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AD4F0F" w14:textId="77777777" w:rsidR="008F072D" w:rsidRPr="00FF430B" w:rsidRDefault="008F072D" w:rsidP="008F072D">
      <w:pPr>
        <w:tabs>
          <w:tab w:val="left" w:pos="5103"/>
          <w:tab w:val="left" w:pos="10348"/>
        </w:tabs>
        <w:jc w:val="right"/>
        <w:rPr>
          <w:noProof w:val="0"/>
          <w:lang w:eastAsia="ru-RU"/>
        </w:rPr>
      </w:pPr>
      <w:r w:rsidRPr="00FF430B">
        <w:rPr>
          <w:noProof w:val="0"/>
          <w:lang w:eastAsia="ru-RU"/>
        </w:rPr>
        <w:t>APROBATĂ</w:t>
      </w:r>
    </w:p>
    <w:p w14:paraId="42BEEE3B" w14:textId="77777777" w:rsidR="008F072D" w:rsidRPr="00FF430B" w:rsidRDefault="008F072D" w:rsidP="008F072D">
      <w:pPr>
        <w:tabs>
          <w:tab w:val="left" w:pos="5103"/>
          <w:tab w:val="left" w:pos="10348"/>
        </w:tabs>
        <w:jc w:val="right"/>
        <w:rPr>
          <w:noProof w:val="0"/>
          <w:lang w:eastAsia="ru-RU"/>
        </w:rPr>
      </w:pPr>
      <w:r w:rsidRPr="00FF430B">
        <w:rPr>
          <w:noProof w:val="0"/>
          <w:lang w:eastAsia="ru-RU"/>
        </w:rPr>
        <w:t xml:space="preserve"> prin Ordinul </w:t>
      </w:r>
    </w:p>
    <w:p w14:paraId="49A2A71F" w14:textId="409574C3" w:rsidR="008F1D40" w:rsidRPr="00FF430B" w:rsidRDefault="008F072D" w:rsidP="00DB71F9">
      <w:pPr>
        <w:tabs>
          <w:tab w:val="left" w:pos="5103"/>
          <w:tab w:val="left" w:pos="10348"/>
        </w:tabs>
        <w:jc w:val="right"/>
        <w:rPr>
          <w:noProof w:val="0"/>
          <w:lang w:eastAsia="ru-RU"/>
        </w:rPr>
      </w:pPr>
      <w:r w:rsidRPr="00FF430B">
        <w:rPr>
          <w:noProof w:val="0"/>
          <w:lang w:eastAsia="ru-RU"/>
        </w:rPr>
        <w:t xml:space="preserve">                        </w:t>
      </w:r>
      <w:r>
        <w:rPr>
          <w:noProof w:val="0"/>
          <w:lang w:eastAsia="ru-RU"/>
        </w:rPr>
        <w:t xml:space="preserve">                       nr. 69 din 07.05.</w:t>
      </w:r>
      <w:r w:rsidRPr="00FF430B">
        <w:rPr>
          <w:noProof w:val="0"/>
          <w:lang w:eastAsia="ru-RU"/>
        </w:rPr>
        <w:t>2021</w:t>
      </w:r>
    </w:p>
    <w:p w14:paraId="7AC8947C" w14:textId="77777777" w:rsidR="00DA6115" w:rsidRPr="00FF430B" w:rsidRDefault="00DA6115" w:rsidP="00DB71F9">
      <w:pPr>
        <w:tabs>
          <w:tab w:val="left" w:pos="5103"/>
          <w:tab w:val="left" w:pos="10348"/>
        </w:tabs>
        <w:rPr>
          <w:b/>
          <w:noProof w:val="0"/>
          <w:lang w:eastAsia="ru-RU"/>
        </w:rPr>
      </w:pPr>
    </w:p>
    <w:p w14:paraId="7BF55F64" w14:textId="77777777" w:rsidR="003961E7" w:rsidRPr="00DF0A61" w:rsidRDefault="003961E7" w:rsidP="003961E7">
      <w:pPr>
        <w:tabs>
          <w:tab w:val="left" w:pos="5103"/>
          <w:tab w:val="left" w:pos="10348"/>
        </w:tabs>
        <w:jc w:val="center"/>
        <w:rPr>
          <w:b/>
          <w:noProof w:val="0"/>
          <w:color w:val="385623" w:themeColor="accent6" w:themeShade="80"/>
          <w:sz w:val="36"/>
          <w:szCs w:val="32"/>
          <w:lang w:eastAsia="ru-RU"/>
        </w:rPr>
      </w:pPr>
      <w:r w:rsidRPr="00DF0A61">
        <w:rPr>
          <w:b/>
          <w:noProof w:val="0"/>
          <w:color w:val="385623" w:themeColor="accent6" w:themeShade="80"/>
          <w:sz w:val="36"/>
          <w:szCs w:val="32"/>
          <w:lang w:eastAsia="ru-RU"/>
        </w:rPr>
        <w:t>DOCUMENTAŢIA STANDARD</w:t>
      </w:r>
    </w:p>
    <w:p w14:paraId="65871617" w14:textId="42216BCC" w:rsidR="007D2250" w:rsidRPr="00985B6E" w:rsidRDefault="0010007C" w:rsidP="00985B6E">
      <w:pPr>
        <w:pStyle w:val="2"/>
        <w:keepNext w:val="0"/>
        <w:keepLines w:val="0"/>
        <w:tabs>
          <w:tab w:val="left" w:pos="37"/>
        </w:tabs>
        <w:spacing w:before="0"/>
        <w:jc w:val="center"/>
        <w:rPr>
          <w:rFonts w:ascii="Times New Roman" w:eastAsia="Times New Roman" w:hAnsi="Times New Roman" w:cs="Times New Roman"/>
          <w:bCs w:val="0"/>
          <w:color w:val="auto"/>
        </w:rPr>
      </w:pPr>
      <w:r w:rsidRPr="0010007C">
        <w:rPr>
          <w:rFonts w:ascii="Times New Roman" w:hAnsi="Times New Roman" w:cs="Times New Roman"/>
          <w:bCs w:val="0"/>
          <w:color w:val="auto"/>
          <w:sz w:val="32"/>
          <w:szCs w:val="32"/>
          <w:lang w:eastAsia="ru-RU"/>
        </w:rPr>
        <w:t>lucrărilor de a</w:t>
      </w:r>
      <w:r w:rsidRPr="0010007C">
        <w:rPr>
          <w:rFonts w:ascii="Times New Roman" w:hAnsi="Times New Roman" w:cs="Times New Roman"/>
          <w:bCs w:val="0"/>
          <w:noProof w:val="0"/>
          <w:color w:val="auto"/>
          <w:sz w:val="32"/>
          <w:szCs w:val="32"/>
        </w:rPr>
        <w:t>menajare</w:t>
      </w:r>
      <w:r w:rsidRPr="0010007C">
        <w:rPr>
          <w:rFonts w:ascii="Times New Roman" w:hAnsi="Times New Roman" w:cs="Times New Roman"/>
          <w:bCs w:val="0"/>
          <w:color w:val="auto"/>
          <w:sz w:val="32"/>
          <w:szCs w:val="32"/>
        </w:rPr>
        <w:t xml:space="preserve"> </w:t>
      </w:r>
      <w:r w:rsidRPr="0010007C">
        <w:rPr>
          <w:rFonts w:ascii="Times New Roman" w:hAnsi="Times New Roman" w:cs="Times New Roman"/>
          <w:bCs w:val="0"/>
          <w:noProof w:val="0"/>
          <w:color w:val="auto"/>
          <w:sz w:val="32"/>
          <w:szCs w:val="32"/>
        </w:rPr>
        <w:t>a Pietei Agricole pe lotul cu nr. cad. 1037117.194 din s. Puhăceni rnul Anenii Noi</w:t>
      </w:r>
      <w:r w:rsidR="00DF0A61" w:rsidRPr="00DF0A61">
        <w:rPr>
          <w:rFonts w:ascii="Times New Roman" w:hAnsi="Times New Roman" w:cs="Times New Roman"/>
          <w:color w:val="385623" w:themeColor="accent6" w:themeShade="80"/>
          <w:sz w:val="32"/>
          <w:lang w:eastAsia="ru-RU"/>
        </w:rPr>
        <w:br/>
      </w:r>
      <w:r w:rsidR="003961E7" w:rsidRPr="00FF430B">
        <w:rPr>
          <w:rFonts w:ascii="Times New Roman" w:eastAsia="Times New Roman" w:hAnsi="Times New Roman" w:cs="Times New Roman"/>
          <w:bCs w:val="0"/>
          <w:color w:val="auto"/>
        </w:rPr>
        <w:t>Secţiunea 1</w:t>
      </w:r>
    </w:p>
    <w:p w14:paraId="17CB8147" w14:textId="7FA92F5F" w:rsidR="007D2250" w:rsidRPr="00985B6E" w:rsidRDefault="007D2250" w:rsidP="00985B6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2AAAA5C8" w14:textId="29853317" w:rsidR="00922F8A" w:rsidRPr="00FF430B" w:rsidRDefault="00033577" w:rsidP="00F51A4C">
      <w:pPr>
        <w:pStyle w:val="a"/>
        <w:numPr>
          <w:ilvl w:val="0"/>
          <w:numId w:val="16"/>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F51A4C">
      <w:pPr>
        <w:pStyle w:val="a"/>
        <w:numPr>
          <w:ilvl w:val="0"/>
          <w:numId w:val="16"/>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F51A4C">
      <w:pPr>
        <w:pStyle w:val="a"/>
        <w:numPr>
          <w:ilvl w:val="0"/>
          <w:numId w:val="22"/>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F51A4C">
      <w:pPr>
        <w:pStyle w:val="a"/>
        <w:numPr>
          <w:ilvl w:val="0"/>
          <w:numId w:val="22"/>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F51A4C">
      <w:pPr>
        <w:pStyle w:val="a"/>
        <w:numPr>
          <w:ilvl w:val="0"/>
          <w:numId w:val="22"/>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F51A4C">
      <w:pPr>
        <w:pStyle w:val="a"/>
        <w:numPr>
          <w:ilvl w:val="0"/>
          <w:numId w:val="22"/>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F51A4C">
      <w:pPr>
        <w:pStyle w:val="a"/>
        <w:numPr>
          <w:ilvl w:val="0"/>
          <w:numId w:val="22"/>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F51A4C">
      <w:pPr>
        <w:pStyle w:val="a"/>
        <w:numPr>
          <w:ilvl w:val="0"/>
          <w:numId w:val="22"/>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F51A4C">
      <w:pPr>
        <w:pStyle w:val="a"/>
        <w:numPr>
          <w:ilvl w:val="0"/>
          <w:numId w:val="22"/>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F51A4C">
      <w:pPr>
        <w:pStyle w:val="a"/>
        <w:numPr>
          <w:ilvl w:val="0"/>
          <w:numId w:val="22"/>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F51A4C">
      <w:pPr>
        <w:pStyle w:val="a"/>
        <w:numPr>
          <w:ilvl w:val="0"/>
          <w:numId w:val="22"/>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F51A4C">
      <w:pPr>
        <w:pStyle w:val="a"/>
        <w:numPr>
          <w:ilvl w:val="0"/>
          <w:numId w:val="22"/>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F51A4C">
      <w:pPr>
        <w:pStyle w:val="a"/>
        <w:numPr>
          <w:ilvl w:val="0"/>
          <w:numId w:val="22"/>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F51A4C">
      <w:pPr>
        <w:pStyle w:val="a"/>
        <w:numPr>
          <w:ilvl w:val="0"/>
          <w:numId w:val="22"/>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F51A4C">
      <w:pPr>
        <w:pStyle w:val="a"/>
        <w:numPr>
          <w:ilvl w:val="0"/>
          <w:numId w:val="22"/>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F51A4C">
      <w:pPr>
        <w:pStyle w:val="a"/>
        <w:numPr>
          <w:ilvl w:val="0"/>
          <w:numId w:val="22"/>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F51A4C">
      <w:pPr>
        <w:pStyle w:val="a"/>
        <w:numPr>
          <w:ilvl w:val="0"/>
          <w:numId w:val="22"/>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F51A4C">
      <w:pPr>
        <w:pStyle w:val="a"/>
        <w:numPr>
          <w:ilvl w:val="0"/>
          <w:numId w:val="22"/>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F51A4C">
      <w:pPr>
        <w:pStyle w:val="a"/>
        <w:numPr>
          <w:ilvl w:val="0"/>
          <w:numId w:val="22"/>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F51A4C">
      <w:pPr>
        <w:pStyle w:val="a"/>
        <w:numPr>
          <w:ilvl w:val="0"/>
          <w:numId w:val="22"/>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F51A4C">
      <w:pPr>
        <w:pStyle w:val="a"/>
        <w:numPr>
          <w:ilvl w:val="0"/>
          <w:numId w:val="22"/>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F51A4C">
      <w:pPr>
        <w:pStyle w:val="a"/>
        <w:numPr>
          <w:ilvl w:val="0"/>
          <w:numId w:val="22"/>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F51A4C">
      <w:pPr>
        <w:pStyle w:val="a"/>
        <w:numPr>
          <w:ilvl w:val="0"/>
          <w:numId w:val="22"/>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F51A4C">
      <w:pPr>
        <w:pStyle w:val="a"/>
        <w:numPr>
          <w:ilvl w:val="0"/>
          <w:numId w:val="22"/>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F51A4C">
      <w:pPr>
        <w:pStyle w:val="a"/>
        <w:numPr>
          <w:ilvl w:val="0"/>
          <w:numId w:val="22"/>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F51A4C">
      <w:pPr>
        <w:pStyle w:val="a"/>
        <w:numPr>
          <w:ilvl w:val="0"/>
          <w:numId w:val="22"/>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F51A4C">
      <w:pPr>
        <w:pStyle w:val="a"/>
        <w:numPr>
          <w:ilvl w:val="0"/>
          <w:numId w:val="22"/>
        </w:numPr>
        <w:tabs>
          <w:tab w:val="clear" w:pos="1134"/>
          <w:tab w:val="left" w:pos="-284"/>
          <w:tab w:val="left" w:pos="426"/>
        </w:tabs>
        <w:ind w:left="-284" w:firstLine="284"/>
      </w:pPr>
      <w:r w:rsidRPr="00FF430B">
        <w:lastRenderedPageBreak/>
        <w:t>Contract de antrepriză (anexa nr.</w:t>
      </w:r>
      <w:r w:rsidR="00E322C9" w:rsidRPr="00FF430B">
        <w:t xml:space="preserve"> </w:t>
      </w:r>
      <w:r w:rsidRPr="00FF430B">
        <w:t>25);</w:t>
      </w:r>
    </w:p>
    <w:p w14:paraId="1CC3152A" w14:textId="5D4DD56D" w:rsidR="00922F8A" w:rsidRPr="00FF430B" w:rsidRDefault="00922F8A" w:rsidP="00F51A4C">
      <w:pPr>
        <w:pStyle w:val="a"/>
        <w:numPr>
          <w:ilvl w:val="0"/>
          <w:numId w:val="22"/>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F51A4C">
      <w:pPr>
        <w:pStyle w:val="a"/>
        <w:numPr>
          <w:ilvl w:val="0"/>
          <w:numId w:val="22"/>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5C32332D" w14:textId="327C99F3" w:rsidR="00D8130E" w:rsidRPr="009C6B92" w:rsidRDefault="0072565E" w:rsidP="00F51A4C">
      <w:pPr>
        <w:pStyle w:val="a"/>
        <w:numPr>
          <w:ilvl w:val="0"/>
          <w:numId w:val="22"/>
        </w:numPr>
        <w:tabs>
          <w:tab w:val="clear" w:pos="1134"/>
          <w:tab w:val="left" w:pos="-284"/>
          <w:tab w:val="left" w:pos="426"/>
        </w:tabs>
        <w:ind w:left="-284" w:firstLine="284"/>
      </w:pPr>
      <w:r w:rsidRPr="00FF430B">
        <w:t>Acord-cadru (anexa nr.</w:t>
      </w:r>
      <w:r w:rsidR="00E322C9" w:rsidRPr="00FF430B">
        <w:t xml:space="preserve"> </w:t>
      </w:r>
      <w:r w:rsidRPr="00FF430B">
        <w:t>28).</w:t>
      </w:r>
    </w:p>
    <w:p w14:paraId="0CE220AE" w14:textId="7373DB67" w:rsidR="00922F8A" w:rsidRPr="00FF430B" w:rsidRDefault="00922F8A" w:rsidP="00F51A4C">
      <w:pPr>
        <w:pStyle w:val="a"/>
        <w:numPr>
          <w:ilvl w:val="0"/>
          <w:numId w:val="16"/>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7BB7A9DB" w14:textId="583D969E" w:rsidR="00D8130E" w:rsidRPr="00FF430B" w:rsidRDefault="00033577" w:rsidP="00F51A4C">
      <w:pPr>
        <w:pStyle w:val="a"/>
        <w:numPr>
          <w:ilvl w:val="0"/>
          <w:numId w:val="16"/>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18AE3586" w14:textId="1B60DFDE" w:rsidR="00D8130E" w:rsidRPr="00FF430B" w:rsidRDefault="00033577" w:rsidP="00F51A4C">
      <w:pPr>
        <w:pStyle w:val="a"/>
        <w:numPr>
          <w:ilvl w:val="0"/>
          <w:numId w:val="16"/>
        </w:numPr>
        <w:tabs>
          <w:tab w:val="clear" w:pos="1134"/>
          <w:tab w:val="left" w:pos="-284"/>
          <w:tab w:val="left" w:pos="196"/>
          <w:tab w:val="left" w:pos="567"/>
        </w:tabs>
        <w:ind w:left="-284" w:firstLine="284"/>
      </w:pPr>
      <w:r w:rsidRPr="00FF430B">
        <w:t xml:space="preserve"> </w:t>
      </w:r>
      <w:r w:rsidR="00DC250A" w:rsidRPr="00FF430B">
        <w:t xml:space="preserve">Autoritatea contractantă urmează </w:t>
      </w:r>
      <w:proofErr w:type="gramStart"/>
      <w:r w:rsidR="00DC250A" w:rsidRPr="00FF430B">
        <w:t>să</w:t>
      </w:r>
      <w:proofErr w:type="gramEnd"/>
      <w:r w:rsidR="00DC250A" w:rsidRPr="00FF430B">
        <w:t xml:space="preserve">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6E4805C8" w14:textId="77777777" w:rsidR="00352B05" w:rsidRPr="00FF430B" w:rsidRDefault="00033577" w:rsidP="00F51A4C">
      <w:pPr>
        <w:pStyle w:val="a"/>
        <w:numPr>
          <w:ilvl w:val="0"/>
          <w:numId w:val="16"/>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F51A4C">
      <w:pPr>
        <w:pStyle w:val="a"/>
        <w:numPr>
          <w:ilvl w:val="0"/>
          <w:numId w:val="17"/>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7B7192" w:rsidP="00F51A4C">
      <w:pPr>
        <w:pStyle w:val="a"/>
        <w:numPr>
          <w:ilvl w:val="0"/>
          <w:numId w:val="17"/>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F51A4C">
      <w:pPr>
        <w:pStyle w:val="a"/>
        <w:numPr>
          <w:ilvl w:val="0"/>
          <w:numId w:val="16"/>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F51A4C">
      <w:pPr>
        <w:pStyle w:val="a"/>
        <w:numPr>
          <w:ilvl w:val="0"/>
          <w:numId w:val="16"/>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w:t>
      </w:r>
      <w:proofErr w:type="gramStart"/>
      <w:r w:rsidR="00BB0C40" w:rsidRPr="00FF430B">
        <w:t>prin</w:t>
      </w:r>
      <w:r w:rsidR="009F6B02" w:rsidRPr="00FF430B">
        <w:t xml:space="preserve">  Hotărârea</w:t>
      </w:r>
      <w:proofErr w:type="gramEnd"/>
      <w:r w:rsidR="009F6B02" w:rsidRPr="00FF430B">
        <w:t xml:space="preserve">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F51A4C">
      <w:pPr>
        <w:pStyle w:val="a"/>
        <w:numPr>
          <w:ilvl w:val="0"/>
          <w:numId w:val="16"/>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F51A4C">
      <w:pPr>
        <w:pStyle w:val="a"/>
        <w:numPr>
          <w:ilvl w:val="0"/>
          <w:numId w:val="16"/>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F51A4C">
      <w:pPr>
        <w:pStyle w:val="a"/>
        <w:numPr>
          <w:ilvl w:val="0"/>
          <w:numId w:val="16"/>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F51A4C">
      <w:pPr>
        <w:pStyle w:val="a"/>
        <w:numPr>
          <w:ilvl w:val="0"/>
          <w:numId w:val="16"/>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F51A4C">
      <w:pPr>
        <w:pStyle w:val="a"/>
        <w:numPr>
          <w:ilvl w:val="0"/>
          <w:numId w:val="16"/>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F51A4C">
      <w:pPr>
        <w:pStyle w:val="a"/>
        <w:numPr>
          <w:ilvl w:val="0"/>
          <w:numId w:val="16"/>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w:t>
      </w:r>
      <w:proofErr w:type="gramStart"/>
      <w:r w:rsidR="00537904" w:rsidRPr="00FF430B">
        <w:t>a</w:t>
      </w:r>
      <w:proofErr w:type="gramEnd"/>
      <w:r w:rsidR="00537904" w:rsidRPr="00FF430B">
        <w:t xml:space="preserve">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F51A4C">
      <w:pPr>
        <w:pStyle w:val="a"/>
        <w:numPr>
          <w:ilvl w:val="0"/>
          <w:numId w:val="16"/>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F51A4C">
      <w:pPr>
        <w:pStyle w:val="a"/>
        <w:numPr>
          <w:ilvl w:val="0"/>
          <w:numId w:val="16"/>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F51A4C">
      <w:pPr>
        <w:pStyle w:val="a"/>
        <w:numPr>
          <w:ilvl w:val="0"/>
          <w:numId w:val="18"/>
        </w:numPr>
        <w:tabs>
          <w:tab w:val="clear" w:pos="1134"/>
          <w:tab w:val="left" w:pos="-284"/>
          <w:tab w:val="left" w:pos="426"/>
        </w:tabs>
        <w:spacing w:after="120"/>
        <w:ind w:left="-284" w:firstLine="284"/>
      </w:pPr>
      <w:proofErr w:type="gramStart"/>
      <w:r w:rsidRPr="00FF430B">
        <w:t>exclude</w:t>
      </w:r>
      <w:proofErr w:type="gramEnd"/>
      <w:r w:rsidRPr="00FF430B">
        <w:t xml:space="preserv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F51A4C">
      <w:pPr>
        <w:pStyle w:val="a"/>
        <w:numPr>
          <w:ilvl w:val="0"/>
          <w:numId w:val="18"/>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F51A4C">
      <w:pPr>
        <w:pStyle w:val="a"/>
        <w:numPr>
          <w:ilvl w:val="0"/>
          <w:numId w:val="16"/>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F51A4C">
      <w:pPr>
        <w:pStyle w:val="a"/>
        <w:numPr>
          <w:ilvl w:val="0"/>
          <w:numId w:val="19"/>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F51A4C">
      <w:pPr>
        <w:pStyle w:val="a"/>
        <w:numPr>
          <w:ilvl w:val="0"/>
          <w:numId w:val="19"/>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F51A4C">
      <w:pPr>
        <w:pStyle w:val="a"/>
        <w:numPr>
          <w:ilvl w:val="0"/>
          <w:numId w:val="19"/>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F51A4C">
      <w:pPr>
        <w:pStyle w:val="a"/>
        <w:numPr>
          <w:ilvl w:val="0"/>
          <w:numId w:val="19"/>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311CE733" w14:textId="166861C3" w:rsidR="00DA6115" w:rsidRPr="009C6B92" w:rsidRDefault="007167E4" w:rsidP="00F51A4C">
      <w:pPr>
        <w:pStyle w:val="a"/>
        <w:numPr>
          <w:ilvl w:val="0"/>
          <w:numId w:val="19"/>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393866F2" w14:textId="3D7B3CCC" w:rsidR="00B51DAA" w:rsidRPr="009C6B92" w:rsidRDefault="007167E4" w:rsidP="009C6B92">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lastRenderedPageBreak/>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lastRenderedPageBreak/>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 xml:space="preserve">În conformitate cu principiul recunoaşterii reciproce, autoritatea contractantă are obligaţia de </w:t>
      </w:r>
      <w:proofErr w:type="gramStart"/>
      <w:r w:rsidR="007167E4" w:rsidRPr="00FF430B">
        <w:rPr>
          <w:bCs/>
        </w:rPr>
        <w:t>a</w:t>
      </w:r>
      <w:proofErr w:type="gramEnd"/>
      <w:r w:rsidR="007167E4" w:rsidRPr="00FF430B">
        <w:rPr>
          <w:bCs/>
        </w:rPr>
        <w:t xml:space="preserve"> accepta</w:t>
      </w:r>
      <w:r w:rsidR="00B0487F" w:rsidRPr="00FF430B">
        <w:rPr>
          <w:bCs/>
        </w:rPr>
        <w:t xml:space="preserve"> </w:t>
      </w:r>
      <w:r w:rsidR="007167E4" w:rsidRPr="00FF430B">
        <w:rPr>
          <w:bCs/>
        </w:rPr>
        <w:t xml:space="preserve">certificatele echivalente emise de organismele stabilite în statele membre ale Uniunii </w:t>
      </w:r>
      <w:r w:rsidR="007167E4" w:rsidRPr="00FF430B">
        <w:rPr>
          <w:bCs/>
        </w:rPr>
        <w:lastRenderedPageBreak/>
        <w:t>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 xml:space="preserve">În conformitate cu principiul recunoaşterii reciproce, autoritatea contractantă are obligaţia de </w:t>
      </w:r>
      <w:proofErr w:type="gramStart"/>
      <w:r w:rsidR="007167E4" w:rsidRPr="00FF430B">
        <w:t>a</w:t>
      </w:r>
      <w:proofErr w:type="gramEnd"/>
      <w:r w:rsidR="007167E4" w:rsidRPr="00FF430B">
        <w:t xml:space="preserve">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lastRenderedPageBreak/>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5C67B93F" w14:textId="30D10C5B" w:rsidR="00621CDF" w:rsidRPr="00FF430B" w:rsidRDefault="00113B5E" w:rsidP="009C6B92">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w:t>
      </w:r>
      <w:r w:rsidR="009C6B92">
        <w:t>erea din procedura de atribuire</w:t>
      </w:r>
    </w:p>
    <w:p w14:paraId="68B5FA94" w14:textId="12E1D260" w:rsidR="000E4D7D" w:rsidRPr="00D9797B" w:rsidRDefault="004344C6" w:rsidP="00D9797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bookmarkEnd w:id="25"/>
    <w:bookmarkEnd w:id="26"/>
    <w:p w14:paraId="41CDB04C" w14:textId="16BDD559" w:rsidR="006957AA" w:rsidRPr="00D9797B" w:rsidRDefault="004344C6" w:rsidP="00D9797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lastRenderedPageBreak/>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AA1CF10" w14:textId="3D52B83A" w:rsidR="002E6BB0" w:rsidRPr="00D9797B" w:rsidRDefault="00113B5E" w:rsidP="00D9797B">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3435B357" w14:textId="0BAE6B30" w:rsidR="000E4D7D" w:rsidRPr="00FF430B" w:rsidRDefault="004344C6" w:rsidP="00D9797B">
      <w:pPr>
        <w:tabs>
          <w:tab w:val="left" w:pos="-284"/>
        </w:tabs>
        <w:ind w:left="-284" w:firstLine="284"/>
        <w:jc w:val="center"/>
        <w:rPr>
          <w:b/>
          <w:sz w:val="26"/>
          <w:szCs w:val="26"/>
        </w:rPr>
      </w:pPr>
      <w:r w:rsidRPr="00FF430B">
        <w:rPr>
          <w:b/>
          <w:sz w:val="26"/>
          <w:szCs w:val="26"/>
        </w:rPr>
        <w:t>Secţiunea a 4-a</w:t>
      </w:r>
    </w:p>
    <w:p w14:paraId="78D04861" w14:textId="29724DDB" w:rsidR="0097083F" w:rsidRPr="00FF430B" w:rsidRDefault="004344C6" w:rsidP="00D9797B">
      <w:pPr>
        <w:tabs>
          <w:tab w:val="left" w:pos="-284"/>
        </w:tabs>
        <w:ind w:left="-284" w:firstLine="284"/>
        <w:jc w:val="center"/>
        <w:rPr>
          <w:b/>
        </w:rPr>
      </w:pPr>
      <w:r w:rsidRPr="00FF430B">
        <w:rPr>
          <w:b/>
        </w:rPr>
        <w:t>Depunerea și deschiderea ofertelor</w:t>
      </w: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lastRenderedPageBreak/>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6848FA17" w14:textId="21219AA9" w:rsidR="00E17AFF" w:rsidRPr="00FF430B" w:rsidRDefault="00A07B23" w:rsidP="00D9797B">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p>
    <w:p w14:paraId="24BB839A" w14:textId="5F96673B" w:rsidR="000E4D7D" w:rsidRPr="00FF430B" w:rsidRDefault="00F75F0C" w:rsidP="00D9797B">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4F6E0F2B" w14:textId="28033201" w:rsidR="0097083F" w:rsidRPr="00FF430B" w:rsidRDefault="00F75F0C" w:rsidP="00D9797B">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lastRenderedPageBreak/>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lastRenderedPageBreak/>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3F1912F2" w14:textId="1DA21599" w:rsidR="004A4CB4" w:rsidRPr="00FF430B" w:rsidRDefault="002B206B" w:rsidP="00D9797B">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41F20128" w14:textId="6E236220" w:rsidR="000E4D7D" w:rsidRPr="00FF430B" w:rsidRDefault="001C03B0" w:rsidP="00D9797B">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6BC0C655" w14:textId="5E7853C5" w:rsidR="009A6869" w:rsidRPr="00D9797B" w:rsidRDefault="00D55CC9" w:rsidP="00D9797B">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lastRenderedPageBreak/>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985B6E" w:rsidRDefault="000E4D7D" w:rsidP="009F1E2C">
      <w:pPr>
        <w:pStyle w:val="af2"/>
        <w:shd w:val="clear" w:color="auto" w:fill="FFFFFF"/>
        <w:tabs>
          <w:tab w:val="left" w:pos="-284"/>
        </w:tabs>
        <w:ind w:left="-284" w:firstLine="284"/>
        <w:rPr>
          <w:color w:val="000000" w:themeColor="text1"/>
          <w:lang w:val="en-US" w:eastAsia="it-IT"/>
        </w:rPr>
      </w:pPr>
      <w:r w:rsidRPr="00985B6E">
        <w:rPr>
          <w:b/>
          <w:color w:val="000000" w:themeColor="text1"/>
          <w:lang w:val="en-US"/>
        </w:rPr>
        <w:t>9</w:t>
      </w:r>
      <w:r w:rsidR="0024699C" w:rsidRPr="00985B6E">
        <w:rPr>
          <w:b/>
          <w:color w:val="000000" w:themeColor="text1"/>
          <w:lang w:val="en-US"/>
        </w:rPr>
        <w:t>8</w:t>
      </w:r>
      <w:r w:rsidR="00B00190" w:rsidRPr="00985B6E">
        <w:rPr>
          <w:b/>
          <w:color w:val="000000" w:themeColor="text1"/>
          <w:lang w:val="en-US"/>
        </w:rPr>
        <w:t xml:space="preserve">. </w:t>
      </w:r>
      <w:r w:rsidR="009C11B3" w:rsidRPr="00985B6E">
        <w:rPr>
          <w:b/>
          <w:color w:val="000000" w:themeColor="text1"/>
          <w:lang w:val="en-US"/>
        </w:rPr>
        <w:t xml:space="preserve"> </w:t>
      </w:r>
      <w:r w:rsidR="00B00190" w:rsidRPr="00985B6E">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lastRenderedPageBreak/>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0" w:name="_Hlk65836894"/>
      <w:r w:rsidR="00C97B51" w:rsidRPr="00FF430B">
        <w:t>obligațiile</w:t>
      </w:r>
      <w:bookmarkEnd w:id="40"/>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30948A7E" w14:textId="44558DEB" w:rsidR="00D9797B" w:rsidRDefault="00BA7FF4" w:rsidP="009C6B92">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009C6B92">
        <w:rPr>
          <w:bCs/>
          <w:color w:val="000000"/>
        </w:rPr>
        <w:t>2</w:t>
      </w:r>
    </w:p>
    <w:p w14:paraId="50357830" w14:textId="77777777" w:rsidR="0010007C" w:rsidRDefault="0010007C">
      <w:pPr>
        <w:spacing w:after="160" w:line="259" w:lineRule="auto"/>
        <w:rPr>
          <w:bCs/>
          <w:color w:val="000000"/>
        </w:rPr>
      </w:pPr>
      <w:r>
        <w:rPr>
          <w:bCs/>
          <w:color w:val="000000"/>
        </w:rPr>
        <w:br w:type="page"/>
      </w:r>
    </w:p>
    <w:p w14:paraId="72DE735E" w14:textId="77777777" w:rsidR="0010007C" w:rsidRPr="002D3B5A" w:rsidRDefault="0010007C" w:rsidP="0010007C">
      <w:pPr>
        <w:jc w:val="right"/>
        <w:rPr>
          <w:b/>
          <w:i/>
          <w:noProof w:val="0"/>
          <w:u w:val="single"/>
        </w:rPr>
      </w:pPr>
      <w:r w:rsidRPr="002D3B5A">
        <w:rPr>
          <w:b/>
          <w:i/>
          <w:noProof w:val="0"/>
          <w:u w:val="single"/>
        </w:rPr>
        <w:lastRenderedPageBreak/>
        <w:t>Anexa nr. 2</w:t>
      </w:r>
    </w:p>
    <w:p w14:paraId="5AFCE2AB" w14:textId="77777777" w:rsidR="0010007C" w:rsidRPr="002D3B5A" w:rsidRDefault="0010007C" w:rsidP="0010007C">
      <w:pPr>
        <w:jc w:val="right"/>
        <w:rPr>
          <w:b/>
          <w:i/>
          <w:noProof w:val="0"/>
          <w:u w:val="single"/>
        </w:rPr>
      </w:pPr>
      <w:r w:rsidRPr="002D3B5A">
        <w:rPr>
          <w:b/>
          <w:i/>
          <w:noProof w:val="0"/>
          <w:u w:val="single"/>
        </w:rPr>
        <w:t>la Documentația standard nr. 69</w:t>
      </w:r>
    </w:p>
    <w:p w14:paraId="3290AE56" w14:textId="77777777" w:rsidR="0010007C" w:rsidRPr="002D3B5A" w:rsidRDefault="0010007C" w:rsidP="0010007C">
      <w:pPr>
        <w:jc w:val="right"/>
        <w:rPr>
          <w:i/>
          <w:noProof w:val="0"/>
        </w:rPr>
      </w:pPr>
      <w:r w:rsidRPr="002D3B5A">
        <w:rPr>
          <w:b/>
          <w:i/>
          <w:noProof w:val="0"/>
          <w:u w:val="single"/>
        </w:rPr>
        <w:t>din 7 mai  2021</w:t>
      </w:r>
    </w:p>
    <w:p w14:paraId="737CE883" w14:textId="77777777" w:rsidR="0010007C" w:rsidRPr="002D3B5A" w:rsidRDefault="0010007C" w:rsidP="0010007C">
      <w:pPr>
        <w:jc w:val="right"/>
        <w:rPr>
          <w:noProof w:val="0"/>
        </w:rPr>
      </w:pPr>
    </w:p>
    <w:p w14:paraId="19F0F08A" w14:textId="77777777" w:rsidR="0010007C" w:rsidRPr="002D3B5A" w:rsidRDefault="0010007C" w:rsidP="0010007C">
      <w:pPr>
        <w:spacing w:before="120"/>
        <w:jc w:val="center"/>
        <w:outlineLvl w:val="0"/>
        <w:rPr>
          <w:b/>
          <w:noProof w:val="0"/>
          <w:color w:val="621828"/>
          <w:sz w:val="28"/>
          <w:lang w:eastAsia="ru-RU"/>
        </w:rPr>
      </w:pPr>
      <w:r w:rsidRPr="002D3B5A">
        <w:rPr>
          <w:b/>
          <w:noProof w:val="0"/>
          <w:color w:val="621828"/>
          <w:sz w:val="28"/>
          <w:lang w:eastAsia="ru-RU"/>
        </w:rPr>
        <w:t>ANUNȚ DE PARTICIPARE</w:t>
      </w:r>
    </w:p>
    <w:p w14:paraId="4B4896DA" w14:textId="77777777" w:rsidR="0010007C" w:rsidRPr="002D3B5A" w:rsidRDefault="0010007C" w:rsidP="0010007C">
      <w:pPr>
        <w:shd w:val="clear" w:color="auto" w:fill="FFFFFF" w:themeFill="background1"/>
        <w:spacing w:before="120"/>
        <w:rPr>
          <w:b/>
          <w:noProof w:val="0"/>
          <w:lang w:eastAsia="ru-RU"/>
        </w:rPr>
      </w:pPr>
      <w:r w:rsidRPr="002D3B5A">
        <w:rPr>
          <w:b/>
          <w:noProof w:val="0"/>
          <w:lang w:eastAsia="ru-RU"/>
        </w:rPr>
        <w:t xml:space="preserve">privind achiziționarea </w:t>
      </w:r>
      <w:bookmarkStart w:id="41" w:name="_Hlk132381742"/>
      <w:r w:rsidRPr="00AE177A">
        <w:rPr>
          <w:b/>
          <w:color w:val="FF0000"/>
          <w:lang w:eastAsia="ru-RU"/>
        </w:rPr>
        <w:t>lucrărilor de a</w:t>
      </w:r>
      <w:r w:rsidRPr="00AE177A">
        <w:rPr>
          <w:b/>
          <w:noProof w:val="0"/>
          <w:color w:val="FF0000"/>
        </w:rPr>
        <w:t>menajare</w:t>
      </w:r>
      <w:r w:rsidRPr="00AE177A">
        <w:rPr>
          <w:b/>
          <w:color w:val="FF0000"/>
        </w:rPr>
        <w:t xml:space="preserve"> </w:t>
      </w:r>
      <w:r w:rsidRPr="00AE177A">
        <w:rPr>
          <w:b/>
          <w:noProof w:val="0"/>
          <w:color w:val="FF0000"/>
        </w:rPr>
        <w:t>a Pietei Agricole pe lotul cu nr. cad. 1037117.194 din s. Puhăceni rnul Anenii Noi</w:t>
      </w:r>
      <w:bookmarkEnd w:id="41"/>
      <w:r w:rsidRPr="002D3B5A">
        <w:rPr>
          <w:b/>
          <w:noProof w:val="0"/>
          <w:color w:val="621828"/>
          <w:sz w:val="28"/>
          <w:lang w:eastAsia="ru-RU"/>
        </w:rPr>
        <w:br/>
      </w:r>
      <w:r w:rsidRPr="002D3B5A">
        <w:rPr>
          <w:b/>
          <w:noProof w:val="0"/>
          <w:color w:val="000000" w:themeColor="text1"/>
          <w:lang w:eastAsia="ru-RU"/>
        </w:rPr>
        <w:t xml:space="preserve">prin procedura de achiziție  </w:t>
      </w:r>
      <w:r w:rsidRPr="002D3B5A">
        <w:rPr>
          <w:b/>
          <w:noProof w:val="0"/>
          <w:color w:val="621828"/>
          <w:lang w:eastAsia="ru-RU"/>
        </w:rPr>
        <w:t>Licitație Publică</w:t>
      </w:r>
    </w:p>
    <w:p w14:paraId="3AD0164B" w14:textId="77777777" w:rsidR="0010007C" w:rsidRPr="002D3B5A" w:rsidRDefault="0010007C" w:rsidP="0010007C">
      <w:pPr>
        <w:tabs>
          <w:tab w:val="left" w:pos="284"/>
          <w:tab w:val="right" w:pos="9531"/>
        </w:tabs>
        <w:spacing w:before="120"/>
        <w:rPr>
          <w:b/>
          <w:noProof w:val="0"/>
          <w:color w:val="385623" w:themeColor="accent6" w:themeShade="80"/>
        </w:rPr>
      </w:pPr>
      <w:r w:rsidRPr="002D3B5A">
        <w:rPr>
          <w:b/>
          <w:noProof w:val="0"/>
        </w:rPr>
        <w:t>Procedura a fost inclusă în planul de achiziții publice a autorității contractante (Da/Nu):</w:t>
      </w:r>
      <w:r w:rsidRPr="002D3B5A">
        <w:rPr>
          <w:b/>
          <w:i/>
          <w:noProof w:val="0"/>
          <w:color w:val="621828"/>
          <w:u w:val="single"/>
        </w:rPr>
        <w:t>Nu</w:t>
      </w:r>
    </w:p>
    <w:p w14:paraId="5BF400B4" w14:textId="77777777" w:rsidR="0010007C" w:rsidRPr="002D3B5A" w:rsidRDefault="0010007C" w:rsidP="0010007C">
      <w:pPr>
        <w:shd w:val="clear" w:color="auto" w:fill="FFFFFF" w:themeFill="background1"/>
        <w:tabs>
          <w:tab w:val="left" w:pos="284"/>
          <w:tab w:val="right" w:pos="426"/>
        </w:tabs>
        <w:spacing w:before="120"/>
        <w:jc w:val="both"/>
        <w:rPr>
          <w:rStyle w:val="edit-post-post-linklink-prefix"/>
          <w:noProof w:val="0"/>
          <w:color w:val="0073AA"/>
          <w:u w:val="single"/>
          <w:shd w:val="clear" w:color="auto" w:fill="FFFFFF"/>
        </w:rPr>
      </w:pPr>
      <w:r w:rsidRPr="002D3B5A">
        <w:rPr>
          <w:b/>
          <w:noProof w:val="0"/>
        </w:rPr>
        <w:t>Link-ul către planul de achiziții publice publicat:</w:t>
      </w:r>
      <w:r w:rsidRPr="002D3B5A">
        <w:rPr>
          <w:rStyle w:val="edit-post-post-linklink-prefix"/>
          <w:noProof w:val="0"/>
          <w:color w:val="0073AA"/>
          <w:u w:val="single"/>
          <w:shd w:val="clear" w:color="auto" w:fill="FFFFFF"/>
        </w:rPr>
        <w:t xml:space="preserve"> </w:t>
      </w:r>
      <w:r w:rsidRPr="002D3B5A">
        <w:rPr>
          <w:rStyle w:val="edit-post-post-linklink-prefix"/>
          <w:b/>
          <w:noProof w:val="0"/>
          <w:color w:val="621828"/>
          <w:u w:val="single"/>
          <w:shd w:val="clear" w:color="auto" w:fill="FFFFFF"/>
        </w:rPr>
        <w:t>nu e cazul</w:t>
      </w:r>
    </w:p>
    <w:p w14:paraId="3ACBE1D7" w14:textId="77777777" w:rsidR="0010007C" w:rsidRPr="002D3B5A" w:rsidRDefault="0010007C" w:rsidP="0010007C">
      <w:pPr>
        <w:shd w:val="clear" w:color="auto" w:fill="FFFFFF" w:themeFill="background1"/>
        <w:tabs>
          <w:tab w:val="left" w:pos="284"/>
          <w:tab w:val="right" w:pos="426"/>
        </w:tabs>
        <w:spacing w:before="120"/>
        <w:jc w:val="both"/>
        <w:rPr>
          <w:b/>
          <w:noProof w:val="0"/>
          <w:color w:val="621828"/>
          <w:lang w:eastAsia="ru-RU"/>
        </w:rPr>
      </w:pPr>
      <w:r w:rsidRPr="002D3B5A">
        <w:rPr>
          <w:b/>
          <w:noProof w:val="0"/>
          <w:lang w:eastAsia="ru-RU"/>
        </w:rPr>
        <w:t xml:space="preserve">Denumirea autorității contractante: </w:t>
      </w:r>
      <w:r w:rsidRPr="002D3B5A">
        <w:rPr>
          <w:b/>
          <w:i/>
          <w:noProof w:val="0"/>
          <w:color w:val="621828"/>
          <w:lang w:eastAsia="ru-RU"/>
        </w:rPr>
        <w:t>Primaria Puhaceni, raionul Anenii Noi</w:t>
      </w:r>
    </w:p>
    <w:p w14:paraId="3AA3D6E3" w14:textId="77777777" w:rsidR="0010007C" w:rsidRPr="002D3B5A" w:rsidRDefault="0010007C" w:rsidP="0010007C">
      <w:pPr>
        <w:numPr>
          <w:ilvl w:val="0"/>
          <w:numId w:val="29"/>
        </w:numPr>
        <w:shd w:val="clear" w:color="auto" w:fill="FFFFFF" w:themeFill="background1"/>
        <w:tabs>
          <w:tab w:val="left" w:pos="284"/>
          <w:tab w:val="right" w:pos="9531"/>
        </w:tabs>
        <w:spacing w:before="120"/>
        <w:rPr>
          <w:b/>
          <w:noProof w:val="0"/>
          <w:lang w:eastAsia="ru-RU"/>
        </w:rPr>
      </w:pPr>
      <w:r w:rsidRPr="002D3B5A">
        <w:rPr>
          <w:b/>
          <w:noProof w:val="0"/>
          <w:lang w:eastAsia="ru-RU"/>
        </w:rPr>
        <w:t>IDNO</w:t>
      </w:r>
      <w:r w:rsidRPr="002D3B5A">
        <w:rPr>
          <w:b/>
          <w:noProof w:val="0"/>
          <w:color w:val="385623" w:themeColor="accent6" w:themeShade="80"/>
          <w:lang w:eastAsia="ru-RU"/>
        </w:rPr>
        <w:t xml:space="preserve">:  </w:t>
      </w:r>
      <w:r w:rsidRPr="002D3B5A">
        <w:rPr>
          <w:b/>
          <w:i/>
          <w:noProof w:val="0"/>
          <w:color w:val="621828"/>
          <w:lang w:eastAsia="ru-RU"/>
        </w:rPr>
        <w:t>1007601007837</w:t>
      </w:r>
      <w:r w:rsidRPr="002D3B5A">
        <w:rPr>
          <w:b/>
          <w:i/>
          <w:noProof w:val="0"/>
          <w:color w:val="385623" w:themeColor="accent6" w:themeShade="80"/>
          <w:lang w:eastAsia="ru-RU"/>
        </w:rPr>
        <w:t xml:space="preserve"> </w:t>
      </w:r>
    </w:p>
    <w:p w14:paraId="3A779DE1" w14:textId="77777777" w:rsidR="0010007C" w:rsidRPr="002D3B5A" w:rsidRDefault="0010007C" w:rsidP="0010007C">
      <w:pPr>
        <w:numPr>
          <w:ilvl w:val="0"/>
          <w:numId w:val="29"/>
        </w:numPr>
        <w:shd w:val="clear" w:color="auto" w:fill="FFFFFF" w:themeFill="background1"/>
        <w:tabs>
          <w:tab w:val="left" w:pos="284"/>
          <w:tab w:val="right" w:pos="9531"/>
        </w:tabs>
        <w:spacing w:before="120"/>
        <w:rPr>
          <w:b/>
          <w:noProof w:val="0"/>
          <w:color w:val="385623" w:themeColor="accent6" w:themeShade="80"/>
          <w:lang w:eastAsia="ru-RU"/>
        </w:rPr>
      </w:pPr>
      <w:r w:rsidRPr="002D3B5A">
        <w:rPr>
          <w:b/>
          <w:noProof w:val="0"/>
          <w:lang w:eastAsia="ru-RU"/>
        </w:rPr>
        <w:t xml:space="preserve">Adresa: </w:t>
      </w:r>
      <w:r w:rsidRPr="002D3B5A">
        <w:rPr>
          <w:b/>
          <w:i/>
          <w:noProof w:val="0"/>
          <w:color w:val="993300"/>
          <w:u w:val="single"/>
          <w:shd w:val="clear" w:color="auto" w:fill="FFFFFF"/>
          <w:lang w:eastAsia="ru-RU"/>
        </w:rPr>
        <w:t xml:space="preserve">: </w:t>
      </w:r>
      <w:r w:rsidRPr="002D3B5A">
        <w:rPr>
          <w:b/>
          <w:i/>
          <w:noProof w:val="0"/>
          <w:color w:val="621828"/>
          <w:u w:val="single"/>
          <w:shd w:val="clear" w:color="auto" w:fill="FFFFFF"/>
          <w:lang w:eastAsia="ru-RU"/>
        </w:rPr>
        <w:t xml:space="preserve">Primaria Puhaceni, raionul Anenii Noi </w:t>
      </w:r>
    </w:p>
    <w:p w14:paraId="19F08B4B" w14:textId="77777777" w:rsidR="0010007C" w:rsidRPr="002D3B5A" w:rsidRDefault="0010007C" w:rsidP="0010007C">
      <w:pPr>
        <w:numPr>
          <w:ilvl w:val="0"/>
          <w:numId w:val="29"/>
        </w:numPr>
        <w:shd w:val="clear" w:color="auto" w:fill="FFFFFF" w:themeFill="background1"/>
        <w:tabs>
          <w:tab w:val="left" w:pos="284"/>
          <w:tab w:val="right" w:pos="9531"/>
        </w:tabs>
        <w:spacing w:before="120"/>
        <w:rPr>
          <w:b/>
          <w:noProof w:val="0"/>
          <w:lang w:eastAsia="ru-RU"/>
        </w:rPr>
      </w:pPr>
      <w:r w:rsidRPr="002D3B5A">
        <w:rPr>
          <w:b/>
          <w:noProof w:val="0"/>
          <w:lang w:eastAsia="ru-RU"/>
        </w:rPr>
        <w:t xml:space="preserve">Numărul de telefon/fax: </w:t>
      </w:r>
      <w:r w:rsidRPr="002D3B5A">
        <w:rPr>
          <w:b/>
          <w:noProof w:val="0"/>
          <w:color w:val="621828"/>
          <w:u w:val="single"/>
          <w:shd w:val="clear" w:color="auto" w:fill="FFFFFF"/>
          <w:lang w:eastAsia="ru-RU"/>
        </w:rPr>
        <w:t>026575334, 069490939</w:t>
      </w:r>
    </w:p>
    <w:p w14:paraId="3C1C8BD2" w14:textId="77777777" w:rsidR="0010007C" w:rsidRPr="002D3B5A" w:rsidRDefault="0010007C" w:rsidP="0010007C">
      <w:pPr>
        <w:numPr>
          <w:ilvl w:val="0"/>
          <w:numId w:val="29"/>
        </w:numPr>
        <w:shd w:val="clear" w:color="auto" w:fill="FFFFFF" w:themeFill="background1"/>
        <w:tabs>
          <w:tab w:val="left" w:pos="284"/>
          <w:tab w:val="right" w:pos="9531"/>
        </w:tabs>
        <w:spacing w:before="120"/>
        <w:rPr>
          <w:b/>
          <w:noProof w:val="0"/>
          <w:color w:val="003366"/>
          <w:lang w:eastAsia="ru-RU"/>
        </w:rPr>
      </w:pPr>
      <w:r w:rsidRPr="002D3B5A">
        <w:rPr>
          <w:b/>
          <w:noProof w:val="0"/>
          <w:lang w:eastAsia="ru-RU"/>
        </w:rPr>
        <w:t xml:space="preserve">Adresa de e-mail și pagina web oficială a autorității contractante: </w:t>
      </w:r>
      <w:r w:rsidRPr="002D3B5A">
        <w:rPr>
          <w:b/>
          <w:bCs/>
          <w:i/>
          <w:noProof w:val="0"/>
          <w:color w:val="621828"/>
          <w:u w:val="single"/>
          <w:shd w:val="clear" w:color="auto" w:fill="FFFFFF"/>
          <w:lang w:eastAsia="ru-RU"/>
        </w:rPr>
        <w:t>primaria.puhaceni@mail.ru</w:t>
      </w:r>
    </w:p>
    <w:p w14:paraId="2E2CCD62" w14:textId="77777777" w:rsidR="0010007C" w:rsidRPr="002D3B5A" w:rsidRDefault="0010007C" w:rsidP="0010007C">
      <w:pPr>
        <w:numPr>
          <w:ilvl w:val="0"/>
          <w:numId w:val="29"/>
        </w:numPr>
        <w:shd w:val="clear" w:color="auto" w:fill="FFFFFF" w:themeFill="background1"/>
        <w:tabs>
          <w:tab w:val="left" w:pos="284"/>
          <w:tab w:val="right" w:pos="9531"/>
        </w:tabs>
        <w:spacing w:before="120"/>
        <w:ind w:left="288" w:hanging="288"/>
        <w:rPr>
          <w:b/>
          <w:noProof w:val="0"/>
          <w:color w:val="385623" w:themeColor="accent6" w:themeShade="80"/>
          <w:lang w:eastAsia="ru-RU"/>
        </w:rPr>
      </w:pPr>
      <w:r w:rsidRPr="002D3B5A">
        <w:rPr>
          <w:b/>
          <w:noProof w:val="0"/>
          <w:lang w:eastAsia="ru-RU"/>
        </w:rPr>
        <w:t xml:space="preserve">Adresa de e-mail sau pagina web oficială de la care se va putea obține accesul la documentația de atribuire: </w:t>
      </w:r>
      <w:r w:rsidRPr="002D3B5A">
        <w:rPr>
          <w:b/>
          <w:i/>
          <w:noProof w:val="0"/>
          <w:color w:val="621828"/>
          <w:u w:val="single"/>
          <w:lang w:eastAsia="ru-RU"/>
        </w:rPr>
        <w:t>documentația de atribuire este anexată în cadrul procedurii în SIA RSAP</w:t>
      </w:r>
    </w:p>
    <w:p w14:paraId="07CFF721" w14:textId="77777777" w:rsidR="0010007C" w:rsidRPr="002D3B5A" w:rsidRDefault="0010007C" w:rsidP="0010007C">
      <w:pPr>
        <w:numPr>
          <w:ilvl w:val="0"/>
          <w:numId w:val="29"/>
        </w:numPr>
        <w:shd w:val="clear" w:color="auto" w:fill="FFFFFF" w:themeFill="background1"/>
        <w:tabs>
          <w:tab w:val="left" w:pos="284"/>
          <w:tab w:val="right" w:pos="9531"/>
        </w:tabs>
        <w:spacing w:before="120"/>
        <w:ind w:left="288" w:hanging="288"/>
        <w:rPr>
          <w:b/>
          <w:noProof w:val="0"/>
          <w:lang w:eastAsia="ru-RU"/>
        </w:rPr>
      </w:pPr>
      <w:r w:rsidRPr="002D3B5A">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2D3B5A">
        <w:rPr>
          <w:b/>
          <w:noProof w:val="0"/>
          <w:color w:val="621828"/>
          <w:u w:val="single"/>
          <w:lang w:eastAsia="ru-RU"/>
        </w:rPr>
        <w:t>Autoritatea Publică Locală</w:t>
      </w:r>
    </w:p>
    <w:p w14:paraId="50486E40" w14:textId="77777777" w:rsidR="0010007C" w:rsidRPr="002D3B5A" w:rsidRDefault="0010007C" w:rsidP="0010007C">
      <w:pPr>
        <w:numPr>
          <w:ilvl w:val="0"/>
          <w:numId w:val="29"/>
        </w:numPr>
        <w:shd w:val="clear" w:color="auto" w:fill="FFFFFF" w:themeFill="background1"/>
        <w:tabs>
          <w:tab w:val="left" w:pos="284"/>
          <w:tab w:val="right" w:pos="426"/>
        </w:tabs>
        <w:spacing w:before="120"/>
        <w:ind w:left="284" w:hanging="284"/>
        <w:rPr>
          <w:b/>
          <w:noProof w:val="0"/>
          <w:lang w:eastAsia="ru-RU"/>
        </w:rPr>
      </w:pPr>
      <w:r w:rsidRPr="002D3B5A">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64" w:type="dxa"/>
        <w:tblInd w:w="250" w:type="dxa"/>
        <w:tblLayout w:type="fixed"/>
        <w:tblLook w:val="04A0" w:firstRow="1" w:lastRow="0" w:firstColumn="1" w:lastColumn="0" w:noHBand="0" w:noVBand="1"/>
      </w:tblPr>
      <w:tblGrid>
        <w:gridCol w:w="425"/>
        <w:gridCol w:w="1276"/>
        <w:gridCol w:w="2410"/>
        <w:gridCol w:w="1134"/>
        <w:gridCol w:w="993"/>
        <w:gridCol w:w="1984"/>
        <w:gridCol w:w="1842"/>
      </w:tblGrid>
      <w:tr w:rsidR="0010007C" w:rsidRPr="002D3B5A" w14:paraId="743FE93B" w14:textId="77777777" w:rsidTr="008D4B25">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5BA6F1C" w14:textId="77777777" w:rsidR="0010007C" w:rsidRPr="002D3B5A" w:rsidRDefault="0010007C" w:rsidP="008D4B25">
            <w:pPr>
              <w:shd w:val="clear" w:color="auto" w:fill="FFFFFF" w:themeFill="background1"/>
              <w:spacing w:before="120"/>
              <w:jc w:val="center"/>
              <w:rPr>
                <w:b/>
                <w:noProof w:val="0"/>
                <w:lang w:eastAsia="ru-RU"/>
              </w:rPr>
            </w:pPr>
            <w:r w:rsidRPr="002D3B5A">
              <w:rPr>
                <w:b/>
                <w:noProof w:val="0"/>
                <w:lang w:eastAsia="ru-RU"/>
              </w:rPr>
              <w:t>Nr. d/o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C454130" w14:textId="77777777" w:rsidR="0010007C" w:rsidRPr="002D3B5A" w:rsidRDefault="0010007C" w:rsidP="008D4B25">
            <w:pPr>
              <w:shd w:val="clear" w:color="auto" w:fill="FFFFFF" w:themeFill="background1"/>
              <w:spacing w:before="120"/>
              <w:jc w:val="center"/>
              <w:rPr>
                <w:b/>
                <w:noProof w:val="0"/>
                <w:lang w:eastAsia="ru-RU"/>
              </w:rPr>
            </w:pPr>
            <w:r w:rsidRPr="002D3B5A">
              <w:rPr>
                <w:b/>
                <w:noProof w:val="0"/>
                <w:lang w:eastAsia="ru-RU"/>
              </w:rPr>
              <w:t>Cod CPV</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7E2BB3B" w14:textId="77777777" w:rsidR="0010007C" w:rsidRPr="002D3B5A" w:rsidRDefault="0010007C" w:rsidP="008D4B25">
            <w:pPr>
              <w:shd w:val="clear" w:color="auto" w:fill="FFFFFF" w:themeFill="background1"/>
              <w:spacing w:before="120"/>
              <w:jc w:val="center"/>
              <w:rPr>
                <w:b/>
                <w:noProof w:val="0"/>
                <w:lang w:eastAsia="ru-RU"/>
              </w:rPr>
            </w:pPr>
            <w:r w:rsidRPr="002D3B5A">
              <w:rPr>
                <w:b/>
                <w:noProof w:val="0"/>
                <w:lang w:eastAsia="ru-RU"/>
              </w:rPr>
              <w:t>Denumirea serviciilor de proiectare sau de lucrări solicitate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35BCC0" w14:textId="77777777" w:rsidR="0010007C" w:rsidRPr="002D3B5A" w:rsidRDefault="0010007C" w:rsidP="008D4B25">
            <w:pPr>
              <w:shd w:val="clear" w:color="auto" w:fill="FFFFFF" w:themeFill="background1"/>
              <w:spacing w:before="120"/>
              <w:jc w:val="center"/>
              <w:rPr>
                <w:b/>
                <w:noProof w:val="0"/>
                <w:lang w:eastAsia="ru-RU"/>
              </w:rPr>
            </w:pPr>
            <w:r w:rsidRPr="002D3B5A">
              <w:rPr>
                <w:b/>
                <w:noProof w:val="0"/>
                <w:lang w:eastAsia="ru-RU"/>
              </w:rPr>
              <w:t>Unitatea de măsură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896BDF6" w14:textId="77777777" w:rsidR="0010007C" w:rsidRPr="002D3B5A" w:rsidRDefault="0010007C" w:rsidP="008D4B25">
            <w:pPr>
              <w:shd w:val="clear" w:color="auto" w:fill="FFFFFF" w:themeFill="background1"/>
              <w:spacing w:before="120"/>
              <w:jc w:val="center"/>
              <w:rPr>
                <w:b/>
                <w:noProof w:val="0"/>
                <w:lang w:eastAsia="ru-RU"/>
              </w:rPr>
            </w:pPr>
            <w:r w:rsidRPr="002D3B5A">
              <w:rPr>
                <w:b/>
                <w:noProof w:val="0"/>
                <w:lang w:eastAsia="ru-RU"/>
              </w:rPr>
              <w:t>Cantitatea</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3A02404A" w14:textId="77777777" w:rsidR="0010007C" w:rsidRPr="002D3B5A" w:rsidRDefault="0010007C" w:rsidP="008D4B25">
            <w:pPr>
              <w:shd w:val="clear" w:color="auto" w:fill="FFFFFF" w:themeFill="background1"/>
              <w:spacing w:before="120"/>
              <w:jc w:val="center"/>
              <w:rPr>
                <w:b/>
                <w:noProof w:val="0"/>
                <w:lang w:eastAsia="ru-RU"/>
              </w:rPr>
            </w:pPr>
            <w:r w:rsidRPr="002D3B5A">
              <w:rPr>
                <w:b/>
                <w:noProof w:val="0"/>
                <w:lang w:eastAsia="ru-RU"/>
              </w:rPr>
              <w:t>Specificarea tehnică deplină solicitată, Standarde de referință</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03692869" w14:textId="77777777" w:rsidR="0010007C" w:rsidRPr="002D3B5A" w:rsidRDefault="0010007C" w:rsidP="008D4B25">
            <w:pPr>
              <w:shd w:val="clear" w:color="auto" w:fill="FFFFFF" w:themeFill="background1"/>
              <w:spacing w:before="120"/>
              <w:jc w:val="center"/>
              <w:rPr>
                <w:b/>
                <w:noProof w:val="0"/>
                <w:lang w:eastAsia="ru-RU"/>
              </w:rPr>
            </w:pPr>
            <w:r w:rsidRPr="002D3B5A">
              <w:rPr>
                <w:b/>
                <w:noProof w:val="0"/>
                <w:lang w:eastAsia="ru-RU"/>
              </w:rPr>
              <w:t>Valoarea estimată</w:t>
            </w:r>
            <w:r w:rsidRPr="002D3B5A">
              <w:rPr>
                <w:b/>
                <w:noProof w:val="0"/>
                <w:lang w:eastAsia="ru-RU"/>
              </w:rPr>
              <w:br/>
              <w:t>(se va indica pentru fiecare lot în parte), fără TVA</w:t>
            </w:r>
          </w:p>
        </w:tc>
      </w:tr>
      <w:tr w:rsidR="0010007C" w:rsidRPr="002D3B5A" w14:paraId="18397D49" w14:textId="77777777" w:rsidTr="008D4B25">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2E37943" w14:textId="77777777" w:rsidR="0010007C" w:rsidRPr="002D3B5A" w:rsidRDefault="0010007C" w:rsidP="008D4B25">
            <w:pPr>
              <w:shd w:val="clear" w:color="auto" w:fill="FFFFFF" w:themeFill="background1"/>
              <w:spacing w:before="120"/>
              <w:jc w:val="center"/>
              <w:rPr>
                <w:b/>
                <w:noProof w:val="0"/>
                <w:lang w:eastAsia="ru-RU"/>
              </w:rPr>
            </w:pPr>
            <w:r w:rsidRPr="002D3B5A">
              <w:rPr>
                <w:b/>
                <w:noProof w:val="0"/>
                <w:lang w:eastAsia="ru-RU"/>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BAFF0DA" w14:textId="77777777" w:rsidR="0010007C" w:rsidRPr="002D3B5A" w:rsidRDefault="0010007C" w:rsidP="008D4B25">
            <w:pPr>
              <w:shd w:val="clear" w:color="auto" w:fill="FFFFFF" w:themeFill="background1"/>
              <w:spacing w:before="120"/>
              <w:rPr>
                <w:b/>
                <w:noProof w:val="0"/>
                <w:lang w:eastAsia="ru-RU"/>
              </w:rPr>
            </w:pPr>
            <w:r w:rsidRPr="002D3B5A">
              <w:rPr>
                <w:b/>
                <w:noProof w:val="0"/>
                <w:color w:val="621828"/>
                <w:shd w:val="clear" w:color="auto" w:fill="FFFFFF"/>
              </w:rPr>
              <w:t>45213142-0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7B7E285" w14:textId="77777777" w:rsidR="0010007C" w:rsidRPr="002D3B5A" w:rsidRDefault="0010007C" w:rsidP="008D4B25">
            <w:pPr>
              <w:shd w:val="clear" w:color="auto" w:fill="FFFFFF" w:themeFill="background1"/>
              <w:spacing w:before="120"/>
              <w:rPr>
                <w:b/>
                <w:noProof w:val="0"/>
                <w:lang w:eastAsia="ru-RU"/>
              </w:rPr>
            </w:pPr>
            <w:r w:rsidRPr="002D3B5A">
              <w:rPr>
                <w:b/>
                <w:bCs/>
                <w:noProof w:val="0"/>
                <w:sz w:val="20"/>
                <w:szCs w:val="20"/>
              </w:rPr>
              <w:t>Poz. 1 Amenajarea Pietei Agricole pe lotul cu nr. cad. 10371170194 (volum de bază)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79BD97" w14:textId="77777777" w:rsidR="0010007C" w:rsidRPr="002D3B5A" w:rsidRDefault="0010007C" w:rsidP="008D4B25">
            <w:pPr>
              <w:shd w:val="clear" w:color="auto" w:fill="FFFFFF" w:themeFill="background1"/>
              <w:spacing w:before="120"/>
              <w:jc w:val="center"/>
              <w:rPr>
                <w:noProof w:val="0"/>
                <w:color w:val="621828"/>
                <w:lang w:eastAsia="ru-RU"/>
              </w:rPr>
            </w:pPr>
            <w:r w:rsidRPr="002D3B5A">
              <w:rPr>
                <w:noProof w:val="0"/>
                <w:color w:val="621828"/>
              </w:rPr>
              <w:t>lucrare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D6B2950" w14:textId="77777777" w:rsidR="0010007C" w:rsidRPr="002D3B5A" w:rsidRDefault="0010007C" w:rsidP="008D4B25">
            <w:pPr>
              <w:shd w:val="clear" w:color="auto" w:fill="FFFFFF" w:themeFill="background1"/>
              <w:spacing w:before="120"/>
              <w:jc w:val="center"/>
              <w:rPr>
                <w:noProof w:val="0"/>
                <w:color w:val="621828"/>
                <w:lang w:eastAsia="ru-RU"/>
              </w:rPr>
            </w:pPr>
            <w:r w:rsidRPr="002D3B5A">
              <w:rPr>
                <w:noProof w:val="0"/>
                <w:color w:val="621828"/>
                <w:lang w:eastAsia="ru-RU"/>
              </w:rPr>
              <w:t xml:space="preserve">deviz </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731CCBA2" w14:textId="77777777" w:rsidR="0010007C" w:rsidRPr="002D3B5A" w:rsidRDefault="0010007C" w:rsidP="008D4B25">
            <w:pPr>
              <w:shd w:val="clear" w:color="auto" w:fill="FFFFFF" w:themeFill="background1"/>
              <w:spacing w:before="120"/>
              <w:jc w:val="center"/>
              <w:rPr>
                <w:noProof w:val="0"/>
                <w:color w:val="621828"/>
                <w:lang w:eastAsia="ru-RU"/>
              </w:rPr>
            </w:pPr>
            <w:r w:rsidRPr="002D3B5A">
              <w:rPr>
                <w:noProof w:val="0"/>
                <w:color w:val="621828"/>
                <w:lang w:eastAsia="ru-RU"/>
              </w:rPr>
              <w:t>Conform caietului de sarcini</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32BD036F" w14:textId="77777777" w:rsidR="0010007C" w:rsidRPr="002D3B5A" w:rsidRDefault="0010007C" w:rsidP="008D4B25">
            <w:pPr>
              <w:shd w:val="clear" w:color="auto" w:fill="FFFFFF" w:themeFill="background1"/>
              <w:spacing w:before="120"/>
              <w:jc w:val="center"/>
              <w:rPr>
                <w:noProof w:val="0"/>
                <w:color w:val="621828"/>
                <w:lang w:eastAsia="ru-RU"/>
              </w:rPr>
            </w:pPr>
            <w:r w:rsidRPr="002D3B5A">
              <w:rPr>
                <w:b/>
                <w:noProof w:val="0"/>
                <w:color w:val="621828"/>
                <w:lang w:eastAsia="ru-RU"/>
              </w:rPr>
              <w:t>2 000 000,00lei</w:t>
            </w:r>
          </w:p>
        </w:tc>
      </w:tr>
      <w:tr w:rsidR="0010007C" w:rsidRPr="002D3B5A" w14:paraId="6ABC51AB" w14:textId="77777777" w:rsidTr="008D4B25">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08829B1" w14:textId="77777777" w:rsidR="0010007C" w:rsidRPr="002D3B5A" w:rsidRDefault="0010007C" w:rsidP="008D4B25">
            <w:pPr>
              <w:shd w:val="clear" w:color="auto" w:fill="FFFFFF" w:themeFill="background1"/>
              <w:spacing w:before="120"/>
              <w:jc w:val="center"/>
              <w:rPr>
                <w:noProof w:val="0"/>
                <w:lang w:eastAsia="ru-RU"/>
              </w:rPr>
            </w:pPr>
            <w:r w:rsidRPr="002D3B5A">
              <w:rPr>
                <w:noProof w:val="0"/>
                <w:lang w:eastAsia="ru-RU"/>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B452C7" w14:textId="77777777" w:rsidR="0010007C" w:rsidRPr="002D3B5A" w:rsidRDefault="0010007C" w:rsidP="008D4B25">
            <w:pPr>
              <w:rPr>
                <w:b/>
                <w:noProof w:val="0"/>
                <w:color w:val="621828"/>
                <w:lang w:eastAsia="ru-RU"/>
              </w:rPr>
            </w:pPr>
            <w:r w:rsidRPr="002D3B5A">
              <w:rPr>
                <w:b/>
                <w:noProof w:val="0"/>
                <w:color w:val="621828"/>
                <w:shd w:val="clear" w:color="auto" w:fill="FFFFFF"/>
              </w:rPr>
              <w:t>45213142-0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AD8704A" w14:textId="77777777" w:rsidR="0010007C" w:rsidRPr="002D3B5A" w:rsidRDefault="0010007C" w:rsidP="008D4B25">
            <w:pPr>
              <w:shd w:val="clear" w:color="auto" w:fill="FFFFFF" w:themeFill="background1"/>
              <w:spacing w:before="120"/>
              <w:rPr>
                <w:b/>
                <w:noProof w:val="0"/>
                <w:color w:val="621828"/>
                <w:u w:val="single"/>
                <w:lang w:eastAsia="ru-RU"/>
              </w:rPr>
            </w:pPr>
            <w:r w:rsidRPr="002D3B5A">
              <w:rPr>
                <w:b/>
                <w:bCs/>
                <w:noProof w:val="0"/>
                <w:sz w:val="20"/>
                <w:szCs w:val="20"/>
              </w:rPr>
              <w:t>Poz. 2 Amenajarea Pietei Agricole pe lotul cu nr. cad. 10371170194 (volum suplimentar)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58921C" w14:textId="77777777" w:rsidR="0010007C" w:rsidRPr="002D3B5A" w:rsidRDefault="0010007C" w:rsidP="008D4B25">
            <w:pPr>
              <w:shd w:val="clear" w:color="auto" w:fill="FFFFFF" w:themeFill="background1"/>
              <w:spacing w:before="120"/>
              <w:jc w:val="center"/>
              <w:rPr>
                <w:noProof w:val="0"/>
                <w:color w:val="621828"/>
                <w:lang w:eastAsia="ru-RU"/>
              </w:rPr>
            </w:pPr>
            <w:r w:rsidRPr="002D3B5A">
              <w:rPr>
                <w:noProof w:val="0"/>
                <w:color w:val="621828"/>
              </w:rPr>
              <w:t>lucrare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CEA241A" w14:textId="77777777" w:rsidR="0010007C" w:rsidRPr="002D3B5A" w:rsidRDefault="0010007C" w:rsidP="008D4B25">
            <w:pPr>
              <w:shd w:val="clear" w:color="auto" w:fill="FFFFFF" w:themeFill="background1"/>
              <w:spacing w:before="120"/>
              <w:jc w:val="center"/>
              <w:rPr>
                <w:noProof w:val="0"/>
                <w:color w:val="621828"/>
                <w:lang w:eastAsia="ru-RU"/>
              </w:rPr>
            </w:pPr>
            <w:r w:rsidRPr="002D3B5A">
              <w:rPr>
                <w:noProof w:val="0"/>
                <w:color w:val="621828"/>
                <w:lang w:eastAsia="ru-RU"/>
              </w:rPr>
              <w:t xml:space="preserve">deviz </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D77AA86" w14:textId="77777777" w:rsidR="0010007C" w:rsidRPr="002D3B5A" w:rsidRDefault="0010007C" w:rsidP="008D4B25">
            <w:pPr>
              <w:shd w:val="clear" w:color="auto" w:fill="FFFFFF" w:themeFill="background1"/>
              <w:spacing w:before="120"/>
              <w:jc w:val="center"/>
              <w:rPr>
                <w:noProof w:val="0"/>
                <w:color w:val="621828"/>
                <w:lang w:eastAsia="ru-RU"/>
              </w:rPr>
            </w:pPr>
            <w:r w:rsidRPr="002D3B5A">
              <w:rPr>
                <w:noProof w:val="0"/>
                <w:color w:val="621828"/>
                <w:lang w:eastAsia="ru-RU"/>
              </w:rPr>
              <w:t>Conform caietului de sarcini</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52D5AF8B" w14:textId="77777777" w:rsidR="0010007C" w:rsidRPr="002D3B5A" w:rsidRDefault="0010007C" w:rsidP="008D4B25">
            <w:pPr>
              <w:shd w:val="clear" w:color="auto" w:fill="FFFFFF" w:themeFill="background1"/>
              <w:spacing w:before="120"/>
              <w:jc w:val="center"/>
              <w:rPr>
                <w:noProof w:val="0"/>
                <w:color w:val="621828"/>
                <w:lang w:eastAsia="ru-RU"/>
              </w:rPr>
            </w:pPr>
            <w:r w:rsidRPr="002D3B5A">
              <w:rPr>
                <w:b/>
                <w:noProof w:val="0"/>
                <w:color w:val="621828"/>
                <w:lang w:eastAsia="ru-RU"/>
              </w:rPr>
              <w:t>1 000 000,00lei</w:t>
            </w:r>
          </w:p>
        </w:tc>
      </w:tr>
      <w:tr w:rsidR="0010007C" w:rsidRPr="002D3B5A" w14:paraId="7500838F" w14:textId="77777777" w:rsidTr="008D4B25">
        <w:trPr>
          <w:trHeight w:val="397"/>
        </w:trPr>
        <w:tc>
          <w:tcPr>
            <w:tcW w:w="1006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595F5B8" w14:textId="77777777" w:rsidR="0010007C" w:rsidRPr="002D3B5A" w:rsidRDefault="0010007C" w:rsidP="008D4B25">
            <w:pPr>
              <w:shd w:val="clear" w:color="auto" w:fill="FFFFFF" w:themeFill="background1"/>
              <w:spacing w:before="120"/>
              <w:jc w:val="right"/>
              <w:rPr>
                <w:noProof w:val="0"/>
                <w:lang w:eastAsia="ru-RU"/>
              </w:rPr>
            </w:pPr>
            <w:r w:rsidRPr="002D3B5A">
              <w:rPr>
                <w:b/>
                <w:noProof w:val="0"/>
                <w:color w:val="621828"/>
                <w:lang w:eastAsia="ru-RU"/>
              </w:rPr>
              <w:t>Valoarea estimativă  totală   3 000 000,00 lei fără TVA (trei milioane, 00 lei)</w:t>
            </w:r>
          </w:p>
        </w:tc>
      </w:tr>
    </w:tbl>
    <w:p w14:paraId="2FC3FE7C" w14:textId="77777777" w:rsidR="0010007C" w:rsidRPr="002D3B5A" w:rsidRDefault="0010007C" w:rsidP="0010007C">
      <w:pPr>
        <w:numPr>
          <w:ilvl w:val="0"/>
          <w:numId w:val="29"/>
        </w:numPr>
        <w:shd w:val="clear" w:color="auto" w:fill="FFFFFF" w:themeFill="background1"/>
        <w:tabs>
          <w:tab w:val="right" w:pos="426"/>
        </w:tabs>
        <w:spacing w:before="120"/>
        <w:rPr>
          <w:b/>
          <w:noProof w:val="0"/>
          <w:lang w:eastAsia="ru-RU"/>
        </w:rPr>
      </w:pPr>
      <w:r w:rsidRPr="002D3B5A">
        <w:rPr>
          <w:b/>
          <w:noProof w:val="0"/>
          <w:lang w:eastAsia="ru-RU"/>
        </w:rPr>
        <w:t>În cazul procedurilor de preselecție se indică numărul minim al candidaților şi, dacă este cazul, numărul maxim al acestora.</w:t>
      </w:r>
      <w:r w:rsidRPr="002D3B5A">
        <w:rPr>
          <w:b/>
          <w:noProof w:val="0"/>
          <w:color w:val="621828"/>
          <w:lang w:eastAsia="ru-RU"/>
        </w:rPr>
        <w:t xml:space="preserve"> </w:t>
      </w:r>
      <w:r w:rsidRPr="002D3B5A">
        <w:rPr>
          <w:b/>
          <w:i/>
          <w:noProof w:val="0"/>
          <w:color w:val="621828"/>
          <w:u w:val="single"/>
          <w:lang w:eastAsia="ru-RU"/>
        </w:rPr>
        <w:t>Nu e cazul</w:t>
      </w:r>
    </w:p>
    <w:p w14:paraId="0D06A681" w14:textId="77777777" w:rsidR="0010007C" w:rsidRPr="002D3B5A" w:rsidRDefault="0010007C" w:rsidP="0010007C">
      <w:pPr>
        <w:numPr>
          <w:ilvl w:val="0"/>
          <w:numId w:val="29"/>
        </w:numPr>
        <w:shd w:val="clear" w:color="auto" w:fill="FFFFFF" w:themeFill="background1"/>
        <w:tabs>
          <w:tab w:val="right" w:pos="426"/>
        </w:tabs>
        <w:ind w:left="357"/>
        <w:rPr>
          <w:b/>
          <w:noProof w:val="0"/>
          <w:lang w:eastAsia="ru-RU"/>
        </w:rPr>
      </w:pPr>
      <w:r w:rsidRPr="002D3B5A">
        <w:rPr>
          <w:b/>
          <w:noProof w:val="0"/>
          <w:lang w:eastAsia="ru-RU"/>
        </w:rPr>
        <w:t xml:space="preserve">În cazul în care contractul este împărțit pe loturi, un operator economic poate depune </w:t>
      </w:r>
    </w:p>
    <w:p w14:paraId="532E52F7" w14:textId="77777777" w:rsidR="0010007C" w:rsidRPr="002D3B5A" w:rsidRDefault="0010007C" w:rsidP="0010007C">
      <w:pPr>
        <w:shd w:val="clear" w:color="auto" w:fill="FFFFFF" w:themeFill="background1"/>
        <w:tabs>
          <w:tab w:val="right" w:pos="426"/>
        </w:tabs>
        <w:ind w:left="357"/>
        <w:rPr>
          <w:b/>
          <w:noProof w:val="0"/>
          <w:lang w:eastAsia="ru-RU"/>
        </w:rPr>
      </w:pPr>
      <w:r w:rsidRPr="002D3B5A">
        <w:rPr>
          <w:b/>
          <w:noProof w:val="0"/>
          <w:lang w:eastAsia="ru-RU"/>
        </w:rPr>
        <w:t>oferta (se va selecta):</w:t>
      </w:r>
    </w:p>
    <w:p w14:paraId="3331BF19" w14:textId="77777777" w:rsidR="0010007C" w:rsidRPr="002D3B5A" w:rsidRDefault="0010007C" w:rsidP="0010007C">
      <w:pPr>
        <w:numPr>
          <w:ilvl w:val="0"/>
          <w:numId w:val="30"/>
        </w:numPr>
        <w:shd w:val="clear" w:color="auto" w:fill="FFFFFF" w:themeFill="background1"/>
        <w:tabs>
          <w:tab w:val="right" w:pos="426"/>
        </w:tabs>
        <w:rPr>
          <w:noProof w:val="0"/>
          <w:lang w:eastAsia="ru-RU"/>
        </w:rPr>
      </w:pPr>
      <w:r w:rsidRPr="002D3B5A">
        <w:rPr>
          <w:noProof w:val="0"/>
          <w:lang w:eastAsia="ru-RU"/>
        </w:rPr>
        <w:lastRenderedPageBreak/>
        <w:t>Pentru un singur lot;</w:t>
      </w:r>
    </w:p>
    <w:p w14:paraId="167CF51B" w14:textId="77777777" w:rsidR="0010007C" w:rsidRPr="002D3B5A" w:rsidRDefault="0010007C" w:rsidP="0010007C">
      <w:pPr>
        <w:numPr>
          <w:ilvl w:val="0"/>
          <w:numId w:val="30"/>
        </w:numPr>
        <w:shd w:val="clear" w:color="auto" w:fill="FFFFFF" w:themeFill="background1"/>
        <w:tabs>
          <w:tab w:val="right" w:pos="426"/>
        </w:tabs>
        <w:rPr>
          <w:noProof w:val="0"/>
          <w:lang w:eastAsia="ru-RU"/>
        </w:rPr>
      </w:pPr>
      <w:r w:rsidRPr="002D3B5A">
        <w:rPr>
          <w:noProof w:val="0"/>
          <w:lang w:eastAsia="ru-RU"/>
        </w:rPr>
        <w:t>Pentru mai multe loturi;</w:t>
      </w:r>
    </w:p>
    <w:p w14:paraId="52D3CA2D" w14:textId="77777777" w:rsidR="0010007C" w:rsidRPr="002D3B5A" w:rsidRDefault="0010007C" w:rsidP="0010007C">
      <w:pPr>
        <w:numPr>
          <w:ilvl w:val="0"/>
          <w:numId w:val="30"/>
        </w:numPr>
        <w:shd w:val="clear" w:color="auto" w:fill="FFFFFF" w:themeFill="background1"/>
        <w:tabs>
          <w:tab w:val="right" w:pos="426"/>
        </w:tabs>
        <w:rPr>
          <w:b/>
          <w:noProof w:val="0"/>
          <w:color w:val="621828"/>
          <w:u w:val="single"/>
          <w:lang w:eastAsia="ru-RU"/>
        </w:rPr>
      </w:pPr>
      <w:r w:rsidRPr="002D3B5A">
        <w:rPr>
          <w:b/>
          <w:noProof w:val="0"/>
          <w:color w:val="621828"/>
          <w:u w:val="single"/>
          <w:lang w:eastAsia="ru-RU"/>
        </w:rPr>
        <w:t>Pentru toate loturile (poz. 1 și 2 împreună);</w:t>
      </w:r>
    </w:p>
    <w:p w14:paraId="21FFF11F" w14:textId="77777777" w:rsidR="0010007C" w:rsidRPr="002D3B5A" w:rsidRDefault="0010007C" w:rsidP="0010007C">
      <w:pPr>
        <w:numPr>
          <w:ilvl w:val="0"/>
          <w:numId w:val="30"/>
        </w:numPr>
        <w:shd w:val="clear" w:color="auto" w:fill="FFFFFF" w:themeFill="background1"/>
        <w:tabs>
          <w:tab w:val="right" w:pos="426"/>
        </w:tabs>
        <w:rPr>
          <w:noProof w:val="0"/>
          <w:lang w:eastAsia="ru-RU"/>
        </w:rPr>
      </w:pPr>
      <w:r w:rsidRPr="002D3B5A">
        <w:rPr>
          <w:noProof w:val="0"/>
          <w:lang w:eastAsia="ru-RU"/>
        </w:rPr>
        <w:t>Alte limitări privind numărul de loturi care pot fi atribuite aceluiași ofertant</w:t>
      </w:r>
    </w:p>
    <w:p w14:paraId="72D204C1" w14:textId="77777777" w:rsidR="0010007C" w:rsidRPr="002D3B5A" w:rsidRDefault="0010007C" w:rsidP="0010007C">
      <w:pPr>
        <w:numPr>
          <w:ilvl w:val="0"/>
          <w:numId w:val="29"/>
        </w:numPr>
        <w:shd w:val="clear" w:color="auto" w:fill="FFFFFF" w:themeFill="background1"/>
        <w:tabs>
          <w:tab w:val="right" w:pos="426"/>
        </w:tabs>
        <w:spacing w:before="120"/>
        <w:ind w:left="0" w:firstLine="0"/>
        <w:rPr>
          <w:b/>
          <w:noProof w:val="0"/>
          <w:color w:val="385623" w:themeColor="accent6" w:themeShade="80"/>
          <w:lang w:eastAsia="ru-RU"/>
        </w:rPr>
      </w:pPr>
      <w:r w:rsidRPr="002D3B5A">
        <w:rPr>
          <w:b/>
          <w:noProof w:val="0"/>
          <w:lang w:eastAsia="ru-RU"/>
        </w:rPr>
        <w:t>Admiterea sau interzicerea ofertelor alternative</w:t>
      </w:r>
      <w:r w:rsidRPr="002D3B5A">
        <w:rPr>
          <w:b/>
          <w:noProof w:val="0"/>
          <w:color w:val="333399"/>
          <w:lang w:eastAsia="ru-RU"/>
        </w:rPr>
        <w:t xml:space="preserve">: </w:t>
      </w:r>
      <w:r w:rsidRPr="002D3B5A">
        <w:rPr>
          <w:b/>
          <w:i/>
          <w:noProof w:val="0"/>
          <w:color w:val="621828"/>
          <w:u w:val="single"/>
          <w:lang w:eastAsia="ru-RU"/>
        </w:rPr>
        <w:t>nu se admite</w:t>
      </w:r>
    </w:p>
    <w:p w14:paraId="7E0D5FCA" w14:textId="77777777" w:rsidR="0010007C" w:rsidRPr="002D3B5A" w:rsidRDefault="0010007C" w:rsidP="0010007C">
      <w:pPr>
        <w:numPr>
          <w:ilvl w:val="0"/>
          <w:numId w:val="29"/>
        </w:numPr>
        <w:shd w:val="clear" w:color="auto" w:fill="FFFFFF" w:themeFill="background1"/>
        <w:tabs>
          <w:tab w:val="left" w:pos="0"/>
          <w:tab w:val="left" w:pos="284"/>
          <w:tab w:val="left" w:pos="426"/>
        </w:tabs>
        <w:spacing w:before="120"/>
        <w:ind w:left="284" w:hanging="284"/>
        <w:rPr>
          <w:b/>
          <w:noProof w:val="0"/>
          <w:lang w:eastAsia="ru-RU"/>
        </w:rPr>
      </w:pPr>
      <w:r w:rsidRPr="002D3B5A">
        <w:rPr>
          <w:b/>
          <w:noProof w:val="0"/>
          <w:lang w:eastAsia="ru-RU"/>
        </w:rPr>
        <w:t xml:space="preserve">Termenii și condițiile de prestare/executare solicitați: </w:t>
      </w:r>
    </w:p>
    <w:p w14:paraId="6220B600" w14:textId="77777777" w:rsidR="0010007C" w:rsidRPr="002D3B5A" w:rsidRDefault="0010007C" w:rsidP="0010007C">
      <w:pPr>
        <w:shd w:val="clear" w:color="auto" w:fill="FFFFFF" w:themeFill="background1"/>
        <w:tabs>
          <w:tab w:val="left" w:pos="0"/>
          <w:tab w:val="left" w:pos="284"/>
          <w:tab w:val="left" w:pos="426"/>
        </w:tabs>
        <w:ind w:left="360"/>
        <w:rPr>
          <w:b/>
          <w:noProof w:val="0"/>
          <w:color w:val="621828"/>
          <w:u w:val="single"/>
        </w:rPr>
      </w:pPr>
      <w:r w:rsidRPr="002D3B5A">
        <w:rPr>
          <w:b/>
          <w:noProof w:val="0"/>
          <w:color w:val="621828"/>
          <w:u w:val="single"/>
          <w:shd w:val="clear" w:color="auto" w:fill="FFFFFF" w:themeFill="background1"/>
        </w:rPr>
        <w:t>Conform normelor naționale de construcție și cerințelor caietului de sarcini, proiectului în termen de cel mult 60 zile calendaristice din data semnării contractului.</w:t>
      </w:r>
    </w:p>
    <w:p w14:paraId="1BF31450" w14:textId="77777777" w:rsidR="0010007C" w:rsidRPr="002D3B5A" w:rsidRDefault="0010007C" w:rsidP="0010007C">
      <w:pPr>
        <w:numPr>
          <w:ilvl w:val="0"/>
          <w:numId w:val="29"/>
        </w:numPr>
        <w:shd w:val="clear" w:color="auto" w:fill="FFFFFF" w:themeFill="background1"/>
        <w:tabs>
          <w:tab w:val="left" w:pos="0"/>
          <w:tab w:val="left" w:pos="284"/>
          <w:tab w:val="left" w:pos="426"/>
        </w:tabs>
        <w:spacing w:before="120"/>
        <w:ind w:left="284" w:hanging="284"/>
        <w:rPr>
          <w:b/>
          <w:noProof w:val="0"/>
          <w:lang w:eastAsia="ru-RU"/>
        </w:rPr>
      </w:pPr>
      <w:r w:rsidRPr="002D3B5A">
        <w:rPr>
          <w:b/>
          <w:noProof w:val="0"/>
          <w:lang w:eastAsia="ru-RU"/>
        </w:rPr>
        <w:t>Termenul de valabilitate a contractului:</w:t>
      </w:r>
      <w:r w:rsidRPr="002D3B5A">
        <w:rPr>
          <w:b/>
          <w:noProof w:val="0"/>
          <w:color w:val="385623" w:themeColor="accent6" w:themeShade="80"/>
          <w:lang w:eastAsia="ru-RU"/>
        </w:rPr>
        <w:t xml:space="preserve"> </w:t>
      </w:r>
      <w:r w:rsidRPr="002D3B5A">
        <w:rPr>
          <w:b/>
          <w:noProof w:val="0"/>
          <w:color w:val="621828"/>
          <w:u w:val="single"/>
          <w:lang w:eastAsia="ru-RU"/>
        </w:rPr>
        <w:t>31.12.2023</w:t>
      </w:r>
    </w:p>
    <w:p w14:paraId="575F13A2" w14:textId="77777777" w:rsidR="0010007C" w:rsidRPr="002D3B5A" w:rsidRDefault="0010007C" w:rsidP="0010007C">
      <w:pPr>
        <w:numPr>
          <w:ilvl w:val="0"/>
          <w:numId w:val="29"/>
        </w:numPr>
        <w:tabs>
          <w:tab w:val="right" w:pos="426"/>
        </w:tabs>
        <w:spacing w:before="120"/>
        <w:rPr>
          <w:b/>
          <w:noProof w:val="0"/>
          <w:color w:val="385623" w:themeColor="accent6" w:themeShade="80"/>
          <w:lang w:eastAsia="ru-RU"/>
        </w:rPr>
      </w:pPr>
      <w:r w:rsidRPr="002D3B5A">
        <w:rPr>
          <w:b/>
          <w:noProof w:val="0"/>
          <w:lang w:eastAsia="ru-RU"/>
        </w:rPr>
        <w:t>Contract de achiziție rezervat atelierelor protejate sau că acesta poate fi executat numai în cadrul unor programe de angajare protejată (după caz):</w:t>
      </w:r>
      <w:r w:rsidRPr="002D3B5A">
        <w:rPr>
          <w:b/>
          <w:noProof w:val="0"/>
          <w:color w:val="621828"/>
          <w:u w:val="single"/>
          <w:lang w:eastAsia="ru-RU"/>
        </w:rPr>
        <w:t xml:space="preserve"> nu </w:t>
      </w:r>
    </w:p>
    <w:p w14:paraId="75810E22" w14:textId="77777777" w:rsidR="0010007C" w:rsidRPr="002D3B5A" w:rsidRDefault="0010007C" w:rsidP="0010007C">
      <w:pPr>
        <w:numPr>
          <w:ilvl w:val="0"/>
          <w:numId w:val="29"/>
        </w:numPr>
        <w:shd w:val="clear" w:color="auto" w:fill="FFFFFF" w:themeFill="background1"/>
        <w:tabs>
          <w:tab w:val="right" w:pos="426"/>
        </w:tabs>
        <w:spacing w:before="120"/>
        <w:rPr>
          <w:b/>
          <w:noProof w:val="0"/>
          <w:color w:val="385623" w:themeColor="accent6" w:themeShade="80"/>
          <w:lang w:eastAsia="ru-RU"/>
        </w:rPr>
      </w:pPr>
      <w:r w:rsidRPr="002D3B5A">
        <w:rPr>
          <w:b/>
          <w:noProof w:val="0"/>
          <w:lang w:eastAsia="ru-RU"/>
        </w:rPr>
        <w:t>Prestarea serviciului este rezervată unei anumite profesii în temeiul unor legi sau al unor acte administrative (după caz):</w:t>
      </w:r>
      <w:r w:rsidRPr="002D3B5A">
        <w:rPr>
          <w:b/>
          <w:noProof w:val="0"/>
          <w:color w:val="993300"/>
          <w:lang w:eastAsia="ru-RU"/>
        </w:rPr>
        <w:t xml:space="preserve"> </w:t>
      </w:r>
      <w:r w:rsidRPr="002D3B5A">
        <w:rPr>
          <w:b/>
          <w:noProof w:val="0"/>
          <w:color w:val="621828"/>
          <w:u w:val="single"/>
          <w:lang w:eastAsia="ru-RU"/>
        </w:rPr>
        <w:t>nu este cazul</w:t>
      </w:r>
      <w:r w:rsidRPr="002D3B5A">
        <w:rPr>
          <w:b/>
          <w:noProof w:val="0"/>
          <w:color w:val="385623" w:themeColor="accent6" w:themeShade="80"/>
          <w:u w:val="single"/>
          <w:lang w:eastAsia="ru-RU"/>
        </w:rPr>
        <w:t>_</w:t>
      </w:r>
    </w:p>
    <w:p w14:paraId="730817D9" w14:textId="77777777" w:rsidR="0010007C" w:rsidRPr="002D3B5A" w:rsidRDefault="0010007C" w:rsidP="0010007C">
      <w:pPr>
        <w:numPr>
          <w:ilvl w:val="0"/>
          <w:numId w:val="29"/>
        </w:numPr>
        <w:shd w:val="clear" w:color="auto" w:fill="FFFFFF" w:themeFill="background1"/>
        <w:tabs>
          <w:tab w:val="right" w:pos="426"/>
        </w:tabs>
        <w:spacing w:before="120"/>
        <w:rPr>
          <w:b/>
          <w:noProof w:val="0"/>
          <w:lang w:eastAsia="ru-RU"/>
        </w:rPr>
      </w:pPr>
      <w:r w:rsidRPr="002D3B5A">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pPr w:leftFromText="180" w:rightFromText="180" w:vertAnchor="text" w:tblpY="1"/>
        <w:tblOverlap w:val="never"/>
        <w:tblW w:w="10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9"/>
        <w:gridCol w:w="2268"/>
        <w:gridCol w:w="5687"/>
        <w:gridCol w:w="1684"/>
      </w:tblGrid>
      <w:tr w:rsidR="0010007C" w:rsidRPr="002D3B5A" w14:paraId="62E67604" w14:textId="77777777" w:rsidTr="008D4B25">
        <w:trPr>
          <w:trHeight w:val="700"/>
        </w:trPr>
        <w:tc>
          <w:tcPr>
            <w:tcW w:w="709" w:type="dxa"/>
          </w:tcPr>
          <w:p w14:paraId="1887D672" w14:textId="77777777" w:rsidR="0010007C" w:rsidRPr="002D3B5A" w:rsidRDefault="0010007C" w:rsidP="008D4B25">
            <w:pPr>
              <w:pStyle w:val="TableParagraph"/>
              <w:spacing w:before="118"/>
              <w:ind w:left="-26" w:right="154" w:firstLine="27"/>
              <w:rPr>
                <w:b/>
                <w:sz w:val="24"/>
                <w:szCs w:val="24"/>
              </w:rPr>
            </w:pPr>
            <w:r w:rsidRPr="002D3B5A">
              <w:rPr>
                <w:b/>
                <w:sz w:val="24"/>
                <w:szCs w:val="24"/>
              </w:rPr>
              <w:t>Nr.</w:t>
            </w:r>
            <w:r w:rsidRPr="002D3B5A">
              <w:rPr>
                <w:b/>
                <w:w w:val="99"/>
                <w:sz w:val="24"/>
                <w:szCs w:val="24"/>
              </w:rPr>
              <w:t xml:space="preserve"> </w:t>
            </w:r>
            <w:r w:rsidRPr="002D3B5A">
              <w:rPr>
                <w:b/>
                <w:sz w:val="24"/>
                <w:szCs w:val="24"/>
              </w:rPr>
              <w:t>d/o</w:t>
            </w:r>
          </w:p>
        </w:tc>
        <w:tc>
          <w:tcPr>
            <w:tcW w:w="2268" w:type="dxa"/>
          </w:tcPr>
          <w:p w14:paraId="2E3A9B92" w14:textId="77777777" w:rsidR="0010007C" w:rsidRPr="002D3B5A" w:rsidRDefault="0010007C" w:rsidP="008D4B25">
            <w:pPr>
              <w:pStyle w:val="TableParagraph"/>
              <w:tabs>
                <w:tab w:val="left" w:pos="1560"/>
              </w:tabs>
              <w:spacing w:before="118"/>
              <w:ind w:left="142"/>
              <w:rPr>
                <w:b/>
                <w:sz w:val="24"/>
                <w:szCs w:val="24"/>
              </w:rPr>
            </w:pPr>
            <w:r w:rsidRPr="002D3B5A">
              <w:rPr>
                <w:b/>
                <w:sz w:val="24"/>
                <w:szCs w:val="24"/>
              </w:rPr>
              <w:t>Descrierea</w:t>
            </w:r>
            <w:r w:rsidRPr="002D3B5A">
              <w:rPr>
                <w:b/>
                <w:spacing w:val="-6"/>
                <w:sz w:val="24"/>
                <w:szCs w:val="24"/>
              </w:rPr>
              <w:t xml:space="preserve"> </w:t>
            </w:r>
            <w:r w:rsidRPr="002D3B5A">
              <w:rPr>
                <w:b/>
                <w:sz w:val="24"/>
                <w:szCs w:val="24"/>
              </w:rPr>
              <w:t>criteriului/cerinței</w:t>
            </w:r>
          </w:p>
        </w:tc>
        <w:tc>
          <w:tcPr>
            <w:tcW w:w="5687" w:type="dxa"/>
          </w:tcPr>
          <w:p w14:paraId="196F06CF" w14:textId="77777777" w:rsidR="0010007C" w:rsidRPr="002D3B5A" w:rsidRDefault="0010007C" w:rsidP="008D4B25">
            <w:pPr>
              <w:pStyle w:val="TableParagraph"/>
              <w:spacing w:before="118"/>
              <w:ind w:left="108" w:right="494"/>
              <w:rPr>
                <w:b/>
                <w:sz w:val="24"/>
                <w:szCs w:val="24"/>
              </w:rPr>
            </w:pPr>
            <w:r w:rsidRPr="002D3B5A">
              <w:rPr>
                <w:b/>
                <w:sz w:val="24"/>
                <w:szCs w:val="24"/>
              </w:rPr>
              <w:t>Mod</w:t>
            </w:r>
            <w:r w:rsidRPr="002D3B5A">
              <w:rPr>
                <w:b/>
                <w:spacing w:val="-5"/>
                <w:sz w:val="24"/>
                <w:szCs w:val="24"/>
              </w:rPr>
              <w:t xml:space="preserve"> </w:t>
            </w:r>
            <w:r w:rsidRPr="002D3B5A">
              <w:rPr>
                <w:b/>
                <w:sz w:val="24"/>
                <w:szCs w:val="24"/>
              </w:rPr>
              <w:t>de</w:t>
            </w:r>
            <w:r w:rsidRPr="002D3B5A">
              <w:rPr>
                <w:b/>
                <w:spacing w:val="-3"/>
                <w:sz w:val="24"/>
                <w:szCs w:val="24"/>
              </w:rPr>
              <w:t xml:space="preserve"> </w:t>
            </w:r>
            <w:r w:rsidRPr="002D3B5A">
              <w:rPr>
                <w:b/>
                <w:sz w:val="24"/>
                <w:szCs w:val="24"/>
              </w:rPr>
              <w:t>demonstrare</w:t>
            </w:r>
            <w:r w:rsidRPr="002D3B5A">
              <w:rPr>
                <w:b/>
                <w:spacing w:val="-4"/>
                <w:sz w:val="24"/>
                <w:szCs w:val="24"/>
              </w:rPr>
              <w:t xml:space="preserve"> </w:t>
            </w:r>
            <w:r w:rsidRPr="002D3B5A">
              <w:rPr>
                <w:b/>
                <w:sz w:val="24"/>
                <w:szCs w:val="24"/>
              </w:rPr>
              <w:t>a</w:t>
            </w:r>
            <w:r w:rsidRPr="002D3B5A">
              <w:rPr>
                <w:b/>
                <w:spacing w:val="-3"/>
                <w:sz w:val="24"/>
                <w:szCs w:val="24"/>
              </w:rPr>
              <w:t xml:space="preserve"> </w:t>
            </w:r>
            <w:r w:rsidRPr="002D3B5A">
              <w:rPr>
                <w:b/>
                <w:sz w:val="24"/>
                <w:szCs w:val="24"/>
              </w:rPr>
              <w:t>îndeplinirii</w:t>
            </w:r>
            <w:r w:rsidRPr="002D3B5A">
              <w:rPr>
                <w:b/>
                <w:spacing w:val="-47"/>
                <w:sz w:val="24"/>
                <w:szCs w:val="24"/>
              </w:rPr>
              <w:t xml:space="preserve"> </w:t>
            </w:r>
            <w:r w:rsidRPr="002D3B5A">
              <w:rPr>
                <w:b/>
                <w:sz w:val="24"/>
                <w:szCs w:val="24"/>
              </w:rPr>
              <w:t>criteriului/cerinței:</w:t>
            </w:r>
          </w:p>
        </w:tc>
        <w:tc>
          <w:tcPr>
            <w:tcW w:w="1684" w:type="dxa"/>
          </w:tcPr>
          <w:p w14:paraId="5364F3B6" w14:textId="77777777" w:rsidR="0010007C" w:rsidRPr="002D3B5A" w:rsidRDefault="0010007C" w:rsidP="008D4B25">
            <w:pPr>
              <w:pStyle w:val="TableParagraph"/>
              <w:spacing w:before="118"/>
              <w:ind w:left="172" w:right="145" w:firstLine="2"/>
              <w:rPr>
                <w:b/>
                <w:sz w:val="24"/>
                <w:szCs w:val="24"/>
              </w:rPr>
            </w:pPr>
            <w:r w:rsidRPr="002D3B5A">
              <w:rPr>
                <w:b/>
                <w:sz w:val="24"/>
                <w:szCs w:val="24"/>
              </w:rPr>
              <w:t>Nivelul minim/</w:t>
            </w:r>
            <w:r w:rsidRPr="002D3B5A">
              <w:rPr>
                <w:b/>
                <w:spacing w:val="-47"/>
                <w:sz w:val="24"/>
                <w:szCs w:val="24"/>
              </w:rPr>
              <w:t xml:space="preserve"> </w:t>
            </w:r>
            <w:r w:rsidRPr="002D3B5A">
              <w:rPr>
                <w:b/>
                <w:w w:val="95"/>
                <w:sz w:val="24"/>
                <w:szCs w:val="24"/>
              </w:rPr>
              <w:t>Obligativitatea</w:t>
            </w:r>
          </w:p>
        </w:tc>
      </w:tr>
      <w:tr w:rsidR="0010007C" w:rsidRPr="002D3B5A" w14:paraId="45D26843" w14:textId="77777777" w:rsidTr="008D4B25">
        <w:trPr>
          <w:trHeight w:val="470"/>
        </w:trPr>
        <w:tc>
          <w:tcPr>
            <w:tcW w:w="10348" w:type="dxa"/>
            <w:gridSpan w:val="4"/>
          </w:tcPr>
          <w:p w14:paraId="3E4A5CAF" w14:textId="77777777" w:rsidR="0010007C" w:rsidRPr="002D3B5A" w:rsidRDefault="0010007C" w:rsidP="008D4B25">
            <w:pPr>
              <w:pStyle w:val="TableParagraph"/>
              <w:tabs>
                <w:tab w:val="left" w:pos="1560"/>
              </w:tabs>
              <w:spacing w:before="113"/>
              <w:ind w:left="142" w:right="2222"/>
              <w:jc w:val="center"/>
              <w:rPr>
                <w:b/>
                <w:sz w:val="24"/>
                <w:szCs w:val="24"/>
              </w:rPr>
            </w:pPr>
            <w:r w:rsidRPr="002D3B5A">
              <w:rPr>
                <w:b/>
                <w:sz w:val="24"/>
                <w:szCs w:val="24"/>
              </w:rPr>
              <w:t>Actele</w:t>
            </w:r>
            <w:r w:rsidRPr="002D3B5A">
              <w:rPr>
                <w:b/>
                <w:spacing w:val="-2"/>
                <w:sz w:val="24"/>
                <w:szCs w:val="24"/>
              </w:rPr>
              <w:t xml:space="preserve"> </w:t>
            </w:r>
            <w:r w:rsidRPr="002D3B5A">
              <w:rPr>
                <w:b/>
                <w:sz w:val="24"/>
                <w:szCs w:val="24"/>
              </w:rPr>
              <w:t>inițiale</w:t>
            </w:r>
            <w:r w:rsidRPr="002D3B5A">
              <w:rPr>
                <w:b/>
                <w:spacing w:val="-2"/>
                <w:sz w:val="24"/>
                <w:szCs w:val="24"/>
              </w:rPr>
              <w:t xml:space="preserve"> </w:t>
            </w:r>
            <w:r w:rsidRPr="002D3B5A">
              <w:rPr>
                <w:b/>
                <w:sz w:val="24"/>
                <w:szCs w:val="24"/>
              </w:rPr>
              <w:t>și</w:t>
            </w:r>
            <w:r w:rsidRPr="002D3B5A">
              <w:rPr>
                <w:b/>
                <w:spacing w:val="-3"/>
                <w:sz w:val="24"/>
                <w:szCs w:val="24"/>
              </w:rPr>
              <w:t xml:space="preserve"> </w:t>
            </w:r>
            <w:r w:rsidRPr="002D3B5A">
              <w:rPr>
                <w:b/>
                <w:sz w:val="24"/>
                <w:szCs w:val="24"/>
              </w:rPr>
              <w:t>obligatorii</w:t>
            </w:r>
            <w:r w:rsidRPr="002D3B5A">
              <w:rPr>
                <w:b/>
                <w:spacing w:val="-3"/>
                <w:sz w:val="24"/>
                <w:szCs w:val="24"/>
              </w:rPr>
              <w:t xml:space="preserve"> </w:t>
            </w:r>
            <w:r w:rsidRPr="002D3B5A">
              <w:rPr>
                <w:b/>
                <w:sz w:val="24"/>
                <w:szCs w:val="24"/>
              </w:rPr>
              <w:t>de atașat</w:t>
            </w:r>
            <w:r w:rsidRPr="002D3B5A">
              <w:rPr>
                <w:b/>
                <w:spacing w:val="-2"/>
                <w:sz w:val="24"/>
                <w:szCs w:val="24"/>
              </w:rPr>
              <w:t xml:space="preserve"> </w:t>
            </w:r>
            <w:r w:rsidRPr="002D3B5A">
              <w:rPr>
                <w:b/>
                <w:sz w:val="24"/>
                <w:szCs w:val="24"/>
              </w:rPr>
              <w:t>în</w:t>
            </w:r>
            <w:r w:rsidRPr="002D3B5A">
              <w:rPr>
                <w:b/>
                <w:spacing w:val="-4"/>
                <w:sz w:val="24"/>
                <w:szCs w:val="24"/>
              </w:rPr>
              <w:t xml:space="preserve"> </w:t>
            </w:r>
            <w:r w:rsidRPr="002D3B5A">
              <w:rPr>
                <w:b/>
                <w:sz w:val="24"/>
                <w:szCs w:val="24"/>
              </w:rPr>
              <w:t>cadrul</w:t>
            </w:r>
            <w:r w:rsidRPr="002D3B5A">
              <w:rPr>
                <w:b/>
                <w:spacing w:val="-3"/>
                <w:sz w:val="24"/>
                <w:szCs w:val="24"/>
              </w:rPr>
              <w:t xml:space="preserve"> </w:t>
            </w:r>
            <w:r w:rsidRPr="002D3B5A">
              <w:rPr>
                <w:b/>
                <w:sz w:val="24"/>
                <w:szCs w:val="24"/>
              </w:rPr>
              <w:t>SIA</w:t>
            </w:r>
            <w:r w:rsidRPr="002D3B5A">
              <w:rPr>
                <w:b/>
                <w:spacing w:val="-2"/>
                <w:sz w:val="24"/>
                <w:szCs w:val="24"/>
              </w:rPr>
              <w:t xml:space="preserve"> </w:t>
            </w:r>
            <w:r w:rsidRPr="002D3B5A">
              <w:rPr>
                <w:b/>
                <w:sz w:val="24"/>
                <w:szCs w:val="24"/>
              </w:rPr>
              <w:t>RSAP</w:t>
            </w:r>
          </w:p>
        </w:tc>
      </w:tr>
      <w:tr w:rsidR="0010007C" w:rsidRPr="002D3B5A" w14:paraId="6AE0BC6A" w14:textId="77777777" w:rsidTr="008D4B25">
        <w:trPr>
          <w:trHeight w:val="170"/>
        </w:trPr>
        <w:tc>
          <w:tcPr>
            <w:tcW w:w="709" w:type="dxa"/>
          </w:tcPr>
          <w:p w14:paraId="33F69F24" w14:textId="77777777" w:rsidR="0010007C" w:rsidRPr="002D3B5A" w:rsidRDefault="0010007C" w:rsidP="0010007C">
            <w:pPr>
              <w:pStyle w:val="TableParagraph"/>
              <w:numPr>
                <w:ilvl w:val="0"/>
                <w:numId w:val="38"/>
              </w:numPr>
              <w:spacing w:before="1"/>
              <w:rPr>
                <w:sz w:val="24"/>
                <w:szCs w:val="24"/>
              </w:rPr>
            </w:pPr>
          </w:p>
        </w:tc>
        <w:tc>
          <w:tcPr>
            <w:tcW w:w="2268" w:type="dxa"/>
          </w:tcPr>
          <w:p w14:paraId="174408E3" w14:textId="77777777" w:rsidR="0010007C" w:rsidRPr="002D3B5A" w:rsidRDefault="0010007C" w:rsidP="008D4B25">
            <w:pPr>
              <w:tabs>
                <w:tab w:val="left" w:pos="1560"/>
              </w:tabs>
              <w:ind w:left="142"/>
              <w:rPr>
                <w:b/>
                <w:noProof w:val="0"/>
              </w:rPr>
            </w:pPr>
            <w:r w:rsidRPr="002D3B5A">
              <w:rPr>
                <w:b/>
                <w:noProof w:val="0"/>
              </w:rPr>
              <w:t>Cerere</w:t>
            </w:r>
            <w:r w:rsidRPr="002D3B5A">
              <w:rPr>
                <w:b/>
                <w:noProof w:val="0"/>
                <w:spacing w:val="-1"/>
              </w:rPr>
              <w:t xml:space="preserve"> </w:t>
            </w:r>
            <w:r w:rsidRPr="002D3B5A">
              <w:rPr>
                <w:b/>
                <w:noProof w:val="0"/>
              </w:rPr>
              <w:t>de participare</w:t>
            </w:r>
          </w:p>
        </w:tc>
        <w:tc>
          <w:tcPr>
            <w:tcW w:w="5687" w:type="dxa"/>
          </w:tcPr>
          <w:p w14:paraId="2815BA04" w14:textId="77777777" w:rsidR="0010007C" w:rsidRPr="002D3B5A" w:rsidRDefault="0010007C" w:rsidP="008D4B25">
            <w:pPr>
              <w:ind w:left="108"/>
              <w:rPr>
                <w:noProof w:val="0"/>
              </w:rPr>
            </w:pPr>
            <w:r w:rsidRPr="002D3B5A">
              <w:rPr>
                <w:noProof w:val="0"/>
              </w:rPr>
              <w:t>Anexa</w:t>
            </w:r>
            <w:r w:rsidRPr="002D3B5A">
              <w:rPr>
                <w:noProof w:val="0"/>
                <w:spacing w:val="-4"/>
              </w:rPr>
              <w:t xml:space="preserve"> </w:t>
            </w:r>
            <w:r w:rsidRPr="002D3B5A">
              <w:rPr>
                <w:noProof w:val="0"/>
              </w:rPr>
              <w:t>nr.</w:t>
            </w:r>
            <w:r w:rsidRPr="002D3B5A">
              <w:rPr>
                <w:noProof w:val="0"/>
                <w:spacing w:val="-3"/>
              </w:rPr>
              <w:t xml:space="preserve"> </w:t>
            </w:r>
            <w:r w:rsidRPr="002D3B5A">
              <w:rPr>
                <w:noProof w:val="0"/>
              </w:rPr>
              <w:t>7</w:t>
            </w:r>
            <w:r w:rsidRPr="002D3B5A">
              <w:rPr>
                <w:noProof w:val="0"/>
                <w:spacing w:val="-2"/>
              </w:rPr>
              <w:t xml:space="preserve"> </w:t>
            </w:r>
            <w:r w:rsidRPr="002D3B5A">
              <w:rPr>
                <w:noProof w:val="0"/>
              </w:rPr>
              <w:t>la</w:t>
            </w:r>
            <w:r w:rsidRPr="002D3B5A">
              <w:rPr>
                <w:noProof w:val="0"/>
                <w:spacing w:val="-3"/>
              </w:rPr>
              <w:t xml:space="preserve"> </w:t>
            </w:r>
            <w:r w:rsidRPr="002D3B5A">
              <w:rPr>
                <w:noProof w:val="0"/>
              </w:rPr>
              <w:t>Documentația</w:t>
            </w:r>
            <w:r w:rsidRPr="002D3B5A">
              <w:rPr>
                <w:noProof w:val="0"/>
                <w:spacing w:val="-1"/>
              </w:rPr>
              <w:t xml:space="preserve"> </w:t>
            </w:r>
            <w:r w:rsidRPr="002D3B5A">
              <w:rPr>
                <w:noProof w:val="0"/>
              </w:rPr>
              <w:t>standard.</w:t>
            </w:r>
            <w:r w:rsidRPr="002D3B5A">
              <w:rPr>
                <w:noProof w:val="0"/>
                <w:spacing w:val="-47"/>
              </w:rPr>
              <w:t xml:space="preserve"> </w:t>
            </w:r>
            <w:r w:rsidRPr="002D3B5A">
              <w:rPr>
                <w:noProof w:val="0"/>
              </w:rPr>
              <w:t>Semnat</w:t>
            </w:r>
            <w:r w:rsidRPr="002D3B5A">
              <w:rPr>
                <w:noProof w:val="0"/>
                <w:spacing w:val="-1"/>
              </w:rPr>
              <w:t xml:space="preserve"> </w:t>
            </w:r>
            <w:r w:rsidRPr="002D3B5A">
              <w:rPr>
                <w:noProof w:val="0"/>
              </w:rPr>
              <w:t>electronic.</w:t>
            </w:r>
          </w:p>
          <w:p w14:paraId="648E0537" w14:textId="77777777" w:rsidR="0010007C" w:rsidRPr="002D3B5A" w:rsidRDefault="0010007C" w:rsidP="008D4B25">
            <w:pPr>
              <w:ind w:left="108"/>
              <w:rPr>
                <w:noProof w:val="0"/>
                <w:sz w:val="18"/>
              </w:rPr>
            </w:pPr>
            <w:r w:rsidRPr="002D3B5A">
              <w:rPr>
                <w:noProof w:val="0"/>
                <w:color w:val="FF0000"/>
                <w:sz w:val="18"/>
              </w:rPr>
              <w:t>Notă:</w:t>
            </w:r>
            <w:r w:rsidRPr="002D3B5A">
              <w:rPr>
                <w:noProof w:val="0"/>
                <w:color w:val="FF0000"/>
                <w:spacing w:val="-3"/>
                <w:sz w:val="18"/>
              </w:rPr>
              <w:t xml:space="preserve"> </w:t>
            </w:r>
            <w:r w:rsidRPr="002D3B5A">
              <w:rPr>
                <w:noProof w:val="0"/>
                <w:color w:val="FF0000"/>
                <w:sz w:val="18"/>
              </w:rPr>
              <w:t>Se</w:t>
            </w:r>
            <w:r w:rsidRPr="002D3B5A">
              <w:rPr>
                <w:noProof w:val="0"/>
                <w:color w:val="FF0000"/>
                <w:spacing w:val="-2"/>
                <w:sz w:val="18"/>
              </w:rPr>
              <w:t xml:space="preserve"> </w:t>
            </w:r>
            <w:r w:rsidRPr="002D3B5A">
              <w:rPr>
                <w:noProof w:val="0"/>
                <w:color w:val="FF0000"/>
                <w:sz w:val="18"/>
              </w:rPr>
              <w:t>aplică</w:t>
            </w:r>
            <w:r w:rsidRPr="002D3B5A">
              <w:rPr>
                <w:noProof w:val="0"/>
                <w:color w:val="FF0000"/>
                <w:spacing w:val="-3"/>
                <w:sz w:val="18"/>
              </w:rPr>
              <w:t xml:space="preserve"> </w:t>
            </w:r>
            <w:r w:rsidRPr="002D3B5A">
              <w:rPr>
                <w:noProof w:val="0"/>
                <w:color w:val="FF0000"/>
                <w:sz w:val="18"/>
              </w:rPr>
              <w:t xml:space="preserve">semnătura </w:t>
            </w:r>
          </w:p>
          <w:p w14:paraId="376B000C" w14:textId="77777777" w:rsidR="0010007C" w:rsidRPr="002D3B5A" w:rsidRDefault="0010007C" w:rsidP="008D4B25">
            <w:pPr>
              <w:ind w:left="108"/>
              <w:rPr>
                <w:noProof w:val="0"/>
              </w:rPr>
            </w:pPr>
            <w:r w:rsidRPr="002D3B5A">
              <w:rPr>
                <w:noProof w:val="0"/>
                <w:color w:val="FF0000"/>
                <w:sz w:val="18"/>
              </w:rPr>
              <w:t>administratorului companiei indicat în</w:t>
            </w:r>
            <w:r w:rsidRPr="002D3B5A">
              <w:rPr>
                <w:noProof w:val="0"/>
                <w:color w:val="FF0000"/>
                <w:spacing w:val="1"/>
                <w:sz w:val="18"/>
              </w:rPr>
              <w:t xml:space="preserve"> </w:t>
            </w:r>
            <w:r w:rsidRPr="002D3B5A">
              <w:rPr>
                <w:noProof w:val="0"/>
                <w:color w:val="FF0000"/>
                <w:sz w:val="18"/>
              </w:rPr>
              <w:t>Extrasul Registrului de Stat al peroanelor</w:t>
            </w:r>
            <w:r w:rsidRPr="002D3B5A">
              <w:rPr>
                <w:noProof w:val="0"/>
                <w:color w:val="FF0000"/>
                <w:spacing w:val="-47"/>
                <w:sz w:val="18"/>
              </w:rPr>
              <w:t xml:space="preserve"> </w:t>
            </w:r>
            <w:r w:rsidRPr="002D3B5A">
              <w:rPr>
                <w:noProof w:val="0"/>
                <w:color w:val="FF0000"/>
                <w:sz w:val="18"/>
              </w:rPr>
              <w:t>juridice</w:t>
            </w:r>
            <w:r w:rsidRPr="002D3B5A">
              <w:rPr>
                <w:noProof w:val="0"/>
                <w:color w:val="FF0000"/>
                <w:spacing w:val="-1"/>
                <w:sz w:val="18"/>
              </w:rPr>
              <w:t xml:space="preserve"> </w:t>
            </w:r>
            <w:r w:rsidRPr="002D3B5A">
              <w:rPr>
                <w:noProof w:val="0"/>
                <w:color w:val="FF0000"/>
                <w:sz w:val="18"/>
              </w:rPr>
              <w:t>sau</w:t>
            </w:r>
            <w:r w:rsidRPr="002D3B5A">
              <w:rPr>
                <w:noProof w:val="0"/>
                <w:color w:val="FF0000"/>
                <w:spacing w:val="-1"/>
                <w:sz w:val="18"/>
              </w:rPr>
              <w:t xml:space="preserve"> </w:t>
            </w:r>
            <w:r w:rsidRPr="002D3B5A">
              <w:rPr>
                <w:noProof w:val="0"/>
                <w:color w:val="FF0000"/>
                <w:sz w:val="18"/>
              </w:rPr>
              <w:t>de către</w:t>
            </w:r>
            <w:r w:rsidRPr="002D3B5A">
              <w:rPr>
                <w:noProof w:val="0"/>
                <w:color w:val="FF0000"/>
                <w:spacing w:val="-1"/>
                <w:sz w:val="18"/>
              </w:rPr>
              <w:t xml:space="preserve"> </w:t>
            </w:r>
            <w:r w:rsidRPr="002D3B5A">
              <w:rPr>
                <w:noProof w:val="0"/>
                <w:color w:val="FF0000"/>
                <w:sz w:val="18"/>
              </w:rPr>
              <w:t>persoana împuternicită.</w:t>
            </w:r>
          </w:p>
        </w:tc>
        <w:tc>
          <w:tcPr>
            <w:tcW w:w="1684" w:type="dxa"/>
          </w:tcPr>
          <w:p w14:paraId="1EEDA9DF" w14:textId="77777777" w:rsidR="0010007C" w:rsidRPr="002D3B5A" w:rsidRDefault="0010007C" w:rsidP="008D4B25">
            <w:pPr>
              <w:ind w:left="172" w:firstLine="2"/>
              <w:rPr>
                <w:b/>
                <w:noProof w:val="0"/>
              </w:rPr>
            </w:pPr>
          </w:p>
          <w:p w14:paraId="1E9A9DDD" w14:textId="77777777" w:rsidR="0010007C" w:rsidRPr="002D3B5A" w:rsidRDefault="0010007C" w:rsidP="008D4B25">
            <w:pPr>
              <w:ind w:left="172" w:firstLine="2"/>
              <w:rPr>
                <w:b/>
                <w:noProof w:val="0"/>
              </w:rPr>
            </w:pPr>
          </w:p>
          <w:p w14:paraId="2CA6F690" w14:textId="77777777" w:rsidR="0010007C" w:rsidRPr="002D3B5A" w:rsidRDefault="0010007C" w:rsidP="008D4B25">
            <w:pPr>
              <w:ind w:left="172" w:firstLine="2"/>
              <w:rPr>
                <w:b/>
                <w:noProof w:val="0"/>
              </w:rPr>
            </w:pPr>
          </w:p>
          <w:p w14:paraId="1C4DAC89" w14:textId="77777777" w:rsidR="0010007C" w:rsidRPr="002D3B5A" w:rsidRDefault="0010007C" w:rsidP="008D4B25">
            <w:pPr>
              <w:ind w:left="172" w:firstLine="2"/>
              <w:rPr>
                <w:b/>
                <w:noProof w:val="0"/>
              </w:rPr>
            </w:pPr>
            <w:r w:rsidRPr="002D3B5A">
              <w:rPr>
                <w:b/>
                <w:noProof w:val="0"/>
              </w:rPr>
              <w:t>Obligatoriu</w:t>
            </w:r>
          </w:p>
        </w:tc>
      </w:tr>
      <w:tr w:rsidR="0010007C" w:rsidRPr="002D3B5A" w14:paraId="437D03D3" w14:textId="77777777" w:rsidTr="008D4B25">
        <w:trPr>
          <w:trHeight w:val="170"/>
        </w:trPr>
        <w:tc>
          <w:tcPr>
            <w:tcW w:w="709" w:type="dxa"/>
          </w:tcPr>
          <w:p w14:paraId="4AA914A2" w14:textId="77777777" w:rsidR="0010007C" w:rsidRPr="002D3B5A" w:rsidRDefault="0010007C" w:rsidP="0010007C">
            <w:pPr>
              <w:pStyle w:val="TableParagraph"/>
              <w:numPr>
                <w:ilvl w:val="0"/>
                <w:numId w:val="38"/>
              </w:numPr>
              <w:rPr>
                <w:sz w:val="24"/>
                <w:szCs w:val="24"/>
              </w:rPr>
            </w:pPr>
          </w:p>
        </w:tc>
        <w:tc>
          <w:tcPr>
            <w:tcW w:w="2268" w:type="dxa"/>
          </w:tcPr>
          <w:p w14:paraId="53897ADE" w14:textId="77777777" w:rsidR="0010007C" w:rsidRPr="002D3B5A" w:rsidRDefault="0010007C" w:rsidP="008D4B25">
            <w:pPr>
              <w:tabs>
                <w:tab w:val="left" w:pos="1560"/>
              </w:tabs>
              <w:ind w:left="142"/>
              <w:rPr>
                <w:b/>
                <w:noProof w:val="0"/>
              </w:rPr>
            </w:pPr>
            <w:r w:rsidRPr="002D3B5A">
              <w:rPr>
                <w:b/>
                <w:noProof w:val="0"/>
              </w:rPr>
              <w:t>DUAE</w:t>
            </w:r>
          </w:p>
        </w:tc>
        <w:tc>
          <w:tcPr>
            <w:tcW w:w="5687" w:type="dxa"/>
          </w:tcPr>
          <w:p w14:paraId="5C3B85B1" w14:textId="77777777" w:rsidR="0010007C" w:rsidRPr="002D3B5A" w:rsidRDefault="0010007C" w:rsidP="008D4B25">
            <w:pPr>
              <w:rPr>
                <w:noProof w:val="0"/>
              </w:rPr>
            </w:pPr>
            <w:r w:rsidRPr="002D3B5A">
              <w:rPr>
                <w:noProof w:val="0"/>
              </w:rPr>
              <w:t>Formularul aprobat prin Ordinul Ministrului Finanțe nr. 72</w:t>
            </w:r>
          </w:p>
          <w:p w14:paraId="7284B87B" w14:textId="77777777" w:rsidR="0010007C" w:rsidRPr="002D3B5A" w:rsidRDefault="0010007C" w:rsidP="008D4B25">
            <w:pPr>
              <w:rPr>
                <w:noProof w:val="0"/>
              </w:rPr>
            </w:pPr>
            <w:r w:rsidRPr="002D3B5A">
              <w:rPr>
                <w:noProof w:val="0"/>
              </w:rPr>
              <w:t>din 30 iunie 2020. Semnat electronic.</w:t>
            </w:r>
          </w:p>
          <w:p w14:paraId="68A63713" w14:textId="77777777" w:rsidR="0010007C" w:rsidRPr="002D3B5A" w:rsidRDefault="0010007C" w:rsidP="008D4B25">
            <w:pPr>
              <w:ind w:left="108"/>
              <w:rPr>
                <w:noProof w:val="0"/>
              </w:rPr>
            </w:pPr>
            <w:r w:rsidRPr="002D3B5A">
              <w:rPr>
                <w:noProof w:val="0"/>
                <w:color w:val="FF0000"/>
                <w:sz w:val="18"/>
              </w:rPr>
              <w:t>Notă: Se aplică semnătura</w:t>
            </w:r>
            <w:r w:rsidRPr="002D3B5A">
              <w:rPr>
                <w:noProof w:val="0"/>
                <w:color w:val="FF0000"/>
                <w:spacing w:val="1"/>
                <w:sz w:val="18"/>
              </w:rPr>
              <w:t xml:space="preserve"> </w:t>
            </w:r>
            <w:r w:rsidRPr="002D3B5A">
              <w:rPr>
                <w:noProof w:val="0"/>
                <w:color w:val="FF0000"/>
                <w:sz w:val="18"/>
              </w:rPr>
              <w:t>administratorului companiei indicat în</w:t>
            </w:r>
            <w:r w:rsidRPr="002D3B5A">
              <w:rPr>
                <w:noProof w:val="0"/>
                <w:color w:val="FF0000"/>
                <w:spacing w:val="1"/>
                <w:sz w:val="18"/>
              </w:rPr>
              <w:t xml:space="preserve"> </w:t>
            </w:r>
            <w:r w:rsidRPr="002D3B5A">
              <w:rPr>
                <w:noProof w:val="0"/>
                <w:color w:val="FF0000"/>
                <w:sz w:val="18"/>
              </w:rPr>
              <w:t>Extrasul</w:t>
            </w:r>
            <w:r w:rsidRPr="002D3B5A">
              <w:rPr>
                <w:noProof w:val="0"/>
                <w:color w:val="FF0000"/>
                <w:spacing w:val="-4"/>
                <w:sz w:val="18"/>
              </w:rPr>
              <w:t xml:space="preserve"> </w:t>
            </w:r>
            <w:r w:rsidRPr="002D3B5A">
              <w:rPr>
                <w:noProof w:val="0"/>
                <w:color w:val="FF0000"/>
                <w:sz w:val="18"/>
              </w:rPr>
              <w:t>Registrului</w:t>
            </w:r>
            <w:r w:rsidRPr="002D3B5A">
              <w:rPr>
                <w:noProof w:val="0"/>
                <w:color w:val="FF0000"/>
                <w:spacing w:val="-3"/>
                <w:sz w:val="18"/>
              </w:rPr>
              <w:t xml:space="preserve"> </w:t>
            </w:r>
            <w:r w:rsidRPr="002D3B5A">
              <w:rPr>
                <w:noProof w:val="0"/>
                <w:color w:val="FF0000"/>
                <w:sz w:val="18"/>
              </w:rPr>
              <w:t>de</w:t>
            </w:r>
            <w:r w:rsidRPr="002D3B5A">
              <w:rPr>
                <w:noProof w:val="0"/>
                <w:color w:val="FF0000"/>
                <w:spacing w:val="-2"/>
                <w:sz w:val="18"/>
              </w:rPr>
              <w:t xml:space="preserve"> </w:t>
            </w:r>
            <w:r w:rsidRPr="002D3B5A">
              <w:rPr>
                <w:noProof w:val="0"/>
                <w:color w:val="FF0000"/>
                <w:sz w:val="18"/>
              </w:rPr>
              <w:t>Stat</w:t>
            </w:r>
            <w:r w:rsidRPr="002D3B5A">
              <w:rPr>
                <w:noProof w:val="0"/>
                <w:color w:val="FF0000"/>
                <w:spacing w:val="-4"/>
                <w:sz w:val="18"/>
              </w:rPr>
              <w:t xml:space="preserve"> </w:t>
            </w:r>
            <w:r w:rsidRPr="002D3B5A">
              <w:rPr>
                <w:noProof w:val="0"/>
                <w:color w:val="FF0000"/>
                <w:sz w:val="18"/>
              </w:rPr>
              <w:t>al peroanelor</w:t>
            </w:r>
            <w:r w:rsidRPr="002D3B5A">
              <w:rPr>
                <w:noProof w:val="0"/>
                <w:color w:val="FF0000"/>
                <w:spacing w:val="-47"/>
                <w:sz w:val="18"/>
              </w:rPr>
              <w:t xml:space="preserve"> </w:t>
            </w:r>
            <w:r w:rsidRPr="002D3B5A">
              <w:rPr>
                <w:noProof w:val="0"/>
                <w:color w:val="FF0000"/>
                <w:sz w:val="18"/>
              </w:rPr>
              <w:t>juridice</w:t>
            </w:r>
            <w:r w:rsidRPr="002D3B5A">
              <w:rPr>
                <w:noProof w:val="0"/>
                <w:color w:val="FF0000"/>
                <w:spacing w:val="-1"/>
                <w:sz w:val="18"/>
              </w:rPr>
              <w:t xml:space="preserve"> </w:t>
            </w:r>
            <w:r w:rsidRPr="002D3B5A">
              <w:rPr>
                <w:noProof w:val="0"/>
                <w:color w:val="FF0000"/>
                <w:sz w:val="18"/>
              </w:rPr>
              <w:t>sau</w:t>
            </w:r>
            <w:r w:rsidRPr="002D3B5A">
              <w:rPr>
                <w:noProof w:val="0"/>
                <w:color w:val="FF0000"/>
                <w:spacing w:val="-1"/>
                <w:sz w:val="18"/>
              </w:rPr>
              <w:t xml:space="preserve"> </w:t>
            </w:r>
            <w:r w:rsidRPr="002D3B5A">
              <w:rPr>
                <w:noProof w:val="0"/>
                <w:color w:val="FF0000"/>
                <w:sz w:val="18"/>
              </w:rPr>
              <w:t>de</w:t>
            </w:r>
            <w:r w:rsidRPr="002D3B5A">
              <w:rPr>
                <w:noProof w:val="0"/>
                <w:color w:val="FF0000"/>
                <w:spacing w:val="1"/>
                <w:sz w:val="18"/>
              </w:rPr>
              <w:t xml:space="preserve"> </w:t>
            </w:r>
            <w:r w:rsidRPr="002D3B5A">
              <w:rPr>
                <w:noProof w:val="0"/>
                <w:color w:val="FF0000"/>
                <w:sz w:val="18"/>
              </w:rPr>
              <w:t>către persoana împuternicită.</w:t>
            </w:r>
          </w:p>
        </w:tc>
        <w:tc>
          <w:tcPr>
            <w:tcW w:w="1684" w:type="dxa"/>
          </w:tcPr>
          <w:p w14:paraId="4B9BBF6D" w14:textId="77777777" w:rsidR="0010007C" w:rsidRPr="002D3B5A" w:rsidRDefault="0010007C" w:rsidP="008D4B25">
            <w:pPr>
              <w:ind w:left="172" w:firstLine="2"/>
              <w:rPr>
                <w:b/>
                <w:noProof w:val="0"/>
              </w:rPr>
            </w:pPr>
          </w:p>
          <w:p w14:paraId="310B852D" w14:textId="77777777" w:rsidR="0010007C" w:rsidRPr="002D3B5A" w:rsidRDefault="0010007C" w:rsidP="008D4B25">
            <w:pPr>
              <w:ind w:left="172" w:firstLine="2"/>
              <w:rPr>
                <w:b/>
                <w:noProof w:val="0"/>
              </w:rPr>
            </w:pPr>
          </w:p>
          <w:p w14:paraId="2200DB41" w14:textId="77777777" w:rsidR="0010007C" w:rsidRPr="002D3B5A" w:rsidRDefault="0010007C" w:rsidP="008D4B25">
            <w:pPr>
              <w:ind w:left="172" w:firstLine="2"/>
              <w:rPr>
                <w:b/>
                <w:noProof w:val="0"/>
              </w:rPr>
            </w:pPr>
          </w:p>
          <w:p w14:paraId="15E8002B" w14:textId="77777777" w:rsidR="0010007C" w:rsidRPr="002D3B5A" w:rsidRDefault="0010007C" w:rsidP="008D4B25">
            <w:pPr>
              <w:ind w:left="172" w:firstLine="2"/>
              <w:rPr>
                <w:b/>
                <w:noProof w:val="0"/>
              </w:rPr>
            </w:pPr>
          </w:p>
          <w:p w14:paraId="005B23E7" w14:textId="77777777" w:rsidR="0010007C" w:rsidRPr="002D3B5A" w:rsidRDefault="0010007C" w:rsidP="008D4B25">
            <w:pPr>
              <w:ind w:left="172" w:firstLine="2"/>
              <w:rPr>
                <w:b/>
                <w:noProof w:val="0"/>
              </w:rPr>
            </w:pPr>
            <w:r w:rsidRPr="002D3B5A">
              <w:rPr>
                <w:b/>
                <w:noProof w:val="0"/>
              </w:rPr>
              <w:t>Obligatoriu</w:t>
            </w:r>
          </w:p>
        </w:tc>
      </w:tr>
      <w:tr w:rsidR="0010007C" w:rsidRPr="002D3B5A" w14:paraId="44A05E3A" w14:textId="77777777" w:rsidTr="008D4B25">
        <w:trPr>
          <w:trHeight w:val="170"/>
        </w:trPr>
        <w:tc>
          <w:tcPr>
            <w:tcW w:w="709" w:type="dxa"/>
            <w:tcBorders>
              <w:top w:val="single" w:sz="4" w:space="0" w:color="000000"/>
              <w:left w:val="single" w:sz="4" w:space="0" w:color="000000"/>
              <w:bottom w:val="single" w:sz="4" w:space="0" w:color="000000"/>
              <w:right w:val="single" w:sz="4" w:space="0" w:color="000000"/>
            </w:tcBorders>
          </w:tcPr>
          <w:p w14:paraId="2E088441" w14:textId="77777777" w:rsidR="0010007C" w:rsidRPr="002D3B5A" w:rsidRDefault="0010007C" w:rsidP="0010007C">
            <w:pPr>
              <w:pStyle w:val="TableParagraph"/>
              <w:numPr>
                <w:ilvl w:val="0"/>
                <w:numId w:val="38"/>
              </w:numPr>
              <w:rPr>
                <w:b/>
                <w:sz w:val="24"/>
                <w:szCs w:val="24"/>
              </w:rPr>
            </w:pPr>
          </w:p>
        </w:tc>
        <w:tc>
          <w:tcPr>
            <w:tcW w:w="2268" w:type="dxa"/>
            <w:tcBorders>
              <w:top w:val="single" w:sz="4" w:space="0" w:color="000000"/>
              <w:left w:val="single" w:sz="4" w:space="0" w:color="000000"/>
              <w:bottom w:val="single" w:sz="4" w:space="0" w:color="000000"/>
              <w:right w:val="single" w:sz="4" w:space="0" w:color="000000"/>
            </w:tcBorders>
          </w:tcPr>
          <w:p w14:paraId="17C6883C" w14:textId="77777777" w:rsidR="0010007C" w:rsidRPr="002D3B5A" w:rsidRDefault="0010007C" w:rsidP="008D4B25">
            <w:pPr>
              <w:tabs>
                <w:tab w:val="left" w:pos="1560"/>
              </w:tabs>
              <w:ind w:left="142"/>
              <w:rPr>
                <w:b/>
                <w:noProof w:val="0"/>
              </w:rPr>
            </w:pPr>
            <w:r w:rsidRPr="002D3B5A">
              <w:rPr>
                <w:b/>
                <w:noProof w:val="0"/>
              </w:rPr>
              <w:t>Oferta tehnică</w:t>
            </w:r>
          </w:p>
        </w:tc>
        <w:tc>
          <w:tcPr>
            <w:tcW w:w="5687" w:type="dxa"/>
            <w:tcBorders>
              <w:top w:val="single" w:sz="4" w:space="0" w:color="000000"/>
              <w:left w:val="single" w:sz="4" w:space="0" w:color="000000"/>
              <w:bottom w:val="single" w:sz="4" w:space="0" w:color="000000"/>
              <w:right w:val="single" w:sz="4" w:space="0" w:color="000000"/>
            </w:tcBorders>
          </w:tcPr>
          <w:p w14:paraId="36651860" w14:textId="77777777" w:rsidR="0010007C" w:rsidRPr="002D3B5A" w:rsidRDefault="0010007C" w:rsidP="008D4B25">
            <w:pPr>
              <w:ind w:left="108"/>
              <w:rPr>
                <w:noProof w:val="0"/>
              </w:rPr>
            </w:pPr>
            <w:r w:rsidRPr="002D3B5A">
              <w:rPr>
                <w:noProof w:val="0"/>
              </w:rPr>
              <w:t>Documentația de deviz (formularele 3, 5, 7, completate conform CPL.01.01-2012). Semnat electronic.</w:t>
            </w:r>
          </w:p>
          <w:p w14:paraId="5F64E5A7" w14:textId="77777777" w:rsidR="0010007C" w:rsidRPr="002D3B5A" w:rsidRDefault="0010007C" w:rsidP="008D4B25">
            <w:pPr>
              <w:ind w:left="108"/>
              <w:rPr>
                <w:noProof w:val="0"/>
              </w:rPr>
            </w:pPr>
            <w:r w:rsidRPr="002D3B5A">
              <w:rPr>
                <w:noProof w:val="0"/>
                <w:color w:val="FF0000"/>
                <w:sz w:val="18"/>
              </w:rPr>
              <w:t>Notă: Se aplică semnătura administratorului companiei indicat în Extrasul Registrului de Stat al peroanelor juridice sau de către persoana  împuternicită</w:t>
            </w:r>
            <w:r w:rsidRPr="002D3B5A">
              <w:rPr>
                <w:noProof w:val="0"/>
                <w:sz w:val="18"/>
              </w:rPr>
              <w:t>.</w:t>
            </w:r>
          </w:p>
        </w:tc>
        <w:tc>
          <w:tcPr>
            <w:tcW w:w="1684" w:type="dxa"/>
            <w:tcBorders>
              <w:top w:val="single" w:sz="4" w:space="0" w:color="000000"/>
              <w:left w:val="single" w:sz="4" w:space="0" w:color="000000"/>
              <w:bottom w:val="single" w:sz="4" w:space="0" w:color="000000"/>
              <w:right w:val="single" w:sz="4" w:space="0" w:color="000000"/>
            </w:tcBorders>
          </w:tcPr>
          <w:p w14:paraId="3CCB1C26" w14:textId="77777777" w:rsidR="0010007C" w:rsidRPr="002D3B5A" w:rsidRDefault="0010007C" w:rsidP="008D4B25">
            <w:pPr>
              <w:ind w:left="172" w:firstLine="2"/>
              <w:rPr>
                <w:b/>
                <w:noProof w:val="0"/>
              </w:rPr>
            </w:pPr>
          </w:p>
          <w:p w14:paraId="5703A788" w14:textId="77777777" w:rsidR="0010007C" w:rsidRPr="002D3B5A" w:rsidRDefault="0010007C" w:rsidP="008D4B25">
            <w:pPr>
              <w:ind w:left="172" w:firstLine="2"/>
              <w:rPr>
                <w:b/>
                <w:noProof w:val="0"/>
              </w:rPr>
            </w:pPr>
          </w:p>
          <w:p w14:paraId="423F026B" w14:textId="77777777" w:rsidR="0010007C" w:rsidRPr="002D3B5A" w:rsidRDefault="0010007C" w:rsidP="008D4B25">
            <w:pPr>
              <w:ind w:left="172" w:firstLine="2"/>
              <w:rPr>
                <w:b/>
                <w:noProof w:val="0"/>
              </w:rPr>
            </w:pPr>
          </w:p>
          <w:p w14:paraId="064C9FF0" w14:textId="77777777" w:rsidR="0010007C" w:rsidRPr="002D3B5A" w:rsidRDefault="0010007C" w:rsidP="008D4B25">
            <w:pPr>
              <w:ind w:left="172" w:firstLine="2"/>
              <w:rPr>
                <w:b/>
                <w:noProof w:val="0"/>
              </w:rPr>
            </w:pPr>
            <w:r w:rsidRPr="002D3B5A">
              <w:rPr>
                <w:b/>
                <w:noProof w:val="0"/>
              </w:rPr>
              <w:t>Obligatoriu</w:t>
            </w:r>
          </w:p>
        </w:tc>
      </w:tr>
      <w:tr w:rsidR="0010007C" w:rsidRPr="002D3B5A" w14:paraId="0ED041FD" w14:textId="77777777" w:rsidTr="008D4B25">
        <w:trPr>
          <w:trHeight w:val="170"/>
        </w:trPr>
        <w:tc>
          <w:tcPr>
            <w:tcW w:w="709" w:type="dxa"/>
            <w:tcBorders>
              <w:top w:val="single" w:sz="4" w:space="0" w:color="000000"/>
              <w:left w:val="single" w:sz="4" w:space="0" w:color="000000"/>
              <w:bottom w:val="single" w:sz="4" w:space="0" w:color="000000"/>
              <w:right w:val="single" w:sz="4" w:space="0" w:color="000000"/>
            </w:tcBorders>
          </w:tcPr>
          <w:p w14:paraId="574BBF12" w14:textId="77777777" w:rsidR="0010007C" w:rsidRPr="002D3B5A" w:rsidRDefault="0010007C" w:rsidP="0010007C">
            <w:pPr>
              <w:pStyle w:val="TableParagraph"/>
              <w:numPr>
                <w:ilvl w:val="0"/>
                <w:numId w:val="38"/>
              </w:numPr>
              <w:rPr>
                <w:b/>
                <w:sz w:val="24"/>
                <w:szCs w:val="24"/>
              </w:rPr>
            </w:pPr>
          </w:p>
        </w:tc>
        <w:tc>
          <w:tcPr>
            <w:tcW w:w="2268" w:type="dxa"/>
            <w:tcBorders>
              <w:top w:val="single" w:sz="4" w:space="0" w:color="000000"/>
              <w:left w:val="single" w:sz="4" w:space="0" w:color="000000"/>
              <w:bottom w:val="single" w:sz="4" w:space="0" w:color="000000"/>
              <w:right w:val="single" w:sz="4" w:space="0" w:color="000000"/>
            </w:tcBorders>
          </w:tcPr>
          <w:p w14:paraId="0FEDF3E1" w14:textId="77777777" w:rsidR="0010007C" w:rsidRPr="002D3B5A" w:rsidRDefault="0010007C" w:rsidP="008D4B25">
            <w:pPr>
              <w:tabs>
                <w:tab w:val="left" w:pos="1560"/>
              </w:tabs>
              <w:ind w:left="142"/>
              <w:rPr>
                <w:b/>
                <w:noProof w:val="0"/>
              </w:rPr>
            </w:pPr>
            <w:r w:rsidRPr="002D3B5A">
              <w:rPr>
                <w:b/>
                <w:noProof w:val="0"/>
              </w:rPr>
              <w:t>Oferta financiară</w:t>
            </w:r>
          </w:p>
        </w:tc>
        <w:tc>
          <w:tcPr>
            <w:tcW w:w="5687" w:type="dxa"/>
            <w:tcBorders>
              <w:top w:val="single" w:sz="4" w:space="0" w:color="000000"/>
              <w:left w:val="single" w:sz="4" w:space="0" w:color="000000"/>
              <w:bottom w:val="single" w:sz="4" w:space="0" w:color="000000"/>
              <w:right w:val="single" w:sz="4" w:space="0" w:color="000000"/>
            </w:tcBorders>
          </w:tcPr>
          <w:p w14:paraId="36B1A627" w14:textId="77777777" w:rsidR="0010007C" w:rsidRPr="002D3B5A" w:rsidRDefault="0010007C" w:rsidP="008D4B25">
            <w:pPr>
              <w:ind w:left="108"/>
              <w:rPr>
                <w:noProof w:val="0"/>
              </w:rPr>
            </w:pPr>
            <w:r w:rsidRPr="002D3B5A">
              <w:rPr>
                <w:noProof w:val="0"/>
              </w:rPr>
              <w:t>Semnat electronic</w:t>
            </w:r>
          </w:p>
          <w:p w14:paraId="583FEE79" w14:textId="77777777" w:rsidR="0010007C" w:rsidRPr="002D3B5A" w:rsidRDefault="0010007C" w:rsidP="008D4B25">
            <w:pPr>
              <w:ind w:left="108"/>
              <w:rPr>
                <w:noProof w:val="0"/>
              </w:rPr>
            </w:pPr>
            <w:r w:rsidRPr="002D3B5A">
              <w:rPr>
                <w:noProof w:val="0"/>
              </w:rPr>
              <w:t>Notă: Se aplică semnătura administratorului companiei indicat în Extrasul Registrului de Stat al peroanelor juridice sau de către persoana împuternicită.</w:t>
            </w:r>
          </w:p>
        </w:tc>
        <w:tc>
          <w:tcPr>
            <w:tcW w:w="1684" w:type="dxa"/>
            <w:tcBorders>
              <w:top w:val="single" w:sz="4" w:space="0" w:color="000000"/>
              <w:left w:val="single" w:sz="4" w:space="0" w:color="000000"/>
              <w:bottom w:val="single" w:sz="4" w:space="0" w:color="000000"/>
              <w:right w:val="single" w:sz="4" w:space="0" w:color="000000"/>
            </w:tcBorders>
          </w:tcPr>
          <w:p w14:paraId="27AC7CAA" w14:textId="77777777" w:rsidR="0010007C" w:rsidRPr="002D3B5A" w:rsidRDefault="0010007C" w:rsidP="008D4B25">
            <w:pPr>
              <w:ind w:left="172" w:firstLine="2"/>
              <w:rPr>
                <w:b/>
                <w:noProof w:val="0"/>
              </w:rPr>
            </w:pPr>
          </w:p>
          <w:p w14:paraId="1F373E08" w14:textId="77777777" w:rsidR="0010007C" w:rsidRPr="002D3B5A" w:rsidRDefault="0010007C" w:rsidP="008D4B25">
            <w:pPr>
              <w:ind w:left="172" w:firstLine="2"/>
              <w:rPr>
                <w:b/>
                <w:noProof w:val="0"/>
              </w:rPr>
            </w:pPr>
          </w:p>
          <w:p w14:paraId="25537C32" w14:textId="77777777" w:rsidR="0010007C" w:rsidRPr="002D3B5A" w:rsidRDefault="0010007C" w:rsidP="008D4B25">
            <w:pPr>
              <w:ind w:left="172" w:firstLine="2"/>
              <w:rPr>
                <w:b/>
                <w:noProof w:val="0"/>
              </w:rPr>
            </w:pPr>
            <w:r w:rsidRPr="002D3B5A">
              <w:rPr>
                <w:b/>
                <w:noProof w:val="0"/>
              </w:rPr>
              <w:t>Obligatoriu</w:t>
            </w:r>
          </w:p>
        </w:tc>
      </w:tr>
      <w:tr w:rsidR="0010007C" w:rsidRPr="002D3B5A" w14:paraId="12C2F802" w14:textId="77777777" w:rsidTr="008D4B25">
        <w:trPr>
          <w:trHeight w:val="510"/>
        </w:trPr>
        <w:tc>
          <w:tcPr>
            <w:tcW w:w="709" w:type="dxa"/>
            <w:tcBorders>
              <w:top w:val="single" w:sz="4" w:space="0" w:color="000000"/>
              <w:left w:val="single" w:sz="4" w:space="0" w:color="000000"/>
              <w:bottom w:val="single" w:sz="4" w:space="0" w:color="000000"/>
              <w:right w:val="single" w:sz="4" w:space="0" w:color="000000"/>
            </w:tcBorders>
          </w:tcPr>
          <w:p w14:paraId="668046BF" w14:textId="77777777" w:rsidR="0010007C" w:rsidRPr="002D3B5A" w:rsidRDefault="0010007C" w:rsidP="0010007C">
            <w:pPr>
              <w:pStyle w:val="TableParagraph"/>
              <w:numPr>
                <w:ilvl w:val="0"/>
                <w:numId w:val="38"/>
              </w:numPr>
              <w:rPr>
                <w:b/>
                <w:sz w:val="24"/>
                <w:szCs w:val="24"/>
              </w:rPr>
            </w:pPr>
          </w:p>
        </w:tc>
        <w:tc>
          <w:tcPr>
            <w:tcW w:w="2268" w:type="dxa"/>
            <w:tcBorders>
              <w:top w:val="single" w:sz="4" w:space="0" w:color="000000"/>
              <w:left w:val="single" w:sz="4" w:space="0" w:color="000000"/>
              <w:bottom w:val="single" w:sz="4" w:space="0" w:color="000000"/>
              <w:right w:val="single" w:sz="4" w:space="0" w:color="000000"/>
            </w:tcBorders>
          </w:tcPr>
          <w:p w14:paraId="6227044C" w14:textId="77777777" w:rsidR="0010007C" w:rsidRPr="002D3B5A" w:rsidRDefault="0010007C" w:rsidP="008D4B25">
            <w:pPr>
              <w:pStyle w:val="TableParagraph"/>
              <w:tabs>
                <w:tab w:val="left" w:pos="1560"/>
              </w:tabs>
              <w:ind w:left="142"/>
              <w:rPr>
                <w:b/>
                <w:sz w:val="24"/>
                <w:szCs w:val="24"/>
              </w:rPr>
            </w:pPr>
            <w:r w:rsidRPr="002D3B5A">
              <w:rPr>
                <w:b/>
                <w:sz w:val="24"/>
                <w:szCs w:val="24"/>
              </w:rPr>
              <w:t>Garanția pentru ofertă</w:t>
            </w:r>
          </w:p>
        </w:tc>
        <w:tc>
          <w:tcPr>
            <w:tcW w:w="5687" w:type="dxa"/>
            <w:tcBorders>
              <w:top w:val="single" w:sz="4" w:space="0" w:color="000000"/>
              <w:left w:val="single" w:sz="4" w:space="0" w:color="000000"/>
              <w:bottom w:val="single" w:sz="4" w:space="0" w:color="000000"/>
              <w:right w:val="single" w:sz="4" w:space="0" w:color="000000"/>
            </w:tcBorders>
          </w:tcPr>
          <w:p w14:paraId="0DDCBB91" w14:textId="77777777" w:rsidR="0010007C" w:rsidRPr="002D3B5A" w:rsidRDefault="0010007C" w:rsidP="008D4B25">
            <w:pPr>
              <w:pStyle w:val="TableParagraph"/>
              <w:ind w:left="108" w:right="844"/>
              <w:rPr>
                <w:b/>
                <w:bCs/>
                <w:sz w:val="24"/>
                <w:szCs w:val="24"/>
              </w:rPr>
            </w:pPr>
            <w:bookmarkStart w:id="42" w:name="_Hlk130980886"/>
            <w:r w:rsidRPr="002D3B5A">
              <w:rPr>
                <w:b/>
                <w:bCs/>
                <w:sz w:val="24"/>
                <w:szCs w:val="24"/>
              </w:rPr>
              <w:t>Garanție emisă de bancă (</w:t>
            </w:r>
            <w:r w:rsidRPr="002D3B5A">
              <w:rPr>
                <w:b/>
                <w:bCs/>
                <w:i/>
                <w:iCs/>
                <w:sz w:val="24"/>
                <w:szCs w:val="24"/>
              </w:rPr>
              <w:t>pentru perioada valabilității ofertei</w:t>
            </w:r>
            <w:r w:rsidRPr="002D3B5A">
              <w:rPr>
                <w:b/>
                <w:bCs/>
                <w:sz w:val="24"/>
                <w:szCs w:val="24"/>
              </w:rPr>
              <w:t>)</w:t>
            </w:r>
          </w:p>
          <w:p w14:paraId="681468FD" w14:textId="77777777" w:rsidR="0010007C" w:rsidRPr="002D3B5A" w:rsidRDefault="0010007C" w:rsidP="008D4B25">
            <w:pPr>
              <w:pStyle w:val="TableParagraph"/>
              <w:ind w:left="108" w:right="-130"/>
              <w:rPr>
                <w:b/>
                <w:bCs/>
                <w:sz w:val="24"/>
                <w:szCs w:val="24"/>
              </w:rPr>
            </w:pPr>
            <w:r w:rsidRPr="002D3B5A">
              <w:rPr>
                <w:b/>
                <w:bCs/>
                <w:sz w:val="24"/>
                <w:szCs w:val="24"/>
              </w:rPr>
              <w:t>Sau  Dovada transferului bancar (cu statut executat).</w:t>
            </w:r>
          </w:p>
          <w:p w14:paraId="720C9E67" w14:textId="77777777" w:rsidR="0010007C" w:rsidRPr="002D3B5A" w:rsidRDefault="0010007C" w:rsidP="008D4B25">
            <w:pPr>
              <w:pStyle w:val="TableParagraph"/>
              <w:ind w:left="108" w:right="844"/>
              <w:rPr>
                <w:sz w:val="24"/>
                <w:szCs w:val="24"/>
              </w:rPr>
            </w:pPr>
            <w:r w:rsidRPr="002D3B5A">
              <w:rPr>
                <w:sz w:val="24"/>
                <w:szCs w:val="24"/>
              </w:rPr>
              <w:t>Semnat electronic,</w:t>
            </w:r>
          </w:p>
          <w:p w14:paraId="6925D638" w14:textId="77777777" w:rsidR="0010007C" w:rsidRPr="002D3B5A" w:rsidRDefault="0010007C" w:rsidP="008D4B25">
            <w:pPr>
              <w:pStyle w:val="TableParagraph"/>
              <w:ind w:left="108" w:right="844"/>
              <w:rPr>
                <w:color w:val="FF0000"/>
                <w:sz w:val="18"/>
                <w:szCs w:val="24"/>
              </w:rPr>
            </w:pPr>
            <w:r w:rsidRPr="002D3B5A">
              <w:rPr>
                <w:color w:val="FF0000"/>
                <w:sz w:val="18"/>
                <w:szCs w:val="24"/>
              </w:rPr>
              <w:t>Notă: Se aplică semnătura administratorului companiei indicat în Extrasul Registrului de Stat al peroanelor juridice sau de către persoana împuternicită.</w:t>
            </w:r>
          </w:p>
          <w:p w14:paraId="6B980579" w14:textId="77777777" w:rsidR="0010007C" w:rsidRPr="002D3B5A" w:rsidRDefault="0010007C" w:rsidP="008D4B25">
            <w:pPr>
              <w:pStyle w:val="TableParagraph"/>
              <w:ind w:left="108" w:right="844"/>
              <w:rPr>
                <w:sz w:val="24"/>
                <w:szCs w:val="24"/>
              </w:rPr>
            </w:pPr>
            <w:r w:rsidRPr="002D3B5A">
              <w:rPr>
                <w:sz w:val="24"/>
                <w:szCs w:val="24"/>
              </w:rPr>
              <w:t>Garanţia pentru ofertă prin transfer la</w:t>
            </w:r>
          </w:p>
          <w:p w14:paraId="4216D8B6" w14:textId="77777777" w:rsidR="0010007C" w:rsidRPr="002D3B5A" w:rsidRDefault="0010007C" w:rsidP="008D4B25">
            <w:pPr>
              <w:pStyle w:val="TableParagraph"/>
              <w:ind w:left="108" w:right="844"/>
              <w:rPr>
                <w:sz w:val="24"/>
                <w:szCs w:val="24"/>
              </w:rPr>
            </w:pPr>
            <w:r w:rsidRPr="002D3B5A">
              <w:rPr>
                <w:sz w:val="24"/>
                <w:szCs w:val="24"/>
              </w:rPr>
              <w:t xml:space="preserve">contul autorității contractante, conform </w:t>
            </w:r>
            <w:r w:rsidRPr="002D3B5A">
              <w:rPr>
                <w:sz w:val="24"/>
                <w:szCs w:val="24"/>
              </w:rPr>
              <w:lastRenderedPageBreak/>
              <w:t>următoarelor date bancare:</w:t>
            </w:r>
          </w:p>
          <w:p w14:paraId="01848B5F" w14:textId="77777777" w:rsidR="0010007C" w:rsidRPr="002D3B5A" w:rsidRDefault="0010007C" w:rsidP="008D4B25">
            <w:pPr>
              <w:pStyle w:val="TableParagraph"/>
              <w:ind w:left="108" w:right="295"/>
              <w:rPr>
                <w:color w:val="621828"/>
                <w:sz w:val="24"/>
                <w:szCs w:val="24"/>
              </w:rPr>
            </w:pPr>
            <w:r w:rsidRPr="002D3B5A">
              <w:rPr>
                <w:color w:val="621828"/>
                <w:sz w:val="24"/>
                <w:szCs w:val="24"/>
              </w:rPr>
              <w:t>Beneficiarul plăţii: Primăria satului Puhaceni, r-n Anenii Noi , Denumirea Băncii: Ministerul Finanțelor</w:t>
            </w:r>
          </w:p>
          <w:p w14:paraId="54E37967" w14:textId="77777777" w:rsidR="0010007C" w:rsidRPr="002D3B5A" w:rsidRDefault="0010007C" w:rsidP="008D4B25">
            <w:pPr>
              <w:pStyle w:val="TableParagraph"/>
              <w:ind w:left="108" w:right="844"/>
              <w:rPr>
                <w:color w:val="621828"/>
                <w:sz w:val="24"/>
                <w:szCs w:val="24"/>
              </w:rPr>
            </w:pPr>
            <w:r w:rsidRPr="002D3B5A">
              <w:rPr>
                <w:color w:val="621828"/>
                <w:sz w:val="24"/>
                <w:szCs w:val="24"/>
              </w:rPr>
              <w:t>- Trezoreria de Stat</w:t>
            </w:r>
          </w:p>
          <w:p w14:paraId="35B53F9C" w14:textId="77777777" w:rsidR="0010007C" w:rsidRPr="002D3B5A" w:rsidRDefault="0010007C" w:rsidP="008D4B25">
            <w:pPr>
              <w:pStyle w:val="TableParagraph"/>
              <w:ind w:left="108" w:right="844"/>
              <w:rPr>
                <w:color w:val="621828"/>
                <w:sz w:val="24"/>
                <w:szCs w:val="24"/>
              </w:rPr>
            </w:pPr>
            <w:r w:rsidRPr="002D3B5A">
              <w:rPr>
                <w:color w:val="621828"/>
                <w:sz w:val="24"/>
                <w:szCs w:val="24"/>
              </w:rPr>
              <w:t xml:space="preserve">Codul fiscal:1007601007837, </w:t>
            </w:r>
          </w:p>
          <w:p w14:paraId="055604CA" w14:textId="77777777" w:rsidR="0010007C" w:rsidRPr="002D3B5A" w:rsidRDefault="0010007C" w:rsidP="008D4B25">
            <w:pPr>
              <w:pStyle w:val="TableParagraph"/>
              <w:ind w:left="108" w:right="844"/>
              <w:rPr>
                <w:color w:val="621828"/>
                <w:sz w:val="24"/>
                <w:szCs w:val="24"/>
              </w:rPr>
            </w:pPr>
            <w:r w:rsidRPr="002D3B5A">
              <w:rPr>
                <w:color w:val="621828"/>
                <w:sz w:val="24"/>
                <w:szCs w:val="24"/>
              </w:rPr>
              <w:t xml:space="preserve">Contul trezorerial: TREZMD2X </w:t>
            </w:r>
          </w:p>
          <w:p w14:paraId="500266F0" w14:textId="77777777" w:rsidR="0010007C" w:rsidRPr="002D3B5A" w:rsidRDefault="0010007C" w:rsidP="008D4B25">
            <w:pPr>
              <w:pStyle w:val="TableParagraph"/>
              <w:ind w:left="108" w:right="844"/>
              <w:rPr>
                <w:sz w:val="24"/>
                <w:szCs w:val="24"/>
              </w:rPr>
            </w:pPr>
            <w:r w:rsidRPr="002D3B5A">
              <w:rPr>
                <w:color w:val="621828"/>
                <w:sz w:val="24"/>
                <w:szCs w:val="24"/>
              </w:rPr>
              <w:t xml:space="preserve">Contul IBAN: </w:t>
            </w:r>
            <w:r w:rsidRPr="002D3B5A">
              <w:rPr>
                <w:b/>
                <w:color w:val="621828"/>
                <w:szCs w:val="24"/>
              </w:rPr>
              <w:t>MD78TRPCEB518410A00859AA</w:t>
            </w:r>
            <w:bookmarkEnd w:id="42"/>
          </w:p>
        </w:tc>
        <w:tc>
          <w:tcPr>
            <w:tcW w:w="1684" w:type="dxa"/>
            <w:tcBorders>
              <w:top w:val="single" w:sz="4" w:space="0" w:color="000000"/>
              <w:left w:val="single" w:sz="4" w:space="0" w:color="000000"/>
              <w:bottom w:val="single" w:sz="4" w:space="0" w:color="000000"/>
              <w:right w:val="single" w:sz="4" w:space="0" w:color="000000"/>
            </w:tcBorders>
          </w:tcPr>
          <w:p w14:paraId="0733EFD0" w14:textId="77777777" w:rsidR="0010007C" w:rsidRPr="002D3B5A" w:rsidRDefault="0010007C" w:rsidP="008D4B25">
            <w:pPr>
              <w:pStyle w:val="TableParagraph"/>
              <w:ind w:left="172" w:firstLine="2"/>
              <w:rPr>
                <w:b/>
                <w:sz w:val="24"/>
                <w:szCs w:val="24"/>
              </w:rPr>
            </w:pPr>
          </w:p>
          <w:p w14:paraId="6E83C43E" w14:textId="77777777" w:rsidR="0010007C" w:rsidRPr="002D3B5A" w:rsidRDefault="0010007C" w:rsidP="008D4B25">
            <w:pPr>
              <w:pStyle w:val="TableParagraph"/>
              <w:ind w:left="172" w:firstLine="2"/>
              <w:rPr>
                <w:b/>
                <w:sz w:val="24"/>
                <w:szCs w:val="24"/>
              </w:rPr>
            </w:pPr>
          </w:p>
          <w:p w14:paraId="500C7BE1" w14:textId="77777777" w:rsidR="0010007C" w:rsidRPr="002D3B5A" w:rsidRDefault="0010007C" w:rsidP="008D4B25">
            <w:pPr>
              <w:pStyle w:val="TableParagraph"/>
              <w:ind w:left="172" w:firstLine="2"/>
              <w:rPr>
                <w:b/>
                <w:sz w:val="24"/>
                <w:szCs w:val="24"/>
              </w:rPr>
            </w:pPr>
          </w:p>
          <w:p w14:paraId="09F93C3C" w14:textId="77777777" w:rsidR="0010007C" w:rsidRPr="002D3B5A" w:rsidRDefault="0010007C" w:rsidP="008D4B25">
            <w:pPr>
              <w:pStyle w:val="TableParagraph"/>
              <w:ind w:left="172" w:firstLine="2"/>
              <w:rPr>
                <w:b/>
                <w:sz w:val="24"/>
                <w:szCs w:val="24"/>
              </w:rPr>
            </w:pPr>
          </w:p>
          <w:p w14:paraId="398886F0" w14:textId="77777777" w:rsidR="0010007C" w:rsidRPr="002D3B5A" w:rsidRDefault="0010007C" w:rsidP="008D4B25">
            <w:pPr>
              <w:pStyle w:val="TableParagraph"/>
              <w:ind w:left="172" w:firstLine="2"/>
              <w:rPr>
                <w:b/>
                <w:sz w:val="24"/>
                <w:szCs w:val="24"/>
              </w:rPr>
            </w:pPr>
          </w:p>
          <w:p w14:paraId="45AD876B" w14:textId="77777777" w:rsidR="0010007C" w:rsidRPr="002D3B5A" w:rsidRDefault="0010007C" w:rsidP="008D4B25">
            <w:pPr>
              <w:pStyle w:val="TableParagraph"/>
              <w:ind w:left="172" w:firstLine="2"/>
              <w:rPr>
                <w:b/>
                <w:sz w:val="24"/>
                <w:szCs w:val="24"/>
              </w:rPr>
            </w:pPr>
          </w:p>
          <w:p w14:paraId="2D30F2BB" w14:textId="77777777" w:rsidR="0010007C" w:rsidRPr="002D3B5A" w:rsidRDefault="0010007C" w:rsidP="008D4B25">
            <w:pPr>
              <w:pStyle w:val="TableParagraph"/>
              <w:ind w:left="172" w:firstLine="2"/>
              <w:rPr>
                <w:b/>
                <w:sz w:val="24"/>
                <w:szCs w:val="24"/>
              </w:rPr>
            </w:pPr>
          </w:p>
          <w:p w14:paraId="49DCC820" w14:textId="77777777" w:rsidR="0010007C" w:rsidRPr="002D3B5A" w:rsidRDefault="0010007C" w:rsidP="008D4B25">
            <w:pPr>
              <w:pStyle w:val="TableParagraph"/>
              <w:ind w:left="172" w:firstLine="2"/>
              <w:rPr>
                <w:b/>
                <w:sz w:val="24"/>
                <w:szCs w:val="24"/>
              </w:rPr>
            </w:pPr>
          </w:p>
          <w:p w14:paraId="35F64573" w14:textId="77777777" w:rsidR="0010007C" w:rsidRPr="002D3B5A" w:rsidRDefault="0010007C" w:rsidP="008D4B25">
            <w:pPr>
              <w:pStyle w:val="TableParagraph"/>
              <w:ind w:left="172" w:firstLine="2"/>
              <w:rPr>
                <w:b/>
                <w:sz w:val="24"/>
                <w:szCs w:val="24"/>
              </w:rPr>
            </w:pPr>
          </w:p>
          <w:p w14:paraId="43D30DBE" w14:textId="77777777" w:rsidR="0010007C" w:rsidRPr="002D3B5A" w:rsidRDefault="0010007C" w:rsidP="008D4B25">
            <w:pPr>
              <w:pStyle w:val="TableParagraph"/>
              <w:ind w:left="172" w:firstLine="2"/>
              <w:rPr>
                <w:b/>
                <w:sz w:val="24"/>
                <w:szCs w:val="24"/>
              </w:rPr>
            </w:pPr>
            <w:r w:rsidRPr="002D3B5A">
              <w:rPr>
                <w:b/>
                <w:sz w:val="24"/>
                <w:szCs w:val="24"/>
              </w:rPr>
              <w:t>Obligatoriu</w:t>
            </w:r>
          </w:p>
        </w:tc>
      </w:tr>
      <w:tr w:rsidR="0010007C" w:rsidRPr="002D3B5A" w14:paraId="251EAD9B" w14:textId="77777777" w:rsidTr="008D4B25">
        <w:trPr>
          <w:trHeight w:val="510"/>
        </w:trPr>
        <w:tc>
          <w:tcPr>
            <w:tcW w:w="709" w:type="dxa"/>
            <w:tcBorders>
              <w:top w:val="single" w:sz="4" w:space="0" w:color="000000"/>
              <w:left w:val="single" w:sz="4" w:space="0" w:color="000000"/>
              <w:bottom w:val="single" w:sz="4" w:space="0" w:color="000000"/>
              <w:right w:val="single" w:sz="4" w:space="0" w:color="000000"/>
            </w:tcBorders>
          </w:tcPr>
          <w:p w14:paraId="5CB1313A" w14:textId="77777777" w:rsidR="0010007C" w:rsidRPr="002D3B5A" w:rsidRDefault="0010007C" w:rsidP="0010007C">
            <w:pPr>
              <w:pStyle w:val="TableParagraph"/>
              <w:numPr>
                <w:ilvl w:val="0"/>
                <w:numId w:val="38"/>
              </w:numPr>
              <w:rPr>
                <w:b/>
                <w:sz w:val="24"/>
                <w:szCs w:val="24"/>
              </w:rPr>
            </w:pPr>
          </w:p>
        </w:tc>
        <w:tc>
          <w:tcPr>
            <w:tcW w:w="2268" w:type="dxa"/>
            <w:tcBorders>
              <w:top w:val="single" w:sz="4" w:space="0" w:color="000000"/>
              <w:left w:val="single" w:sz="4" w:space="0" w:color="000000"/>
              <w:bottom w:val="single" w:sz="4" w:space="0" w:color="000000"/>
              <w:right w:val="single" w:sz="4" w:space="0" w:color="000000"/>
            </w:tcBorders>
          </w:tcPr>
          <w:p w14:paraId="14BA695F" w14:textId="77777777" w:rsidR="0010007C" w:rsidRPr="002D3B5A" w:rsidRDefault="0010007C" w:rsidP="008D4B25">
            <w:pPr>
              <w:pStyle w:val="TableParagraph"/>
              <w:tabs>
                <w:tab w:val="left" w:pos="1560"/>
              </w:tabs>
              <w:ind w:left="142"/>
              <w:rPr>
                <w:b/>
                <w:sz w:val="24"/>
                <w:szCs w:val="24"/>
              </w:rPr>
            </w:pPr>
            <w:r w:rsidRPr="002D3B5A">
              <w:rPr>
                <w:b/>
                <w:sz w:val="24"/>
                <w:szCs w:val="24"/>
              </w:rPr>
              <w:t>Grafic de executare a lucrărilor</w:t>
            </w:r>
          </w:p>
        </w:tc>
        <w:tc>
          <w:tcPr>
            <w:tcW w:w="5687" w:type="dxa"/>
            <w:tcBorders>
              <w:top w:val="single" w:sz="4" w:space="0" w:color="000000"/>
              <w:left w:val="single" w:sz="4" w:space="0" w:color="000000"/>
              <w:bottom w:val="single" w:sz="4" w:space="0" w:color="000000"/>
              <w:right w:val="single" w:sz="4" w:space="0" w:color="000000"/>
            </w:tcBorders>
          </w:tcPr>
          <w:p w14:paraId="4E69192F" w14:textId="77777777" w:rsidR="0010007C" w:rsidRPr="002D3B5A" w:rsidRDefault="0010007C" w:rsidP="008D4B25">
            <w:pPr>
              <w:pStyle w:val="TableParagraph"/>
              <w:ind w:left="108" w:right="844"/>
              <w:rPr>
                <w:sz w:val="24"/>
                <w:szCs w:val="24"/>
              </w:rPr>
            </w:pPr>
            <w:r w:rsidRPr="002D3B5A">
              <w:rPr>
                <w:sz w:val="24"/>
                <w:szCs w:val="24"/>
              </w:rPr>
              <w:t>Anexa nr. 10 la Documentația standard. Semnat electronic</w:t>
            </w:r>
          </w:p>
          <w:p w14:paraId="30F7F857" w14:textId="77777777" w:rsidR="0010007C" w:rsidRPr="002D3B5A" w:rsidRDefault="0010007C" w:rsidP="008D4B25">
            <w:pPr>
              <w:pStyle w:val="TableParagraph"/>
              <w:ind w:left="108" w:right="844"/>
              <w:rPr>
                <w:sz w:val="24"/>
                <w:szCs w:val="24"/>
              </w:rPr>
            </w:pPr>
            <w:r w:rsidRPr="002D3B5A">
              <w:rPr>
                <w:color w:val="FF0000"/>
                <w:sz w:val="18"/>
                <w:szCs w:val="24"/>
              </w:rPr>
              <w:t>Notă: Se aplică semnătura administratorului companiei indicat în Extrasul Registrului de Stat al peroanelor juridice sau de către persoana împuternicită.</w:t>
            </w:r>
          </w:p>
        </w:tc>
        <w:tc>
          <w:tcPr>
            <w:tcW w:w="1684" w:type="dxa"/>
            <w:tcBorders>
              <w:top w:val="single" w:sz="4" w:space="0" w:color="000000"/>
              <w:left w:val="single" w:sz="4" w:space="0" w:color="000000"/>
              <w:bottom w:val="single" w:sz="4" w:space="0" w:color="000000"/>
              <w:right w:val="single" w:sz="4" w:space="0" w:color="000000"/>
            </w:tcBorders>
          </w:tcPr>
          <w:p w14:paraId="33FEFA66" w14:textId="77777777" w:rsidR="0010007C" w:rsidRPr="002D3B5A" w:rsidRDefault="0010007C" w:rsidP="008D4B25">
            <w:pPr>
              <w:pStyle w:val="TableParagraph"/>
              <w:ind w:left="172" w:firstLine="2"/>
              <w:rPr>
                <w:b/>
                <w:sz w:val="24"/>
                <w:szCs w:val="24"/>
              </w:rPr>
            </w:pPr>
          </w:p>
          <w:p w14:paraId="57D8D7E5" w14:textId="77777777" w:rsidR="0010007C" w:rsidRPr="002D3B5A" w:rsidRDefault="0010007C" w:rsidP="008D4B25">
            <w:pPr>
              <w:pStyle w:val="TableParagraph"/>
              <w:ind w:left="172" w:firstLine="2"/>
              <w:rPr>
                <w:b/>
                <w:sz w:val="24"/>
                <w:szCs w:val="24"/>
              </w:rPr>
            </w:pPr>
          </w:p>
          <w:p w14:paraId="34DF58EA" w14:textId="77777777" w:rsidR="0010007C" w:rsidRPr="002D3B5A" w:rsidRDefault="0010007C" w:rsidP="008D4B25">
            <w:pPr>
              <w:pStyle w:val="TableParagraph"/>
              <w:ind w:left="172" w:firstLine="2"/>
              <w:rPr>
                <w:b/>
                <w:sz w:val="24"/>
                <w:szCs w:val="24"/>
              </w:rPr>
            </w:pPr>
          </w:p>
          <w:p w14:paraId="7762D1FC" w14:textId="77777777" w:rsidR="0010007C" w:rsidRPr="002D3B5A" w:rsidRDefault="0010007C" w:rsidP="008D4B25">
            <w:pPr>
              <w:pStyle w:val="TableParagraph"/>
              <w:ind w:left="172" w:firstLine="2"/>
              <w:rPr>
                <w:b/>
                <w:sz w:val="24"/>
                <w:szCs w:val="24"/>
              </w:rPr>
            </w:pPr>
            <w:r w:rsidRPr="002D3B5A">
              <w:rPr>
                <w:b/>
                <w:sz w:val="24"/>
                <w:szCs w:val="24"/>
              </w:rPr>
              <w:t>Obligatoriu</w:t>
            </w:r>
          </w:p>
        </w:tc>
      </w:tr>
      <w:tr w:rsidR="0010007C" w:rsidRPr="002D3B5A" w14:paraId="2599FC42" w14:textId="77777777" w:rsidTr="008D4B25">
        <w:trPr>
          <w:trHeight w:val="170"/>
        </w:trPr>
        <w:tc>
          <w:tcPr>
            <w:tcW w:w="709" w:type="dxa"/>
          </w:tcPr>
          <w:p w14:paraId="24F6CCEE" w14:textId="77777777" w:rsidR="0010007C" w:rsidRPr="002D3B5A" w:rsidRDefault="0010007C" w:rsidP="0010007C">
            <w:pPr>
              <w:pStyle w:val="TableParagraph"/>
              <w:numPr>
                <w:ilvl w:val="0"/>
                <w:numId w:val="38"/>
              </w:numPr>
              <w:spacing w:before="164"/>
              <w:rPr>
                <w:b/>
                <w:sz w:val="24"/>
                <w:szCs w:val="24"/>
              </w:rPr>
            </w:pPr>
          </w:p>
        </w:tc>
        <w:tc>
          <w:tcPr>
            <w:tcW w:w="2268" w:type="dxa"/>
          </w:tcPr>
          <w:p w14:paraId="2B209417" w14:textId="77777777" w:rsidR="0010007C" w:rsidRPr="002D3B5A" w:rsidRDefault="0010007C" w:rsidP="008D4B25">
            <w:pPr>
              <w:tabs>
                <w:tab w:val="left" w:pos="1560"/>
              </w:tabs>
              <w:ind w:left="142"/>
              <w:rPr>
                <w:noProof w:val="0"/>
              </w:rPr>
            </w:pPr>
            <w:r w:rsidRPr="002D3B5A">
              <w:rPr>
                <w:b/>
                <w:bCs/>
                <w:noProof w:val="0"/>
              </w:rPr>
              <w:t>Declarație</w:t>
            </w:r>
            <w:r w:rsidRPr="002D3B5A">
              <w:rPr>
                <w:b/>
                <w:bCs/>
                <w:noProof w:val="0"/>
                <w:spacing w:val="-5"/>
              </w:rPr>
              <w:t xml:space="preserve"> </w:t>
            </w:r>
            <w:r w:rsidRPr="002D3B5A">
              <w:rPr>
                <w:b/>
                <w:bCs/>
                <w:noProof w:val="0"/>
              </w:rPr>
              <w:t>privind</w:t>
            </w:r>
            <w:r w:rsidRPr="002D3B5A">
              <w:rPr>
                <w:b/>
                <w:bCs/>
                <w:noProof w:val="0"/>
                <w:spacing w:val="-5"/>
              </w:rPr>
              <w:t xml:space="preserve"> </w:t>
            </w:r>
            <w:r w:rsidRPr="002D3B5A">
              <w:rPr>
                <w:b/>
                <w:bCs/>
                <w:noProof w:val="0"/>
              </w:rPr>
              <w:t>confirmarea</w:t>
            </w:r>
            <w:r w:rsidRPr="002D3B5A">
              <w:rPr>
                <w:b/>
                <w:bCs/>
                <w:noProof w:val="0"/>
                <w:spacing w:val="-2"/>
              </w:rPr>
              <w:t xml:space="preserve"> </w:t>
            </w:r>
            <w:r w:rsidRPr="002D3B5A">
              <w:rPr>
                <w:b/>
                <w:bCs/>
                <w:noProof w:val="0"/>
              </w:rPr>
              <w:t>identității</w:t>
            </w:r>
            <w:r w:rsidRPr="002D3B5A">
              <w:rPr>
                <w:b/>
                <w:bCs/>
                <w:noProof w:val="0"/>
                <w:spacing w:val="-47"/>
              </w:rPr>
              <w:t xml:space="preserve"> </w:t>
            </w:r>
            <w:r w:rsidRPr="002D3B5A">
              <w:rPr>
                <w:b/>
                <w:bCs/>
                <w:noProof w:val="0"/>
              </w:rPr>
              <w:t>beneficiarilor</w:t>
            </w:r>
            <w:r w:rsidRPr="002D3B5A">
              <w:rPr>
                <w:b/>
                <w:bCs/>
                <w:noProof w:val="0"/>
                <w:spacing w:val="-2"/>
              </w:rPr>
              <w:t xml:space="preserve"> </w:t>
            </w:r>
            <w:r w:rsidRPr="002D3B5A">
              <w:rPr>
                <w:b/>
                <w:bCs/>
                <w:noProof w:val="0"/>
              </w:rPr>
              <w:t>efectivi</w:t>
            </w:r>
            <w:r w:rsidRPr="002D3B5A">
              <w:rPr>
                <w:noProof w:val="0"/>
                <w:spacing w:val="-2"/>
              </w:rPr>
              <w:t xml:space="preserve"> </w:t>
            </w:r>
            <w:r w:rsidRPr="002D3B5A">
              <w:rPr>
                <w:noProof w:val="0"/>
              </w:rPr>
              <w:t>și neîncadrarea acestora în situația condamnării pentru</w:t>
            </w:r>
            <w:r w:rsidRPr="002D3B5A">
              <w:rPr>
                <w:noProof w:val="0"/>
                <w:spacing w:val="1"/>
              </w:rPr>
              <w:t xml:space="preserve"> </w:t>
            </w:r>
            <w:r w:rsidRPr="002D3B5A">
              <w:rPr>
                <w:noProof w:val="0"/>
              </w:rPr>
              <w:t>participarea</w:t>
            </w:r>
            <w:r w:rsidRPr="002D3B5A">
              <w:rPr>
                <w:noProof w:val="0"/>
                <w:spacing w:val="-3"/>
              </w:rPr>
              <w:t xml:space="preserve"> </w:t>
            </w:r>
            <w:r w:rsidRPr="002D3B5A">
              <w:rPr>
                <w:noProof w:val="0"/>
              </w:rPr>
              <w:t>la</w:t>
            </w:r>
            <w:r w:rsidRPr="002D3B5A">
              <w:rPr>
                <w:noProof w:val="0"/>
                <w:spacing w:val="-1"/>
              </w:rPr>
              <w:t xml:space="preserve"> </w:t>
            </w:r>
            <w:r w:rsidRPr="002D3B5A">
              <w:rPr>
                <w:noProof w:val="0"/>
              </w:rPr>
              <w:t>activităţi</w:t>
            </w:r>
            <w:r w:rsidRPr="002D3B5A">
              <w:rPr>
                <w:noProof w:val="0"/>
                <w:spacing w:val="-3"/>
              </w:rPr>
              <w:t xml:space="preserve"> </w:t>
            </w:r>
            <w:r w:rsidRPr="002D3B5A">
              <w:rPr>
                <w:noProof w:val="0"/>
              </w:rPr>
              <w:t>ale</w:t>
            </w:r>
            <w:r w:rsidRPr="002D3B5A">
              <w:rPr>
                <w:noProof w:val="0"/>
                <w:spacing w:val="-3"/>
              </w:rPr>
              <w:t xml:space="preserve"> </w:t>
            </w:r>
            <w:r w:rsidRPr="002D3B5A">
              <w:rPr>
                <w:noProof w:val="0"/>
              </w:rPr>
              <w:t>unei</w:t>
            </w:r>
            <w:r w:rsidRPr="002D3B5A">
              <w:rPr>
                <w:noProof w:val="0"/>
                <w:spacing w:val="-2"/>
              </w:rPr>
              <w:t xml:space="preserve"> </w:t>
            </w:r>
            <w:r w:rsidRPr="002D3B5A">
              <w:rPr>
                <w:noProof w:val="0"/>
              </w:rPr>
              <w:t>organizaţii</w:t>
            </w:r>
            <w:r w:rsidRPr="002D3B5A">
              <w:rPr>
                <w:noProof w:val="0"/>
                <w:spacing w:val="-47"/>
              </w:rPr>
              <w:t xml:space="preserve"> </w:t>
            </w:r>
            <w:r w:rsidRPr="002D3B5A">
              <w:rPr>
                <w:noProof w:val="0"/>
              </w:rPr>
              <w:t>sau grupări</w:t>
            </w:r>
            <w:r w:rsidRPr="002D3B5A">
              <w:rPr>
                <w:noProof w:val="0"/>
                <w:spacing w:val="-2"/>
              </w:rPr>
              <w:t xml:space="preserve"> </w:t>
            </w:r>
            <w:r w:rsidRPr="002D3B5A">
              <w:rPr>
                <w:noProof w:val="0"/>
              </w:rPr>
              <w:t>criminale, pentru</w:t>
            </w:r>
            <w:r w:rsidRPr="002D3B5A">
              <w:rPr>
                <w:noProof w:val="0"/>
                <w:spacing w:val="-2"/>
              </w:rPr>
              <w:t xml:space="preserve"> </w:t>
            </w:r>
            <w:r w:rsidRPr="002D3B5A">
              <w:rPr>
                <w:noProof w:val="0"/>
              </w:rPr>
              <w:t>corupţie, fraudă</w:t>
            </w:r>
            <w:r w:rsidRPr="002D3B5A">
              <w:rPr>
                <w:noProof w:val="0"/>
                <w:spacing w:val="-2"/>
              </w:rPr>
              <w:t xml:space="preserve"> </w:t>
            </w:r>
            <w:r w:rsidRPr="002D3B5A">
              <w:rPr>
                <w:noProof w:val="0"/>
              </w:rPr>
              <w:t>şi/sau</w:t>
            </w:r>
            <w:r w:rsidRPr="002D3B5A">
              <w:rPr>
                <w:noProof w:val="0"/>
                <w:spacing w:val="-1"/>
              </w:rPr>
              <w:t xml:space="preserve"> </w:t>
            </w:r>
            <w:r w:rsidRPr="002D3B5A">
              <w:rPr>
                <w:noProof w:val="0"/>
              </w:rPr>
              <w:t>spălare</w:t>
            </w:r>
            <w:r w:rsidRPr="002D3B5A">
              <w:rPr>
                <w:noProof w:val="0"/>
                <w:spacing w:val="-2"/>
              </w:rPr>
              <w:t xml:space="preserve"> </w:t>
            </w:r>
            <w:r w:rsidRPr="002D3B5A">
              <w:rPr>
                <w:noProof w:val="0"/>
              </w:rPr>
              <w:t>de bani.</w:t>
            </w:r>
          </w:p>
        </w:tc>
        <w:tc>
          <w:tcPr>
            <w:tcW w:w="5687" w:type="dxa"/>
          </w:tcPr>
          <w:p w14:paraId="1BDDF0BA" w14:textId="77777777" w:rsidR="0010007C" w:rsidRDefault="0010007C" w:rsidP="008D4B25">
            <w:r w:rsidRPr="002D3B5A">
              <w:rPr>
                <w:noProof w:val="0"/>
              </w:rPr>
              <w:t>Se va prezenta în termen de 5 zile de la data comunicării rezultatelor procedurii de achiziție publică, ofertanții desemnați câștigători va prezenta Declarația autorității contractante, conform Ordinul Ministrului Finanțelor nr. 145/2020. Semnat electronic</w:t>
            </w:r>
            <w:r>
              <w:t>.</w:t>
            </w:r>
          </w:p>
          <w:p w14:paraId="2C68D627" w14:textId="77777777" w:rsidR="0010007C" w:rsidRPr="002D3B5A" w:rsidRDefault="0010007C" w:rsidP="008D4B25">
            <w:pPr>
              <w:rPr>
                <w:noProof w:val="0"/>
              </w:rPr>
            </w:pPr>
            <w:r w:rsidRPr="002D3B5A">
              <w:rPr>
                <w:noProof w:val="0"/>
                <w:color w:val="FF0000"/>
                <w:sz w:val="20"/>
              </w:rPr>
              <w:t>Notă:</w:t>
            </w:r>
            <w:r w:rsidRPr="002D3B5A">
              <w:rPr>
                <w:noProof w:val="0"/>
                <w:color w:val="FF0000"/>
                <w:spacing w:val="-3"/>
                <w:sz w:val="20"/>
              </w:rPr>
              <w:t xml:space="preserve"> </w:t>
            </w:r>
            <w:r w:rsidRPr="002D3B5A">
              <w:rPr>
                <w:noProof w:val="0"/>
                <w:color w:val="FF0000"/>
                <w:sz w:val="20"/>
              </w:rPr>
              <w:t>Se</w:t>
            </w:r>
            <w:r w:rsidRPr="002D3B5A">
              <w:rPr>
                <w:noProof w:val="0"/>
                <w:color w:val="FF0000"/>
                <w:spacing w:val="-2"/>
                <w:sz w:val="20"/>
              </w:rPr>
              <w:t xml:space="preserve"> </w:t>
            </w:r>
            <w:r w:rsidRPr="002D3B5A">
              <w:rPr>
                <w:noProof w:val="0"/>
                <w:color w:val="FF0000"/>
                <w:sz w:val="20"/>
              </w:rPr>
              <w:t>aplică</w:t>
            </w:r>
            <w:r w:rsidRPr="002D3B5A">
              <w:rPr>
                <w:noProof w:val="0"/>
                <w:color w:val="FF0000"/>
                <w:spacing w:val="-3"/>
                <w:sz w:val="20"/>
              </w:rPr>
              <w:t xml:space="preserve"> </w:t>
            </w:r>
            <w:r w:rsidRPr="002D3B5A">
              <w:rPr>
                <w:noProof w:val="0"/>
                <w:color w:val="FF0000"/>
                <w:sz w:val="20"/>
              </w:rPr>
              <w:t>semnătura administratorului companiei indicat în</w:t>
            </w:r>
            <w:r w:rsidRPr="002D3B5A">
              <w:rPr>
                <w:noProof w:val="0"/>
                <w:color w:val="FF0000"/>
                <w:spacing w:val="1"/>
                <w:sz w:val="20"/>
              </w:rPr>
              <w:t xml:space="preserve"> </w:t>
            </w:r>
            <w:r w:rsidRPr="002D3B5A">
              <w:rPr>
                <w:noProof w:val="0"/>
                <w:color w:val="FF0000"/>
                <w:sz w:val="20"/>
              </w:rPr>
              <w:t>Extrasul</w:t>
            </w:r>
            <w:r w:rsidRPr="002D3B5A">
              <w:rPr>
                <w:noProof w:val="0"/>
                <w:color w:val="FF0000"/>
                <w:spacing w:val="-4"/>
                <w:sz w:val="20"/>
              </w:rPr>
              <w:t xml:space="preserve"> </w:t>
            </w:r>
            <w:r w:rsidRPr="002D3B5A">
              <w:rPr>
                <w:noProof w:val="0"/>
                <w:color w:val="FF0000"/>
                <w:sz w:val="20"/>
              </w:rPr>
              <w:t>Registrului</w:t>
            </w:r>
            <w:r w:rsidRPr="002D3B5A">
              <w:rPr>
                <w:noProof w:val="0"/>
                <w:color w:val="FF0000"/>
                <w:spacing w:val="-3"/>
                <w:sz w:val="20"/>
              </w:rPr>
              <w:t xml:space="preserve"> </w:t>
            </w:r>
            <w:r w:rsidRPr="002D3B5A">
              <w:rPr>
                <w:noProof w:val="0"/>
                <w:color w:val="FF0000"/>
                <w:sz w:val="20"/>
              </w:rPr>
              <w:t>de</w:t>
            </w:r>
            <w:r w:rsidRPr="002D3B5A">
              <w:rPr>
                <w:noProof w:val="0"/>
                <w:color w:val="FF0000"/>
                <w:spacing w:val="-2"/>
                <w:sz w:val="20"/>
              </w:rPr>
              <w:t xml:space="preserve"> </w:t>
            </w:r>
            <w:r w:rsidRPr="002D3B5A">
              <w:rPr>
                <w:noProof w:val="0"/>
                <w:color w:val="FF0000"/>
                <w:sz w:val="20"/>
              </w:rPr>
              <w:t>Stat</w:t>
            </w:r>
            <w:r w:rsidRPr="002D3B5A">
              <w:rPr>
                <w:noProof w:val="0"/>
                <w:color w:val="FF0000"/>
                <w:spacing w:val="-4"/>
                <w:sz w:val="20"/>
              </w:rPr>
              <w:t xml:space="preserve"> </w:t>
            </w:r>
            <w:r w:rsidRPr="002D3B5A">
              <w:rPr>
                <w:noProof w:val="0"/>
                <w:color w:val="FF0000"/>
                <w:sz w:val="20"/>
              </w:rPr>
              <w:t>al peroanelor</w:t>
            </w:r>
            <w:r w:rsidRPr="002D3B5A">
              <w:rPr>
                <w:noProof w:val="0"/>
                <w:color w:val="FF0000"/>
                <w:spacing w:val="-47"/>
                <w:sz w:val="20"/>
              </w:rPr>
              <w:t xml:space="preserve"> </w:t>
            </w:r>
            <w:r w:rsidRPr="002D3B5A">
              <w:rPr>
                <w:noProof w:val="0"/>
                <w:color w:val="FF0000"/>
                <w:sz w:val="20"/>
              </w:rPr>
              <w:t>juridice</w:t>
            </w:r>
            <w:r w:rsidRPr="002D3B5A">
              <w:rPr>
                <w:noProof w:val="0"/>
                <w:color w:val="FF0000"/>
                <w:spacing w:val="-1"/>
                <w:sz w:val="20"/>
              </w:rPr>
              <w:t xml:space="preserve"> </w:t>
            </w:r>
            <w:r w:rsidRPr="002D3B5A">
              <w:rPr>
                <w:noProof w:val="0"/>
                <w:color w:val="FF0000"/>
                <w:sz w:val="20"/>
              </w:rPr>
              <w:t>sau</w:t>
            </w:r>
            <w:r w:rsidRPr="002D3B5A">
              <w:rPr>
                <w:noProof w:val="0"/>
                <w:color w:val="FF0000"/>
                <w:spacing w:val="-1"/>
                <w:sz w:val="20"/>
              </w:rPr>
              <w:t xml:space="preserve"> </w:t>
            </w:r>
            <w:r w:rsidRPr="002D3B5A">
              <w:rPr>
                <w:noProof w:val="0"/>
                <w:color w:val="FF0000"/>
                <w:sz w:val="20"/>
              </w:rPr>
              <w:t>de către</w:t>
            </w:r>
            <w:r w:rsidRPr="002D3B5A">
              <w:rPr>
                <w:noProof w:val="0"/>
                <w:color w:val="FF0000"/>
                <w:spacing w:val="-1"/>
                <w:sz w:val="20"/>
              </w:rPr>
              <w:t xml:space="preserve"> </w:t>
            </w:r>
            <w:r w:rsidRPr="002D3B5A">
              <w:rPr>
                <w:noProof w:val="0"/>
                <w:color w:val="FF0000"/>
                <w:sz w:val="20"/>
              </w:rPr>
              <w:t>persoana împuternicită</w:t>
            </w:r>
          </w:p>
        </w:tc>
        <w:tc>
          <w:tcPr>
            <w:tcW w:w="1684" w:type="dxa"/>
          </w:tcPr>
          <w:p w14:paraId="4CEC740D" w14:textId="77777777" w:rsidR="0010007C" w:rsidRPr="002D3B5A" w:rsidRDefault="0010007C" w:rsidP="008D4B25">
            <w:pPr>
              <w:pStyle w:val="TableParagraph"/>
              <w:ind w:left="172" w:firstLine="2"/>
              <w:rPr>
                <w:b/>
                <w:sz w:val="24"/>
                <w:szCs w:val="24"/>
              </w:rPr>
            </w:pPr>
          </w:p>
          <w:p w14:paraId="262D076B" w14:textId="77777777" w:rsidR="0010007C" w:rsidRPr="002D3B5A" w:rsidRDefault="0010007C" w:rsidP="008D4B25">
            <w:pPr>
              <w:pStyle w:val="TableParagraph"/>
              <w:ind w:left="172" w:firstLine="2"/>
              <w:rPr>
                <w:b/>
                <w:sz w:val="24"/>
                <w:szCs w:val="24"/>
              </w:rPr>
            </w:pPr>
          </w:p>
          <w:p w14:paraId="28824E8B" w14:textId="77777777" w:rsidR="0010007C" w:rsidRPr="002D3B5A" w:rsidRDefault="0010007C" w:rsidP="008D4B25">
            <w:pPr>
              <w:pStyle w:val="TableParagraph"/>
              <w:ind w:left="172" w:firstLine="2"/>
              <w:rPr>
                <w:b/>
                <w:sz w:val="24"/>
                <w:szCs w:val="24"/>
              </w:rPr>
            </w:pPr>
          </w:p>
          <w:p w14:paraId="2A0BE697" w14:textId="77777777" w:rsidR="0010007C" w:rsidRPr="002D3B5A" w:rsidRDefault="0010007C" w:rsidP="008D4B25">
            <w:pPr>
              <w:pStyle w:val="TableParagraph"/>
              <w:spacing w:before="164"/>
              <w:ind w:right="321"/>
              <w:rPr>
                <w:sz w:val="24"/>
                <w:szCs w:val="24"/>
              </w:rPr>
            </w:pPr>
            <w:r w:rsidRPr="002D3B5A">
              <w:rPr>
                <w:b/>
                <w:sz w:val="24"/>
                <w:szCs w:val="24"/>
              </w:rPr>
              <w:t>Obligatoriu</w:t>
            </w:r>
          </w:p>
        </w:tc>
      </w:tr>
      <w:tr w:rsidR="0010007C" w:rsidRPr="002D3B5A" w14:paraId="0390C7C9" w14:textId="77777777" w:rsidTr="008D4B25">
        <w:trPr>
          <w:trHeight w:val="170"/>
        </w:trPr>
        <w:tc>
          <w:tcPr>
            <w:tcW w:w="709" w:type="dxa"/>
          </w:tcPr>
          <w:p w14:paraId="1F6F3BCE" w14:textId="77777777" w:rsidR="0010007C" w:rsidRPr="002D3B5A" w:rsidRDefault="0010007C" w:rsidP="0010007C">
            <w:pPr>
              <w:pStyle w:val="TableParagraph"/>
              <w:numPr>
                <w:ilvl w:val="0"/>
                <w:numId w:val="38"/>
              </w:numPr>
              <w:rPr>
                <w:b/>
                <w:sz w:val="24"/>
                <w:szCs w:val="24"/>
              </w:rPr>
            </w:pPr>
          </w:p>
        </w:tc>
        <w:tc>
          <w:tcPr>
            <w:tcW w:w="2268" w:type="dxa"/>
          </w:tcPr>
          <w:p w14:paraId="095620C9" w14:textId="77777777" w:rsidR="0010007C" w:rsidRPr="002D3B5A" w:rsidRDefault="0010007C" w:rsidP="008D4B25">
            <w:pPr>
              <w:tabs>
                <w:tab w:val="left" w:pos="1560"/>
              </w:tabs>
              <w:ind w:left="142"/>
              <w:rPr>
                <w:b/>
                <w:bCs/>
                <w:noProof w:val="0"/>
              </w:rPr>
            </w:pPr>
            <w:r w:rsidRPr="002D3B5A">
              <w:rPr>
                <w:b/>
                <w:bCs/>
                <w:noProof w:val="0"/>
              </w:rPr>
              <w:t>Declarație</w:t>
            </w:r>
            <w:r w:rsidRPr="002D3B5A">
              <w:rPr>
                <w:b/>
                <w:bCs/>
                <w:noProof w:val="0"/>
                <w:spacing w:val="-4"/>
              </w:rPr>
              <w:t xml:space="preserve"> </w:t>
            </w:r>
            <w:r w:rsidRPr="002D3B5A">
              <w:rPr>
                <w:b/>
                <w:bCs/>
                <w:noProof w:val="0"/>
              </w:rPr>
              <w:t>privind</w:t>
            </w:r>
            <w:r w:rsidRPr="002D3B5A">
              <w:rPr>
                <w:b/>
                <w:bCs/>
                <w:noProof w:val="0"/>
                <w:spacing w:val="-2"/>
              </w:rPr>
              <w:t xml:space="preserve"> </w:t>
            </w:r>
            <w:r w:rsidRPr="002D3B5A">
              <w:rPr>
                <w:b/>
                <w:bCs/>
                <w:noProof w:val="0"/>
              </w:rPr>
              <w:t>valabilitatea</w:t>
            </w:r>
            <w:r w:rsidRPr="002D3B5A">
              <w:rPr>
                <w:b/>
                <w:bCs/>
                <w:noProof w:val="0"/>
                <w:spacing w:val="-1"/>
              </w:rPr>
              <w:t xml:space="preserve"> </w:t>
            </w:r>
            <w:r w:rsidRPr="002D3B5A">
              <w:rPr>
                <w:b/>
                <w:bCs/>
                <w:noProof w:val="0"/>
              </w:rPr>
              <w:t>ofertei</w:t>
            </w:r>
          </w:p>
        </w:tc>
        <w:tc>
          <w:tcPr>
            <w:tcW w:w="5687" w:type="dxa"/>
          </w:tcPr>
          <w:p w14:paraId="4834756B" w14:textId="77777777" w:rsidR="0010007C" w:rsidRPr="002D3B5A" w:rsidRDefault="0010007C" w:rsidP="008D4B25">
            <w:pPr>
              <w:pStyle w:val="TableParagraph"/>
              <w:ind w:left="108" w:right="192"/>
              <w:rPr>
                <w:spacing w:val="1"/>
                <w:sz w:val="24"/>
                <w:szCs w:val="24"/>
              </w:rPr>
            </w:pPr>
            <w:r w:rsidRPr="002D3B5A">
              <w:rPr>
                <w:sz w:val="24"/>
                <w:szCs w:val="24"/>
              </w:rPr>
              <w:t>Anexa nr. 8 la Documentația standard.</w:t>
            </w:r>
            <w:r w:rsidRPr="002D3B5A">
              <w:rPr>
                <w:spacing w:val="1"/>
                <w:sz w:val="24"/>
                <w:szCs w:val="24"/>
              </w:rPr>
              <w:t xml:space="preserve"> </w:t>
            </w:r>
          </w:p>
          <w:p w14:paraId="1F895EC4" w14:textId="77777777" w:rsidR="0010007C" w:rsidRPr="002D3B5A" w:rsidRDefault="0010007C" w:rsidP="008D4B25">
            <w:pPr>
              <w:pStyle w:val="TableParagraph"/>
              <w:ind w:left="108" w:right="192"/>
              <w:rPr>
                <w:sz w:val="24"/>
                <w:szCs w:val="24"/>
              </w:rPr>
            </w:pPr>
            <w:r w:rsidRPr="002D3B5A">
              <w:rPr>
                <w:sz w:val="24"/>
                <w:szCs w:val="24"/>
              </w:rPr>
              <w:t>Semnat electronic (atașat în SIA RSAP)</w:t>
            </w:r>
            <w:r w:rsidRPr="002D3B5A">
              <w:rPr>
                <w:spacing w:val="-47"/>
                <w:sz w:val="24"/>
                <w:szCs w:val="24"/>
              </w:rPr>
              <w:t xml:space="preserve">  </w:t>
            </w:r>
            <w:r>
              <w:rPr>
                <w:sz w:val="24"/>
                <w:szCs w:val="24"/>
              </w:rPr>
              <w:t>.</w:t>
            </w:r>
          </w:p>
          <w:p w14:paraId="74055752" w14:textId="77777777" w:rsidR="0010007C" w:rsidRPr="002D3B5A" w:rsidRDefault="0010007C" w:rsidP="008D4B25">
            <w:pPr>
              <w:pStyle w:val="TableParagraph"/>
              <w:spacing w:before="108"/>
              <w:ind w:left="108"/>
              <w:rPr>
                <w:sz w:val="24"/>
                <w:szCs w:val="24"/>
              </w:rPr>
            </w:pPr>
            <w:r w:rsidRPr="002D3B5A">
              <w:rPr>
                <w:color w:val="FF0000"/>
                <w:sz w:val="18"/>
                <w:szCs w:val="20"/>
              </w:rPr>
              <w:t>Notă:</w:t>
            </w:r>
            <w:r w:rsidRPr="002D3B5A">
              <w:rPr>
                <w:color w:val="FF0000"/>
                <w:spacing w:val="-3"/>
                <w:sz w:val="18"/>
                <w:szCs w:val="20"/>
              </w:rPr>
              <w:t xml:space="preserve"> </w:t>
            </w:r>
            <w:r w:rsidRPr="002D3B5A">
              <w:rPr>
                <w:color w:val="FF0000"/>
                <w:sz w:val="18"/>
                <w:szCs w:val="20"/>
              </w:rPr>
              <w:t>Se</w:t>
            </w:r>
            <w:r w:rsidRPr="002D3B5A">
              <w:rPr>
                <w:color w:val="FF0000"/>
                <w:spacing w:val="-2"/>
                <w:sz w:val="18"/>
                <w:szCs w:val="20"/>
              </w:rPr>
              <w:t xml:space="preserve"> </w:t>
            </w:r>
            <w:r w:rsidRPr="002D3B5A">
              <w:rPr>
                <w:color w:val="FF0000"/>
                <w:sz w:val="18"/>
                <w:szCs w:val="20"/>
              </w:rPr>
              <w:t>aplică</w:t>
            </w:r>
            <w:r w:rsidRPr="002D3B5A">
              <w:rPr>
                <w:color w:val="FF0000"/>
                <w:spacing w:val="-3"/>
                <w:sz w:val="18"/>
                <w:szCs w:val="20"/>
              </w:rPr>
              <w:t xml:space="preserve"> </w:t>
            </w:r>
            <w:r w:rsidRPr="002D3B5A">
              <w:rPr>
                <w:color w:val="FF0000"/>
                <w:sz w:val="18"/>
                <w:szCs w:val="20"/>
              </w:rPr>
              <w:t>semnătura administratorului companiei indicat în</w:t>
            </w:r>
            <w:r w:rsidRPr="002D3B5A">
              <w:rPr>
                <w:color w:val="FF0000"/>
                <w:spacing w:val="1"/>
                <w:sz w:val="18"/>
                <w:szCs w:val="20"/>
              </w:rPr>
              <w:t xml:space="preserve"> </w:t>
            </w:r>
            <w:r w:rsidRPr="002D3B5A">
              <w:rPr>
                <w:color w:val="FF0000"/>
                <w:sz w:val="18"/>
                <w:szCs w:val="20"/>
              </w:rPr>
              <w:t>Extrasul</w:t>
            </w:r>
            <w:r w:rsidRPr="002D3B5A">
              <w:rPr>
                <w:color w:val="FF0000"/>
                <w:spacing w:val="-4"/>
                <w:sz w:val="18"/>
                <w:szCs w:val="20"/>
              </w:rPr>
              <w:t xml:space="preserve"> </w:t>
            </w:r>
            <w:r w:rsidRPr="002D3B5A">
              <w:rPr>
                <w:color w:val="FF0000"/>
                <w:sz w:val="18"/>
                <w:szCs w:val="20"/>
              </w:rPr>
              <w:t>Registrului</w:t>
            </w:r>
            <w:r w:rsidRPr="002D3B5A">
              <w:rPr>
                <w:color w:val="FF0000"/>
                <w:spacing w:val="-3"/>
                <w:sz w:val="18"/>
                <w:szCs w:val="20"/>
              </w:rPr>
              <w:t xml:space="preserve"> </w:t>
            </w:r>
            <w:r w:rsidRPr="002D3B5A">
              <w:rPr>
                <w:color w:val="FF0000"/>
                <w:sz w:val="18"/>
                <w:szCs w:val="20"/>
              </w:rPr>
              <w:t>de</w:t>
            </w:r>
            <w:r w:rsidRPr="002D3B5A">
              <w:rPr>
                <w:color w:val="FF0000"/>
                <w:spacing w:val="-2"/>
                <w:sz w:val="18"/>
                <w:szCs w:val="20"/>
              </w:rPr>
              <w:t xml:space="preserve"> </w:t>
            </w:r>
            <w:r w:rsidRPr="002D3B5A">
              <w:rPr>
                <w:color w:val="FF0000"/>
                <w:sz w:val="18"/>
                <w:szCs w:val="20"/>
              </w:rPr>
              <w:t>Stat</w:t>
            </w:r>
            <w:r w:rsidRPr="002D3B5A">
              <w:rPr>
                <w:color w:val="FF0000"/>
                <w:spacing w:val="-4"/>
                <w:sz w:val="18"/>
                <w:szCs w:val="20"/>
              </w:rPr>
              <w:t xml:space="preserve"> </w:t>
            </w:r>
            <w:r w:rsidRPr="002D3B5A">
              <w:rPr>
                <w:color w:val="FF0000"/>
                <w:sz w:val="18"/>
                <w:szCs w:val="20"/>
              </w:rPr>
              <w:t>al peroanelor</w:t>
            </w:r>
            <w:r w:rsidRPr="002D3B5A">
              <w:rPr>
                <w:color w:val="FF0000"/>
                <w:spacing w:val="-47"/>
                <w:sz w:val="18"/>
                <w:szCs w:val="20"/>
              </w:rPr>
              <w:t xml:space="preserve"> </w:t>
            </w:r>
            <w:r w:rsidRPr="002D3B5A">
              <w:rPr>
                <w:color w:val="FF0000"/>
                <w:sz w:val="18"/>
                <w:szCs w:val="20"/>
              </w:rPr>
              <w:t>juridice</w:t>
            </w:r>
            <w:r w:rsidRPr="002D3B5A">
              <w:rPr>
                <w:color w:val="FF0000"/>
                <w:spacing w:val="-1"/>
                <w:sz w:val="18"/>
                <w:szCs w:val="20"/>
              </w:rPr>
              <w:t xml:space="preserve"> </w:t>
            </w:r>
            <w:r w:rsidRPr="002D3B5A">
              <w:rPr>
                <w:color w:val="FF0000"/>
                <w:sz w:val="18"/>
                <w:szCs w:val="20"/>
              </w:rPr>
              <w:t>sau</w:t>
            </w:r>
            <w:r w:rsidRPr="002D3B5A">
              <w:rPr>
                <w:color w:val="FF0000"/>
                <w:spacing w:val="-1"/>
                <w:sz w:val="18"/>
                <w:szCs w:val="20"/>
              </w:rPr>
              <w:t xml:space="preserve"> </w:t>
            </w:r>
            <w:r w:rsidRPr="002D3B5A">
              <w:rPr>
                <w:color w:val="FF0000"/>
                <w:sz w:val="18"/>
                <w:szCs w:val="20"/>
              </w:rPr>
              <w:t>de către</w:t>
            </w:r>
            <w:r w:rsidRPr="002D3B5A">
              <w:rPr>
                <w:color w:val="FF0000"/>
                <w:spacing w:val="-1"/>
                <w:sz w:val="18"/>
                <w:szCs w:val="20"/>
              </w:rPr>
              <w:t xml:space="preserve"> </w:t>
            </w:r>
            <w:r w:rsidRPr="002D3B5A">
              <w:rPr>
                <w:color w:val="FF0000"/>
                <w:sz w:val="18"/>
                <w:szCs w:val="20"/>
              </w:rPr>
              <w:t>persoana împuternicită</w:t>
            </w:r>
          </w:p>
        </w:tc>
        <w:tc>
          <w:tcPr>
            <w:tcW w:w="1684" w:type="dxa"/>
          </w:tcPr>
          <w:p w14:paraId="0BF3E7FE" w14:textId="77777777" w:rsidR="0010007C" w:rsidRPr="002D3B5A" w:rsidRDefault="0010007C" w:rsidP="008D4B25">
            <w:pPr>
              <w:pStyle w:val="TableParagraph"/>
              <w:ind w:left="172" w:firstLine="2"/>
              <w:rPr>
                <w:b/>
                <w:sz w:val="24"/>
                <w:szCs w:val="24"/>
              </w:rPr>
            </w:pPr>
          </w:p>
          <w:p w14:paraId="2717B0D9" w14:textId="77777777" w:rsidR="0010007C" w:rsidRPr="002D3B5A" w:rsidRDefault="0010007C" w:rsidP="008D4B25">
            <w:pPr>
              <w:pStyle w:val="TableParagraph"/>
              <w:ind w:left="172" w:firstLine="2"/>
              <w:rPr>
                <w:b/>
                <w:sz w:val="24"/>
                <w:szCs w:val="24"/>
              </w:rPr>
            </w:pPr>
          </w:p>
          <w:p w14:paraId="52E849CD" w14:textId="77777777" w:rsidR="0010007C" w:rsidRPr="002D3B5A" w:rsidRDefault="0010007C" w:rsidP="008D4B25">
            <w:pPr>
              <w:pStyle w:val="TableParagraph"/>
              <w:ind w:left="172" w:firstLine="2"/>
              <w:rPr>
                <w:b/>
                <w:sz w:val="24"/>
                <w:szCs w:val="24"/>
              </w:rPr>
            </w:pPr>
          </w:p>
          <w:p w14:paraId="34641690" w14:textId="77777777" w:rsidR="0010007C" w:rsidRPr="002D3B5A" w:rsidRDefault="0010007C" w:rsidP="008D4B25">
            <w:pPr>
              <w:pStyle w:val="TableParagraph"/>
              <w:spacing w:before="2"/>
              <w:ind w:left="172" w:firstLine="2"/>
              <w:rPr>
                <w:b/>
                <w:sz w:val="24"/>
                <w:szCs w:val="24"/>
              </w:rPr>
            </w:pPr>
          </w:p>
          <w:p w14:paraId="7EC26B06" w14:textId="77777777" w:rsidR="0010007C" w:rsidRPr="002D3B5A" w:rsidRDefault="0010007C" w:rsidP="008D4B25">
            <w:pPr>
              <w:pStyle w:val="TableParagraph"/>
              <w:ind w:left="172" w:right="321" w:firstLine="2"/>
              <w:rPr>
                <w:sz w:val="24"/>
                <w:szCs w:val="24"/>
              </w:rPr>
            </w:pPr>
            <w:r w:rsidRPr="002D3B5A">
              <w:rPr>
                <w:sz w:val="24"/>
                <w:szCs w:val="24"/>
              </w:rPr>
              <w:t>Obligatoriu</w:t>
            </w:r>
          </w:p>
        </w:tc>
      </w:tr>
      <w:tr w:rsidR="0010007C" w:rsidRPr="002D3B5A" w14:paraId="298BB3FE" w14:textId="77777777" w:rsidTr="008D4B25">
        <w:trPr>
          <w:trHeight w:val="3085"/>
        </w:trPr>
        <w:tc>
          <w:tcPr>
            <w:tcW w:w="709" w:type="dxa"/>
          </w:tcPr>
          <w:p w14:paraId="644D0E35" w14:textId="77777777" w:rsidR="0010007C" w:rsidRPr="002D3B5A" w:rsidRDefault="0010007C" w:rsidP="0010007C">
            <w:pPr>
              <w:pStyle w:val="TableParagraph"/>
              <w:numPr>
                <w:ilvl w:val="0"/>
                <w:numId w:val="38"/>
              </w:numPr>
              <w:rPr>
                <w:b/>
                <w:sz w:val="24"/>
                <w:szCs w:val="24"/>
              </w:rPr>
            </w:pPr>
          </w:p>
        </w:tc>
        <w:tc>
          <w:tcPr>
            <w:tcW w:w="2268" w:type="dxa"/>
          </w:tcPr>
          <w:p w14:paraId="7B26FD30" w14:textId="77777777" w:rsidR="0010007C" w:rsidRPr="002D3B5A" w:rsidRDefault="0010007C" w:rsidP="008D4B25">
            <w:pPr>
              <w:tabs>
                <w:tab w:val="left" w:pos="1560"/>
              </w:tabs>
              <w:ind w:left="142"/>
              <w:rPr>
                <w:b/>
                <w:bCs/>
                <w:noProof w:val="0"/>
              </w:rPr>
            </w:pPr>
            <w:r w:rsidRPr="002D3B5A">
              <w:rPr>
                <w:b/>
                <w:bCs/>
                <w:noProof w:val="0"/>
              </w:rPr>
              <w:t>Declarație</w:t>
            </w:r>
            <w:r w:rsidRPr="002D3B5A">
              <w:rPr>
                <w:b/>
                <w:bCs/>
                <w:noProof w:val="0"/>
                <w:spacing w:val="-4"/>
              </w:rPr>
              <w:t xml:space="preserve"> </w:t>
            </w:r>
            <w:r w:rsidRPr="002D3B5A">
              <w:rPr>
                <w:b/>
                <w:bCs/>
                <w:noProof w:val="0"/>
              </w:rPr>
              <w:t>privind</w:t>
            </w:r>
            <w:r w:rsidRPr="002D3B5A">
              <w:rPr>
                <w:b/>
                <w:bCs/>
                <w:noProof w:val="0"/>
                <w:spacing w:val="-3"/>
              </w:rPr>
              <w:t xml:space="preserve"> </w:t>
            </w:r>
            <w:r w:rsidRPr="002D3B5A">
              <w:rPr>
                <w:b/>
                <w:bCs/>
                <w:noProof w:val="0"/>
              </w:rPr>
              <w:t>experiența</w:t>
            </w:r>
            <w:r w:rsidRPr="002D3B5A">
              <w:rPr>
                <w:b/>
                <w:bCs/>
                <w:noProof w:val="0"/>
                <w:spacing w:val="1"/>
              </w:rPr>
              <w:t xml:space="preserve"> </w:t>
            </w:r>
            <w:r w:rsidRPr="002D3B5A">
              <w:rPr>
                <w:b/>
                <w:bCs/>
                <w:noProof w:val="0"/>
              </w:rPr>
              <w:t>similară</w:t>
            </w:r>
          </w:p>
        </w:tc>
        <w:tc>
          <w:tcPr>
            <w:tcW w:w="5687" w:type="dxa"/>
          </w:tcPr>
          <w:p w14:paraId="21CC16E5" w14:textId="77777777" w:rsidR="0010007C" w:rsidRPr="002D3B5A" w:rsidRDefault="0010007C" w:rsidP="008D4B25">
            <w:pPr>
              <w:ind w:left="108"/>
              <w:rPr>
                <w:noProof w:val="0"/>
              </w:rPr>
            </w:pPr>
            <w:r w:rsidRPr="002D3B5A">
              <w:rPr>
                <w:noProof w:val="0"/>
                <w:color w:val="621828"/>
                <w:u w:val="single"/>
              </w:rPr>
              <w:t xml:space="preserve">Executarea în ultimii 5 ani a cel puţin un contract cu o valoare nu mai mică de </w:t>
            </w:r>
            <w:r>
              <w:rPr>
                <w:color w:val="621828"/>
                <w:u w:val="single"/>
              </w:rPr>
              <w:t>50</w:t>
            </w:r>
            <w:r w:rsidRPr="002D3B5A">
              <w:rPr>
                <w:noProof w:val="0"/>
                <w:color w:val="621828"/>
                <w:u w:val="single"/>
              </w:rPr>
              <w:t>% din valoarea viitorului contract</w:t>
            </w:r>
            <w:r w:rsidRPr="002D3B5A">
              <w:rPr>
                <w:noProof w:val="0"/>
              </w:rPr>
              <w:t xml:space="preserve">, confirmat prin prezentarea contractului de antrepriză sau subantrepriză, precum şi prin procesul- verbal de recepţie la terminarea lucrărilor/procesul-verbal de recepţie finală la expirarea perioadei de garanţie. Anexa nr. 12 la Documentația standard. </w:t>
            </w:r>
          </w:p>
          <w:p w14:paraId="2D971DCB" w14:textId="77777777" w:rsidR="0010007C" w:rsidRPr="002D3B5A" w:rsidRDefault="0010007C" w:rsidP="008D4B25">
            <w:pPr>
              <w:ind w:left="108"/>
              <w:rPr>
                <w:noProof w:val="0"/>
              </w:rPr>
            </w:pPr>
            <w:r w:rsidRPr="002D3B5A">
              <w:rPr>
                <w:noProof w:val="0"/>
              </w:rPr>
              <w:t xml:space="preserve">Semnat electronic (atașat în SIA RSAP) </w:t>
            </w:r>
            <w:r>
              <w:t>.</w:t>
            </w:r>
          </w:p>
          <w:p w14:paraId="195EBCFB" w14:textId="77777777" w:rsidR="0010007C" w:rsidRPr="002D3B5A" w:rsidRDefault="0010007C" w:rsidP="008D4B25">
            <w:pPr>
              <w:pStyle w:val="TableParagraph"/>
              <w:spacing w:before="120"/>
              <w:ind w:left="108"/>
              <w:rPr>
                <w:sz w:val="18"/>
                <w:szCs w:val="18"/>
              </w:rPr>
            </w:pPr>
            <w:r w:rsidRPr="002D3B5A">
              <w:rPr>
                <w:color w:val="FF0000"/>
                <w:sz w:val="18"/>
                <w:szCs w:val="18"/>
              </w:rPr>
              <w:t>Notă:</w:t>
            </w:r>
            <w:r w:rsidRPr="002D3B5A">
              <w:rPr>
                <w:color w:val="FF0000"/>
                <w:spacing w:val="-3"/>
                <w:sz w:val="18"/>
                <w:szCs w:val="18"/>
              </w:rPr>
              <w:t xml:space="preserve"> </w:t>
            </w:r>
            <w:r w:rsidRPr="002D3B5A">
              <w:rPr>
                <w:color w:val="FF0000"/>
                <w:sz w:val="18"/>
                <w:szCs w:val="18"/>
              </w:rPr>
              <w:t>Se</w:t>
            </w:r>
            <w:r w:rsidRPr="002D3B5A">
              <w:rPr>
                <w:color w:val="FF0000"/>
                <w:spacing w:val="-2"/>
                <w:sz w:val="18"/>
                <w:szCs w:val="18"/>
              </w:rPr>
              <w:t xml:space="preserve"> </w:t>
            </w:r>
            <w:r w:rsidRPr="002D3B5A">
              <w:rPr>
                <w:color w:val="FF0000"/>
                <w:sz w:val="18"/>
                <w:szCs w:val="18"/>
              </w:rPr>
              <w:t>aplică</w:t>
            </w:r>
            <w:r w:rsidRPr="002D3B5A">
              <w:rPr>
                <w:color w:val="FF0000"/>
                <w:spacing w:val="-3"/>
                <w:sz w:val="18"/>
                <w:szCs w:val="18"/>
              </w:rPr>
              <w:t xml:space="preserve"> </w:t>
            </w:r>
            <w:r w:rsidRPr="002D3B5A">
              <w:rPr>
                <w:color w:val="FF0000"/>
                <w:sz w:val="18"/>
                <w:szCs w:val="18"/>
              </w:rPr>
              <w:t>semnătura administratorului companiei indicat în</w:t>
            </w:r>
            <w:r w:rsidRPr="002D3B5A">
              <w:rPr>
                <w:color w:val="FF0000"/>
                <w:spacing w:val="1"/>
                <w:sz w:val="18"/>
                <w:szCs w:val="18"/>
              </w:rPr>
              <w:t xml:space="preserve"> </w:t>
            </w:r>
            <w:r w:rsidRPr="002D3B5A">
              <w:rPr>
                <w:color w:val="FF0000"/>
                <w:sz w:val="18"/>
                <w:szCs w:val="18"/>
              </w:rPr>
              <w:t>Extrasul</w:t>
            </w:r>
            <w:r w:rsidRPr="002D3B5A">
              <w:rPr>
                <w:color w:val="FF0000"/>
                <w:spacing w:val="-4"/>
                <w:sz w:val="18"/>
                <w:szCs w:val="18"/>
              </w:rPr>
              <w:t xml:space="preserve"> </w:t>
            </w:r>
            <w:r w:rsidRPr="002D3B5A">
              <w:rPr>
                <w:color w:val="FF0000"/>
                <w:sz w:val="18"/>
                <w:szCs w:val="18"/>
              </w:rPr>
              <w:t>Registrului</w:t>
            </w:r>
            <w:r w:rsidRPr="002D3B5A">
              <w:rPr>
                <w:color w:val="FF0000"/>
                <w:spacing w:val="-3"/>
                <w:sz w:val="18"/>
                <w:szCs w:val="18"/>
              </w:rPr>
              <w:t xml:space="preserve"> </w:t>
            </w:r>
            <w:r w:rsidRPr="002D3B5A">
              <w:rPr>
                <w:color w:val="FF0000"/>
                <w:sz w:val="18"/>
                <w:szCs w:val="18"/>
              </w:rPr>
              <w:t>de</w:t>
            </w:r>
            <w:r w:rsidRPr="002D3B5A">
              <w:rPr>
                <w:color w:val="FF0000"/>
                <w:spacing w:val="-2"/>
                <w:sz w:val="18"/>
                <w:szCs w:val="18"/>
              </w:rPr>
              <w:t xml:space="preserve"> </w:t>
            </w:r>
            <w:r w:rsidRPr="002D3B5A">
              <w:rPr>
                <w:color w:val="FF0000"/>
                <w:sz w:val="18"/>
                <w:szCs w:val="18"/>
              </w:rPr>
              <w:t>Stat</w:t>
            </w:r>
            <w:r w:rsidRPr="002D3B5A">
              <w:rPr>
                <w:color w:val="FF0000"/>
                <w:spacing w:val="-4"/>
                <w:sz w:val="18"/>
                <w:szCs w:val="18"/>
              </w:rPr>
              <w:t xml:space="preserve"> </w:t>
            </w:r>
            <w:r w:rsidRPr="002D3B5A">
              <w:rPr>
                <w:color w:val="FF0000"/>
                <w:sz w:val="18"/>
                <w:szCs w:val="18"/>
              </w:rPr>
              <w:t>al peroanelor</w:t>
            </w:r>
            <w:r w:rsidRPr="002D3B5A">
              <w:rPr>
                <w:color w:val="FF0000"/>
                <w:spacing w:val="-47"/>
                <w:sz w:val="18"/>
                <w:szCs w:val="18"/>
              </w:rPr>
              <w:t xml:space="preserve"> </w:t>
            </w:r>
            <w:r w:rsidRPr="002D3B5A">
              <w:rPr>
                <w:color w:val="FF0000"/>
                <w:sz w:val="18"/>
                <w:szCs w:val="18"/>
              </w:rPr>
              <w:t>juridice</w:t>
            </w:r>
            <w:r w:rsidRPr="002D3B5A">
              <w:rPr>
                <w:color w:val="FF0000"/>
                <w:spacing w:val="-1"/>
                <w:sz w:val="18"/>
                <w:szCs w:val="18"/>
              </w:rPr>
              <w:t xml:space="preserve"> </w:t>
            </w:r>
            <w:r w:rsidRPr="002D3B5A">
              <w:rPr>
                <w:color w:val="FF0000"/>
                <w:sz w:val="18"/>
                <w:szCs w:val="18"/>
              </w:rPr>
              <w:t>sau</w:t>
            </w:r>
            <w:r w:rsidRPr="002D3B5A">
              <w:rPr>
                <w:color w:val="FF0000"/>
                <w:spacing w:val="-1"/>
                <w:sz w:val="18"/>
                <w:szCs w:val="18"/>
              </w:rPr>
              <w:t xml:space="preserve"> </w:t>
            </w:r>
            <w:r w:rsidRPr="002D3B5A">
              <w:rPr>
                <w:color w:val="FF0000"/>
                <w:sz w:val="18"/>
                <w:szCs w:val="18"/>
              </w:rPr>
              <w:t>de către</w:t>
            </w:r>
            <w:r w:rsidRPr="002D3B5A">
              <w:rPr>
                <w:color w:val="FF0000"/>
                <w:spacing w:val="-1"/>
                <w:sz w:val="18"/>
                <w:szCs w:val="18"/>
              </w:rPr>
              <w:t xml:space="preserve"> </w:t>
            </w:r>
            <w:r w:rsidRPr="002D3B5A">
              <w:rPr>
                <w:color w:val="FF0000"/>
                <w:sz w:val="18"/>
                <w:szCs w:val="18"/>
              </w:rPr>
              <w:t>persoana împuternicită</w:t>
            </w:r>
          </w:p>
        </w:tc>
        <w:tc>
          <w:tcPr>
            <w:tcW w:w="1684" w:type="dxa"/>
          </w:tcPr>
          <w:p w14:paraId="6284A08E" w14:textId="77777777" w:rsidR="0010007C" w:rsidRPr="002D3B5A" w:rsidRDefault="0010007C" w:rsidP="008D4B25">
            <w:pPr>
              <w:pStyle w:val="TableParagraph"/>
              <w:ind w:left="172" w:firstLine="2"/>
              <w:rPr>
                <w:b/>
                <w:sz w:val="24"/>
                <w:szCs w:val="24"/>
              </w:rPr>
            </w:pPr>
          </w:p>
          <w:p w14:paraId="15104A58" w14:textId="77777777" w:rsidR="0010007C" w:rsidRPr="002D3B5A" w:rsidRDefault="0010007C" w:rsidP="008D4B25">
            <w:pPr>
              <w:pStyle w:val="TableParagraph"/>
              <w:ind w:left="172" w:firstLine="2"/>
              <w:rPr>
                <w:b/>
                <w:sz w:val="24"/>
                <w:szCs w:val="24"/>
              </w:rPr>
            </w:pPr>
          </w:p>
          <w:p w14:paraId="2D00D4E2" w14:textId="77777777" w:rsidR="0010007C" w:rsidRPr="002D3B5A" w:rsidRDefault="0010007C" w:rsidP="008D4B25">
            <w:pPr>
              <w:pStyle w:val="TableParagraph"/>
              <w:ind w:left="172" w:firstLine="2"/>
              <w:rPr>
                <w:b/>
                <w:sz w:val="24"/>
                <w:szCs w:val="24"/>
              </w:rPr>
            </w:pPr>
          </w:p>
          <w:p w14:paraId="13F39D73" w14:textId="77777777" w:rsidR="0010007C" w:rsidRPr="002D3B5A" w:rsidRDefault="0010007C" w:rsidP="008D4B25">
            <w:pPr>
              <w:pStyle w:val="TableParagraph"/>
              <w:ind w:left="172" w:firstLine="2"/>
              <w:rPr>
                <w:b/>
                <w:sz w:val="24"/>
                <w:szCs w:val="24"/>
              </w:rPr>
            </w:pPr>
          </w:p>
          <w:p w14:paraId="03EBF2DD" w14:textId="77777777" w:rsidR="0010007C" w:rsidRPr="002D3B5A" w:rsidRDefault="0010007C" w:rsidP="008D4B25">
            <w:pPr>
              <w:pStyle w:val="TableParagraph"/>
              <w:ind w:left="172" w:firstLine="2"/>
              <w:rPr>
                <w:b/>
                <w:sz w:val="24"/>
                <w:szCs w:val="24"/>
              </w:rPr>
            </w:pPr>
          </w:p>
          <w:p w14:paraId="0DD0B09A" w14:textId="77777777" w:rsidR="0010007C" w:rsidRPr="002D3B5A" w:rsidRDefault="0010007C" w:rsidP="008D4B25">
            <w:pPr>
              <w:pStyle w:val="TableParagraph"/>
              <w:ind w:left="172" w:firstLine="2"/>
              <w:rPr>
                <w:b/>
                <w:sz w:val="24"/>
                <w:szCs w:val="24"/>
              </w:rPr>
            </w:pPr>
          </w:p>
          <w:p w14:paraId="1A13ACC9" w14:textId="77777777" w:rsidR="0010007C" w:rsidRPr="002D3B5A" w:rsidRDefault="0010007C" w:rsidP="008D4B25">
            <w:pPr>
              <w:pStyle w:val="TableParagraph"/>
              <w:ind w:left="172" w:firstLine="2"/>
              <w:rPr>
                <w:b/>
                <w:sz w:val="24"/>
                <w:szCs w:val="24"/>
              </w:rPr>
            </w:pPr>
          </w:p>
          <w:p w14:paraId="7FD84E44" w14:textId="77777777" w:rsidR="0010007C" w:rsidRPr="002D3B5A" w:rsidRDefault="0010007C" w:rsidP="008D4B25">
            <w:pPr>
              <w:pStyle w:val="TableParagraph"/>
              <w:spacing w:before="2"/>
              <w:ind w:left="172" w:firstLine="2"/>
              <w:rPr>
                <w:b/>
                <w:sz w:val="24"/>
                <w:szCs w:val="24"/>
              </w:rPr>
            </w:pPr>
          </w:p>
          <w:p w14:paraId="283F9033" w14:textId="77777777" w:rsidR="0010007C" w:rsidRPr="002D3B5A" w:rsidRDefault="0010007C" w:rsidP="008D4B25">
            <w:pPr>
              <w:pStyle w:val="TableParagraph"/>
              <w:ind w:left="172" w:right="321" w:firstLine="2"/>
              <w:jc w:val="center"/>
              <w:rPr>
                <w:sz w:val="24"/>
                <w:szCs w:val="24"/>
              </w:rPr>
            </w:pPr>
            <w:r w:rsidRPr="002D3B5A">
              <w:rPr>
                <w:sz w:val="24"/>
                <w:szCs w:val="24"/>
              </w:rPr>
              <w:t>Obligatoriu</w:t>
            </w:r>
          </w:p>
        </w:tc>
      </w:tr>
      <w:tr w:rsidR="0010007C" w:rsidRPr="002D3B5A" w14:paraId="3A164836" w14:textId="77777777" w:rsidTr="008D4B25">
        <w:trPr>
          <w:trHeight w:val="170"/>
        </w:trPr>
        <w:tc>
          <w:tcPr>
            <w:tcW w:w="709" w:type="dxa"/>
          </w:tcPr>
          <w:p w14:paraId="6F84EB57" w14:textId="77777777" w:rsidR="0010007C" w:rsidRPr="002D3B5A" w:rsidRDefault="0010007C" w:rsidP="0010007C">
            <w:pPr>
              <w:pStyle w:val="TableParagraph"/>
              <w:numPr>
                <w:ilvl w:val="0"/>
                <w:numId w:val="38"/>
              </w:numPr>
              <w:rPr>
                <w:b/>
                <w:sz w:val="24"/>
                <w:szCs w:val="24"/>
              </w:rPr>
            </w:pPr>
          </w:p>
        </w:tc>
        <w:tc>
          <w:tcPr>
            <w:tcW w:w="2268" w:type="dxa"/>
          </w:tcPr>
          <w:p w14:paraId="5945612A" w14:textId="77777777" w:rsidR="0010007C" w:rsidRPr="002D3B5A" w:rsidRDefault="0010007C" w:rsidP="008D4B25">
            <w:pPr>
              <w:tabs>
                <w:tab w:val="left" w:pos="1560"/>
              </w:tabs>
              <w:ind w:left="142"/>
              <w:rPr>
                <w:noProof w:val="0"/>
              </w:rPr>
            </w:pPr>
            <w:r w:rsidRPr="002D3B5A">
              <w:rPr>
                <w:b/>
                <w:bCs/>
                <w:noProof w:val="0"/>
              </w:rPr>
              <w:t>Declarație privind dotările specifice</w:t>
            </w:r>
            <w:r w:rsidRPr="002D3B5A">
              <w:rPr>
                <w:noProof w:val="0"/>
              </w:rPr>
              <w:t>, utilajul şi echipamentul necesar pentru îndeplinirea corespunzătoare a contractului</w:t>
            </w:r>
          </w:p>
        </w:tc>
        <w:tc>
          <w:tcPr>
            <w:tcW w:w="5687" w:type="dxa"/>
          </w:tcPr>
          <w:p w14:paraId="55AD6C23" w14:textId="77777777" w:rsidR="0010007C" w:rsidRPr="002D3B5A" w:rsidRDefault="0010007C" w:rsidP="008D4B25">
            <w:pPr>
              <w:ind w:left="108"/>
              <w:rPr>
                <w:noProof w:val="0"/>
              </w:rPr>
            </w:pPr>
            <w:r w:rsidRPr="002D3B5A">
              <w:rPr>
                <w:noProof w:val="0"/>
              </w:rPr>
              <w:t>Anexa nr. 14 la Documentația standard.</w:t>
            </w:r>
          </w:p>
          <w:p w14:paraId="791A596C" w14:textId="77777777" w:rsidR="0010007C" w:rsidRDefault="0010007C" w:rsidP="008D4B25">
            <w:pPr>
              <w:ind w:left="108"/>
            </w:pPr>
            <w:r w:rsidRPr="002D3B5A">
              <w:rPr>
                <w:noProof w:val="0"/>
              </w:rPr>
              <w:t xml:space="preserve">Semnat electronic (atașat în SIA RSAP) </w:t>
            </w:r>
            <w:r>
              <w:t>.</w:t>
            </w:r>
          </w:p>
          <w:p w14:paraId="02E574DB" w14:textId="77777777" w:rsidR="0010007C" w:rsidRPr="002D3B5A" w:rsidRDefault="0010007C" w:rsidP="008D4B25">
            <w:pPr>
              <w:ind w:left="108"/>
              <w:rPr>
                <w:noProof w:val="0"/>
                <w:sz w:val="18"/>
                <w:szCs w:val="18"/>
              </w:rPr>
            </w:pPr>
            <w:r w:rsidRPr="002D3B5A">
              <w:rPr>
                <w:noProof w:val="0"/>
                <w:color w:val="FF0000"/>
                <w:sz w:val="18"/>
                <w:szCs w:val="18"/>
              </w:rPr>
              <w:t>Notă:</w:t>
            </w:r>
            <w:r w:rsidRPr="002D3B5A">
              <w:rPr>
                <w:noProof w:val="0"/>
                <w:color w:val="FF0000"/>
                <w:spacing w:val="-3"/>
                <w:sz w:val="18"/>
                <w:szCs w:val="18"/>
              </w:rPr>
              <w:t xml:space="preserve"> </w:t>
            </w:r>
            <w:r w:rsidRPr="002D3B5A">
              <w:rPr>
                <w:noProof w:val="0"/>
                <w:color w:val="FF0000"/>
                <w:sz w:val="18"/>
                <w:szCs w:val="18"/>
              </w:rPr>
              <w:t>Se</w:t>
            </w:r>
            <w:r w:rsidRPr="002D3B5A">
              <w:rPr>
                <w:noProof w:val="0"/>
                <w:color w:val="FF0000"/>
                <w:spacing w:val="-2"/>
                <w:sz w:val="18"/>
                <w:szCs w:val="18"/>
              </w:rPr>
              <w:t xml:space="preserve"> </w:t>
            </w:r>
            <w:r w:rsidRPr="002D3B5A">
              <w:rPr>
                <w:noProof w:val="0"/>
                <w:color w:val="FF0000"/>
                <w:sz w:val="18"/>
                <w:szCs w:val="18"/>
              </w:rPr>
              <w:t>aplică</w:t>
            </w:r>
            <w:r w:rsidRPr="002D3B5A">
              <w:rPr>
                <w:noProof w:val="0"/>
                <w:color w:val="FF0000"/>
                <w:spacing w:val="-3"/>
                <w:sz w:val="18"/>
                <w:szCs w:val="18"/>
              </w:rPr>
              <w:t xml:space="preserve"> </w:t>
            </w:r>
            <w:r w:rsidRPr="002D3B5A">
              <w:rPr>
                <w:noProof w:val="0"/>
                <w:color w:val="FF0000"/>
                <w:sz w:val="18"/>
                <w:szCs w:val="18"/>
              </w:rPr>
              <w:t>semnătura administratorului companiei indicat în</w:t>
            </w:r>
            <w:r w:rsidRPr="002D3B5A">
              <w:rPr>
                <w:noProof w:val="0"/>
                <w:color w:val="FF0000"/>
                <w:spacing w:val="1"/>
                <w:sz w:val="18"/>
                <w:szCs w:val="18"/>
              </w:rPr>
              <w:t xml:space="preserve"> </w:t>
            </w:r>
            <w:r w:rsidRPr="002D3B5A">
              <w:rPr>
                <w:noProof w:val="0"/>
                <w:color w:val="FF0000"/>
                <w:sz w:val="18"/>
                <w:szCs w:val="18"/>
              </w:rPr>
              <w:t>Extrasul</w:t>
            </w:r>
            <w:r w:rsidRPr="002D3B5A">
              <w:rPr>
                <w:noProof w:val="0"/>
                <w:color w:val="FF0000"/>
                <w:spacing w:val="-4"/>
                <w:sz w:val="18"/>
                <w:szCs w:val="18"/>
              </w:rPr>
              <w:t xml:space="preserve"> </w:t>
            </w:r>
            <w:r w:rsidRPr="002D3B5A">
              <w:rPr>
                <w:noProof w:val="0"/>
                <w:color w:val="FF0000"/>
                <w:sz w:val="18"/>
                <w:szCs w:val="18"/>
              </w:rPr>
              <w:t>Registrului</w:t>
            </w:r>
            <w:r w:rsidRPr="002D3B5A">
              <w:rPr>
                <w:noProof w:val="0"/>
                <w:color w:val="FF0000"/>
                <w:spacing w:val="-3"/>
                <w:sz w:val="18"/>
                <w:szCs w:val="18"/>
              </w:rPr>
              <w:t xml:space="preserve"> </w:t>
            </w:r>
            <w:r w:rsidRPr="002D3B5A">
              <w:rPr>
                <w:noProof w:val="0"/>
                <w:color w:val="FF0000"/>
                <w:sz w:val="18"/>
                <w:szCs w:val="18"/>
              </w:rPr>
              <w:t>de</w:t>
            </w:r>
            <w:r w:rsidRPr="002D3B5A">
              <w:rPr>
                <w:noProof w:val="0"/>
                <w:color w:val="FF0000"/>
                <w:spacing w:val="-2"/>
                <w:sz w:val="18"/>
                <w:szCs w:val="18"/>
              </w:rPr>
              <w:t xml:space="preserve"> </w:t>
            </w:r>
            <w:r w:rsidRPr="002D3B5A">
              <w:rPr>
                <w:noProof w:val="0"/>
                <w:color w:val="FF0000"/>
                <w:sz w:val="18"/>
                <w:szCs w:val="18"/>
              </w:rPr>
              <w:t>Stat</w:t>
            </w:r>
            <w:r w:rsidRPr="002D3B5A">
              <w:rPr>
                <w:noProof w:val="0"/>
                <w:color w:val="FF0000"/>
                <w:spacing w:val="-4"/>
                <w:sz w:val="18"/>
                <w:szCs w:val="18"/>
              </w:rPr>
              <w:t xml:space="preserve"> </w:t>
            </w:r>
            <w:r w:rsidRPr="002D3B5A">
              <w:rPr>
                <w:noProof w:val="0"/>
                <w:color w:val="FF0000"/>
                <w:sz w:val="18"/>
                <w:szCs w:val="18"/>
              </w:rPr>
              <w:t>al peroanelor</w:t>
            </w:r>
            <w:r w:rsidRPr="002D3B5A">
              <w:rPr>
                <w:noProof w:val="0"/>
                <w:color w:val="FF0000"/>
                <w:spacing w:val="-47"/>
                <w:sz w:val="18"/>
                <w:szCs w:val="18"/>
              </w:rPr>
              <w:t xml:space="preserve"> </w:t>
            </w:r>
            <w:r w:rsidRPr="002D3B5A">
              <w:rPr>
                <w:noProof w:val="0"/>
                <w:color w:val="FF0000"/>
                <w:sz w:val="18"/>
                <w:szCs w:val="18"/>
              </w:rPr>
              <w:t>juridice</w:t>
            </w:r>
            <w:r w:rsidRPr="002D3B5A">
              <w:rPr>
                <w:noProof w:val="0"/>
                <w:color w:val="FF0000"/>
                <w:spacing w:val="-1"/>
                <w:sz w:val="18"/>
                <w:szCs w:val="18"/>
              </w:rPr>
              <w:t xml:space="preserve"> </w:t>
            </w:r>
            <w:r w:rsidRPr="002D3B5A">
              <w:rPr>
                <w:noProof w:val="0"/>
                <w:color w:val="FF0000"/>
                <w:sz w:val="18"/>
                <w:szCs w:val="18"/>
              </w:rPr>
              <w:t>sau</w:t>
            </w:r>
            <w:r w:rsidRPr="002D3B5A">
              <w:rPr>
                <w:noProof w:val="0"/>
                <w:color w:val="FF0000"/>
                <w:spacing w:val="-1"/>
                <w:sz w:val="18"/>
                <w:szCs w:val="18"/>
              </w:rPr>
              <w:t xml:space="preserve"> </w:t>
            </w:r>
            <w:r w:rsidRPr="002D3B5A">
              <w:rPr>
                <w:noProof w:val="0"/>
                <w:color w:val="FF0000"/>
                <w:sz w:val="18"/>
                <w:szCs w:val="18"/>
              </w:rPr>
              <w:t>de către</w:t>
            </w:r>
            <w:r w:rsidRPr="002D3B5A">
              <w:rPr>
                <w:noProof w:val="0"/>
                <w:color w:val="FF0000"/>
                <w:spacing w:val="-1"/>
                <w:sz w:val="18"/>
                <w:szCs w:val="18"/>
              </w:rPr>
              <w:t xml:space="preserve"> </w:t>
            </w:r>
            <w:r w:rsidRPr="002D3B5A">
              <w:rPr>
                <w:noProof w:val="0"/>
                <w:color w:val="FF0000"/>
                <w:sz w:val="18"/>
                <w:szCs w:val="18"/>
              </w:rPr>
              <w:t>persoana împuternicită</w:t>
            </w:r>
          </w:p>
        </w:tc>
        <w:tc>
          <w:tcPr>
            <w:tcW w:w="1684" w:type="dxa"/>
          </w:tcPr>
          <w:p w14:paraId="37C0A956" w14:textId="77777777" w:rsidR="0010007C" w:rsidRPr="002D3B5A" w:rsidRDefault="0010007C" w:rsidP="008D4B25">
            <w:pPr>
              <w:pStyle w:val="TableParagraph"/>
              <w:ind w:left="172" w:firstLine="2"/>
              <w:rPr>
                <w:b/>
                <w:sz w:val="24"/>
                <w:szCs w:val="24"/>
              </w:rPr>
            </w:pPr>
          </w:p>
          <w:p w14:paraId="752D0F6C" w14:textId="77777777" w:rsidR="0010007C" w:rsidRPr="002D3B5A" w:rsidRDefault="0010007C" w:rsidP="008D4B25">
            <w:pPr>
              <w:pStyle w:val="TableParagraph"/>
              <w:ind w:left="172" w:firstLine="2"/>
              <w:rPr>
                <w:b/>
                <w:sz w:val="24"/>
                <w:szCs w:val="24"/>
              </w:rPr>
            </w:pPr>
          </w:p>
          <w:p w14:paraId="5CB5A881" w14:textId="77777777" w:rsidR="0010007C" w:rsidRPr="002D3B5A" w:rsidRDefault="0010007C" w:rsidP="008D4B25">
            <w:pPr>
              <w:pStyle w:val="TableParagraph"/>
              <w:ind w:left="172" w:firstLine="2"/>
              <w:rPr>
                <w:b/>
                <w:sz w:val="24"/>
                <w:szCs w:val="24"/>
              </w:rPr>
            </w:pPr>
          </w:p>
          <w:p w14:paraId="400E49E2" w14:textId="77777777" w:rsidR="0010007C" w:rsidRPr="002D3B5A" w:rsidRDefault="0010007C" w:rsidP="008D4B25">
            <w:pPr>
              <w:pStyle w:val="TableParagraph"/>
              <w:ind w:left="172" w:firstLine="2"/>
              <w:rPr>
                <w:b/>
                <w:sz w:val="24"/>
                <w:szCs w:val="24"/>
              </w:rPr>
            </w:pPr>
          </w:p>
          <w:p w14:paraId="7F3547F4" w14:textId="77777777" w:rsidR="0010007C" w:rsidRPr="002D3B5A" w:rsidRDefault="0010007C" w:rsidP="008D4B25">
            <w:pPr>
              <w:pStyle w:val="TableParagraph"/>
              <w:ind w:left="172" w:right="321" w:firstLine="2"/>
              <w:jc w:val="center"/>
              <w:rPr>
                <w:sz w:val="24"/>
                <w:szCs w:val="24"/>
              </w:rPr>
            </w:pPr>
            <w:r w:rsidRPr="002D3B5A">
              <w:rPr>
                <w:sz w:val="24"/>
                <w:szCs w:val="24"/>
              </w:rPr>
              <w:t>Obligatoriu</w:t>
            </w:r>
          </w:p>
        </w:tc>
      </w:tr>
      <w:tr w:rsidR="0010007C" w:rsidRPr="002D3B5A" w14:paraId="78D0845B" w14:textId="77777777" w:rsidTr="008D4B25">
        <w:trPr>
          <w:trHeight w:val="170"/>
        </w:trPr>
        <w:tc>
          <w:tcPr>
            <w:tcW w:w="709" w:type="dxa"/>
          </w:tcPr>
          <w:p w14:paraId="03DD211A" w14:textId="77777777" w:rsidR="0010007C" w:rsidRPr="002D3B5A" w:rsidRDefault="0010007C" w:rsidP="0010007C">
            <w:pPr>
              <w:pStyle w:val="TableParagraph"/>
              <w:numPr>
                <w:ilvl w:val="0"/>
                <w:numId w:val="38"/>
              </w:numPr>
              <w:rPr>
                <w:b/>
                <w:sz w:val="24"/>
                <w:szCs w:val="24"/>
              </w:rPr>
            </w:pPr>
          </w:p>
        </w:tc>
        <w:tc>
          <w:tcPr>
            <w:tcW w:w="2268" w:type="dxa"/>
          </w:tcPr>
          <w:p w14:paraId="554BA1FC" w14:textId="77777777" w:rsidR="0010007C" w:rsidRPr="002D3B5A" w:rsidRDefault="0010007C" w:rsidP="008D4B25">
            <w:pPr>
              <w:tabs>
                <w:tab w:val="left" w:pos="1560"/>
              </w:tabs>
              <w:ind w:left="142"/>
              <w:rPr>
                <w:noProof w:val="0"/>
              </w:rPr>
            </w:pPr>
            <w:r w:rsidRPr="002D3B5A">
              <w:rPr>
                <w:noProof w:val="0"/>
              </w:rPr>
              <w:t>Declarație privind personalul de specialitate</w:t>
            </w:r>
            <w:r w:rsidRPr="002D3B5A">
              <w:rPr>
                <w:noProof w:val="0"/>
                <w:spacing w:val="-47"/>
              </w:rPr>
              <w:t xml:space="preserve"> </w:t>
            </w:r>
            <w:r w:rsidRPr="002D3B5A">
              <w:rPr>
                <w:noProof w:val="0"/>
              </w:rPr>
              <w:t xml:space="preserve">şi/sau a experţilor </w:t>
            </w:r>
            <w:r w:rsidRPr="002D3B5A">
              <w:rPr>
                <w:noProof w:val="0"/>
              </w:rPr>
              <w:lastRenderedPageBreak/>
              <w:t>propus/propuşi pentru</w:t>
            </w:r>
            <w:r w:rsidRPr="002D3B5A">
              <w:rPr>
                <w:noProof w:val="0"/>
                <w:spacing w:val="1"/>
              </w:rPr>
              <w:t xml:space="preserve"> </w:t>
            </w:r>
            <w:r w:rsidRPr="002D3B5A">
              <w:rPr>
                <w:noProof w:val="0"/>
              </w:rPr>
              <w:t>implementarea</w:t>
            </w:r>
            <w:r w:rsidRPr="002D3B5A">
              <w:rPr>
                <w:noProof w:val="0"/>
                <w:spacing w:val="-1"/>
              </w:rPr>
              <w:t xml:space="preserve"> </w:t>
            </w:r>
            <w:r w:rsidRPr="002D3B5A">
              <w:rPr>
                <w:noProof w:val="0"/>
              </w:rPr>
              <w:t>contractului</w:t>
            </w:r>
          </w:p>
        </w:tc>
        <w:tc>
          <w:tcPr>
            <w:tcW w:w="5687" w:type="dxa"/>
          </w:tcPr>
          <w:p w14:paraId="51921B96" w14:textId="77777777" w:rsidR="0010007C" w:rsidRPr="002D3B5A" w:rsidRDefault="0010007C" w:rsidP="008D4B25">
            <w:pPr>
              <w:ind w:left="108"/>
              <w:rPr>
                <w:noProof w:val="0"/>
              </w:rPr>
            </w:pPr>
            <w:r w:rsidRPr="002D3B5A">
              <w:rPr>
                <w:noProof w:val="0"/>
              </w:rPr>
              <w:lastRenderedPageBreak/>
              <w:t>Anexa nr. 15 la Documentația standard.</w:t>
            </w:r>
          </w:p>
          <w:p w14:paraId="6D391791" w14:textId="77777777" w:rsidR="0010007C" w:rsidRPr="002D3B5A" w:rsidRDefault="0010007C" w:rsidP="008D4B25">
            <w:pPr>
              <w:ind w:left="108"/>
              <w:rPr>
                <w:noProof w:val="0"/>
              </w:rPr>
            </w:pPr>
            <w:r w:rsidRPr="002D3B5A">
              <w:rPr>
                <w:noProof w:val="0"/>
              </w:rPr>
              <w:t>Semnat electronic (atașat în SIA RSAP)</w:t>
            </w:r>
            <w:r>
              <w:t>.</w:t>
            </w:r>
          </w:p>
          <w:p w14:paraId="4249F9DB" w14:textId="77777777" w:rsidR="0010007C" w:rsidRPr="002D3B5A" w:rsidRDefault="0010007C" w:rsidP="008D4B25">
            <w:pPr>
              <w:pStyle w:val="TableParagraph"/>
              <w:spacing w:before="119"/>
              <w:ind w:left="108"/>
              <w:rPr>
                <w:sz w:val="24"/>
                <w:szCs w:val="24"/>
              </w:rPr>
            </w:pPr>
            <w:r w:rsidRPr="002D3B5A">
              <w:rPr>
                <w:color w:val="FF0000"/>
                <w:sz w:val="18"/>
                <w:szCs w:val="20"/>
              </w:rPr>
              <w:t>Notă:</w:t>
            </w:r>
            <w:r w:rsidRPr="002D3B5A">
              <w:rPr>
                <w:color w:val="FF0000"/>
                <w:spacing w:val="-3"/>
                <w:sz w:val="18"/>
                <w:szCs w:val="20"/>
              </w:rPr>
              <w:t xml:space="preserve"> </w:t>
            </w:r>
            <w:r w:rsidRPr="002D3B5A">
              <w:rPr>
                <w:color w:val="FF0000"/>
                <w:sz w:val="18"/>
                <w:szCs w:val="20"/>
              </w:rPr>
              <w:t>Se</w:t>
            </w:r>
            <w:r w:rsidRPr="002D3B5A">
              <w:rPr>
                <w:color w:val="FF0000"/>
                <w:spacing w:val="-2"/>
                <w:sz w:val="18"/>
                <w:szCs w:val="20"/>
              </w:rPr>
              <w:t xml:space="preserve"> </w:t>
            </w:r>
            <w:r w:rsidRPr="002D3B5A">
              <w:rPr>
                <w:color w:val="FF0000"/>
                <w:sz w:val="18"/>
                <w:szCs w:val="20"/>
              </w:rPr>
              <w:t>aplică</w:t>
            </w:r>
            <w:r w:rsidRPr="002D3B5A">
              <w:rPr>
                <w:color w:val="FF0000"/>
                <w:spacing w:val="-3"/>
                <w:sz w:val="18"/>
                <w:szCs w:val="20"/>
              </w:rPr>
              <w:t xml:space="preserve"> </w:t>
            </w:r>
            <w:r w:rsidRPr="002D3B5A">
              <w:rPr>
                <w:color w:val="FF0000"/>
                <w:sz w:val="18"/>
                <w:szCs w:val="20"/>
              </w:rPr>
              <w:t>semnătura administratorului companiei indicat în</w:t>
            </w:r>
            <w:r w:rsidRPr="002D3B5A">
              <w:rPr>
                <w:color w:val="FF0000"/>
                <w:spacing w:val="1"/>
                <w:sz w:val="18"/>
                <w:szCs w:val="20"/>
              </w:rPr>
              <w:t xml:space="preserve"> </w:t>
            </w:r>
            <w:r w:rsidRPr="002D3B5A">
              <w:rPr>
                <w:color w:val="FF0000"/>
                <w:sz w:val="18"/>
                <w:szCs w:val="20"/>
              </w:rPr>
              <w:t>Extrasul Registrului de Stat al peroanelor</w:t>
            </w:r>
            <w:r w:rsidRPr="002D3B5A">
              <w:rPr>
                <w:color w:val="FF0000"/>
                <w:spacing w:val="-47"/>
                <w:sz w:val="18"/>
                <w:szCs w:val="20"/>
              </w:rPr>
              <w:t xml:space="preserve"> </w:t>
            </w:r>
            <w:r w:rsidRPr="002D3B5A">
              <w:rPr>
                <w:color w:val="FF0000"/>
                <w:sz w:val="18"/>
                <w:szCs w:val="20"/>
              </w:rPr>
              <w:t>juridice</w:t>
            </w:r>
            <w:r w:rsidRPr="002D3B5A">
              <w:rPr>
                <w:color w:val="FF0000"/>
                <w:spacing w:val="-1"/>
                <w:sz w:val="18"/>
                <w:szCs w:val="20"/>
              </w:rPr>
              <w:t xml:space="preserve"> </w:t>
            </w:r>
            <w:r w:rsidRPr="002D3B5A">
              <w:rPr>
                <w:color w:val="FF0000"/>
                <w:sz w:val="18"/>
                <w:szCs w:val="20"/>
              </w:rPr>
              <w:t>sau</w:t>
            </w:r>
            <w:r w:rsidRPr="002D3B5A">
              <w:rPr>
                <w:color w:val="FF0000"/>
                <w:spacing w:val="-1"/>
                <w:sz w:val="18"/>
                <w:szCs w:val="20"/>
              </w:rPr>
              <w:t xml:space="preserve"> </w:t>
            </w:r>
            <w:r w:rsidRPr="002D3B5A">
              <w:rPr>
                <w:color w:val="FF0000"/>
                <w:sz w:val="18"/>
                <w:szCs w:val="20"/>
              </w:rPr>
              <w:t>de către</w:t>
            </w:r>
            <w:r w:rsidRPr="002D3B5A">
              <w:rPr>
                <w:color w:val="FF0000"/>
                <w:spacing w:val="-1"/>
                <w:sz w:val="18"/>
                <w:szCs w:val="20"/>
              </w:rPr>
              <w:t xml:space="preserve"> </w:t>
            </w:r>
            <w:r w:rsidRPr="002D3B5A">
              <w:rPr>
                <w:color w:val="FF0000"/>
                <w:sz w:val="18"/>
                <w:szCs w:val="20"/>
              </w:rPr>
              <w:t>persoana împuternicită</w:t>
            </w:r>
          </w:p>
        </w:tc>
        <w:tc>
          <w:tcPr>
            <w:tcW w:w="1684" w:type="dxa"/>
          </w:tcPr>
          <w:p w14:paraId="2B031ADB" w14:textId="77777777" w:rsidR="0010007C" w:rsidRPr="002D3B5A" w:rsidRDefault="0010007C" w:rsidP="008D4B25">
            <w:pPr>
              <w:pStyle w:val="TableParagraph"/>
              <w:ind w:left="172" w:firstLine="2"/>
              <w:rPr>
                <w:b/>
                <w:sz w:val="24"/>
                <w:szCs w:val="24"/>
              </w:rPr>
            </w:pPr>
          </w:p>
          <w:p w14:paraId="312A044C" w14:textId="77777777" w:rsidR="0010007C" w:rsidRPr="002D3B5A" w:rsidRDefault="0010007C" w:rsidP="008D4B25">
            <w:pPr>
              <w:pStyle w:val="TableParagraph"/>
              <w:ind w:left="172" w:firstLine="2"/>
              <w:rPr>
                <w:b/>
                <w:sz w:val="24"/>
                <w:szCs w:val="24"/>
              </w:rPr>
            </w:pPr>
          </w:p>
          <w:p w14:paraId="33F3AF0D" w14:textId="77777777" w:rsidR="0010007C" w:rsidRPr="002D3B5A" w:rsidRDefault="0010007C" w:rsidP="008D4B25">
            <w:pPr>
              <w:pStyle w:val="TableParagraph"/>
              <w:ind w:left="172" w:firstLine="2"/>
              <w:rPr>
                <w:b/>
                <w:sz w:val="24"/>
                <w:szCs w:val="24"/>
              </w:rPr>
            </w:pPr>
          </w:p>
          <w:p w14:paraId="268F5E97" w14:textId="77777777" w:rsidR="0010007C" w:rsidRPr="002D3B5A" w:rsidRDefault="0010007C" w:rsidP="008D4B25">
            <w:pPr>
              <w:pStyle w:val="TableParagraph"/>
              <w:spacing w:before="11"/>
              <w:ind w:left="172" w:firstLine="2"/>
              <w:rPr>
                <w:b/>
                <w:sz w:val="24"/>
                <w:szCs w:val="24"/>
              </w:rPr>
            </w:pPr>
          </w:p>
          <w:p w14:paraId="652C8AAA" w14:textId="77777777" w:rsidR="0010007C" w:rsidRPr="002D3B5A" w:rsidRDefault="0010007C" w:rsidP="008D4B25">
            <w:pPr>
              <w:pStyle w:val="TableParagraph"/>
              <w:ind w:left="172" w:right="321" w:firstLine="2"/>
              <w:jc w:val="center"/>
              <w:rPr>
                <w:sz w:val="24"/>
                <w:szCs w:val="24"/>
              </w:rPr>
            </w:pPr>
            <w:r w:rsidRPr="002D3B5A">
              <w:rPr>
                <w:sz w:val="24"/>
                <w:szCs w:val="24"/>
              </w:rPr>
              <w:lastRenderedPageBreak/>
              <w:t>Obligatoriu</w:t>
            </w:r>
          </w:p>
        </w:tc>
      </w:tr>
      <w:tr w:rsidR="0010007C" w:rsidRPr="002D3B5A" w14:paraId="387F4496" w14:textId="77777777" w:rsidTr="008D4B25">
        <w:trPr>
          <w:trHeight w:val="170"/>
        </w:trPr>
        <w:tc>
          <w:tcPr>
            <w:tcW w:w="709" w:type="dxa"/>
          </w:tcPr>
          <w:p w14:paraId="727286C6" w14:textId="77777777" w:rsidR="0010007C" w:rsidRPr="002D3B5A" w:rsidRDefault="0010007C" w:rsidP="0010007C">
            <w:pPr>
              <w:pStyle w:val="TableParagraph"/>
              <w:numPr>
                <w:ilvl w:val="0"/>
                <w:numId w:val="38"/>
              </w:numPr>
              <w:rPr>
                <w:b/>
                <w:sz w:val="24"/>
                <w:szCs w:val="24"/>
              </w:rPr>
            </w:pPr>
          </w:p>
        </w:tc>
        <w:tc>
          <w:tcPr>
            <w:tcW w:w="2268" w:type="dxa"/>
          </w:tcPr>
          <w:p w14:paraId="2EA9538A" w14:textId="77777777" w:rsidR="0010007C" w:rsidRPr="002D3B5A" w:rsidRDefault="0010007C" w:rsidP="008D4B25">
            <w:pPr>
              <w:tabs>
                <w:tab w:val="left" w:pos="1560"/>
              </w:tabs>
              <w:ind w:left="142"/>
              <w:rPr>
                <w:noProof w:val="0"/>
              </w:rPr>
            </w:pPr>
            <w:r w:rsidRPr="002D3B5A">
              <w:rPr>
                <w:noProof w:val="0"/>
              </w:rPr>
              <w:t>Lista subcontractanților și partea/părțile din</w:t>
            </w:r>
            <w:r w:rsidRPr="002D3B5A">
              <w:rPr>
                <w:noProof w:val="0"/>
                <w:spacing w:val="1"/>
              </w:rPr>
              <w:t xml:space="preserve"> </w:t>
            </w:r>
            <w:r w:rsidRPr="002D3B5A">
              <w:rPr>
                <w:noProof w:val="0"/>
              </w:rPr>
              <w:t>contract</w:t>
            </w:r>
            <w:r w:rsidRPr="002D3B5A">
              <w:rPr>
                <w:noProof w:val="0"/>
                <w:spacing w:val="-4"/>
              </w:rPr>
              <w:t xml:space="preserve"> </w:t>
            </w:r>
            <w:r w:rsidRPr="002D3B5A">
              <w:rPr>
                <w:noProof w:val="0"/>
              </w:rPr>
              <w:t>care</w:t>
            </w:r>
            <w:r w:rsidRPr="002D3B5A">
              <w:rPr>
                <w:noProof w:val="0"/>
                <w:spacing w:val="-3"/>
              </w:rPr>
              <w:t xml:space="preserve"> </w:t>
            </w:r>
            <w:r w:rsidRPr="002D3B5A">
              <w:rPr>
                <w:noProof w:val="0"/>
              </w:rPr>
              <w:t>sunt</w:t>
            </w:r>
            <w:r w:rsidRPr="002D3B5A">
              <w:rPr>
                <w:noProof w:val="0"/>
                <w:spacing w:val="-1"/>
              </w:rPr>
              <w:t xml:space="preserve"> </w:t>
            </w:r>
            <w:r w:rsidRPr="002D3B5A">
              <w:rPr>
                <w:noProof w:val="0"/>
              </w:rPr>
              <w:t>îndeplinite</w:t>
            </w:r>
            <w:r w:rsidRPr="002D3B5A">
              <w:rPr>
                <w:noProof w:val="0"/>
                <w:spacing w:val="-1"/>
              </w:rPr>
              <w:t xml:space="preserve"> </w:t>
            </w:r>
            <w:r w:rsidRPr="002D3B5A">
              <w:rPr>
                <w:noProof w:val="0"/>
              </w:rPr>
              <w:t>de</w:t>
            </w:r>
            <w:r w:rsidRPr="002D3B5A">
              <w:rPr>
                <w:noProof w:val="0"/>
                <w:spacing w:val="-2"/>
              </w:rPr>
              <w:t xml:space="preserve"> </w:t>
            </w:r>
            <w:r w:rsidRPr="002D3B5A">
              <w:rPr>
                <w:noProof w:val="0"/>
              </w:rPr>
              <w:t>către</w:t>
            </w:r>
            <w:r w:rsidRPr="002D3B5A">
              <w:rPr>
                <w:noProof w:val="0"/>
                <w:spacing w:val="-3"/>
              </w:rPr>
              <w:t xml:space="preserve"> </w:t>
            </w:r>
            <w:r w:rsidRPr="002D3B5A">
              <w:rPr>
                <w:noProof w:val="0"/>
              </w:rPr>
              <w:t>aceștia</w:t>
            </w:r>
          </w:p>
        </w:tc>
        <w:tc>
          <w:tcPr>
            <w:tcW w:w="5687" w:type="dxa"/>
          </w:tcPr>
          <w:p w14:paraId="30F6A77B" w14:textId="77777777" w:rsidR="0010007C" w:rsidRPr="002D3B5A" w:rsidRDefault="0010007C" w:rsidP="008D4B25">
            <w:pPr>
              <w:ind w:left="108"/>
              <w:rPr>
                <w:noProof w:val="0"/>
              </w:rPr>
            </w:pPr>
            <w:r w:rsidRPr="002D3B5A">
              <w:rPr>
                <w:noProof w:val="0"/>
              </w:rPr>
              <w:t>Anexa nr. 16 la Documentația standard.</w:t>
            </w:r>
          </w:p>
          <w:p w14:paraId="0183E511" w14:textId="77777777" w:rsidR="0010007C" w:rsidRDefault="0010007C" w:rsidP="008D4B25">
            <w:pPr>
              <w:ind w:left="108"/>
            </w:pPr>
            <w:r w:rsidRPr="002D3B5A">
              <w:rPr>
                <w:noProof w:val="0"/>
              </w:rPr>
              <w:t xml:space="preserve">Semnat electronic (atașat în SIA RSAP) </w:t>
            </w:r>
          </w:p>
          <w:p w14:paraId="3BF76650" w14:textId="77777777" w:rsidR="0010007C" w:rsidRPr="002D3B5A" w:rsidRDefault="0010007C" w:rsidP="008D4B25">
            <w:pPr>
              <w:ind w:left="108"/>
              <w:rPr>
                <w:noProof w:val="0"/>
              </w:rPr>
            </w:pPr>
            <w:r w:rsidRPr="002D3B5A">
              <w:rPr>
                <w:noProof w:val="0"/>
                <w:color w:val="FF0000"/>
                <w:sz w:val="18"/>
                <w:szCs w:val="20"/>
              </w:rPr>
              <w:t>Notă:</w:t>
            </w:r>
            <w:r w:rsidRPr="002D3B5A">
              <w:rPr>
                <w:noProof w:val="0"/>
                <w:color w:val="FF0000"/>
                <w:spacing w:val="-3"/>
                <w:sz w:val="18"/>
                <w:szCs w:val="20"/>
              </w:rPr>
              <w:t xml:space="preserve"> </w:t>
            </w:r>
            <w:r w:rsidRPr="002D3B5A">
              <w:rPr>
                <w:noProof w:val="0"/>
                <w:color w:val="FF0000"/>
                <w:sz w:val="18"/>
                <w:szCs w:val="20"/>
              </w:rPr>
              <w:t>Se</w:t>
            </w:r>
            <w:r w:rsidRPr="002D3B5A">
              <w:rPr>
                <w:noProof w:val="0"/>
                <w:color w:val="FF0000"/>
                <w:spacing w:val="-2"/>
                <w:sz w:val="18"/>
                <w:szCs w:val="20"/>
              </w:rPr>
              <w:t xml:space="preserve"> </w:t>
            </w:r>
            <w:r w:rsidRPr="002D3B5A">
              <w:rPr>
                <w:noProof w:val="0"/>
                <w:color w:val="FF0000"/>
                <w:sz w:val="18"/>
                <w:szCs w:val="20"/>
              </w:rPr>
              <w:t>aplică</w:t>
            </w:r>
            <w:r w:rsidRPr="002D3B5A">
              <w:rPr>
                <w:noProof w:val="0"/>
                <w:color w:val="FF0000"/>
                <w:spacing w:val="-3"/>
                <w:sz w:val="18"/>
                <w:szCs w:val="20"/>
              </w:rPr>
              <w:t xml:space="preserve"> </w:t>
            </w:r>
            <w:r w:rsidRPr="002D3B5A">
              <w:rPr>
                <w:noProof w:val="0"/>
                <w:color w:val="FF0000"/>
                <w:sz w:val="18"/>
                <w:szCs w:val="20"/>
              </w:rPr>
              <w:t>semnătura administratorului companiei indicat în</w:t>
            </w:r>
            <w:r w:rsidRPr="002D3B5A">
              <w:rPr>
                <w:noProof w:val="0"/>
                <w:color w:val="FF0000"/>
                <w:spacing w:val="1"/>
                <w:sz w:val="18"/>
                <w:szCs w:val="20"/>
              </w:rPr>
              <w:t xml:space="preserve"> </w:t>
            </w:r>
            <w:r w:rsidRPr="002D3B5A">
              <w:rPr>
                <w:noProof w:val="0"/>
                <w:color w:val="FF0000"/>
                <w:sz w:val="18"/>
                <w:szCs w:val="20"/>
              </w:rPr>
              <w:t>Extrasul</w:t>
            </w:r>
            <w:r w:rsidRPr="002D3B5A">
              <w:rPr>
                <w:noProof w:val="0"/>
                <w:color w:val="FF0000"/>
                <w:spacing w:val="-4"/>
                <w:sz w:val="18"/>
                <w:szCs w:val="20"/>
              </w:rPr>
              <w:t xml:space="preserve"> </w:t>
            </w:r>
            <w:r w:rsidRPr="002D3B5A">
              <w:rPr>
                <w:noProof w:val="0"/>
                <w:color w:val="FF0000"/>
                <w:sz w:val="18"/>
                <w:szCs w:val="20"/>
              </w:rPr>
              <w:t>Registrului</w:t>
            </w:r>
            <w:r w:rsidRPr="002D3B5A">
              <w:rPr>
                <w:noProof w:val="0"/>
                <w:color w:val="FF0000"/>
                <w:spacing w:val="-3"/>
                <w:sz w:val="18"/>
                <w:szCs w:val="20"/>
              </w:rPr>
              <w:t xml:space="preserve"> </w:t>
            </w:r>
            <w:r w:rsidRPr="002D3B5A">
              <w:rPr>
                <w:noProof w:val="0"/>
                <w:color w:val="FF0000"/>
                <w:sz w:val="18"/>
                <w:szCs w:val="20"/>
              </w:rPr>
              <w:t>de</w:t>
            </w:r>
            <w:r w:rsidRPr="002D3B5A">
              <w:rPr>
                <w:noProof w:val="0"/>
                <w:color w:val="FF0000"/>
                <w:spacing w:val="-2"/>
                <w:sz w:val="18"/>
                <w:szCs w:val="20"/>
              </w:rPr>
              <w:t xml:space="preserve"> </w:t>
            </w:r>
            <w:r w:rsidRPr="002D3B5A">
              <w:rPr>
                <w:noProof w:val="0"/>
                <w:color w:val="FF0000"/>
                <w:sz w:val="18"/>
                <w:szCs w:val="20"/>
              </w:rPr>
              <w:t>Stat</w:t>
            </w:r>
            <w:r w:rsidRPr="002D3B5A">
              <w:rPr>
                <w:noProof w:val="0"/>
                <w:color w:val="FF0000"/>
                <w:spacing w:val="-4"/>
                <w:sz w:val="18"/>
                <w:szCs w:val="20"/>
              </w:rPr>
              <w:t xml:space="preserve"> </w:t>
            </w:r>
            <w:r w:rsidRPr="002D3B5A">
              <w:rPr>
                <w:noProof w:val="0"/>
                <w:color w:val="FF0000"/>
                <w:sz w:val="18"/>
                <w:szCs w:val="20"/>
              </w:rPr>
              <w:t>al peroanelor</w:t>
            </w:r>
            <w:r w:rsidRPr="002D3B5A">
              <w:rPr>
                <w:noProof w:val="0"/>
                <w:color w:val="FF0000"/>
                <w:spacing w:val="-47"/>
                <w:sz w:val="18"/>
                <w:szCs w:val="20"/>
              </w:rPr>
              <w:t xml:space="preserve"> </w:t>
            </w:r>
            <w:r w:rsidRPr="002D3B5A">
              <w:rPr>
                <w:noProof w:val="0"/>
                <w:color w:val="FF0000"/>
                <w:sz w:val="18"/>
                <w:szCs w:val="20"/>
              </w:rPr>
              <w:t>juridice</w:t>
            </w:r>
            <w:r w:rsidRPr="002D3B5A">
              <w:rPr>
                <w:noProof w:val="0"/>
                <w:color w:val="FF0000"/>
                <w:spacing w:val="-1"/>
                <w:sz w:val="18"/>
                <w:szCs w:val="20"/>
              </w:rPr>
              <w:t xml:space="preserve"> </w:t>
            </w:r>
            <w:r w:rsidRPr="002D3B5A">
              <w:rPr>
                <w:noProof w:val="0"/>
                <w:color w:val="FF0000"/>
                <w:sz w:val="18"/>
                <w:szCs w:val="20"/>
              </w:rPr>
              <w:t>sau</w:t>
            </w:r>
            <w:r w:rsidRPr="002D3B5A">
              <w:rPr>
                <w:noProof w:val="0"/>
                <w:color w:val="FF0000"/>
                <w:spacing w:val="-1"/>
                <w:sz w:val="18"/>
                <w:szCs w:val="20"/>
              </w:rPr>
              <w:t xml:space="preserve"> </w:t>
            </w:r>
            <w:r w:rsidRPr="002D3B5A">
              <w:rPr>
                <w:noProof w:val="0"/>
                <w:color w:val="FF0000"/>
                <w:sz w:val="18"/>
                <w:szCs w:val="20"/>
              </w:rPr>
              <w:t>de către</w:t>
            </w:r>
            <w:r w:rsidRPr="002D3B5A">
              <w:rPr>
                <w:noProof w:val="0"/>
                <w:color w:val="FF0000"/>
                <w:spacing w:val="-1"/>
                <w:sz w:val="18"/>
                <w:szCs w:val="20"/>
              </w:rPr>
              <w:t xml:space="preserve"> </w:t>
            </w:r>
            <w:r w:rsidRPr="002D3B5A">
              <w:rPr>
                <w:noProof w:val="0"/>
                <w:color w:val="FF0000"/>
                <w:sz w:val="18"/>
                <w:szCs w:val="20"/>
              </w:rPr>
              <w:t>persoana împuternicită</w:t>
            </w:r>
          </w:p>
        </w:tc>
        <w:tc>
          <w:tcPr>
            <w:tcW w:w="1684" w:type="dxa"/>
          </w:tcPr>
          <w:p w14:paraId="1D1CDA31" w14:textId="77777777" w:rsidR="0010007C" w:rsidRPr="002D3B5A" w:rsidRDefault="0010007C" w:rsidP="008D4B25">
            <w:pPr>
              <w:pStyle w:val="TableParagraph"/>
              <w:ind w:left="172" w:firstLine="2"/>
              <w:rPr>
                <w:b/>
                <w:sz w:val="24"/>
                <w:szCs w:val="24"/>
              </w:rPr>
            </w:pPr>
          </w:p>
          <w:p w14:paraId="76EB418B" w14:textId="77777777" w:rsidR="0010007C" w:rsidRPr="002D3B5A" w:rsidRDefault="0010007C" w:rsidP="008D4B25">
            <w:pPr>
              <w:pStyle w:val="TableParagraph"/>
              <w:ind w:left="172" w:firstLine="2"/>
              <w:rPr>
                <w:b/>
                <w:sz w:val="24"/>
                <w:szCs w:val="24"/>
              </w:rPr>
            </w:pPr>
          </w:p>
          <w:p w14:paraId="3A3E7718" w14:textId="77777777" w:rsidR="0010007C" w:rsidRPr="002D3B5A" w:rsidRDefault="0010007C" w:rsidP="008D4B25">
            <w:pPr>
              <w:pStyle w:val="TableParagraph"/>
              <w:ind w:left="172" w:firstLine="2"/>
              <w:rPr>
                <w:b/>
                <w:sz w:val="24"/>
                <w:szCs w:val="24"/>
              </w:rPr>
            </w:pPr>
          </w:p>
          <w:p w14:paraId="096BA877" w14:textId="77777777" w:rsidR="0010007C" w:rsidRPr="002D3B5A" w:rsidRDefault="0010007C" w:rsidP="008D4B25">
            <w:pPr>
              <w:pStyle w:val="TableParagraph"/>
              <w:spacing w:before="2"/>
              <w:ind w:left="172" w:firstLine="2"/>
              <w:rPr>
                <w:b/>
                <w:sz w:val="24"/>
                <w:szCs w:val="24"/>
              </w:rPr>
            </w:pPr>
          </w:p>
          <w:p w14:paraId="022AA16B" w14:textId="77777777" w:rsidR="0010007C" w:rsidRPr="002D3B5A" w:rsidRDefault="0010007C" w:rsidP="008D4B25">
            <w:pPr>
              <w:pStyle w:val="TableParagraph"/>
              <w:ind w:left="172" w:right="321" w:firstLine="2"/>
              <w:jc w:val="center"/>
              <w:rPr>
                <w:sz w:val="24"/>
                <w:szCs w:val="24"/>
              </w:rPr>
            </w:pPr>
            <w:r w:rsidRPr="002D3B5A">
              <w:rPr>
                <w:sz w:val="24"/>
                <w:szCs w:val="24"/>
              </w:rPr>
              <w:t>Obligatoriu</w:t>
            </w:r>
          </w:p>
        </w:tc>
      </w:tr>
      <w:tr w:rsidR="0010007C" w:rsidRPr="002D3B5A" w14:paraId="27970632" w14:textId="77777777" w:rsidTr="008D4B25">
        <w:trPr>
          <w:trHeight w:val="170"/>
        </w:trPr>
        <w:tc>
          <w:tcPr>
            <w:tcW w:w="709" w:type="dxa"/>
          </w:tcPr>
          <w:p w14:paraId="0577099C" w14:textId="77777777" w:rsidR="0010007C" w:rsidRPr="002D3B5A" w:rsidRDefault="0010007C" w:rsidP="0010007C">
            <w:pPr>
              <w:pStyle w:val="TableParagraph"/>
              <w:numPr>
                <w:ilvl w:val="0"/>
                <w:numId w:val="38"/>
              </w:numPr>
              <w:rPr>
                <w:b/>
                <w:sz w:val="24"/>
                <w:szCs w:val="24"/>
              </w:rPr>
            </w:pPr>
          </w:p>
        </w:tc>
        <w:tc>
          <w:tcPr>
            <w:tcW w:w="2268" w:type="dxa"/>
          </w:tcPr>
          <w:p w14:paraId="42B86B5B" w14:textId="77777777" w:rsidR="0010007C" w:rsidRPr="002D3B5A" w:rsidRDefault="0010007C" w:rsidP="008D4B25">
            <w:pPr>
              <w:tabs>
                <w:tab w:val="left" w:pos="1560"/>
              </w:tabs>
              <w:ind w:left="142"/>
              <w:rPr>
                <w:noProof w:val="0"/>
              </w:rPr>
            </w:pPr>
            <w:r w:rsidRPr="002D3B5A">
              <w:rPr>
                <w:noProof w:val="0"/>
              </w:rPr>
              <w:t>Informație</w:t>
            </w:r>
            <w:r w:rsidRPr="002D3B5A">
              <w:rPr>
                <w:noProof w:val="0"/>
                <w:spacing w:val="-3"/>
              </w:rPr>
              <w:t xml:space="preserve"> </w:t>
            </w:r>
            <w:r w:rsidRPr="002D3B5A">
              <w:rPr>
                <w:noProof w:val="0"/>
              </w:rPr>
              <w:t>privind</w:t>
            </w:r>
            <w:r w:rsidRPr="002D3B5A">
              <w:rPr>
                <w:noProof w:val="0"/>
                <w:spacing w:val="-3"/>
              </w:rPr>
              <w:t xml:space="preserve"> </w:t>
            </w:r>
            <w:r w:rsidRPr="002D3B5A">
              <w:rPr>
                <w:noProof w:val="0"/>
              </w:rPr>
              <w:t>asocierea</w:t>
            </w:r>
          </w:p>
        </w:tc>
        <w:tc>
          <w:tcPr>
            <w:tcW w:w="5687" w:type="dxa"/>
          </w:tcPr>
          <w:p w14:paraId="37FB590D" w14:textId="77777777" w:rsidR="0010007C" w:rsidRPr="002D3B5A" w:rsidRDefault="0010007C" w:rsidP="008D4B25">
            <w:pPr>
              <w:ind w:left="108"/>
              <w:rPr>
                <w:noProof w:val="0"/>
              </w:rPr>
            </w:pPr>
            <w:r w:rsidRPr="002D3B5A">
              <w:rPr>
                <w:noProof w:val="0"/>
              </w:rPr>
              <w:t>Anexa nr. 17 la Documentația standard.</w:t>
            </w:r>
          </w:p>
          <w:p w14:paraId="40941D24" w14:textId="77777777" w:rsidR="0010007C" w:rsidRDefault="0010007C" w:rsidP="008D4B25">
            <w:pPr>
              <w:ind w:left="108"/>
            </w:pPr>
            <w:r w:rsidRPr="002D3B5A">
              <w:rPr>
                <w:noProof w:val="0"/>
              </w:rPr>
              <w:t>Semnat electronic (atașat în SIA RSAP)</w:t>
            </w:r>
          </w:p>
          <w:p w14:paraId="0D2ECA9E" w14:textId="77777777" w:rsidR="0010007C" w:rsidRPr="002D3B5A" w:rsidRDefault="0010007C" w:rsidP="008D4B25">
            <w:pPr>
              <w:ind w:left="108"/>
              <w:rPr>
                <w:noProof w:val="0"/>
              </w:rPr>
            </w:pPr>
            <w:r w:rsidRPr="002D3B5A">
              <w:rPr>
                <w:noProof w:val="0"/>
                <w:color w:val="FF0000"/>
                <w:sz w:val="18"/>
                <w:szCs w:val="20"/>
              </w:rPr>
              <w:t>Notă:</w:t>
            </w:r>
            <w:r w:rsidRPr="002D3B5A">
              <w:rPr>
                <w:noProof w:val="0"/>
                <w:color w:val="FF0000"/>
                <w:spacing w:val="-3"/>
                <w:sz w:val="18"/>
                <w:szCs w:val="20"/>
              </w:rPr>
              <w:t xml:space="preserve"> </w:t>
            </w:r>
            <w:r w:rsidRPr="002D3B5A">
              <w:rPr>
                <w:noProof w:val="0"/>
                <w:color w:val="FF0000"/>
                <w:sz w:val="18"/>
                <w:szCs w:val="20"/>
              </w:rPr>
              <w:t>Se</w:t>
            </w:r>
            <w:r w:rsidRPr="002D3B5A">
              <w:rPr>
                <w:noProof w:val="0"/>
                <w:color w:val="FF0000"/>
                <w:spacing w:val="-2"/>
                <w:sz w:val="18"/>
                <w:szCs w:val="20"/>
              </w:rPr>
              <w:t xml:space="preserve"> </w:t>
            </w:r>
            <w:r w:rsidRPr="002D3B5A">
              <w:rPr>
                <w:noProof w:val="0"/>
                <w:color w:val="FF0000"/>
                <w:sz w:val="18"/>
                <w:szCs w:val="20"/>
              </w:rPr>
              <w:t>aplică</w:t>
            </w:r>
            <w:r w:rsidRPr="002D3B5A">
              <w:rPr>
                <w:noProof w:val="0"/>
                <w:color w:val="FF0000"/>
                <w:spacing w:val="-3"/>
                <w:sz w:val="18"/>
                <w:szCs w:val="20"/>
              </w:rPr>
              <w:t xml:space="preserve"> </w:t>
            </w:r>
            <w:r w:rsidRPr="002D3B5A">
              <w:rPr>
                <w:noProof w:val="0"/>
                <w:color w:val="FF0000"/>
                <w:sz w:val="18"/>
                <w:szCs w:val="20"/>
              </w:rPr>
              <w:t>semnătura administratorului companiei indicat în</w:t>
            </w:r>
            <w:r w:rsidRPr="002D3B5A">
              <w:rPr>
                <w:noProof w:val="0"/>
                <w:color w:val="FF0000"/>
                <w:spacing w:val="1"/>
                <w:sz w:val="18"/>
                <w:szCs w:val="20"/>
              </w:rPr>
              <w:t xml:space="preserve"> </w:t>
            </w:r>
            <w:r w:rsidRPr="002D3B5A">
              <w:rPr>
                <w:noProof w:val="0"/>
                <w:color w:val="FF0000"/>
                <w:sz w:val="18"/>
                <w:szCs w:val="20"/>
              </w:rPr>
              <w:t>Extrasul</w:t>
            </w:r>
            <w:r w:rsidRPr="002D3B5A">
              <w:rPr>
                <w:noProof w:val="0"/>
                <w:color w:val="FF0000"/>
                <w:spacing w:val="-4"/>
                <w:sz w:val="18"/>
                <w:szCs w:val="20"/>
              </w:rPr>
              <w:t xml:space="preserve"> </w:t>
            </w:r>
            <w:r w:rsidRPr="002D3B5A">
              <w:rPr>
                <w:noProof w:val="0"/>
                <w:color w:val="FF0000"/>
                <w:sz w:val="18"/>
                <w:szCs w:val="20"/>
              </w:rPr>
              <w:t>Registrului</w:t>
            </w:r>
            <w:r w:rsidRPr="002D3B5A">
              <w:rPr>
                <w:noProof w:val="0"/>
                <w:color w:val="FF0000"/>
                <w:spacing w:val="-3"/>
                <w:sz w:val="18"/>
                <w:szCs w:val="20"/>
              </w:rPr>
              <w:t xml:space="preserve"> </w:t>
            </w:r>
            <w:r w:rsidRPr="002D3B5A">
              <w:rPr>
                <w:noProof w:val="0"/>
                <w:color w:val="FF0000"/>
                <w:sz w:val="18"/>
                <w:szCs w:val="20"/>
              </w:rPr>
              <w:t>de</w:t>
            </w:r>
            <w:r w:rsidRPr="002D3B5A">
              <w:rPr>
                <w:noProof w:val="0"/>
                <w:color w:val="FF0000"/>
                <w:spacing w:val="-2"/>
                <w:sz w:val="18"/>
                <w:szCs w:val="20"/>
              </w:rPr>
              <w:t xml:space="preserve"> </w:t>
            </w:r>
            <w:r w:rsidRPr="002D3B5A">
              <w:rPr>
                <w:noProof w:val="0"/>
                <w:color w:val="FF0000"/>
                <w:sz w:val="18"/>
                <w:szCs w:val="20"/>
              </w:rPr>
              <w:t>Stat</w:t>
            </w:r>
            <w:r w:rsidRPr="002D3B5A">
              <w:rPr>
                <w:noProof w:val="0"/>
                <w:color w:val="FF0000"/>
                <w:spacing w:val="-4"/>
                <w:sz w:val="18"/>
                <w:szCs w:val="20"/>
              </w:rPr>
              <w:t xml:space="preserve"> </w:t>
            </w:r>
            <w:r w:rsidRPr="002D3B5A">
              <w:rPr>
                <w:noProof w:val="0"/>
                <w:color w:val="FF0000"/>
                <w:sz w:val="18"/>
                <w:szCs w:val="20"/>
              </w:rPr>
              <w:t>al peroanelor</w:t>
            </w:r>
            <w:r w:rsidRPr="002D3B5A">
              <w:rPr>
                <w:noProof w:val="0"/>
                <w:color w:val="FF0000"/>
                <w:spacing w:val="-47"/>
                <w:sz w:val="18"/>
                <w:szCs w:val="20"/>
              </w:rPr>
              <w:t xml:space="preserve"> </w:t>
            </w:r>
            <w:r w:rsidRPr="002D3B5A">
              <w:rPr>
                <w:noProof w:val="0"/>
                <w:color w:val="FF0000"/>
                <w:sz w:val="18"/>
                <w:szCs w:val="20"/>
              </w:rPr>
              <w:t>juridice</w:t>
            </w:r>
            <w:r w:rsidRPr="002D3B5A">
              <w:rPr>
                <w:noProof w:val="0"/>
                <w:color w:val="FF0000"/>
                <w:spacing w:val="-1"/>
                <w:sz w:val="18"/>
                <w:szCs w:val="20"/>
              </w:rPr>
              <w:t xml:space="preserve"> </w:t>
            </w:r>
            <w:r w:rsidRPr="002D3B5A">
              <w:rPr>
                <w:noProof w:val="0"/>
                <w:color w:val="FF0000"/>
                <w:sz w:val="18"/>
                <w:szCs w:val="20"/>
              </w:rPr>
              <w:t>sau</w:t>
            </w:r>
            <w:r w:rsidRPr="002D3B5A">
              <w:rPr>
                <w:noProof w:val="0"/>
                <w:color w:val="FF0000"/>
                <w:spacing w:val="-1"/>
                <w:sz w:val="18"/>
                <w:szCs w:val="20"/>
              </w:rPr>
              <w:t xml:space="preserve"> </w:t>
            </w:r>
            <w:r w:rsidRPr="002D3B5A">
              <w:rPr>
                <w:noProof w:val="0"/>
                <w:color w:val="FF0000"/>
                <w:sz w:val="18"/>
                <w:szCs w:val="20"/>
              </w:rPr>
              <w:t>de către</w:t>
            </w:r>
            <w:r w:rsidRPr="002D3B5A">
              <w:rPr>
                <w:noProof w:val="0"/>
                <w:color w:val="FF0000"/>
                <w:spacing w:val="-1"/>
                <w:sz w:val="18"/>
                <w:szCs w:val="20"/>
              </w:rPr>
              <w:t xml:space="preserve"> </w:t>
            </w:r>
            <w:r w:rsidRPr="002D3B5A">
              <w:rPr>
                <w:noProof w:val="0"/>
                <w:color w:val="FF0000"/>
                <w:sz w:val="18"/>
                <w:szCs w:val="20"/>
              </w:rPr>
              <w:t>persoana împuternicită</w:t>
            </w:r>
          </w:p>
        </w:tc>
        <w:tc>
          <w:tcPr>
            <w:tcW w:w="1684" w:type="dxa"/>
          </w:tcPr>
          <w:p w14:paraId="571FCF63" w14:textId="77777777" w:rsidR="0010007C" w:rsidRPr="002D3B5A" w:rsidRDefault="0010007C" w:rsidP="008D4B25">
            <w:pPr>
              <w:pStyle w:val="TableParagraph"/>
              <w:ind w:left="172" w:firstLine="2"/>
              <w:rPr>
                <w:b/>
                <w:sz w:val="24"/>
                <w:szCs w:val="24"/>
              </w:rPr>
            </w:pPr>
          </w:p>
          <w:p w14:paraId="7A63E772" w14:textId="77777777" w:rsidR="0010007C" w:rsidRPr="002D3B5A" w:rsidRDefault="0010007C" w:rsidP="008D4B25">
            <w:pPr>
              <w:pStyle w:val="TableParagraph"/>
              <w:ind w:left="172" w:firstLine="2"/>
              <w:rPr>
                <w:b/>
                <w:sz w:val="24"/>
                <w:szCs w:val="24"/>
              </w:rPr>
            </w:pPr>
          </w:p>
          <w:p w14:paraId="65B3027D" w14:textId="77777777" w:rsidR="0010007C" w:rsidRPr="002D3B5A" w:rsidRDefault="0010007C" w:rsidP="008D4B25">
            <w:pPr>
              <w:pStyle w:val="TableParagraph"/>
              <w:spacing w:before="11"/>
              <w:ind w:left="172" w:firstLine="2"/>
              <w:rPr>
                <w:b/>
                <w:sz w:val="24"/>
                <w:szCs w:val="24"/>
              </w:rPr>
            </w:pPr>
          </w:p>
          <w:p w14:paraId="1F735BD7" w14:textId="77777777" w:rsidR="0010007C" w:rsidRPr="002D3B5A" w:rsidRDefault="0010007C" w:rsidP="008D4B25">
            <w:pPr>
              <w:pStyle w:val="TableParagraph"/>
              <w:ind w:left="172" w:right="321" w:firstLine="2"/>
              <w:jc w:val="center"/>
              <w:rPr>
                <w:sz w:val="24"/>
                <w:szCs w:val="24"/>
              </w:rPr>
            </w:pPr>
            <w:r w:rsidRPr="002D3B5A">
              <w:rPr>
                <w:sz w:val="24"/>
                <w:szCs w:val="24"/>
              </w:rPr>
              <w:t>Obligatoriu</w:t>
            </w:r>
          </w:p>
        </w:tc>
      </w:tr>
      <w:tr w:rsidR="0010007C" w:rsidRPr="002D3B5A" w14:paraId="70FA64E6" w14:textId="77777777" w:rsidTr="008D4B25">
        <w:trPr>
          <w:trHeight w:val="170"/>
        </w:trPr>
        <w:tc>
          <w:tcPr>
            <w:tcW w:w="709" w:type="dxa"/>
          </w:tcPr>
          <w:p w14:paraId="67D583C1" w14:textId="77777777" w:rsidR="0010007C" w:rsidRPr="002D3B5A" w:rsidRDefault="0010007C" w:rsidP="0010007C">
            <w:pPr>
              <w:pStyle w:val="TableParagraph"/>
              <w:numPr>
                <w:ilvl w:val="0"/>
                <w:numId w:val="38"/>
              </w:numPr>
              <w:rPr>
                <w:b/>
                <w:sz w:val="24"/>
                <w:szCs w:val="24"/>
              </w:rPr>
            </w:pPr>
          </w:p>
        </w:tc>
        <w:tc>
          <w:tcPr>
            <w:tcW w:w="2268" w:type="dxa"/>
          </w:tcPr>
          <w:p w14:paraId="052C69EB" w14:textId="77777777" w:rsidR="0010007C" w:rsidRPr="002D3B5A" w:rsidRDefault="0010007C" w:rsidP="008D4B25">
            <w:pPr>
              <w:tabs>
                <w:tab w:val="left" w:pos="1560"/>
              </w:tabs>
              <w:ind w:left="142"/>
              <w:rPr>
                <w:noProof w:val="0"/>
              </w:rPr>
            </w:pPr>
            <w:r w:rsidRPr="002D3B5A">
              <w:rPr>
                <w:b/>
                <w:bCs/>
                <w:noProof w:val="0"/>
              </w:rPr>
              <w:t>Avizul</w:t>
            </w:r>
            <w:r w:rsidRPr="002D3B5A">
              <w:rPr>
                <w:b/>
                <w:bCs/>
                <w:noProof w:val="0"/>
                <w:spacing w:val="-4"/>
              </w:rPr>
              <w:t xml:space="preserve"> </w:t>
            </w:r>
            <w:r w:rsidRPr="002D3B5A">
              <w:rPr>
                <w:b/>
                <w:bCs/>
                <w:noProof w:val="0"/>
              </w:rPr>
              <w:t>pentru</w:t>
            </w:r>
            <w:r w:rsidRPr="002D3B5A">
              <w:rPr>
                <w:b/>
                <w:bCs/>
                <w:noProof w:val="0"/>
                <w:spacing w:val="-3"/>
              </w:rPr>
              <w:t xml:space="preserve"> </w:t>
            </w:r>
            <w:r w:rsidRPr="002D3B5A">
              <w:rPr>
                <w:b/>
                <w:bCs/>
                <w:noProof w:val="0"/>
              </w:rPr>
              <w:t>participare</w:t>
            </w:r>
            <w:r w:rsidRPr="002D3B5A">
              <w:rPr>
                <w:b/>
                <w:bCs/>
                <w:noProof w:val="0"/>
                <w:spacing w:val="-2"/>
              </w:rPr>
              <w:t xml:space="preserve"> </w:t>
            </w:r>
            <w:r w:rsidRPr="002D3B5A">
              <w:rPr>
                <w:b/>
                <w:bCs/>
                <w:noProof w:val="0"/>
              </w:rPr>
              <w:t>la</w:t>
            </w:r>
            <w:r w:rsidRPr="002D3B5A">
              <w:rPr>
                <w:b/>
                <w:bCs/>
                <w:noProof w:val="0"/>
                <w:spacing w:val="-2"/>
              </w:rPr>
              <w:t xml:space="preserve"> </w:t>
            </w:r>
            <w:r w:rsidRPr="002D3B5A">
              <w:rPr>
                <w:b/>
                <w:bCs/>
                <w:noProof w:val="0"/>
              </w:rPr>
              <w:t xml:space="preserve">licitațiile </w:t>
            </w:r>
            <w:r w:rsidRPr="002D3B5A">
              <w:rPr>
                <w:b/>
                <w:bCs/>
                <w:noProof w:val="0"/>
                <w:spacing w:val="-47"/>
              </w:rPr>
              <w:t xml:space="preserve"> </w:t>
            </w:r>
            <w:r w:rsidRPr="002D3B5A">
              <w:rPr>
                <w:b/>
                <w:bCs/>
                <w:noProof w:val="0"/>
              </w:rPr>
              <w:t>publice</w:t>
            </w:r>
            <w:r w:rsidRPr="002D3B5A">
              <w:rPr>
                <w:noProof w:val="0"/>
                <w:spacing w:val="-1"/>
              </w:rPr>
              <w:t xml:space="preserve"> </w:t>
            </w:r>
            <w:r w:rsidRPr="002D3B5A">
              <w:rPr>
                <w:noProof w:val="0"/>
              </w:rPr>
              <w:t>de lucrări</w:t>
            </w:r>
            <w:r w:rsidRPr="002D3B5A">
              <w:rPr>
                <w:noProof w:val="0"/>
                <w:spacing w:val="-2"/>
              </w:rPr>
              <w:t xml:space="preserve"> </w:t>
            </w:r>
            <w:r w:rsidRPr="002D3B5A">
              <w:rPr>
                <w:noProof w:val="0"/>
              </w:rPr>
              <w:t>din</w:t>
            </w:r>
            <w:r w:rsidRPr="002D3B5A">
              <w:rPr>
                <w:noProof w:val="0"/>
                <w:spacing w:val="-2"/>
              </w:rPr>
              <w:t xml:space="preserve"> </w:t>
            </w:r>
            <w:r w:rsidRPr="002D3B5A">
              <w:rPr>
                <w:noProof w:val="0"/>
              </w:rPr>
              <w:t>domeniul construcțiilor</w:t>
            </w:r>
            <w:r w:rsidRPr="002D3B5A">
              <w:rPr>
                <w:noProof w:val="0"/>
                <w:spacing w:val="-4"/>
              </w:rPr>
              <w:t xml:space="preserve"> </w:t>
            </w:r>
            <w:r w:rsidRPr="002D3B5A">
              <w:rPr>
                <w:noProof w:val="0"/>
              </w:rPr>
              <w:t>și</w:t>
            </w:r>
            <w:r w:rsidRPr="002D3B5A">
              <w:rPr>
                <w:noProof w:val="0"/>
                <w:spacing w:val="-5"/>
              </w:rPr>
              <w:t xml:space="preserve"> </w:t>
            </w:r>
            <w:r w:rsidRPr="002D3B5A">
              <w:rPr>
                <w:noProof w:val="0"/>
              </w:rPr>
              <w:t>instalațiilor</w:t>
            </w:r>
          </w:p>
        </w:tc>
        <w:tc>
          <w:tcPr>
            <w:tcW w:w="5687" w:type="dxa"/>
          </w:tcPr>
          <w:p w14:paraId="13E817F1" w14:textId="77777777" w:rsidR="0010007C" w:rsidRDefault="0010007C" w:rsidP="008D4B25">
            <w:pPr>
              <w:ind w:left="108"/>
            </w:pPr>
            <w:r w:rsidRPr="002D3B5A">
              <w:rPr>
                <w:noProof w:val="0"/>
              </w:rPr>
              <w:t xml:space="preserve">Anexa nr. 22 la Documentația standard. Semnat electronic (atașat în SIA RSAP) </w:t>
            </w:r>
          </w:p>
          <w:p w14:paraId="49EB3B89" w14:textId="77777777" w:rsidR="0010007C" w:rsidRPr="002D3B5A" w:rsidRDefault="0010007C" w:rsidP="008D4B25">
            <w:pPr>
              <w:ind w:left="108"/>
              <w:rPr>
                <w:noProof w:val="0"/>
              </w:rPr>
            </w:pPr>
            <w:r w:rsidRPr="002D3B5A">
              <w:rPr>
                <w:noProof w:val="0"/>
                <w:color w:val="FF0000"/>
                <w:sz w:val="18"/>
                <w:szCs w:val="20"/>
              </w:rPr>
              <w:t>Notă: Se aplică semnătura</w:t>
            </w:r>
            <w:r w:rsidRPr="002D3B5A">
              <w:rPr>
                <w:noProof w:val="0"/>
                <w:color w:val="FF0000"/>
                <w:spacing w:val="1"/>
                <w:sz w:val="18"/>
                <w:szCs w:val="20"/>
              </w:rPr>
              <w:t xml:space="preserve"> </w:t>
            </w:r>
            <w:r w:rsidRPr="002D3B5A">
              <w:rPr>
                <w:noProof w:val="0"/>
                <w:color w:val="FF0000"/>
                <w:sz w:val="18"/>
                <w:szCs w:val="20"/>
              </w:rPr>
              <w:t>administratorului companiei indicat în</w:t>
            </w:r>
            <w:r w:rsidRPr="002D3B5A">
              <w:rPr>
                <w:noProof w:val="0"/>
                <w:color w:val="FF0000"/>
                <w:spacing w:val="1"/>
                <w:sz w:val="18"/>
                <w:szCs w:val="20"/>
              </w:rPr>
              <w:t xml:space="preserve"> </w:t>
            </w:r>
            <w:r w:rsidRPr="002D3B5A">
              <w:rPr>
                <w:noProof w:val="0"/>
                <w:color w:val="FF0000"/>
                <w:sz w:val="18"/>
                <w:szCs w:val="20"/>
              </w:rPr>
              <w:t>Extrasul</w:t>
            </w:r>
            <w:r w:rsidRPr="002D3B5A">
              <w:rPr>
                <w:noProof w:val="0"/>
                <w:color w:val="FF0000"/>
                <w:spacing w:val="-4"/>
                <w:sz w:val="18"/>
                <w:szCs w:val="20"/>
              </w:rPr>
              <w:t xml:space="preserve"> </w:t>
            </w:r>
            <w:r w:rsidRPr="002D3B5A">
              <w:rPr>
                <w:noProof w:val="0"/>
                <w:color w:val="FF0000"/>
                <w:sz w:val="18"/>
                <w:szCs w:val="20"/>
              </w:rPr>
              <w:t>Registrului</w:t>
            </w:r>
            <w:r w:rsidRPr="002D3B5A">
              <w:rPr>
                <w:noProof w:val="0"/>
                <w:color w:val="FF0000"/>
                <w:spacing w:val="-3"/>
                <w:sz w:val="18"/>
                <w:szCs w:val="20"/>
              </w:rPr>
              <w:t xml:space="preserve"> </w:t>
            </w:r>
            <w:r w:rsidRPr="002D3B5A">
              <w:rPr>
                <w:noProof w:val="0"/>
                <w:color w:val="FF0000"/>
                <w:sz w:val="18"/>
                <w:szCs w:val="20"/>
              </w:rPr>
              <w:t>de</w:t>
            </w:r>
            <w:r w:rsidRPr="002D3B5A">
              <w:rPr>
                <w:noProof w:val="0"/>
                <w:color w:val="FF0000"/>
                <w:spacing w:val="-2"/>
                <w:sz w:val="18"/>
                <w:szCs w:val="20"/>
              </w:rPr>
              <w:t xml:space="preserve"> </w:t>
            </w:r>
            <w:r w:rsidRPr="002D3B5A">
              <w:rPr>
                <w:noProof w:val="0"/>
                <w:color w:val="FF0000"/>
                <w:sz w:val="18"/>
                <w:szCs w:val="20"/>
              </w:rPr>
              <w:t>Stat</w:t>
            </w:r>
            <w:r w:rsidRPr="002D3B5A">
              <w:rPr>
                <w:noProof w:val="0"/>
                <w:color w:val="FF0000"/>
                <w:spacing w:val="-4"/>
                <w:sz w:val="18"/>
                <w:szCs w:val="20"/>
              </w:rPr>
              <w:t xml:space="preserve"> </w:t>
            </w:r>
            <w:r w:rsidRPr="002D3B5A">
              <w:rPr>
                <w:noProof w:val="0"/>
                <w:color w:val="FF0000"/>
                <w:sz w:val="18"/>
                <w:szCs w:val="20"/>
              </w:rPr>
              <w:t>al peroanelor</w:t>
            </w:r>
            <w:r w:rsidRPr="002D3B5A">
              <w:rPr>
                <w:noProof w:val="0"/>
                <w:color w:val="FF0000"/>
                <w:spacing w:val="-47"/>
                <w:sz w:val="18"/>
                <w:szCs w:val="20"/>
              </w:rPr>
              <w:t xml:space="preserve"> </w:t>
            </w:r>
            <w:r w:rsidRPr="002D3B5A">
              <w:rPr>
                <w:noProof w:val="0"/>
                <w:color w:val="FF0000"/>
                <w:sz w:val="18"/>
                <w:szCs w:val="20"/>
              </w:rPr>
              <w:t>juridice</w:t>
            </w:r>
            <w:r w:rsidRPr="002D3B5A">
              <w:rPr>
                <w:noProof w:val="0"/>
                <w:color w:val="FF0000"/>
                <w:spacing w:val="-1"/>
                <w:sz w:val="18"/>
                <w:szCs w:val="20"/>
              </w:rPr>
              <w:t xml:space="preserve"> </w:t>
            </w:r>
            <w:r w:rsidRPr="002D3B5A">
              <w:rPr>
                <w:noProof w:val="0"/>
                <w:color w:val="FF0000"/>
                <w:sz w:val="18"/>
                <w:szCs w:val="20"/>
              </w:rPr>
              <w:t>sau</w:t>
            </w:r>
            <w:r w:rsidRPr="002D3B5A">
              <w:rPr>
                <w:noProof w:val="0"/>
                <w:color w:val="FF0000"/>
                <w:spacing w:val="-1"/>
                <w:sz w:val="18"/>
                <w:szCs w:val="20"/>
              </w:rPr>
              <w:t xml:space="preserve"> </w:t>
            </w:r>
            <w:r w:rsidRPr="002D3B5A">
              <w:rPr>
                <w:noProof w:val="0"/>
                <w:color w:val="FF0000"/>
                <w:sz w:val="18"/>
                <w:szCs w:val="20"/>
              </w:rPr>
              <w:t>de către</w:t>
            </w:r>
            <w:r w:rsidRPr="002D3B5A">
              <w:rPr>
                <w:noProof w:val="0"/>
                <w:color w:val="FF0000"/>
                <w:spacing w:val="-1"/>
                <w:sz w:val="18"/>
                <w:szCs w:val="20"/>
              </w:rPr>
              <w:t xml:space="preserve"> </w:t>
            </w:r>
            <w:r w:rsidRPr="002D3B5A">
              <w:rPr>
                <w:noProof w:val="0"/>
                <w:color w:val="FF0000"/>
                <w:sz w:val="18"/>
                <w:szCs w:val="20"/>
              </w:rPr>
              <w:t>persoana împuternicită</w:t>
            </w:r>
          </w:p>
        </w:tc>
        <w:tc>
          <w:tcPr>
            <w:tcW w:w="1684" w:type="dxa"/>
          </w:tcPr>
          <w:p w14:paraId="6057DF71" w14:textId="77777777" w:rsidR="0010007C" w:rsidRPr="002D3B5A" w:rsidRDefault="0010007C" w:rsidP="008D4B25">
            <w:pPr>
              <w:pStyle w:val="TableParagraph"/>
              <w:ind w:left="172" w:firstLine="2"/>
              <w:rPr>
                <w:b/>
                <w:sz w:val="24"/>
                <w:szCs w:val="24"/>
              </w:rPr>
            </w:pPr>
          </w:p>
          <w:p w14:paraId="2623E8BD" w14:textId="77777777" w:rsidR="0010007C" w:rsidRPr="002D3B5A" w:rsidRDefault="0010007C" w:rsidP="008D4B25">
            <w:pPr>
              <w:pStyle w:val="TableParagraph"/>
              <w:ind w:left="172" w:firstLine="2"/>
              <w:rPr>
                <w:b/>
                <w:sz w:val="24"/>
                <w:szCs w:val="24"/>
              </w:rPr>
            </w:pPr>
          </w:p>
          <w:p w14:paraId="4AA469B6" w14:textId="77777777" w:rsidR="0010007C" w:rsidRPr="002D3B5A" w:rsidRDefault="0010007C" w:rsidP="008D4B25">
            <w:pPr>
              <w:pStyle w:val="TableParagraph"/>
              <w:ind w:left="172" w:firstLine="2"/>
              <w:rPr>
                <w:b/>
                <w:sz w:val="24"/>
                <w:szCs w:val="24"/>
              </w:rPr>
            </w:pPr>
          </w:p>
          <w:p w14:paraId="207836CC" w14:textId="77777777" w:rsidR="0010007C" w:rsidRPr="002D3B5A" w:rsidRDefault="0010007C" w:rsidP="008D4B25">
            <w:pPr>
              <w:pStyle w:val="TableParagraph"/>
              <w:spacing w:before="7"/>
              <w:ind w:left="172" w:firstLine="2"/>
              <w:rPr>
                <w:b/>
                <w:sz w:val="24"/>
                <w:szCs w:val="24"/>
              </w:rPr>
            </w:pPr>
          </w:p>
          <w:p w14:paraId="3EDAF51E" w14:textId="77777777" w:rsidR="0010007C" w:rsidRPr="002D3B5A" w:rsidRDefault="0010007C" w:rsidP="008D4B25">
            <w:pPr>
              <w:pStyle w:val="TableParagraph"/>
              <w:ind w:left="172" w:right="321" w:firstLine="2"/>
              <w:jc w:val="center"/>
              <w:rPr>
                <w:sz w:val="24"/>
                <w:szCs w:val="24"/>
              </w:rPr>
            </w:pPr>
            <w:r w:rsidRPr="002D3B5A">
              <w:rPr>
                <w:sz w:val="24"/>
                <w:szCs w:val="24"/>
              </w:rPr>
              <w:t>Obligatoriu</w:t>
            </w:r>
          </w:p>
        </w:tc>
      </w:tr>
      <w:tr w:rsidR="0010007C" w:rsidRPr="002D3B5A" w14:paraId="29B9DC84" w14:textId="77777777" w:rsidTr="008D4B25">
        <w:trPr>
          <w:trHeight w:val="170"/>
        </w:trPr>
        <w:tc>
          <w:tcPr>
            <w:tcW w:w="709" w:type="dxa"/>
          </w:tcPr>
          <w:p w14:paraId="50FDC610" w14:textId="77777777" w:rsidR="0010007C" w:rsidRPr="002D3B5A" w:rsidRDefault="0010007C" w:rsidP="0010007C">
            <w:pPr>
              <w:pStyle w:val="TableParagraph"/>
              <w:numPr>
                <w:ilvl w:val="0"/>
                <w:numId w:val="38"/>
              </w:numPr>
              <w:rPr>
                <w:b/>
                <w:sz w:val="24"/>
                <w:szCs w:val="24"/>
              </w:rPr>
            </w:pPr>
          </w:p>
        </w:tc>
        <w:tc>
          <w:tcPr>
            <w:tcW w:w="2268" w:type="dxa"/>
          </w:tcPr>
          <w:p w14:paraId="32A42D0E" w14:textId="77777777" w:rsidR="0010007C" w:rsidRPr="00FD3E32" w:rsidRDefault="0010007C" w:rsidP="008D4B25">
            <w:r w:rsidRPr="00FD3E32">
              <w:t>Dovada înregistrării persoanei juridice, în conformitate cu prevederile legale din ţara  în care ofertantul este stabilit</w:t>
            </w:r>
          </w:p>
        </w:tc>
        <w:tc>
          <w:tcPr>
            <w:tcW w:w="5687" w:type="dxa"/>
          </w:tcPr>
          <w:p w14:paraId="5F61325F" w14:textId="77777777" w:rsidR="0010007C" w:rsidRPr="00141816" w:rsidRDefault="0010007C" w:rsidP="008D4B25">
            <w:r w:rsidRPr="00141816">
              <w:t>Certificat/decizie de înregistrare a întreprinderii/extras din Registrul de Stat al persoanelor juridice – copie.</w:t>
            </w:r>
          </w:p>
          <w:p w14:paraId="2ED660DF" w14:textId="77777777" w:rsidR="0010007C" w:rsidRDefault="0010007C" w:rsidP="008D4B25">
            <w:r w:rsidRPr="00141816">
              <w:t xml:space="preserve">Semnat electronic (atașat în SIA RSAP) </w:t>
            </w:r>
          </w:p>
          <w:p w14:paraId="714F163D" w14:textId="77777777" w:rsidR="0010007C" w:rsidRPr="002D3B5A" w:rsidRDefault="0010007C" w:rsidP="008D4B25">
            <w:pPr>
              <w:rPr>
                <w:noProof w:val="0"/>
              </w:rPr>
            </w:pPr>
            <w:r w:rsidRPr="002D3B5A">
              <w:rPr>
                <w:noProof w:val="0"/>
                <w:color w:val="FF0000"/>
                <w:sz w:val="18"/>
                <w:szCs w:val="20"/>
              </w:rPr>
              <w:t>Notă:</w:t>
            </w:r>
            <w:r w:rsidRPr="002D3B5A">
              <w:rPr>
                <w:noProof w:val="0"/>
                <w:color w:val="FF0000"/>
                <w:spacing w:val="-3"/>
                <w:sz w:val="18"/>
                <w:szCs w:val="20"/>
              </w:rPr>
              <w:t xml:space="preserve"> </w:t>
            </w:r>
            <w:r w:rsidRPr="002D3B5A">
              <w:rPr>
                <w:noProof w:val="0"/>
                <w:color w:val="FF0000"/>
                <w:sz w:val="18"/>
                <w:szCs w:val="20"/>
              </w:rPr>
              <w:t>Se</w:t>
            </w:r>
            <w:r w:rsidRPr="002D3B5A">
              <w:rPr>
                <w:noProof w:val="0"/>
                <w:color w:val="FF0000"/>
                <w:spacing w:val="-2"/>
                <w:sz w:val="18"/>
                <w:szCs w:val="20"/>
              </w:rPr>
              <w:t xml:space="preserve"> </w:t>
            </w:r>
            <w:r w:rsidRPr="002D3B5A">
              <w:rPr>
                <w:noProof w:val="0"/>
                <w:color w:val="FF0000"/>
                <w:sz w:val="18"/>
                <w:szCs w:val="20"/>
              </w:rPr>
              <w:t>aplică</w:t>
            </w:r>
            <w:r w:rsidRPr="002D3B5A">
              <w:rPr>
                <w:noProof w:val="0"/>
                <w:color w:val="FF0000"/>
                <w:spacing w:val="-3"/>
                <w:sz w:val="18"/>
                <w:szCs w:val="20"/>
              </w:rPr>
              <w:t xml:space="preserve"> </w:t>
            </w:r>
            <w:r w:rsidRPr="002D3B5A">
              <w:rPr>
                <w:noProof w:val="0"/>
                <w:color w:val="FF0000"/>
                <w:sz w:val="18"/>
                <w:szCs w:val="20"/>
              </w:rPr>
              <w:t>semnătura administratorului companiei indicat în</w:t>
            </w:r>
            <w:r w:rsidRPr="002D3B5A">
              <w:rPr>
                <w:noProof w:val="0"/>
                <w:color w:val="FF0000"/>
                <w:spacing w:val="1"/>
                <w:sz w:val="18"/>
                <w:szCs w:val="20"/>
              </w:rPr>
              <w:t xml:space="preserve"> </w:t>
            </w:r>
            <w:r w:rsidRPr="002D3B5A">
              <w:rPr>
                <w:noProof w:val="0"/>
                <w:color w:val="FF0000"/>
                <w:sz w:val="18"/>
                <w:szCs w:val="20"/>
              </w:rPr>
              <w:t>Extrasul</w:t>
            </w:r>
            <w:r w:rsidRPr="002D3B5A">
              <w:rPr>
                <w:noProof w:val="0"/>
                <w:color w:val="FF0000"/>
                <w:spacing w:val="-4"/>
                <w:sz w:val="18"/>
                <w:szCs w:val="20"/>
              </w:rPr>
              <w:t xml:space="preserve"> </w:t>
            </w:r>
            <w:r w:rsidRPr="002D3B5A">
              <w:rPr>
                <w:noProof w:val="0"/>
                <w:color w:val="FF0000"/>
                <w:sz w:val="18"/>
                <w:szCs w:val="20"/>
              </w:rPr>
              <w:t>Registrului</w:t>
            </w:r>
            <w:r w:rsidRPr="002D3B5A">
              <w:rPr>
                <w:noProof w:val="0"/>
                <w:color w:val="FF0000"/>
                <w:spacing w:val="-3"/>
                <w:sz w:val="18"/>
                <w:szCs w:val="20"/>
              </w:rPr>
              <w:t xml:space="preserve"> </w:t>
            </w:r>
            <w:r w:rsidRPr="002D3B5A">
              <w:rPr>
                <w:noProof w:val="0"/>
                <w:color w:val="FF0000"/>
                <w:sz w:val="18"/>
                <w:szCs w:val="20"/>
              </w:rPr>
              <w:t>de</w:t>
            </w:r>
            <w:r w:rsidRPr="002D3B5A">
              <w:rPr>
                <w:noProof w:val="0"/>
                <w:color w:val="FF0000"/>
                <w:spacing w:val="-2"/>
                <w:sz w:val="18"/>
                <w:szCs w:val="20"/>
              </w:rPr>
              <w:t xml:space="preserve"> </w:t>
            </w:r>
            <w:r w:rsidRPr="002D3B5A">
              <w:rPr>
                <w:noProof w:val="0"/>
                <w:color w:val="FF0000"/>
                <w:sz w:val="18"/>
                <w:szCs w:val="20"/>
              </w:rPr>
              <w:t>Stat</w:t>
            </w:r>
            <w:r w:rsidRPr="002D3B5A">
              <w:rPr>
                <w:noProof w:val="0"/>
                <w:color w:val="FF0000"/>
                <w:spacing w:val="-4"/>
                <w:sz w:val="18"/>
                <w:szCs w:val="20"/>
              </w:rPr>
              <w:t xml:space="preserve"> </w:t>
            </w:r>
            <w:r w:rsidRPr="002D3B5A">
              <w:rPr>
                <w:noProof w:val="0"/>
                <w:color w:val="FF0000"/>
                <w:sz w:val="18"/>
                <w:szCs w:val="20"/>
              </w:rPr>
              <w:t>al peroanelor</w:t>
            </w:r>
            <w:r w:rsidRPr="002D3B5A">
              <w:rPr>
                <w:noProof w:val="0"/>
                <w:color w:val="FF0000"/>
                <w:spacing w:val="-47"/>
                <w:sz w:val="18"/>
                <w:szCs w:val="20"/>
              </w:rPr>
              <w:t xml:space="preserve"> </w:t>
            </w:r>
            <w:r w:rsidRPr="002D3B5A">
              <w:rPr>
                <w:noProof w:val="0"/>
                <w:color w:val="FF0000"/>
                <w:sz w:val="18"/>
                <w:szCs w:val="20"/>
              </w:rPr>
              <w:t>juridice</w:t>
            </w:r>
            <w:r w:rsidRPr="002D3B5A">
              <w:rPr>
                <w:noProof w:val="0"/>
                <w:color w:val="FF0000"/>
                <w:spacing w:val="-1"/>
                <w:sz w:val="18"/>
                <w:szCs w:val="20"/>
              </w:rPr>
              <w:t xml:space="preserve"> </w:t>
            </w:r>
            <w:r w:rsidRPr="002D3B5A">
              <w:rPr>
                <w:noProof w:val="0"/>
                <w:color w:val="FF0000"/>
                <w:sz w:val="18"/>
                <w:szCs w:val="20"/>
              </w:rPr>
              <w:t>sau</w:t>
            </w:r>
            <w:r w:rsidRPr="002D3B5A">
              <w:rPr>
                <w:noProof w:val="0"/>
                <w:color w:val="FF0000"/>
                <w:spacing w:val="-1"/>
                <w:sz w:val="18"/>
                <w:szCs w:val="20"/>
              </w:rPr>
              <w:t xml:space="preserve"> </w:t>
            </w:r>
            <w:r w:rsidRPr="002D3B5A">
              <w:rPr>
                <w:noProof w:val="0"/>
                <w:color w:val="FF0000"/>
                <w:sz w:val="18"/>
                <w:szCs w:val="20"/>
              </w:rPr>
              <w:t>de către</w:t>
            </w:r>
            <w:r w:rsidRPr="002D3B5A">
              <w:rPr>
                <w:noProof w:val="0"/>
                <w:color w:val="FF0000"/>
                <w:spacing w:val="-1"/>
                <w:sz w:val="18"/>
                <w:szCs w:val="20"/>
              </w:rPr>
              <w:t xml:space="preserve"> </w:t>
            </w:r>
            <w:r w:rsidRPr="002D3B5A">
              <w:rPr>
                <w:noProof w:val="0"/>
                <w:color w:val="FF0000"/>
                <w:sz w:val="18"/>
                <w:szCs w:val="20"/>
              </w:rPr>
              <w:t>persoana împuternicită</w:t>
            </w:r>
          </w:p>
        </w:tc>
        <w:tc>
          <w:tcPr>
            <w:tcW w:w="1684" w:type="dxa"/>
          </w:tcPr>
          <w:p w14:paraId="02150A17" w14:textId="77777777" w:rsidR="0010007C" w:rsidRPr="002D3B5A" w:rsidRDefault="0010007C" w:rsidP="008D4B25">
            <w:pPr>
              <w:pStyle w:val="TableParagraph"/>
              <w:ind w:left="172" w:firstLine="2"/>
              <w:rPr>
                <w:b/>
                <w:sz w:val="24"/>
                <w:szCs w:val="24"/>
              </w:rPr>
            </w:pPr>
          </w:p>
          <w:p w14:paraId="7C30C56E" w14:textId="77777777" w:rsidR="0010007C" w:rsidRPr="002D3B5A" w:rsidRDefault="0010007C" w:rsidP="008D4B25">
            <w:pPr>
              <w:pStyle w:val="TableParagraph"/>
              <w:ind w:left="172" w:firstLine="2"/>
              <w:rPr>
                <w:b/>
                <w:sz w:val="24"/>
                <w:szCs w:val="24"/>
              </w:rPr>
            </w:pPr>
          </w:p>
          <w:p w14:paraId="76130C30" w14:textId="77777777" w:rsidR="0010007C" w:rsidRPr="002D3B5A" w:rsidRDefault="0010007C" w:rsidP="008D4B25">
            <w:pPr>
              <w:pStyle w:val="TableParagraph"/>
              <w:spacing w:before="4"/>
              <w:ind w:left="172" w:firstLine="2"/>
              <w:rPr>
                <w:b/>
                <w:sz w:val="24"/>
                <w:szCs w:val="24"/>
              </w:rPr>
            </w:pPr>
          </w:p>
          <w:p w14:paraId="53C78EB0" w14:textId="77777777" w:rsidR="0010007C" w:rsidRPr="002D3B5A" w:rsidRDefault="0010007C" w:rsidP="008D4B25">
            <w:pPr>
              <w:pStyle w:val="TableParagraph"/>
              <w:ind w:left="172" w:right="321" w:firstLine="2"/>
              <w:jc w:val="center"/>
              <w:rPr>
                <w:sz w:val="24"/>
                <w:szCs w:val="24"/>
              </w:rPr>
            </w:pPr>
            <w:r w:rsidRPr="002D3B5A">
              <w:rPr>
                <w:sz w:val="24"/>
                <w:szCs w:val="24"/>
              </w:rPr>
              <w:t>Obligatoriu</w:t>
            </w:r>
          </w:p>
        </w:tc>
      </w:tr>
      <w:tr w:rsidR="0010007C" w:rsidRPr="002D3B5A" w14:paraId="28E41032" w14:textId="77777777" w:rsidTr="008D4B25">
        <w:trPr>
          <w:trHeight w:val="170"/>
        </w:trPr>
        <w:tc>
          <w:tcPr>
            <w:tcW w:w="709" w:type="dxa"/>
          </w:tcPr>
          <w:p w14:paraId="5A4D80FA" w14:textId="77777777" w:rsidR="0010007C" w:rsidRPr="002D3B5A" w:rsidRDefault="0010007C" w:rsidP="0010007C">
            <w:pPr>
              <w:pStyle w:val="TableParagraph"/>
              <w:numPr>
                <w:ilvl w:val="0"/>
                <w:numId w:val="38"/>
              </w:numPr>
              <w:rPr>
                <w:b/>
                <w:sz w:val="24"/>
                <w:szCs w:val="24"/>
              </w:rPr>
            </w:pPr>
          </w:p>
        </w:tc>
        <w:tc>
          <w:tcPr>
            <w:tcW w:w="2268" w:type="dxa"/>
          </w:tcPr>
          <w:p w14:paraId="6A59EC88" w14:textId="77777777" w:rsidR="0010007C" w:rsidRPr="002D3B5A" w:rsidRDefault="0010007C" w:rsidP="008D4B25">
            <w:pPr>
              <w:tabs>
                <w:tab w:val="left" w:pos="1560"/>
              </w:tabs>
              <w:ind w:left="142"/>
              <w:rPr>
                <w:noProof w:val="0"/>
              </w:rPr>
            </w:pPr>
            <w:r w:rsidRPr="002D3B5A">
              <w:rPr>
                <w:noProof w:val="0"/>
              </w:rPr>
              <w:t>Ultimul</w:t>
            </w:r>
            <w:r w:rsidRPr="002D3B5A">
              <w:rPr>
                <w:noProof w:val="0"/>
                <w:spacing w:val="-5"/>
              </w:rPr>
              <w:t xml:space="preserve"> </w:t>
            </w:r>
            <w:r w:rsidRPr="002D3B5A">
              <w:rPr>
                <w:noProof w:val="0"/>
              </w:rPr>
              <w:t>raport</w:t>
            </w:r>
            <w:r w:rsidRPr="002D3B5A">
              <w:rPr>
                <w:noProof w:val="0"/>
                <w:spacing w:val="-4"/>
              </w:rPr>
              <w:t xml:space="preserve"> </w:t>
            </w:r>
            <w:r w:rsidRPr="002D3B5A">
              <w:rPr>
                <w:noProof w:val="0"/>
              </w:rPr>
              <w:t>financiar</w:t>
            </w:r>
          </w:p>
        </w:tc>
        <w:tc>
          <w:tcPr>
            <w:tcW w:w="5687" w:type="dxa"/>
          </w:tcPr>
          <w:p w14:paraId="16D404F6" w14:textId="77777777" w:rsidR="0010007C" w:rsidRPr="00FD3E32" w:rsidRDefault="0010007C" w:rsidP="008D4B25">
            <w:r w:rsidRPr="00FD3E32">
              <w:t>Raportul financiar, avizat şi înregistrat de organele competente, copie confirmată.</w:t>
            </w:r>
          </w:p>
          <w:p w14:paraId="5ECF05E4" w14:textId="77777777" w:rsidR="0010007C" w:rsidRDefault="0010007C" w:rsidP="008D4B25">
            <w:r w:rsidRPr="00FD3E32">
              <w:t xml:space="preserve">Semnat electronic (atașat în SIA RSAP) </w:t>
            </w:r>
          </w:p>
          <w:p w14:paraId="4721E254" w14:textId="77777777" w:rsidR="0010007C" w:rsidRPr="002D3B5A" w:rsidRDefault="0010007C" w:rsidP="008D4B25">
            <w:pPr>
              <w:rPr>
                <w:noProof w:val="0"/>
                <w:sz w:val="18"/>
                <w:szCs w:val="18"/>
              </w:rPr>
            </w:pPr>
            <w:r w:rsidRPr="002D3B5A">
              <w:rPr>
                <w:noProof w:val="0"/>
                <w:color w:val="FF0000"/>
                <w:sz w:val="18"/>
                <w:szCs w:val="18"/>
              </w:rPr>
              <w:t>Notă:</w:t>
            </w:r>
            <w:r w:rsidRPr="002D3B5A">
              <w:rPr>
                <w:noProof w:val="0"/>
                <w:color w:val="FF0000"/>
                <w:spacing w:val="-3"/>
                <w:sz w:val="18"/>
                <w:szCs w:val="18"/>
              </w:rPr>
              <w:t xml:space="preserve"> </w:t>
            </w:r>
            <w:r w:rsidRPr="002D3B5A">
              <w:rPr>
                <w:noProof w:val="0"/>
                <w:color w:val="FF0000"/>
                <w:sz w:val="18"/>
                <w:szCs w:val="18"/>
              </w:rPr>
              <w:t>Se</w:t>
            </w:r>
            <w:r w:rsidRPr="002D3B5A">
              <w:rPr>
                <w:noProof w:val="0"/>
                <w:color w:val="FF0000"/>
                <w:spacing w:val="-2"/>
                <w:sz w:val="18"/>
                <w:szCs w:val="18"/>
              </w:rPr>
              <w:t xml:space="preserve"> </w:t>
            </w:r>
            <w:r w:rsidRPr="002D3B5A">
              <w:rPr>
                <w:noProof w:val="0"/>
                <w:color w:val="FF0000"/>
                <w:sz w:val="18"/>
                <w:szCs w:val="18"/>
              </w:rPr>
              <w:t>aplică</w:t>
            </w:r>
            <w:r w:rsidRPr="002D3B5A">
              <w:rPr>
                <w:noProof w:val="0"/>
                <w:color w:val="FF0000"/>
                <w:spacing w:val="-2"/>
                <w:sz w:val="18"/>
                <w:szCs w:val="18"/>
              </w:rPr>
              <w:t xml:space="preserve"> </w:t>
            </w:r>
            <w:r w:rsidRPr="002D3B5A">
              <w:rPr>
                <w:noProof w:val="0"/>
                <w:color w:val="FF0000"/>
                <w:sz w:val="18"/>
                <w:szCs w:val="18"/>
              </w:rPr>
              <w:t>semnătura administratorului companiei indicat în</w:t>
            </w:r>
            <w:r w:rsidRPr="002D3B5A">
              <w:rPr>
                <w:noProof w:val="0"/>
                <w:color w:val="FF0000"/>
                <w:spacing w:val="1"/>
                <w:sz w:val="18"/>
                <w:szCs w:val="18"/>
              </w:rPr>
              <w:t xml:space="preserve"> </w:t>
            </w:r>
            <w:r w:rsidRPr="002D3B5A">
              <w:rPr>
                <w:noProof w:val="0"/>
                <w:color w:val="FF0000"/>
                <w:sz w:val="18"/>
                <w:szCs w:val="18"/>
              </w:rPr>
              <w:t>Extrasul</w:t>
            </w:r>
            <w:r w:rsidRPr="002D3B5A">
              <w:rPr>
                <w:noProof w:val="0"/>
                <w:color w:val="FF0000"/>
                <w:spacing w:val="-4"/>
                <w:sz w:val="18"/>
                <w:szCs w:val="18"/>
              </w:rPr>
              <w:t xml:space="preserve"> </w:t>
            </w:r>
            <w:r w:rsidRPr="002D3B5A">
              <w:rPr>
                <w:noProof w:val="0"/>
                <w:color w:val="FF0000"/>
                <w:sz w:val="18"/>
                <w:szCs w:val="18"/>
              </w:rPr>
              <w:t>Registrului</w:t>
            </w:r>
            <w:r w:rsidRPr="002D3B5A">
              <w:rPr>
                <w:noProof w:val="0"/>
                <w:color w:val="FF0000"/>
                <w:spacing w:val="-3"/>
                <w:sz w:val="18"/>
                <w:szCs w:val="18"/>
              </w:rPr>
              <w:t xml:space="preserve"> </w:t>
            </w:r>
            <w:r w:rsidRPr="002D3B5A">
              <w:rPr>
                <w:noProof w:val="0"/>
                <w:color w:val="FF0000"/>
                <w:sz w:val="18"/>
                <w:szCs w:val="18"/>
              </w:rPr>
              <w:t>de</w:t>
            </w:r>
            <w:r w:rsidRPr="002D3B5A">
              <w:rPr>
                <w:noProof w:val="0"/>
                <w:color w:val="FF0000"/>
                <w:spacing w:val="-2"/>
                <w:sz w:val="18"/>
                <w:szCs w:val="18"/>
              </w:rPr>
              <w:t xml:space="preserve"> </w:t>
            </w:r>
            <w:r w:rsidRPr="002D3B5A">
              <w:rPr>
                <w:noProof w:val="0"/>
                <w:color w:val="FF0000"/>
                <w:sz w:val="18"/>
                <w:szCs w:val="18"/>
              </w:rPr>
              <w:t>Stat</w:t>
            </w:r>
            <w:r w:rsidRPr="002D3B5A">
              <w:rPr>
                <w:noProof w:val="0"/>
                <w:color w:val="FF0000"/>
                <w:spacing w:val="-4"/>
                <w:sz w:val="18"/>
                <w:szCs w:val="18"/>
              </w:rPr>
              <w:t xml:space="preserve"> </w:t>
            </w:r>
            <w:r w:rsidRPr="002D3B5A">
              <w:rPr>
                <w:noProof w:val="0"/>
                <w:color w:val="FF0000"/>
                <w:sz w:val="18"/>
                <w:szCs w:val="18"/>
              </w:rPr>
              <w:t>al peroanelor</w:t>
            </w:r>
            <w:r w:rsidRPr="002D3B5A">
              <w:rPr>
                <w:noProof w:val="0"/>
                <w:color w:val="FF0000"/>
                <w:spacing w:val="-47"/>
                <w:sz w:val="18"/>
                <w:szCs w:val="18"/>
              </w:rPr>
              <w:t xml:space="preserve"> </w:t>
            </w:r>
            <w:r w:rsidRPr="002D3B5A">
              <w:rPr>
                <w:noProof w:val="0"/>
                <w:color w:val="FF0000"/>
                <w:sz w:val="18"/>
                <w:szCs w:val="18"/>
              </w:rPr>
              <w:t>juridice</w:t>
            </w:r>
            <w:r w:rsidRPr="002D3B5A">
              <w:rPr>
                <w:noProof w:val="0"/>
                <w:color w:val="FF0000"/>
                <w:spacing w:val="-1"/>
                <w:sz w:val="18"/>
                <w:szCs w:val="18"/>
              </w:rPr>
              <w:t xml:space="preserve"> </w:t>
            </w:r>
            <w:r w:rsidRPr="002D3B5A">
              <w:rPr>
                <w:noProof w:val="0"/>
                <w:color w:val="FF0000"/>
                <w:sz w:val="18"/>
                <w:szCs w:val="18"/>
              </w:rPr>
              <w:t>sau</w:t>
            </w:r>
            <w:r w:rsidRPr="002D3B5A">
              <w:rPr>
                <w:noProof w:val="0"/>
                <w:color w:val="FF0000"/>
                <w:spacing w:val="-1"/>
                <w:sz w:val="18"/>
                <w:szCs w:val="18"/>
              </w:rPr>
              <w:t xml:space="preserve"> </w:t>
            </w:r>
            <w:r w:rsidRPr="002D3B5A">
              <w:rPr>
                <w:noProof w:val="0"/>
                <w:color w:val="FF0000"/>
                <w:sz w:val="18"/>
                <w:szCs w:val="18"/>
              </w:rPr>
              <w:t>de către</w:t>
            </w:r>
            <w:r w:rsidRPr="002D3B5A">
              <w:rPr>
                <w:noProof w:val="0"/>
                <w:color w:val="FF0000"/>
                <w:spacing w:val="-1"/>
                <w:sz w:val="18"/>
                <w:szCs w:val="18"/>
              </w:rPr>
              <w:t xml:space="preserve"> </w:t>
            </w:r>
            <w:r w:rsidRPr="002D3B5A">
              <w:rPr>
                <w:noProof w:val="0"/>
                <w:color w:val="FF0000"/>
                <w:sz w:val="18"/>
                <w:szCs w:val="18"/>
              </w:rPr>
              <w:t>persoana împuternicită</w:t>
            </w:r>
          </w:p>
        </w:tc>
        <w:tc>
          <w:tcPr>
            <w:tcW w:w="1684" w:type="dxa"/>
          </w:tcPr>
          <w:p w14:paraId="79F49CEF" w14:textId="77777777" w:rsidR="0010007C" w:rsidRPr="002D3B5A" w:rsidRDefault="0010007C" w:rsidP="008D4B25">
            <w:pPr>
              <w:pStyle w:val="TableParagraph"/>
              <w:ind w:left="172" w:firstLine="2"/>
              <w:rPr>
                <w:b/>
                <w:sz w:val="24"/>
                <w:szCs w:val="24"/>
              </w:rPr>
            </w:pPr>
          </w:p>
          <w:p w14:paraId="383576A9" w14:textId="77777777" w:rsidR="0010007C" w:rsidRPr="002D3B5A" w:rsidRDefault="0010007C" w:rsidP="008D4B25">
            <w:pPr>
              <w:pStyle w:val="TableParagraph"/>
              <w:ind w:left="172" w:firstLine="2"/>
              <w:rPr>
                <w:b/>
                <w:sz w:val="24"/>
                <w:szCs w:val="24"/>
              </w:rPr>
            </w:pPr>
          </w:p>
          <w:p w14:paraId="7615F25B" w14:textId="77777777" w:rsidR="0010007C" w:rsidRPr="002D3B5A" w:rsidRDefault="0010007C" w:rsidP="008D4B25">
            <w:pPr>
              <w:pStyle w:val="TableParagraph"/>
              <w:ind w:left="172" w:firstLine="2"/>
              <w:rPr>
                <w:b/>
                <w:sz w:val="24"/>
                <w:szCs w:val="24"/>
              </w:rPr>
            </w:pPr>
          </w:p>
          <w:p w14:paraId="42FF7968" w14:textId="77777777" w:rsidR="0010007C" w:rsidRPr="002D3B5A" w:rsidRDefault="0010007C" w:rsidP="008D4B25">
            <w:pPr>
              <w:pStyle w:val="TableParagraph"/>
              <w:ind w:left="172" w:firstLine="2"/>
              <w:rPr>
                <w:b/>
                <w:sz w:val="24"/>
                <w:szCs w:val="24"/>
              </w:rPr>
            </w:pPr>
          </w:p>
          <w:p w14:paraId="5DE1576E" w14:textId="77777777" w:rsidR="0010007C" w:rsidRPr="002D3B5A" w:rsidRDefault="0010007C" w:rsidP="008D4B25">
            <w:pPr>
              <w:pStyle w:val="TableParagraph"/>
              <w:spacing w:before="132"/>
              <w:ind w:left="172" w:right="321" w:firstLine="2"/>
              <w:jc w:val="center"/>
              <w:rPr>
                <w:sz w:val="24"/>
                <w:szCs w:val="24"/>
              </w:rPr>
            </w:pPr>
            <w:r w:rsidRPr="002D3B5A">
              <w:rPr>
                <w:sz w:val="24"/>
                <w:szCs w:val="24"/>
              </w:rPr>
              <w:t>Obligatoriu</w:t>
            </w:r>
          </w:p>
        </w:tc>
      </w:tr>
      <w:tr w:rsidR="0010007C" w:rsidRPr="002D3B5A" w14:paraId="2D76537E" w14:textId="77777777" w:rsidTr="008D4B25">
        <w:trPr>
          <w:trHeight w:val="170"/>
        </w:trPr>
        <w:tc>
          <w:tcPr>
            <w:tcW w:w="709" w:type="dxa"/>
          </w:tcPr>
          <w:p w14:paraId="504E23F5" w14:textId="77777777" w:rsidR="0010007C" w:rsidRPr="002D3B5A" w:rsidRDefault="0010007C" w:rsidP="0010007C">
            <w:pPr>
              <w:pStyle w:val="TableParagraph"/>
              <w:numPr>
                <w:ilvl w:val="0"/>
                <w:numId w:val="38"/>
              </w:numPr>
              <w:rPr>
                <w:b/>
                <w:sz w:val="24"/>
                <w:szCs w:val="24"/>
              </w:rPr>
            </w:pPr>
          </w:p>
        </w:tc>
        <w:tc>
          <w:tcPr>
            <w:tcW w:w="2268" w:type="dxa"/>
          </w:tcPr>
          <w:p w14:paraId="60C64704" w14:textId="77777777" w:rsidR="0010007C" w:rsidRPr="002D3B5A" w:rsidRDefault="0010007C" w:rsidP="008D4B25">
            <w:pPr>
              <w:tabs>
                <w:tab w:val="left" w:pos="1560"/>
              </w:tabs>
              <w:ind w:left="142"/>
              <w:rPr>
                <w:noProof w:val="0"/>
              </w:rPr>
            </w:pPr>
            <w:r w:rsidRPr="002D3B5A">
              <w:rPr>
                <w:noProof w:val="0"/>
              </w:rPr>
              <w:t>Certificat</w:t>
            </w:r>
            <w:r w:rsidRPr="002D3B5A">
              <w:rPr>
                <w:noProof w:val="0"/>
                <w:spacing w:val="-4"/>
              </w:rPr>
              <w:t xml:space="preserve"> </w:t>
            </w:r>
            <w:r w:rsidRPr="002D3B5A">
              <w:rPr>
                <w:noProof w:val="0"/>
              </w:rPr>
              <w:t>privind</w:t>
            </w:r>
            <w:r w:rsidRPr="002D3B5A">
              <w:rPr>
                <w:noProof w:val="0"/>
                <w:spacing w:val="-2"/>
              </w:rPr>
              <w:t xml:space="preserve"> </w:t>
            </w:r>
            <w:r w:rsidRPr="002D3B5A">
              <w:rPr>
                <w:noProof w:val="0"/>
              </w:rPr>
              <w:t>lipsa</w:t>
            </w:r>
            <w:r w:rsidRPr="002D3B5A">
              <w:rPr>
                <w:noProof w:val="0"/>
                <w:spacing w:val="-3"/>
              </w:rPr>
              <w:t xml:space="preserve"> </w:t>
            </w:r>
            <w:r w:rsidRPr="002D3B5A">
              <w:rPr>
                <w:noProof w:val="0"/>
              </w:rPr>
              <w:t>sau</w:t>
            </w:r>
            <w:r w:rsidRPr="002D3B5A">
              <w:rPr>
                <w:noProof w:val="0"/>
                <w:spacing w:val="-5"/>
              </w:rPr>
              <w:t xml:space="preserve"> </w:t>
            </w:r>
            <w:r w:rsidRPr="002D3B5A">
              <w:rPr>
                <w:noProof w:val="0"/>
              </w:rPr>
              <w:t>existența</w:t>
            </w:r>
            <w:r w:rsidRPr="002D3B5A">
              <w:rPr>
                <w:noProof w:val="0"/>
                <w:spacing w:val="-47"/>
              </w:rPr>
              <w:t xml:space="preserve"> </w:t>
            </w:r>
            <w:r w:rsidRPr="002D3B5A">
              <w:rPr>
                <w:noProof w:val="0"/>
              </w:rPr>
              <w:t>restanțelor</w:t>
            </w:r>
            <w:r w:rsidRPr="002D3B5A">
              <w:rPr>
                <w:noProof w:val="0"/>
                <w:spacing w:val="-1"/>
              </w:rPr>
              <w:t xml:space="preserve"> </w:t>
            </w:r>
            <w:r w:rsidRPr="002D3B5A">
              <w:rPr>
                <w:noProof w:val="0"/>
              </w:rPr>
              <w:t>la BPN</w:t>
            </w:r>
          </w:p>
        </w:tc>
        <w:tc>
          <w:tcPr>
            <w:tcW w:w="5687" w:type="dxa"/>
          </w:tcPr>
          <w:p w14:paraId="319F5C90" w14:textId="77777777" w:rsidR="0010007C" w:rsidRPr="00220940" w:rsidRDefault="0010007C" w:rsidP="008D4B25">
            <w:r w:rsidRPr="00220940">
              <w:t>Certificat eliberat de organele competente, copie confirmată prin Semnat electronic (atașat în SIA RSAP)</w:t>
            </w:r>
          </w:p>
          <w:p w14:paraId="49AEE0AC" w14:textId="77777777" w:rsidR="0010007C" w:rsidRPr="002D3B5A" w:rsidRDefault="0010007C" w:rsidP="008D4B25">
            <w:pPr>
              <w:pStyle w:val="TableParagraph"/>
              <w:spacing w:before="119"/>
              <w:ind w:left="108"/>
              <w:rPr>
                <w:sz w:val="18"/>
                <w:szCs w:val="18"/>
              </w:rPr>
            </w:pPr>
            <w:r w:rsidRPr="002D3B5A">
              <w:rPr>
                <w:color w:val="FF0000"/>
                <w:sz w:val="18"/>
                <w:szCs w:val="18"/>
              </w:rPr>
              <w:t>Notă:</w:t>
            </w:r>
            <w:r w:rsidRPr="002D3B5A">
              <w:rPr>
                <w:color w:val="FF0000"/>
                <w:spacing w:val="-3"/>
                <w:sz w:val="18"/>
                <w:szCs w:val="18"/>
              </w:rPr>
              <w:t xml:space="preserve"> </w:t>
            </w:r>
            <w:r w:rsidRPr="002D3B5A">
              <w:rPr>
                <w:color w:val="FF0000"/>
                <w:sz w:val="18"/>
                <w:szCs w:val="18"/>
              </w:rPr>
              <w:t>Se</w:t>
            </w:r>
            <w:r w:rsidRPr="002D3B5A">
              <w:rPr>
                <w:color w:val="FF0000"/>
                <w:spacing w:val="-2"/>
                <w:sz w:val="18"/>
                <w:szCs w:val="18"/>
              </w:rPr>
              <w:t xml:space="preserve"> </w:t>
            </w:r>
            <w:r w:rsidRPr="002D3B5A">
              <w:rPr>
                <w:color w:val="FF0000"/>
                <w:sz w:val="18"/>
                <w:szCs w:val="18"/>
              </w:rPr>
              <w:t>aplică</w:t>
            </w:r>
            <w:r w:rsidRPr="002D3B5A">
              <w:rPr>
                <w:color w:val="FF0000"/>
                <w:spacing w:val="-3"/>
                <w:sz w:val="18"/>
                <w:szCs w:val="18"/>
              </w:rPr>
              <w:t xml:space="preserve"> </w:t>
            </w:r>
            <w:r w:rsidRPr="002D3B5A">
              <w:rPr>
                <w:color w:val="FF0000"/>
                <w:sz w:val="18"/>
                <w:szCs w:val="18"/>
              </w:rPr>
              <w:t>semnătura administratorului companiei indicat în</w:t>
            </w:r>
            <w:r w:rsidRPr="002D3B5A">
              <w:rPr>
                <w:color w:val="FF0000"/>
                <w:spacing w:val="1"/>
                <w:sz w:val="18"/>
                <w:szCs w:val="18"/>
              </w:rPr>
              <w:t xml:space="preserve"> </w:t>
            </w:r>
            <w:r w:rsidRPr="002D3B5A">
              <w:rPr>
                <w:color w:val="FF0000"/>
                <w:sz w:val="18"/>
                <w:szCs w:val="18"/>
              </w:rPr>
              <w:t>Extrasul</w:t>
            </w:r>
            <w:r w:rsidRPr="002D3B5A">
              <w:rPr>
                <w:color w:val="FF0000"/>
                <w:spacing w:val="-4"/>
                <w:sz w:val="18"/>
                <w:szCs w:val="18"/>
              </w:rPr>
              <w:t xml:space="preserve"> </w:t>
            </w:r>
            <w:r w:rsidRPr="002D3B5A">
              <w:rPr>
                <w:color w:val="FF0000"/>
                <w:sz w:val="18"/>
                <w:szCs w:val="18"/>
              </w:rPr>
              <w:t>Registrului</w:t>
            </w:r>
            <w:r w:rsidRPr="002D3B5A">
              <w:rPr>
                <w:color w:val="FF0000"/>
                <w:spacing w:val="-3"/>
                <w:sz w:val="18"/>
                <w:szCs w:val="18"/>
              </w:rPr>
              <w:t xml:space="preserve"> </w:t>
            </w:r>
            <w:r w:rsidRPr="002D3B5A">
              <w:rPr>
                <w:color w:val="FF0000"/>
                <w:sz w:val="18"/>
                <w:szCs w:val="18"/>
              </w:rPr>
              <w:t>de</w:t>
            </w:r>
            <w:r w:rsidRPr="002D3B5A">
              <w:rPr>
                <w:color w:val="FF0000"/>
                <w:spacing w:val="-2"/>
                <w:sz w:val="18"/>
                <w:szCs w:val="18"/>
              </w:rPr>
              <w:t xml:space="preserve"> </w:t>
            </w:r>
            <w:r w:rsidRPr="002D3B5A">
              <w:rPr>
                <w:color w:val="FF0000"/>
                <w:sz w:val="18"/>
                <w:szCs w:val="18"/>
              </w:rPr>
              <w:t>Stat</w:t>
            </w:r>
            <w:r w:rsidRPr="002D3B5A">
              <w:rPr>
                <w:color w:val="FF0000"/>
                <w:spacing w:val="-4"/>
                <w:sz w:val="18"/>
                <w:szCs w:val="18"/>
              </w:rPr>
              <w:t xml:space="preserve"> </w:t>
            </w:r>
            <w:r w:rsidRPr="002D3B5A">
              <w:rPr>
                <w:color w:val="FF0000"/>
                <w:sz w:val="18"/>
                <w:szCs w:val="18"/>
              </w:rPr>
              <w:t>al peroanelor</w:t>
            </w:r>
            <w:r w:rsidRPr="002D3B5A">
              <w:rPr>
                <w:color w:val="FF0000"/>
                <w:spacing w:val="-47"/>
                <w:sz w:val="18"/>
                <w:szCs w:val="18"/>
              </w:rPr>
              <w:t xml:space="preserve"> </w:t>
            </w:r>
            <w:r w:rsidRPr="002D3B5A">
              <w:rPr>
                <w:color w:val="FF0000"/>
                <w:sz w:val="18"/>
                <w:szCs w:val="18"/>
              </w:rPr>
              <w:t>juridice</w:t>
            </w:r>
            <w:r w:rsidRPr="002D3B5A">
              <w:rPr>
                <w:color w:val="FF0000"/>
                <w:spacing w:val="-1"/>
                <w:sz w:val="18"/>
                <w:szCs w:val="18"/>
              </w:rPr>
              <w:t xml:space="preserve"> </w:t>
            </w:r>
            <w:r w:rsidRPr="002D3B5A">
              <w:rPr>
                <w:color w:val="FF0000"/>
                <w:sz w:val="18"/>
                <w:szCs w:val="18"/>
              </w:rPr>
              <w:t>sau</w:t>
            </w:r>
            <w:r w:rsidRPr="002D3B5A">
              <w:rPr>
                <w:color w:val="FF0000"/>
                <w:spacing w:val="-1"/>
                <w:sz w:val="18"/>
                <w:szCs w:val="18"/>
              </w:rPr>
              <w:t xml:space="preserve"> </w:t>
            </w:r>
            <w:r w:rsidRPr="002D3B5A">
              <w:rPr>
                <w:color w:val="FF0000"/>
                <w:sz w:val="18"/>
                <w:szCs w:val="18"/>
              </w:rPr>
              <w:t>de către</w:t>
            </w:r>
            <w:r w:rsidRPr="002D3B5A">
              <w:rPr>
                <w:color w:val="FF0000"/>
                <w:spacing w:val="-1"/>
                <w:sz w:val="18"/>
                <w:szCs w:val="18"/>
              </w:rPr>
              <w:t xml:space="preserve"> </w:t>
            </w:r>
            <w:r w:rsidRPr="002D3B5A">
              <w:rPr>
                <w:color w:val="FF0000"/>
                <w:sz w:val="18"/>
                <w:szCs w:val="18"/>
              </w:rPr>
              <w:t>persoana împuternicită</w:t>
            </w:r>
          </w:p>
        </w:tc>
        <w:tc>
          <w:tcPr>
            <w:tcW w:w="1684" w:type="dxa"/>
          </w:tcPr>
          <w:p w14:paraId="54EDF096" w14:textId="77777777" w:rsidR="0010007C" w:rsidRPr="002D3B5A" w:rsidRDefault="0010007C" w:rsidP="008D4B25">
            <w:pPr>
              <w:pStyle w:val="TableParagraph"/>
              <w:ind w:left="172" w:firstLine="2"/>
              <w:rPr>
                <w:b/>
                <w:sz w:val="24"/>
                <w:szCs w:val="24"/>
              </w:rPr>
            </w:pPr>
          </w:p>
          <w:p w14:paraId="47339CFC" w14:textId="77777777" w:rsidR="0010007C" w:rsidRPr="002D3B5A" w:rsidRDefault="0010007C" w:rsidP="008D4B25">
            <w:pPr>
              <w:pStyle w:val="TableParagraph"/>
              <w:ind w:left="172" w:firstLine="2"/>
              <w:rPr>
                <w:b/>
                <w:sz w:val="24"/>
                <w:szCs w:val="24"/>
              </w:rPr>
            </w:pPr>
          </w:p>
          <w:p w14:paraId="221A3801" w14:textId="77777777" w:rsidR="0010007C" w:rsidRPr="002D3B5A" w:rsidRDefault="0010007C" w:rsidP="008D4B25">
            <w:pPr>
              <w:pStyle w:val="TableParagraph"/>
              <w:ind w:left="172" w:firstLine="2"/>
              <w:rPr>
                <w:b/>
                <w:sz w:val="24"/>
                <w:szCs w:val="24"/>
              </w:rPr>
            </w:pPr>
          </w:p>
          <w:p w14:paraId="62E34AA3" w14:textId="77777777" w:rsidR="0010007C" w:rsidRPr="002D3B5A" w:rsidRDefault="0010007C" w:rsidP="008D4B25">
            <w:pPr>
              <w:pStyle w:val="TableParagraph"/>
              <w:ind w:left="172" w:firstLine="2"/>
              <w:rPr>
                <w:b/>
                <w:sz w:val="24"/>
                <w:szCs w:val="24"/>
              </w:rPr>
            </w:pPr>
          </w:p>
          <w:p w14:paraId="44B34BF8" w14:textId="77777777" w:rsidR="0010007C" w:rsidRPr="002D3B5A" w:rsidRDefault="0010007C" w:rsidP="008D4B25">
            <w:pPr>
              <w:pStyle w:val="TableParagraph"/>
              <w:spacing w:before="129"/>
              <w:ind w:left="172" w:right="321" w:firstLine="2"/>
              <w:jc w:val="center"/>
              <w:rPr>
                <w:sz w:val="24"/>
                <w:szCs w:val="24"/>
              </w:rPr>
            </w:pPr>
            <w:r w:rsidRPr="002D3B5A">
              <w:rPr>
                <w:sz w:val="24"/>
                <w:szCs w:val="24"/>
              </w:rPr>
              <w:t>Obligatoriu</w:t>
            </w:r>
          </w:p>
        </w:tc>
      </w:tr>
      <w:tr w:rsidR="0010007C" w:rsidRPr="002D3B5A" w14:paraId="064DF697" w14:textId="77777777" w:rsidTr="008D4B25">
        <w:trPr>
          <w:trHeight w:val="170"/>
        </w:trPr>
        <w:tc>
          <w:tcPr>
            <w:tcW w:w="709" w:type="dxa"/>
          </w:tcPr>
          <w:p w14:paraId="2F6DDFEB" w14:textId="77777777" w:rsidR="0010007C" w:rsidRPr="002D3B5A" w:rsidRDefault="0010007C" w:rsidP="0010007C">
            <w:pPr>
              <w:pStyle w:val="TableParagraph"/>
              <w:numPr>
                <w:ilvl w:val="0"/>
                <w:numId w:val="38"/>
              </w:numPr>
              <w:rPr>
                <w:b/>
                <w:sz w:val="24"/>
                <w:szCs w:val="24"/>
              </w:rPr>
            </w:pPr>
          </w:p>
        </w:tc>
        <w:tc>
          <w:tcPr>
            <w:tcW w:w="2268" w:type="dxa"/>
          </w:tcPr>
          <w:p w14:paraId="2533F75D" w14:textId="77777777" w:rsidR="0010007C" w:rsidRPr="00CE702A" w:rsidRDefault="0010007C" w:rsidP="008D4B25">
            <w:pPr>
              <w:tabs>
                <w:tab w:val="left" w:pos="1560"/>
              </w:tabs>
              <w:ind w:left="142"/>
              <w:rPr>
                <w:noProof w:val="0"/>
              </w:rPr>
            </w:pPr>
            <w:r w:rsidRPr="00CE702A">
              <w:rPr>
                <w:noProof w:val="0"/>
              </w:rPr>
              <w:t>Certificatul de atestare a dirigintelui de șantier propus.</w:t>
            </w:r>
          </w:p>
        </w:tc>
        <w:tc>
          <w:tcPr>
            <w:tcW w:w="5687" w:type="dxa"/>
          </w:tcPr>
          <w:p w14:paraId="55A57F14" w14:textId="77777777" w:rsidR="0010007C" w:rsidRPr="002D3B5A" w:rsidRDefault="0010007C" w:rsidP="008D4B25">
            <w:pPr>
              <w:pStyle w:val="TableParagraph"/>
              <w:spacing w:line="217" w:lineRule="exact"/>
              <w:ind w:left="108"/>
              <w:rPr>
                <w:sz w:val="24"/>
                <w:szCs w:val="24"/>
              </w:rPr>
            </w:pPr>
            <w:r w:rsidRPr="002D3B5A">
              <w:rPr>
                <w:sz w:val="24"/>
                <w:szCs w:val="24"/>
              </w:rPr>
              <w:t>Certificat</w:t>
            </w:r>
            <w:r w:rsidRPr="002D3B5A">
              <w:rPr>
                <w:spacing w:val="-2"/>
                <w:sz w:val="24"/>
                <w:szCs w:val="24"/>
              </w:rPr>
              <w:t xml:space="preserve"> </w:t>
            </w:r>
            <w:r w:rsidRPr="002D3B5A">
              <w:rPr>
                <w:sz w:val="24"/>
                <w:szCs w:val="24"/>
              </w:rPr>
              <w:t>eliberat</w:t>
            </w:r>
            <w:r w:rsidRPr="002D3B5A">
              <w:rPr>
                <w:spacing w:val="-2"/>
                <w:sz w:val="24"/>
                <w:szCs w:val="24"/>
              </w:rPr>
              <w:t xml:space="preserve"> </w:t>
            </w:r>
            <w:r w:rsidRPr="002D3B5A">
              <w:rPr>
                <w:sz w:val="24"/>
                <w:szCs w:val="24"/>
              </w:rPr>
              <w:t>de</w:t>
            </w:r>
            <w:r w:rsidRPr="002D3B5A">
              <w:rPr>
                <w:spacing w:val="-2"/>
                <w:sz w:val="24"/>
                <w:szCs w:val="24"/>
              </w:rPr>
              <w:t xml:space="preserve"> </w:t>
            </w:r>
            <w:r w:rsidRPr="002D3B5A">
              <w:rPr>
                <w:sz w:val="24"/>
                <w:szCs w:val="24"/>
              </w:rPr>
              <w:t>organele competente.</w:t>
            </w:r>
          </w:p>
          <w:p w14:paraId="4909095E" w14:textId="77777777" w:rsidR="0010007C" w:rsidRPr="002D3B5A" w:rsidRDefault="0010007C" w:rsidP="008D4B25">
            <w:pPr>
              <w:pStyle w:val="TableParagraph"/>
              <w:spacing w:before="1"/>
              <w:ind w:left="108" w:right="239"/>
              <w:jc w:val="both"/>
              <w:rPr>
                <w:sz w:val="24"/>
                <w:szCs w:val="24"/>
              </w:rPr>
            </w:pPr>
            <w:r w:rsidRPr="002D3B5A">
              <w:rPr>
                <w:sz w:val="24"/>
                <w:szCs w:val="24"/>
              </w:rPr>
              <w:t>Semnat electronic (atașat în SIA RSAP)</w:t>
            </w:r>
            <w:r w:rsidRPr="002D3B5A">
              <w:rPr>
                <w:spacing w:val="-48"/>
                <w:sz w:val="24"/>
                <w:szCs w:val="24"/>
              </w:rPr>
              <w:t xml:space="preserve"> </w:t>
            </w:r>
          </w:p>
          <w:p w14:paraId="7AB93296" w14:textId="77777777" w:rsidR="0010007C" w:rsidRPr="002D3B5A" w:rsidRDefault="0010007C" w:rsidP="008D4B25">
            <w:pPr>
              <w:pStyle w:val="TableParagraph"/>
              <w:spacing w:before="118"/>
              <w:ind w:left="108"/>
              <w:rPr>
                <w:sz w:val="18"/>
                <w:szCs w:val="18"/>
              </w:rPr>
            </w:pPr>
            <w:r w:rsidRPr="002D3B5A">
              <w:rPr>
                <w:color w:val="FF0000"/>
                <w:sz w:val="18"/>
                <w:szCs w:val="18"/>
              </w:rPr>
              <w:t>Notă:</w:t>
            </w:r>
            <w:r w:rsidRPr="002D3B5A">
              <w:rPr>
                <w:color w:val="FF0000"/>
                <w:spacing w:val="-3"/>
                <w:sz w:val="18"/>
                <w:szCs w:val="18"/>
              </w:rPr>
              <w:t xml:space="preserve"> </w:t>
            </w:r>
            <w:r w:rsidRPr="002D3B5A">
              <w:rPr>
                <w:color w:val="FF0000"/>
                <w:sz w:val="18"/>
                <w:szCs w:val="18"/>
              </w:rPr>
              <w:t>Se</w:t>
            </w:r>
            <w:r w:rsidRPr="002D3B5A">
              <w:rPr>
                <w:color w:val="FF0000"/>
                <w:spacing w:val="-2"/>
                <w:sz w:val="18"/>
                <w:szCs w:val="18"/>
              </w:rPr>
              <w:t xml:space="preserve"> </w:t>
            </w:r>
            <w:r w:rsidRPr="002D3B5A">
              <w:rPr>
                <w:color w:val="FF0000"/>
                <w:sz w:val="18"/>
                <w:szCs w:val="18"/>
              </w:rPr>
              <w:t>aplică</w:t>
            </w:r>
            <w:r w:rsidRPr="002D3B5A">
              <w:rPr>
                <w:color w:val="FF0000"/>
                <w:spacing w:val="-3"/>
                <w:sz w:val="18"/>
                <w:szCs w:val="18"/>
              </w:rPr>
              <w:t xml:space="preserve"> </w:t>
            </w:r>
            <w:r w:rsidRPr="002D3B5A">
              <w:rPr>
                <w:color w:val="FF0000"/>
                <w:sz w:val="18"/>
                <w:szCs w:val="18"/>
              </w:rPr>
              <w:t>semnătura administratorului companiei indicat în</w:t>
            </w:r>
            <w:r w:rsidRPr="002D3B5A">
              <w:rPr>
                <w:color w:val="FF0000"/>
                <w:spacing w:val="1"/>
                <w:sz w:val="18"/>
                <w:szCs w:val="18"/>
              </w:rPr>
              <w:t xml:space="preserve"> </w:t>
            </w:r>
            <w:r w:rsidRPr="002D3B5A">
              <w:rPr>
                <w:color w:val="FF0000"/>
                <w:sz w:val="18"/>
                <w:szCs w:val="18"/>
              </w:rPr>
              <w:t>Extrasul</w:t>
            </w:r>
            <w:r w:rsidRPr="002D3B5A">
              <w:rPr>
                <w:color w:val="FF0000"/>
                <w:spacing w:val="-4"/>
                <w:sz w:val="18"/>
                <w:szCs w:val="18"/>
              </w:rPr>
              <w:t xml:space="preserve"> </w:t>
            </w:r>
            <w:r w:rsidRPr="002D3B5A">
              <w:rPr>
                <w:color w:val="FF0000"/>
                <w:sz w:val="18"/>
                <w:szCs w:val="18"/>
              </w:rPr>
              <w:t>Registrului</w:t>
            </w:r>
            <w:r w:rsidRPr="002D3B5A">
              <w:rPr>
                <w:color w:val="FF0000"/>
                <w:spacing w:val="-3"/>
                <w:sz w:val="18"/>
                <w:szCs w:val="18"/>
              </w:rPr>
              <w:t xml:space="preserve"> </w:t>
            </w:r>
            <w:r w:rsidRPr="002D3B5A">
              <w:rPr>
                <w:color w:val="FF0000"/>
                <w:sz w:val="18"/>
                <w:szCs w:val="18"/>
              </w:rPr>
              <w:t>de</w:t>
            </w:r>
            <w:r w:rsidRPr="002D3B5A">
              <w:rPr>
                <w:color w:val="FF0000"/>
                <w:spacing w:val="-2"/>
                <w:sz w:val="18"/>
                <w:szCs w:val="18"/>
              </w:rPr>
              <w:t xml:space="preserve"> </w:t>
            </w:r>
            <w:r w:rsidRPr="002D3B5A">
              <w:rPr>
                <w:color w:val="FF0000"/>
                <w:sz w:val="18"/>
                <w:szCs w:val="18"/>
              </w:rPr>
              <w:t>Stat</w:t>
            </w:r>
            <w:r w:rsidRPr="002D3B5A">
              <w:rPr>
                <w:color w:val="FF0000"/>
                <w:spacing w:val="-4"/>
                <w:sz w:val="18"/>
                <w:szCs w:val="18"/>
              </w:rPr>
              <w:t xml:space="preserve"> </w:t>
            </w:r>
            <w:r w:rsidRPr="002D3B5A">
              <w:rPr>
                <w:color w:val="FF0000"/>
                <w:sz w:val="18"/>
                <w:szCs w:val="18"/>
              </w:rPr>
              <w:t>al peroanelor</w:t>
            </w:r>
            <w:r w:rsidRPr="002D3B5A">
              <w:rPr>
                <w:color w:val="FF0000"/>
                <w:spacing w:val="-47"/>
                <w:sz w:val="18"/>
                <w:szCs w:val="18"/>
              </w:rPr>
              <w:t xml:space="preserve"> </w:t>
            </w:r>
            <w:r w:rsidRPr="002D3B5A">
              <w:rPr>
                <w:color w:val="FF0000"/>
                <w:sz w:val="18"/>
                <w:szCs w:val="18"/>
              </w:rPr>
              <w:t>juridice</w:t>
            </w:r>
            <w:r w:rsidRPr="002D3B5A">
              <w:rPr>
                <w:color w:val="FF0000"/>
                <w:spacing w:val="-1"/>
                <w:sz w:val="18"/>
                <w:szCs w:val="18"/>
              </w:rPr>
              <w:t xml:space="preserve"> </w:t>
            </w:r>
            <w:r w:rsidRPr="002D3B5A">
              <w:rPr>
                <w:color w:val="FF0000"/>
                <w:sz w:val="18"/>
                <w:szCs w:val="18"/>
              </w:rPr>
              <w:t>sau</w:t>
            </w:r>
            <w:r w:rsidRPr="002D3B5A">
              <w:rPr>
                <w:color w:val="FF0000"/>
                <w:spacing w:val="-1"/>
                <w:sz w:val="18"/>
                <w:szCs w:val="18"/>
              </w:rPr>
              <w:t xml:space="preserve"> </w:t>
            </w:r>
            <w:r w:rsidRPr="002D3B5A">
              <w:rPr>
                <w:color w:val="FF0000"/>
                <w:sz w:val="18"/>
                <w:szCs w:val="18"/>
              </w:rPr>
              <w:t>de către</w:t>
            </w:r>
            <w:r w:rsidRPr="002D3B5A">
              <w:rPr>
                <w:color w:val="FF0000"/>
                <w:spacing w:val="-1"/>
                <w:sz w:val="18"/>
                <w:szCs w:val="18"/>
              </w:rPr>
              <w:t xml:space="preserve"> </w:t>
            </w:r>
            <w:r w:rsidRPr="002D3B5A">
              <w:rPr>
                <w:color w:val="FF0000"/>
                <w:sz w:val="18"/>
                <w:szCs w:val="18"/>
              </w:rPr>
              <w:t>persoana împuternicită.</w:t>
            </w:r>
          </w:p>
          <w:p w14:paraId="2DD6A3B9" w14:textId="77777777" w:rsidR="0010007C" w:rsidRPr="002D3B5A" w:rsidRDefault="0010007C" w:rsidP="008D4B25">
            <w:pPr>
              <w:pStyle w:val="TableParagraph"/>
              <w:spacing w:before="121" w:line="229" w:lineRule="exact"/>
              <w:ind w:left="108"/>
              <w:jc w:val="both"/>
              <w:rPr>
                <w:sz w:val="24"/>
                <w:szCs w:val="24"/>
              </w:rPr>
            </w:pPr>
            <w:r w:rsidRPr="002D3B5A">
              <w:rPr>
                <w:sz w:val="24"/>
                <w:szCs w:val="24"/>
              </w:rPr>
              <w:t>Acte</w:t>
            </w:r>
            <w:r w:rsidRPr="002D3B5A">
              <w:rPr>
                <w:spacing w:val="-4"/>
                <w:sz w:val="24"/>
                <w:szCs w:val="24"/>
              </w:rPr>
              <w:t xml:space="preserve"> </w:t>
            </w:r>
            <w:r w:rsidRPr="002D3B5A">
              <w:rPr>
                <w:sz w:val="24"/>
                <w:szCs w:val="24"/>
              </w:rPr>
              <w:t>confirmatorii</w:t>
            </w:r>
            <w:r w:rsidRPr="002D3B5A">
              <w:rPr>
                <w:spacing w:val="-4"/>
                <w:sz w:val="24"/>
                <w:szCs w:val="24"/>
              </w:rPr>
              <w:t xml:space="preserve"> </w:t>
            </w:r>
            <w:r w:rsidRPr="002D3B5A">
              <w:rPr>
                <w:sz w:val="24"/>
                <w:szCs w:val="24"/>
              </w:rPr>
              <w:t>care</w:t>
            </w:r>
            <w:r w:rsidRPr="002D3B5A">
              <w:rPr>
                <w:spacing w:val="-4"/>
                <w:sz w:val="24"/>
                <w:szCs w:val="24"/>
              </w:rPr>
              <w:t xml:space="preserve"> </w:t>
            </w:r>
            <w:r w:rsidRPr="002D3B5A">
              <w:rPr>
                <w:sz w:val="24"/>
                <w:szCs w:val="24"/>
              </w:rPr>
              <w:t>demonstrează legătura acestuia cu operatorul economic</w:t>
            </w:r>
            <w:r w:rsidRPr="002D3B5A">
              <w:rPr>
                <w:spacing w:val="-47"/>
                <w:sz w:val="24"/>
                <w:szCs w:val="24"/>
              </w:rPr>
              <w:t xml:space="preserve"> </w:t>
            </w:r>
            <w:r w:rsidRPr="002D3B5A">
              <w:rPr>
                <w:sz w:val="24"/>
                <w:szCs w:val="24"/>
              </w:rPr>
              <w:t>(ordin de angajare, contract individual de</w:t>
            </w:r>
            <w:r w:rsidRPr="002D3B5A">
              <w:rPr>
                <w:spacing w:val="-47"/>
                <w:sz w:val="24"/>
                <w:szCs w:val="24"/>
              </w:rPr>
              <w:t xml:space="preserve"> </w:t>
            </w:r>
            <w:r w:rsidRPr="002D3B5A">
              <w:rPr>
                <w:sz w:val="24"/>
                <w:szCs w:val="24"/>
              </w:rPr>
              <w:t>muncă,</w:t>
            </w:r>
            <w:r w:rsidRPr="002D3B5A">
              <w:rPr>
                <w:spacing w:val="-3"/>
                <w:sz w:val="24"/>
                <w:szCs w:val="24"/>
              </w:rPr>
              <w:t xml:space="preserve"> </w:t>
            </w:r>
            <w:r w:rsidRPr="002D3B5A">
              <w:rPr>
                <w:sz w:val="24"/>
                <w:szCs w:val="24"/>
              </w:rPr>
              <w:t>contract</w:t>
            </w:r>
            <w:r w:rsidRPr="002D3B5A">
              <w:rPr>
                <w:spacing w:val="-4"/>
                <w:sz w:val="24"/>
                <w:szCs w:val="24"/>
              </w:rPr>
              <w:t xml:space="preserve"> </w:t>
            </w:r>
            <w:r w:rsidRPr="002D3B5A">
              <w:rPr>
                <w:sz w:val="24"/>
                <w:szCs w:val="24"/>
              </w:rPr>
              <w:t>de</w:t>
            </w:r>
            <w:r w:rsidRPr="002D3B5A">
              <w:rPr>
                <w:spacing w:val="-3"/>
                <w:sz w:val="24"/>
                <w:szCs w:val="24"/>
              </w:rPr>
              <w:t xml:space="preserve"> </w:t>
            </w:r>
            <w:r w:rsidRPr="002D3B5A">
              <w:rPr>
                <w:sz w:val="24"/>
                <w:szCs w:val="24"/>
              </w:rPr>
              <w:t>prestării</w:t>
            </w:r>
            <w:r w:rsidRPr="002D3B5A">
              <w:rPr>
                <w:spacing w:val="-4"/>
                <w:sz w:val="24"/>
                <w:szCs w:val="24"/>
              </w:rPr>
              <w:t xml:space="preserve"> </w:t>
            </w:r>
            <w:r w:rsidRPr="002D3B5A">
              <w:rPr>
                <w:sz w:val="24"/>
                <w:szCs w:val="24"/>
              </w:rPr>
              <w:t>servicii,</w:t>
            </w:r>
            <w:r w:rsidRPr="002D3B5A">
              <w:rPr>
                <w:spacing w:val="-3"/>
                <w:sz w:val="24"/>
                <w:szCs w:val="24"/>
              </w:rPr>
              <w:t xml:space="preserve"> </w:t>
            </w:r>
            <w:r w:rsidRPr="002D3B5A">
              <w:rPr>
                <w:sz w:val="24"/>
                <w:szCs w:val="24"/>
              </w:rPr>
              <w:t>ect.).</w:t>
            </w:r>
          </w:p>
        </w:tc>
        <w:tc>
          <w:tcPr>
            <w:tcW w:w="1684" w:type="dxa"/>
          </w:tcPr>
          <w:p w14:paraId="1E53B42B" w14:textId="77777777" w:rsidR="0010007C" w:rsidRPr="002D3B5A" w:rsidRDefault="0010007C" w:rsidP="008D4B25">
            <w:pPr>
              <w:pStyle w:val="TableParagraph"/>
              <w:ind w:left="172" w:firstLine="2"/>
              <w:rPr>
                <w:b/>
                <w:sz w:val="24"/>
                <w:szCs w:val="24"/>
              </w:rPr>
            </w:pPr>
          </w:p>
          <w:p w14:paraId="0C33A5CC" w14:textId="77777777" w:rsidR="0010007C" w:rsidRPr="002D3B5A" w:rsidRDefault="0010007C" w:rsidP="008D4B25">
            <w:pPr>
              <w:pStyle w:val="TableParagraph"/>
              <w:ind w:left="172" w:firstLine="2"/>
              <w:rPr>
                <w:b/>
                <w:sz w:val="24"/>
                <w:szCs w:val="24"/>
              </w:rPr>
            </w:pPr>
          </w:p>
          <w:p w14:paraId="346C4439" w14:textId="77777777" w:rsidR="0010007C" w:rsidRPr="002D3B5A" w:rsidRDefault="0010007C" w:rsidP="008D4B25">
            <w:pPr>
              <w:pStyle w:val="TableParagraph"/>
              <w:ind w:left="172" w:firstLine="2"/>
              <w:rPr>
                <w:b/>
                <w:sz w:val="24"/>
                <w:szCs w:val="24"/>
              </w:rPr>
            </w:pPr>
          </w:p>
          <w:p w14:paraId="388212A1" w14:textId="77777777" w:rsidR="0010007C" w:rsidRPr="002D3B5A" w:rsidRDefault="0010007C" w:rsidP="008D4B25">
            <w:pPr>
              <w:pStyle w:val="TableParagraph"/>
              <w:ind w:left="172" w:firstLine="2"/>
              <w:rPr>
                <w:b/>
                <w:sz w:val="24"/>
                <w:szCs w:val="24"/>
              </w:rPr>
            </w:pPr>
          </w:p>
          <w:p w14:paraId="71116EBF" w14:textId="77777777" w:rsidR="0010007C" w:rsidRPr="002D3B5A" w:rsidRDefault="0010007C" w:rsidP="008D4B25">
            <w:pPr>
              <w:pStyle w:val="TableParagraph"/>
              <w:ind w:left="172" w:firstLine="2"/>
              <w:rPr>
                <w:b/>
                <w:sz w:val="24"/>
                <w:szCs w:val="24"/>
              </w:rPr>
            </w:pPr>
          </w:p>
          <w:p w14:paraId="44D2816F" w14:textId="77777777" w:rsidR="0010007C" w:rsidRPr="002D3B5A" w:rsidRDefault="0010007C" w:rsidP="008D4B25">
            <w:pPr>
              <w:pStyle w:val="TableParagraph"/>
              <w:ind w:left="172" w:firstLine="2"/>
              <w:rPr>
                <w:b/>
                <w:sz w:val="24"/>
                <w:szCs w:val="24"/>
              </w:rPr>
            </w:pPr>
          </w:p>
          <w:p w14:paraId="5ABC5677" w14:textId="77777777" w:rsidR="0010007C" w:rsidRPr="002D3B5A" w:rsidRDefault="0010007C" w:rsidP="008D4B25">
            <w:pPr>
              <w:pStyle w:val="TableParagraph"/>
              <w:spacing w:before="144"/>
              <w:ind w:left="172" w:right="321" w:firstLine="2"/>
              <w:jc w:val="center"/>
              <w:rPr>
                <w:sz w:val="24"/>
                <w:szCs w:val="24"/>
              </w:rPr>
            </w:pPr>
            <w:r w:rsidRPr="002D3B5A">
              <w:rPr>
                <w:sz w:val="24"/>
                <w:szCs w:val="24"/>
              </w:rPr>
              <w:t>Obligatoriu</w:t>
            </w:r>
          </w:p>
        </w:tc>
      </w:tr>
      <w:tr w:rsidR="0010007C" w:rsidRPr="002D3B5A" w14:paraId="2BB3229F" w14:textId="77777777" w:rsidTr="008D4B25">
        <w:trPr>
          <w:trHeight w:val="170"/>
        </w:trPr>
        <w:tc>
          <w:tcPr>
            <w:tcW w:w="709" w:type="dxa"/>
          </w:tcPr>
          <w:p w14:paraId="77F9ACC9" w14:textId="77777777" w:rsidR="0010007C" w:rsidRPr="002D3B5A" w:rsidRDefault="0010007C" w:rsidP="0010007C">
            <w:pPr>
              <w:pStyle w:val="TableParagraph"/>
              <w:numPr>
                <w:ilvl w:val="0"/>
                <w:numId w:val="38"/>
              </w:numPr>
              <w:rPr>
                <w:b/>
                <w:sz w:val="24"/>
                <w:szCs w:val="24"/>
              </w:rPr>
            </w:pPr>
          </w:p>
        </w:tc>
        <w:tc>
          <w:tcPr>
            <w:tcW w:w="2268" w:type="dxa"/>
          </w:tcPr>
          <w:p w14:paraId="4066821F" w14:textId="77777777" w:rsidR="0010007C" w:rsidRPr="00CE702A" w:rsidRDefault="0010007C" w:rsidP="008D4B25">
            <w:pPr>
              <w:tabs>
                <w:tab w:val="left" w:pos="1560"/>
              </w:tabs>
              <w:rPr>
                <w:noProof w:val="0"/>
              </w:rPr>
            </w:pPr>
            <w:r w:rsidRPr="00CE702A">
              <w:rPr>
                <w:noProof w:val="0"/>
              </w:rPr>
              <w:t xml:space="preserve">Certificate/declarații de conformitate / calitate / performanță </w:t>
            </w:r>
            <w:r>
              <w:t xml:space="preserve">și specificații tehnice </w:t>
            </w:r>
            <w:r w:rsidRPr="00CE702A">
              <w:rPr>
                <w:noProof w:val="0"/>
              </w:rPr>
              <w:t xml:space="preserve">pentru produsele planificate a fi utilizate la executarea lucrărilor </w:t>
            </w:r>
          </w:p>
        </w:tc>
        <w:tc>
          <w:tcPr>
            <w:tcW w:w="5687" w:type="dxa"/>
          </w:tcPr>
          <w:p w14:paraId="379AB6B4" w14:textId="77777777" w:rsidR="0010007C" w:rsidRPr="002D3B5A" w:rsidRDefault="0010007C" w:rsidP="008D4B25">
            <w:pPr>
              <w:ind w:left="108"/>
              <w:rPr>
                <w:noProof w:val="0"/>
              </w:rPr>
            </w:pPr>
            <w:r w:rsidRPr="002D3B5A">
              <w:rPr>
                <w:noProof w:val="0"/>
              </w:rPr>
              <w:t xml:space="preserve">Semnat electronic (atașat în SIA RSAP) </w:t>
            </w:r>
          </w:p>
          <w:p w14:paraId="455FF041" w14:textId="77777777" w:rsidR="0010007C" w:rsidRPr="002D3B5A" w:rsidRDefault="0010007C" w:rsidP="008D4B25">
            <w:pPr>
              <w:pStyle w:val="TableParagraph"/>
              <w:spacing w:line="217" w:lineRule="exact"/>
              <w:ind w:left="108"/>
              <w:rPr>
                <w:sz w:val="18"/>
                <w:szCs w:val="18"/>
              </w:rPr>
            </w:pPr>
            <w:r w:rsidRPr="002D3B5A">
              <w:rPr>
                <w:color w:val="FF0000"/>
                <w:sz w:val="18"/>
                <w:szCs w:val="18"/>
              </w:rPr>
              <w:t>Notă:</w:t>
            </w:r>
            <w:r w:rsidRPr="002D3B5A">
              <w:rPr>
                <w:color w:val="FF0000"/>
                <w:spacing w:val="-3"/>
                <w:sz w:val="18"/>
                <w:szCs w:val="18"/>
              </w:rPr>
              <w:t xml:space="preserve"> </w:t>
            </w:r>
            <w:r w:rsidRPr="002D3B5A">
              <w:rPr>
                <w:color w:val="FF0000"/>
                <w:sz w:val="18"/>
                <w:szCs w:val="18"/>
              </w:rPr>
              <w:t>Se</w:t>
            </w:r>
            <w:r w:rsidRPr="002D3B5A">
              <w:rPr>
                <w:color w:val="FF0000"/>
                <w:spacing w:val="-2"/>
                <w:sz w:val="18"/>
                <w:szCs w:val="18"/>
              </w:rPr>
              <w:t xml:space="preserve"> </w:t>
            </w:r>
            <w:r w:rsidRPr="002D3B5A">
              <w:rPr>
                <w:color w:val="FF0000"/>
                <w:sz w:val="18"/>
                <w:szCs w:val="18"/>
              </w:rPr>
              <w:t>aplică</w:t>
            </w:r>
            <w:r w:rsidRPr="002D3B5A">
              <w:rPr>
                <w:color w:val="FF0000"/>
                <w:spacing w:val="-3"/>
                <w:sz w:val="18"/>
                <w:szCs w:val="18"/>
              </w:rPr>
              <w:t xml:space="preserve"> </w:t>
            </w:r>
            <w:r w:rsidRPr="002D3B5A">
              <w:rPr>
                <w:color w:val="FF0000"/>
                <w:sz w:val="18"/>
                <w:szCs w:val="18"/>
              </w:rPr>
              <w:t>semnătura administratorului companiei indicat în</w:t>
            </w:r>
            <w:r w:rsidRPr="002D3B5A">
              <w:rPr>
                <w:color w:val="FF0000"/>
                <w:spacing w:val="1"/>
                <w:sz w:val="18"/>
                <w:szCs w:val="18"/>
              </w:rPr>
              <w:t xml:space="preserve"> </w:t>
            </w:r>
            <w:r w:rsidRPr="002D3B5A">
              <w:rPr>
                <w:color w:val="FF0000"/>
                <w:sz w:val="18"/>
                <w:szCs w:val="18"/>
              </w:rPr>
              <w:t>Extrasul Registrului de Stat al peroanelor</w:t>
            </w:r>
            <w:r w:rsidRPr="002D3B5A">
              <w:rPr>
                <w:color w:val="FF0000"/>
                <w:spacing w:val="-47"/>
                <w:sz w:val="18"/>
                <w:szCs w:val="18"/>
              </w:rPr>
              <w:t xml:space="preserve"> </w:t>
            </w:r>
            <w:r w:rsidRPr="002D3B5A">
              <w:rPr>
                <w:color w:val="FF0000"/>
                <w:sz w:val="18"/>
                <w:szCs w:val="18"/>
              </w:rPr>
              <w:t>juridice</w:t>
            </w:r>
            <w:r w:rsidRPr="002D3B5A">
              <w:rPr>
                <w:color w:val="FF0000"/>
                <w:spacing w:val="-1"/>
                <w:sz w:val="18"/>
                <w:szCs w:val="18"/>
              </w:rPr>
              <w:t xml:space="preserve"> </w:t>
            </w:r>
            <w:r w:rsidRPr="002D3B5A">
              <w:rPr>
                <w:color w:val="FF0000"/>
                <w:sz w:val="18"/>
                <w:szCs w:val="18"/>
              </w:rPr>
              <w:t>sau</w:t>
            </w:r>
            <w:r w:rsidRPr="002D3B5A">
              <w:rPr>
                <w:color w:val="FF0000"/>
                <w:spacing w:val="-1"/>
                <w:sz w:val="18"/>
                <w:szCs w:val="18"/>
              </w:rPr>
              <w:t xml:space="preserve"> </w:t>
            </w:r>
            <w:r w:rsidRPr="002D3B5A">
              <w:rPr>
                <w:color w:val="FF0000"/>
                <w:sz w:val="18"/>
                <w:szCs w:val="18"/>
              </w:rPr>
              <w:t>de către</w:t>
            </w:r>
            <w:r w:rsidRPr="002D3B5A">
              <w:rPr>
                <w:color w:val="FF0000"/>
                <w:spacing w:val="-1"/>
                <w:sz w:val="18"/>
                <w:szCs w:val="18"/>
              </w:rPr>
              <w:t xml:space="preserve"> </w:t>
            </w:r>
            <w:r w:rsidRPr="002D3B5A">
              <w:rPr>
                <w:color w:val="FF0000"/>
                <w:sz w:val="18"/>
                <w:szCs w:val="18"/>
              </w:rPr>
              <w:t>persoana împuternicită</w:t>
            </w:r>
          </w:p>
        </w:tc>
        <w:tc>
          <w:tcPr>
            <w:tcW w:w="1684" w:type="dxa"/>
          </w:tcPr>
          <w:p w14:paraId="0C90D7CA" w14:textId="77777777" w:rsidR="0010007C" w:rsidRPr="002D3B5A" w:rsidRDefault="0010007C" w:rsidP="008D4B25">
            <w:pPr>
              <w:pStyle w:val="TableParagraph"/>
              <w:rPr>
                <w:b/>
                <w:sz w:val="24"/>
                <w:szCs w:val="24"/>
              </w:rPr>
            </w:pPr>
            <w:r w:rsidRPr="002D3B5A">
              <w:rPr>
                <w:sz w:val="24"/>
                <w:szCs w:val="24"/>
              </w:rPr>
              <w:t>Obligatoriu</w:t>
            </w:r>
          </w:p>
        </w:tc>
      </w:tr>
    </w:tbl>
    <w:p w14:paraId="1243F71F" w14:textId="77777777" w:rsidR="0010007C" w:rsidRPr="002D3B5A" w:rsidRDefault="0010007C" w:rsidP="0010007C">
      <w:pPr>
        <w:rPr>
          <w:noProof w:val="0"/>
        </w:rPr>
      </w:pPr>
    </w:p>
    <w:p w14:paraId="546C0D11" w14:textId="77777777" w:rsidR="0010007C" w:rsidRPr="002D3B5A" w:rsidRDefault="0010007C" w:rsidP="0010007C">
      <w:pPr>
        <w:pStyle w:val="a"/>
        <w:numPr>
          <w:ilvl w:val="0"/>
          <w:numId w:val="29"/>
        </w:numPr>
        <w:rPr>
          <w:lang w:val="ro-RO"/>
        </w:rPr>
      </w:pPr>
      <w:r w:rsidRPr="002D3B5A">
        <w:rPr>
          <w:lang w:val="ro-RO"/>
        </w:rPr>
        <w:lastRenderedPageBreak/>
        <w:t xml:space="preserve">Garanția pentru ofertă, după caz: </w:t>
      </w:r>
      <w:r w:rsidRPr="002D3B5A">
        <w:rPr>
          <w:b/>
          <w:bCs/>
          <w:color w:val="621828"/>
          <w:u w:val="single"/>
          <w:lang w:val="ro-RO"/>
        </w:rPr>
        <w:t>1% din valoarea ofertei fără TVA</w:t>
      </w:r>
      <w:r w:rsidRPr="002D3B5A">
        <w:rPr>
          <w:color w:val="621828"/>
          <w:lang w:val="ro-RO"/>
        </w:rPr>
        <w:t xml:space="preserve"> </w:t>
      </w:r>
      <w:r w:rsidRPr="002D3B5A">
        <w:rPr>
          <w:lang w:val="ro-RO"/>
        </w:rPr>
        <w:t xml:space="preserve">– </w:t>
      </w:r>
      <w:r w:rsidRPr="002D3B5A">
        <w:rPr>
          <w:b/>
          <w:bCs/>
          <w:i/>
          <w:iCs/>
          <w:lang w:val="ro-RO"/>
        </w:rPr>
        <w:t>Garanție emisă de bancă (pentru perioada valabilității ofertei</w:t>
      </w:r>
      <w:r w:rsidRPr="002D3B5A">
        <w:rPr>
          <w:lang w:val="ro-RO"/>
        </w:rPr>
        <w:t xml:space="preserve">), sau, </w:t>
      </w:r>
      <w:r w:rsidRPr="002D3B5A">
        <w:rPr>
          <w:b/>
          <w:bCs/>
          <w:i/>
          <w:iCs/>
          <w:lang w:val="ro-RO"/>
        </w:rPr>
        <w:t>Dovada transferului bancar</w:t>
      </w:r>
      <w:r w:rsidRPr="002D3B5A">
        <w:rPr>
          <w:lang w:val="ro-RO"/>
        </w:rPr>
        <w:t xml:space="preserve"> (cu statut executat). Semnat electronic, Notă: Se aplică semnătura administratorului companiei indicat în Extrasul Registrului de Stat al peroanelor juridice sau de către persoana împuternicită.</w:t>
      </w:r>
    </w:p>
    <w:p w14:paraId="503E36D7" w14:textId="77777777" w:rsidR="0010007C" w:rsidRPr="002D3B5A" w:rsidRDefault="0010007C" w:rsidP="0010007C">
      <w:pPr>
        <w:pStyle w:val="a"/>
        <w:numPr>
          <w:ilvl w:val="0"/>
          <w:numId w:val="0"/>
        </w:numPr>
        <w:ind w:left="360"/>
        <w:rPr>
          <w:lang w:val="ro-RO"/>
        </w:rPr>
      </w:pPr>
      <w:r w:rsidRPr="002D3B5A">
        <w:rPr>
          <w:lang w:val="ro-RO"/>
        </w:rPr>
        <w:t xml:space="preserve">Garanţia pentru ofertă prin transfer la contul autorității contractante, conform următoarelor date bancare: Beneficiarul plăţii: </w:t>
      </w:r>
      <w:r w:rsidRPr="002D3B5A">
        <w:rPr>
          <w:b/>
          <w:bCs/>
          <w:lang w:val="ro-RO"/>
        </w:rPr>
        <w:t>Primăria satului Puhaceni, r-n Anenii Noi, Denumirea Băncii: Ministerul Finanțelor Trezoreria de Stat, Codul fiscal:1007601007837, Contul trezorerial: TREZMD2X, Contul IBAN: MD78TRPCEB518410A00859AA.</w:t>
      </w:r>
    </w:p>
    <w:p w14:paraId="7DCAC4FF" w14:textId="77777777" w:rsidR="0010007C" w:rsidRPr="002D3B5A" w:rsidRDefault="0010007C" w:rsidP="0010007C">
      <w:pPr>
        <w:numPr>
          <w:ilvl w:val="0"/>
          <w:numId w:val="29"/>
        </w:numPr>
        <w:shd w:val="clear" w:color="auto" w:fill="FFFFFF" w:themeFill="background1"/>
        <w:tabs>
          <w:tab w:val="right" w:pos="426"/>
        </w:tabs>
        <w:spacing w:before="120"/>
        <w:rPr>
          <w:b/>
          <w:noProof w:val="0"/>
          <w:color w:val="385623" w:themeColor="accent6" w:themeShade="80"/>
          <w:lang w:eastAsia="ru-RU"/>
        </w:rPr>
      </w:pPr>
      <w:r w:rsidRPr="002D3B5A">
        <w:rPr>
          <w:b/>
          <w:noProof w:val="0"/>
          <w:lang w:eastAsia="ru-RU"/>
        </w:rPr>
        <w:t xml:space="preserve">Termenul de garanție a lucrărilor </w:t>
      </w:r>
      <w:r w:rsidRPr="002D3B5A">
        <w:rPr>
          <w:b/>
          <w:noProof w:val="0"/>
          <w:color w:val="621828"/>
          <w:u w:val="single"/>
          <w:lang w:eastAsia="ru-RU"/>
        </w:rPr>
        <w:t xml:space="preserve">   </w:t>
      </w:r>
      <w:r w:rsidRPr="002D3B5A">
        <w:rPr>
          <w:b/>
          <w:i/>
          <w:noProof w:val="0"/>
          <w:color w:val="621828"/>
          <w:u w:val="single"/>
          <w:lang w:eastAsia="ru-RU"/>
        </w:rPr>
        <w:t>min 5 ani</w:t>
      </w:r>
      <w:r w:rsidRPr="002D3B5A">
        <w:rPr>
          <w:b/>
          <w:i/>
          <w:noProof w:val="0"/>
          <w:color w:val="621828"/>
          <w:lang w:eastAsia="ru-RU"/>
        </w:rPr>
        <w:t>.</w:t>
      </w:r>
    </w:p>
    <w:p w14:paraId="66F4643E" w14:textId="77777777" w:rsidR="0010007C" w:rsidRPr="002D3B5A" w:rsidRDefault="0010007C" w:rsidP="0010007C">
      <w:pPr>
        <w:numPr>
          <w:ilvl w:val="0"/>
          <w:numId w:val="29"/>
        </w:numPr>
        <w:shd w:val="clear" w:color="auto" w:fill="FFFFFF" w:themeFill="background1"/>
        <w:tabs>
          <w:tab w:val="right" w:pos="426"/>
        </w:tabs>
        <w:spacing w:before="120"/>
        <w:rPr>
          <w:b/>
          <w:noProof w:val="0"/>
          <w:color w:val="621828"/>
          <w:u w:val="single"/>
          <w:lang w:eastAsia="ru-RU"/>
        </w:rPr>
      </w:pPr>
      <w:r w:rsidRPr="002D3B5A">
        <w:rPr>
          <w:b/>
          <w:noProof w:val="0"/>
          <w:lang w:eastAsia="ru-RU"/>
        </w:rPr>
        <w:t xml:space="preserve">Garanția de bună execuție a contractului, </w:t>
      </w:r>
      <w:r w:rsidRPr="002D3B5A">
        <w:rPr>
          <w:b/>
          <w:noProof w:val="0"/>
          <w:color w:val="993300"/>
          <w:lang w:eastAsia="ru-RU"/>
        </w:rPr>
        <w:t xml:space="preserve"> </w:t>
      </w:r>
      <w:r w:rsidRPr="002D3B5A">
        <w:rPr>
          <w:b/>
          <w:noProof w:val="0"/>
          <w:color w:val="621828"/>
          <w:u w:val="single"/>
          <w:lang w:eastAsia="ru-RU"/>
        </w:rPr>
        <w:t>Transfer pe contul autorității sau Garanție</w:t>
      </w:r>
    </w:p>
    <w:p w14:paraId="48B6973C" w14:textId="77777777" w:rsidR="0010007C" w:rsidRPr="002D3B5A" w:rsidRDefault="0010007C" w:rsidP="0010007C">
      <w:pPr>
        <w:shd w:val="clear" w:color="auto" w:fill="FFFFFF" w:themeFill="background1"/>
        <w:tabs>
          <w:tab w:val="right" w:pos="426"/>
        </w:tabs>
        <w:spacing w:before="120"/>
        <w:rPr>
          <w:b/>
          <w:noProof w:val="0"/>
          <w:lang w:eastAsia="ru-RU"/>
        </w:rPr>
      </w:pPr>
      <w:r w:rsidRPr="002D3B5A">
        <w:rPr>
          <w:b/>
          <w:noProof w:val="0"/>
          <w:color w:val="621828"/>
          <w:u w:val="single"/>
          <w:lang w:eastAsia="ru-RU"/>
        </w:rPr>
        <w:t>bancară (cu termen de valabilitate până la 31 decembrie 2023), cuantumul 5%_.</w:t>
      </w:r>
      <w:r w:rsidRPr="002D3B5A">
        <w:rPr>
          <w:b/>
          <w:noProof w:val="0"/>
          <w:color w:val="621828"/>
          <w:lang w:eastAsia="ru-RU"/>
        </w:rPr>
        <w:t>.</w:t>
      </w:r>
    </w:p>
    <w:p w14:paraId="1FD4A42D" w14:textId="77777777" w:rsidR="0010007C" w:rsidRPr="002D3B5A" w:rsidRDefault="0010007C" w:rsidP="0010007C">
      <w:pPr>
        <w:numPr>
          <w:ilvl w:val="0"/>
          <w:numId w:val="29"/>
        </w:numPr>
        <w:shd w:val="clear" w:color="auto" w:fill="FFFFFF" w:themeFill="background1"/>
        <w:tabs>
          <w:tab w:val="right" w:pos="426"/>
        </w:tabs>
        <w:spacing w:before="120"/>
        <w:rPr>
          <w:b/>
          <w:noProof w:val="0"/>
          <w:color w:val="385623" w:themeColor="accent6" w:themeShade="80"/>
          <w:lang w:eastAsia="ru-RU"/>
        </w:rPr>
      </w:pPr>
      <w:r w:rsidRPr="002D3B5A">
        <w:rPr>
          <w:b/>
          <w:noProof w:val="0"/>
          <w:lang w:eastAsia="ru-RU"/>
        </w:rPr>
        <w:t xml:space="preserve"> Motivul recurgerii la procedura accelerată (în cazul licitației deschise, restrânse și a procedurii negociate), după caz</w:t>
      </w:r>
      <w:r w:rsidRPr="002D3B5A">
        <w:rPr>
          <w:b/>
          <w:noProof w:val="0"/>
          <w:color w:val="385623" w:themeColor="accent6" w:themeShade="80"/>
          <w:u w:val="single"/>
          <w:lang w:eastAsia="ru-RU"/>
        </w:rPr>
        <w:t>: nu</w:t>
      </w:r>
    </w:p>
    <w:p w14:paraId="3BAB21D9" w14:textId="77777777" w:rsidR="0010007C" w:rsidRPr="002D3B5A" w:rsidRDefault="0010007C" w:rsidP="0010007C">
      <w:pPr>
        <w:numPr>
          <w:ilvl w:val="0"/>
          <w:numId w:val="29"/>
        </w:numPr>
        <w:shd w:val="clear" w:color="auto" w:fill="FFFFFF" w:themeFill="background1"/>
        <w:tabs>
          <w:tab w:val="right" w:pos="426"/>
        </w:tabs>
        <w:spacing w:before="120"/>
        <w:ind w:left="0" w:firstLine="0"/>
        <w:rPr>
          <w:b/>
          <w:noProof w:val="0"/>
          <w:color w:val="621828"/>
          <w:highlight w:val="yellow"/>
          <w:u w:val="single"/>
          <w:lang w:eastAsia="ru-RU"/>
        </w:rPr>
      </w:pPr>
      <w:r w:rsidRPr="002D3B5A">
        <w:rPr>
          <w:b/>
          <w:noProof w:val="0"/>
          <w:lang w:eastAsia="ru-RU"/>
        </w:rPr>
        <w:t>Tehnici și instrumente specifice de atribuire (dacă este cazul specificați dacă se va utiliza acordul-cadru, sistemul dinamic de achiziție sau licitația electronică</w:t>
      </w:r>
      <w:r w:rsidRPr="002D3B5A">
        <w:rPr>
          <w:b/>
          <w:noProof w:val="0"/>
          <w:color w:val="385623" w:themeColor="accent6" w:themeShade="80"/>
          <w:lang w:eastAsia="ru-RU"/>
        </w:rPr>
        <w:t>):</w:t>
      </w:r>
      <w:r w:rsidRPr="002D3B5A">
        <w:rPr>
          <w:b/>
          <w:noProof w:val="0"/>
          <w:color w:val="621828"/>
          <w:highlight w:val="yellow"/>
          <w:u w:val="single"/>
          <w:lang w:eastAsia="ru-RU"/>
        </w:rPr>
        <w:t>Licitație electronică, pasul minim 1%, numărul de runde - 3.</w:t>
      </w:r>
    </w:p>
    <w:p w14:paraId="2F3E50F5" w14:textId="77777777" w:rsidR="0010007C" w:rsidRPr="002D3B5A" w:rsidRDefault="0010007C" w:rsidP="0010007C">
      <w:pPr>
        <w:numPr>
          <w:ilvl w:val="0"/>
          <w:numId w:val="29"/>
        </w:numPr>
        <w:shd w:val="clear" w:color="auto" w:fill="FFFFFF" w:themeFill="background1"/>
        <w:tabs>
          <w:tab w:val="right" w:pos="426"/>
        </w:tabs>
        <w:spacing w:before="120"/>
        <w:ind w:left="0" w:firstLine="0"/>
        <w:rPr>
          <w:b/>
          <w:noProof w:val="0"/>
          <w:lang w:eastAsia="ru-RU"/>
        </w:rPr>
      </w:pPr>
      <w:r w:rsidRPr="002D3B5A">
        <w:rPr>
          <w:b/>
          <w:noProof w:val="0"/>
          <w:lang w:eastAsia="ru-RU"/>
        </w:rPr>
        <w:t>Condiții speciale de care depinde îndeplinirea contractului (</w:t>
      </w:r>
      <w:r w:rsidRPr="002D3B5A">
        <w:rPr>
          <w:noProof w:val="0"/>
          <w:lang w:eastAsia="ru-RU"/>
        </w:rPr>
        <w:t>indicați după caz</w:t>
      </w:r>
      <w:r w:rsidRPr="002D3B5A">
        <w:rPr>
          <w:b/>
          <w:noProof w:val="0"/>
          <w:color w:val="621828"/>
          <w:lang w:eastAsia="ru-RU"/>
        </w:rPr>
        <w:t xml:space="preserve">): </w:t>
      </w:r>
      <w:r w:rsidRPr="002D3B5A">
        <w:rPr>
          <w:b/>
          <w:noProof w:val="0"/>
          <w:color w:val="621828"/>
          <w:u w:val="single"/>
          <w:lang w:eastAsia="ru-RU"/>
        </w:rPr>
        <w:t>nu e cazul</w:t>
      </w:r>
    </w:p>
    <w:p w14:paraId="04B499A7" w14:textId="77777777" w:rsidR="0010007C" w:rsidRPr="002D3B5A" w:rsidRDefault="0010007C" w:rsidP="0010007C">
      <w:pPr>
        <w:numPr>
          <w:ilvl w:val="0"/>
          <w:numId w:val="29"/>
        </w:numPr>
        <w:tabs>
          <w:tab w:val="right" w:pos="426"/>
        </w:tabs>
        <w:spacing w:before="120"/>
        <w:ind w:left="0" w:firstLine="0"/>
        <w:rPr>
          <w:b/>
          <w:noProof w:val="0"/>
          <w:lang w:eastAsia="ru-RU"/>
        </w:rPr>
      </w:pPr>
      <w:bookmarkStart w:id="43" w:name="_Hlk71621175"/>
      <w:r w:rsidRPr="002D3B5A">
        <w:rPr>
          <w:b/>
          <w:noProof w:val="0"/>
          <w:lang w:eastAsia="ru-RU"/>
        </w:rPr>
        <w:t>Ofertele se prezintă în valut</w:t>
      </w:r>
      <w:bookmarkEnd w:id="43"/>
      <w:r w:rsidRPr="002D3B5A">
        <w:rPr>
          <w:b/>
          <w:noProof w:val="0"/>
          <w:lang w:eastAsia="ru-RU"/>
        </w:rPr>
        <w:t xml:space="preserve">ă </w:t>
      </w:r>
      <w:r w:rsidRPr="002D3B5A">
        <w:rPr>
          <w:b/>
          <w:i/>
          <w:noProof w:val="0"/>
          <w:color w:val="621828"/>
          <w:u w:val="single"/>
          <w:lang w:eastAsia="ru-RU"/>
        </w:rPr>
        <w:t>MDL</w:t>
      </w:r>
      <w:r w:rsidRPr="002D3B5A">
        <w:rPr>
          <w:b/>
          <w:i/>
          <w:noProof w:val="0"/>
          <w:color w:val="993300"/>
          <w:u w:val="single"/>
          <w:lang w:eastAsia="ru-RU"/>
        </w:rPr>
        <w:t>_</w:t>
      </w:r>
    </w:p>
    <w:p w14:paraId="1F775C8F" w14:textId="77777777" w:rsidR="0010007C" w:rsidRPr="002D3B5A" w:rsidRDefault="0010007C" w:rsidP="0010007C">
      <w:pPr>
        <w:numPr>
          <w:ilvl w:val="0"/>
          <w:numId w:val="29"/>
        </w:numPr>
        <w:tabs>
          <w:tab w:val="right" w:pos="426"/>
        </w:tabs>
        <w:spacing w:before="120"/>
        <w:ind w:left="0" w:firstLine="0"/>
        <w:rPr>
          <w:b/>
          <w:noProof w:val="0"/>
          <w:color w:val="833C0B" w:themeColor="accent2" w:themeShade="80"/>
          <w:u w:val="single"/>
          <w:lang w:eastAsia="ru-RU"/>
        </w:rPr>
      </w:pPr>
      <w:r w:rsidRPr="002D3B5A">
        <w:rPr>
          <w:b/>
          <w:noProof w:val="0"/>
          <w:lang w:eastAsia="ru-RU"/>
        </w:rPr>
        <w:t>Criteriul de evaluare aplicat pentru atribuirea contractului</w:t>
      </w:r>
      <w:r w:rsidRPr="002D3B5A">
        <w:rPr>
          <w:b/>
          <w:noProof w:val="0"/>
          <w:color w:val="993300"/>
          <w:u w:val="single"/>
          <w:lang w:eastAsia="ru-RU"/>
        </w:rPr>
        <w:t>:</w:t>
      </w:r>
      <w:r w:rsidRPr="002D3B5A">
        <w:rPr>
          <w:noProof w:val="0"/>
          <w:color w:val="000000"/>
          <w:shd w:val="clear" w:color="auto" w:fill="FFFFFF"/>
        </w:rPr>
        <w:t xml:space="preserve"> </w:t>
      </w:r>
      <w:r w:rsidRPr="002D3B5A">
        <w:rPr>
          <w:b/>
          <w:noProof w:val="0"/>
          <w:color w:val="621828"/>
          <w:u w:val="single"/>
          <w:shd w:val="clear" w:color="auto" w:fill="FFFFFF"/>
        </w:rPr>
        <w:t>cel mai mic preț și corespundere cu cerințele caietului de sarcini și anunțului de participare; </w:t>
      </w:r>
    </w:p>
    <w:p w14:paraId="412698F7" w14:textId="77777777" w:rsidR="0010007C" w:rsidRPr="002D3B5A" w:rsidRDefault="0010007C" w:rsidP="0010007C">
      <w:pPr>
        <w:numPr>
          <w:ilvl w:val="0"/>
          <w:numId w:val="29"/>
        </w:numPr>
        <w:tabs>
          <w:tab w:val="right" w:pos="426"/>
        </w:tabs>
        <w:spacing w:before="120"/>
        <w:ind w:left="0" w:firstLine="0"/>
        <w:rPr>
          <w:b/>
          <w:noProof w:val="0"/>
          <w:color w:val="833C0B" w:themeColor="accent2" w:themeShade="80"/>
          <w:u w:val="single"/>
          <w:lang w:eastAsia="ru-RU"/>
        </w:rPr>
      </w:pPr>
      <w:r w:rsidRPr="002D3B5A">
        <w:rPr>
          <w:b/>
          <w:noProof w:val="0"/>
          <w:lang w:eastAsia="ru-RU"/>
        </w:rPr>
        <w:t xml:space="preserve">Factorii de evaluare a ofertei celei mai avantajoase din punct de vedere economic, precum și ponderile lor - </w:t>
      </w:r>
      <w:r w:rsidRPr="002D3B5A">
        <w:rPr>
          <w:b/>
          <w:noProof w:val="0"/>
          <w:color w:val="621828"/>
          <w:u w:val="single"/>
          <w:lang w:eastAsia="ru-RU"/>
        </w:rPr>
        <w:t>nu e cazul</w:t>
      </w:r>
    </w:p>
    <w:p w14:paraId="00C70C5C" w14:textId="77777777" w:rsidR="0010007C" w:rsidRPr="002D3B5A" w:rsidRDefault="0010007C" w:rsidP="0010007C">
      <w:pPr>
        <w:numPr>
          <w:ilvl w:val="0"/>
          <w:numId w:val="29"/>
        </w:numPr>
        <w:shd w:val="clear" w:color="auto" w:fill="FFFFFF" w:themeFill="background1"/>
        <w:tabs>
          <w:tab w:val="right" w:pos="426"/>
        </w:tabs>
        <w:spacing w:before="120"/>
        <w:ind w:left="0" w:firstLine="0"/>
        <w:rPr>
          <w:b/>
          <w:noProof w:val="0"/>
          <w:lang w:eastAsia="ru-RU"/>
        </w:rPr>
      </w:pPr>
      <w:r w:rsidRPr="002D3B5A">
        <w:rPr>
          <w:b/>
          <w:noProof w:val="0"/>
          <w:lang w:eastAsia="ru-RU"/>
        </w:rPr>
        <w:t>Termenul limită de depunere/deschidere a ofertelor:</w:t>
      </w:r>
    </w:p>
    <w:p w14:paraId="6F31C39E" w14:textId="77777777" w:rsidR="0010007C" w:rsidRPr="002D3B5A" w:rsidRDefault="0010007C" w:rsidP="0010007C">
      <w:pPr>
        <w:numPr>
          <w:ilvl w:val="0"/>
          <w:numId w:val="31"/>
        </w:numPr>
        <w:shd w:val="clear" w:color="auto" w:fill="FFFFFF" w:themeFill="background1"/>
        <w:tabs>
          <w:tab w:val="right" w:pos="426"/>
        </w:tabs>
        <w:rPr>
          <w:noProof w:val="0"/>
          <w:color w:val="385623" w:themeColor="accent6" w:themeShade="80"/>
          <w:lang w:eastAsia="ru-RU"/>
        </w:rPr>
      </w:pPr>
      <w:r w:rsidRPr="002D3B5A">
        <w:rPr>
          <w:b/>
          <w:noProof w:val="0"/>
          <w:lang w:eastAsia="ru-RU"/>
        </w:rPr>
        <w:t xml:space="preserve">conform SIA RSAP /până la: </w:t>
      </w:r>
      <w:r w:rsidRPr="002D3B5A">
        <w:rPr>
          <w:b/>
          <w:i/>
          <w:noProof w:val="0"/>
          <w:lang w:eastAsia="ru-RU"/>
        </w:rPr>
        <w:t>[ora exactă]</w:t>
      </w:r>
      <w:r w:rsidRPr="002D3B5A">
        <w:rPr>
          <w:b/>
          <w:noProof w:val="0"/>
          <w:color w:val="833C0B" w:themeColor="accent2" w:themeShade="80"/>
          <w:u w:val="single"/>
          <w:shd w:val="clear" w:color="auto" w:fill="FFFFFF"/>
          <w:lang w:eastAsia="ru-RU"/>
        </w:rPr>
        <w:t xml:space="preserve"> </w:t>
      </w:r>
      <w:r w:rsidRPr="002D3B5A">
        <w:rPr>
          <w:b/>
          <w:noProof w:val="0"/>
          <w:color w:val="621828"/>
          <w:u w:val="single"/>
          <w:shd w:val="clear" w:color="auto" w:fill="FFFFFF"/>
          <w:lang w:eastAsia="ru-RU"/>
        </w:rPr>
        <w:t>conform SIA RSAP</w:t>
      </w:r>
    </w:p>
    <w:p w14:paraId="632A65F4" w14:textId="77777777" w:rsidR="0010007C" w:rsidRPr="002D3B5A" w:rsidRDefault="0010007C" w:rsidP="0010007C">
      <w:pPr>
        <w:numPr>
          <w:ilvl w:val="0"/>
          <w:numId w:val="31"/>
        </w:numPr>
        <w:shd w:val="clear" w:color="auto" w:fill="FFFFFF" w:themeFill="background1"/>
        <w:tabs>
          <w:tab w:val="right" w:pos="426"/>
        </w:tabs>
        <w:spacing w:before="120"/>
        <w:rPr>
          <w:b/>
          <w:noProof w:val="0"/>
          <w:lang w:eastAsia="ru-RU"/>
        </w:rPr>
      </w:pPr>
      <w:r w:rsidRPr="002D3B5A">
        <w:rPr>
          <w:b/>
          <w:noProof w:val="0"/>
          <w:lang w:eastAsia="ru-RU"/>
        </w:rPr>
        <w:t xml:space="preserve">pe: </w:t>
      </w:r>
      <w:r w:rsidRPr="002D3B5A">
        <w:rPr>
          <w:b/>
          <w:i/>
          <w:noProof w:val="0"/>
          <w:lang w:eastAsia="ru-RU"/>
        </w:rPr>
        <w:t>[data]</w:t>
      </w:r>
      <w:r w:rsidRPr="002D3B5A">
        <w:rPr>
          <w:b/>
          <w:noProof w:val="0"/>
          <w:color w:val="385623" w:themeColor="accent6" w:themeShade="80"/>
          <w:u w:val="single"/>
          <w:shd w:val="clear" w:color="auto" w:fill="FFFFFF"/>
          <w:lang w:eastAsia="ru-RU"/>
        </w:rPr>
        <w:t xml:space="preserve"> </w:t>
      </w:r>
      <w:r w:rsidRPr="002D3B5A">
        <w:rPr>
          <w:b/>
          <w:noProof w:val="0"/>
          <w:color w:val="621828"/>
          <w:u w:val="single"/>
          <w:shd w:val="clear" w:color="auto" w:fill="FFFFFF"/>
          <w:lang w:eastAsia="ru-RU"/>
        </w:rPr>
        <w:t>conform SIA RSAP</w:t>
      </w:r>
    </w:p>
    <w:p w14:paraId="6C963A0C" w14:textId="77777777" w:rsidR="0010007C" w:rsidRPr="002D3B5A" w:rsidRDefault="0010007C" w:rsidP="0010007C">
      <w:pPr>
        <w:numPr>
          <w:ilvl w:val="0"/>
          <w:numId w:val="29"/>
        </w:numPr>
        <w:shd w:val="clear" w:color="auto" w:fill="FFFFFF" w:themeFill="background1"/>
        <w:tabs>
          <w:tab w:val="right" w:pos="426"/>
        </w:tabs>
        <w:spacing w:before="120"/>
        <w:ind w:left="0" w:firstLine="0"/>
        <w:rPr>
          <w:b/>
          <w:noProof w:val="0"/>
          <w:lang w:eastAsia="ru-RU"/>
        </w:rPr>
      </w:pPr>
      <w:r w:rsidRPr="002D3B5A">
        <w:rPr>
          <w:b/>
          <w:noProof w:val="0"/>
          <w:lang w:eastAsia="ru-RU"/>
        </w:rPr>
        <w:t xml:space="preserve"> Adresa la care trebuie transmise ofertele sau cererile de participare: </w:t>
      </w:r>
      <w:r w:rsidRPr="002D3B5A">
        <w:rPr>
          <w:b/>
          <w:noProof w:val="0"/>
          <w:color w:val="621828"/>
          <w:lang w:eastAsia="ru-RU"/>
        </w:rPr>
        <w:t>SIA RSAP</w:t>
      </w:r>
    </w:p>
    <w:p w14:paraId="5A3DDA97" w14:textId="77777777" w:rsidR="0010007C" w:rsidRPr="002D3B5A" w:rsidRDefault="0010007C" w:rsidP="0010007C">
      <w:pPr>
        <w:shd w:val="clear" w:color="auto" w:fill="FFFFFF" w:themeFill="background1"/>
        <w:tabs>
          <w:tab w:val="right" w:pos="426"/>
        </w:tabs>
        <w:spacing w:before="120"/>
        <w:ind w:left="450"/>
        <w:rPr>
          <w:b/>
          <w:noProof w:val="0"/>
          <w:color w:val="993300"/>
          <w:lang w:eastAsia="ru-RU"/>
        </w:rPr>
      </w:pPr>
      <w:r w:rsidRPr="002D3B5A">
        <w:rPr>
          <w:b/>
          <w:i/>
          <w:noProof w:val="0"/>
          <w:lang w:eastAsia="ru-RU"/>
        </w:rPr>
        <w:t xml:space="preserve">Ofertele sau cererile de participare vor fi depuse electronic prin intermediul </w:t>
      </w:r>
      <w:r w:rsidRPr="002D3B5A">
        <w:rPr>
          <w:b/>
          <w:i/>
          <w:noProof w:val="0"/>
          <w:color w:val="621828"/>
          <w:lang w:eastAsia="ru-RU"/>
        </w:rPr>
        <w:t>SIA RSAP</w:t>
      </w:r>
    </w:p>
    <w:p w14:paraId="11F7B2FE" w14:textId="77777777" w:rsidR="0010007C" w:rsidRPr="002D3B5A" w:rsidRDefault="0010007C" w:rsidP="0010007C">
      <w:pPr>
        <w:numPr>
          <w:ilvl w:val="0"/>
          <w:numId w:val="29"/>
        </w:numPr>
        <w:tabs>
          <w:tab w:val="right" w:pos="426"/>
        </w:tabs>
        <w:spacing w:before="120"/>
        <w:ind w:left="0" w:firstLine="0"/>
        <w:rPr>
          <w:b/>
          <w:noProof w:val="0"/>
          <w:color w:val="993300"/>
          <w:lang w:eastAsia="ru-RU"/>
        </w:rPr>
      </w:pPr>
      <w:r w:rsidRPr="002D3B5A">
        <w:rPr>
          <w:b/>
          <w:noProof w:val="0"/>
          <w:color w:val="000000" w:themeColor="text1"/>
          <w:u w:val="single"/>
          <w:lang w:eastAsia="ru-RU"/>
        </w:rPr>
        <w:t>Termenul de valabilitate a ofertelor</w:t>
      </w:r>
      <w:r w:rsidRPr="002D3B5A">
        <w:rPr>
          <w:b/>
          <w:noProof w:val="0"/>
          <w:color w:val="993300"/>
          <w:lang w:eastAsia="ru-RU"/>
        </w:rPr>
        <w:t xml:space="preserve">: </w:t>
      </w:r>
      <w:r w:rsidRPr="002D3B5A">
        <w:rPr>
          <w:b/>
          <w:noProof w:val="0"/>
          <w:color w:val="621828"/>
          <w:u w:val="single"/>
          <w:lang w:eastAsia="ru-RU"/>
        </w:rPr>
        <w:t>60 zile</w:t>
      </w:r>
    </w:p>
    <w:p w14:paraId="669A6F78" w14:textId="77777777" w:rsidR="0010007C" w:rsidRPr="002D3B5A" w:rsidRDefault="0010007C" w:rsidP="0010007C">
      <w:pPr>
        <w:numPr>
          <w:ilvl w:val="0"/>
          <w:numId w:val="29"/>
        </w:numPr>
        <w:tabs>
          <w:tab w:val="right" w:pos="426"/>
        </w:tabs>
        <w:spacing w:before="120"/>
        <w:ind w:left="0" w:firstLine="0"/>
        <w:rPr>
          <w:b/>
          <w:noProof w:val="0"/>
          <w:lang w:eastAsia="ru-RU"/>
        </w:rPr>
      </w:pPr>
      <w:r w:rsidRPr="002D3B5A">
        <w:rPr>
          <w:b/>
          <w:noProof w:val="0"/>
          <w:lang w:eastAsia="ru-RU"/>
        </w:rPr>
        <w:t xml:space="preserve">Locul deschiderii ofertelor: </w:t>
      </w:r>
      <w:r w:rsidRPr="002D3B5A">
        <w:rPr>
          <w:b/>
          <w:noProof w:val="0"/>
          <w:color w:val="621828"/>
          <w:u w:val="single"/>
          <w:shd w:val="clear" w:color="auto" w:fill="FFFFFF"/>
          <w:lang w:eastAsia="ru-RU"/>
        </w:rPr>
        <w:t>conform SIA RSAP</w:t>
      </w:r>
    </w:p>
    <w:p w14:paraId="4DB34D72" w14:textId="77777777" w:rsidR="0010007C" w:rsidRPr="002D3B5A" w:rsidRDefault="0010007C" w:rsidP="0010007C">
      <w:pPr>
        <w:shd w:val="clear" w:color="auto" w:fill="FFFFFF" w:themeFill="background1"/>
        <w:tabs>
          <w:tab w:val="left" w:pos="360"/>
          <w:tab w:val="left" w:pos="1800"/>
          <w:tab w:val="left" w:pos="3240"/>
        </w:tabs>
        <w:spacing w:after="120"/>
        <w:ind w:left="360"/>
        <w:rPr>
          <w:b/>
          <w:i/>
          <w:noProof w:val="0"/>
          <w:lang w:eastAsia="ru-RU"/>
        </w:rPr>
      </w:pPr>
      <w:r w:rsidRPr="002D3B5A">
        <w:rPr>
          <w:b/>
          <w:i/>
          <w:noProof w:val="0"/>
          <w:lang w:eastAsia="ru-RU"/>
        </w:rPr>
        <w:t xml:space="preserve">Ofertele întârziate vor fi respinse. </w:t>
      </w:r>
    </w:p>
    <w:p w14:paraId="72AEFC1B" w14:textId="77777777" w:rsidR="0010007C" w:rsidRPr="002D3B5A" w:rsidRDefault="0010007C" w:rsidP="0010007C">
      <w:pPr>
        <w:numPr>
          <w:ilvl w:val="0"/>
          <w:numId w:val="29"/>
        </w:numPr>
        <w:shd w:val="clear" w:color="auto" w:fill="FFFFFF" w:themeFill="background1"/>
        <w:tabs>
          <w:tab w:val="right" w:pos="426"/>
        </w:tabs>
        <w:spacing w:before="120"/>
        <w:ind w:left="450" w:hanging="450"/>
        <w:rPr>
          <w:b/>
          <w:noProof w:val="0"/>
          <w:lang w:eastAsia="ru-RU"/>
        </w:rPr>
      </w:pPr>
      <w:r w:rsidRPr="002D3B5A">
        <w:rPr>
          <w:b/>
          <w:noProof w:val="0"/>
          <w:lang w:eastAsia="ru-RU"/>
        </w:rPr>
        <w:t xml:space="preserve">Persoanele autorizate să asiste la deschiderea ofertelor: </w:t>
      </w:r>
      <w:r w:rsidRPr="002D3B5A">
        <w:rPr>
          <w:b/>
          <w:noProof w:val="0"/>
          <w:lang w:eastAsia="ru-RU"/>
        </w:rPr>
        <w:br/>
      </w:r>
      <w:r w:rsidRPr="002D3B5A">
        <w:rPr>
          <w:b/>
          <w:i/>
          <w:noProof w:val="0"/>
          <w:lang w:eastAsia="ru-RU"/>
        </w:rPr>
        <w:t>Ofertanții sau reprezentanții acestora au dreptul să participe la deschiderea ofertelor, cu excepția cazului când ofertele au fost depuse prin SIA RSAP</w:t>
      </w:r>
      <w:r w:rsidRPr="002D3B5A">
        <w:rPr>
          <w:b/>
          <w:noProof w:val="0"/>
          <w:lang w:eastAsia="ru-RU"/>
        </w:rPr>
        <w:t>.</w:t>
      </w:r>
    </w:p>
    <w:p w14:paraId="3E0A9504" w14:textId="77777777" w:rsidR="0010007C" w:rsidRPr="002D3B5A" w:rsidRDefault="0010007C" w:rsidP="0010007C">
      <w:pPr>
        <w:numPr>
          <w:ilvl w:val="0"/>
          <w:numId w:val="29"/>
        </w:numPr>
        <w:shd w:val="clear" w:color="auto" w:fill="FFFFFF" w:themeFill="background1"/>
        <w:tabs>
          <w:tab w:val="right" w:pos="426"/>
        </w:tabs>
        <w:spacing w:before="120"/>
        <w:ind w:left="450" w:hanging="450"/>
        <w:rPr>
          <w:b/>
          <w:noProof w:val="0"/>
          <w:color w:val="621828"/>
          <w:lang w:eastAsia="ru-RU"/>
        </w:rPr>
      </w:pPr>
      <w:r w:rsidRPr="002D3B5A">
        <w:rPr>
          <w:b/>
          <w:noProof w:val="0"/>
          <w:lang w:eastAsia="ru-RU"/>
        </w:rPr>
        <w:t>Limba sau limbile în care trebuie redactate ofertele sau cererile de participare</w:t>
      </w:r>
      <w:r w:rsidRPr="002D3B5A">
        <w:rPr>
          <w:b/>
          <w:noProof w:val="0"/>
          <w:color w:val="385623" w:themeColor="accent6" w:themeShade="80"/>
          <w:lang w:eastAsia="ru-RU"/>
        </w:rPr>
        <w:t xml:space="preserve">: </w:t>
      </w:r>
      <w:r w:rsidRPr="002D3B5A">
        <w:rPr>
          <w:b/>
          <w:noProof w:val="0"/>
          <w:color w:val="621828"/>
          <w:u w:val="single"/>
          <w:lang w:eastAsia="ru-RU"/>
        </w:rPr>
        <w:t>Limba Română</w:t>
      </w:r>
    </w:p>
    <w:p w14:paraId="37038203" w14:textId="77777777" w:rsidR="0010007C" w:rsidRPr="002D3B5A" w:rsidRDefault="0010007C" w:rsidP="0010007C">
      <w:pPr>
        <w:numPr>
          <w:ilvl w:val="0"/>
          <w:numId w:val="29"/>
        </w:numPr>
        <w:shd w:val="clear" w:color="auto" w:fill="FFFFFF" w:themeFill="background1"/>
        <w:tabs>
          <w:tab w:val="right" w:pos="426"/>
        </w:tabs>
        <w:spacing w:before="120"/>
        <w:rPr>
          <w:b/>
          <w:noProof w:val="0"/>
          <w:color w:val="621828"/>
          <w:lang w:eastAsia="ru-RU"/>
        </w:rPr>
      </w:pPr>
      <w:r w:rsidRPr="002D3B5A">
        <w:rPr>
          <w:b/>
          <w:noProof w:val="0"/>
          <w:lang w:eastAsia="ru-RU"/>
        </w:rPr>
        <w:t xml:space="preserve">Respectivul contract se referă la un proiect și/sau program finanțat din fonduri ale Uniunii Europene: </w:t>
      </w:r>
      <w:r w:rsidRPr="002D3B5A">
        <w:rPr>
          <w:b/>
          <w:noProof w:val="0"/>
          <w:color w:val="621828"/>
          <w:u w:val="single"/>
          <w:shd w:val="clear" w:color="auto" w:fill="FFFFFF"/>
        </w:rPr>
        <w:t xml:space="preserve">din cadrul programului national AIPA </w:t>
      </w:r>
    </w:p>
    <w:p w14:paraId="1C9F727A" w14:textId="77777777" w:rsidR="0010007C" w:rsidRPr="002D3B5A" w:rsidRDefault="0010007C" w:rsidP="0010007C">
      <w:pPr>
        <w:numPr>
          <w:ilvl w:val="0"/>
          <w:numId w:val="29"/>
        </w:numPr>
        <w:shd w:val="clear" w:color="auto" w:fill="FFFFFF" w:themeFill="background1"/>
        <w:tabs>
          <w:tab w:val="right" w:pos="426"/>
        </w:tabs>
        <w:spacing w:before="120"/>
        <w:ind w:left="0" w:firstLine="0"/>
        <w:rPr>
          <w:b/>
          <w:noProof w:val="0"/>
          <w:lang w:eastAsia="ru-RU"/>
        </w:rPr>
      </w:pPr>
      <w:r w:rsidRPr="002D3B5A">
        <w:rPr>
          <w:b/>
          <w:noProof w:val="0"/>
          <w:lang w:eastAsia="ru-RU"/>
        </w:rPr>
        <w:t xml:space="preserve">Denumirea și adresa organismului competent de soluționare a contestațiilor: </w:t>
      </w:r>
    </w:p>
    <w:p w14:paraId="2BF76D71" w14:textId="77777777" w:rsidR="0010007C" w:rsidRPr="002D3B5A" w:rsidRDefault="0010007C" w:rsidP="0010007C">
      <w:pPr>
        <w:shd w:val="clear" w:color="auto" w:fill="FFFFFF" w:themeFill="background1"/>
        <w:tabs>
          <w:tab w:val="right" w:pos="426"/>
        </w:tabs>
        <w:ind w:left="450"/>
        <w:rPr>
          <w:b/>
          <w:i/>
          <w:noProof w:val="0"/>
          <w:lang w:eastAsia="ru-RU"/>
        </w:rPr>
      </w:pPr>
      <w:r w:rsidRPr="002D3B5A">
        <w:rPr>
          <w:b/>
          <w:i/>
          <w:noProof w:val="0"/>
          <w:lang w:eastAsia="ru-RU"/>
        </w:rPr>
        <w:t>Agenția Națională pentru Soluționarea Contestațiilor</w:t>
      </w:r>
    </w:p>
    <w:p w14:paraId="4E2E4797" w14:textId="77777777" w:rsidR="0010007C" w:rsidRPr="002D3B5A" w:rsidRDefault="0010007C" w:rsidP="0010007C">
      <w:pPr>
        <w:shd w:val="clear" w:color="auto" w:fill="FFFFFF" w:themeFill="background1"/>
        <w:tabs>
          <w:tab w:val="right" w:pos="426"/>
        </w:tabs>
        <w:ind w:left="450"/>
        <w:rPr>
          <w:b/>
          <w:i/>
          <w:noProof w:val="0"/>
          <w:lang w:eastAsia="ru-RU"/>
        </w:rPr>
      </w:pPr>
      <w:r w:rsidRPr="002D3B5A">
        <w:rPr>
          <w:b/>
          <w:i/>
          <w:noProof w:val="0"/>
          <w:lang w:eastAsia="ru-RU"/>
        </w:rPr>
        <w:t>Adresa: mun. Chișinău, bd. Ștefan cel Mare și Sfânt nr.124 (et.4), MD 2001;</w:t>
      </w:r>
    </w:p>
    <w:p w14:paraId="607D46E4" w14:textId="77777777" w:rsidR="0010007C" w:rsidRPr="002D3B5A" w:rsidRDefault="0010007C" w:rsidP="0010007C">
      <w:pPr>
        <w:shd w:val="clear" w:color="auto" w:fill="FFFFFF" w:themeFill="background1"/>
        <w:tabs>
          <w:tab w:val="right" w:pos="426"/>
        </w:tabs>
        <w:ind w:left="450"/>
        <w:rPr>
          <w:b/>
          <w:i/>
          <w:noProof w:val="0"/>
          <w:lang w:eastAsia="ru-RU"/>
        </w:rPr>
      </w:pPr>
      <w:r w:rsidRPr="002D3B5A">
        <w:rPr>
          <w:b/>
          <w:i/>
          <w:noProof w:val="0"/>
          <w:lang w:eastAsia="ru-RU"/>
        </w:rPr>
        <w:lastRenderedPageBreak/>
        <w:t>Tel/Fax/email: 022-820 652, 022 820-651, contestatii@ansc.md</w:t>
      </w:r>
    </w:p>
    <w:p w14:paraId="41158D44" w14:textId="77777777" w:rsidR="0010007C" w:rsidRPr="002D3B5A" w:rsidRDefault="0010007C" w:rsidP="0010007C">
      <w:pPr>
        <w:numPr>
          <w:ilvl w:val="0"/>
          <w:numId w:val="29"/>
        </w:numPr>
        <w:shd w:val="clear" w:color="auto" w:fill="FFFFFF" w:themeFill="background1"/>
        <w:tabs>
          <w:tab w:val="right" w:pos="426"/>
        </w:tabs>
        <w:spacing w:before="120"/>
        <w:rPr>
          <w:b/>
          <w:i/>
          <w:noProof w:val="0"/>
          <w:color w:val="993300"/>
          <w:u w:val="single"/>
          <w:lang w:eastAsia="ru-RU"/>
        </w:rPr>
      </w:pPr>
      <w:r w:rsidRPr="002D3B5A">
        <w:rPr>
          <w:b/>
          <w:noProof w:val="0"/>
          <w:lang w:eastAsia="ru-RU"/>
        </w:rPr>
        <w:t>Data (datele) și referința (referințele) publicărilor anterioare în Jurnalul Oficial al Uniunii Europene privind contractul (contractele) la care se referă anunțul respectiv (dacă este cazul): -</w:t>
      </w:r>
      <w:r w:rsidRPr="002D3B5A">
        <w:rPr>
          <w:b/>
          <w:noProof w:val="0"/>
          <w:color w:val="833C0B" w:themeColor="accent2" w:themeShade="80"/>
          <w:u w:val="single"/>
          <w:lang w:eastAsia="ru-RU"/>
        </w:rPr>
        <w:t xml:space="preserve"> </w:t>
      </w:r>
      <w:r w:rsidRPr="002D3B5A">
        <w:rPr>
          <w:b/>
          <w:noProof w:val="0"/>
          <w:color w:val="621828"/>
          <w:u w:val="single"/>
          <w:shd w:val="clear" w:color="auto" w:fill="FFFFFF"/>
        </w:rPr>
        <w:t>nu e cazul</w:t>
      </w:r>
    </w:p>
    <w:p w14:paraId="72D94DE1" w14:textId="77777777" w:rsidR="0010007C" w:rsidRPr="002D3B5A" w:rsidRDefault="0010007C" w:rsidP="0010007C">
      <w:pPr>
        <w:numPr>
          <w:ilvl w:val="0"/>
          <w:numId w:val="29"/>
        </w:numPr>
        <w:shd w:val="clear" w:color="auto" w:fill="FFFFFF" w:themeFill="background1"/>
        <w:tabs>
          <w:tab w:val="right" w:pos="426"/>
        </w:tabs>
        <w:spacing w:before="120"/>
        <w:rPr>
          <w:b/>
          <w:noProof w:val="0"/>
          <w:lang w:eastAsia="ru-RU"/>
        </w:rPr>
      </w:pPr>
      <w:r w:rsidRPr="002D3B5A">
        <w:rPr>
          <w:b/>
          <w:noProof w:val="0"/>
          <w:lang w:eastAsia="ru-RU"/>
        </w:rPr>
        <w:t>În cazul achizițiilor periodice, calendarul estimat pentru publicarea anunțurilor viitoare</w:t>
      </w:r>
      <w:r w:rsidRPr="002D3B5A">
        <w:rPr>
          <w:b/>
          <w:noProof w:val="0"/>
          <w:shd w:val="clear" w:color="auto" w:fill="FFFFFF" w:themeFill="background1"/>
          <w:lang w:eastAsia="ru-RU"/>
        </w:rPr>
        <w:t xml:space="preserve">: </w:t>
      </w:r>
      <w:r w:rsidRPr="002D3B5A">
        <w:rPr>
          <w:b/>
          <w:noProof w:val="0"/>
          <w:color w:val="385623" w:themeColor="accent6" w:themeShade="80"/>
          <w:u w:val="single"/>
          <w:shd w:val="clear" w:color="auto" w:fill="FFFFFF"/>
        </w:rPr>
        <w:t>nu e cazul</w:t>
      </w:r>
    </w:p>
    <w:p w14:paraId="158DAB53" w14:textId="77777777" w:rsidR="0010007C" w:rsidRPr="002D3B5A" w:rsidRDefault="0010007C" w:rsidP="0010007C">
      <w:pPr>
        <w:numPr>
          <w:ilvl w:val="0"/>
          <w:numId w:val="29"/>
        </w:numPr>
        <w:shd w:val="clear" w:color="auto" w:fill="FFFFFF" w:themeFill="background1"/>
        <w:tabs>
          <w:tab w:val="right" w:pos="426"/>
        </w:tabs>
        <w:spacing w:before="120"/>
        <w:rPr>
          <w:b/>
          <w:noProof w:val="0"/>
          <w:lang w:eastAsia="ru-RU"/>
        </w:rPr>
      </w:pPr>
      <w:r w:rsidRPr="002D3B5A">
        <w:rPr>
          <w:b/>
          <w:noProof w:val="0"/>
          <w:lang w:eastAsia="ru-RU"/>
        </w:rPr>
        <w:t xml:space="preserve">Data publicării anunțului de intenție sau, după caz, precizarea că nu a fost publicat un astfel de </w:t>
      </w:r>
      <w:r w:rsidRPr="002D3B5A">
        <w:rPr>
          <w:b/>
          <w:noProof w:val="0"/>
          <w:shd w:val="clear" w:color="auto" w:fill="FFFFFF" w:themeFill="background1"/>
          <w:lang w:eastAsia="ru-RU"/>
        </w:rPr>
        <w:t>anunţ:</w:t>
      </w:r>
      <w:r w:rsidRPr="002D3B5A">
        <w:rPr>
          <w:b/>
          <w:noProof w:val="0"/>
          <w:color w:val="833C0B" w:themeColor="accent2" w:themeShade="80"/>
          <w:u w:val="single"/>
          <w:shd w:val="clear" w:color="auto" w:fill="FFFFFF" w:themeFill="background1"/>
          <w:lang w:eastAsia="ru-RU"/>
        </w:rPr>
        <w:t xml:space="preserve"> </w:t>
      </w:r>
      <w:r w:rsidRPr="002D3B5A">
        <w:rPr>
          <w:b/>
          <w:noProof w:val="0"/>
          <w:color w:val="621828"/>
          <w:u w:val="single"/>
          <w:shd w:val="clear" w:color="auto" w:fill="FFFFFF" w:themeFill="background1"/>
          <w:lang w:eastAsia="ru-RU"/>
        </w:rPr>
        <w:t>anunț de intenție nu a fost publicat</w:t>
      </w:r>
    </w:p>
    <w:p w14:paraId="76F248EB" w14:textId="77777777" w:rsidR="0010007C" w:rsidRPr="002D3B5A" w:rsidRDefault="0010007C" w:rsidP="0010007C">
      <w:pPr>
        <w:numPr>
          <w:ilvl w:val="0"/>
          <w:numId w:val="29"/>
        </w:numPr>
        <w:shd w:val="clear" w:color="auto" w:fill="FFFFFF" w:themeFill="background1"/>
        <w:tabs>
          <w:tab w:val="right" w:pos="426"/>
        </w:tabs>
        <w:spacing w:before="120"/>
        <w:ind w:left="0" w:firstLine="0"/>
        <w:rPr>
          <w:b/>
          <w:noProof w:val="0"/>
          <w:color w:val="621828"/>
          <w:lang w:eastAsia="ru-RU"/>
        </w:rPr>
      </w:pPr>
      <w:r w:rsidRPr="002D3B5A">
        <w:rPr>
          <w:b/>
          <w:noProof w:val="0"/>
          <w:lang w:eastAsia="ru-RU"/>
        </w:rPr>
        <w:t>Data transmiterii spre publicare a anunțului de participar</w:t>
      </w:r>
      <w:r w:rsidRPr="002D3B5A">
        <w:rPr>
          <w:b/>
          <w:noProof w:val="0"/>
          <w:shd w:val="clear" w:color="auto" w:fill="FFFFFF" w:themeFill="background1"/>
          <w:lang w:eastAsia="ru-RU"/>
        </w:rPr>
        <w:t>e</w:t>
      </w:r>
      <w:r w:rsidRPr="002D3B5A">
        <w:rPr>
          <w:b/>
          <w:noProof w:val="0"/>
          <w:color w:val="385623" w:themeColor="accent6" w:themeShade="80"/>
          <w:shd w:val="clear" w:color="auto" w:fill="FFFFFF" w:themeFill="background1"/>
          <w:lang w:eastAsia="ru-RU"/>
        </w:rPr>
        <w:t>:</w:t>
      </w:r>
      <w:r w:rsidRPr="002D3B5A">
        <w:rPr>
          <w:b/>
          <w:noProof w:val="0"/>
          <w:color w:val="385623" w:themeColor="accent6" w:themeShade="80"/>
          <w:u w:val="single"/>
          <w:shd w:val="clear" w:color="auto" w:fill="FFFFFF" w:themeFill="background1"/>
          <w:lang w:eastAsia="ru-RU"/>
        </w:rPr>
        <w:t xml:space="preserve"> </w:t>
      </w:r>
      <w:r w:rsidRPr="002D3B5A">
        <w:rPr>
          <w:b/>
          <w:noProof w:val="0"/>
          <w:color w:val="621828"/>
          <w:u w:val="single"/>
          <w:shd w:val="clear" w:color="auto" w:fill="FFFFFF" w:themeFill="background1"/>
          <w:lang w:eastAsia="ru-RU"/>
        </w:rPr>
        <w:t>anunț de intenție nu a  fost publicat</w:t>
      </w:r>
    </w:p>
    <w:p w14:paraId="47E4614C" w14:textId="77777777" w:rsidR="0010007C" w:rsidRPr="002D3B5A" w:rsidRDefault="0010007C" w:rsidP="0010007C">
      <w:pPr>
        <w:numPr>
          <w:ilvl w:val="0"/>
          <w:numId w:val="29"/>
        </w:numPr>
        <w:shd w:val="clear" w:color="auto" w:fill="FFFFFF" w:themeFill="background1"/>
        <w:tabs>
          <w:tab w:val="right" w:pos="426"/>
        </w:tabs>
        <w:spacing w:before="120"/>
        <w:ind w:left="0" w:firstLine="0"/>
        <w:rPr>
          <w:b/>
          <w:noProof w:val="0"/>
          <w:lang w:eastAsia="ru-RU"/>
        </w:rPr>
      </w:pPr>
      <w:r w:rsidRPr="002D3B5A">
        <w:rPr>
          <w:b/>
          <w:noProof w:val="0"/>
          <w:lang w:eastAsia="ru-RU"/>
        </w:rPr>
        <w:t>În cadrul procedurii de achiziție publică se va utiliza/accepta:</w:t>
      </w:r>
    </w:p>
    <w:tbl>
      <w:tblPr>
        <w:tblStyle w:val="Grigliatabella20"/>
        <w:tblW w:w="0" w:type="auto"/>
        <w:tblInd w:w="445" w:type="dxa"/>
        <w:shd w:val="clear" w:color="auto" w:fill="FFFFFF"/>
        <w:tblLook w:val="04A0" w:firstRow="1" w:lastRow="0" w:firstColumn="1" w:lastColumn="0" w:noHBand="0" w:noVBand="1"/>
      </w:tblPr>
      <w:tblGrid>
        <w:gridCol w:w="4978"/>
        <w:gridCol w:w="3593"/>
      </w:tblGrid>
      <w:tr w:rsidR="0010007C" w:rsidRPr="002D3B5A" w14:paraId="7ADEF9EA" w14:textId="77777777" w:rsidTr="008D4B25">
        <w:tc>
          <w:tcPr>
            <w:tcW w:w="5305" w:type="dxa"/>
            <w:shd w:val="clear" w:color="auto" w:fill="FFFFFF"/>
          </w:tcPr>
          <w:p w14:paraId="1F757940" w14:textId="77777777" w:rsidR="0010007C" w:rsidRPr="002D3B5A" w:rsidRDefault="0010007C" w:rsidP="008D4B25">
            <w:pPr>
              <w:shd w:val="clear" w:color="auto" w:fill="FFFFFF" w:themeFill="background1"/>
              <w:tabs>
                <w:tab w:val="right" w:pos="426"/>
              </w:tabs>
              <w:rPr>
                <w:b/>
                <w:noProof w:val="0"/>
                <w:lang w:eastAsia="ru-RU"/>
              </w:rPr>
            </w:pPr>
            <w:r w:rsidRPr="002D3B5A">
              <w:rPr>
                <w:b/>
                <w:noProof w:val="0"/>
                <w:lang w:eastAsia="ru-RU"/>
              </w:rPr>
              <w:t>Denumirea instrumentului electronic</w:t>
            </w:r>
          </w:p>
        </w:tc>
        <w:tc>
          <w:tcPr>
            <w:tcW w:w="3785" w:type="dxa"/>
            <w:shd w:val="clear" w:color="auto" w:fill="FFFFFF"/>
          </w:tcPr>
          <w:p w14:paraId="78B96184" w14:textId="77777777" w:rsidR="0010007C" w:rsidRPr="002D3B5A" w:rsidRDefault="0010007C" w:rsidP="008D4B25">
            <w:pPr>
              <w:shd w:val="clear" w:color="auto" w:fill="FFFFFF" w:themeFill="background1"/>
              <w:tabs>
                <w:tab w:val="right" w:pos="426"/>
              </w:tabs>
              <w:rPr>
                <w:b/>
                <w:noProof w:val="0"/>
                <w:lang w:eastAsia="ru-RU"/>
              </w:rPr>
            </w:pPr>
            <w:r w:rsidRPr="002D3B5A">
              <w:rPr>
                <w:b/>
                <w:noProof w:val="0"/>
                <w:lang w:eastAsia="ru-RU"/>
              </w:rPr>
              <w:t>Se va utiliza/accepta sau nu</w:t>
            </w:r>
          </w:p>
        </w:tc>
      </w:tr>
      <w:tr w:rsidR="0010007C" w:rsidRPr="002D3B5A" w14:paraId="1819E0BB" w14:textId="77777777" w:rsidTr="008D4B25">
        <w:tc>
          <w:tcPr>
            <w:tcW w:w="5305" w:type="dxa"/>
            <w:shd w:val="clear" w:color="auto" w:fill="FFFFFF"/>
          </w:tcPr>
          <w:p w14:paraId="572674AD" w14:textId="77777777" w:rsidR="0010007C" w:rsidRPr="002D3B5A" w:rsidRDefault="0010007C" w:rsidP="008D4B25">
            <w:pPr>
              <w:shd w:val="clear" w:color="auto" w:fill="FFFFFF" w:themeFill="background1"/>
              <w:tabs>
                <w:tab w:val="right" w:pos="426"/>
              </w:tabs>
              <w:rPr>
                <w:noProof w:val="0"/>
                <w:lang w:eastAsia="ru-RU"/>
              </w:rPr>
            </w:pPr>
            <w:r w:rsidRPr="002D3B5A">
              <w:rPr>
                <w:noProof w:val="0"/>
                <w:lang w:eastAsia="ru-RU"/>
              </w:rPr>
              <w:t>depunerea electronică a ofertelor sau a cererilor de participare</w:t>
            </w:r>
          </w:p>
        </w:tc>
        <w:tc>
          <w:tcPr>
            <w:tcW w:w="3785" w:type="dxa"/>
            <w:shd w:val="clear" w:color="auto" w:fill="FFFFFF"/>
          </w:tcPr>
          <w:p w14:paraId="7956F59F" w14:textId="77777777" w:rsidR="0010007C" w:rsidRPr="002D3B5A" w:rsidRDefault="0010007C" w:rsidP="008D4B25">
            <w:pPr>
              <w:shd w:val="clear" w:color="auto" w:fill="FFFFFF" w:themeFill="background1"/>
              <w:tabs>
                <w:tab w:val="right" w:pos="426"/>
              </w:tabs>
              <w:rPr>
                <w:b/>
                <w:noProof w:val="0"/>
                <w:color w:val="621828"/>
                <w:lang w:eastAsia="ru-RU"/>
              </w:rPr>
            </w:pPr>
            <w:r w:rsidRPr="002D3B5A">
              <w:rPr>
                <w:b/>
                <w:noProof w:val="0"/>
                <w:color w:val="621828"/>
                <w:u w:val="single"/>
              </w:rPr>
              <w:t>Se va utiliza</w:t>
            </w:r>
          </w:p>
        </w:tc>
      </w:tr>
      <w:tr w:rsidR="0010007C" w:rsidRPr="002D3B5A" w14:paraId="1E718C43" w14:textId="77777777" w:rsidTr="008D4B25">
        <w:tc>
          <w:tcPr>
            <w:tcW w:w="5305" w:type="dxa"/>
            <w:shd w:val="clear" w:color="auto" w:fill="FFFFFF"/>
          </w:tcPr>
          <w:p w14:paraId="33CF2519" w14:textId="77777777" w:rsidR="0010007C" w:rsidRPr="002D3B5A" w:rsidRDefault="0010007C" w:rsidP="008D4B25">
            <w:pPr>
              <w:shd w:val="clear" w:color="auto" w:fill="FFFFFF" w:themeFill="background1"/>
              <w:tabs>
                <w:tab w:val="right" w:pos="426"/>
              </w:tabs>
              <w:rPr>
                <w:noProof w:val="0"/>
                <w:lang w:eastAsia="ru-RU"/>
              </w:rPr>
            </w:pPr>
            <w:r w:rsidRPr="002D3B5A">
              <w:rPr>
                <w:noProof w:val="0"/>
                <w:lang w:eastAsia="ru-RU"/>
              </w:rPr>
              <w:t>sistemul de comenzi electronice</w:t>
            </w:r>
          </w:p>
        </w:tc>
        <w:tc>
          <w:tcPr>
            <w:tcW w:w="3785" w:type="dxa"/>
            <w:shd w:val="clear" w:color="auto" w:fill="FFFFFF"/>
          </w:tcPr>
          <w:p w14:paraId="2CCF0EA5" w14:textId="77777777" w:rsidR="0010007C" w:rsidRPr="002D3B5A" w:rsidRDefault="0010007C" w:rsidP="008D4B25">
            <w:pPr>
              <w:shd w:val="clear" w:color="auto" w:fill="FFFFFF" w:themeFill="background1"/>
              <w:tabs>
                <w:tab w:val="right" w:pos="426"/>
              </w:tabs>
              <w:rPr>
                <w:b/>
                <w:noProof w:val="0"/>
                <w:color w:val="621828"/>
                <w:lang w:eastAsia="ru-RU"/>
              </w:rPr>
            </w:pPr>
            <w:r w:rsidRPr="002D3B5A">
              <w:rPr>
                <w:b/>
                <w:noProof w:val="0"/>
                <w:color w:val="621828"/>
                <w:u w:val="single"/>
              </w:rPr>
              <w:t>Nu e cazul</w:t>
            </w:r>
          </w:p>
        </w:tc>
      </w:tr>
      <w:tr w:rsidR="0010007C" w:rsidRPr="002D3B5A" w14:paraId="776E5C9D" w14:textId="77777777" w:rsidTr="008D4B25">
        <w:tc>
          <w:tcPr>
            <w:tcW w:w="5305" w:type="dxa"/>
            <w:shd w:val="clear" w:color="auto" w:fill="FFFFFF"/>
          </w:tcPr>
          <w:p w14:paraId="051EA249" w14:textId="77777777" w:rsidR="0010007C" w:rsidRPr="002D3B5A" w:rsidRDefault="0010007C" w:rsidP="008D4B25">
            <w:pPr>
              <w:shd w:val="clear" w:color="auto" w:fill="FFFFFF" w:themeFill="background1"/>
              <w:tabs>
                <w:tab w:val="right" w:pos="426"/>
              </w:tabs>
              <w:rPr>
                <w:noProof w:val="0"/>
                <w:lang w:eastAsia="ru-RU"/>
              </w:rPr>
            </w:pPr>
            <w:r w:rsidRPr="002D3B5A">
              <w:rPr>
                <w:noProof w:val="0"/>
                <w:lang w:eastAsia="ru-RU"/>
              </w:rPr>
              <w:t>facturarea electronică</w:t>
            </w:r>
          </w:p>
        </w:tc>
        <w:tc>
          <w:tcPr>
            <w:tcW w:w="3785" w:type="dxa"/>
            <w:shd w:val="clear" w:color="auto" w:fill="FFFFFF"/>
          </w:tcPr>
          <w:p w14:paraId="034489FD" w14:textId="77777777" w:rsidR="0010007C" w:rsidRPr="002D3B5A" w:rsidRDefault="0010007C" w:rsidP="008D4B25">
            <w:pPr>
              <w:shd w:val="clear" w:color="auto" w:fill="FFFFFF" w:themeFill="background1"/>
              <w:tabs>
                <w:tab w:val="right" w:pos="426"/>
              </w:tabs>
              <w:rPr>
                <w:b/>
                <w:noProof w:val="0"/>
                <w:color w:val="621828"/>
                <w:lang w:eastAsia="ru-RU"/>
              </w:rPr>
            </w:pPr>
            <w:r w:rsidRPr="002D3B5A">
              <w:rPr>
                <w:b/>
                <w:noProof w:val="0"/>
                <w:color w:val="621828"/>
                <w:u w:val="single"/>
              </w:rPr>
              <w:t>Se acceptă</w:t>
            </w:r>
          </w:p>
        </w:tc>
      </w:tr>
      <w:tr w:rsidR="0010007C" w:rsidRPr="002D3B5A" w14:paraId="2949D838" w14:textId="77777777" w:rsidTr="008D4B25">
        <w:trPr>
          <w:trHeight w:val="77"/>
        </w:trPr>
        <w:tc>
          <w:tcPr>
            <w:tcW w:w="5305" w:type="dxa"/>
            <w:shd w:val="clear" w:color="auto" w:fill="FFFFFF"/>
          </w:tcPr>
          <w:p w14:paraId="5FE3EB98" w14:textId="77777777" w:rsidR="0010007C" w:rsidRPr="002D3B5A" w:rsidRDefault="0010007C" w:rsidP="008D4B25">
            <w:pPr>
              <w:shd w:val="clear" w:color="auto" w:fill="FFFFFF" w:themeFill="background1"/>
              <w:tabs>
                <w:tab w:val="right" w:pos="426"/>
              </w:tabs>
              <w:rPr>
                <w:noProof w:val="0"/>
                <w:lang w:eastAsia="ru-RU"/>
              </w:rPr>
            </w:pPr>
            <w:r w:rsidRPr="002D3B5A">
              <w:rPr>
                <w:noProof w:val="0"/>
                <w:lang w:eastAsia="ru-RU"/>
              </w:rPr>
              <w:t>plățile electronice</w:t>
            </w:r>
          </w:p>
        </w:tc>
        <w:tc>
          <w:tcPr>
            <w:tcW w:w="3785" w:type="dxa"/>
            <w:shd w:val="clear" w:color="auto" w:fill="FFFFFF"/>
          </w:tcPr>
          <w:p w14:paraId="45D22107" w14:textId="77777777" w:rsidR="0010007C" w:rsidRPr="002D3B5A" w:rsidRDefault="0010007C" w:rsidP="008D4B25">
            <w:pPr>
              <w:shd w:val="clear" w:color="auto" w:fill="FFFFFF" w:themeFill="background1"/>
              <w:tabs>
                <w:tab w:val="right" w:pos="426"/>
              </w:tabs>
              <w:rPr>
                <w:b/>
                <w:noProof w:val="0"/>
                <w:color w:val="621828"/>
                <w:lang w:eastAsia="ru-RU"/>
              </w:rPr>
            </w:pPr>
            <w:r w:rsidRPr="002D3B5A">
              <w:rPr>
                <w:b/>
                <w:noProof w:val="0"/>
                <w:color w:val="621828"/>
                <w:u w:val="single"/>
              </w:rPr>
              <w:t>Se accepta</w:t>
            </w:r>
          </w:p>
        </w:tc>
      </w:tr>
    </w:tbl>
    <w:p w14:paraId="10F8AB8C" w14:textId="77777777" w:rsidR="0010007C" w:rsidRPr="002D3B5A" w:rsidRDefault="0010007C" w:rsidP="0010007C">
      <w:pPr>
        <w:numPr>
          <w:ilvl w:val="0"/>
          <w:numId w:val="29"/>
        </w:numPr>
        <w:shd w:val="clear" w:color="auto" w:fill="FFFFFF" w:themeFill="background1"/>
        <w:tabs>
          <w:tab w:val="right" w:pos="426"/>
        </w:tabs>
        <w:spacing w:before="120"/>
        <w:rPr>
          <w:b/>
          <w:noProof w:val="0"/>
          <w:color w:val="385623" w:themeColor="accent6" w:themeShade="80"/>
          <w:lang w:eastAsia="ru-RU"/>
        </w:rPr>
      </w:pPr>
      <w:r w:rsidRPr="002D3B5A">
        <w:rPr>
          <w:b/>
          <w:noProof w:val="0"/>
          <w:lang w:eastAsia="ru-RU"/>
        </w:rPr>
        <w:t>Contractul intră sub incidența Acordului privind achizițiile guvernamentale al Organizației Mondiale a Comerțului (numai în cazul anunțurilor transmise spre publicare în Jurnalul Oficial al Uniunii Europene):</w:t>
      </w:r>
      <w:r w:rsidRPr="002D3B5A">
        <w:rPr>
          <w:noProof w:val="0"/>
          <w:color w:val="833C0B" w:themeColor="accent2" w:themeShade="80"/>
          <w:u w:val="single"/>
          <w:shd w:val="clear" w:color="auto" w:fill="FFFFFF" w:themeFill="background1"/>
          <w:lang w:eastAsia="ru-RU"/>
        </w:rPr>
        <w:t xml:space="preserve"> </w:t>
      </w:r>
      <w:r w:rsidRPr="002D3B5A">
        <w:rPr>
          <w:b/>
          <w:noProof w:val="0"/>
          <w:color w:val="385623" w:themeColor="accent6" w:themeShade="80"/>
          <w:u w:val="single"/>
          <w:shd w:val="clear" w:color="auto" w:fill="FFFFFF" w:themeFill="background1"/>
          <w:lang w:eastAsia="ru-RU"/>
        </w:rPr>
        <w:t>nu</w:t>
      </w:r>
    </w:p>
    <w:p w14:paraId="2ED9CD1D" w14:textId="77777777" w:rsidR="0010007C" w:rsidRPr="002D3B5A" w:rsidRDefault="0010007C" w:rsidP="0010007C">
      <w:pPr>
        <w:numPr>
          <w:ilvl w:val="0"/>
          <w:numId w:val="29"/>
        </w:numPr>
        <w:shd w:val="clear" w:color="auto" w:fill="FFFFFF" w:themeFill="background1"/>
        <w:tabs>
          <w:tab w:val="right" w:pos="426"/>
        </w:tabs>
        <w:spacing w:before="120"/>
        <w:ind w:left="0" w:firstLine="0"/>
        <w:jc w:val="both"/>
        <w:rPr>
          <w:b/>
          <w:i/>
          <w:noProof w:val="0"/>
          <w:color w:val="621828"/>
          <w:lang w:eastAsia="ru-RU"/>
        </w:rPr>
      </w:pPr>
      <w:r w:rsidRPr="002D3B5A">
        <w:rPr>
          <w:b/>
          <w:noProof w:val="0"/>
          <w:lang w:eastAsia="ru-RU"/>
        </w:rPr>
        <w:t>Alte informații relevante</w:t>
      </w:r>
      <w:r w:rsidRPr="002D3B5A">
        <w:rPr>
          <w:noProof w:val="0"/>
          <w:color w:val="621828"/>
          <w:lang w:eastAsia="ru-RU"/>
        </w:rPr>
        <w:t xml:space="preserve">: </w:t>
      </w:r>
      <w:r w:rsidRPr="002D3B5A">
        <w:rPr>
          <w:noProof w:val="0"/>
          <w:color w:val="621828"/>
          <w:u w:val="single"/>
          <w:shd w:val="clear" w:color="auto" w:fill="FFFFFF" w:themeFill="background1"/>
          <w:lang w:eastAsia="ru-RU"/>
        </w:rPr>
        <w:t xml:space="preserve"> (</w:t>
      </w:r>
      <w:r w:rsidRPr="002D3B5A">
        <w:rPr>
          <w:b/>
          <w:i/>
          <w:noProof w:val="0"/>
          <w:color w:val="621828"/>
          <w:u w:val="single"/>
          <w:shd w:val="clear" w:color="auto" w:fill="FFFFFF" w:themeFill="background1"/>
          <w:lang w:eastAsia="ru-RU"/>
        </w:rPr>
        <w:t>pentru mai multe informații Autoritatea Contractantă a completat în caiet de sarcini conform formularului nr. 23 din ordinul 69 din data de 07</w:t>
      </w:r>
      <w:r w:rsidRPr="002D3B5A">
        <w:rPr>
          <w:b/>
          <w:i/>
          <w:noProof w:val="0"/>
          <w:color w:val="621828"/>
          <w:u w:val="single"/>
          <w:lang w:eastAsia="ru-RU"/>
        </w:rPr>
        <w:t>.05.2021. a Ministerul Finanțelor)</w:t>
      </w:r>
    </w:p>
    <w:p w14:paraId="749E8E4D" w14:textId="77777777" w:rsidR="0010007C" w:rsidRPr="002D3B5A" w:rsidRDefault="0010007C" w:rsidP="0010007C">
      <w:pPr>
        <w:shd w:val="clear" w:color="auto" w:fill="FFFFFF" w:themeFill="background1"/>
        <w:tabs>
          <w:tab w:val="right" w:pos="426"/>
        </w:tabs>
        <w:spacing w:before="120"/>
        <w:rPr>
          <w:b/>
          <w:noProof w:val="0"/>
          <w:color w:val="385623" w:themeColor="accent6" w:themeShade="80"/>
          <w:lang w:eastAsia="ru-RU"/>
        </w:rPr>
      </w:pPr>
    </w:p>
    <w:p w14:paraId="01C605BB" w14:textId="77777777" w:rsidR="0010007C" w:rsidRPr="002D3B5A" w:rsidRDefault="0010007C" w:rsidP="0010007C">
      <w:pPr>
        <w:shd w:val="clear" w:color="auto" w:fill="FFFFFF" w:themeFill="background1"/>
        <w:tabs>
          <w:tab w:val="left" w:pos="284"/>
          <w:tab w:val="left" w:pos="426"/>
          <w:tab w:val="decimal" w:pos="8364"/>
        </w:tabs>
        <w:spacing w:line="276" w:lineRule="auto"/>
        <w:ind w:left="-284" w:right="-144" w:firstLine="284"/>
        <w:rPr>
          <w:b/>
          <w:bCs/>
          <w:noProof w:val="0"/>
          <w:color w:val="621828"/>
        </w:rPr>
      </w:pPr>
      <w:r w:rsidRPr="002D3B5A">
        <w:rPr>
          <w:b/>
          <w:noProof w:val="0"/>
          <w:color w:val="621828"/>
          <w:lang w:eastAsia="ru-RU"/>
        </w:rPr>
        <w:t xml:space="preserve">Conducătorul grupului de lucru:  </w:t>
      </w:r>
      <w:r w:rsidRPr="002D3B5A">
        <w:rPr>
          <w:b/>
          <w:noProof w:val="0"/>
          <w:color w:val="621828"/>
          <w:shd w:val="clear" w:color="auto" w:fill="FFFFFF" w:themeFill="background1"/>
          <w:lang w:eastAsia="ru-RU"/>
        </w:rPr>
        <w:t>_________________</w:t>
      </w:r>
      <w:r w:rsidRPr="002D3B5A">
        <w:rPr>
          <w:b/>
          <w:bCs/>
          <w:noProof w:val="0"/>
          <w:color w:val="621828"/>
        </w:rPr>
        <w:t xml:space="preserve"> Plămădeală Veaceslav</w:t>
      </w:r>
    </w:p>
    <w:p w14:paraId="24D67DD3" w14:textId="77777777" w:rsidR="0010007C" w:rsidRPr="002D3B5A" w:rsidRDefault="0010007C" w:rsidP="0010007C">
      <w:pPr>
        <w:tabs>
          <w:tab w:val="left" w:pos="360"/>
          <w:tab w:val="left" w:pos="567"/>
        </w:tabs>
        <w:outlineLvl w:val="2"/>
        <w:rPr>
          <w:rFonts w:eastAsia="PMingLiU"/>
          <w:b/>
          <w:noProof w:val="0"/>
          <w:lang w:eastAsia="zh-CN"/>
        </w:rPr>
      </w:pPr>
    </w:p>
    <w:p w14:paraId="3F27BF30" w14:textId="77777777" w:rsidR="0010007C" w:rsidRDefault="0010007C">
      <w:pPr>
        <w:spacing w:after="160" w:line="259" w:lineRule="auto"/>
        <w:rPr>
          <w:rFonts w:eastAsia="PMingLiU"/>
          <w:b/>
          <w:lang w:eastAsia="zh-CN"/>
        </w:rPr>
      </w:pPr>
    </w:p>
    <w:p w14:paraId="0E094E0E" w14:textId="03F3E869" w:rsidR="0010007C" w:rsidRDefault="0010007C">
      <w:pPr>
        <w:spacing w:after="160" w:line="259" w:lineRule="auto"/>
        <w:rPr>
          <w:rFonts w:eastAsia="PMingLiU"/>
          <w:b/>
          <w:lang w:eastAsia="zh-CN"/>
        </w:rPr>
      </w:pPr>
      <w:r>
        <w:rPr>
          <w:rFonts w:eastAsia="PMingLiU"/>
          <w:b/>
          <w:lang w:eastAsia="zh-CN"/>
        </w:rPr>
        <w:br w:type="page"/>
      </w:r>
    </w:p>
    <w:p w14:paraId="4B701A7A" w14:textId="77777777" w:rsidR="0056332C" w:rsidRPr="00DA4B0F" w:rsidRDefault="0056332C" w:rsidP="0056332C">
      <w:pPr>
        <w:tabs>
          <w:tab w:val="left" w:pos="360"/>
          <w:tab w:val="left" w:pos="567"/>
        </w:tabs>
        <w:outlineLvl w:val="2"/>
        <w:rPr>
          <w:rFonts w:eastAsia="PMingLiU"/>
          <w:b/>
          <w:lang w:eastAsia="zh-CN"/>
        </w:rPr>
      </w:pPr>
    </w:p>
    <w:p w14:paraId="09044CB0" w14:textId="77777777" w:rsidR="0056332C" w:rsidRPr="00D9797B" w:rsidRDefault="0056332C" w:rsidP="009C6B92">
      <w:pPr>
        <w:tabs>
          <w:tab w:val="left" w:pos="284"/>
          <w:tab w:val="left" w:pos="426"/>
          <w:tab w:val="decimal" w:pos="8364"/>
        </w:tabs>
        <w:spacing w:after="120" w:line="276" w:lineRule="auto"/>
        <w:ind w:left="-284" w:right="-142" w:firstLine="284"/>
        <w:jc w:val="both"/>
        <w:rPr>
          <w:bCs/>
          <w:color w:val="000000"/>
        </w:rPr>
      </w:pPr>
    </w:p>
    <w:p w14:paraId="03A16651" w14:textId="3C8A494D" w:rsidR="00BA7FF4" w:rsidRPr="00FF430B" w:rsidRDefault="00BA7FF4" w:rsidP="00BA7FF4">
      <w:pPr>
        <w:jc w:val="right"/>
        <w:rPr>
          <w:noProof w:val="0"/>
          <w:sz w:val="22"/>
          <w:szCs w:val="22"/>
        </w:rPr>
      </w:pPr>
      <w:bookmarkStart w:id="44"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5" w:name="_Toc449692096"/>
      <w:bookmarkEnd w:id="44"/>
    </w:p>
    <w:p w14:paraId="2DFCB027" w14:textId="2132571A" w:rsidR="00F5261B" w:rsidRPr="009C6B92" w:rsidRDefault="00F5261B" w:rsidP="009C6B92">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5958E6BB" w:rsidR="0010007C" w:rsidRDefault="0010007C">
      <w:pPr>
        <w:spacing w:after="160" w:line="259" w:lineRule="auto"/>
        <w:rPr>
          <w:noProof w:val="0"/>
        </w:rPr>
      </w:pPr>
      <w:r>
        <w:br w:type="page"/>
      </w: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6FA654D8" w:rsidR="0010007C" w:rsidRDefault="0010007C">
      <w:pPr>
        <w:spacing w:after="160" w:line="259" w:lineRule="auto"/>
        <w:rPr>
          <w:noProof w:val="0"/>
        </w:rPr>
      </w:pPr>
      <w:r>
        <w:br w:type="page"/>
      </w:r>
    </w:p>
    <w:p w14:paraId="2FE154B9" w14:textId="2923E5E2" w:rsidR="00BE49DD" w:rsidRPr="00FF430B" w:rsidRDefault="00BE49DD" w:rsidP="0010007C">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14:paraId="727C02E3" w14:textId="77777777" w:rsidR="00BE49DD" w:rsidRPr="00FF430B" w:rsidRDefault="00BE49DD" w:rsidP="0010007C">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10007C">
      <w:pPr>
        <w:jc w:val="right"/>
        <w:rPr>
          <w:noProof w:val="0"/>
        </w:rPr>
      </w:pPr>
      <w:r w:rsidRPr="00FF430B">
        <w:rPr>
          <w:noProof w:val="0"/>
        </w:rPr>
        <w:t>din “____” ________ 20___</w:t>
      </w:r>
    </w:p>
    <w:bookmarkEnd w:id="45"/>
    <w:p w14:paraId="03AD0F21" w14:textId="77777777" w:rsidR="00AA1372" w:rsidRPr="00FF430B" w:rsidRDefault="00A227F2" w:rsidP="0010007C">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10007C">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10007C">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10007C">
      <w:pPr>
        <w:pStyle w:val="a7"/>
        <w:tabs>
          <w:tab w:val="left" w:pos="567"/>
        </w:tabs>
        <w:rPr>
          <w:rFonts w:ascii="Times New Roman" w:hAnsi="Times New Roman"/>
          <w:b/>
          <w:szCs w:val="24"/>
        </w:rPr>
      </w:pPr>
    </w:p>
    <w:p w14:paraId="7A2AAB82" w14:textId="77777777" w:rsidR="00AA1372" w:rsidRPr="00FF430B" w:rsidRDefault="00A227F2" w:rsidP="0010007C">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10007C">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5D1725F5" w14:textId="77777777" w:rsidR="00AA1372" w:rsidRPr="00FF430B" w:rsidRDefault="00AA1372" w:rsidP="0010007C">
      <w:pPr>
        <w:pStyle w:val="a7"/>
        <w:tabs>
          <w:tab w:val="left" w:pos="567"/>
        </w:tabs>
        <w:rPr>
          <w:rFonts w:ascii="Times New Roman" w:hAnsi="Times New Roman"/>
          <w:szCs w:val="24"/>
        </w:rPr>
      </w:pPr>
    </w:p>
    <w:p w14:paraId="5C17FDCC" w14:textId="77777777" w:rsidR="00AA1372" w:rsidRPr="00FF430B" w:rsidRDefault="00A227F2" w:rsidP="0010007C">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10007C">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10007C">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10007C">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10007C">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10007C">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10007C">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10007C">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10007C">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10007C">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10007C">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10007C">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10007C">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10007C">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10007C">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10007C">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10007C">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rsidP="0010007C">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10007C">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10007C">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10007C">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10007C">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10007C">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10007C">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10007C">
      <w:pPr>
        <w:pStyle w:val="a7"/>
        <w:tabs>
          <w:tab w:val="left" w:pos="567"/>
        </w:tabs>
        <w:ind w:hanging="502"/>
        <w:rPr>
          <w:rFonts w:ascii="Times New Roman" w:hAnsi="Times New Roman"/>
          <w:szCs w:val="24"/>
        </w:rPr>
      </w:pPr>
    </w:p>
    <w:p w14:paraId="59A22C7D" w14:textId="77777777" w:rsidR="00AA1372" w:rsidRPr="00FF430B" w:rsidRDefault="00A227F2" w:rsidP="0010007C">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10007C">
      <w:pPr>
        <w:pStyle w:val="a7"/>
        <w:tabs>
          <w:tab w:val="left" w:pos="567"/>
        </w:tabs>
        <w:rPr>
          <w:rFonts w:ascii="Times New Roman" w:hAnsi="Times New Roman"/>
          <w:szCs w:val="24"/>
        </w:rPr>
      </w:pPr>
      <w:r w:rsidRPr="00FF430B">
        <w:rPr>
          <w:rFonts w:ascii="Times New Roman" w:hAnsi="Times New Roman"/>
          <w:szCs w:val="24"/>
        </w:rPr>
        <w:lastRenderedPageBreak/>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10007C">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10007C">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6" w:name="_Toc449692097"/>
    </w:p>
    <w:p w14:paraId="3B1C13CF" w14:textId="77777777" w:rsidR="0010007C" w:rsidRDefault="0010007C">
      <w:pPr>
        <w:spacing w:after="160" w:line="259" w:lineRule="auto"/>
        <w:rPr>
          <w:lang w:eastAsia="zh-CN"/>
        </w:rPr>
      </w:pPr>
      <w:r>
        <w:rPr>
          <w:lang w:eastAsia="zh-CN"/>
        </w:rPr>
        <w:br w:type="page"/>
      </w:r>
    </w:p>
    <w:p w14:paraId="54002888" w14:textId="089E4725"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6"/>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7"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7"/>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 xml:space="preserve">experienţa similară, cu referire în mod special la suprafeţe sau volume fizice ale principalelor capacităţişi categorii de lucrări prevăzute în contracte </w:t>
      </w:r>
      <w:r w:rsidRPr="00FF430B">
        <w:rPr>
          <w:rFonts w:ascii="Times New Roman" w:hAnsi="Times New Roman"/>
          <w:szCs w:val="24"/>
        </w:rPr>
        <w:lastRenderedPageBreak/>
        <w:t>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48"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48"/>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49"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49"/>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0" w:name="_Toc449632664"/>
      <w:bookmarkStart w:id="51" w:name="_Toc449633156"/>
      <w:bookmarkStart w:id="52" w:name="_Toc449692111"/>
      <w:r w:rsidRPr="00FF430B">
        <w:rPr>
          <w:rFonts w:eastAsia="PMingLiU"/>
          <w:b/>
          <w:bCs/>
          <w:iCs/>
          <w:lang w:eastAsia="zh-CN"/>
        </w:rPr>
        <w:t>DECLARAŢIE</w:t>
      </w:r>
      <w:bookmarkEnd w:id="50"/>
      <w:bookmarkEnd w:id="51"/>
      <w:bookmarkEnd w:id="52"/>
    </w:p>
    <w:p w14:paraId="65E0A4FA" w14:textId="77777777" w:rsidR="00AA1372" w:rsidRPr="00FF430B" w:rsidRDefault="00A227F2" w:rsidP="00284ED0">
      <w:pPr>
        <w:tabs>
          <w:tab w:val="left" w:pos="720"/>
        </w:tabs>
        <w:jc w:val="center"/>
        <w:outlineLvl w:val="1"/>
        <w:rPr>
          <w:rFonts w:eastAsia="PMingLiU"/>
          <w:b/>
          <w:lang w:eastAsia="zh-CN"/>
        </w:rPr>
      </w:pPr>
      <w:bookmarkStart w:id="53" w:name="_Toc449632665"/>
      <w:bookmarkStart w:id="54" w:name="_Toc449633157"/>
      <w:bookmarkStart w:id="55"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3"/>
      <w:bookmarkEnd w:id="54"/>
      <w:bookmarkEnd w:id="55"/>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6"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6"/>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7"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686B9465" w14:textId="77777777" w:rsidR="00CE033D" w:rsidRDefault="00CE033D" w:rsidP="00BA7FF4">
      <w:pPr>
        <w:jc w:val="right"/>
        <w:rPr>
          <w:noProof w:val="0"/>
        </w:rPr>
      </w:pPr>
    </w:p>
    <w:p w14:paraId="0228E7CC" w14:textId="77777777" w:rsidR="00CE033D" w:rsidRDefault="00CE033D"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bookmarkEnd w:id="57"/>
    <w:p w14:paraId="77E46E23" w14:textId="77777777" w:rsidR="00316C81" w:rsidRPr="00FF430B" w:rsidRDefault="00316C81" w:rsidP="00CE033D">
      <w:pPr>
        <w:spacing w:line="276" w:lineRule="auto"/>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1"/>
        <w:gridCol w:w="3126"/>
        <w:gridCol w:w="1984"/>
        <w:gridCol w:w="1590"/>
        <w:gridCol w:w="1705"/>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lastRenderedPageBreak/>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6512F4F" w:rsidR="00AA1372" w:rsidRPr="00FF430B" w:rsidRDefault="00CE033D" w:rsidP="00196AB4">
            <w:pPr>
              <w:keepNext/>
              <w:keepLines/>
              <w:tabs>
                <w:tab w:val="left" w:pos="567"/>
              </w:tabs>
              <w:spacing w:before="200"/>
              <w:jc w:val="both"/>
              <w:outlineLvl w:val="2"/>
            </w:pPr>
            <w:r>
              <w:t>amenajare trotuare</w:t>
            </w: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3DAD0A6C" w:rsidR="00AA1372" w:rsidRPr="00FF430B" w:rsidRDefault="00CE033D" w:rsidP="00196AB4">
            <w:pPr>
              <w:keepNext/>
              <w:keepLines/>
              <w:tabs>
                <w:tab w:val="left" w:pos="567"/>
              </w:tabs>
              <w:spacing w:before="200"/>
              <w:jc w:val="both"/>
              <w:outlineLvl w:val="2"/>
            </w:pPr>
            <w:r>
              <w:t xml:space="preserve"> max 25%</w:t>
            </w: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58"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58"/>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lastRenderedPageBreak/>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lastRenderedPageBreak/>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lastRenderedPageBreak/>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lastRenderedPageBreak/>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15EC3A8C" w14:textId="77777777" w:rsidR="00B27D8B" w:rsidRPr="00FF430B" w:rsidRDefault="00B27D8B" w:rsidP="00985B6E">
      <w:pPr>
        <w:tabs>
          <w:tab w:val="left" w:pos="567"/>
        </w:tabs>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Default="00B27D8B" w:rsidP="000D4488">
      <w:pPr>
        <w:tabs>
          <w:tab w:val="left" w:pos="567"/>
        </w:tabs>
        <w:jc w:val="center"/>
        <w:rPr>
          <w:b/>
          <w:color w:val="000000"/>
          <w:w w:val="90"/>
        </w:rPr>
      </w:pPr>
    </w:p>
    <w:p w14:paraId="12656456" w14:textId="77777777" w:rsidR="00D9797B" w:rsidRDefault="00D9797B" w:rsidP="000D4488">
      <w:pPr>
        <w:tabs>
          <w:tab w:val="left" w:pos="567"/>
        </w:tabs>
        <w:jc w:val="center"/>
        <w:rPr>
          <w:b/>
          <w:color w:val="000000"/>
          <w:w w:val="90"/>
        </w:rPr>
      </w:pPr>
    </w:p>
    <w:p w14:paraId="2344350C" w14:textId="77777777" w:rsidR="009C6B92" w:rsidRDefault="009C6B92" w:rsidP="000D4488">
      <w:pPr>
        <w:tabs>
          <w:tab w:val="left" w:pos="567"/>
        </w:tabs>
        <w:jc w:val="center"/>
        <w:rPr>
          <w:b/>
          <w:color w:val="000000"/>
          <w:w w:val="90"/>
        </w:rPr>
      </w:pPr>
    </w:p>
    <w:p w14:paraId="0AB3D478" w14:textId="77777777" w:rsidR="009C6B92" w:rsidRPr="00FF430B" w:rsidRDefault="009C6B92"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56C6ED1D" w14:textId="28836261" w:rsidR="00D9797B" w:rsidRPr="00FF430B" w:rsidRDefault="005C6BF4" w:rsidP="005C6BF4">
      <w:pPr>
        <w:shd w:val="clear" w:color="auto" w:fill="FFFFFF"/>
        <w:spacing w:line="276" w:lineRule="auto"/>
        <w:rPr>
          <w:rFonts w:eastAsia="Calibri"/>
        </w:rPr>
      </w:pPr>
      <w:r w:rsidRPr="00FF430B">
        <w:rPr>
          <w:rFonts w:eastAsia="Calibri"/>
        </w:rPr>
        <w:t>(denumirea)</w:t>
      </w: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lastRenderedPageBreak/>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20C20D50" w14:textId="5361EBD8" w:rsidR="002927B7" w:rsidRPr="00D9797B" w:rsidRDefault="005C6BF4" w:rsidP="00D9797B">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6EA197AE" w14:textId="77777777" w:rsidR="00D9797B" w:rsidRDefault="00D9797B" w:rsidP="005C6BF4">
      <w:pPr>
        <w:spacing w:after="200" w:line="276" w:lineRule="auto"/>
        <w:ind w:left="5040" w:firstLine="720"/>
        <w:jc w:val="both"/>
        <w:rPr>
          <w:rFonts w:eastAsia="Calibri"/>
          <w:i/>
          <w:spacing w:val="-1"/>
        </w:rPr>
      </w:pPr>
    </w:p>
    <w:p w14:paraId="4844E2B9" w14:textId="77777777" w:rsidR="00D9797B" w:rsidRPr="00FF430B" w:rsidRDefault="00D9797B" w:rsidP="005C6BF4">
      <w:pPr>
        <w:spacing w:after="200" w:line="276" w:lineRule="auto"/>
        <w:ind w:left="5040" w:firstLine="720"/>
        <w:jc w:val="both"/>
        <w:rPr>
          <w:rFonts w:eastAsia="Calibri"/>
          <w:i/>
          <w:spacing w:val="-1"/>
        </w:rPr>
      </w:pP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30FCF91F" w14:textId="15BABE6F" w:rsidR="006C4C0E"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 xml:space="preserve">i/sau </w:t>
            </w:r>
            <w:r w:rsidRPr="00FF430B">
              <w:rPr>
                <w:rFonts w:eastAsia="PMingLiU"/>
                <w:lang w:eastAsia="zh-CN"/>
              </w:rPr>
              <w:lastRenderedPageBreak/>
              <w:t>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lastRenderedPageBreak/>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F51A4C">
            <w:pPr>
              <w:pStyle w:val="a"/>
              <w:numPr>
                <w:ilvl w:val="0"/>
                <w:numId w:val="20"/>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lastRenderedPageBreak/>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5BF34C4B" w14:textId="77777777" w:rsidR="00E4568F" w:rsidRDefault="00E4568F">
      <w:pPr>
        <w:spacing w:after="160" w:line="259" w:lineRule="auto"/>
        <w:rPr>
          <w:rFonts w:eastAsia="PMingLiU"/>
          <w:lang w:eastAsia="zh-CN"/>
        </w:rPr>
      </w:pPr>
      <w:r>
        <w:rPr>
          <w:rFonts w:eastAsia="PMingLiU"/>
          <w:lang w:eastAsia="zh-CN"/>
        </w:rPr>
        <w:br w:type="page"/>
      </w:r>
    </w:p>
    <w:p w14:paraId="32125623" w14:textId="77777777" w:rsidR="00465F57" w:rsidRPr="002E320F" w:rsidRDefault="00465F57" w:rsidP="00465F57">
      <w:pPr>
        <w:spacing w:line="276" w:lineRule="auto"/>
        <w:rPr>
          <w:noProof w:val="0"/>
          <w:color w:val="833C0B" w:themeColor="accent2" w:themeShade="80"/>
        </w:rPr>
      </w:pPr>
    </w:p>
    <w:p w14:paraId="047F41A7" w14:textId="77777777" w:rsidR="00465F57" w:rsidRPr="002E320F" w:rsidRDefault="00465F57" w:rsidP="00465F57">
      <w:pPr>
        <w:spacing w:line="276" w:lineRule="auto"/>
        <w:jc w:val="right"/>
        <w:rPr>
          <w:noProof w:val="0"/>
          <w:color w:val="621828"/>
        </w:rPr>
      </w:pPr>
      <w:r w:rsidRPr="002E320F">
        <w:rPr>
          <w:noProof w:val="0"/>
          <w:color w:val="621828"/>
        </w:rPr>
        <w:t>Anexa nr. 23</w:t>
      </w:r>
    </w:p>
    <w:p w14:paraId="21065B58" w14:textId="77777777" w:rsidR="00465F57" w:rsidRPr="002E320F" w:rsidRDefault="00465F57" w:rsidP="00465F57">
      <w:pPr>
        <w:spacing w:line="276" w:lineRule="auto"/>
        <w:jc w:val="right"/>
        <w:rPr>
          <w:noProof w:val="0"/>
          <w:color w:val="621828"/>
        </w:rPr>
      </w:pPr>
      <w:r w:rsidRPr="002E320F">
        <w:rPr>
          <w:noProof w:val="0"/>
          <w:color w:val="621828"/>
        </w:rPr>
        <w:t>la Documentația standard nr.69</w:t>
      </w:r>
      <w:r>
        <w:rPr>
          <w:noProof w:val="0"/>
          <w:color w:val="621828"/>
        </w:rPr>
        <w:t xml:space="preserve"> </w:t>
      </w:r>
      <w:r w:rsidRPr="002E320F">
        <w:rPr>
          <w:noProof w:val="0"/>
          <w:color w:val="621828"/>
        </w:rPr>
        <w:t>din 7 mai 2021</w:t>
      </w:r>
    </w:p>
    <w:p w14:paraId="0BEAF0E0" w14:textId="77777777" w:rsidR="00465F57" w:rsidRPr="002E320F" w:rsidRDefault="00465F57" w:rsidP="00465F57">
      <w:pPr>
        <w:keepNext/>
        <w:keepLines/>
        <w:spacing w:line="276" w:lineRule="auto"/>
        <w:jc w:val="center"/>
        <w:outlineLvl w:val="1"/>
        <w:rPr>
          <w:rFonts w:ascii="Arial Black" w:eastAsiaTheme="majorEastAsia" w:hAnsi="Arial Black"/>
          <w:b/>
          <w:noProof w:val="0"/>
          <w:color w:val="621828"/>
          <w:sz w:val="28"/>
        </w:rPr>
      </w:pPr>
      <w:r w:rsidRPr="002E320F">
        <w:rPr>
          <w:rFonts w:ascii="Arial Black" w:eastAsiaTheme="majorEastAsia" w:hAnsi="Arial Black"/>
          <w:b/>
          <w:noProof w:val="0"/>
          <w:color w:val="621828"/>
          <w:sz w:val="28"/>
        </w:rPr>
        <w:t>CAIET DE SARCINI</w:t>
      </w:r>
      <w:r w:rsidRPr="002E320F">
        <w:rPr>
          <w:rFonts w:eastAsiaTheme="majorEastAsia"/>
          <w:b/>
          <w:noProof w:val="0"/>
          <w:color w:val="385623" w:themeColor="accent6" w:themeShade="80"/>
        </w:rPr>
        <w:t xml:space="preserve"> </w:t>
      </w:r>
    </w:p>
    <w:p w14:paraId="4F2773CD" w14:textId="77777777" w:rsidR="00465F57" w:rsidRPr="002E320F" w:rsidRDefault="00465F57" w:rsidP="00465F57">
      <w:pPr>
        <w:keepNext/>
        <w:keepLines/>
        <w:spacing w:line="276" w:lineRule="auto"/>
        <w:jc w:val="center"/>
        <w:outlineLvl w:val="1"/>
        <w:rPr>
          <w:rFonts w:asciiTheme="minorHAnsi" w:eastAsiaTheme="majorEastAsia" w:hAnsiTheme="minorHAnsi" w:cstheme="minorHAnsi"/>
          <w:b/>
          <w:noProof w:val="0"/>
          <w:color w:val="621828"/>
          <w:sz w:val="36"/>
        </w:rPr>
      </w:pPr>
      <w:r w:rsidRPr="002E320F">
        <w:rPr>
          <w:rFonts w:asciiTheme="minorHAnsi" w:eastAsiaTheme="majorEastAsia" w:hAnsiTheme="minorHAnsi" w:cstheme="minorHAnsi"/>
          <w:b/>
          <w:bCs/>
          <w:noProof w:val="0"/>
          <w:color w:val="621828"/>
          <w:sz w:val="36"/>
        </w:rPr>
        <w:t>FORMULARUL DE DEVIZ NR.1 – LISTA CU CANTITĂȚILE DE LUCRĂRI</w:t>
      </w:r>
    </w:p>
    <w:p w14:paraId="379262AE" w14:textId="77777777" w:rsidR="00465F57" w:rsidRPr="002E320F" w:rsidRDefault="00465F57" w:rsidP="00465F57">
      <w:pPr>
        <w:spacing w:line="276" w:lineRule="auto"/>
        <w:ind w:right="142"/>
        <w:jc w:val="center"/>
        <w:rPr>
          <w:rFonts w:asciiTheme="minorHAnsi" w:hAnsiTheme="minorHAnsi" w:cstheme="minorHAnsi"/>
          <w:b/>
          <w:i/>
          <w:noProof w:val="0"/>
          <w:color w:val="385623" w:themeColor="accent6" w:themeShade="80"/>
          <w:sz w:val="28"/>
          <w:u w:val="single"/>
        </w:rPr>
      </w:pPr>
      <w:r w:rsidRPr="002E320F">
        <w:rPr>
          <w:b/>
          <w:noProof w:val="0"/>
        </w:rPr>
        <w:t>Obiectul</w:t>
      </w:r>
      <w:r w:rsidRPr="002E320F">
        <w:rPr>
          <w:b/>
          <w:iCs/>
          <w:noProof w:val="0"/>
          <w:color w:val="385623" w:themeColor="accent6" w:themeShade="80"/>
          <w:u w:val="single"/>
          <w:shd w:val="clear" w:color="auto" w:fill="FFFFFF" w:themeFill="background1"/>
        </w:rPr>
        <w:t xml:space="preserve"> </w:t>
      </w:r>
      <w:r w:rsidRPr="002E320F">
        <w:rPr>
          <w:b/>
          <w:noProof w:val="0"/>
          <w:color w:val="621828"/>
          <w:sz w:val="28"/>
        </w:rPr>
        <w:t>Amenajarea Pieței Agricole pe lotul cu nr. cad. 1037117.194</w:t>
      </w:r>
      <w:r>
        <w:rPr>
          <w:b/>
          <w:noProof w:val="0"/>
          <w:color w:val="621828"/>
          <w:sz w:val="28"/>
        </w:rPr>
        <w:t xml:space="preserve"> </w:t>
      </w:r>
      <w:r w:rsidRPr="002E320F">
        <w:rPr>
          <w:b/>
          <w:noProof w:val="0"/>
          <w:color w:val="621828"/>
          <w:sz w:val="28"/>
        </w:rPr>
        <w:t>din s. Puhăceni rnul Anenii Noi</w:t>
      </w:r>
    </w:p>
    <w:p w14:paraId="05E07393" w14:textId="77777777" w:rsidR="00465F57" w:rsidRPr="002E320F" w:rsidRDefault="00465F57" w:rsidP="00465F57">
      <w:pPr>
        <w:spacing w:line="276" w:lineRule="auto"/>
        <w:ind w:firstLine="709"/>
        <w:jc w:val="both"/>
        <w:rPr>
          <w:b/>
          <w:bCs/>
          <w:noProof w:val="0"/>
          <w:lang w:eastAsia="ru-RU"/>
        </w:rPr>
      </w:pPr>
      <w:r w:rsidRPr="002E320F">
        <w:rPr>
          <w:b/>
          <w:bCs/>
          <w:noProof w:val="0"/>
          <w:lang w:eastAsia="ru-RU"/>
        </w:rPr>
        <w:t>1 . Descriere generală</w:t>
      </w:r>
    </w:p>
    <w:p w14:paraId="0EBE7106" w14:textId="77777777" w:rsidR="00465F57" w:rsidRPr="002E320F" w:rsidRDefault="00465F57" w:rsidP="00465F57">
      <w:pPr>
        <w:spacing w:line="276" w:lineRule="auto"/>
        <w:ind w:firstLine="709"/>
        <w:jc w:val="both"/>
        <w:rPr>
          <w:noProof w:val="0"/>
        </w:rPr>
      </w:pPr>
      <w:r w:rsidRPr="002E320F">
        <w:rPr>
          <w:noProof w:val="0"/>
        </w:rPr>
        <w:t xml:space="preserve">Se precizează adresa lucrărilor, descrierea generală a obiectelor lucrării, detalii specifice de amplasare etc. - </w:t>
      </w:r>
      <w:r w:rsidRPr="002E320F">
        <w:rPr>
          <w:b/>
          <w:noProof w:val="0"/>
          <w:color w:val="621828"/>
          <w:u w:val="single"/>
        </w:rPr>
        <w:t>Amenajarea Pietei Agricole s. Puhaceni, r-ul Anenii Noi</w:t>
      </w:r>
    </w:p>
    <w:p w14:paraId="3B02A382" w14:textId="77777777" w:rsidR="00465F57" w:rsidRPr="002E320F" w:rsidRDefault="00465F57" w:rsidP="00465F57">
      <w:pPr>
        <w:spacing w:line="276" w:lineRule="auto"/>
        <w:ind w:firstLine="709"/>
        <w:jc w:val="both"/>
        <w:rPr>
          <w:b/>
          <w:noProof w:val="0"/>
        </w:rPr>
      </w:pPr>
      <w:r w:rsidRPr="002E320F">
        <w:rPr>
          <w:b/>
          <w:noProof w:val="0"/>
        </w:rPr>
        <w:t>2. Informaţii şi proiectare</w:t>
      </w:r>
    </w:p>
    <w:p w14:paraId="6F479222" w14:textId="77777777" w:rsidR="00465F57" w:rsidRPr="002E320F" w:rsidRDefault="00465F57" w:rsidP="00465F57">
      <w:pPr>
        <w:spacing w:line="276" w:lineRule="auto"/>
        <w:ind w:firstLine="709"/>
        <w:jc w:val="both"/>
        <w:rPr>
          <w:noProof w:val="0"/>
        </w:rPr>
      </w:pPr>
      <w:r w:rsidRPr="002E320F">
        <w:rPr>
          <w:noProof w:val="0"/>
        </w:rPr>
        <w:t>Se precizează elementele constitutive şi conţinutul documentelor anexate la contract, modalitatea de elaborare a proiectului şi desenelor de execuţie, informaţiile despre antreprenor şi autoritatea contractantă.</w:t>
      </w:r>
    </w:p>
    <w:p w14:paraId="27BE0F60" w14:textId="77777777" w:rsidR="00465F57" w:rsidRPr="002E320F" w:rsidRDefault="00465F57" w:rsidP="00465F57">
      <w:pPr>
        <w:spacing w:line="276" w:lineRule="auto"/>
        <w:ind w:firstLine="709"/>
        <w:jc w:val="both"/>
        <w:rPr>
          <w:noProof w:val="0"/>
          <w:color w:val="621828"/>
          <w:u w:val="single"/>
        </w:rPr>
      </w:pPr>
      <w:r w:rsidRPr="002E320F">
        <w:rPr>
          <w:noProof w:val="0"/>
          <w:color w:val="621828"/>
          <w:u w:val="single"/>
        </w:rPr>
        <w:t>Se solicită ca atreprenorul să fie înregistrat în conformitate cu legislatia din RM, să dispună de specialiști atestați în domeniu. La obiect zilnic să fie executate lucrările calitativ conform normativelor în vigoare în prezeneța dirigintelui de şantier atestat.</w:t>
      </w:r>
    </w:p>
    <w:p w14:paraId="41609471" w14:textId="77777777" w:rsidR="00465F57" w:rsidRPr="002E320F" w:rsidRDefault="00465F57" w:rsidP="00465F57">
      <w:pPr>
        <w:spacing w:line="276" w:lineRule="auto"/>
        <w:ind w:firstLine="709"/>
        <w:jc w:val="both"/>
        <w:rPr>
          <w:noProof w:val="0"/>
          <w:color w:val="621828"/>
          <w:u w:val="single"/>
        </w:rPr>
      </w:pPr>
      <w:r w:rsidRPr="002E320F">
        <w:rPr>
          <w:noProof w:val="0"/>
          <w:color w:val="621828"/>
          <w:u w:val="single"/>
        </w:rPr>
        <w:t>E necesar ca operatorul economic să prezinte documentele de calificare a dirigintelui de șantier, lista mecanismelor și utilajului necesar de a efectua lucrările, graficul de execuție a lucrărilor.</w:t>
      </w:r>
    </w:p>
    <w:p w14:paraId="312B803A" w14:textId="77777777" w:rsidR="00465F57" w:rsidRPr="002E320F" w:rsidRDefault="00465F57" w:rsidP="00465F57">
      <w:pPr>
        <w:spacing w:line="276" w:lineRule="auto"/>
        <w:ind w:firstLine="709"/>
        <w:jc w:val="both"/>
        <w:rPr>
          <w:noProof w:val="0"/>
          <w:color w:val="621828"/>
          <w:u w:val="single"/>
        </w:rPr>
      </w:pPr>
      <w:r w:rsidRPr="002E320F">
        <w:rPr>
          <w:noProof w:val="0"/>
          <w:color w:val="621828"/>
          <w:u w:val="single"/>
        </w:rPr>
        <w:t>Autoritatea contractană e obligată să contracteze un responsabil tehnic atestat în domeniu pentru supravegherea lucrărilor.</w:t>
      </w:r>
    </w:p>
    <w:p w14:paraId="6CE30E5B" w14:textId="77777777" w:rsidR="00465F57" w:rsidRPr="002E320F" w:rsidRDefault="00465F57" w:rsidP="00465F57">
      <w:pPr>
        <w:spacing w:line="276" w:lineRule="auto"/>
        <w:ind w:firstLine="709"/>
        <w:jc w:val="both"/>
        <w:rPr>
          <w:b/>
          <w:noProof w:val="0"/>
        </w:rPr>
      </w:pPr>
      <w:r w:rsidRPr="002E320F">
        <w:rPr>
          <w:b/>
          <w:noProof w:val="0"/>
        </w:rPr>
        <w:t>3. Materiale, compatibilități, reglementări tehnice şi standarde utilizate</w:t>
      </w:r>
    </w:p>
    <w:p w14:paraId="5DAA985E" w14:textId="77777777" w:rsidR="00465F57" w:rsidRDefault="00465F57" w:rsidP="00465F57">
      <w:pPr>
        <w:spacing w:line="276" w:lineRule="auto"/>
        <w:ind w:firstLine="709"/>
        <w:jc w:val="both"/>
        <w:rPr>
          <w:noProof w:val="0"/>
          <w:color w:val="621828"/>
          <w:u w:val="single"/>
        </w:rPr>
      </w:pPr>
      <w:r w:rsidRPr="002E320F">
        <w:rPr>
          <w:noProof w:val="0"/>
          <w:color w:val="621828"/>
          <w:u w:val="single"/>
        </w:rPr>
        <w:t>Materialele aplicate în operă e necesar să fie însoțite de certificate de calitate</w:t>
      </w:r>
      <w:r>
        <w:rPr>
          <w:noProof w:val="0"/>
          <w:color w:val="621828"/>
          <w:u w:val="single"/>
        </w:rPr>
        <w:t xml:space="preserve"> (</w:t>
      </w:r>
      <w:r w:rsidRPr="00D10AE8">
        <w:rPr>
          <w:i/>
          <w:iCs/>
          <w:noProof w:val="0"/>
          <w:color w:val="621828"/>
          <w:u w:val="single"/>
        </w:rPr>
        <w:t>în care obligatoriu să fie menționate valorile numerice ale parametrilor tehnici reglementați de standardele naționale în domeniu</w:t>
      </w:r>
      <w:r>
        <w:rPr>
          <w:noProof w:val="0"/>
          <w:color w:val="621828"/>
          <w:u w:val="single"/>
        </w:rPr>
        <w:t xml:space="preserve">) emise de producător și confirmate de laboratoare acreditate în domeniu </w:t>
      </w:r>
      <w:r w:rsidRPr="002E320F">
        <w:rPr>
          <w:noProof w:val="0"/>
          <w:color w:val="621828"/>
          <w:u w:val="single"/>
        </w:rPr>
        <w:t xml:space="preserve">și care corespund normelor în vigoare în Republica Moldova. </w:t>
      </w:r>
    </w:p>
    <w:p w14:paraId="74A429C8" w14:textId="77777777" w:rsidR="00465F57" w:rsidRDefault="00465F57" w:rsidP="00465F57">
      <w:pPr>
        <w:spacing w:line="276" w:lineRule="auto"/>
        <w:ind w:firstLine="709"/>
        <w:jc w:val="both"/>
        <w:rPr>
          <w:noProof w:val="0"/>
          <w:color w:val="621828"/>
          <w:u w:val="single"/>
        </w:rPr>
      </w:pPr>
      <w:r w:rsidRPr="002E320F">
        <w:rPr>
          <w:noProof w:val="0"/>
          <w:color w:val="621828"/>
          <w:u w:val="single"/>
        </w:rPr>
        <w:t>Utilizarea materialelor de calitate, indicate</w:t>
      </w:r>
      <w:r>
        <w:rPr>
          <w:noProof w:val="0"/>
          <w:color w:val="621828"/>
          <w:u w:val="single"/>
        </w:rPr>
        <w:t xml:space="preserve"> </w:t>
      </w:r>
      <w:r w:rsidRPr="002E320F">
        <w:rPr>
          <w:noProof w:val="0"/>
          <w:color w:val="621828"/>
          <w:u w:val="single"/>
        </w:rPr>
        <w:t>în proiect cu prezentarea certificatelor de calitate și a mostrelor înainte aplicării/montării</w:t>
      </w:r>
      <w:r>
        <w:rPr>
          <w:noProof w:val="0"/>
          <w:color w:val="621828"/>
          <w:u w:val="single"/>
        </w:rPr>
        <w:t xml:space="preserve"> acestora</w:t>
      </w:r>
      <w:r w:rsidRPr="002E320F">
        <w:rPr>
          <w:noProof w:val="0"/>
          <w:color w:val="621828"/>
          <w:u w:val="single"/>
        </w:rPr>
        <w:t xml:space="preserve">. </w:t>
      </w:r>
    </w:p>
    <w:p w14:paraId="58E3E37A" w14:textId="77777777" w:rsidR="00465F57" w:rsidRDefault="00465F57" w:rsidP="00465F57">
      <w:pPr>
        <w:spacing w:line="276" w:lineRule="auto"/>
        <w:ind w:firstLine="709"/>
        <w:jc w:val="both"/>
        <w:rPr>
          <w:noProof w:val="0"/>
          <w:color w:val="621828"/>
          <w:u w:val="single"/>
        </w:rPr>
      </w:pPr>
      <w:r w:rsidRPr="002E320F">
        <w:rPr>
          <w:noProof w:val="0"/>
          <w:color w:val="621828"/>
          <w:u w:val="single"/>
        </w:rPr>
        <w:t>Materialele de construcție</w:t>
      </w:r>
      <w:r>
        <w:rPr>
          <w:noProof w:val="0"/>
          <w:color w:val="621828"/>
          <w:u w:val="single"/>
        </w:rPr>
        <w:t xml:space="preserve"> și volumul acestora</w:t>
      </w:r>
      <w:r w:rsidRPr="002E320F">
        <w:rPr>
          <w:noProof w:val="0"/>
          <w:color w:val="621828"/>
          <w:u w:val="single"/>
        </w:rPr>
        <w:t>, înainte de a fi procurate</w:t>
      </w:r>
      <w:r>
        <w:rPr>
          <w:noProof w:val="0"/>
          <w:color w:val="621828"/>
          <w:u w:val="single"/>
        </w:rPr>
        <w:t xml:space="preserve"> și aduse la șantier,</w:t>
      </w:r>
      <w:r w:rsidRPr="002E320F">
        <w:rPr>
          <w:noProof w:val="0"/>
          <w:color w:val="621828"/>
          <w:u w:val="single"/>
        </w:rPr>
        <w:t xml:space="preserve"> urmează sa fie aprobate de către Beneficiar. </w:t>
      </w:r>
    </w:p>
    <w:p w14:paraId="399AA90B" w14:textId="77777777" w:rsidR="00465F57" w:rsidRPr="002E320F" w:rsidRDefault="00465F57" w:rsidP="00465F57">
      <w:pPr>
        <w:spacing w:line="276" w:lineRule="auto"/>
        <w:ind w:firstLine="709"/>
        <w:jc w:val="both"/>
        <w:rPr>
          <w:noProof w:val="0"/>
          <w:color w:val="385623" w:themeColor="accent6" w:themeShade="80"/>
          <w:u w:val="single"/>
        </w:rPr>
      </w:pPr>
      <w:r w:rsidRPr="002E320F">
        <w:rPr>
          <w:noProof w:val="0"/>
          <w:color w:val="621828"/>
          <w:u w:val="single"/>
        </w:rPr>
        <w:t>Materialele necalitative depistate vor fi înlocuite cu altele calitative din contul Antreprenorului</w:t>
      </w:r>
      <w:r>
        <w:rPr>
          <w:noProof w:val="0"/>
          <w:color w:val="621828"/>
          <w:u w:val="single"/>
        </w:rPr>
        <w:t xml:space="preserve"> !!!</w:t>
      </w:r>
    </w:p>
    <w:p w14:paraId="7D53F025" w14:textId="77777777" w:rsidR="00465F57" w:rsidRPr="002E320F" w:rsidRDefault="00465F57" w:rsidP="00465F57">
      <w:pPr>
        <w:spacing w:line="276" w:lineRule="auto"/>
        <w:ind w:firstLine="709"/>
        <w:jc w:val="both"/>
        <w:rPr>
          <w:b/>
          <w:noProof w:val="0"/>
        </w:rPr>
      </w:pPr>
      <w:r w:rsidRPr="002E320F">
        <w:rPr>
          <w:b/>
          <w:noProof w:val="0"/>
        </w:rPr>
        <w:t>4 . Furnizarea, păstrarea, protecția materialelor şi a lucrărilor. Securitatea construcțiilor şi a terenurilor aferente</w:t>
      </w:r>
    </w:p>
    <w:p w14:paraId="1830C3E3" w14:textId="77777777" w:rsidR="00465F57" w:rsidRPr="002E320F" w:rsidRDefault="00465F57" w:rsidP="00465F57">
      <w:pPr>
        <w:spacing w:line="276" w:lineRule="auto"/>
        <w:ind w:firstLine="709"/>
        <w:jc w:val="both"/>
        <w:rPr>
          <w:noProof w:val="0"/>
          <w:color w:val="385623" w:themeColor="accent6" w:themeShade="80"/>
          <w:u w:val="single"/>
        </w:rPr>
      </w:pPr>
      <w:r>
        <w:rPr>
          <w:noProof w:val="0"/>
          <w:color w:val="621828"/>
          <w:u w:val="single"/>
        </w:rPr>
        <w:t>Executorul lucrărilor este responsabil de protecția și păstrarea materialelor până la finalizarea și predarea integrală a lucrărilor.</w:t>
      </w:r>
    </w:p>
    <w:p w14:paraId="21D7AC77" w14:textId="77777777" w:rsidR="00465F57" w:rsidRPr="002E320F" w:rsidRDefault="00465F57" w:rsidP="00465F57">
      <w:pPr>
        <w:spacing w:line="276" w:lineRule="auto"/>
        <w:ind w:firstLine="709"/>
        <w:jc w:val="both"/>
        <w:rPr>
          <w:b/>
          <w:noProof w:val="0"/>
        </w:rPr>
      </w:pPr>
      <w:r w:rsidRPr="002E320F">
        <w:rPr>
          <w:b/>
          <w:noProof w:val="0"/>
        </w:rPr>
        <w:t>6. Încercări, instrucţiuni, garanţii ale furnizorilor, desene şi scheme de execuție</w:t>
      </w:r>
      <w:r>
        <w:rPr>
          <w:b/>
          <w:noProof w:val="0"/>
        </w:rPr>
        <w:t>.</w:t>
      </w:r>
      <w:r w:rsidRPr="002E320F">
        <w:rPr>
          <w:b/>
          <w:noProof w:val="0"/>
        </w:rPr>
        <w:t xml:space="preserve"> </w:t>
      </w:r>
    </w:p>
    <w:p w14:paraId="6A001244" w14:textId="77777777" w:rsidR="00465F57" w:rsidRPr="002E320F" w:rsidRDefault="00465F57" w:rsidP="00465F57">
      <w:pPr>
        <w:spacing w:line="276" w:lineRule="auto"/>
        <w:ind w:firstLine="709"/>
        <w:jc w:val="both"/>
        <w:rPr>
          <w:noProof w:val="0"/>
          <w:color w:val="621828"/>
          <w:u w:val="single"/>
        </w:rPr>
      </w:pPr>
      <w:r w:rsidRPr="002E320F">
        <w:rPr>
          <w:noProof w:val="0"/>
          <w:color w:val="621828"/>
          <w:u w:val="single"/>
        </w:rPr>
        <w:t xml:space="preserve">Toate materialele se vor însoți cu certificate de calitate/proveniență de la furnizor. </w:t>
      </w:r>
      <w:r>
        <w:rPr>
          <w:noProof w:val="0"/>
          <w:color w:val="621828"/>
          <w:u w:val="single"/>
        </w:rPr>
        <w:t>Executorul, pe contul lui, p</w:t>
      </w:r>
      <w:r w:rsidRPr="002E320F">
        <w:rPr>
          <w:noProof w:val="0"/>
          <w:color w:val="621828"/>
          <w:u w:val="single"/>
        </w:rPr>
        <w:t xml:space="preserve">îna la recepția la terminarea lucrărilor </w:t>
      </w:r>
      <w:r>
        <w:rPr>
          <w:noProof w:val="0"/>
          <w:color w:val="621828"/>
          <w:u w:val="single"/>
        </w:rPr>
        <w:t xml:space="preserve">va </w:t>
      </w:r>
      <w:r w:rsidRPr="002E320F">
        <w:rPr>
          <w:noProof w:val="0"/>
          <w:color w:val="621828"/>
          <w:u w:val="single"/>
        </w:rPr>
        <w:t>executa</w:t>
      </w:r>
      <w:r>
        <w:rPr>
          <w:noProof w:val="0"/>
          <w:color w:val="621828"/>
          <w:u w:val="single"/>
        </w:rPr>
        <w:t xml:space="preserve"> </w:t>
      </w:r>
      <w:r w:rsidRPr="002E320F">
        <w:rPr>
          <w:noProof w:val="0"/>
          <w:color w:val="621828"/>
          <w:u w:val="single"/>
        </w:rPr>
        <w:t>încercări de laborator a materialului compactat.</w:t>
      </w:r>
    </w:p>
    <w:p w14:paraId="1FC9AE05" w14:textId="77777777" w:rsidR="00465F57" w:rsidRPr="002E320F" w:rsidRDefault="00465F57" w:rsidP="00465F57">
      <w:pPr>
        <w:spacing w:line="276" w:lineRule="auto"/>
        <w:ind w:firstLine="709"/>
        <w:jc w:val="both"/>
        <w:rPr>
          <w:b/>
          <w:noProof w:val="0"/>
        </w:rPr>
      </w:pPr>
      <w:r w:rsidRPr="002E320F">
        <w:rPr>
          <w:b/>
          <w:noProof w:val="0"/>
        </w:rPr>
        <w:t>7. Remedierea viciilor ascunse şi a defectelor</w:t>
      </w:r>
    </w:p>
    <w:p w14:paraId="1725BE33" w14:textId="77777777" w:rsidR="00465F57" w:rsidRPr="002E320F" w:rsidRDefault="00465F57" w:rsidP="00465F57">
      <w:pPr>
        <w:spacing w:line="276" w:lineRule="auto"/>
        <w:ind w:firstLine="709"/>
        <w:jc w:val="both"/>
        <w:rPr>
          <w:noProof w:val="0"/>
          <w:color w:val="621828"/>
          <w:u w:val="single"/>
        </w:rPr>
      </w:pPr>
      <w:r w:rsidRPr="002E320F">
        <w:rPr>
          <w:noProof w:val="0"/>
          <w:color w:val="621828"/>
          <w:u w:val="single"/>
        </w:rPr>
        <w:lastRenderedPageBreak/>
        <w:t>Antreprenorul va executa lucrările calitativ, în caz de depistare a viciilor ascunse sau a defectelor, vor fi înlăturate de către antreprenor din sursele proprii.</w:t>
      </w:r>
    </w:p>
    <w:p w14:paraId="1DFE6FD7" w14:textId="77777777" w:rsidR="00465F57" w:rsidRPr="002E320F" w:rsidRDefault="00465F57" w:rsidP="00465F57">
      <w:pPr>
        <w:spacing w:line="276" w:lineRule="auto"/>
        <w:ind w:firstLine="709"/>
        <w:jc w:val="both"/>
        <w:rPr>
          <w:noProof w:val="0"/>
          <w:color w:val="621828"/>
          <w:u w:val="single"/>
        </w:rPr>
      </w:pPr>
      <w:r w:rsidRPr="002E320F">
        <w:rPr>
          <w:noProof w:val="0"/>
          <w:color w:val="621828"/>
          <w:u w:val="single"/>
        </w:rPr>
        <w:t>Întocmirea proceselor verbale la lucrările ce devin ascunse de către antreprenor şi semnate de către responsabilul tehnic.</w:t>
      </w:r>
    </w:p>
    <w:p w14:paraId="45153F41" w14:textId="77777777" w:rsidR="00465F57" w:rsidRPr="002E320F" w:rsidRDefault="00465F57" w:rsidP="00465F57">
      <w:pPr>
        <w:spacing w:line="276" w:lineRule="auto"/>
        <w:ind w:firstLine="709"/>
        <w:jc w:val="both"/>
        <w:rPr>
          <w:noProof w:val="0"/>
          <w:color w:val="385623" w:themeColor="accent6" w:themeShade="80"/>
          <w:u w:val="single"/>
        </w:rPr>
      </w:pPr>
      <w:r w:rsidRPr="002E320F">
        <w:rPr>
          <w:b/>
          <w:noProof w:val="0"/>
        </w:rPr>
        <w:t xml:space="preserve">8. Trasarea geodezică a lucrărilor, toleranţe de execuţie </w:t>
      </w:r>
      <w:r w:rsidRPr="002E320F">
        <w:rPr>
          <w:noProof w:val="0"/>
          <w:color w:val="621828"/>
          <w:u w:val="single"/>
        </w:rPr>
        <w:t xml:space="preserve">Conform proiectului </w:t>
      </w:r>
      <w:r>
        <w:rPr>
          <w:noProof w:val="0"/>
          <w:color w:val="621828"/>
          <w:u w:val="single"/>
        </w:rPr>
        <w:t>ținându-se cont de ridicarea topografică existentă. Pavajul va fi amenajat într-o ușoară pantă longitudinală și transversală pentru direcționarea apelor pluviale de pe suprafața teritoriului amenajat cu pavaj și evitarea acumulării acestei.</w:t>
      </w:r>
    </w:p>
    <w:p w14:paraId="5B288AA3" w14:textId="77777777" w:rsidR="00465F57" w:rsidRPr="002E320F" w:rsidRDefault="00465F57" w:rsidP="00465F57">
      <w:pPr>
        <w:spacing w:line="276" w:lineRule="auto"/>
        <w:ind w:firstLine="709"/>
        <w:jc w:val="both"/>
        <w:rPr>
          <w:noProof w:val="0"/>
          <w:color w:val="385623" w:themeColor="accent6" w:themeShade="80"/>
          <w:u w:val="single"/>
        </w:rPr>
      </w:pPr>
      <w:r w:rsidRPr="002E320F">
        <w:rPr>
          <w:b/>
          <w:noProof w:val="0"/>
        </w:rPr>
        <w:t>9. Parametrii de calcul ai elementelor constructive</w:t>
      </w:r>
      <w:r w:rsidRPr="002E320F">
        <w:rPr>
          <w:b/>
          <w:noProof w:val="0"/>
          <w:color w:val="833C0B" w:themeColor="accent2" w:themeShade="80"/>
          <w:u w:val="single"/>
        </w:rPr>
        <w:t xml:space="preserve">- </w:t>
      </w:r>
      <w:r>
        <w:rPr>
          <w:b/>
          <w:noProof w:val="0"/>
          <w:color w:val="833C0B" w:themeColor="accent2" w:themeShade="80"/>
          <w:u w:val="single"/>
        </w:rPr>
        <w:t xml:space="preserve">conform normativelor în doemniu și recomandărilor producătorilor materialelor utilizate. </w:t>
      </w:r>
    </w:p>
    <w:p w14:paraId="3D5B69E1" w14:textId="77777777" w:rsidR="00465F57" w:rsidRPr="002E320F" w:rsidRDefault="00465F57" w:rsidP="00465F57">
      <w:pPr>
        <w:spacing w:line="276" w:lineRule="auto"/>
        <w:ind w:firstLine="709"/>
        <w:jc w:val="both"/>
        <w:rPr>
          <w:b/>
          <w:noProof w:val="0"/>
        </w:rPr>
      </w:pPr>
      <w:r w:rsidRPr="002E320F">
        <w:rPr>
          <w:b/>
          <w:noProof w:val="0"/>
        </w:rPr>
        <w:t>10. Criterii privind calculul sistemelor de încălzire, ventilare şi condiţionare a aerului</w:t>
      </w:r>
    </w:p>
    <w:p w14:paraId="76F9AE55" w14:textId="77777777" w:rsidR="00465F57" w:rsidRPr="002E320F" w:rsidRDefault="00465F57" w:rsidP="00465F57">
      <w:pPr>
        <w:spacing w:line="276" w:lineRule="auto"/>
        <w:ind w:firstLine="709"/>
        <w:jc w:val="both"/>
        <w:rPr>
          <w:noProof w:val="0"/>
        </w:rPr>
      </w:pPr>
      <w:r w:rsidRPr="002E320F">
        <w:rPr>
          <w:noProof w:val="0"/>
        </w:rPr>
        <w:t xml:space="preserve">Se precizează parametrii exteriori şi interiori ai aerului, temperaturile interioare. </w:t>
      </w:r>
    </w:p>
    <w:p w14:paraId="63A1EBA9" w14:textId="77777777" w:rsidR="00465F57" w:rsidRPr="002E320F" w:rsidRDefault="00465F57" w:rsidP="00465F57">
      <w:pPr>
        <w:spacing w:line="276" w:lineRule="auto"/>
        <w:ind w:firstLine="709"/>
        <w:jc w:val="both"/>
        <w:rPr>
          <w:b/>
          <w:noProof w:val="0"/>
        </w:rPr>
      </w:pPr>
      <w:r w:rsidRPr="002E320F">
        <w:rPr>
          <w:b/>
          <w:noProof w:val="0"/>
        </w:rPr>
        <w:t>11. Nivelul admis al zgomotului şi al vibraţiilor</w:t>
      </w:r>
    </w:p>
    <w:p w14:paraId="55DAAB1A" w14:textId="77777777" w:rsidR="00465F57" w:rsidRPr="002E320F" w:rsidRDefault="00465F57" w:rsidP="00465F57">
      <w:pPr>
        <w:spacing w:line="276" w:lineRule="auto"/>
        <w:ind w:firstLine="709"/>
        <w:jc w:val="both"/>
        <w:rPr>
          <w:noProof w:val="0"/>
        </w:rPr>
      </w:pPr>
      <w:r w:rsidRPr="002E320F">
        <w:rPr>
          <w:noProof w:val="0"/>
        </w:rPr>
        <w:t>Se precizează mărimea acestor niveluri pentru diferite spaţii; măsurile de reducere a zgomotului şi a vibraţiilor.</w:t>
      </w:r>
    </w:p>
    <w:p w14:paraId="40E2F630" w14:textId="77777777" w:rsidR="00465F57" w:rsidRPr="002E320F" w:rsidRDefault="00465F57" w:rsidP="00465F57">
      <w:pPr>
        <w:spacing w:line="276" w:lineRule="auto"/>
        <w:ind w:firstLine="709"/>
        <w:jc w:val="both"/>
        <w:rPr>
          <w:b/>
          <w:noProof w:val="0"/>
        </w:rPr>
      </w:pPr>
      <w:r w:rsidRPr="002E320F">
        <w:rPr>
          <w:b/>
          <w:noProof w:val="0"/>
        </w:rPr>
        <w:t>12. Cerinţe privind montarea utilajelor şi a instalaţiilor</w:t>
      </w:r>
    </w:p>
    <w:p w14:paraId="5E0B5EEF" w14:textId="77777777" w:rsidR="00465F57" w:rsidRPr="002E320F" w:rsidRDefault="00465F57" w:rsidP="00465F57">
      <w:pPr>
        <w:spacing w:line="276" w:lineRule="auto"/>
        <w:ind w:firstLine="709"/>
        <w:jc w:val="both"/>
        <w:rPr>
          <w:noProof w:val="0"/>
        </w:rPr>
      </w:pPr>
      <w:r w:rsidRPr="002E320F">
        <w:rPr>
          <w:noProof w:val="0"/>
        </w:rPr>
        <w:t>Se precizează amplasarea tuturor instalaţiilor interioare; modul şi locul de fixare; protecţia anticorozivă; materialele şi produsele utilizate.</w:t>
      </w:r>
    </w:p>
    <w:p w14:paraId="7545EC4F" w14:textId="77777777" w:rsidR="00465F57" w:rsidRPr="002E320F" w:rsidRDefault="00465F57" w:rsidP="00465F57">
      <w:pPr>
        <w:spacing w:line="276" w:lineRule="auto"/>
        <w:ind w:firstLine="709"/>
        <w:jc w:val="both"/>
        <w:rPr>
          <w:b/>
          <w:noProof w:val="0"/>
        </w:rPr>
      </w:pPr>
      <w:r w:rsidRPr="002E320F">
        <w:rPr>
          <w:b/>
          <w:noProof w:val="0"/>
        </w:rPr>
        <w:t xml:space="preserve">13. Lucrări de construcții aferente montării </w:t>
      </w:r>
      <w:r>
        <w:rPr>
          <w:b/>
          <w:noProof w:val="0"/>
        </w:rPr>
        <w:t xml:space="preserve">– </w:t>
      </w:r>
      <w:r w:rsidRPr="006254C1">
        <w:rPr>
          <w:bCs/>
          <w:noProof w:val="0"/>
        </w:rPr>
        <w:t>conform proceselor tehnologice de executare a lucrărilor.</w:t>
      </w:r>
      <w:r>
        <w:rPr>
          <w:b/>
          <w:noProof w:val="0"/>
        </w:rPr>
        <w:t xml:space="preserve"> </w:t>
      </w:r>
    </w:p>
    <w:p w14:paraId="16878BB6" w14:textId="77777777" w:rsidR="00465F57" w:rsidRPr="002E320F" w:rsidRDefault="00465F57" w:rsidP="00465F57">
      <w:pPr>
        <w:spacing w:line="276" w:lineRule="auto"/>
        <w:ind w:firstLine="709"/>
        <w:jc w:val="both"/>
        <w:rPr>
          <w:b/>
          <w:noProof w:val="0"/>
        </w:rPr>
      </w:pPr>
      <w:r w:rsidRPr="002E320F">
        <w:rPr>
          <w:b/>
          <w:noProof w:val="0"/>
        </w:rPr>
        <w:t>14. Articole, produse şi piese necesare instalaţiilor</w:t>
      </w:r>
    </w:p>
    <w:p w14:paraId="69078614" w14:textId="77777777" w:rsidR="00465F57" w:rsidRPr="002E320F" w:rsidRDefault="00465F57" w:rsidP="00465F57">
      <w:pPr>
        <w:spacing w:line="276" w:lineRule="auto"/>
        <w:ind w:firstLine="709"/>
        <w:jc w:val="both"/>
        <w:rPr>
          <w:noProof w:val="0"/>
        </w:rPr>
      </w:pPr>
      <w:r w:rsidRPr="002E320F">
        <w:rPr>
          <w:noProof w:val="0"/>
        </w:rPr>
        <w:t>Se precizează furnizorul articolelor, produselor şi pieselor necesare instalaţiilor; tipurile şi cantitatea.</w:t>
      </w:r>
    </w:p>
    <w:p w14:paraId="60AF999C" w14:textId="77777777" w:rsidR="00465F57" w:rsidRPr="002E320F" w:rsidRDefault="00465F57" w:rsidP="00465F57">
      <w:pPr>
        <w:spacing w:line="276" w:lineRule="auto"/>
        <w:ind w:firstLine="709"/>
        <w:jc w:val="both"/>
        <w:rPr>
          <w:b/>
          <w:noProof w:val="0"/>
        </w:rPr>
      </w:pPr>
      <w:r w:rsidRPr="002E320F">
        <w:rPr>
          <w:b/>
          <w:noProof w:val="0"/>
        </w:rPr>
        <w:t>15. Echipamentele, instalaţiile, utilajele, sculele, instrumentele, dispozitivele şi alte obiecte necesare pentru executarea lucrărilor</w:t>
      </w:r>
    </w:p>
    <w:p w14:paraId="4BA4E889" w14:textId="77777777" w:rsidR="00465F57" w:rsidRPr="002E320F" w:rsidRDefault="00465F57" w:rsidP="00465F57">
      <w:pPr>
        <w:spacing w:line="276" w:lineRule="auto"/>
        <w:ind w:firstLine="709"/>
        <w:jc w:val="both"/>
        <w:rPr>
          <w:noProof w:val="0"/>
          <w:color w:val="621828"/>
          <w:u w:val="single"/>
        </w:rPr>
      </w:pPr>
      <w:r w:rsidRPr="002E320F">
        <w:rPr>
          <w:noProof w:val="0"/>
          <w:color w:val="621828"/>
          <w:u w:val="single"/>
        </w:rPr>
        <w:t>Executorul lucrărilor trebuie să dispună de echipamente</w:t>
      </w:r>
      <w:r>
        <w:rPr>
          <w:noProof w:val="0"/>
          <w:color w:val="621828"/>
          <w:u w:val="single"/>
        </w:rPr>
        <w:t xml:space="preserve"> pentru executarea tuturor lucrărilor inclusiv instrumente topogeodezice</w:t>
      </w:r>
      <w:r w:rsidRPr="002E320F">
        <w:rPr>
          <w:noProof w:val="0"/>
          <w:color w:val="621828"/>
          <w:u w:val="single"/>
        </w:rPr>
        <w:t>, forţa de muncă să fie asigurată cu echipamente individuale speciale pentru asigurarea protecţiei muncitorilor.</w:t>
      </w:r>
    </w:p>
    <w:p w14:paraId="1079BB12" w14:textId="77777777" w:rsidR="00465F57" w:rsidRPr="002E320F" w:rsidRDefault="00465F57" w:rsidP="00465F57">
      <w:pPr>
        <w:spacing w:line="276" w:lineRule="auto"/>
        <w:ind w:firstLine="709"/>
        <w:jc w:val="both"/>
        <w:rPr>
          <w:b/>
          <w:noProof w:val="0"/>
          <w:color w:val="621828"/>
        </w:rPr>
      </w:pPr>
      <w:r w:rsidRPr="002E320F">
        <w:rPr>
          <w:b/>
          <w:noProof w:val="0"/>
        </w:rPr>
        <w:t xml:space="preserve">16. Criteriul de evaluare aplicat pentru adjudecarea contractului: - </w:t>
      </w:r>
      <w:r w:rsidRPr="002E320F">
        <w:rPr>
          <w:b/>
          <w:noProof w:val="0"/>
          <w:color w:val="621828"/>
          <w:u w:val="single"/>
          <w:shd w:val="clear" w:color="auto" w:fill="FFFFFF"/>
        </w:rPr>
        <w:t>cel mai mic preț și corespundere cu cerințele caietului de sarcini și anunțului de participare.</w:t>
      </w:r>
    </w:p>
    <w:p w14:paraId="290A5936" w14:textId="77777777" w:rsidR="00465F57" w:rsidRPr="002E320F" w:rsidRDefault="00465F57" w:rsidP="00465F57">
      <w:pPr>
        <w:spacing w:line="276" w:lineRule="auto"/>
        <w:ind w:firstLine="709"/>
        <w:jc w:val="both"/>
        <w:rPr>
          <w:noProof w:val="0"/>
        </w:rPr>
      </w:pPr>
      <w:r w:rsidRPr="002E320F">
        <w:rPr>
          <w:noProof w:val="0"/>
        </w:rPr>
        <w:t>Se precizează termenii şi definiţiile utilizate în caietul de sarcini şi unele caracteristici.</w:t>
      </w:r>
    </w:p>
    <w:p w14:paraId="0D0D44E3" w14:textId="77777777" w:rsidR="00465F57" w:rsidRPr="002E320F" w:rsidRDefault="00465F57" w:rsidP="00465F57">
      <w:pPr>
        <w:spacing w:line="276" w:lineRule="auto"/>
        <w:ind w:firstLine="709"/>
        <w:jc w:val="both"/>
        <w:rPr>
          <w:b/>
          <w:noProof w:val="0"/>
        </w:rPr>
      </w:pPr>
      <w:r w:rsidRPr="002E320F">
        <w:rPr>
          <w:b/>
          <w:noProof w:val="0"/>
        </w:rPr>
        <w:t>17. Cerinţe privind calculul costului</w:t>
      </w:r>
    </w:p>
    <w:p w14:paraId="51186AE4" w14:textId="77777777" w:rsidR="00465F57" w:rsidRPr="002E320F" w:rsidRDefault="00465F57" w:rsidP="00465F57">
      <w:pPr>
        <w:spacing w:line="276" w:lineRule="auto"/>
        <w:ind w:firstLine="709"/>
        <w:jc w:val="both"/>
        <w:rPr>
          <w:noProof w:val="0"/>
          <w:color w:val="621828"/>
          <w:u w:val="single"/>
        </w:rPr>
      </w:pPr>
      <w:r w:rsidRPr="002E320F">
        <w:rPr>
          <w:noProof w:val="0"/>
          <w:color w:val="621828"/>
          <w:u w:val="single"/>
        </w:rPr>
        <w:t>Oferta necesită a fi întocmită conform normativelor în vigoare reglementate de CPL 01.01.2012 în RM cu prezentarea formularelor 3,5,7.</w:t>
      </w:r>
    </w:p>
    <w:p w14:paraId="30C99009" w14:textId="77777777" w:rsidR="00465F57" w:rsidRPr="002E320F" w:rsidRDefault="00465F57" w:rsidP="00465F57">
      <w:pPr>
        <w:spacing w:line="276" w:lineRule="auto"/>
        <w:ind w:firstLine="709"/>
        <w:jc w:val="both"/>
        <w:rPr>
          <w:b/>
          <w:noProof w:val="0"/>
        </w:rPr>
      </w:pPr>
      <w:r w:rsidRPr="002E320F">
        <w:rPr>
          <w:b/>
          <w:noProof w:val="0"/>
        </w:rPr>
        <w:t xml:space="preserve">18. Cerinţe privind semnarea contractului </w:t>
      </w:r>
    </w:p>
    <w:p w14:paraId="3FA76FA1" w14:textId="77777777" w:rsidR="00465F57" w:rsidRPr="002E320F" w:rsidRDefault="00465F57" w:rsidP="00465F57">
      <w:pPr>
        <w:pStyle w:val="a"/>
        <w:numPr>
          <w:ilvl w:val="0"/>
          <w:numId w:val="28"/>
        </w:numPr>
        <w:shd w:val="clear" w:color="auto" w:fill="FFFFFF" w:themeFill="background1"/>
        <w:tabs>
          <w:tab w:val="clear" w:pos="1134"/>
        </w:tabs>
        <w:spacing w:before="120" w:line="276" w:lineRule="auto"/>
        <w:contextualSpacing/>
        <w:jc w:val="left"/>
        <w:rPr>
          <w:color w:val="621828"/>
          <w:u w:val="single"/>
          <w:lang w:val="ro-RO" w:eastAsia="ru-RU"/>
        </w:rPr>
      </w:pPr>
      <w:r w:rsidRPr="002E320F">
        <w:rPr>
          <w:color w:val="621828"/>
          <w:u w:val="single"/>
          <w:lang w:val="ro-RO" w:eastAsia="ru-RU"/>
        </w:rPr>
        <w:t xml:space="preserve">Contractul se încheie între autoritatea contractantă și ofertantul câștigător în termen de </w:t>
      </w:r>
      <w:r>
        <w:rPr>
          <w:color w:val="621828"/>
          <w:u w:val="single"/>
          <w:lang w:val="ro-RO" w:eastAsia="ru-RU"/>
        </w:rPr>
        <w:t>3</w:t>
      </w:r>
      <w:r w:rsidRPr="002E320F">
        <w:rPr>
          <w:color w:val="621828"/>
          <w:u w:val="single"/>
          <w:lang w:val="ro-RO" w:eastAsia="ru-RU"/>
        </w:rPr>
        <w:t xml:space="preserve"> zile lucrătoare de la data la care i-a fost remis spre semnare;</w:t>
      </w:r>
    </w:p>
    <w:p w14:paraId="15723C79" w14:textId="77777777" w:rsidR="00465F57" w:rsidRPr="002E320F" w:rsidRDefault="00465F57" w:rsidP="00465F57">
      <w:pPr>
        <w:pStyle w:val="a"/>
        <w:numPr>
          <w:ilvl w:val="0"/>
          <w:numId w:val="28"/>
        </w:numPr>
        <w:shd w:val="clear" w:color="auto" w:fill="FFFFFF" w:themeFill="background1"/>
        <w:tabs>
          <w:tab w:val="clear" w:pos="1134"/>
        </w:tabs>
        <w:spacing w:before="120" w:line="276" w:lineRule="auto"/>
        <w:contextualSpacing/>
        <w:jc w:val="left"/>
        <w:rPr>
          <w:color w:val="621828"/>
          <w:u w:val="single"/>
          <w:lang w:val="ro-RO" w:eastAsia="ru-RU"/>
        </w:rPr>
      </w:pPr>
      <w:r w:rsidRPr="002E320F">
        <w:rPr>
          <w:color w:val="621828"/>
          <w:u w:val="single"/>
          <w:lang w:val="ro-RO" w:eastAsia="ru-RU"/>
        </w:rPr>
        <w:t>Lucrările vor începe în decurs de 3 zile lucrătoare de la semnarea contractului și primirii ordinului de începere a execuției lucrărilor;</w:t>
      </w:r>
    </w:p>
    <w:p w14:paraId="5A869E49" w14:textId="77777777" w:rsidR="00465F57" w:rsidRPr="002E320F" w:rsidRDefault="00465F57" w:rsidP="00465F57">
      <w:pPr>
        <w:pStyle w:val="a"/>
        <w:numPr>
          <w:ilvl w:val="0"/>
          <w:numId w:val="28"/>
        </w:numPr>
        <w:shd w:val="clear" w:color="auto" w:fill="FFFFFF" w:themeFill="background1"/>
        <w:tabs>
          <w:tab w:val="clear" w:pos="1134"/>
        </w:tabs>
        <w:spacing w:before="120" w:line="276" w:lineRule="auto"/>
        <w:contextualSpacing/>
        <w:jc w:val="left"/>
        <w:rPr>
          <w:color w:val="621828"/>
          <w:u w:val="single"/>
          <w:lang w:val="ro-RO" w:eastAsia="ru-RU"/>
        </w:rPr>
      </w:pPr>
      <w:r w:rsidRPr="002E320F">
        <w:rPr>
          <w:color w:val="621828"/>
          <w:u w:val="single"/>
          <w:lang w:val="ro-RO" w:eastAsia="ru-RU"/>
        </w:rPr>
        <w:t>Termenul de garanție a lucrărilor prestate este de 5 ani din momentul recepției lucrărilor;</w:t>
      </w:r>
    </w:p>
    <w:p w14:paraId="7973366D" w14:textId="77777777" w:rsidR="00465F57" w:rsidRPr="002E320F" w:rsidRDefault="00465F57" w:rsidP="00465F57">
      <w:pPr>
        <w:spacing w:line="276" w:lineRule="auto"/>
        <w:ind w:firstLine="709"/>
        <w:jc w:val="both"/>
        <w:rPr>
          <w:b/>
          <w:noProof w:val="0"/>
          <w:color w:val="621828"/>
          <w:u w:val="single"/>
        </w:rPr>
      </w:pPr>
      <w:r w:rsidRPr="002E320F">
        <w:rPr>
          <w:noProof w:val="0"/>
          <w:color w:val="621828"/>
          <w:u w:val="single"/>
          <w:lang w:eastAsia="ru-RU"/>
        </w:rPr>
        <w:t xml:space="preserve">Agentul economic va garanta executarea contractului, depunând o garanție de asigurare a executării contractului în sumă de </w:t>
      </w:r>
      <w:r>
        <w:rPr>
          <w:noProof w:val="0"/>
          <w:color w:val="621828"/>
          <w:u w:val="single"/>
          <w:lang w:eastAsia="ru-RU"/>
        </w:rPr>
        <w:t>5</w:t>
      </w:r>
      <w:r w:rsidRPr="00EA092A">
        <w:rPr>
          <w:noProof w:val="0"/>
          <w:color w:val="621828"/>
          <w:u w:val="single"/>
          <w:lang w:eastAsia="ru-RU"/>
        </w:rPr>
        <w:t xml:space="preserve"> % din suma</w:t>
      </w:r>
      <w:r w:rsidRPr="002E320F">
        <w:rPr>
          <w:noProof w:val="0"/>
          <w:color w:val="621828"/>
          <w:u w:val="single"/>
          <w:lang w:eastAsia="ru-RU"/>
        </w:rPr>
        <w:t xml:space="preserve"> contractului, în timpul încheierii contractului. Garanția de asigurare a executării contractului se constituie de către ofertant în scopul asigurării </w:t>
      </w:r>
      <w:r w:rsidRPr="002E320F">
        <w:rPr>
          <w:noProof w:val="0"/>
          <w:color w:val="621828"/>
          <w:u w:val="single"/>
          <w:lang w:eastAsia="ru-RU"/>
        </w:rPr>
        <w:lastRenderedPageBreak/>
        <w:t>autorității contractante de îndeplinirea cantitativă, calitativă și în perioada convenită a contractului.</w:t>
      </w:r>
    </w:p>
    <w:p w14:paraId="53FBE09E" w14:textId="77777777" w:rsidR="00465F57" w:rsidRPr="002E320F" w:rsidRDefault="00465F57" w:rsidP="00465F57">
      <w:pPr>
        <w:spacing w:line="276" w:lineRule="auto"/>
        <w:ind w:firstLine="709"/>
        <w:jc w:val="both"/>
        <w:rPr>
          <w:noProof w:val="0"/>
          <w:u w:val="single"/>
        </w:rPr>
      </w:pPr>
    </w:p>
    <w:p w14:paraId="00E4F255" w14:textId="77777777" w:rsidR="00465F57" w:rsidRPr="002E320F" w:rsidRDefault="00465F57" w:rsidP="00465F57">
      <w:pPr>
        <w:spacing w:line="276" w:lineRule="auto"/>
        <w:rPr>
          <w:noProof w:val="0"/>
          <w:color w:val="833C0B" w:themeColor="accent2" w:themeShade="80"/>
        </w:rPr>
      </w:pPr>
      <w:r w:rsidRPr="002E320F">
        <w:rPr>
          <w:b/>
          <w:noProof w:val="0"/>
        </w:rPr>
        <w:t>19. Documente obligatorii la depunerea ofertei</w:t>
      </w:r>
      <w:r w:rsidRPr="002E320F">
        <w:rPr>
          <w:noProof w:val="0"/>
          <w:color w:val="833C0B" w:themeColor="accent2" w:themeShade="80"/>
        </w:rPr>
        <w:t xml:space="preserve"> </w:t>
      </w:r>
    </w:p>
    <w:p w14:paraId="6A314DB1" w14:textId="77777777" w:rsidR="00465F57" w:rsidRPr="002E320F" w:rsidRDefault="00465F57" w:rsidP="00465F57">
      <w:pPr>
        <w:spacing w:line="276" w:lineRule="auto"/>
        <w:ind w:firstLine="708"/>
        <w:jc w:val="both"/>
        <w:rPr>
          <w:noProof w:val="0"/>
          <w:color w:val="833C0B" w:themeColor="accent2" w:themeShade="80"/>
        </w:rPr>
      </w:pPr>
      <w:r w:rsidRPr="002E320F">
        <w:rPr>
          <w:noProof w:val="0"/>
          <w:color w:val="833C0B" w:themeColor="accent2" w:themeShade="80"/>
        </w:rPr>
        <w:t>Confor</w:t>
      </w:r>
      <w:r>
        <w:rPr>
          <w:noProof w:val="0"/>
          <w:color w:val="833C0B" w:themeColor="accent2" w:themeShade="80"/>
        </w:rPr>
        <w:t>m</w:t>
      </w:r>
      <w:r w:rsidRPr="002E320F">
        <w:rPr>
          <w:noProof w:val="0"/>
          <w:color w:val="833C0B" w:themeColor="accent2" w:themeShade="80"/>
        </w:rPr>
        <w:t xml:space="preserve"> </w:t>
      </w:r>
      <w:r>
        <w:rPr>
          <w:noProof w:val="0"/>
          <w:color w:val="833C0B" w:themeColor="accent2" w:themeShade="80"/>
        </w:rPr>
        <w:t>a</w:t>
      </w:r>
      <w:r w:rsidRPr="002E320F">
        <w:rPr>
          <w:noProof w:val="0"/>
          <w:color w:val="833C0B" w:themeColor="accent2" w:themeShade="80"/>
        </w:rPr>
        <w:t>rt.65 alin.4 al Legii 131 din 03.07.2015</w:t>
      </w:r>
      <w:r>
        <w:rPr>
          <w:noProof w:val="0"/>
          <w:color w:val="833C0B" w:themeColor="accent2" w:themeShade="80"/>
        </w:rPr>
        <w:t xml:space="preserve"> </w:t>
      </w:r>
      <w:r w:rsidRPr="002E320F">
        <w:rPr>
          <w:noProof w:val="0"/>
          <w:color w:val="833C0B" w:themeColor="accent2" w:themeShade="80"/>
        </w:rPr>
        <w:t>prevede expres că prezentarea ofertei presupune depunerea într-un set comun a propunerii tehnice, a propunerii financiare</w:t>
      </w:r>
      <w:r>
        <w:rPr>
          <w:noProof w:val="0"/>
          <w:color w:val="833C0B" w:themeColor="accent2" w:themeShade="80"/>
        </w:rPr>
        <w:t>,</w:t>
      </w:r>
      <w:r w:rsidRPr="002E320F">
        <w:rPr>
          <w:noProof w:val="0"/>
          <w:color w:val="833C0B" w:themeColor="accent2" w:themeShade="80"/>
        </w:rPr>
        <w:t xml:space="preserve"> a DUAE şi, în cazul dat a garanției pentru ofertă. Toate documentele menționate vor fi completate fără nici o modificare sau abatere de la original, spațiile goale fiind completate cu informația solicitată</w:t>
      </w:r>
      <w:r>
        <w:rPr>
          <w:noProof w:val="0"/>
          <w:color w:val="833C0B" w:themeColor="accent2" w:themeShade="80"/>
        </w:rPr>
        <w:t xml:space="preserve">. </w:t>
      </w:r>
      <w:r w:rsidRPr="002E320F">
        <w:rPr>
          <w:noProof w:val="0"/>
          <w:color w:val="833C0B" w:themeColor="accent2" w:themeShade="80"/>
        </w:rPr>
        <w:t>Completarea defectuoasă a formularelor poate atrage respingerea ofertei ca fiind necorespunzătoare.</w:t>
      </w:r>
    </w:p>
    <w:p w14:paraId="007E5C98" w14:textId="77777777" w:rsidR="00465F57" w:rsidRPr="002E320F" w:rsidRDefault="00465F57" w:rsidP="00465F57">
      <w:pPr>
        <w:spacing w:line="276" w:lineRule="auto"/>
        <w:ind w:firstLine="709"/>
        <w:jc w:val="both"/>
        <w:rPr>
          <w:b/>
          <w:noProof w:val="0"/>
        </w:rPr>
      </w:pPr>
      <w:r w:rsidRPr="002E320F">
        <w:rPr>
          <w:noProof w:val="0"/>
          <w:color w:val="621828"/>
          <w:u w:val="single"/>
        </w:rPr>
        <w:t>La punctul dat</w:t>
      </w:r>
      <w:r>
        <w:rPr>
          <w:noProof w:val="0"/>
          <w:color w:val="621828"/>
          <w:u w:val="single"/>
        </w:rPr>
        <w:t>,</w:t>
      </w:r>
      <w:r w:rsidRPr="002E320F">
        <w:rPr>
          <w:noProof w:val="0"/>
          <w:color w:val="621828"/>
          <w:u w:val="single"/>
        </w:rPr>
        <w:t xml:space="preserve"> </w:t>
      </w:r>
      <w:r>
        <w:rPr>
          <w:noProof w:val="0"/>
          <w:color w:val="621828"/>
          <w:u w:val="single"/>
        </w:rPr>
        <w:t>A</w:t>
      </w:r>
      <w:r w:rsidRPr="002E320F">
        <w:rPr>
          <w:noProof w:val="0"/>
          <w:color w:val="621828"/>
          <w:u w:val="single"/>
        </w:rPr>
        <w:t>utoritatea contractantă indică care documente sunt obligatorii de a fi</w:t>
      </w:r>
      <w:r w:rsidRPr="002E320F">
        <w:rPr>
          <w:noProof w:val="0"/>
          <w:color w:val="621828"/>
          <w:spacing w:val="1"/>
          <w:u w:val="single"/>
        </w:rPr>
        <w:t xml:space="preserve"> </w:t>
      </w:r>
      <w:r w:rsidRPr="002E320F">
        <w:rPr>
          <w:noProof w:val="0"/>
          <w:color w:val="621828"/>
          <w:u w:val="single"/>
        </w:rPr>
        <w:t>prezentate</w:t>
      </w:r>
      <w:r w:rsidRPr="002E320F">
        <w:rPr>
          <w:noProof w:val="0"/>
          <w:color w:val="621828"/>
          <w:spacing w:val="1"/>
          <w:u w:val="single"/>
        </w:rPr>
        <w:t xml:space="preserve"> </w:t>
      </w:r>
      <w:r w:rsidRPr="002E320F">
        <w:rPr>
          <w:noProof w:val="0"/>
          <w:color w:val="621828"/>
          <w:u w:val="single"/>
        </w:rPr>
        <w:t>la</w:t>
      </w:r>
      <w:r w:rsidRPr="002E320F">
        <w:rPr>
          <w:noProof w:val="0"/>
          <w:color w:val="621828"/>
          <w:spacing w:val="1"/>
          <w:u w:val="single"/>
        </w:rPr>
        <w:t xml:space="preserve"> </w:t>
      </w:r>
      <w:r w:rsidRPr="002E320F">
        <w:rPr>
          <w:noProof w:val="0"/>
          <w:color w:val="621828"/>
          <w:u w:val="single"/>
        </w:rPr>
        <w:t>depunerea</w:t>
      </w:r>
      <w:r w:rsidRPr="002E320F">
        <w:rPr>
          <w:noProof w:val="0"/>
          <w:color w:val="621828"/>
          <w:spacing w:val="1"/>
          <w:u w:val="single"/>
        </w:rPr>
        <w:t xml:space="preserve"> </w:t>
      </w:r>
      <w:r w:rsidRPr="002E320F">
        <w:rPr>
          <w:noProof w:val="0"/>
          <w:color w:val="621828"/>
          <w:u w:val="single"/>
        </w:rPr>
        <w:t>ofertei</w:t>
      </w:r>
      <w:r w:rsidRPr="002E320F">
        <w:rPr>
          <w:noProof w:val="0"/>
          <w:color w:val="621828"/>
          <w:spacing w:val="1"/>
          <w:u w:val="single"/>
        </w:rPr>
        <w:t xml:space="preserve"> </w:t>
      </w:r>
      <w:r w:rsidRPr="002E320F">
        <w:rPr>
          <w:noProof w:val="0"/>
          <w:color w:val="621828"/>
          <w:u w:val="single"/>
        </w:rPr>
        <w:t>prin</w:t>
      </w:r>
      <w:r w:rsidRPr="002E320F">
        <w:rPr>
          <w:noProof w:val="0"/>
          <w:color w:val="621828"/>
          <w:spacing w:val="1"/>
          <w:u w:val="single"/>
        </w:rPr>
        <w:t xml:space="preserve"> </w:t>
      </w:r>
      <w:r w:rsidRPr="002E320F">
        <w:rPr>
          <w:noProof w:val="0"/>
          <w:color w:val="621828"/>
          <w:u w:val="single"/>
        </w:rPr>
        <w:t>intermediul</w:t>
      </w:r>
      <w:r w:rsidRPr="002E320F">
        <w:rPr>
          <w:noProof w:val="0"/>
          <w:color w:val="621828"/>
          <w:spacing w:val="1"/>
          <w:u w:val="single"/>
        </w:rPr>
        <w:t xml:space="preserve"> </w:t>
      </w:r>
      <w:r w:rsidRPr="002E320F">
        <w:rPr>
          <w:noProof w:val="0"/>
          <w:color w:val="621828"/>
          <w:u w:val="single"/>
        </w:rPr>
        <w:t>SIA</w:t>
      </w:r>
      <w:r w:rsidRPr="002E320F">
        <w:rPr>
          <w:noProof w:val="0"/>
          <w:color w:val="621828"/>
          <w:spacing w:val="1"/>
          <w:u w:val="single"/>
        </w:rPr>
        <w:t xml:space="preserve"> </w:t>
      </w:r>
      <w:r w:rsidRPr="002E320F">
        <w:rPr>
          <w:noProof w:val="0"/>
          <w:color w:val="621828"/>
          <w:u w:val="single"/>
        </w:rPr>
        <w:t>RSAP.</w:t>
      </w:r>
      <w:r w:rsidRPr="002E320F">
        <w:rPr>
          <w:noProof w:val="0"/>
          <w:color w:val="621828"/>
          <w:spacing w:val="1"/>
          <w:u w:val="single"/>
        </w:rPr>
        <w:t xml:space="preserve"> </w:t>
      </w:r>
      <w:r w:rsidRPr="002E320F">
        <w:rPr>
          <w:noProof w:val="0"/>
          <w:color w:val="621828"/>
          <w:u w:val="single"/>
        </w:rPr>
        <w:t>La</w:t>
      </w:r>
      <w:r w:rsidRPr="002E320F">
        <w:rPr>
          <w:noProof w:val="0"/>
          <w:color w:val="621828"/>
          <w:spacing w:val="1"/>
          <w:u w:val="single"/>
        </w:rPr>
        <w:t xml:space="preserve"> </w:t>
      </w:r>
      <w:r w:rsidRPr="002E320F">
        <w:rPr>
          <w:noProof w:val="0"/>
          <w:color w:val="621828"/>
          <w:u w:val="single"/>
        </w:rPr>
        <w:t>fel,</w:t>
      </w:r>
      <w:r w:rsidRPr="002E320F">
        <w:rPr>
          <w:noProof w:val="0"/>
          <w:color w:val="621828"/>
          <w:spacing w:val="1"/>
          <w:u w:val="single"/>
        </w:rPr>
        <w:t xml:space="preserve"> </w:t>
      </w:r>
      <w:r w:rsidRPr="002E320F">
        <w:rPr>
          <w:noProof w:val="0"/>
          <w:color w:val="621828"/>
          <w:u w:val="single"/>
        </w:rPr>
        <w:t>tot</w:t>
      </w:r>
      <w:r w:rsidRPr="002E320F">
        <w:rPr>
          <w:noProof w:val="0"/>
          <w:color w:val="621828"/>
          <w:spacing w:val="1"/>
          <w:u w:val="single"/>
        </w:rPr>
        <w:t xml:space="preserve"> </w:t>
      </w:r>
      <w:r w:rsidRPr="002E320F">
        <w:rPr>
          <w:noProof w:val="0"/>
          <w:color w:val="621828"/>
          <w:u w:val="single"/>
        </w:rPr>
        <w:t>aici se</w:t>
      </w:r>
      <w:r w:rsidRPr="002E320F">
        <w:rPr>
          <w:noProof w:val="0"/>
          <w:color w:val="621828"/>
          <w:spacing w:val="1"/>
          <w:u w:val="single"/>
        </w:rPr>
        <w:t xml:space="preserve"> </w:t>
      </w:r>
      <w:r w:rsidRPr="002E320F">
        <w:rPr>
          <w:noProof w:val="0"/>
          <w:color w:val="621828"/>
          <w:u w:val="single"/>
        </w:rPr>
        <w:t>indică</w:t>
      </w:r>
      <w:r w:rsidRPr="002E320F">
        <w:rPr>
          <w:noProof w:val="0"/>
          <w:color w:val="621828"/>
          <w:spacing w:val="1"/>
          <w:u w:val="single"/>
        </w:rPr>
        <w:t xml:space="preserve"> </w:t>
      </w:r>
      <w:r w:rsidRPr="002E320F">
        <w:rPr>
          <w:noProof w:val="0"/>
          <w:color w:val="621828"/>
          <w:u w:val="single"/>
        </w:rPr>
        <w:t>documentele</w:t>
      </w:r>
      <w:r w:rsidRPr="002E320F">
        <w:rPr>
          <w:noProof w:val="0"/>
          <w:color w:val="621828"/>
          <w:spacing w:val="47"/>
          <w:u w:val="single"/>
        </w:rPr>
        <w:t xml:space="preserve"> </w:t>
      </w:r>
      <w:r w:rsidRPr="002E320F">
        <w:rPr>
          <w:noProof w:val="0"/>
          <w:color w:val="621828"/>
          <w:u w:val="single"/>
        </w:rPr>
        <w:t>ce</w:t>
      </w:r>
      <w:r w:rsidRPr="002E320F">
        <w:rPr>
          <w:noProof w:val="0"/>
          <w:color w:val="621828"/>
          <w:spacing w:val="47"/>
          <w:u w:val="single"/>
        </w:rPr>
        <w:t xml:space="preserve"> </w:t>
      </w:r>
      <w:r w:rsidRPr="002E320F">
        <w:rPr>
          <w:noProof w:val="0"/>
          <w:color w:val="621828"/>
          <w:u w:val="single"/>
        </w:rPr>
        <w:t>conțin</w:t>
      </w:r>
      <w:r w:rsidRPr="002E320F">
        <w:rPr>
          <w:noProof w:val="0"/>
          <w:color w:val="621828"/>
          <w:spacing w:val="52"/>
          <w:u w:val="single"/>
        </w:rPr>
        <w:t xml:space="preserve"> </w:t>
      </w:r>
      <w:r w:rsidRPr="002E320F">
        <w:rPr>
          <w:noProof w:val="0"/>
          <w:color w:val="621828"/>
          <w:u w:val="single"/>
        </w:rPr>
        <w:t>date</w:t>
      </w:r>
      <w:r w:rsidRPr="002E320F">
        <w:rPr>
          <w:noProof w:val="0"/>
          <w:color w:val="621828"/>
          <w:spacing w:val="47"/>
          <w:u w:val="single"/>
        </w:rPr>
        <w:t xml:space="preserve"> </w:t>
      </w:r>
      <w:r w:rsidRPr="002E320F">
        <w:rPr>
          <w:noProof w:val="0"/>
          <w:color w:val="621828"/>
          <w:u w:val="single"/>
        </w:rPr>
        <w:t>cu</w:t>
      </w:r>
      <w:r w:rsidRPr="002E320F">
        <w:rPr>
          <w:noProof w:val="0"/>
          <w:color w:val="621828"/>
          <w:spacing w:val="49"/>
          <w:u w:val="single"/>
        </w:rPr>
        <w:t xml:space="preserve"> </w:t>
      </w:r>
      <w:r w:rsidRPr="002E320F">
        <w:rPr>
          <w:noProof w:val="0"/>
          <w:color w:val="621828"/>
          <w:u w:val="single"/>
        </w:rPr>
        <w:t>caracter</w:t>
      </w:r>
      <w:r w:rsidRPr="002E320F">
        <w:rPr>
          <w:noProof w:val="0"/>
          <w:color w:val="621828"/>
          <w:spacing w:val="47"/>
          <w:u w:val="single"/>
        </w:rPr>
        <w:t xml:space="preserve"> </w:t>
      </w:r>
      <w:r w:rsidRPr="002E320F">
        <w:rPr>
          <w:noProof w:val="0"/>
          <w:color w:val="621828"/>
          <w:u w:val="single"/>
        </w:rPr>
        <w:t>personal,</w:t>
      </w:r>
      <w:r w:rsidRPr="002E320F">
        <w:rPr>
          <w:noProof w:val="0"/>
          <w:color w:val="621828"/>
          <w:spacing w:val="49"/>
          <w:u w:val="single"/>
        </w:rPr>
        <w:t xml:space="preserve"> </w:t>
      </w:r>
      <w:r w:rsidRPr="002E320F">
        <w:rPr>
          <w:noProof w:val="0"/>
          <w:color w:val="621828"/>
          <w:u w:val="single"/>
        </w:rPr>
        <w:t>care</w:t>
      </w:r>
      <w:r w:rsidRPr="002E320F">
        <w:rPr>
          <w:noProof w:val="0"/>
          <w:color w:val="621828"/>
          <w:spacing w:val="46"/>
          <w:u w:val="single"/>
        </w:rPr>
        <w:t xml:space="preserve"> </w:t>
      </w:r>
      <w:r w:rsidRPr="002E320F">
        <w:rPr>
          <w:noProof w:val="0"/>
          <w:color w:val="621828"/>
          <w:u w:val="single"/>
        </w:rPr>
        <w:t>nu</w:t>
      </w:r>
      <w:r w:rsidRPr="002E320F">
        <w:rPr>
          <w:noProof w:val="0"/>
          <w:color w:val="621828"/>
          <w:spacing w:val="49"/>
          <w:u w:val="single"/>
        </w:rPr>
        <w:t xml:space="preserve"> </w:t>
      </w:r>
      <w:r w:rsidRPr="002E320F">
        <w:rPr>
          <w:noProof w:val="0"/>
          <w:color w:val="621828"/>
          <w:u w:val="single"/>
        </w:rPr>
        <w:t>se</w:t>
      </w:r>
      <w:r w:rsidRPr="002E320F">
        <w:rPr>
          <w:noProof w:val="0"/>
          <w:color w:val="621828"/>
          <w:spacing w:val="50"/>
          <w:u w:val="single"/>
        </w:rPr>
        <w:t xml:space="preserve"> </w:t>
      </w:r>
      <w:r w:rsidRPr="002E320F">
        <w:rPr>
          <w:noProof w:val="0"/>
          <w:color w:val="621828"/>
          <w:u w:val="single"/>
        </w:rPr>
        <w:t>depun</w:t>
      </w:r>
      <w:r w:rsidRPr="002E320F">
        <w:rPr>
          <w:noProof w:val="0"/>
          <w:color w:val="621828"/>
          <w:spacing w:val="49"/>
          <w:u w:val="single"/>
        </w:rPr>
        <w:t xml:space="preserve"> </w:t>
      </w:r>
      <w:r w:rsidRPr="002E320F">
        <w:rPr>
          <w:noProof w:val="0"/>
          <w:color w:val="621828"/>
          <w:u w:val="single"/>
        </w:rPr>
        <w:t>prin</w:t>
      </w:r>
      <w:r w:rsidRPr="002E320F">
        <w:rPr>
          <w:noProof w:val="0"/>
          <w:color w:val="621828"/>
          <w:spacing w:val="48"/>
          <w:u w:val="single"/>
        </w:rPr>
        <w:t xml:space="preserve"> </w:t>
      </w:r>
      <w:r w:rsidRPr="002E320F">
        <w:rPr>
          <w:noProof w:val="0"/>
          <w:color w:val="621828"/>
          <w:u w:val="single"/>
        </w:rPr>
        <w:t>intermediul</w:t>
      </w:r>
      <w:r w:rsidRPr="002E320F">
        <w:rPr>
          <w:noProof w:val="0"/>
          <w:color w:val="621828"/>
          <w:spacing w:val="49"/>
          <w:u w:val="single"/>
        </w:rPr>
        <w:t xml:space="preserve"> </w:t>
      </w:r>
      <w:r w:rsidRPr="002E320F">
        <w:rPr>
          <w:noProof w:val="0"/>
          <w:color w:val="621828"/>
          <w:u w:val="single"/>
        </w:rPr>
        <w:t xml:space="preserve">SIA </w:t>
      </w:r>
      <w:r w:rsidRPr="002E320F">
        <w:rPr>
          <w:noProof w:val="0"/>
          <w:color w:val="621828"/>
          <w:spacing w:val="-58"/>
          <w:u w:val="single"/>
        </w:rPr>
        <w:t xml:space="preserve"> </w:t>
      </w:r>
      <w:r w:rsidRPr="002E320F">
        <w:rPr>
          <w:noProof w:val="0"/>
          <w:color w:val="621828"/>
          <w:u w:val="single"/>
        </w:rPr>
        <w:t>RSAP</w:t>
      </w:r>
      <w:r w:rsidRPr="002E320F">
        <w:rPr>
          <w:noProof w:val="0"/>
          <w:color w:val="621828"/>
          <w:spacing w:val="-1"/>
          <w:u w:val="single"/>
        </w:rPr>
        <w:t xml:space="preserve"> </w:t>
      </w:r>
      <w:r w:rsidRPr="002E320F">
        <w:rPr>
          <w:noProof w:val="0"/>
          <w:color w:val="621828"/>
          <w:u w:val="single"/>
        </w:rPr>
        <w:t>și nu sunt publice</w:t>
      </w:r>
      <w:r w:rsidRPr="002E320F">
        <w:rPr>
          <w:noProof w:val="0"/>
          <w:color w:val="621828"/>
          <w:spacing w:val="-1"/>
          <w:u w:val="single"/>
        </w:rPr>
        <w:t xml:space="preserve"> </w:t>
      </w:r>
      <w:r w:rsidRPr="002E320F">
        <w:rPr>
          <w:noProof w:val="0"/>
          <w:color w:val="621828"/>
          <w:u w:val="single"/>
        </w:rPr>
        <w:t xml:space="preserve">pentru toți. – </w:t>
      </w:r>
      <w:r w:rsidRPr="002E320F">
        <w:rPr>
          <w:b/>
          <w:bCs/>
          <w:noProof w:val="0"/>
          <w:color w:val="621828"/>
          <w:u w:val="single"/>
        </w:rPr>
        <w:t>lista tuturor documentelor menționate în anunțul de participare /caietul de sarcini.</w:t>
      </w:r>
    </w:p>
    <w:p w14:paraId="0AB2D145" w14:textId="77777777" w:rsidR="00465F57" w:rsidRPr="002E320F" w:rsidRDefault="00465F57" w:rsidP="00465F57">
      <w:pPr>
        <w:pStyle w:val="1"/>
        <w:widowControl w:val="0"/>
        <w:numPr>
          <w:ilvl w:val="0"/>
          <w:numId w:val="0"/>
        </w:numPr>
        <w:tabs>
          <w:tab w:val="clear" w:pos="1134"/>
          <w:tab w:val="left" w:pos="709"/>
        </w:tabs>
        <w:autoSpaceDE w:val="0"/>
        <w:autoSpaceDN w:val="0"/>
        <w:spacing w:before="3" w:line="276" w:lineRule="auto"/>
        <w:jc w:val="both"/>
        <w:rPr>
          <w:lang w:val="ro-RO"/>
        </w:rPr>
      </w:pPr>
      <w:r w:rsidRPr="002E320F">
        <w:rPr>
          <w:lang w:val="ro-RO"/>
        </w:rPr>
        <w:tab/>
        <w:t>20.Documente</w:t>
      </w:r>
      <w:r w:rsidRPr="002E320F">
        <w:rPr>
          <w:spacing w:val="-4"/>
          <w:lang w:val="ro-RO"/>
        </w:rPr>
        <w:t xml:space="preserve"> </w:t>
      </w:r>
      <w:r w:rsidRPr="002E320F">
        <w:rPr>
          <w:lang w:val="ro-RO"/>
        </w:rPr>
        <w:t>obligatorii</w:t>
      </w:r>
      <w:r w:rsidRPr="002E320F">
        <w:rPr>
          <w:spacing w:val="-2"/>
          <w:lang w:val="ro-RO"/>
        </w:rPr>
        <w:t xml:space="preserve"> </w:t>
      </w:r>
      <w:r w:rsidRPr="002E320F">
        <w:rPr>
          <w:lang w:val="ro-RO"/>
        </w:rPr>
        <w:t>la</w:t>
      </w:r>
      <w:r w:rsidRPr="002E320F">
        <w:rPr>
          <w:spacing w:val="-2"/>
          <w:lang w:val="ro-RO"/>
        </w:rPr>
        <w:t xml:space="preserve"> </w:t>
      </w:r>
      <w:r w:rsidRPr="002E320F">
        <w:rPr>
          <w:lang w:val="ro-RO"/>
        </w:rPr>
        <w:t>evaluarea</w:t>
      </w:r>
      <w:r w:rsidRPr="002E320F">
        <w:rPr>
          <w:spacing w:val="-2"/>
          <w:lang w:val="ro-RO"/>
        </w:rPr>
        <w:t xml:space="preserve"> </w:t>
      </w:r>
      <w:r w:rsidRPr="002E320F">
        <w:rPr>
          <w:lang w:val="ro-RO"/>
        </w:rPr>
        <w:t>ofertelor</w:t>
      </w:r>
    </w:p>
    <w:p w14:paraId="0912F154" w14:textId="77777777" w:rsidR="00465F57" w:rsidRPr="002E320F" w:rsidRDefault="00465F57" w:rsidP="00465F57">
      <w:pPr>
        <w:spacing w:line="276" w:lineRule="auto"/>
        <w:rPr>
          <w:noProof w:val="0"/>
          <w:color w:val="833C0B" w:themeColor="accent2" w:themeShade="80"/>
        </w:rPr>
      </w:pPr>
      <w:r w:rsidRPr="002E320F">
        <w:rPr>
          <w:noProof w:val="0"/>
        </w:rPr>
        <w:tab/>
      </w:r>
      <w:r w:rsidRPr="002E320F">
        <w:rPr>
          <w:noProof w:val="0"/>
          <w:color w:val="621828"/>
          <w:u w:val="single"/>
        </w:rPr>
        <w:t>La punctul dat autoritatea contractantă indică care documente sunt obligatorii de a fi</w:t>
      </w:r>
      <w:r w:rsidRPr="002E320F">
        <w:rPr>
          <w:noProof w:val="0"/>
          <w:color w:val="621828"/>
          <w:spacing w:val="1"/>
          <w:u w:val="single"/>
        </w:rPr>
        <w:t xml:space="preserve"> </w:t>
      </w:r>
      <w:r w:rsidRPr="002E320F">
        <w:rPr>
          <w:noProof w:val="0"/>
          <w:color w:val="621828"/>
          <w:u w:val="single"/>
        </w:rPr>
        <w:t>prezentate în SIA RSAP la evaluarea ofertei. La fel, tot aici se indică documentele ce conțin</w:t>
      </w:r>
      <w:r w:rsidRPr="002E320F">
        <w:rPr>
          <w:noProof w:val="0"/>
          <w:color w:val="621828"/>
          <w:spacing w:val="1"/>
          <w:u w:val="single"/>
        </w:rPr>
        <w:t xml:space="preserve"> </w:t>
      </w:r>
      <w:r w:rsidRPr="002E320F">
        <w:rPr>
          <w:noProof w:val="0"/>
          <w:color w:val="621828"/>
          <w:u w:val="single"/>
        </w:rPr>
        <w:t>date cu caracter personal, care nu se depun prin intermediul SIA RSAP și nu sunt publice</w:t>
      </w:r>
      <w:r w:rsidRPr="002E320F">
        <w:rPr>
          <w:noProof w:val="0"/>
          <w:color w:val="621828"/>
          <w:spacing w:val="1"/>
          <w:u w:val="single"/>
        </w:rPr>
        <w:t xml:space="preserve"> </w:t>
      </w:r>
      <w:r w:rsidRPr="002E320F">
        <w:rPr>
          <w:noProof w:val="0"/>
          <w:color w:val="621828"/>
          <w:u w:val="single"/>
        </w:rPr>
        <w:t>pentru</w:t>
      </w:r>
      <w:r w:rsidRPr="002E320F">
        <w:rPr>
          <w:noProof w:val="0"/>
          <w:color w:val="621828"/>
          <w:spacing w:val="-1"/>
          <w:u w:val="single"/>
        </w:rPr>
        <w:t xml:space="preserve"> </w:t>
      </w:r>
      <w:r w:rsidRPr="002E320F">
        <w:rPr>
          <w:noProof w:val="0"/>
          <w:color w:val="621828"/>
          <w:u w:val="single"/>
        </w:rPr>
        <w:t>toți, ele</w:t>
      </w:r>
      <w:r w:rsidRPr="002E320F">
        <w:rPr>
          <w:noProof w:val="0"/>
          <w:color w:val="621828"/>
          <w:spacing w:val="-1"/>
          <w:u w:val="single"/>
        </w:rPr>
        <w:t xml:space="preserve"> </w:t>
      </w:r>
      <w:r w:rsidRPr="002E320F">
        <w:rPr>
          <w:noProof w:val="0"/>
          <w:color w:val="621828"/>
          <w:u w:val="single"/>
        </w:rPr>
        <w:t>se</w:t>
      </w:r>
      <w:r w:rsidRPr="002E320F">
        <w:rPr>
          <w:noProof w:val="0"/>
          <w:color w:val="621828"/>
          <w:spacing w:val="-1"/>
          <w:u w:val="single"/>
        </w:rPr>
        <w:t xml:space="preserve"> </w:t>
      </w:r>
      <w:r w:rsidRPr="002E320F">
        <w:rPr>
          <w:noProof w:val="0"/>
          <w:color w:val="621828"/>
          <w:u w:val="single"/>
        </w:rPr>
        <w:t>prezintă</w:t>
      </w:r>
      <w:r w:rsidRPr="002E320F">
        <w:rPr>
          <w:noProof w:val="0"/>
          <w:color w:val="621828"/>
          <w:spacing w:val="-1"/>
          <w:u w:val="single"/>
        </w:rPr>
        <w:t xml:space="preserve"> </w:t>
      </w:r>
      <w:r w:rsidRPr="002E320F">
        <w:rPr>
          <w:noProof w:val="0"/>
          <w:color w:val="621828"/>
          <w:u w:val="single"/>
        </w:rPr>
        <w:t>la etapa</w:t>
      </w:r>
      <w:r w:rsidRPr="002E320F">
        <w:rPr>
          <w:noProof w:val="0"/>
          <w:color w:val="621828"/>
          <w:spacing w:val="-2"/>
          <w:u w:val="single"/>
        </w:rPr>
        <w:t xml:space="preserve"> </w:t>
      </w:r>
      <w:r w:rsidRPr="002E320F">
        <w:rPr>
          <w:noProof w:val="0"/>
          <w:color w:val="621828"/>
          <w:u w:val="single"/>
        </w:rPr>
        <w:t>de</w:t>
      </w:r>
      <w:r w:rsidRPr="002E320F">
        <w:rPr>
          <w:noProof w:val="0"/>
          <w:color w:val="621828"/>
          <w:spacing w:val="-1"/>
          <w:u w:val="single"/>
        </w:rPr>
        <w:t xml:space="preserve"> </w:t>
      </w:r>
      <w:r w:rsidRPr="002E320F">
        <w:rPr>
          <w:noProof w:val="0"/>
          <w:color w:val="621828"/>
          <w:u w:val="single"/>
        </w:rPr>
        <w:t>evaluare</w:t>
      </w:r>
      <w:r w:rsidRPr="002E320F">
        <w:rPr>
          <w:noProof w:val="0"/>
          <w:color w:val="621828"/>
          <w:spacing w:val="-1"/>
          <w:u w:val="single"/>
        </w:rPr>
        <w:t xml:space="preserve"> </w:t>
      </w:r>
      <w:r w:rsidRPr="002E320F">
        <w:rPr>
          <w:noProof w:val="0"/>
          <w:color w:val="621828"/>
          <w:u w:val="single"/>
        </w:rPr>
        <w:t>direct autorității contractante - lista tuturor documentelor menționate în anunțul de participare/caietul de sarcini.</w:t>
      </w:r>
      <w:r w:rsidRPr="002E320F">
        <w:rPr>
          <w:noProof w:val="0"/>
          <w:color w:val="621828"/>
        </w:rPr>
        <w:t xml:space="preserve"> </w:t>
      </w:r>
    </w:p>
    <w:p w14:paraId="36C0D768" w14:textId="77777777" w:rsidR="00465F57" w:rsidRPr="002E320F" w:rsidRDefault="00465F57" w:rsidP="00465F57">
      <w:pPr>
        <w:spacing w:line="276" w:lineRule="auto"/>
        <w:ind w:firstLine="708"/>
        <w:jc w:val="both"/>
        <w:rPr>
          <w:noProof w:val="0"/>
          <w:color w:val="833C0B" w:themeColor="accent2" w:themeShade="80"/>
        </w:rPr>
      </w:pPr>
      <w:r w:rsidRPr="002E320F">
        <w:rPr>
          <w:noProof w:val="0"/>
          <w:color w:val="833C0B" w:themeColor="accent2" w:themeShade="80"/>
          <w:u w:val="single"/>
        </w:rPr>
        <w:t>In caz</w:t>
      </w:r>
      <w:r>
        <w:rPr>
          <w:noProof w:val="0"/>
          <w:color w:val="833C0B" w:themeColor="accent2" w:themeShade="80"/>
          <w:u w:val="single"/>
        </w:rPr>
        <w:t xml:space="preserve">ul </w:t>
      </w:r>
      <w:r w:rsidRPr="002E320F">
        <w:rPr>
          <w:noProof w:val="0"/>
          <w:color w:val="833C0B" w:themeColor="accent2" w:themeShade="80"/>
          <w:u w:val="single"/>
        </w:rPr>
        <w:t>c</w:t>
      </w:r>
      <w:r>
        <w:rPr>
          <w:noProof w:val="0"/>
          <w:color w:val="833C0B" w:themeColor="accent2" w:themeShade="80"/>
          <w:u w:val="single"/>
        </w:rPr>
        <w:t>ă</w:t>
      </w:r>
      <w:r w:rsidRPr="002E320F">
        <w:rPr>
          <w:noProof w:val="0"/>
          <w:color w:val="833C0B" w:themeColor="accent2" w:themeShade="80"/>
          <w:u w:val="single"/>
        </w:rPr>
        <w:t xml:space="preserve"> apar suspiciuni (preț, calitate etc) referitor la un produs</w:t>
      </w:r>
      <w:r>
        <w:rPr>
          <w:noProof w:val="0"/>
          <w:color w:val="833C0B" w:themeColor="accent2" w:themeShade="80"/>
          <w:u w:val="single"/>
        </w:rPr>
        <w:t>,</w:t>
      </w:r>
      <w:r w:rsidRPr="002E320F">
        <w:rPr>
          <w:noProof w:val="0"/>
          <w:color w:val="833C0B" w:themeColor="accent2" w:themeShade="80"/>
          <w:u w:val="single"/>
        </w:rPr>
        <w:t xml:space="preserve"> grupul de lucru îsi rezerva dreptul sa verifice suplimentar caracteristicele materialului indicat. La solicitarea grupului de lucru se vor prezenta timp de 3 zile fisa tehnica a produsului indicat, specificația tehnica si certificatele </w:t>
      </w:r>
      <w:r>
        <w:rPr>
          <w:noProof w:val="0"/>
          <w:color w:val="833C0B" w:themeColor="accent2" w:themeShade="80"/>
          <w:u w:val="single"/>
        </w:rPr>
        <w:t>ISO</w:t>
      </w:r>
      <w:r w:rsidRPr="002E320F">
        <w:rPr>
          <w:noProof w:val="0"/>
          <w:color w:val="833C0B" w:themeColor="accent2" w:themeShade="80"/>
          <w:u w:val="single"/>
        </w:rPr>
        <w:t>/de conformitate. Daca prețul este anormal de scăzut se vor aduce dovezi in forma de facturi sau conturi de plata actuale</w:t>
      </w:r>
      <w:r>
        <w:rPr>
          <w:noProof w:val="0"/>
          <w:color w:val="833C0B" w:themeColor="accent2" w:themeShade="80"/>
          <w:u w:val="single"/>
        </w:rPr>
        <w:t xml:space="preserve"> de la furnizorii/producătorii materialelor planificate a fi utilizate la executarea lucrărilor. </w:t>
      </w:r>
    </w:p>
    <w:p w14:paraId="1F146F3C" w14:textId="77777777" w:rsidR="00465F57" w:rsidRPr="002E320F" w:rsidRDefault="00465F57" w:rsidP="00465F57">
      <w:pPr>
        <w:pStyle w:val="1"/>
        <w:widowControl w:val="0"/>
        <w:numPr>
          <w:ilvl w:val="0"/>
          <w:numId w:val="0"/>
        </w:numPr>
        <w:tabs>
          <w:tab w:val="clear" w:pos="1134"/>
          <w:tab w:val="left" w:pos="709"/>
        </w:tabs>
        <w:autoSpaceDE w:val="0"/>
        <w:autoSpaceDN w:val="0"/>
        <w:spacing w:before="3" w:line="276" w:lineRule="auto"/>
        <w:jc w:val="both"/>
        <w:rPr>
          <w:color w:val="385623" w:themeColor="accent6" w:themeShade="80"/>
          <w:u w:val="single"/>
          <w:lang w:val="ro-RO"/>
        </w:rPr>
      </w:pPr>
    </w:p>
    <w:p w14:paraId="6DFC26AA" w14:textId="77777777" w:rsidR="00465F57" w:rsidRPr="002E320F" w:rsidRDefault="00465F57" w:rsidP="00465F57">
      <w:pPr>
        <w:pStyle w:val="a7"/>
        <w:spacing w:line="276" w:lineRule="auto"/>
        <w:ind w:right="1017" w:firstLine="709"/>
        <w:jc w:val="both"/>
        <w:rPr>
          <w:rFonts w:ascii="Times New Roman" w:hAnsi="Times New Roman"/>
          <w:szCs w:val="24"/>
        </w:rPr>
      </w:pPr>
      <w:r w:rsidRPr="002E320F">
        <w:rPr>
          <w:rFonts w:ascii="Times New Roman" w:hAnsi="Times New Roman"/>
          <w:b/>
          <w:szCs w:val="24"/>
        </w:rPr>
        <w:t>21. Garanția lucrărilor</w:t>
      </w:r>
    </w:p>
    <w:p w14:paraId="7D6427BD" w14:textId="77777777" w:rsidR="00465F57" w:rsidRPr="002E320F" w:rsidRDefault="00465F57" w:rsidP="00465F57">
      <w:pPr>
        <w:spacing w:line="276" w:lineRule="auto"/>
        <w:ind w:firstLine="709"/>
        <w:jc w:val="both"/>
        <w:rPr>
          <w:noProof w:val="0"/>
          <w:color w:val="385623" w:themeColor="accent6" w:themeShade="80"/>
          <w:u w:val="single"/>
        </w:rPr>
      </w:pPr>
      <w:r w:rsidRPr="002E320F">
        <w:rPr>
          <w:b/>
          <w:noProof w:val="0"/>
        </w:rPr>
        <w:t xml:space="preserve"> </w:t>
      </w:r>
      <w:r w:rsidRPr="002E320F">
        <w:rPr>
          <w:noProof w:val="0"/>
          <w:color w:val="385623" w:themeColor="accent6" w:themeShade="80"/>
          <w:u w:val="single"/>
        </w:rPr>
        <w:t>Operatorul economic va prezenta scrisoarea de garanție a lucrărilor din care să rezulte;</w:t>
      </w:r>
    </w:p>
    <w:p w14:paraId="065571BA" w14:textId="77777777" w:rsidR="00465F57" w:rsidRPr="002E320F" w:rsidRDefault="00465F57" w:rsidP="00465F57">
      <w:pPr>
        <w:numPr>
          <w:ilvl w:val="0"/>
          <w:numId w:val="27"/>
        </w:numPr>
        <w:tabs>
          <w:tab w:val="left" w:pos="1134"/>
        </w:tabs>
        <w:spacing w:line="276" w:lineRule="auto"/>
        <w:jc w:val="both"/>
        <w:rPr>
          <w:noProof w:val="0"/>
          <w:color w:val="385623" w:themeColor="accent6" w:themeShade="80"/>
          <w:u w:val="single"/>
        </w:rPr>
      </w:pPr>
      <w:r w:rsidRPr="002E320F">
        <w:rPr>
          <w:noProof w:val="0"/>
          <w:color w:val="385623" w:themeColor="accent6" w:themeShade="80"/>
          <w:u w:val="single"/>
        </w:rPr>
        <w:t>termenul de garanție a lucrărilor de exploatare min 5 ani.</w:t>
      </w:r>
    </w:p>
    <w:p w14:paraId="16F8ADFC" w14:textId="77777777" w:rsidR="00465F57" w:rsidRPr="002E320F" w:rsidRDefault="00465F57" w:rsidP="00465F57">
      <w:pPr>
        <w:spacing w:line="276" w:lineRule="auto"/>
        <w:rPr>
          <w:noProof w:val="0"/>
          <w:color w:val="385623" w:themeColor="accent6" w:themeShade="80"/>
          <w:u w:val="single"/>
        </w:rPr>
      </w:pPr>
    </w:p>
    <w:p w14:paraId="5D3765FA" w14:textId="77777777" w:rsidR="00465F57" w:rsidRPr="002E320F" w:rsidRDefault="00465F57" w:rsidP="00465F57">
      <w:pPr>
        <w:spacing w:line="276" w:lineRule="auto"/>
        <w:jc w:val="both"/>
        <w:rPr>
          <w:b/>
          <w:noProof w:val="0"/>
          <w:color w:val="385623" w:themeColor="accent6" w:themeShade="80"/>
          <w:u w:val="single"/>
        </w:rPr>
      </w:pPr>
      <w:r w:rsidRPr="002E320F">
        <w:rPr>
          <w:b/>
          <w:bCs/>
          <w:noProof w:val="0"/>
          <w:color w:val="385623" w:themeColor="accent6" w:themeShade="80"/>
          <w:u w:val="single"/>
        </w:rPr>
        <w:t xml:space="preserve">Autoritatea contractantă </w:t>
      </w:r>
      <w:r w:rsidRPr="002E320F">
        <w:rPr>
          <w:b/>
          <w:noProof w:val="0"/>
          <w:color w:val="385623" w:themeColor="accent6" w:themeShade="80"/>
          <w:u w:val="single"/>
        </w:rPr>
        <w:t> ___________              </w:t>
      </w:r>
      <w:r w:rsidRPr="002E320F">
        <w:rPr>
          <w:b/>
          <w:bCs/>
          <w:noProof w:val="0"/>
          <w:color w:val="385623" w:themeColor="accent6" w:themeShade="80"/>
          <w:u w:val="single"/>
        </w:rPr>
        <w:t>Data</w:t>
      </w:r>
      <w:r w:rsidRPr="002E320F">
        <w:rPr>
          <w:b/>
          <w:noProof w:val="0"/>
          <w:color w:val="385623" w:themeColor="accent6" w:themeShade="80"/>
          <w:u w:val="single"/>
        </w:rPr>
        <w:t xml:space="preserve"> "1</w:t>
      </w:r>
      <w:r>
        <w:rPr>
          <w:b/>
          <w:noProof w:val="0"/>
          <w:color w:val="385623" w:themeColor="accent6" w:themeShade="80"/>
          <w:u w:val="single"/>
        </w:rPr>
        <w:t>4</w:t>
      </w:r>
      <w:r w:rsidRPr="002E320F">
        <w:rPr>
          <w:b/>
          <w:noProof w:val="0"/>
          <w:color w:val="385623" w:themeColor="accent6" w:themeShade="80"/>
          <w:u w:val="single"/>
        </w:rPr>
        <w:t xml:space="preserve"> "aprilie  2023</w:t>
      </w:r>
    </w:p>
    <w:p w14:paraId="315001F6" w14:textId="77777777" w:rsidR="00465F57" w:rsidRPr="002E320F" w:rsidRDefault="00465F57" w:rsidP="00465F57">
      <w:pPr>
        <w:spacing w:line="276" w:lineRule="auto"/>
        <w:jc w:val="both"/>
        <w:rPr>
          <w:b/>
          <w:noProof w:val="0"/>
          <w:color w:val="385623" w:themeColor="accent6" w:themeShade="80"/>
          <w:u w:val="single"/>
        </w:rPr>
      </w:pPr>
    </w:p>
    <w:p w14:paraId="6568018C" w14:textId="77777777" w:rsidR="00465F57" w:rsidRPr="002E320F" w:rsidRDefault="00465F57" w:rsidP="00465F57">
      <w:pPr>
        <w:spacing w:after="160" w:line="259" w:lineRule="auto"/>
        <w:rPr>
          <w:b/>
          <w:noProof w:val="0"/>
          <w:color w:val="385623" w:themeColor="accent6" w:themeShade="80"/>
          <w:u w:val="single"/>
        </w:rPr>
      </w:pPr>
      <w:r w:rsidRPr="002E320F">
        <w:rPr>
          <w:b/>
          <w:noProof w:val="0"/>
          <w:color w:val="385623" w:themeColor="accent6" w:themeShade="80"/>
          <w:u w:val="single"/>
        </w:rPr>
        <w:br w:type="page"/>
      </w:r>
    </w:p>
    <w:p w14:paraId="62104720" w14:textId="77777777" w:rsidR="00465F57" w:rsidRPr="002E320F" w:rsidRDefault="00465F57" w:rsidP="00465F57">
      <w:pPr>
        <w:spacing w:line="276" w:lineRule="auto"/>
        <w:ind w:right="567"/>
        <w:jc w:val="center"/>
        <w:rPr>
          <w:b/>
          <w:bCs/>
          <w:noProof w:val="0"/>
          <w:color w:val="385623" w:themeColor="accent6" w:themeShade="80"/>
          <w:sz w:val="28"/>
        </w:rPr>
      </w:pPr>
      <w:r w:rsidRPr="002E320F">
        <w:rPr>
          <w:b/>
          <w:bCs/>
          <w:noProof w:val="0"/>
          <w:color w:val="385623" w:themeColor="accent6" w:themeShade="80"/>
          <w:sz w:val="28"/>
        </w:rPr>
        <w:lastRenderedPageBreak/>
        <w:t>CAIET DE SARCINI</w:t>
      </w:r>
    </w:p>
    <w:p w14:paraId="25858CB7" w14:textId="77777777" w:rsidR="00465F57" w:rsidRPr="002E320F" w:rsidRDefault="00465F57" w:rsidP="00465F57">
      <w:pPr>
        <w:spacing w:line="276" w:lineRule="auto"/>
        <w:ind w:right="567"/>
        <w:jc w:val="center"/>
        <w:rPr>
          <w:b/>
          <w:bCs/>
          <w:noProof w:val="0"/>
          <w:color w:val="385623" w:themeColor="accent6" w:themeShade="80"/>
          <w:sz w:val="28"/>
        </w:rPr>
      </w:pPr>
      <w:r w:rsidRPr="002E320F">
        <w:rPr>
          <w:b/>
          <w:bCs/>
          <w:noProof w:val="0"/>
          <w:color w:val="385623" w:themeColor="accent6" w:themeShade="80"/>
          <w:sz w:val="28"/>
        </w:rPr>
        <w:t>PENTRU CEREREA OFERTEI DE PREŢ / LICITAȚIE PUBLICĂ</w:t>
      </w:r>
    </w:p>
    <w:p w14:paraId="0F740626" w14:textId="77777777" w:rsidR="00465F57" w:rsidRPr="002E320F" w:rsidRDefault="00465F57" w:rsidP="00465F57">
      <w:pPr>
        <w:spacing w:line="276" w:lineRule="auto"/>
        <w:ind w:right="567"/>
        <w:jc w:val="center"/>
        <w:rPr>
          <w:b/>
          <w:bCs/>
          <w:noProof w:val="0"/>
        </w:rPr>
      </w:pPr>
    </w:p>
    <w:p w14:paraId="711CA616" w14:textId="77777777" w:rsidR="00465F57" w:rsidRPr="002E320F" w:rsidRDefault="00465F57" w:rsidP="00465F57">
      <w:pPr>
        <w:spacing w:line="276" w:lineRule="auto"/>
        <w:ind w:right="567"/>
        <w:rPr>
          <w:noProof w:val="0"/>
        </w:rPr>
      </w:pPr>
      <w:r w:rsidRPr="002E320F">
        <w:rPr>
          <w:b/>
          <w:bCs/>
          <w:noProof w:val="0"/>
        </w:rPr>
        <w:t>1. Denumirea beneficiarului de stat</w:t>
      </w:r>
      <w:r>
        <w:rPr>
          <w:b/>
          <w:bCs/>
          <w:noProof w:val="0"/>
        </w:rPr>
        <w:t>:</w:t>
      </w:r>
      <w:r w:rsidRPr="002E320F">
        <w:rPr>
          <w:b/>
          <w:bCs/>
          <w:noProof w:val="0"/>
        </w:rPr>
        <w:t xml:space="preserve"> </w:t>
      </w:r>
      <w:r w:rsidRPr="002E320F">
        <w:rPr>
          <w:b/>
          <w:bCs/>
          <w:noProof w:val="0"/>
          <w:color w:val="385623" w:themeColor="accent6" w:themeShade="80"/>
        </w:rPr>
        <w:t xml:space="preserve"> </w:t>
      </w:r>
      <w:r w:rsidRPr="002E320F">
        <w:rPr>
          <w:b/>
          <w:bCs/>
          <w:noProof w:val="0"/>
          <w:color w:val="385623" w:themeColor="accent6" w:themeShade="80"/>
          <w:u w:val="single"/>
        </w:rPr>
        <w:t>Primăria s. Puhăceni</w:t>
      </w:r>
    </w:p>
    <w:p w14:paraId="731C825D" w14:textId="77777777" w:rsidR="00465F57" w:rsidRPr="002E320F" w:rsidRDefault="00465F57" w:rsidP="00465F57">
      <w:pPr>
        <w:spacing w:line="276" w:lineRule="auto"/>
        <w:ind w:right="567"/>
        <w:rPr>
          <w:noProof w:val="0"/>
        </w:rPr>
      </w:pPr>
      <w:r w:rsidRPr="002E320F">
        <w:rPr>
          <w:b/>
          <w:bCs/>
          <w:noProof w:val="0"/>
        </w:rPr>
        <w:t>2. Organizatorul procedurii de achiziţie</w:t>
      </w:r>
      <w:r>
        <w:rPr>
          <w:b/>
          <w:bCs/>
          <w:noProof w:val="0"/>
        </w:rPr>
        <w:t xml:space="preserve"> publică:</w:t>
      </w:r>
      <w:r w:rsidRPr="002E320F">
        <w:rPr>
          <w:noProof w:val="0"/>
        </w:rPr>
        <w:t xml:space="preserve"> </w:t>
      </w:r>
      <w:r w:rsidRPr="002E320F">
        <w:rPr>
          <w:b/>
          <w:bCs/>
          <w:noProof w:val="0"/>
          <w:color w:val="385623" w:themeColor="accent6" w:themeShade="80"/>
          <w:u w:val="single"/>
        </w:rPr>
        <w:t>Primaria s. Puhăceni</w:t>
      </w:r>
    </w:p>
    <w:p w14:paraId="27C22B0A" w14:textId="77777777" w:rsidR="00465F57" w:rsidRPr="002E320F" w:rsidRDefault="00465F57" w:rsidP="00465F57">
      <w:pPr>
        <w:spacing w:line="276" w:lineRule="auto"/>
        <w:ind w:right="567"/>
        <w:rPr>
          <w:b/>
          <w:bCs/>
          <w:i/>
          <w:iCs/>
          <w:noProof w:val="0"/>
          <w:color w:val="385623" w:themeColor="accent6" w:themeShade="80"/>
        </w:rPr>
      </w:pPr>
      <w:r w:rsidRPr="002E320F">
        <w:rPr>
          <w:b/>
          <w:bCs/>
          <w:noProof w:val="0"/>
        </w:rPr>
        <w:t>3. Obiectul achizițiilor</w:t>
      </w:r>
      <w:r w:rsidRPr="002E320F">
        <w:rPr>
          <w:noProof w:val="0"/>
        </w:rPr>
        <w:t xml:space="preserve"> </w:t>
      </w:r>
      <w:r w:rsidRPr="002E320F">
        <w:rPr>
          <w:b/>
          <w:bCs/>
          <w:i/>
          <w:iCs/>
          <w:noProof w:val="0"/>
          <w:color w:val="385623" w:themeColor="accent6" w:themeShade="80"/>
        </w:rPr>
        <w:t>Amenajarea Pieței Agricole pe lotul cu nr. cad. 10371170194</w:t>
      </w:r>
    </w:p>
    <w:p w14:paraId="5EF9DED8" w14:textId="77777777" w:rsidR="00465F57" w:rsidRPr="002E320F" w:rsidRDefault="00465F57" w:rsidP="00465F57">
      <w:pPr>
        <w:rPr>
          <w:noProof w:val="0"/>
          <w:sz w:val="22"/>
          <w:szCs w:val="22"/>
        </w:rPr>
      </w:pPr>
    </w:p>
    <w:tbl>
      <w:tblPr>
        <w:tblW w:w="9639" w:type="dxa"/>
        <w:tblLayout w:type="fixed"/>
        <w:tblLook w:val="0000" w:firstRow="0" w:lastRow="0" w:firstColumn="0" w:lastColumn="0" w:noHBand="0" w:noVBand="0"/>
      </w:tblPr>
      <w:tblGrid>
        <w:gridCol w:w="6521"/>
        <w:gridCol w:w="3118"/>
      </w:tblGrid>
      <w:tr w:rsidR="00465F57" w14:paraId="0621204A" w14:textId="77777777" w:rsidTr="008D4B25">
        <w:tc>
          <w:tcPr>
            <w:tcW w:w="6521" w:type="dxa"/>
            <w:tcBorders>
              <w:top w:val="nil"/>
              <w:left w:val="nil"/>
              <w:bottom w:val="single" w:sz="6" w:space="0" w:color="auto"/>
              <w:right w:val="nil"/>
            </w:tcBorders>
          </w:tcPr>
          <w:p w14:paraId="32E6F7DC" w14:textId="77777777" w:rsidR="00465F57" w:rsidRPr="0041783F" w:rsidRDefault="00465F57" w:rsidP="008D4B25">
            <w:pPr>
              <w:rPr>
                <w:b/>
                <w:bCs/>
                <w:sz w:val="32"/>
                <w:szCs w:val="32"/>
              </w:rPr>
            </w:pPr>
            <w:r w:rsidRPr="0041783F">
              <w:rPr>
                <w:b/>
                <w:bCs/>
                <w:sz w:val="28"/>
                <w:szCs w:val="28"/>
                <w:lang w:val="en-US"/>
              </w:rPr>
              <w:t>Poz. 1 Amenajarea Pietei Agricole pe lotul cu nr. cad. 10371170194 (volum de bază)</w:t>
            </w:r>
          </w:p>
        </w:tc>
        <w:tc>
          <w:tcPr>
            <w:tcW w:w="3118" w:type="dxa"/>
            <w:tcBorders>
              <w:top w:val="nil"/>
              <w:left w:val="nil"/>
              <w:bottom w:val="nil"/>
              <w:right w:val="nil"/>
            </w:tcBorders>
          </w:tcPr>
          <w:p w14:paraId="61BF8245" w14:textId="77777777" w:rsidR="00465F57" w:rsidRDefault="00465F57" w:rsidP="008D4B25">
            <w:pPr>
              <w:jc w:val="right"/>
              <w:rPr>
                <w:lang w:val="en-US"/>
              </w:rPr>
            </w:pPr>
            <w:r>
              <w:rPr>
                <w:lang w:val="en-US"/>
              </w:rPr>
              <w:t>Formular Nr.1</w:t>
            </w:r>
          </w:p>
          <w:p w14:paraId="0AF5789F" w14:textId="77777777" w:rsidR="00465F57" w:rsidRDefault="00465F57" w:rsidP="008D4B25">
            <w:pPr>
              <w:jc w:val="right"/>
              <w:rPr>
                <w:sz w:val="16"/>
                <w:szCs w:val="16"/>
              </w:rPr>
            </w:pPr>
            <w:r>
              <w:rPr>
                <w:sz w:val="16"/>
                <w:szCs w:val="16"/>
                <w:lang w:val="en-US"/>
              </w:rPr>
              <w:t>WinCmeta</w:t>
            </w:r>
          </w:p>
        </w:tc>
      </w:tr>
      <w:tr w:rsidR="00465F57" w14:paraId="1EADE2A2" w14:textId="77777777" w:rsidTr="008D4B25">
        <w:tc>
          <w:tcPr>
            <w:tcW w:w="6521" w:type="dxa"/>
            <w:tcBorders>
              <w:top w:val="nil"/>
              <w:left w:val="nil"/>
              <w:bottom w:val="nil"/>
              <w:right w:val="nil"/>
            </w:tcBorders>
          </w:tcPr>
          <w:p w14:paraId="3FE07706" w14:textId="77777777" w:rsidR="00465F57" w:rsidRDefault="00465F57" w:rsidP="008D4B25">
            <w:pPr>
              <w:jc w:val="center"/>
            </w:pPr>
            <w:r>
              <w:t>(</w:t>
            </w:r>
            <w:r>
              <w:rPr>
                <w:lang w:val="en-US"/>
              </w:rPr>
              <w:t>denumirea obiectivului)</w:t>
            </w:r>
          </w:p>
        </w:tc>
        <w:tc>
          <w:tcPr>
            <w:tcW w:w="3118" w:type="dxa"/>
            <w:tcBorders>
              <w:top w:val="nil"/>
              <w:left w:val="nil"/>
              <w:bottom w:val="nil"/>
              <w:right w:val="nil"/>
            </w:tcBorders>
          </w:tcPr>
          <w:p w14:paraId="2142E73D" w14:textId="77777777" w:rsidR="00465F57" w:rsidRDefault="00465F57" w:rsidP="008D4B25">
            <w:pPr>
              <w:jc w:val="center"/>
            </w:pPr>
          </w:p>
        </w:tc>
      </w:tr>
    </w:tbl>
    <w:p w14:paraId="0FDC21AB" w14:textId="77777777" w:rsidR="00465F57" w:rsidRPr="00B13C37" w:rsidRDefault="00465F57" w:rsidP="00465F57">
      <w:pPr>
        <w:rPr>
          <w:sz w:val="28"/>
          <w:szCs w:val="28"/>
        </w:rPr>
      </w:pPr>
      <w:r w:rsidRPr="00B13C37">
        <w:rPr>
          <w:b/>
          <w:bCs/>
          <w:color w:val="000000"/>
          <w:sz w:val="28"/>
          <w:szCs w:val="28"/>
          <w:lang w:eastAsia="ro-RO"/>
        </w:rPr>
        <w:t>Investitor</w:t>
      </w:r>
      <w:r w:rsidRPr="00B13C37">
        <w:rPr>
          <w:color w:val="000000"/>
          <w:sz w:val="28"/>
          <w:szCs w:val="28"/>
          <w:lang w:eastAsia="ro-RO"/>
        </w:rPr>
        <w:t xml:space="preserve"> </w:t>
      </w:r>
      <w:r w:rsidRPr="00B13C37">
        <w:rPr>
          <w:b/>
          <w:bCs/>
          <w:color w:val="000000"/>
          <w:sz w:val="28"/>
          <w:szCs w:val="28"/>
          <w:lang w:eastAsia="ro-RO"/>
        </w:rPr>
        <w:t>Primaria satul Puhaceni r-nul Anenii Noi</w:t>
      </w:r>
    </w:p>
    <w:p w14:paraId="0B04552C" w14:textId="77777777" w:rsidR="00465F57" w:rsidRDefault="00465F57" w:rsidP="00465F57">
      <w:pPr>
        <w:jc w:val="center"/>
        <w:rPr>
          <w:b/>
          <w:bCs/>
          <w:sz w:val="28"/>
          <w:szCs w:val="28"/>
          <w:lang w:val="en-US"/>
        </w:rPr>
      </w:pPr>
      <w:r w:rsidRPr="00B13C37">
        <w:rPr>
          <w:b/>
          <w:bCs/>
          <w:sz w:val="28"/>
          <w:szCs w:val="28"/>
          <w:lang w:val="en-US"/>
        </w:rPr>
        <w:t>Lista cu cantita</w:t>
      </w:r>
      <w:r w:rsidRPr="00B13C37">
        <w:rPr>
          <w:b/>
          <w:bCs/>
          <w:sz w:val="28"/>
          <w:szCs w:val="28"/>
        </w:rPr>
        <w:t>ţile de lucrări</w:t>
      </w:r>
      <w:r w:rsidRPr="00B13C37">
        <w:rPr>
          <w:b/>
          <w:bCs/>
          <w:sz w:val="28"/>
          <w:szCs w:val="28"/>
          <w:lang w:val="en-US"/>
        </w:rPr>
        <w:t xml:space="preserve"> № 1 (F5+F7)</w:t>
      </w:r>
    </w:p>
    <w:p w14:paraId="4044275E" w14:textId="77777777" w:rsidR="00465F57" w:rsidRPr="00B13C37" w:rsidRDefault="00465F57" w:rsidP="00465F57">
      <w:pPr>
        <w:jc w:val="center"/>
        <w:rPr>
          <w:b/>
          <w:bCs/>
          <w:sz w:val="28"/>
          <w:szCs w:val="28"/>
          <w:lang w:val="en-US"/>
        </w:rPr>
      </w:pPr>
    </w:p>
    <w:tbl>
      <w:tblPr>
        <w:tblW w:w="9923" w:type="dxa"/>
        <w:tblInd w:w="-5" w:type="dxa"/>
        <w:tblLook w:val="04A0" w:firstRow="1" w:lastRow="0" w:firstColumn="1" w:lastColumn="0" w:noHBand="0" w:noVBand="1"/>
      </w:tblPr>
      <w:tblGrid>
        <w:gridCol w:w="567"/>
        <w:gridCol w:w="1702"/>
        <w:gridCol w:w="5670"/>
        <w:gridCol w:w="960"/>
        <w:gridCol w:w="1024"/>
      </w:tblGrid>
      <w:tr w:rsidR="00465F57" w:rsidRPr="00363339" w14:paraId="46663544" w14:textId="77777777" w:rsidTr="009B7ECE">
        <w:trPr>
          <w:trHeight w:val="20"/>
          <w:tblHeader/>
        </w:trPr>
        <w:tc>
          <w:tcPr>
            <w:tcW w:w="567" w:type="dxa"/>
            <w:tcBorders>
              <w:top w:val="single" w:sz="4" w:space="0" w:color="auto"/>
              <w:left w:val="single" w:sz="4" w:space="0" w:color="auto"/>
              <w:bottom w:val="single" w:sz="4" w:space="0" w:color="auto"/>
              <w:right w:val="single" w:sz="4" w:space="0" w:color="auto"/>
            </w:tcBorders>
            <w:shd w:val="clear" w:color="auto" w:fill="FFFF00"/>
            <w:tcMar>
              <w:left w:w="28" w:type="dxa"/>
              <w:right w:w="28" w:type="dxa"/>
            </w:tcMar>
            <w:vAlign w:val="center"/>
            <w:hideMark/>
          </w:tcPr>
          <w:p w14:paraId="11A70556"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crt.</w:t>
            </w:r>
          </w:p>
        </w:tc>
        <w:tc>
          <w:tcPr>
            <w:tcW w:w="1702" w:type="dxa"/>
            <w:tcBorders>
              <w:top w:val="single" w:sz="4" w:space="0" w:color="auto"/>
              <w:left w:val="nil"/>
              <w:bottom w:val="single" w:sz="4" w:space="0" w:color="auto"/>
              <w:right w:val="single" w:sz="4" w:space="0" w:color="auto"/>
            </w:tcBorders>
            <w:shd w:val="clear" w:color="auto" w:fill="FFFF00"/>
            <w:tcMar>
              <w:left w:w="28" w:type="dxa"/>
              <w:right w:w="28" w:type="dxa"/>
            </w:tcMar>
            <w:vAlign w:val="center"/>
            <w:hideMark/>
          </w:tcPr>
          <w:p w14:paraId="4F8472F5" w14:textId="77777777" w:rsidR="00465F57" w:rsidRPr="00363339" w:rsidRDefault="00465F57" w:rsidP="008D4B25">
            <w:pPr>
              <w:jc w:val="center"/>
              <w:rPr>
                <w:color w:val="000000"/>
                <w:sz w:val="20"/>
                <w:szCs w:val="20"/>
                <w:lang w:eastAsia="ro-RO"/>
              </w:rPr>
            </w:pPr>
            <w:r w:rsidRPr="00363339">
              <w:rPr>
                <w:color w:val="000000"/>
                <w:sz w:val="20"/>
                <w:szCs w:val="20"/>
                <w:lang w:eastAsia="ro-RO"/>
              </w:rPr>
              <w:t>Simbol norme şi Cod  resurse</w:t>
            </w:r>
          </w:p>
        </w:tc>
        <w:tc>
          <w:tcPr>
            <w:tcW w:w="5670" w:type="dxa"/>
            <w:tcBorders>
              <w:top w:val="single" w:sz="4" w:space="0" w:color="auto"/>
              <w:left w:val="nil"/>
              <w:bottom w:val="single" w:sz="4" w:space="0" w:color="auto"/>
              <w:right w:val="single" w:sz="4" w:space="0" w:color="auto"/>
            </w:tcBorders>
            <w:shd w:val="clear" w:color="auto" w:fill="FFFF00"/>
            <w:tcMar>
              <w:left w:w="28" w:type="dxa"/>
              <w:right w:w="28" w:type="dxa"/>
            </w:tcMar>
            <w:vAlign w:val="center"/>
            <w:hideMark/>
          </w:tcPr>
          <w:p w14:paraId="273AFC1E" w14:textId="77777777" w:rsidR="00465F57" w:rsidRPr="00363339" w:rsidRDefault="00465F57" w:rsidP="008D4B25">
            <w:pPr>
              <w:jc w:val="center"/>
              <w:rPr>
                <w:color w:val="000000"/>
                <w:sz w:val="20"/>
                <w:szCs w:val="20"/>
                <w:lang w:eastAsia="ro-RO"/>
              </w:rPr>
            </w:pPr>
            <w:r w:rsidRPr="00363339">
              <w:rPr>
                <w:color w:val="000000"/>
                <w:sz w:val="20"/>
                <w:szCs w:val="20"/>
                <w:lang w:eastAsia="ro-RO"/>
              </w:rPr>
              <w:t>Denumire lucrări, cheltuieli  şi resurse</w:t>
            </w:r>
          </w:p>
        </w:tc>
        <w:tc>
          <w:tcPr>
            <w:tcW w:w="960" w:type="dxa"/>
            <w:tcBorders>
              <w:top w:val="single" w:sz="4" w:space="0" w:color="auto"/>
              <w:left w:val="nil"/>
              <w:bottom w:val="single" w:sz="4" w:space="0" w:color="auto"/>
              <w:right w:val="single" w:sz="4" w:space="0" w:color="auto"/>
            </w:tcBorders>
            <w:shd w:val="clear" w:color="auto" w:fill="FFFF00"/>
            <w:tcMar>
              <w:left w:w="28" w:type="dxa"/>
              <w:right w:w="28" w:type="dxa"/>
            </w:tcMar>
            <w:vAlign w:val="center"/>
            <w:hideMark/>
          </w:tcPr>
          <w:p w14:paraId="1CE6DFF2" w14:textId="77777777" w:rsidR="00465F57" w:rsidRPr="00363339" w:rsidRDefault="00465F57" w:rsidP="008D4B25">
            <w:pPr>
              <w:jc w:val="center"/>
              <w:rPr>
                <w:color w:val="000000"/>
                <w:sz w:val="20"/>
                <w:szCs w:val="20"/>
                <w:lang w:eastAsia="ro-RO"/>
              </w:rPr>
            </w:pPr>
            <w:r w:rsidRPr="00363339">
              <w:rPr>
                <w:color w:val="000000"/>
                <w:sz w:val="20"/>
                <w:szCs w:val="20"/>
                <w:lang w:eastAsia="ro-RO"/>
              </w:rPr>
              <w:t>U.M.</w:t>
            </w:r>
          </w:p>
        </w:tc>
        <w:tc>
          <w:tcPr>
            <w:tcW w:w="1024" w:type="dxa"/>
            <w:tcBorders>
              <w:top w:val="single" w:sz="4" w:space="0" w:color="auto"/>
              <w:left w:val="nil"/>
              <w:bottom w:val="single" w:sz="4" w:space="0" w:color="auto"/>
              <w:right w:val="single" w:sz="4" w:space="0" w:color="auto"/>
            </w:tcBorders>
            <w:shd w:val="clear" w:color="auto" w:fill="FFFF00"/>
            <w:tcMar>
              <w:left w:w="28" w:type="dxa"/>
              <w:right w:w="28" w:type="dxa"/>
            </w:tcMar>
            <w:vAlign w:val="center"/>
            <w:hideMark/>
          </w:tcPr>
          <w:p w14:paraId="602A009B" w14:textId="77777777" w:rsidR="00465F57" w:rsidRPr="00363339" w:rsidRDefault="00465F57" w:rsidP="008D4B25">
            <w:pPr>
              <w:jc w:val="center"/>
              <w:rPr>
                <w:color w:val="000000"/>
                <w:sz w:val="20"/>
                <w:szCs w:val="20"/>
                <w:lang w:eastAsia="ro-RO"/>
              </w:rPr>
            </w:pPr>
            <w:r w:rsidRPr="009B7ECE">
              <w:rPr>
                <w:color w:val="000000"/>
                <w:sz w:val="16"/>
                <w:szCs w:val="20"/>
                <w:lang w:eastAsia="ro-RO"/>
              </w:rPr>
              <w:t>Consum de resurse pe unitate de măsură</w:t>
            </w:r>
          </w:p>
        </w:tc>
      </w:tr>
      <w:tr w:rsidR="00465F57" w:rsidRPr="00363339" w14:paraId="3DBBA43A"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FFFF00"/>
            <w:tcMar>
              <w:left w:w="28" w:type="dxa"/>
              <w:right w:w="28" w:type="dxa"/>
            </w:tcMar>
            <w:vAlign w:val="center"/>
            <w:hideMark/>
          </w:tcPr>
          <w:p w14:paraId="5A164E50" w14:textId="77777777" w:rsidR="00465F57" w:rsidRPr="00363339" w:rsidRDefault="00465F57" w:rsidP="008D4B25">
            <w:pPr>
              <w:jc w:val="center"/>
              <w:rPr>
                <w:color w:val="000000"/>
                <w:sz w:val="20"/>
                <w:szCs w:val="20"/>
                <w:lang w:eastAsia="ro-RO"/>
              </w:rPr>
            </w:pPr>
            <w:r w:rsidRPr="00363339">
              <w:rPr>
                <w:color w:val="000000"/>
                <w:sz w:val="20"/>
                <w:szCs w:val="20"/>
                <w:lang w:eastAsia="ro-RO"/>
              </w:rPr>
              <w:t>1</w:t>
            </w:r>
          </w:p>
        </w:tc>
        <w:tc>
          <w:tcPr>
            <w:tcW w:w="1702" w:type="dxa"/>
            <w:tcBorders>
              <w:top w:val="nil"/>
              <w:left w:val="nil"/>
              <w:bottom w:val="single" w:sz="4" w:space="0" w:color="auto"/>
              <w:right w:val="single" w:sz="4" w:space="0" w:color="auto"/>
            </w:tcBorders>
            <w:shd w:val="clear" w:color="auto" w:fill="FFFF00"/>
            <w:tcMar>
              <w:left w:w="28" w:type="dxa"/>
              <w:right w:w="28" w:type="dxa"/>
            </w:tcMar>
            <w:vAlign w:val="center"/>
            <w:hideMark/>
          </w:tcPr>
          <w:p w14:paraId="24C74063" w14:textId="77777777" w:rsidR="00465F57" w:rsidRPr="00363339" w:rsidRDefault="00465F57" w:rsidP="008D4B25">
            <w:pPr>
              <w:jc w:val="center"/>
              <w:rPr>
                <w:color w:val="000000"/>
                <w:sz w:val="20"/>
                <w:szCs w:val="20"/>
                <w:lang w:eastAsia="ro-RO"/>
              </w:rPr>
            </w:pPr>
            <w:r w:rsidRPr="00363339">
              <w:rPr>
                <w:color w:val="000000"/>
                <w:sz w:val="20"/>
                <w:szCs w:val="20"/>
                <w:lang w:eastAsia="ro-RO"/>
              </w:rPr>
              <w:t>2</w:t>
            </w:r>
          </w:p>
        </w:tc>
        <w:tc>
          <w:tcPr>
            <w:tcW w:w="5670" w:type="dxa"/>
            <w:tcBorders>
              <w:top w:val="nil"/>
              <w:left w:val="nil"/>
              <w:bottom w:val="single" w:sz="4" w:space="0" w:color="auto"/>
              <w:right w:val="single" w:sz="4" w:space="0" w:color="auto"/>
            </w:tcBorders>
            <w:shd w:val="clear" w:color="auto" w:fill="FFFF00"/>
            <w:tcMar>
              <w:left w:w="28" w:type="dxa"/>
              <w:right w:w="28" w:type="dxa"/>
            </w:tcMar>
            <w:vAlign w:val="center"/>
            <w:hideMark/>
          </w:tcPr>
          <w:p w14:paraId="0AFDC9F8" w14:textId="77777777" w:rsidR="00465F57" w:rsidRPr="00363339" w:rsidRDefault="00465F57" w:rsidP="008D4B25">
            <w:pPr>
              <w:jc w:val="center"/>
              <w:rPr>
                <w:color w:val="000000"/>
                <w:sz w:val="20"/>
                <w:szCs w:val="20"/>
                <w:lang w:eastAsia="ro-RO"/>
              </w:rPr>
            </w:pPr>
            <w:r w:rsidRPr="00363339">
              <w:rPr>
                <w:color w:val="000000"/>
                <w:sz w:val="20"/>
                <w:szCs w:val="20"/>
                <w:lang w:eastAsia="ro-RO"/>
              </w:rPr>
              <w:t>3</w:t>
            </w:r>
          </w:p>
        </w:tc>
        <w:tc>
          <w:tcPr>
            <w:tcW w:w="960" w:type="dxa"/>
            <w:tcBorders>
              <w:top w:val="nil"/>
              <w:left w:val="nil"/>
              <w:bottom w:val="single" w:sz="4" w:space="0" w:color="auto"/>
              <w:right w:val="single" w:sz="4" w:space="0" w:color="auto"/>
            </w:tcBorders>
            <w:shd w:val="clear" w:color="auto" w:fill="FFFF00"/>
            <w:tcMar>
              <w:left w:w="28" w:type="dxa"/>
              <w:right w:w="28" w:type="dxa"/>
            </w:tcMar>
            <w:vAlign w:val="center"/>
            <w:hideMark/>
          </w:tcPr>
          <w:p w14:paraId="4539E4D1" w14:textId="77777777" w:rsidR="00465F57" w:rsidRPr="00363339" w:rsidRDefault="00465F57" w:rsidP="008D4B25">
            <w:pPr>
              <w:jc w:val="center"/>
              <w:rPr>
                <w:color w:val="000000"/>
                <w:sz w:val="20"/>
                <w:szCs w:val="20"/>
                <w:lang w:eastAsia="ro-RO"/>
              </w:rPr>
            </w:pPr>
            <w:r w:rsidRPr="00363339">
              <w:rPr>
                <w:color w:val="000000"/>
                <w:sz w:val="20"/>
                <w:szCs w:val="20"/>
                <w:lang w:eastAsia="ro-RO"/>
              </w:rPr>
              <w:t>4</w:t>
            </w:r>
          </w:p>
        </w:tc>
        <w:tc>
          <w:tcPr>
            <w:tcW w:w="1024" w:type="dxa"/>
            <w:tcBorders>
              <w:top w:val="nil"/>
              <w:left w:val="nil"/>
              <w:bottom w:val="single" w:sz="4" w:space="0" w:color="auto"/>
              <w:right w:val="single" w:sz="4" w:space="0" w:color="auto"/>
            </w:tcBorders>
            <w:shd w:val="clear" w:color="auto" w:fill="FFFF00"/>
            <w:tcMar>
              <w:left w:w="28" w:type="dxa"/>
              <w:right w:w="28" w:type="dxa"/>
            </w:tcMar>
            <w:vAlign w:val="center"/>
            <w:hideMark/>
          </w:tcPr>
          <w:p w14:paraId="590C08D4" w14:textId="77777777" w:rsidR="00465F57" w:rsidRPr="00363339" w:rsidRDefault="00465F57" w:rsidP="008D4B25">
            <w:pPr>
              <w:jc w:val="center"/>
              <w:rPr>
                <w:color w:val="000000"/>
                <w:sz w:val="20"/>
                <w:szCs w:val="20"/>
                <w:lang w:eastAsia="ro-RO"/>
              </w:rPr>
            </w:pPr>
            <w:r w:rsidRPr="00363339">
              <w:rPr>
                <w:color w:val="000000"/>
                <w:sz w:val="20"/>
                <w:szCs w:val="20"/>
                <w:lang w:eastAsia="ro-RO"/>
              </w:rPr>
              <w:t>5</w:t>
            </w:r>
          </w:p>
        </w:tc>
      </w:tr>
      <w:tr w:rsidR="00465F57" w:rsidRPr="00363339" w14:paraId="1DFB6E5D" w14:textId="77777777" w:rsidTr="009B7ECE">
        <w:trPr>
          <w:trHeight w:val="20"/>
        </w:trPr>
        <w:tc>
          <w:tcPr>
            <w:tcW w:w="567" w:type="dxa"/>
            <w:tcBorders>
              <w:top w:val="nil"/>
              <w:left w:val="single" w:sz="4" w:space="0" w:color="auto"/>
              <w:bottom w:val="single" w:sz="4" w:space="0" w:color="auto"/>
              <w:right w:val="single" w:sz="4" w:space="0" w:color="auto"/>
            </w:tcBorders>
            <w:shd w:val="clear" w:color="000000" w:fill="FFC000"/>
            <w:tcMar>
              <w:left w:w="28" w:type="dxa"/>
              <w:right w:w="28" w:type="dxa"/>
            </w:tcMar>
            <w:vAlign w:val="center"/>
            <w:hideMark/>
          </w:tcPr>
          <w:p w14:paraId="62981E88"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000000" w:fill="FFC000"/>
            <w:tcMar>
              <w:left w:w="28" w:type="dxa"/>
              <w:right w:w="28" w:type="dxa"/>
            </w:tcMar>
            <w:vAlign w:val="center"/>
            <w:hideMark/>
          </w:tcPr>
          <w:p w14:paraId="00D842F8" w14:textId="77777777" w:rsidR="00465F57" w:rsidRPr="00363339" w:rsidRDefault="00465F57" w:rsidP="008D4B25">
            <w:pPr>
              <w:rPr>
                <w:color w:val="000000"/>
                <w:sz w:val="20"/>
                <w:szCs w:val="20"/>
                <w:lang w:eastAsia="ro-RO"/>
              </w:rPr>
            </w:pPr>
            <w:r w:rsidRPr="00363339">
              <w:rPr>
                <w:color w:val="000000"/>
                <w:sz w:val="20"/>
                <w:szCs w:val="20"/>
                <w:lang w:eastAsia="ro-RO"/>
              </w:rPr>
              <w:t> </w:t>
            </w:r>
          </w:p>
        </w:tc>
        <w:tc>
          <w:tcPr>
            <w:tcW w:w="5670" w:type="dxa"/>
            <w:tcBorders>
              <w:top w:val="nil"/>
              <w:left w:val="nil"/>
              <w:bottom w:val="single" w:sz="4" w:space="0" w:color="auto"/>
              <w:right w:val="single" w:sz="4" w:space="0" w:color="auto"/>
            </w:tcBorders>
            <w:shd w:val="clear" w:color="000000" w:fill="FFC000"/>
            <w:tcMar>
              <w:left w:w="28" w:type="dxa"/>
              <w:right w:w="28" w:type="dxa"/>
            </w:tcMar>
            <w:hideMark/>
          </w:tcPr>
          <w:p w14:paraId="038DC55E" w14:textId="77777777" w:rsidR="00465F57" w:rsidRPr="00363339" w:rsidRDefault="00465F57" w:rsidP="008D4B25">
            <w:pPr>
              <w:rPr>
                <w:b/>
                <w:bCs/>
                <w:color w:val="000000"/>
                <w:sz w:val="20"/>
                <w:szCs w:val="20"/>
                <w:lang w:eastAsia="ro-RO"/>
              </w:rPr>
            </w:pPr>
            <w:r w:rsidRPr="00363339">
              <w:rPr>
                <w:b/>
                <w:bCs/>
                <w:color w:val="000000"/>
                <w:sz w:val="20"/>
                <w:szCs w:val="20"/>
                <w:lang w:eastAsia="ro-RO"/>
              </w:rPr>
              <w:t xml:space="preserve">1. Lucrari de amenajare </w:t>
            </w:r>
          </w:p>
        </w:tc>
        <w:tc>
          <w:tcPr>
            <w:tcW w:w="960" w:type="dxa"/>
            <w:tcBorders>
              <w:top w:val="nil"/>
              <w:left w:val="nil"/>
              <w:bottom w:val="single" w:sz="4" w:space="0" w:color="auto"/>
              <w:right w:val="single" w:sz="4" w:space="0" w:color="auto"/>
            </w:tcBorders>
            <w:shd w:val="clear" w:color="000000" w:fill="FFC000"/>
            <w:tcMar>
              <w:left w:w="28" w:type="dxa"/>
              <w:right w:w="28" w:type="dxa"/>
            </w:tcMar>
            <w:vAlign w:val="center"/>
            <w:hideMark/>
          </w:tcPr>
          <w:p w14:paraId="70D94D23" w14:textId="77777777" w:rsidR="00465F57" w:rsidRPr="00363339" w:rsidRDefault="00465F57" w:rsidP="008D4B25">
            <w:pPr>
              <w:rPr>
                <w:color w:val="000000"/>
                <w:sz w:val="20"/>
                <w:szCs w:val="20"/>
                <w:lang w:eastAsia="ro-RO"/>
              </w:rPr>
            </w:pPr>
            <w:r w:rsidRPr="00363339">
              <w:rPr>
                <w:color w:val="000000"/>
                <w:sz w:val="20"/>
                <w:szCs w:val="20"/>
                <w:lang w:eastAsia="ro-RO"/>
              </w:rPr>
              <w:t> </w:t>
            </w:r>
          </w:p>
        </w:tc>
        <w:tc>
          <w:tcPr>
            <w:tcW w:w="1024" w:type="dxa"/>
            <w:tcBorders>
              <w:top w:val="nil"/>
              <w:left w:val="nil"/>
              <w:bottom w:val="single" w:sz="4" w:space="0" w:color="auto"/>
              <w:right w:val="single" w:sz="4" w:space="0" w:color="auto"/>
            </w:tcBorders>
            <w:shd w:val="clear" w:color="000000" w:fill="FFC000"/>
            <w:tcMar>
              <w:left w:w="28" w:type="dxa"/>
              <w:right w:w="28" w:type="dxa"/>
            </w:tcMar>
            <w:vAlign w:val="center"/>
            <w:hideMark/>
          </w:tcPr>
          <w:p w14:paraId="5B712092" w14:textId="77777777" w:rsidR="00465F57" w:rsidRPr="00363339" w:rsidRDefault="00465F57" w:rsidP="008D4B25">
            <w:pPr>
              <w:rPr>
                <w:color w:val="000000"/>
                <w:sz w:val="20"/>
                <w:szCs w:val="20"/>
                <w:lang w:eastAsia="ro-RO"/>
              </w:rPr>
            </w:pPr>
            <w:r w:rsidRPr="00363339">
              <w:rPr>
                <w:color w:val="000000"/>
                <w:sz w:val="20"/>
                <w:szCs w:val="20"/>
                <w:lang w:eastAsia="ro-RO"/>
              </w:rPr>
              <w:t> </w:t>
            </w:r>
          </w:p>
        </w:tc>
      </w:tr>
      <w:tr w:rsidR="00465F57" w:rsidRPr="00363339" w14:paraId="572DE060" w14:textId="77777777" w:rsidTr="009B7ECE">
        <w:trPr>
          <w:trHeight w:val="20"/>
        </w:trPr>
        <w:tc>
          <w:tcPr>
            <w:tcW w:w="567" w:type="dxa"/>
            <w:tcBorders>
              <w:top w:val="nil"/>
              <w:left w:val="single" w:sz="4" w:space="0" w:color="auto"/>
              <w:bottom w:val="single" w:sz="4" w:space="0" w:color="auto"/>
              <w:right w:val="single" w:sz="4" w:space="0" w:color="auto"/>
            </w:tcBorders>
            <w:shd w:val="clear" w:color="000000" w:fill="FFC000"/>
            <w:tcMar>
              <w:left w:w="28" w:type="dxa"/>
              <w:right w:w="28" w:type="dxa"/>
            </w:tcMar>
            <w:vAlign w:val="center"/>
            <w:hideMark/>
          </w:tcPr>
          <w:p w14:paraId="51C599C9"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000000" w:fill="FFC000"/>
            <w:tcMar>
              <w:left w:w="28" w:type="dxa"/>
              <w:right w:w="28" w:type="dxa"/>
            </w:tcMar>
            <w:vAlign w:val="center"/>
            <w:hideMark/>
          </w:tcPr>
          <w:p w14:paraId="24A9901C" w14:textId="77777777" w:rsidR="00465F57" w:rsidRPr="00363339" w:rsidRDefault="00465F57" w:rsidP="008D4B25">
            <w:pPr>
              <w:rPr>
                <w:color w:val="000000"/>
                <w:sz w:val="20"/>
                <w:szCs w:val="20"/>
                <w:lang w:eastAsia="ro-RO"/>
              </w:rPr>
            </w:pPr>
            <w:r w:rsidRPr="00363339">
              <w:rPr>
                <w:color w:val="000000"/>
                <w:sz w:val="20"/>
                <w:szCs w:val="20"/>
                <w:lang w:eastAsia="ro-RO"/>
              </w:rPr>
              <w:t> </w:t>
            </w:r>
          </w:p>
        </w:tc>
        <w:tc>
          <w:tcPr>
            <w:tcW w:w="5670" w:type="dxa"/>
            <w:tcBorders>
              <w:top w:val="nil"/>
              <w:left w:val="nil"/>
              <w:bottom w:val="single" w:sz="4" w:space="0" w:color="auto"/>
              <w:right w:val="single" w:sz="4" w:space="0" w:color="auto"/>
            </w:tcBorders>
            <w:shd w:val="clear" w:color="000000" w:fill="FFC000"/>
            <w:tcMar>
              <w:left w:w="28" w:type="dxa"/>
              <w:right w:w="28" w:type="dxa"/>
            </w:tcMar>
            <w:hideMark/>
          </w:tcPr>
          <w:p w14:paraId="180A3EB7" w14:textId="77777777" w:rsidR="00465F57" w:rsidRPr="00363339" w:rsidRDefault="00465F57" w:rsidP="008D4B25">
            <w:pPr>
              <w:rPr>
                <w:b/>
                <w:bCs/>
                <w:color w:val="000000"/>
                <w:sz w:val="20"/>
                <w:szCs w:val="20"/>
                <w:lang w:eastAsia="ro-RO"/>
              </w:rPr>
            </w:pPr>
            <w:r w:rsidRPr="00363339">
              <w:rPr>
                <w:b/>
                <w:bCs/>
                <w:color w:val="000000"/>
                <w:sz w:val="20"/>
                <w:szCs w:val="20"/>
                <w:lang w:eastAsia="ro-RO"/>
              </w:rPr>
              <w:t xml:space="preserve">1.1. Lucrari de terasament </w:t>
            </w:r>
          </w:p>
        </w:tc>
        <w:tc>
          <w:tcPr>
            <w:tcW w:w="960" w:type="dxa"/>
            <w:tcBorders>
              <w:top w:val="nil"/>
              <w:left w:val="nil"/>
              <w:bottom w:val="single" w:sz="4" w:space="0" w:color="auto"/>
              <w:right w:val="single" w:sz="4" w:space="0" w:color="auto"/>
            </w:tcBorders>
            <w:shd w:val="clear" w:color="000000" w:fill="FFC000"/>
            <w:tcMar>
              <w:left w:w="28" w:type="dxa"/>
              <w:right w:w="28" w:type="dxa"/>
            </w:tcMar>
            <w:vAlign w:val="center"/>
            <w:hideMark/>
          </w:tcPr>
          <w:p w14:paraId="5C14C354" w14:textId="77777777" w:rsidR="00465F57" w:rsidRPr="00363339" w:rsidRDefault="00465F57" w:rsidP="008D4B25">
            <w:pPr>
              <w:rPr>
                <w:color w:val="000000"/>
                <w:sz w:val="20"/>
                <w:szCs w:val="20"/>
                <w:lang w:eastAsia="ro-RO"/>
              </w:rPr>
            </w:pPr>
            <w:r w:rsidRPr="00363339">
              <w:rPr>
                <w:color w:val="000000"/>
                <w:sz w:val="20"/>
                <w:szCs w:val="20"/>
                <w:lang w:eastAsia="ro-RO"/>
              </w:rPr>
              <w:t> </w:t>
            </w:r>
          </w:p>
        </w:tc>
        <w:tc>
          <w:tcPr>
            <w:tcW w:w="1024" w:type="dxa"/>
            <w:tcBorders>
              <w:top w:val="nil"/>
              <w:left w:val="nil"/>
              <w:bottom w:val="single" w:sz="4" w:space="0" w:color="auto"/>
              <w:right w:val="single" w:sz="4" w:space="0" w:color="auto"/>
            </w:tcBorders>
            <w:shd w:val="clear" w:color="000000" w:fill="FFC000"/>
            <w:tcMar>
              <w:left w:w="28" w:type="dxa"/>
              <w:right w:w="28" w:type="dxa"/>
            </w:tcMar>
            <w:vAlign w:val="center"/>
            <w:hideMark/>
          </w:tcPr>
          <w:p w14:paraId="239646FB" w14:textId="77777777" w:rsidR="00465F57" w:rsidRPr="00363339" w:rsidRDefault="00465F57" w:rsidP="008D4B25">
            <w:pPr>
              <w:rPr>
                <w:color w:val="000000"/>
                <w:sz w:val="20"/>
                <w:szCs w:val="20"/>
                <w:lang w:eastAsia="ro-RO"/>
              </w:rPr>
            </w:pPr>
            <w:r w:rsidRPr="00363339">
              <w:rPr>
                <w:color w:val="000000"/>
                <w:sz w:val="20"/>
                <w:szCs w:val="20"/>
                <w:lang w:eastAsia="ro-RO"/>
              </w:rPr>
              <w:t> </w:t>
            </w:r>
          </w:p>
        </w:tc>
      </w:tr>
      <w:tr w:rsidR="00465F57" w:rsidRPr="00363339" w14:paraId="4B079009" w14:textId="77777777" w:rsidTr="009B7ECE">
        <w:trPr>
          <w:trHeight w:val="20"/>
        </w:trPr>
        <w:tc>
          <w:tcPr>
            <w:tcW w:w="567" w:type="dxa"/>
            <w:tcBorders>
              <w:top w:val="nil"/>
              <w:left w:val="single" w:sz="4" w:space="0" w:color="auto"/>
              <w:bottom w:val="single" w:sz="4" w:space="0" w:color="auto"/>
              <w:right w:val="single" w:sz="4" w:space="0" w:color="auto"/>
            </w:tcBorders>
            <w:shd w:val="clear" w:color="000000" w:fill="E2EFDA"/>
            <w:tcMar>
              <w:left w:w="28" w:type="dxa"/>
              <w:right w:w="28" w:type="dxa"/>
            </w:tcMar>
            <w:vAlign w:val="center"/>
            <w:hideMark/>
          </w:tcPr>
          <w:p w14:paraId="1605B0DF"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1</w:t>
            </w:r>
          </w:p>
        </w:tc>
        <w:tc>
          <w:tcPr>
            <w:tcW w:w="1702"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735F275C" w14:textId="77777777" w:rsidR="00465F57" w:rsidRPr="00363339" w:rsidRDefault="00465F57" w:rsidP="008D4B25">
            <w:pPr>
              <w:rPr>
                <w:b/>
                <w:bCs/>
                <w:color w:val="000000"/>
                <w:sz w:val="20"/>
                <w:szCs w:val="20"/>
                <w:lang w:eastAsia="ro-RO"/>
              </w:rPr>
            </w:pPr>
            <w:r w:rsidRPr="00363339">
              <w:rPr>
                <w:b/>
                <w:bCs/>
                <w:color w:val="000000"/>
                <w:sz w:val="20"/>
                <w:szCs w:val="20"/>
                <w:lang w:eastAsia="ro-RO"/>
              </w:rPr>
              <w:t xml:space="preserve">RpDB41A </w:t>
            </w:r>
          </w:p>
        </w:tc>
        <w:tc>
          <w:tcPr>
            <w:tcW w:w="5670" w:type="dxa"/>
            <w:tcBorders>
              <w:top w:val="nil"/>
              <w:left w:val="nil"/>
              <w:bottom w:val="single" w:sz="4" w:space="0" w:color="auto"/>
              <w:right w:val="single" w:sz="4" w:space="0" w:color="auto"/>
            </w:tcBorders>
            <w:shd w:val="clear" w:color="000000" w:fill="E2EFDA"/>
            <w:tcMar>
              <w:left w:w="28" w:type="dxa"/>
              <w:right w:w="28" w:type="dxa"/>
            </w:tcMar>
            <w:hideMark/>
          </w:tcPr>
          <w:p w14:paraId="2475F826" w14:textId="77777777" w:rsidR="00465F57" w:rsidRPr="00363339" w:rsidRDefault="00465F57" w:rsidP="008D4B25">
            <w:pPr>
              <w:rPr>
                <w:b/>
                <w:bCs/>
                <w:color w:val="000000"/>
                <w:sz w:val="20"/>
                <w:szCs w:val="20"/>
                <w:lang w:eastAsia="ro-RO"/>
              </w:rPr>
            </w:pPr>
            <w:r w:rsidRPr="00363339">
              <w:rPr>
                <w:b/>
                <w:bCs/>
                <w:color w:val="000000"/>
                <w:sz w:val="20"/>
                <w:szCs w:val="20"/>
                <w:lang w:eastAsia="ro-RO"/>
              </w:rPr>
              <w:t xml:space="preserve">Scarificarea si concasarea  imbracamintei  rutiere existente din beton asfaltic cu 3 parcursuri pe o urma  </w:t>
            </w:r>
          </w:p>
        </w:tc>
        <w:tc>
          <w:tcPr>
            <w:tcW w:w="960"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5CBD89DE"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m3</w:t>
            </w:r>
          </w:p>
        </w:tc>
        <w:tc>
          <w:tcPr>
            <w:tcW w:w="1024"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6E5EEF19"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120</w:t>
            </w:r>
          </w:p>
        </w:tc>
      </w:tr>
      <w:tr w:rsidR="00465F57" w:rsidRPr="00363339" w14:paraId="1C96C9B1"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7C2D9025"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7AFFC456" w14:textId="77777777" w:rsidR="00465F57" w:rsidRPr="00363339" w:rsidRDefault="00465F57" w:rsidP="008D4B25">
            <w:pPr>
              <w:rPr>
                <w:color w:val="000000"/>
                <w:sz w:val="20"/>
                <w:szCs w:val="20"/>
                <w:lang w:eastAsia="ro-RO"/>
              </w:rPr>
            </w:pPr>
            <w:r w:rsidRPr="00363339">
              <w:rPr>
                <w:color w:val="000000"/>
                <w:sz w:val="20"/>
                <w:szCs w:val="20"/>
                <w:lang w:eastAsia="ro-RO"/>
              </w:rPr>
              <w:t>7129020012800</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411C22D5" w14:textId="77777777" w:rsidR="00465F57" w:rsidRPr="00363339" w:rsidRDefault="00465F57" w:rsidP="008D4B25">
            <w:pPr>
              <w:rPr>
                <w:color w:val="000000"/>
                <w:sz w:val="20"/>
                <w:szCs w:val="20"/>
                <w:lang w:eastAsia="ro-RO"/>
              </w:rPr>
            </w:pPr>
            <w:r w:rsidRPr="00363339">
              <w:rPr>
                <w:color w:val="000000"/>
                <w:sz w:val="20"/>
                <w:szCs w:val="20"/>
                <w:lang w:eastAsia="ro-RO"/>
              </w:rPr>
              <w:t>Pavator</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6F712E80" w14:textId="77777777" w:rsidR="00465F57" w:rsidRPr="00363339" w:rsidRDefault="00465F57" w:rsidP="008D4B25">
            <w:pPr>
              <w:rPr>
                <w:color w:val="000000"/>
                <w:sz w:val="20"/>
                <w:szCs w:val="20"/>
                <w:lang w:eastAsia="ro-RO"/>
              </w:rPr>
            </w:pPr>
            <w:r w:rsidRPr="00363339">
              <w:rPr>
                <w:color w:val="000000"/>
                <w:sz w:val="20"/>
                <w:szCs w:val="20"/>
                <w:lang w:eastAsia="ro-RO"/>
              </w:rPr>
              <w:t>h-om</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6411DEA2" w14:textId="77777777" w:rsidR="00465F57" w:rsidRPr="00363339" w:rsidRDefault="00465F57" w:rsidP="008D4B25">
            <w:pPr>
              <w:jc w:val="right"/>
              <w:rPr>
                <w:color w:val="000000"/>
                <w:sz w:val="20"/>
                <w:szCs w:val="20"/>
                <w:lang w:eastAsia="ro-RO"/>
              </w:rPr>
            </w:pPr>
            <w:r w:rsidRPr="00363339">
              <w:rPr>
                <w:color w:val="000000"/>
                <w:sz w:val="20"/>
                <w:szCs w:val="20"/>
                <w:lang w:eastAsia="ro-RO"/>
              </w:rPr>
              <w:t>0,126</w:t>
            </w:r>
          </w:p>
        </w:tc>
      </w:tr>
      <w:tr w:rsidR="00465F57" w:rsidRPr="00363339" w14:paraId="792F45DB"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5FC440CC"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06F6C67A" w14:textId="77777777" w:rsidR="00465F57" w:rsidRPr="00363339" w:rsidRDefault="00465F57" w:rsidP="008D4B25">
            <w:pPr>
              <w:rPr>
                <w:color w:val="000000"/>
                <w:sz w:val="20"/>
                <w:szCs w:val="20"/>
                <w:lang w:eastAsia="ro-RO"/>
              </w:rPr>
            </w:pPr>
            <w:r w:rsidRPr="00363339">
              <w:rPr>
                <w:color w:val="000000"/>
                <w:sz w:val="20"/>
                <w:szCs w:val="20"/>
                <w:lang w:eastAsia="ro-RO"/>
              </w:rPr>
              <w:t>2952500005009</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4428ED2B" w14:textId="77777777" w:rsidR="00465F57" w:rsidRPr="00363339" w:rsidRDefault="00465F57" w:rsidP="008D4B25">
            <w:pPr>
              <w:rPr>
                <w:color w:val="000000"/>
                <w:sz w:val="20"/>
                <w:szCs w:val="20"/>
                <w:lang w:eastAsia="ro-RO"/>
              </w:rPr>
            </w:pPr>
            <w:r w:rsidRPr="00363339">
              <w:rPr>
                <w:color w:val="000000"/>
                <w:sz w:val="20"/>
                <w:szCs w:val="20"/>
                <w:lang w:eastAsia="ro-RO"/>
              </w:rPr>
              <w:t>Tractor  pe pneuri cu peste 180 cp cu scarificator  "PTH riper"</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711F62F5" w14:textId="77777777" w:rsidR="00465F57" w:rsidRPr="00363339" w:rsidRDefault="00465F57" w:rsidP="008D4B25">
            <w:pPr>
              <w:rPr>
                <w:color w:val="000000"/>
                <w:sz w:val="20"/>
                <w:szCs w:val="20"/>
                <w:lang w:eastAsia="ro-RO"/>
              </w:rPr>
            </w:pPr>
            <w:r w:rsidRPr="00363339">
              <w:rPr>
                <w:color w:val="000000"/>
                <w:sz w:val="20"/>
                <w:szCs w:val="20"/>
                <w:lang w:eastAsia="ro-RO"/>
              </w:rPr>
              <w:t>h-ut</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5C245720" w14:textId="77777777" w:rsidR="00465F57" w:rsidRPr="00363339" w:rsidRDefault="00465F57" w:rsidP="008D4B25">
            <w:pPr>
              <w:jc w:val="right"/>
              <w:rPr>
                <w:color w:val="000000"/>
                <w:sz w:val="20"/>
                <w:szCs w:val="20"/>
                <w:lang w:eastAsia="ro-RO"/>
              </w:rPr>
            </w:pPr>
            <w:r w:rsidRPr="00363339">
              <w:rPr>
                <w:color w:val="000000"/>
                <w:sz w:val="20"/>
                <w:szCs w:val="20"/>
                <w:lang w:eastAsia="ro-RO"/>
              </w:rPr>
              <w:t>0,0722</w:t>
            </w:r>
          </w:p>
        </w:tc>
      </w:tr>
      <w:tr w:rsidR="00465F57" w:rsidRPr="00363339" w14:paraId="62BBBDB9"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2597DD98"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4E1CCD96" w14:textId="77777777" w:rsidR="00465F57" w:rsidRPr="00363339" w:rsidRDefault="00465F57" w:rsidP="008D4B25">
            <w:pPr>
              <w:rPr>
                <w:color w:val="000000"/>
                <w:sz w:val="20"/>
                <w:szCs w:val="20"/>
                <w:lang w:eastAsia="ro-RO"/>
              </w:rPr>
            </w:pPr>
            <w:r w:rsidRPr="00363339">
              <w:rPr>
                <w:color w:val="000000"/>
                <w:sz w:val="20"/>
                <w:szCs w:val="20"/>
                <w:lang w:eastAsia="ro-RO"/>
              </w:rPr>
              <w:t>2952500005010</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4207C444" w14:textId="77777777" w:rsidR="00465F57" w:rsidRPr="00363339" w:rsidRDefault="00465F57" w:rsidP="008D4B25">
            <w:pPr>
              <w:rPr>
                <w:color w:val="000000"/>
                <w:sz w:val="20"/>
                <w:szCs w:val="20"/>
                <w:lang w:eastAsia="ro-RO"/>
              </w:rPr>
            </w:pPr>
            <w:r w:rsidRPr="00363339">
              <w:rPr>
                <w:color w:val="000000"/>
                <w:sz w:val="20"/>
                <w:szCs w:val="20"/>
                <w:lang w:eastAsia="ro-RO"/>
              </w:rPr>
              <w:t>Tractor  pe pneuri cu peste 180 cp cu concasor  "PTH crusher 200 "</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3F013733" w14:textId="77777777" w:rsidR="00465F57" w:rsidRPr="00363339" w:rsidRDefault="00465F57" w:rsidP="008D4B25">
            <w:pPr>
              <w:rPr>
                <w:color w:val="000000"/>
                <w:sz w:val="20"/>
                <w:szCs w:val="20"/>
                <w:lang w:eastAsia="ro-RO"/>
              </w:rPr>
            </w:pPr>
            <w:r w:rsidRPr="00363339">
              <w:rPr>
                <w:color w:val="000000"/>
                <w:sz w:val="20"/>
                <w:szCs w:val="20"/>
                <w:lang w:eastAsia="ro-RO"/>
              </w:rPr>
              <w:t>h-ut</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2CAF78D8" w14:textId="77777777" w:rsidR="00465F57" w:rsidRPr="00363339" w:rsidRDefault="00465F57" w:rsidP="008D4B25">
            <w:pPr>
              <w:jc w:val="right"/>
              <w:rPr>
                <w:color w:val="000000"/>
                <w:sz w:val="20"/>
                <w:szCs w:val="20"/>
                <w:lang w:eastAsia="ro-RO"/>
              </w:rPr>
            </w:pPr>
            <w:r w:rsidRPr="00363339">
              <w:rPr>
                <w:color w:val="000000"/>
                <w:sz w:val="20"/>
                <w:szCs w:val="20"/>
                <w:lang w:eastAsia="ro-RO"/>
              </w:rPr>
              <w:t>0,25</w:t>
            </w:r>
          </w:p>
        </w:tc>
      </w:tr>
      <w:tr w:rsidR="00465F57" w:rsidRPr="00363339" w14:paraId="5A5B69CE"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576A5871"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25CFD905" w14:textId="77777777" w:rsidR="00465F57" w:rsidRPr="00363339" w:rsidRDefault="00465F57" w:rsidP="008D4B25">
            <w:pPr>
              <w:rPr>
                <w:color w:val="000000"/>
                <w:sz w:val="20"/>
                <w:szCs w:val="20"/>
                <w:lang w:eastAsia="ro-RO"/>
              </w:rPr>
            </w:pPr>
            <w:r w:rsidRPr="00363339">
              <w:rPr>
                <w:color w:val="000000"/>
                <w:sz w:val="20"/>
                <w:szCs w:val="20"/>
                <w:lang w:eastAsia="ro-RO"/>
              </w:rPr>
              <w:t>2952220003548</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31C552DC" w14:textId="77777777" w:rsidR="00465F57" w:rsidRPr="00363339" w:rsidRDefault="00465F57" w:rsidP="008D4B25">
            <w:pPr>
              <w:rPr>
                <w:color w:val="000000"/>
                <w:sz w:val="20"/>
                <w:szCs w:val="20"/>
                <w:lang w:eastAsia="ro-RO"/>
              </w:rPr>
            </w:pPr>
            <w:r w:rsidRPr="00363339">
              <w:rPr>
                <w:color w:val="000000"/>
                <w:sz w:val="20"/>
                <w:szCs w:val="20"/>
                <w:lang w:eastAsia="ro-RO"/>
              </w:rPr>
              <w:t>Autogreder "Caterpillar G12" cu 185 CP</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7A0884AE" w14:textId="77777777" w:rsidR="00465F57" w:rsidRPr="00363339" w:rsidRDefault="00465F57" w:rsidP="008D4B25">
            <w:pPr>
              <w:rPr>
                <w:color w:val="000000"/>
                <w:sz w:val="20"/>
                <w:szCs w:val="20"/>
                <w:lang w:eastAsia="ro-RO"/>
              </w:rPr>
            </w:pPr>
            <w:r w:rsidRPr="00363339">
              <w:rPr>
                <w:color w:val="000000"/>
                <w:sz w:val="20"/>
                <w:szCs w:val="20"/>
                <w:lang w:eastAsia="ro-RO"/>
              </w:rPr>
              <w:t>h-ut</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33D70158" w14:textId="77777777" w:rsidR="00465F57" w:rsidRPr="00363339" w:rsidRDefault="00465F57" w:rsidP="008D4B25">
            <w:pPr>
              <w:jc w:val="right"/>
              <w:rPr>
                <w:color w:val="000000"/>
                <w:sz w:val="20"/>
                <w:szCs w:val="20"/>
                <w:lang w:eastAsia="ro-RO"/>
              </w:rPr>
            </w:pPr>
            <w:r w:rsidRPr="00363339">
              <w:rPr>
                <w:color w:val="000000"/>
                <w:sz w:val="20"/>
                <w:szCs w:val="20"/>
                <w:lang w:eastAsia="ro-RO"/>
              </w:rPr>
              <w:t>0,0476</w:t>
            </w:r>
          </w:p>
        </w:tc>
      </w:tr>
      <w:tr w:rsidR="00465F57" w:rsidRPr="00363339" w14:paraId="5E5D98D7" w14:textId="77777777" w:rsidTr="009B7ECE">
        <w:trPr>
          <w:trHeight w:val="20"/>
        </w:trPr>
        <w:tc>
          <w:tcPr>
            <w:tcW w:w="567" w:type="dxa"/>
            <w:tcBorders>
              <w:top w:val="nil"/>
              <w:left w:val="single" w:sz="4" w:space="0" w:color="auto"/>
              <w:bottom w:val="single" w:sz="4" w:space="0" w:color="auto"/>
              <w:right w:val="single" w:sz="4" w:space="0" w:color="auto"/>
            </w:tcBorders>
            <w:shd w:val="clear" w:color="000000" w:fill="E2EFDA"/>
            <w:tcMar>
              <w:left w:w="28" w:type="dxa"/>
              <w:right w:w="28" w:type="dxa"/>
            </w:tcMar>
            <w:vAlign w:val="center"/>
            <w:hideMark/>
          </w:tcPr>
          <w:p w14:paraId="7FF6DFB2"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2</w:t>
            </w:r>
          </w:p>
        </w:tc>
        <w:tc>
          <w:tcPr>
            <w:tcW w:w="1702"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3CF0A407" w14:textId="77777777" w:rsidR="00465F57" w:rsidRPr="00363339" w:rsidRDefault="00465F57" w:rsidP="008D4B25">
            <w:pPr>
              <w:rPr>
                <w:b/>
                <w:bCs/>
                <w:color w:val="000000"/>
                <w:sz w:val="20"/>
                <w:szCs w:val="20"/>
                <w:lang w:eastAsia="ro-RO"/>
              </w:rPr>
            </w:pPr>
            <w:r w:rsidRPr="00363339">
              <w:rPr>
                <w:b/>
                <w:bCs/>
                <w:color w:val="000000"/>
                <w:sz w:val="20"/>
                <w:szCs w:val="20"/>
                <w:lang w:eastAsia="ro-RO"/>
              </w:rPr>
              <w:t xml:space="preserve">RpDB37A </w:t>
            </w:r>
          </w:p>
        </w:tc>
        <w:tc>
          <w:tcPr>
            <w:tcW w:w="5670" w:type="dxa"/>
            <w:tcBorders>
              <w:top w:val="nil"/>
              <w:left w:val="nil"/>
              <w:bottom w:val="single" w:sz="4" w:space="0" w:color="auto"/>
              <w:right w:val="single" w:sz="4" w:space="0" w:color="auto"/>
            </w:tcBorders>
            <w:shd w:val="clear" w:color="000000" w:fill="E2EFDA"/>
            <w:tcMar>
              <w:left w:w="28" w:type="dxa"/>
              <w:right w:w="28" w:type="dxa"/>
            </w:tcMar>
            <w:hideMark/>
          </w:tcPr>
          <w:p w14:paraId="76D17DD3" w14:textId="77777777" w:rsidR="00465F57" w:rsidRPr="00363339" w:rsidRDefault="00465F57" w:rsidP="008D4B25">
            <w:pPr>
              <w:rPr>
                <w:b/>
                <w:bCs/>
                <w:color w:val="000000"/>
                <w:sz w:val="20"/>
                <w:szCs w:val="20"/>
                <w:lang w:eastAsia="ro-RO"/>
              </w:rPr>
            </w:pPr>
            <w:r w:rsidRPr="00363339">
              <w:rPr>
                <w:b/>
                <w:bCs/>
                <w:color w:val="000000"/>
                <w:sz w:val="20"/>
                <w:szCs w:val="20"/>
                <w:lang w:eastAsia="ro-RO"/>
              </w:rPr>
              <w:t xml:space="preserve">Decaparea imbracamintilor asfaltice de pina la 3 cm grosime formate din covoare asfaltice permanente, betoane asfaltice sau mortare asfaltice </w:t>
            </w:r>
          </w:p>
        </w:tc>
        <w:tc>
          <w:tcPr>
            <w:tcW w:w="960"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5DD50D53"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m2</w:t>
            </w:r>
          </w:p>
        </w:tc>
        <w:tc>
          <w:tcPr>
            <w:tcW w:w="1024"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516D04CA"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120</w:t>
            </w:r>
          </w:p>
        </w:tc>
      </w:tr>
      <w:tr w:rsidR="00465F57" w:rsidRPr="00363339" w14:paraId="62460465"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47BD59AE"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46263F6D" w14:textId="77777777" w:rsidR="00465F57" w:rsidRPr="00363339" w:rsidRDefault="00465F57" w:rsidP="008D4B25">
            <w:pPr>
              <w:rPr>
                <w:color w:val="000000"/>
                <w:sz w:val="20"/>
                <w:szCs w:val="20"/>
                <w:lang w:eastAsia="ro-RO"/>
              </w:rPr>
            </w:pPr>
            <w:r w:rsidRPr="00363339">
              <w:rPr>
                <w:color w:val="000000"/>
                <w:sz w:val="20"/>
                <w:szCs w:val="20"/>
                <w:lang w:eastAsia="ro-RO"/>
              </w:rPr>
              <w:t>9310060019920</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445C22EC" w14:textId="77777777" w:rsidR="00465F57" w:rsidRPr="00363339" w:rsidRDefault="00465F57" w:rsidP="008D4B25">
            <w:pPr>
              <w:rPr>
                <w:color w:val="000000"/>
                <w:sz w:val="20"/>
                <w:szCs w:val="20"/>
                <w:lang w:eastAsia="ro-RO"/>
              </w:rPr>
            </w:pPr>
            <w:r w:rsidRPr="00363339">
              <w:rPr>
                <w:color w:val="000000"/>
                <w:sz w:val="20"/>
                <w:szCs w:val="20"/>
                <w:lang w:eastAsia="ro-RO"/>
              </w:rPr>
              <w:t>Muncitor deservire CM</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1DB487E9" w14:textId="77777777" w:rsidR="00465F57" w:rsidRPr="00363339" w:rsidRDefault="00465F57" w:rsidP="008D4B25">
            <w:pPr>
              <w:rPr>
                <w:color w:val="000000"/>
                <w:sz w:val="20"/>
                <w:szCs w:val="20"/>
                <w:lang w:eastAsia="ro-RO"/>
              </w:rPr>
            </w:pPr>
            <w:r w:rsidRPr="00363339">
              <w:rPr>
                <w:color w:val="000000"/>
                <w:sz w:val="20"/>
                <w:szCs w:val="20"/>
                <w:lang w:eastAsia="ro-RO"/>
              </w:rPr>
              <w:t>h-om</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31CEB6C2" w14:textId="77777777" w:rsidR="00465F57" w:rsidRPr="00363339" w:rsidRDefault="00465F57" w:rsidP="008D4B25">
            <w:pPr>
              <w:jc w:val="right"/>
              <w:rPr>
                <w:color w:val="000000"/>
                <w:sz w:val="20"/>
                <w:szCs w:val="20"/>
                <w:lang w:eastAsia="ro-RO"/>
              </w:rPr>
            </w:pPr>
            <w:r w:rsidRPr="00363339">
              <w:rPr>
                <w:color w:val="000000"/>
                <w:sz w:val="20"/>
                <w:szCs w:val="20"/>
                <w:lang w:eastAsia="ro-RO"/>
              </w:rPr>
              <w:t>0,69</w:t>
            </w:r>
          </w:p>
        </w:tc>
      </w:tr>
      <w:tr w:rsidR="00465F57" w:rsidRPr="00363339" w14:paraId="07FFF7D9" w14:textId="77777777" w:rsidTr="009B7ECE">
        <w:trPr>
          <w:trHeight w:val="20"/>
        </w:trPr>
        <w:tc>
          <w:tcPr>
            <w:tcW w:w="567" w:type="dxa"/>
            <w:tcBorders>
              <w:top w:val="nil"/>
              <w:left w:val="single" w:sz="4" w:space="0" w:color="auto"/>
              <w:bottom w:val="single" w:sz="4" w:space="0" w:color="auto"/>
              <w:right w:val="single" w:sz="4" w:space="0" w:color="auto"/>
            </w:tcBorders>
            <w:shd w:val="clear" w:color="000000" w:fill="E2EFDA"/>
            <w:tcMar>
              <w:left w:w="28" w:type="dxa"/>
              <w:right w:w="28" w:type="dxa"/>
            </w:tcMar>
            <w:vAlign w:val="center"/>
            <w:hideMark/>
          </w:tcPr>
          <w:p w14:paraId="33238151"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3</w:t>
            </w:r>
          </w:p>
        </w:tc>
        <w:tc>
          <w:tcPr>
            <w:tcW w:w="1702"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7424C61B" w14:textId="77777777" w:rsidR="00465F57" w:rsidRPr="00363339" w:rsidRDefault="00465F57" w:rsidP="008D4B25">
            <w:pPr>
              <w:rPr>
                <w:b/>
                <w:bCs/>
                <w:color w:val="000000"/>
                <w:sz w:val="20"/>
                <w:szCs w:val="20"/>
                <w:lang w:eastAsia="ro-RO"/>
              </w:rPr>
            </w:pPr>
            <w:r w:rsidRPr="00363339">
              <w:rPr>
                <w:b/>
                <w:bCs/>
                <w:color w:val="000000"/>
                <w:sz w:val="20"/>
                <w:szCs w:val="20"/>
                <w:lang w:eastAsia="ro-RO"/>
              </w:rPr>
              <w:t xml:space="preserve">RpDB36C </w:t>
            </w:r>
          </w:p>
        </w:tc>
        <w:tc>
          <w:tcPr>
            <w:tcW w:w="5670" w:type="dxa"/>
            <w:tcBorders>
              <w:top w:val="nil"/>
              <w:left w:val="nil"/>
              <w:bottom w:val="single" w:sz="4" w:space="0" w:color="auto"/>
              <w:right w:val="single" w:sz="4" w:space="0" w:color="auto"/>
            </w:tcBorders>
            <w:shd w:val="clear" w:color="000000" w:fill="E2EFDA"/>
            <w:tcMar>
              <w:left w:w="28" w:type="dxa"/>
              <w:right w:w="28" w:type="dxa"/>
            </w:tcMar>
            <w:hideMark/>
          </w:tcPr>
          <w:p w14:paraId="41D0F72A" w14:textId="77777777" w:rsidR="00465F57" w:rsidRPr="00363339" w:rsidRDefault="00465F57" w:rsidP="008D4B25">
            <w:pPr>
              <w:rPr>
                <w:b/>
                <w:bCs/>
                <w:color w:val="000000"/>
                <w:sz w:val="20"/>
                <w:szCs w:val="20"/>
                <w:lang w:eastAsia="ro-RO"/>
              </w:rPr>
            </w:pPr>
            <w:r w:rsidRPr="00363339">
              <w:rPr>
                <w:b/>
                <w:bCs/>
                <w:color w:val="000000"/>
                <w:sz w:val="20"/>
                <w:szCs w:val="20"/>
                <w:lang w:eastAsia="ro-RO"/>
              </w:rPr>
              <w:t xml:space="preserve">Desfacerea trotuarelor din dale de beton sau bazalt si borduri din piatra sau de beton orice dimensiuni, asezate pe beton (borduri din piatra sau beton) </w:t>
            </w:r>
          </w:p>
        </w:tc>
        <w:tc>
          <w:tcPr>
            <w:tcW w:w="960"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08A6DBC1"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m</w:t>
            </w:r>
          </w:p>
        </w:tc>
        <w:tc>
          <w:tcPr>
            <w:tcW w:w="1024"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04493842"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100,2</w:t>
            </w:r>
          </w:p>
        </w:tc>
      </w:tr>
      <w:tr w:rsidR="00465F57" w:rsidRPr="00363339" w14:paraId="5528B84E"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01D3F855"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3BEA86B5" w14:textId="77777777" w:rsidR="00465F57" w:rsidRPr="00363339" w:rsidRDefault="00465F57" w:rsidP="008D4B25">
            <w:pPr>
              <w:rPr>
                <w:color w:val="000000"/>
                <w:sz w:val="20"/>
                <w:szCs w:val="20"/>
                <w:lang w:eastAsia="ro-RO"/>
              </w:rPr>
            </w:pPr>
            <w:r w:rsidRPr="00363339">
              <w:rPr>
                <w:color w:val="000000"/>
                <w:sz w:val="20"/>
                <w:szCs w:val="20"/>
                <w:lang w:eastAsia="ro-RO"/>
              </w:rPr>
              <w:t>9310060019920</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2F3E9F94" w14:textId="77777777" w:rsidR="00465F57" w:rsidRPr="00363339" w:rsidRDefault="00465F57" w:rsidP="008D4B25">
            <w:pPr>
              <w:rPr>
                <w:color w:val="000000"/>
                <w:sz w:val="20"/>
                <w:szCs w:val="20"/>
                <w:lang w:eastAsia="ro-RO"/>
              </w:rPr>
            </w:pPr>
            <w:r w:rsidRPr="00363339">
              <w:rPr>
                <w:color w:val="000000"/>
                <w:sz w:val="20"/>
                <w:szCs w:val="20"/>
                <w:lang w:eastAsia="ro-RO"/>
              </w:rPr>
              <w:t>Muncitor deservire CM</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107CC8BC" w14:textId="77777777" w:rsidR="00465F57" w:rsidRPr="00363339" w:rsidRDefault="00465F57" w:rsidP="008D4B25">
            <w:pPr>
              <w:rPr>
                <w:color w:val="000000"/>
                <w:sz w:val="20"/>
                <w:szCs w:val="20"/>
                <w:lang w:eastAsia="ro-RO"/>
              </w:rPr>
            </w:pPr>
            <w:r w:rsidRPr="00363339">
              <w:rPr>
                <w:color w:val="000000"/>
                <w:sz w:val="20"/>
                <w:szCs w:val="20"/>
                <w:lang w:eastAsia="ro-RO"/>
              </w:rPr>
              <w:t>h-om</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1E2D9137" w14:textId="77777777" w:rsidR="00465F57" w:rsidRPr="00363339" w:rsidRDefault="00465F57" w:rsidP="008D4B25">
            <w:pPr>
              <w:jc w:val="right"/>
              <w:rPr>
                <w:color w:val="000000"/>
                <w:sz w:val="20"/>
                <w:szCs w:val="20"/>
                <w:lang w:eastAsia="ro-RO"/>
              </w:rPr>
            </w:pPr>
            <w:r w:rsidRPr="00363339">
              <w:rPr>
                <w:color w:val="000000"/>
                <w:sz w:val="20"/>
                <w:szCs w:val="20"/>
                <w:lang w:eastAsia="ro-RO"/>
              </w:rPr>
              <w:t>0,42</w:t>
            </w:r>
          </w:p>
        </w:tc>
      </w:tr>
      <w:tr w:rsidR="00465F57" w:rsidRPr="00363339" w14:paraId="6B498708" w14:textId="77777777" w:rsidTr="009B7ECE">
        <w:trPr>
          <w:trHeight w:val="20"/>
        </w:trPr>
        <w:tc>
          <w:tcPr>
            <w:tcW w:w="567" w:type="dxa"/>
            <w:tcBorders>
              <w:top w:val="nil"/>
              <w:left w:val="single" w:sz="4" w:space="0" w:color="auto"/>
              <w:bottom w:val="single" w:sz="4" w:space="0" w:color="auto"/>
              <w:right w:val="single" w:sz="4" w:space="0" w:color="auto"/>
            </w:tcBorders>
            <w:shd w:val="clear" w:color="000000" w:fill="E2EFDA"/>
            <w:tcMar>
              <w:left w:w="28" w:type="dxa"/>
              <w:right w:w="28" w:type="dxa"/>
            </w:tcMar>
            <w:vAlign w:val="center"/>
            <w:hideMark/>
          </w:tcPr>
          <w:p w14:paraId="16337390"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4</w:t>
            </w:r>
          </w:p>
        </w:tc>
        <w:tc>
          <w:tcPr>
            <w:tcW w:w="1702"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4EE50C04" w14:textId="77777777" w:rsidR="00465F57" w:rsidRPr="00363339" w:rsidRDefault="00465F57" w:rsidP="008D4B25">
            <w:pPr>
              <w:rPr>
                <w:b/>
                <w:bCs/>
                <w:color w:val="000000"/>
                <w:sz w:val="20"/>
                <w:szCs w:val="20"/>
                <w:lang w:eastAsia="ro-RO"/>
              </w:rPr>
            </w:pPr>
            <w:r w:rsidRPr="00363339">
              <w:rPr>
                <w:b/>
                <w:bCs/>
                <w:color w:val="000000"/>
                <w:sz w:val="20"/>
                <w:szCs w:val="20"/>
                <w:lang w:eastAsia="ro-RO"/>
              </w:rPr>
              <w:t xml:space="preserve">TsE05C </w:t>
            </w:r>
          </w:p>
        </w:tc>
        <w:tc>
          <w:tcPr>
            <w:tcW w:w="5670" w:type="dxa"/>
            <w:tcBorders>
              <w:top w:val="nil"/>
              <w:left w:val="nil"/>
              <w:bottom w:val="single" w:sz="4" w:space="0" w:color="auto"/>
              <w:right w:val="single" w:sz="4" w:space="0" w:color="auto"/>
            </w:tcBorders>
            <w:shd w:val="clear" w:color="000000" w:fill="E2EFDA"/>
            <w:tcMar>
              <w:left w:w="28" w:type="dxa"/>
              <w:right w:w="28" w:type="dxa"/>
            </w:tcMar>
            <w:hideMark/>
          </w:tcPr>
          <w:p w14:paraId="440AD1D7" w14:textId="77777777" w:rsidR="00465F57" w:rsidRPr="00363339" w:rsidRDefault="00465F57" w:rsidP="008D4B25">
            <w:pPr>
              <w:rPr>
                <w:b/>
                <w:bCs/>
                <w:color w:val="000000"/>
                <w:sz w:val="20"/>
                <w:szCs w:val="20"/>
                <w:lang w:eastAsia="ro-RO"/>
              </w:rPr>
            </w:pPr>
            <w:r w:rsidRPr="00363339">
              <w:rPr>
                <w:b/>
                <w:bCs/>
                <w:color w:val="000000"/>
                <w:sz w:val="20"/>
                <w:szCs w:val="20"/>
                <w:lang w:eastAsia="ro-RO"/>
              </w:rPr>
              <w:t xml:space="preserve">Nivelarea cu autogreder de pina la 175 CP a suprafetei terenului natural si a platformelor de terasamente, prin taierea damburilor si deplasarea in goluri a pamintului sapat in teren catg. III(conform plan organizare  lucrari terasament) </w:t>
            </w:r>
          </w:p>
        </w:tc>
        <w:tc>
          <w:tcPr>
            <w:tcW w:w="960"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6E20FD85"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100m2</w:t>
            </w:r>
          </w:p>
        </w:tc>
        <w:tc>
          <w:tcPr>
            <w:tcW w:w="1024"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02AABE0C"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19,68</w:t>
            </w:r>
          </w:p>
        </w:tc>
      </w:tr>
      <w:tr w:rsidR="00465F57" w:rsidRPr="00363339" w14:paraId="21086A79"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7ECE3258"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476E553A" w14:textId="77777777" w:rsidR="00465F57" w:rsidRPr="00363339" w:rsidRDefault="00465F57" w:rsidP="008D4B25">
            <w:pPr>
              <w:rPr>
                <w:color w:val="000000"/>
                <w:sz w:val="20"/>
                <w:szCs w:val="20"/>
                <w:lang w:eastAsia="ro-RO"/>
              </w:rPr>
            </w:pPr>
            <w:r w:rsidRPr="00363339">
              <w:rPr>
                <w:color w:val="000000"/>
                <w:sz w:val="20"/>
                <w:szCs w:val="20"/>
                <w:lang w:eastAsia="ro-RO"/>
              </w:rPr>
              <w:t>2952220003546</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6EC86444" w14:textId="77777777" w:rsidR="00465F57" w:rsidRPr="00363339" w:rsidRDefault="00465F57" w:rsidP="008D4B25">
            <w:pPr>
              <w:rPr>
                <w:color w:val="000000"/>
                <w:sz w:val="20"/>
                <w:szCs w:val="20"/>
                <w:lang w:eastAsia="ro-RO"/>
              </w:rPr>
            </w:pPr>
            <w:r w:rsidRPr="00363339">
              <w:rPr>
                <w:color w:val="000000"/>
                <w:sz w:val="20"/>
                <w:szCs w:val="20"/>
                <w:lang w:eastAsia="ro-RO"/>
              </w:rPr>
              <w:t>Autogreder pina la 175 cp</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18BB6883" w14:textId="77777777" w:rsidR="00465F57" w:rsidRPr="00363339" w:rsidRDefault="00465F57" w:rsidP="008D4B25">
            <w:pPr>
              <w:rPr>
                <w:color w:val="000000"/>
                <w:sz w:val="20"/>
                <w:szCs w:val="20"/>
                <w:lang w:eastAsia="ro-RO"/>
              </w:rPr>
            </w:pPr>
            <w:r w:rsidRPr="00363339">
              <w:rPr>
                <w:color w:val="000000"/>
                <w:sz w:val="20"/>
                <w:szCs w:val="20"/>
                <w:lang w:eastAsia="ro-RO"/>
              </w:rPr>
              <w:t>h-ut</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68A51AF7" w14:textId="77777777" w:rsidR="00465F57" w:rsidRPr="00363339" w:rsidRDefault="00465F57" w:rsidP="008D4B25">
            <w:pPr>
              <w:jc w:val="right"/>
              <w:rPr>
                <w:color w:val="000000"/>
                <w:sz w:val="20"/>
                <w:szCs w:val="20"/>
                <w:lang w:eastAsia="ro-RO"/>
              </w:rPr>
            </w:pPr>
            <w:r w:rsidRPr="00363339">
              <w:rPr>
                <w:color w:val="000000"/>
                <w:sz w:val="20"/>
                <w:szCs w:val="20"/>
                <w:lang w:eastAsia="ro-RO"/>
              </w:rPr>
              <w:t>0,312</w:t>
            </w:r>
          </w:p>
        </w:tc>
      </w:tr>
      <w:tr w:rsidR="00465F57" w:rsidRPr="00363339" w14:paraId="6F3CE4F3" w14:textId="77777777" w:rsidTr="009B7ECE">
        <w:trPr>
          <w:trHeight w:val="20"/>
        </w:trPr>
        <w:tc>
          <w:tcPr>
            <w:tcW w:w="567" w:type="dxa"/>
            <w:tcBorders>
              <w:top w:val="nil"/>
              <w:left w:val="single" w:sz="4" w:space="0" w:color="auto"/>
              <w:bottom w:val="single" w:sz="4" w:space="0" w:color="auto"/>
              <w:right w:val="single" w:sz="4" w:space="0" w:color="auto"/>
            </w:tcBorders>
            <w:shd w:val="clear" w:color="000000" w:fill="E2EFDA"/>
            <w:tcMar>
              <w:left w:w="28" w:type="dxa"/>
              <w:right w:w="28" w:type="dxa"/>
            </w:tcMar>
            <w:vAlign w:val="center"/>
            <w:hideMark/>
          </w:tcPr>
          <w:p w14:paraId="5AE95748"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5</w:t>
            </w:r>
          </w:p>
        </w:tc>
        <w:tc>
          <w:tcPr>
            <w:tcW w:w="1702"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44C64F41" w14:textId="77777777" w:rsidR="00465F57" w:rsidRPr="00363339" w:rsidRDefault="00465F57" w:rsidP="008D4B25">
            <w:pPr>
              <w:rPr>
                <w:b/>
                <w:bCs/>
                <w:color w:val="000000"/>
                <w:sz w:val="20"/>
                <w:szCs w:val="20"/>
                <w:lang w:eastAsia="ro-RO"/>
              </w:rPr>
            </w:pPr>
            <w:r w:rsidRPr="00363339">
              <w:rPr>
                <w:b/>
                <w:bCs/>
                <w:color w:val="000000"/>
                <w:sz w:val="20"/>
                <w:szCs w:val="20"/>
                <w:lang w:eastAsia="ro-RO"/>
              </w:rPr>
              <w:t xml:space="preserve">TsD7A1 </w:t>
            </w:r>
          </w:p>
        </w:tc>
        <w:tc>
          <w:tcPr>
            <w:tcW w:w="5670" w:type="dxa"/>
            <w:tcBorders>
              <w:top w:val="nil"/>
              <w:left w:val="nil"/>
              <w:bottom w:val="single" w:sz="4" w:space="0" w:color="auto"/>
              <w:right w:val="single" w:sz="4" w:space="0" w:color="auto"/>
            </w:tcBorders>
            <w:shd w:val="clear" w:color="000000" w:fill="E2EFDA"/>
            <w:tcMar>
              <w:left w:w="28" w:type="dxa"/>
              <w:right w:w="28" w:type="dxa"/>
            </w:tcMar>
            <w:hideMark/>
          </w:tcPr>
          <w:p w14:paraId="06DB5240" w14:textId="77777777" w:rsidR="00465F57" w:rsidRPr="00363339" w:rsidRDefault="00465F57" w:rsidP="008D4B25">
            <w:pPr>
              <w:rPr>
                <w:b/>
                <w:bCs/>
                <w:color w:val="000000"/>
                <w:sz w:val="20"/>
                <w:szCs w:val="20"/>
                <w:lang w:eastAsia="ro-RO"/>
              </w:rPr>
            </w:pPr>
            <w:r w:rsidRPr="00363339">
              <w:rPr>
                <w:b/>
                <w:bCs/>
                <w:color w:val="000000"/>
                <w:sz w:val="20"/>
                <w:szCs w:val="20"/>
                <w:lang w:eastAsia="ro-RO"/>
              </w:rPr>
              <w:t xml:space="preserve">Compactarea mecanica a umpluturilor cu rulou compresor static autopropulsat de 10-12 t, in straturi succesive de 15-20 cm grosime dupa compactare, exclusiv udarea fiecarui strat in parte, umpluturile executindu-se cu pamint necoeziv grad. compact. 92-94% </w:t>
            </w:r>
          </w:p>
        </w:tc>
        <w:tc>
          <w:tcPr>
            <w:tcW w:w="960"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26EF085D"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100 m3</w:t>
            </w:r>
          </w:p>
        </w:tc>
        <w:tc>
          <w:tcPr>
            <w:tcW w:w="1024"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3B20AA95"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9,84</w:t>
            </w:r>
          </w:p>
        </w:tc>
      </w:tr>
      <w:tr w:rsidR="00465F57" w:rsidRPr="00363339" w14:paraId="314E7821"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0E2841C8"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397040BE" w14:textId="77777777" w:rsidR="00465F57" w:rsidRPr="00363339" w:rsidRDefault="00465F57" w:rsidP="008D4B25">
            <w:pPr>
              <w:rPr>
                <w:color w:val="000000"/>
                <w:sz w:val="20"/>
                <w:szCs w:val="20"/>
                <w:lang w:eastAsia="ro-RO"/>
              </w:rPr>
            </w:pPr>
            <w:r w:rsidRPr="00363339">
              <w:rPr>
                <w:color w:val="000000"/>
                <w:sz w:val="20"/>
                <w:szCs w:val="20"/>
                <w:lang w:eastAsia="ro-RO"/>
              </w:rPr>
              <w:t>9310060019900</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22707D83" w14:textId="77777777" w:rsidR="00465F57" w:rsidRPr="00363339" w:rsidRDefault="00465F57" w:rsidP="008D4B25">
            <w:pPr>
              <w:rPr>
                <w:color w:val="000000"/>
                <w:sz w:val="20"/>
                <w:szCs w:val="20"/>
                <w:lang w:eastAsia="ro-RO"/>
              </w:rPr>
            </w:pPr>
            <w:r w:rsidRPr="00363339">
              <w:rPr>
                <w:color w:val="000000"/>
                <w:sz w:val="20"/>
                <w:szCs w:val="20"/>
                <w:lang w:eastAsia="ro-RO"/>
              </w:rPr>
              <w:t>Muncitor necalificat</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508BBED0" w14:textId="77777777" w:rsidR="00465F57" w:rsidRPr="00363339" w:rsidRDefault="00465F57" w:rsidP="008D4B25">
            <w:pPr>
              <w:rPr>
                <w:color w:val="000000"/>
                <w:sz w:val="20"/>
                <w:szCs w:val="20"/>
                <w:lang w:eastAsia="ro-RO"/>
              </w:rPr>
            </w:pPr>
            <w:r w:rsidRPr="00363339">
              <w:rPr>
                <w:color w:val="000000"/>
                <w:sz w:val="20"/>
                <w:szCs w:val="20"/>
                <w:lang w:eastAsia="ro-RO"/>
              </w:rPr>
              <w:t>h-om</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1C24228F" w14:textId="77777777" w:rsidR="00465F57" w:rsidRPr="00363339" w:rsidRDefault="00465F57" w:rsidP="008D4B25">
            <w:pPr>
              <w:jc w:val="right"/>
              <w:rPr>
                <w:color w:val="000000"/>
                <w:sz w:val="20"/>
                <w:szCs w:val="20"/>
                <w:lang w:eastAsia="ro-RO"/>
              </w:rPr>
            </w:pPr>
            <w:r w:rsidRPr="00363339">
              <w:rPr>
                <w:color w:val="000000"/>
                <w:sz w:val="20"/>
                <w:szCs w:val="20"/>
                <w:lang w:eastAsia="ro-RO"/>
              </w:rPr>
              <w:t>5,07</w:t>
            </w:r>
          </w:p>
        </w:tc>
      </w:tr>
      <w:tr w:rsidR="00465F57" w:rsidRPr="00363339" w14:paraId="14D59F19"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2A635BF6"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40CBBB44" w14:textId="77777777" w:rsidR="00465F57" w:rsidRPr="00363339" w:rsidRDefault="00465F57" w:rsidP="008D4B25">
            <w:pPr>
              <w:rPr>
                <w:color w:val="000000"/>
                <w:sz w:val="20"/>
                <w:szCs w:val="20"/>
                <w:lang w:eastAsia="ro-RO"/>
              </w:rPr>
            </w:pPr>
            <w:r w:rsidRPr="00363339">
              <w:rPr>
                <w:color w:val="000000"/>
                <w:sz w:val="20"/>
                <w:szCs w:val="20"/>
                <w:lang w:eastAsia="ro-RO"/>
              </w:rPr>
              <w:t>2952240004004</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62DC03CE" w14:textId="77777777" w:rsidR="00465F57" w:rsidRPr="00363339" w:rsidRDefault="00465F57" w:rsidP="008D4B25">
            <w:pPr>
              <w:rPr>
                <w:color w:val="000000"/>
                <w:sz w:val="20"/>
                <w:szCs w:val="20"/>
                <w:lang w:eastAsia="ro-RO"/>
              </w:rPr>
            </w:pPr>
            <w:r w:rsidRPr="00363339">
              <w:rPr>
                <w:color w:val="000000"/>
                <w:sz w:val="20"/>
                <w:szCs w:val="20"/>
                <w:lang w:eastAsia="ro-RO"/>
              </w:rPr>
              <w:t>Compactor auto cu rulouri pina la 12 tf</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2D8AE974" w14:textId="77777777" w:rsidR="00465F57" w:rsidRPr="00363339" w:rsidRDefault="00465F57" w:rsidP="008D4B25">
            <w:pPr>
              <w:rPr>
                <w:color w:val="000000"/>
                <w:sz w:val="20"/>
                <w:szCs w:val="20"/>
                <w:lang w:eastAsia="ro-RO"/>
              </w:rPr>
            </w:pPr>
            <w:r w:rsidRPr="00363339">
              <w:rPr>
                <w:color w:val="000000"/>
                <w:sz w:val="20"/>
                <w:szCs w:val="20"/>
                <w:lang w:eastAsia="ro-RO"/>
              </w:rPr>
              <w:t>h-ut</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452AC508" w14:textId="77777777" w:rsidR="00465F57" w:rsidRPr="00363339" w:rsidRDefault="00465F57" w:rsidP="008D4B25">
            <w:pPr>
              <w:jc w:val="right"/>
              <w:rPr>
                <w:color w:val="000000"/>
                <w:sz w:val="20"/>
                <w:szCs w:val="20"/>
                <w:lang w:eastAsia="ro-RO"/>
              </w:rPr>
            </w:pPr>
            <w:r w:rsidRPr="00363339">
              <w:rPr>
                <w:color w:val="000000"/>
                <w:sz w:val="20"/>
                <w:szCs w:val="20"/>
                <w:lang w:eastAsia="ro-RO"/>
              </w:rPr>
              <w:t>8,702</w:t>
            </w:r>
          </w:p>
        </w:tc>
      </w:tr>
      <w:tr w:rsidR="00465F57" w:rsidRPr="00363339" w14:paraId="148B22AE" w14:textId="77777777" w:rsidTr="009B7ECE">
        <w:trPr>
          <w:trHeight w:val="20"/>
        </w:trPr>
        <w:tc>
          <w:tcPr>
            <w:tcW w:w="567" w:type="dxa"/>
            <w:tcBorders>
              <w:top w:val="nil"/>
              <w:left w:val="single" w:sz="4" w:space="0" w:color="auto"/>
              <w:bottom w:val="single" w:sz="4" w:space="0" w:color="auto"/>
              <w:right w:val="single" w:sz="4" w:space="0" w:color="auto"/>
            </w:tcBorders>
            <w:shd w:val="clear" w:color="000000" w:fill="E2EFDA"/>
            <w:tcMar>
              <w:left w:w="28" w:type="dxa"/>
              <w:right w:w="28" w:type="dxa"/>
            </w:tcMar>
            <w:vAlign w:val="center"/>
            <w:hideMark/>
          </w:tcPr>
          <w:p w14:paraId="624537BB"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6</w:t>
            </w:r>
          </w:p>
        </w:tc>
        <w:tc>
          <w:tcPr>
            <w:tcW w:w="1702"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1477DCE0" w14:textId="77777777" w:rsidR="00465F57" w:rsidRPr="00363339" w:rsidRDefault="00465F57" w:rsidP="008D4B25">
            <w:pPr>
              <w:rPr>
                <w:b/>
                <w:bCs/>
                <w:color w:val="000000"/>
                <w:sz w:val="20"/>
                <w:szCs w:val="20"/>
                <w:lang w:eastAsia="ro-RO"/>
              </w:rPr>
            </w:pPr>
            <w:r w:rsidRPr="00363339">
              <w:rPr>
                <w:b/>
                <w:bCs/>
                <w:color w:val="000000"/>
                <w:sz w:val="20"/>
                <w:szCs w:val="20"/>
                <w:lang w:eastAsia="ro-RO"/>
              </w:rPr>
              <w:t xml:space="preserve">TsC35A1 </w:t>
            </w:r>
          </w:p>
        </w:tc>
        <w:tc>
          <w:tcPr>
            <w:tcW w:w="5670" w:type="dxa"/>
            <w:tcBorders>
              <w:top w:val="nil"/>
              <w:left w:val="nil"/>
              <w:bottom w:val="single" w:sz="4" w:space="0" w:color="auto"/>
              <w:right w:val="single" w:sz="4" w:space="0" w:color="auto"/>
            </w:tcBorders>
            <w:shd w:val="clear" w:color="000000" w:fill="E2EFDA"/>
            <w:tcMar>
              <w:left w:w="28" w:type="dxa"/>
              <w:right w:w="28" w:type="dxa"/>
            </w:tcMar>
            <w:hideMark/>
          </w:tcPr>
          <w:p w14:paraId="55612BFB" w14:textId="77777777" w:rsidR="00465F57" w:rsidRPr="00363339" w:rsidRDefault="00465F57" w:rsidP="008D4B25">
            <w:pPr>
              <w:rPr>
                <w:b/>
                <w:bCs/>
                <w:color w:val="000000"/>
                <w:sz w:val="20"/>
                <w:szCs w:val="20"/>
                <w:lang w:eastAsia="ro-RO"/>
              </w:rPr>
            </w:pPr>
            <w:r w:rsidRPr="00363339">
              <w:rPr>
                <w:b/>
                <w:bCs/>
                <w:color w:val="000000"/>
                <w:sz w:val="20"/>
                <w:szCs w:val="20"/>
                <w:lang w:eastAsia="ro-RO"/>
              </w:rPr>
              <w:t xml:space="preserve">Excavat transport cu incarcator frontal , la distante de incarcare in autovehicul cu incarcator frontal pe senile de 0,5-0,99 m.c, pamint din teren catg.1 la distanta &lt; 10 m </w:t>
            </w:r>
          </w:p>
        </w:tc>
        <w:tc>
          <w:tcPr>
            <w:tcW w:w="960"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0BE11547"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100 m3</w:t>
            </w:r>
          </w:p>
        </w:tc>
        <w:tc>
          <w:tcPr>
            <w:tcW w:w="1024"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54F9F725"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0,6</w:t>
            </w:r>
          </w:p>
        </w:tc>
      </w:tr>
      <w:tr w:rsidR="00465F57" w:rsidRPr="00363339" w14:paraId="3FA3B438"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38BE37B1"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746B49E7" w14:textId="77777777" w:rsidR="00465F57" w:rsidRPr="00363339" w:rsidRDefault="00465F57" w:rsidP="008D4B25">
            <w:pPr>
              <w:rPr>
                <w:color w:val="000000"/>
                <w:sz w:val="20"/>
                <w:szCs w:val="20"/>
                <w:lang w:eastAsia="ro-RO"/>
              </w:rPr>
            </w:pPr>
            <w:r w:rsidRPr="00363339">
              <w:rPr>
                <w:color w:val="000000"/>
                <w:sz w:val="20"/>
                <w:szCs w:val="20"/>
                <w:lang w:eastAsia="ro-RO"/>
              </w:rPr>
              <w:t>2952270007403</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52FF237E" w14:textId="77777777" w:rsidR="00465F57" w:rsidRPr="00363339" w:rsidRDefault="00465F57" w:rsidP="008D4B25">
            <w:pPr>
              <w:rPr>
                <w:color w:val="000000"/>
                <w:sz w:val="20"/>
                <w:szCs w:val="20"/>
                <w:lang w:eastAsia="ro-RO"/>
              </w:rPr>
            </w:pPr>
            <w:r w:rsidRPr="00363339">
              <w:rPr>
                <w:color w:val="000000"/>
                <w:sz w:val="20"/>
                <w:szCs w:val="20"/>
                <w:lang w:eastAsia="ro-RO"/>
              </w:rPr>
              <w:t>Incarcator frontal pe senile 0,5 - 0,99 mc</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21018D4A" w14:textId="77777777" w:rsidR="00465F57" w:rsidRPr="00363339" w:rsidRDefault="00465F57" w:rsidP="008D4B25">
            <w:pPr>
              <w:rPr>
                <w:color w:val="000000"/>
                <w:sz w:val="20"/>
                <w:szCs w:val="20"/>
                <w:lang w:eastAsia="ro-RO"/>
              </w:rPr>
            </w:pPr>
            <w:r w:rsidRPr="00363339">
              <w:rPr>
                <w:color w:val="000000"/>
                <w:sz w:val="20"/>
                <w:szCs w:val="20"/>
                <w:lang w:eastAsia="ro-RO"/>
              </w:rPr>
              <w:t>h-ut</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539614AB" w14:textId="77777777" w:rsidR="00465F57" w:rsidRPr="00363339" w:rsidRDefault="00465F57" w:rsidP="008D4B25">
            <w:pPr>
              <w:jc w:val="right"/>
              <w:rPr>
                <w:color w:val="000000"/>
                <w:sz w:val="20"/>
                <w:szCs w:val="20"/>
                <w:lang w:eastAsia="ro-RO"/>
              </w:rPr>
            </w:pPr>
            <w:r w:rsidRPr="00363339">
              <w:rPr>
                <w:color w:val="000000"/>
                <w:sz w:val="20"/>
                <w:szCs w:val="20"/>
                <w:lang w:eastAsia="ro-RO"/>
              </w:rPr>
              <w:t>4,76</w:t>
            </w:r>
          </w:p>
        </w:tc>
      </w:tr>
      <w:tr w:rsidR="00465F57" w:rsidRPr="00363339" w14:paraId="256FC110" w14:textId="77777777" w:rsidTr="009B7ECE">
        <w:trPr>
          <w:trHeight w:val="20"/>
        </w:trPr>
        <w:tc>
          <w:tcPr>
            <w:tcW w:w="567" w:type="dxa"/>
            <w:tcBorders>
              <w:top w:val="nil"/>
              <w:left w:val="single" w:sz="4" w:space="0" w:color="auto"/>
              <w:bottom w:val="single" w:sz="4" w:space="0" w:color="auto"/>
              <w:right w:val="single" w:sz="4" w:space="0" w:color="auto"/>
            </w:tcBorders>
            <w:shd w:val="clear" w:color="000000" w:fill="E2EFDA"/>
            <w:tcMar>
              <w:left w:w="28" w:type="dxa"/>
              <w:right w:w="28" w:type="dxa"/>
            </w:tcMar>
            <w:vAlign w:val="center"/>
            <w:hideMark/>
          </w:tcPr>
          <w:p w14:paraId="0645A8DB"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7</w:t>
            </w:r>
          </w:p>
        </w:tc>
        <w:tc>
          <w:tcPr>
            <w:tcW w:w="1702"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396B8B3D" w14:textId="77777777" w:rsidR="00465F57" w:rsidRPr="00363339" w:rsidRDefault="00465F57" w:rsidP="008D4B25">
            <w:pPr>
              <w:rPr>
                <w:b/>
                <w:bCs/>
                <w:color w:val="000000"/>
                <w:sz w:val="20"/>
                <w:szCs w:val="20"/>
                <w:lang w:eastAsia="ro-RO"/>
              </w:rPr>
            </w:pPr>
            <w:r w:rsidRPr="00363339">
              <w:rPr>
                <w:b/>
                <w:bCs/>
                <w:color w:val="000000"/>
                <w:sz w:val="20"/>
                <w:szCs w:val="20"/>
                <w:lang w:eastAsia="ro-RO"/>
              </w:rPr>
              <w:t xml:space="preserve">TsI50A5 </w:t>
            </w:r>
          </w:p>
        </w:tc>
        <w:tc>
          <w:tcPr>
            <w:tcW w:w="5670" w:type="dxa"/>
            <w:tcBorders>
              <w:top w:val="nil"/>
              <w:left w:val="nil"/>
              <w:bottom w:val="single" w:sz="4" w:space="0" w:color="auto"/>
              <w:right w:val="single" w:sz="4" w:space="0" w:color="auto"/>
            </w:tcBorders>
            <w:shd w:val="clear" w:color="000000" w:fill="E2EFDA"/>
            <w:tcMar>
              <w:left w:w="28" w:type="dxa"/>
              <w:right w:w="28" w:type="dxa"/>
            </w:tcMar>
            <w:hideMark/>
          </w:tcPr>
          <w:p w14:paraId="6DC9670B" w14:textId="77777777" w:rsidR="00465F57" w:rsidRPr="00363339" w:rsidRDefault="00465F57" w:rsidP="008D4B25">
            <w:pPr>
              <w:rPr>
                <w:b/>
                <w:bCs/>
                <w:color w:val="000000"/>
                <w:sz w:val="20"/>
                <w:szCs w:val="20"/>
                <w:lang w:eastAsia="ro-RO"/>
              </w:rPr>
            </w:pPr>
            <w:r w:rsidRPr="00363339">
              <w:rPr>
                <w:b/>
                <w:bCs/>
                <w:color w:val="000000"/>
                <w:sz w:val="20"/>
                <w:szCs w:val="20"/>
                <w:lang w:eastAsia="ro-RO"/>
              </w:rPr>
              <w:t xml:space="preserve">Transportarea pamintului ,material decapat cu autobasculanta de 5 t la distanta de 5 km  </w:t>
            </w:r>
          </w:p>
        </w:tc>
        <w:tc>
          <w:tcPr>
            <w:tcW w:w="960"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62830090"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t</w:t>
            </w:r>
          </w:p>
        </w:tc>
        <w:tc>
          <w:tcPr>
            <w:tcW w:w="1024"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56B97FFC"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84</w:t>
            </w:r>
          </w:p>
        </w:tc>
      </w:tr>
      <w:tr w:rsidR="00465F57" w:rsidRPr="00363339" w14:paraId="4B37034E"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4B4E4679"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14F26AA0" w14:textId="77777777" w:rsidR="00465F57" w:rsidRPr="00363339" w:rsidRDefault="00465F57" w:rsidP="008D4B25">
            <w:pPr>
              <w:rPr>
                <w:color w:val="000000"/>
                <w:sz w:val="20"/>
                <w:szCs w:val="20"/>
                <w:lang w:eastAsia="ro-RO"/>
              </w:rPr>
            </w:pPr>
            <w:r w:rsidRPr="00363339">
              <w:rPr>
                <w:color w:val="000000"/>
                <w:sz w:val="20"/>
                <w:szCs w:val="20"/>
                <w:lang w:eastAsia="ro-RO"/>
              </w:rPr>
              <w:t>3410540000006</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32F1275C" w14:textId="77777777" w:rsidR="00465F57" w:rsidRPr="00363339" w:rsidRDefault="00465F57" w:rsidP="008D4B25">
            <w:pPr>
              <w:rPr>
                <w:color w:val="000000"/>
                <w:sz w:val="20"/>
                <w:szCs w:val="20"/>
                <w:lang w:eastAsia="ro-RO"/>
              </w:rPr>
            </w:pPr>
            <w:r w:rsidRPr="00363339">
              <w:rPr>
                <w:color w:val="000000"/>
                <w:sz w:val="20"/>
                <w:szCs w:val="20"/>
                <w:lang w:eastAsia="ro-RO"/>
              </w:rPr>
              <w:t>Autobasculanta-5t</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687FC6D7" w14:textId="77777777" w:rsidR="00465F57" w:rsidRPr="00363339" w:rsidRDefault="00465F57" w:rsidP="008D4B25">
            <w:pPr>
              <w:rPr>
                <w:color w:val="000000"/>
                <w:sz w:val="20"/>
                <w:szCs w:val="20"/>
                <w:lang w:eastAsia="ro-RO"/>
              </w:rPr>
            </w:pPr>
            <w:r w:rsidRPr="00363339">
              <w:rPr>
                <w:color w:val="000000"/>
                <w:sz w:val="20"/>
                <w:szCs w:val="20"/>
                <w:lang w:eastAsia="ro-RO"/>
              </w:rPr>
              <w:t>h-ut</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08FC1ED2" w14:textId="77777777" w:rsidR="00465F57" w:rsidRPr="00363339" w:rsidRDefault="00465F57" w:rsidP="008D4B25">
            <w:pPr>
              <w:jc w:val="right"/>
              <w:rPr>
                <w:color w:val="000000"/>
                <w:sz w:val="20"/>
                <w:szCs w:val="20"/>
                <w:lang w:eastAsia="ro-RO"/>
              </w:rPr>
            </w:pPr>
            <w:r w:rsidRPr="00363339">
              <w:rPr>
                <w:color w:val="000000"/>
                <w:sz w:val="20"/>
                <w:szCs w:val="20"/>
                <w:lang w:eastAsia="ro-RO"/>
              </w:rPr>
              <w:t>0,106</w:t>
            </w:r>
          </w:p>
        </w:tc>
      </w:tr>
      <w:tr w:rsidR="00465F57" w:rsidRPr="00363339" w14:paraId="51189077"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188696D6"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7E555EDD" w14:textId="77777777" w:rsidR="00465F57" w:rsidRPr="00363339" w:rsidRDefault="00465F57" w:rsidP="008D4B25">
            <w:pPr>
              <w:rPr>
                <w:color w:val="000000"/>
                <w:sz w:val="20"/>
                <w:szCs w:val="20"/>
                <w:lang w:eastAsia="ro-RO"/>
              </w:rPr>
            </w:pPr>
            <w:r w:rsidRPr="00363339">
              <w:rPr>
                <w:color w:val="000000"/>
                <w:sz w:val="20"/>
                <w:szCs w:val="20"/>
                <w:lang w:eastAsia="ro-RO"/>
              </w:rPr>
              <w:t> </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2C253D4C" w14:textId="77777777" w:rsidR="00465F57" w:rsidRPr="00363339" w:rsidRDefault="00465F57" w:rsidP="008D4B25">
            <w:pPr>
              <w:rPr>
                <w:color w:val="000000"/>
                <w:sz w:val="20"/>
                <w:szCs w:val="20"/>
                <w:lang w:eastAsia="ro-RO"/>
              </w:rPr>
            </w:pPr>
            <w:r w:rsidRPr="00363339">
              <w:rPr>
                <w:color w:val="000000"/>
                <w:sz w:val="20"/>
                <w:szCs w:val="20"/>
                <w:lang w:eastAsia="ro-RO"/>
              </w:rPr>
              <w:t> </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2BAD4D93" w14:textId="77777777" w:rsidR="00465F57" w:rsidRPr="00363339" w:rsidRDefault="00465F57" w:rsidP="008D4B25">
            <w:pPr>
              <w:rPr>
                <w:color w:val="000000"/>
                <w:sz w:val="20"/>
                <w:szCs w:val="20"/>
                <w:lang w:eastAsia="ro-RO"/>
              </w:rPr>
            </w:pPr>
            <w:r w:rsidRPr="00363339">
              <w:rPr>
                <w:color w:val="000000"/>
                <w:sz w:val="20"/>
                <w:szCs w:val="20"/>
                <w:lang w:eastAsia="ro-RO"/>
              </w:rPr>
              <w:t> </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3285C663" w14:textId="77777777" w:rsidR="00465F57" w:rsidRPr="00363339" w:rsidRDefault="00465F57" w:rsidP="008D4B25">
            <w:pPr>
              <w:rPr>
                <w:color w:val="000000"/>
                <w:sz w:val="20"/>
                <w:szCs w:val="20"/>
                <w:lang w:eastAsia="ro-RO"/>
              </w:rPr>
            </w:pPr>
            <w:r w:rsidRPr="00363339">
              <w:rPr>
                <w:color w:val="000000"/>
                <w:sz w:val="20"/>
                <w:szCs w:val="20"/>
                <w:lang w:eastAsia="ro-RO"/>
              </w:rPr>
              <w:t> </w:t>
            </w:r>
          </w:p>
        </w:tc>
      </w:tr>
      <w:tr w:rsidR="00465F57" w:rsidRPr="00363339" w14:paraId="270A35DF" w14:textId="77777777" w:rsidTr="009B7ECE">
        <w:trPr>
          <w:trHeight w:val="20"/>
        </w:trPr>
        <w:tc>
          <w:tcPr>
            <w:tcW w:w="567" w:type="dxa"/>
            <w:tcBorders>
              <w:top w:val="nil"/>
              <w:left w:val="single" w:sz="4" w:space="0" w:color="auto"/>
              <w:bottom w:val="single" w:sz="4" w:space="0" w:color="auto"/>
              <w:right w:val="single" w:sz="4" w:space="0" w:color="auto"/>
            </w:tcBorders>
            <w:shd w:val="clear" w:color="000000" w:fill="FFC000"/>
            <w:tcMar>
              <w:left w:w="28" w:type="dxa"/>
              <w:right w:w="28" w:type="dxa"/>
            </w:tcMar>
            <w:vAlign w:val="center"/>
            <w:hideMark/>
          </w:tcPr>
          <w:p w14:paraId="366B1087"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000000" w:fill="FFC000"/>
            <w:tcMar>
              <w:left w:w="28" w:type="dxa"/>
              <w:right w:w="28" w:type="dxa"/>
            </w:tcMar>
            <w:vAlign w:val="center"/>
            <w:hideMark/>
          </w:tcPr>
          <w:p w14:paraId="4465E914" w14:textId="77777777" w:rsidR="00465F57" w:rsidRPr="00363339" w:rsidRDefault="00465F57" w:rsidP="008D4B25">
            <w:pPr>
              <w:rPr>
                <w:color w:val="000000"/>
                <w:sz w:val="20"/>
                <w:szCs w:val="20"/>
                <w:lang w:eastAsia="ro-RO"/>
              </w:rPr>
            </w:pPr>
            <w:r w:rsidRPr="00363339">
              <w:rPr>
                <w:color w:val="000000"/>
                <w:sz w:val="20"/>
                <w:szCs w:val="20"/>
                <w:lang w:eastAsia="ro-RO"/>
              </w:rPr>
              <w:t> </w:t>
            </w:r>
          </w:p>
        </w:tc>
        <w:tc>
          <w:tcPr>
            <w:tcW w:w="5670" w:type="dxa"/>
            <w:tcBorders>
              <w:top w:val="nil"/>
              <w:left w:val="nil"/>
              <w:bottom w:val="single" w:sz="4" w:space="0" w:color="auto"/>
              <w:right w:val="single" w:sz="4" w:space="0" w:color="auto"/>
            </w:tcBorders>
            <w:shd w:val="clear" w:color="000000" w:fill="FFC000"/>
            <w:tcMar>
              <w:left w:w="28" w:type="dxa"/>
              <w:right w:w="28" w:type="dxa"/>
            </w:tcMar>
            <w:hideMark/>
          </w:tcPr>
          <w:p w14:paraId="14AB7C89" w14:textId="77777777" w:rsidR="00465F57" w:rsidRPr="00363339" w:rsidRDefault="00465F57" w:rsidP="008D4B25">
            <w:pPr>
              <w:rPr>
                <w:b/>
                <w:bCs/>
                <w:color w:val="000000"/>
                <w:sz w:val="20"/>
                <w:szCs w:val="20"/>
                <w:lang w:eastAsia="ro-RO"/>
              </w:rPr>
            </w:pPr>
            <w:r w:rsidRPr="00363339">
              <w:rPr>
                <w:b/>
                <w:bCs/>
                <w:color w:val="000000"/>
                <w:sz w:val="20"/>
                <w:szCs w:val="20"/>
                <w:lang w:eastAsia="ro-RO"/>
              </w:rPr>
              <w:t xml:space="preserve">1.2. Imbracamint si pavaj </w:t>
            </w:r>
          </w:p>
        </w:tc>
        <w:tc>
          <w:tcPr>
            <w:tcW w:w="960" w:type="dxa"/>
            <w:tcBorders>
              <w:top w:val="nil"/>
              <w:left w:val="nil"/>
              <w:bottom w:val="single" w:sz="4" w:space="0" w:color="auto"/>
              <w:right w:val="single" w:sz="4" w:space="0" w:color="auto"/>
            </w:tcBorders>
            <w:shd w:val="clear" w:color="000000" w:fill="FFC000"/>
            <w:tcMar>
              <w:left w:w="28" w:type="dxa"/>
              <w:right w:w="28" w:type="dxa"/>
            </w:tcMar>
            <w:vAlign w:val="center"/>
            <w:hideMark/>
          </w:tcPr>
          <w:p w14:paraId="11D54633" w14:textId="77777777" w:rsidR="00465F57" w:rsidRPr="00363339" w:rsidRDefault="00465F57" w:rsidP="008D4B25">
            <w:pPr>
              <w:rPr>
                <w:color w:val="000000"/>
                <w:sz w:val="20"/>
                <w:szCs w:val="20"/>
                <w:lang w:eastAsia="ro-RO"/>
              </w:rPr>
            </w:pPr>
            <w:r w:rsidRPr="00363339">
              <w:rPr>
                <w:color w:val="000000"/>
                <w:sz w:val="20"/>
                <w:szCs w:val="20"/>
                <w:lang w:eastAsia="ro-RO"/>
              </w:rPr>
              <w:t> </w:t>
            </w:r>
          </w:p>
        </w:tc>
        <w:tc>
          <w:tcPr>
            <w:tcW w:w="1024" w:type="dxa"/>
            <w:tcBorders>
              <w:top w:val="nil"/>
              <w:left w:val="nil"/>
              <w:bottom w:val="single" w:sz="4" w:space="0" w:color="auto"/>
              <w:right w:val="single" w:sz="4" w:space="0" w:color="auto"/>
            </w:tcBorders>
            <w:shd w:val="clear" w:color="000000" w:fill="FFC000"/>
            <w:tcMar>
              <w:left w:w="28" w:type="dxa"/>
              <w:right w:w="28" w:type="dxa"/>
            </w:tcMar>
            <w:vAlign w:val="center"/>
            <w:hideMark/>
          </w:tcPr>
          <w:p w14:paraId="3DF2CF5F" w14:textId="77777777" w:rsidR="00465F57" w:rsidRPr="00363339" w:rsidRDefault="00465F57" w:rsidP="008D4B25">
            <w:pPr>
              <w:rPr>
                <w:color w:val="000000"/>
                <w:sz w:val="20"/>
                <w:szCs w:val="20"/>
                <w:lang w:eastAsia="ro-RO"/>
              </w:rPr>
            </w:pPr>
            <w:r w:rsidRPr="00363339">
              <w:rPr>
                <w:color w:val="000000"/>
                <w:sz w:val="20"/>
                <w:szCs w:val="20"/>
                <w:lang w:eastAsia="ro-RO"/>
              </w:rPr>
              <w:t> </w:t>
            </w:r>
          </w:p>
        </w:tc>
      </w:tr>
      <w:tr w:rsidR="00465F57" w:rsidRPr="00363339" w14:paraId="2A1F09C0" w14:textId="77777777" w:rsidTr="009B7ECE">
        <w:trPr>
          <w:trHeight w:val="20"/>
        </w:trPr>
        <w:tc>
          <w:tcPr>
            <w:tcW w:w="567" w:type="dxa"/>
            <w:tcBorders>
              <w:top w:val="nil"/>
              <w:left w:val="single" w:sz="4" w:space="0" w:color="auto"/>
              <w:bottom w:val="single" w:sz="4" w:space="0" w:color="auto"/>
              <w:right w:val="single" w:sz="4" w:space="0" w:color="auto"/>
            </w:tcBorders>
            <w:shd w:val="clear" w:color="000000" w:fill="E2EFDA"/>
            <w:tcMar>
              <w:left w:w="28" w:type="dxa"/>
              <w:right w:w="28" w:type="dxa"/>
            </w:tcMar>
            <w:vAlign w:val="center"/>
            <w:hideMark/>
          </w:tcPr>
          <w:p w14:paraId="4DC174FE"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8</w:t>
            </w:r>
          </w:p>
        </w:tc>
        <w:tc>
          <w:tcPr>
            <w:tcW w:w="1702"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11B20AF8" w14:textId="77777777" w:rsidR="00465F57" w:rsidRPr="00363339" w:rsidRDefault="00465F57" w:rsidP="008D4B25">
            <w:pPr>
              <w:rPr>
                <w:b/>
                <w:bCs/>
                <w:color w:val="000000"/>
                <w:sz w:val="20"/>
                <w:szCs w:val="20"/>
                <w:lang w:eastAsia="ro-RO"/>
              </w:rPr>
            </w:pPr>
            <w:r w:rsidRPr="00363339">
              <w:rPr>
                <w:b/>
                <w:bCs/>
                <w:color w:val="000000"/>
                <w:sz w:val="20"/>
                <w:szCs w:val="20"/>
                <w:lang w:eastAsia="ro-RO"/>
              </w:rPr>
              <w:t xml:space="preserve">RpDD02C </w:t>
            </w:r>
          </w:p>
        </w:tc>
        <w:tc>
          <w:tcPr>
            <w:tcW w:w="5670" w:type="dxa"/>
            <w:tcBorders>
              <w:top w:val="nil"/>
              <w:left w:val="nil"/>
              <w:bottom w:val="single" w:sz="4" w:space="0" w:color="auto"/>
              <w:right w:val="single" w:sz="4" w:space="0" w:color="auto"/>
            </w:tcBorders>
            <w:shd w:val="clear" w:color="000000" w:fill="E2EFDA"/>
            <w:tcMar>
              <w:left w:w="28" w:type="dxa"/>
              <w:right w:w="28" w:type="dxa"/>
            </w:tcMar>
            <w:hideMark/>
          </w:tcPr>
          <w:p w14:paraId="765B85A3" w14:textId="77777777" w:rsidR="00465F57" w:rsidRPr="00363339" w:rsidRDefault="00465F57" w:rsidP="008D4B25">
            <w:pPr>
              <w:rPr>
                <w:b/>
                <w:bCs/>
                <w:color w:val="000000"/>
                <w:sz w:val="20"/>
                <w:szCs w:val="20"/>
                <w:lang w:eastAsia="ro-RO"/>
              </w:rPr>
            </w:pPr>
            <w:r w:rsidRPr="00363339">
              <w:rPr>
                <w:b/>
                <w:bCs/>
                <w:color w:val="000000"/>
                <w:sz w:val="20"/>
                <w:szCs w:val="20"/>
                <w:lang w:eastAsia="ro-RO"/>
              </w:rPr>
              <w:t xml:space="preserve">Strat de fundatie sau reprofilare din piatra sparta marca LA30, pentru drumuri, fr.0-40, 40-63 si 63-90, (conform SM SR EN </w:t>
            </w:r>
            <w:r w:rsidRPr="00363339">
              <w:rPr>
                <w:b/>
                <w:bCs/>
                <w:color w:val="000000"/>
                <w:sz w:val="20"/>
                <w:szCs w:val="20"/>
                <w:lang w:eastAsia="ro-RO"/>
              </w:rPr>
              <w:lastRenderedPageBreak/>
              <w:t>13242+A1:2010), h-12cm, cu asternere mecanica, executat fara impanare si fara innoroire.</w:t>
            </w:r>
          </w:p>
        </w:tc>
        <w:tc>
          <w:tcPr>
            <w:tcW w:w="960"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3022AB3D"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lastRenderedPageBreak/>
              <w:t>m3</w:t>
            </w:r>
          </w:p>
        </w:tc>
        <w:tc>
          <w:tcPr>
            <w:tcW w:w="1024"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3D1001BA"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230,4</w:t>
            </w:r>
          </w:p>
        </w:tc>
      </w:tr>
      <w:tr w:rsidR="00465F57" w:rsidRPr="00363339" w14:paraId="1AEBAE79"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03C5C1AD"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54A3C2CB" w14:textId="77777777" w:rsidR="00465F57" w:rsidRPr="00363339" w:rsidRDefault="00465F57" w:rsidP="008D4B25">
            <w:pPr>
              <w:rPr>
                <w:color w:val="000000"/>
                <w:sz w:val="20"/>
                <w:szCs w:val="20"/>
                <w:lang w:eastAsia="ro-RO"/>
              </w:rPr>
            </w:pPr>
            <w:r w:rsidRPr="00363339">
              <w:rPr>
                <w:color w:val="000000"/>
                <w:sz w:val="20"/>
                <w:szCs w:val="20"/>
                <w:lang w:eastAsia="ro-RO"/>
              </w:rPr>
              <w:t>7129020012800</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2974C163" w14:textId="77777777" w:rsidR="00465F57" w:rsidRPr="00363339" w:rsidRDefault="00465F57" w:rsidP="008D4B25">
            <w:pPr>
              <w:rPr>
                <w:color w:val="000000"/>
                <w:sz w:val="20"/>
                <w:szCs w:val="20"/>
                <w:lang w:eastAsia="ro-RO"/>
              </w:rPr>
            </w:pPr>
            <w:r w:rsidRPr="00363339">
              <w:rPr>
                <w:color w:val="000000"/>
                <w:sz w:val="20"/>
                <w:szCs w:val="20"/>
                <w:lang w:eastAsia="ro-RO"/>
              </w:rPr>
              <w:t>Pavator</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7F2BAC0F" w14:textId="77777777" w:rsidR="00465F57" w:rsidRPr="00363339" w:rsidRDefault="00465F57" w:rsidP="008D4B25">
            <w:pPr>
              <w:rPr>
                <w:color w:val="000000"/>
                <w:sz w:val="20"/>
                <w:szCs w:val="20"/>
                <w:lang w:eastAsia="ro-RO"/>
              </w:rPr>
            </w:pPr>
            <w:r w:rsidRPr="00363339">
              <w:rPr>
                <w:color w:val="000000"/>
                <w:sz w:val="20"/>
                <w:szCs w:val="20"/>
                <w:lang w:eastAsia="ro-RO"/>
              </w:rPr>
              <w:t>h-om</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4974A506" w14:textId="77777777" w:rsidR="00465F57" w:rsidRPr="00363339" w:rsidRDefault="00465F57" w:rsidP="008D4B25">
            <w:pPr>
              <w:jc w:val="right"/>
              <w:rPr>
                <w:color w:val="000000"/>
                <w:sz w:val="20"/>
                <w:szCs w:val="20"/>
                <w:lang w:eastAsia="ro-RO"/>
              </w:rPr>
            </w:pPr>
            <w:r w:rsidRPr="00363339">
              <w:rPr>
                <w:color w:val="000000"/>
                <w:sz w:val="20"/>
                <w:szCs w:val="20"/>
                <w:lang w:eastAsia="ro-RO"/>
              </w:rPr>
              <w:t>0,12</w:t>
            </w:r>
          </w:p>
        </w:tc>
      </w:tr>
      <w:tr w:rsidR="00465F57" w:rsidRPr="00363339" w14:paraId="693C18A1"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5E9122E2"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00F42A85" w14:textId="77777777" w:rsidR="00465F57" w:rsidRPr="00363339" w:rsidRDefault="00465F57" w:rsidP="008D4B25">
            <w:pPr>
              <w:rPr>
                <w:color w:val="000000"/>
                <w:sz w:val="20"/>
                <w:szCs w:val="20"/>
                <w:lang w:eastAsia="ro-RO"/>
              </w:rPr>
            </w:pPr>
            <w:r w:rsidRPr="00363339">
              <w:rPr>
                <w:color w:val="000000"/>
                <w:sz w:val="20"/>
                <w:szCs w:val="20"/>
                <w:lang w:eastAsia="ro-RO"/>
              </w:rPr>
              <w:t>9310060019922</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320FF1CE" w14:textId="77777777" w:rsidR="00465F57" w:rsidRPr="00363339" w:rsidRDefault="00465F57" w:rsidP="008D4B25">
            <w:pPr>
              <w:rPr>
                <w:color w:val="000000"/>
                <w:sz w:val="20"/>
                <w:szCs w:val="20"/>
                <w:lang w:eastAsia="ro-RO"/>
              </w:rPr>
            </w:pPr>
            <w:r w:rsidRPr="00363339">
              <w:rPr>
                <w:color w:val="000000"/>
                <w:sz w:val="20"/>
                <w:szCs w:val="20"/>
                <w:lang w:eastAsia="ro-RO"/>
              </w:rPr>
              <w:t xml:space="preserve">Muncitor deservire </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28BC3C3D" w14:textId="77777777" w:rsidR="00465F57" w:rsidRPr="00363339" w:rsidRDefault="00465F57" w:rsidP="008D4B25">
            <w:pPr>
              <w:rPr>
                <w:color w:val="000000"/>
                <w:sz w:val="20"/>
                <w:szCs w:val="20"/>
                <w:lang w:eastAsia="ro-RO"/>
              </w:rPr>
            </w:pPr>
            <w:r w:rsidRPr="00363339">
              <w:rPr>
                <w:color w:val="000000"/>
                <w:sz w:val="20"/>
                <w:szCs w:val="20"/>
                <w:lang w:eastAsia="ro-RO"/>
              </w:rPr>
              <w:t>h-om</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585FAB51" w14:textId="77777777" w:rsidR="00465F57" w:rsidRPr="00363339" w:rsidRDefault="00465F57" w:rsidP="008D4B25">
            <w:pPr>
              <w:jc w:val="right"/>
              <w:rPr>
                <w:color w:val="000000"/>
                <w:sz w:val="20"/>
                <w:szCs w:val="20"/>
                <w:lang w:eastAsia="ro-RO"/>
              </w:rPr>
            </w:pPr>
            <w:r w:rsidRPr="00363339">
              <w:rPr>
                <w:color w:val="000000"/>
                <w:sz w:val="20"/>
                <w:szCs w:val="20"/>
                <w:lang w:eastAsia="ro-RO"/>
              </w:rPr>
              <w:t>0,25</w:t>
            </w:r>
          </w:p>
        </w:tc>
      </w:tr>
      <w:tr w:rsidR="00465F57" w:rsidRPr="00363339" w14:paraId="7BC1C4D8"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4189C4AF"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5D4B5280" w14:textId="77777777" w:rsidR="00465F57" w:rsidRPr="00363339" w:rsidRDefault="00465F57" w:rsidP="008D4B25">
            <w:pPr>
              <w:rPr>
                <w:color w:val="000000"/>
                <w:sz w:val="20"/>
                <w:szCs w:val="20"/>
                <w:lang w:eastAsia="ro-RO"/>
              </w:rPr>
            </w:pPr>
            <w:r w:rsidRPr="00363339">
              <w:rPr>
                <w:color w:val="000000"/>
                <w:sz w:val="20"/>
                <w:szCs w:val="20"/>
                <w:lang w:eastAsia="ro-RO"/>
              </w:rPr>
              <w:t>1411122201672</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2DA8EC0A" w14:textId="77777777" w:rsidR="00465F57" w:rsidRPr="00363339" w:rsidRDefault="00465F57" w:rsidP="008D4B25">
            <w:pPr>
              <w:rPr>
                <w:color w:val="000000"/>
                <w:sz w:val="20"/>
                <w:szCs w:val="20"/>
                <w:lang w:eastAsia="ro-RO"/>
              </w:rPr>
            </w:pPr>
            <w:r w:rsidRPr="00363339">
              <w:rPr>
                <w:color w:val="000000"/>
                <w:sz w:val="20"/>
                <w:szCs w:val="20"/>
                <w:lang w:eastAsia="ro-RO"/>
              </w:rPr>
              <w:t>Piatra sparta marca LA30, pentru pt.drumuri fr.0-40, 40-63 si 63-90 mm, (conform SM SR EN 13242+A1:2010), h-12cm</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447418EB" w14:textId="77777777" w:rsidR="00465F57" w:rsidRPr="00363339" w:rsidRDefault="00465F57" w:rsidP="008D4B25">
            <w:pPr>
              <w:rPr>
                <w:color w:val="000000"/>
                <w:sz w:val="20"/>
                <w:szCs w:val="20"/>
                <w:lang w:eastAsia="ro-RO"/>
              </w:rPr>
            </w:pPr>
            <w:r w:rsidRPr="00363339">
              <w:rPr>
                <w:color w:val="000000"/>
                <w:sz w:val="20"/>
                <w:szCs w:val="20"/>
                <w:lang w:eastAsia="ro-RO"/>
              </w:rPr>
              <w:t>m3</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34ECCEAE" w14:textId="77777777" w:rsidR="00465F57" w:rsidRPr="00363339" w:rsidRDefault="00465F57" w:rsidP="008D4B25">
            <w:pPr>
              <w:jc w:val="right"/>
              <w:rPr>
                <w:color w:val="000000"/>
                <w:sz w:val="20"/>
                <w:szCs w:val="20"/>
                <w:lang w:eastAsia="ro-RO"/>
              </w:rPr>
            </w:pPr>
            <w:r w:rsidRPr="00363339">
              <w:rPr>
                <w:color w:val="000000"/>
                <w:sz w:val="20"/>
                <w:szCs w:val="20"/>
                <w:lang w:eastAsia="ro-RO"/>
              </w:rPr>
              <w:t>1,27</w:t>
            </w:r>
          </w:p>
        </w:tc>
      </w:tr>
      <w:tr w:rsidR="00465F57" w:rsidRPr="00363339" w14:paraId="792E56F5"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53A9984A"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2C44389C" w14:textId="77777777" w:rsidR="00465F57" w:rsidRPr="00363339" w:rsidRDefault="00465F57" w:rsidP="008D4B25">
            <w:pPr>
              <w:rPr>
                <w:color w:val="000000"/>
                <w:sz w:val="20"/>
                <w:szCs w:val="20"/>
                <w:lang w:eastAsia="ro-RO"/>
              </w:rPr>
            </w:pPr>
            <w:r w:rsidRPr="00363339">
              <w:rPr>
                <w:color w:val="000000"/>
                <w:sz w:val="20"/>
                <w:szCs w:val="20"/>
                <w:lang w:eastAsia="ro-RO"/>
              </w:rPr>
              <w:t>1212121212121</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503C7776" w14:textId="77777777" w:rsidR="00465F57" w:rsidRPr="00363339" w:rsidRDefault="00465F57" w:rsidP="008D4B25">
            <w:pPr>
              <w:rPr>
                <w:color w:val="000000"/>
                <w:sz w:val="20"/>
                <w:szCs w:val="20"/>
                <w:lang w:eastAsia="ro-RO"/>
              </w:rPr>
            </w:pPr>
            <w:r w:rsidRPr="00363339">
              <w:rPr>
                <w:color w:val="000000"/>
                <w:sz w:val="20"/>
                <w:szCs w:val="20"/>
                <w:lang w:eastAsia="ro-RO"/>
              </w:rPr>
              <w:t>apa</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3ABFCBF3" w14:textId="77777777" w:rsidR="00465F57" w:rsidRPr="00363339" w:rsidRDefault="00465F57" w:rsidP="008D4B25">
            <w:pPr>
              <w:rPr>
                <w:color w:val="000000"/>
                <w:sz w:val="20"/>
                <w:szCs w:val="20"/>
                <w:lang w:eastAsia="ro-RO"/>
              </w:rPr>
            </w:pPr>
            <w:r w:rsidRPr="00363339">
              <w:rPr>
                <w:color w:val="000000"/>
                <w:sz w:val="20"/>
                <w:szCs w:val="20"/>
                <w:lang w:eastAsia="ro-RO"/>
              </w:rPr>
              <w:t>m3</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6AFFFA33" w14:textId="77777777" w:rsidR="00465F57" w:rsidRPr="00363339" w:rsidRDefault="00465F57" w:rsidP="008D4B25">
            <w:pPr>
              <w:jc w:val="right"/>
              <w:rPr>
                <w:color w:val="000000"/>
                <w:sz w:val="20"/>
                <w:szCs w:val="20"/>
                <w:lang w:eastAsia="ro-RO"/>
              </w:rPr>
            </w:pPr>
            <w:r w:rsidRPr="00363339">
              <w:rPr>
                <w:color w:val="000000"/>
                <w:sz w:val="20"/>
                <w:szCs w:val="20"/>
                <w:lang w:eastAsia="ro-RO"/>
              </w:rPr>
              <w:t>0,05</w:t>
            </w:r>
          </w:p>
        </w:tc>
      </w:tr>
      <w:tr w:rsidR="00465F57" w:rsidRPr="00363339" w14:paraId="281565CE"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01CAEC85"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60E05300" w14:textId="77777777" w:rsidR="00465F57" w:rsidRPr="00363339" w:rsidRDefault="00465F57" w:rsidP="008D4B25">
            <w:pPr>
              <w:rPr>
                <w:color w:val="000000"/>
                <w:sz w:val="20"/>
                <w:szCs w:val="20"/>
                <w:lang w:eastAsia="ro-RO"/>
              </w:rPr>
            </w:pPr>
            <w:r w:rsidRPr="00363339">
              <w:rPr>
                <w:color w:val="000000"/>
                <w:sz w:val="20"/>
                <w:szCs w:val="20"/>
                <w:lang w:eastAsia="ro-RO"/>
              </w:rPr>
              <w:t>2952220003546</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18DD190C" w14:textId="77777777" w:rsidR="00465F57" w:rsidRPr="00363339" w:rsidRDefault="00465F57" w:rsidP="008D4B25">
            <w:pPr>
              <w:rPr>
                <w:color w:val="000000"/>
                <w:sz w:val="20"/>
                <w:szCs w:val="20"/>
                <w:lang w:eastAsia="ro-RO"/>
              </w:rPr>
            </w:pPr>
            <w:r w:rsidRPr="00363339">
              <w:rPr>
                <w:color w:val="000000"/>
                <w:sz w:val="20"/>
                <w:szCs w:val="20"/>
                <w:lang w:eastAsia="ro-RO"/>
              </w:rPr>
              <w:t>Autogreder pina la 175 cp</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75169701" w14:textId="77777777" w:rsidR="00465F57" w:rsidRPr="00363339" w:rsidRDefault="00465F57" w:rsidP="008D4B25">
            <w:pPr>
              <w:rPr>
                <w:color w:val="000000"/>
                <w:sz w:val="20"/>
                <w:szCs w:val="20"/>
                <w:lang w:eastAsia="ro-RO"/>
              </w:rPr>
            </w:pPr>
            <w:r w:rsidRPr="00363339">
              <w:rPr>
                <w:color w:val="000000"/>
                <w:sz w:val="20"/>
                <w:szCs w:val="20"/>
                <w:lang w:eastAsia="ro-RO"/>
              </w:rPr>
              <w:t>h-ut</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7EAC03A9" w14:textId="77777777" w:rsidR="00465F57" w:rsidRPr="00363339" w:rsidRDefault="00465F57" w:rsidP="008D4B25">
            <w:pPr>
              <w:jc w:val="right"/>
              <w:rPr>
                <w:color w:val="000000"/>
                <w:sz w:val="20"/>
                <w:szCs w:val="20"/>
                <w:lang w:eastAsia="ro-RO"/>
              </w:rPr>
            </w:pPr>
            <w:r w:rsidRPr="00363339">
              <w:rPr>
                <w:color w:val="000000"/>
                <w:sz w:val="20"/>
                <w:szCs w:val="20"/>
                <w:lang w:eastAsia="ro-RO"/>
              </w:rPr>
              <w:t>0,042</w:t>
            </w:r>
          </w:p>
        </w:tc>
      </w:tr>
      <w:tr w:rsidR="00465F57" w:rsidRPr="00363339" w14:paraId="4D39FA35"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57EF499B"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11E79AE0" w14:textId="77777777" w:rsidR="00465F57" w:rsidRPr="00363339" w:rsidRDefault="00465F57" w:rsidP="008D4B25">
            <w:pPr>
              <w:rPr>
                <w:color w:val="000000"/>
                <w:sz w:val="20"/>
                <w:szCs w:val="20"/>
                <w:lang w:eastAsia="ro-RO"/>
              </w:rPr>
            </w:pPr>
            <w:r w:rsidRPr="00363339">
              <w:rPr>
                <w:color w:val="000000"/>
                <w:sz w:val="20"/>
                <w:szCs w:val="20"/>
                <w:lang w:eastAsia="ro-RO"/>
              </w:rPr>
              <w:t>2952240004012</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7D2D3580" w14:textId="77777777" w:rsidR="00465F57" w:rsidRPr="00363339" w:rsidRDefault="00465F57" w:rsidP="008D4B25">
            <w:pPr>
              <w:rPr>
                <w:color w:val="000000"/>
                <w:sz w:val="20"/>
                <w:szCs w:val="20"/>
                <w:lang w:eastAsia="ro-RO"/>
              </w:rPr>
            </w:pPr>
            <w:r w:rsidRPr="00363339">
              <w:rPr>
                <w:color w:val="000000"/>
                <w:sz w:val="20"/>
                <w:szCs w:val="20"/>
                <w:lang w:eastAsia="ro-RO"/>
              </w:rPr>
              <w:t>Rulou compresor static autopropulsat de 8-14 t</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4A6A5D32" w14:textId="77777777" w:rsidR="00465F57" w:rsidRPr="00363339" w:rsidRDefault="00465F57" w:rsidP="008D4B25">
            <w:pPr>
              <w:rPr>
                <w:color w:val="000000"/>
                <w:sz w:val="20"/>
                <w:szCs w:val="20"/>
                <w:lang w:eastAsia="ro-RO"/>
              </w:rPr>
            </w:pPr>
            <w:r w:rsidRPr="00363339">
              <w:rPr>
                <w:color w:val="000000"/>
                <w:sz w:val="20"/>
                <w:szCs w:val="20"/>
                <w:lang w:eastAsia="ro-RO"/>
              </w:rPr>
              <w:t>h-ut</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6D861E01" w14:textId="77777777" w:rsidR="00465F57" w:rsidRPr="00363339" w:rsidRDefault="00465F57" w:rsidP="008D4B25">
            <w:pPr>
              <w:jc w:val="right"/>
              <w:rPr>
                <w:color w:val="000000"/>
                <w:sz w:val="20"/>
                <w:szCs w:val="20"/>
                <w:lang w:eastAsia="ro-RO"/>
              </w:rPr>
            </w:pPr>
            <w:r w:rsidRPr="00363339">
              <w:rPr>
                <w:color w:val="000000"/>
                <w:sz w:val="20"/>
                <w:szCs w:val="20"/>
                <w:lang w:eastAsia="ro-RO"/>
              </w:rPr>
              <w:t>0,218</w:t>
            </w:r>
          </w:p>
        </w:tc>
      </w:tr>
      <w:tr w:rsidR="00465F57" w:rsidRPr="00363339" w14:paraId="28401C45"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4440A82F"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7F80E03F" w14:textId="77777777" w:rsidR="00465F57" w:rsidRPr="00363339" w:rsidRDefault="00465F57" w:rsidP="008D4B25">
            <w:pPr>
              <w:rPr>
                <w:color w:val="000000"/>
                <w:sz w:val="20"/>
                <w:szCs w:val="20"/>
                <w:lang w:eastAsia="ro-RO"/>
              </w:rPr>
            </w:pPr>
            <w:r w:rsidRPr="00363339">
              <w:rPr>
                <w:color w:val="000000"/>
                <w:sz w:val="20"/>
                <w:szCs w:val="20"/>
                <w:lang w:eastAsia="ro-RO"/>
              </w:rPr>
              <w:t>3410540005603</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0E27D48A" w14:textId="77777777" w:rsidR="00465F57" w:rsidRPr="00363339" w:rsidRDefault="00465F57" w:rsidP="008D4B25">
            <w:pPr>
              <w:rPr>
                <w:color w:val="000000"/>
                <w:sz w:val="20"/>
                <w:szCs w:val="20"/>
                <w:lang w:eastAsia="ro-RO"/>
              </w:rPr>
            </w:pPr>
            <w:r w:rsidRPr="00363339">
              <w:rPr>
                <w:color w:val="000000"/>
                <w:sz w:val="20"/>
                <w:szCs w:val="20"/>
                <w:lang w:eastAsia="ro-RO"/>
              </w:rPr>
              <w:t>Autocisterna 5-8 t cu dispozitive de stropire</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29116B28" w14:textId="77777777" w:rsidR="00465F57" w:rsidRPr="00363339" w:rsidRDefault="00465F57" w:rsidP="008D4B25">
            <w:pPr>
              <w:rPr>
                <w:color w:val="000000"/>
                <w:sz w:val="20"/>
                <w:szCs w:val="20"/>
                <w:lang w:eastAsia="ro-RO"/>
              </w:rPr>
            </w:pPr>
            <w:r w:rsidRPr="00363339">
              <w:rPr>
                <w:color w:val="000000"/>
                <w:sz w:val="20"/>
                <w:szCs w:val="20"/>
                <w:lang w:eastAsia="ro-RO"/>
              </w:rPr>
              <w:t>h-ut</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1C4899C7" w14:textId="77777777" w:rsidR="00465F57" w:rsidRPr="00363339" w:rsidRDefault="00465F57" w:rsidP="008D4B25">
            <w:pPr>
              <w:jc w:val="right"/>
              <w:rPr>
                <w:color w:val="000000"/>
                <w:sz w:val="20"/>
                <w:szCs w:val="20"/>
                <w:lang w:eastAsia="ro-RO"/>
              </w:rPr>
            </w:pPr>
            <w:r w:rsidRPr="00363339">
              <w:rPr>
                <w:color w:val="000000"/>
                <w:sz w:val="20"/>
                <w:szCs w:val="20"/>
                <w:lang w:eastAsia="ro-RO"/>
              </w:rPr>
              <w:t>0,005</w:t>
            </w:r>
          </w:p>
        </w:tc>
      </w:tr>
      <w:tr w:rsidR="00465F57" w:rsidRPr="00363339" w14:paraId="31CDB8B9" w14:textId="77777777" w:rsidTr="009B7ECE">
        <w:trPr>
          <w:trHeight w:val="20"/>
        </w:trPr>
        <w:tc>
          <w:tcPr>
            <w:tcW w:w="567" w:type="dxa"/>
            <w:tcBorders>
              <w:top w:val="nil"/>
              <w:left w:val="single" w:sz="4" w:space="0" w:color="auto"/>
              <w:bottom w:val="single" w:sz="4" w:space="0" w:color="auto"/>
              <w:right w:val="single" w:sz="4" w:space="0" w:color="auto"/>
            </w:tcBorders>
            <w:shd w:val="clear" w:color="000000" w:fill="E2EFDA"/>
            <w:tcMar>
              <w:left w:w="28" w:type="dxa"/>
              <w:right w:w="28" w:type="dxa"/>
            </w:tcMar>
            <w:vAlign w:val="center"/>
            <w:hideMark/>
          </w:tcPr>
          <w:p w14:paraId="3E8946A7"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9</w:t>
            </w:r>
          </w:p>
        </w:tc>
        <w:tc>
          <w:tcPr>
            <w:tcW w:w="1702"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3368485D" w14:textId="77777777" w:rsidR="00465F57" w:rsidRPr="00363339" w:rsidRDefault="00465F57" w:rsidP="008D4B25">
            <w:pPr>
              <w:rPr>
                <w:b/>
                <w:bCs/>
                <w:color w:val="000000"/>
                <w:sz w:val="20"/>
                <w:szCs w:val="20"/>
                <w:lang w:eastAsia="ro-RO"/>
              </w:rPr>
            </w:pPr>
            <w:r w:rsidRPr="00363339">
              <w:rPr>
                <w:b/>
                <w:bCs/>
                <w:color w:val="000000"/>
                <w:sz w:val="20"/>
                <w:szCs w:val="20"/>
                <w:lang w:eastAsia="ro-RO"/>
              </w:rPr>
              <w:t xml:space="preserve">DE18B </w:t>
            </w:r>
          </w:p>
        </w:tc>
        <w:tc>
          <w:tcPr>
            <w:tcW w:w="5670" w:type="dxa"/>
            <w:tcBorders>
              <w:top w:val="nil"/>
              <w:left w:val="nil"/>
              <w:bottom w:val="single" w:sz="4" w:space="0" w:color="auto"/>
              <w:right w:val="single" w:sz="4" w:space="0" w:color="auto"/>
            </w:tcBorders>
            <w:shd w:val="clear" w:color="000000" w:fill="E2EFDA"/>
            <w:tcMar>
              <w:left w:w="28" w:type="dxa"/>
              <w:right w:w="28" w:type="dxa"/>
            </w:tcMar>
            <w:hideMark/>
          </w:tcPr>
          <w:p w14:paraId="42ACED81" w14:textId="77777777" w:rsidR="00465F57" w:rsidRPr="00363339" w:rsidRDefault="00465F57" w:rsidP="008D4B25">
            <w:pPr>
              <w:rPr>
                <w:b/>
                <w:bCs/>
                <w:color w:val="000000"/>
                <w:sz w:val="20"/>
                <w:szCs w:val="20"/>
                <w:lang w:eastAsia="ro-RO"/>
              </w:rPr>
            </w:pPr>
            <w:r w:rsidRPr="00363339">
              <w:rPr>
                <w:b/>
                <w:bCs/>
                <w:color w:val="000000"/>
                <w:sz w:val="20"/>
                <w:szCs w:val="20"/>
                <w:lang w:eastAsia="ro-RO"/>
              </w:rPr>
              <w:t xml:space="preserve">Pavaje 20x10x8(h) cm, executate din placi de trotuare (pentru circulația vehiculelor) din beton prefabricat, </w:t>
            </w:r>
            <w:r w:rsidRPr="00363339">
              <w:rPr>
                <w:b/>
                <w:bCs/>
                <w:color w:val="000000"/>
                <w:sz w:val="20"/>
                <w:szCs w:val="20"/>
                <w:u w:val="single"/>
                <w:lang w:eastAsia="ro-RO"/>
              </w:rPr>
              <w:t>vibropresat</w:t>
            </w:r>
            <w:r w:rsidRPr="00363339">
              <w:rPr>
                <w:b/>
                <w:bCs/>
                <w:color w:val="000000"/>
                <w:sz w:val="20"/>
                <w:szCs w:val="20"/>
                <w:lang w:eastAsia="ro-RO"/>
              </w:rPr>
              <w:t xml:space="preserve">, fără defecte, fără fisurări și fără exfolieri, produse conform SM SR EN 1338:2010+AC:2010, cu nivelul minim de performanță a prametrilor tehnici după cum urmează: rezistența la întindere prin despicare - ≥3,6 MPa; rezistență la îngheț, pierderea de masă după încercare, kg/m2 - ≤ 1,0; absorbția de apă - ≤6%; sarcina de incărcare pe unitatea de lungime - ≥ 350 N/mm. </w:t>
            </w:r>
            <w:r w:rsidRPr="00363339">
              <w:rPr>
                <w:b/>
                <w:bCs/>
                <w:color w:val="FF0000"/>
                <w:sz w:val="20"/>
                <w:szCs w:val="20"/>
                <w:lang w:eastAsia="ro-RO"/>
              </w:rPr>
              <w:t>Obligatoriu</w:t>
            </w:r>
            <w:r w:rsidRPr="00363339">
              <w:rPr>
                <w:b/>
                <w:bCs/>
                <w:color w:val="000000"/>
                <w:sz w:val="20"/>
                <w:szCs w:val="20"/>
                <w:lang w:eastAsia="ro-RO"/>
              </w:rPr>
              <w:t xml:space="preserve"> </w:t>
            </w:r>
            <w:r w:rsidRPr="00363339">
              <w:rPr>
                <w:b/>
                <w:bCs/>
                <w:color w:val="FF0000"/>
                <w:sz w:val="20"/>
                <w:szCs w:val="20"/>
                <w:lang w:eastAsia="ro-RO"/>
              </w:rPr>
              <w:t>!!!</w:t>
            </w:r>
            <w:r w:rsidRPr="00363339">
              <w:rPr>
                <w:b/>
                <w:bCs/>
                <w:color w:val="000000"/>
                <w:sz w:val="20"/>
                <w:szCs w:val="20"/>
                <w:lang w:eastAsia="ro-RO"/>
              </w:rPr>
              <w:t xml:space="preserve"> Se vor prezenta 3 mostre, împreună cu certificatul de conformitate și declarația-tip de performanță (în care se vor regăsi valorile numerice a tuturor parametrilor tehnici sus-menționați) a produsului ofertat și ulterior utilizat la executarea lucrărilor.</w:t>
            </w:r>
            <w:r w:rsidRPr="00363339">
              <w:rPr>
                <w:b/>
                <w:bCs/>
                <w:color w:val="000000"/>
                <w:sz w:val="20"/>
                <w:szCs w:val="20"/>
                <w:lang w:eastAsia="ro-RO"/>
              </w:rPr>
              <w:br/>
            </w:r>
            <w:r w:rsidRPr="00363339">
              <w:rPr>
                <w:b/>
                <w:bCs/>
                <w:color w:val="FF0000"/>
                <w:sz w:val="20"/>
                <w:szCs w:val="20"/>
                <w:u w:val="single"/>
                <w:lang w:eastAsia="ro-RO"/>
              </w:rPr>
              <w:t>Notă obligatorie</w:t>
            </w:r>
            <w:r w:rsidRPr="00363339">
              <w:rPr>
                <w:b/>
                <w:bCs/>
                <w:color w:val="000000"/>
                <w:sz w:val="20"/>
                <w:szCs w:val="20"/>
                <w:u w:val="single"/>
                <w:lang w:eastAsia="ro-RO"/>
              </w:rPr>
              <w:t>: Proporția cantității/numărului produselor (pavajelor) livrate va fi: 50% - gri (sură) iar 50% coloare neagră !!!</w:t>
            </w:r>
            <w:r w:rsidRPr="00363339">
              <w:rPr>
                <w:b/>
                <w:bCs/>
                <w:color w:val="000000"/>
                <w:sz w:val="20"/>
                <w:szCs w:val="20"/>
                <w:lang w:eastAsia="ro-RO"/>
              </w:rPr>
              <w:br/>
              <w:t>Pavajul va fi asezat pe un strat din amestec uscat din ciment si nisip, in proportie 1:6, rostuit cu amestec uscat de ciment si nisip, grosime strat de 10 cm.</w:t>
            </w:r>
          </w:p>
        </w:tc>
        <w:tc>
          <w:tcPr>
            <w:tcW w:w="960"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7F203FE8"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m2</w:t>
            </w:r>
          </w:p>
        </w:tc>
        <w:tc>
          <w:tcPr>
            <w:tcW w:w="1024"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1340A384"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1920</w:t>
            </w:r>
          </w:p>
        </w:tc>
      </w:tr>
      <w:tr w:rsidR="00465F57" w:rsidRPr="00363339" w14:paraId="67D7E1F6"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3C346CC5"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423D9A0F" w14:textId="77777777" w:rsidR="00465F57" w:rsidRPr="00363339" w:rsidRDefault="00465F57" w:rsidP="008D4B25">
            <w:pPr>
              <w:rPr>
                <w:color w:val="000000"/>
                <w:sz w:val="20"/>
                <w:szCs w:val="20"/>
                <w:lang w:eastAsia="ro-RO"/>
              </w:rPr>
            </w:pPr>
            <w:r w:rsidRPr="00363339">
              <w:rPr>
                <w:color w:val="000000"/>
                <w:sz w:val="20"/>
                <w:szCs w:val="20"/>
                <w:lang w:eastAsia="ro-RO"/>
              </w:rPr>
              <w:t>7129020012800</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504BF8C8" w14:textId="77777777" w:rsidR="00465F57" w:rsidRPr="00363339" w:rsidRDefault="00465F57" w:rsidP="008D4B25">
            <w:pPr>
              <w:rPr>
                <w:color w:val="000000"/>
                <w:sz w:val="20"/>
                <w:szCs w:val="20"/>
                <w:lang w:eastAsia="ro-RO"/>
              </w:rPr>
            </w:pPr>
            <w:r w:rsidRPr="00363339">
              <w:rPr>
                <w:color w:val="000000"/>
                <w:sz w:val="20"/>
                <w:szCs w:val="20"/>
                <w:lang w:eastAsia="ro-RO"/>
              </w:rPr>
              <w:t>Pavator</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0D93E780" w14:textId="77777777" w:rsidR="00465F57" w:rsidRPr="00363339" w:rsidRDefault="00465F57" w:rsidP="008D4B25">
            <w:pPr>
              <w:rPr>
                <w:color w:val="000000"/>
                <w:sz w:val="20"/>
                <w:szCs w:val="20"/>
                <w:lang w:eastAsia="ro-RO"/>
              </w:rPr>
            </w:pPr>
            <w:r w:rsidRPr="00363339">
              <w:rPr>
                <w:color w:val="000000"/>
                <w:sz w:val="20"/>
                <w:szCs w:val="20"/>
                <w:lang w:eastAsia="ro-RO"/>
              </w:rPr>
              <w:t>h-om</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7E24E0FA" w14:textId="77777777" w:rsidR="00465F57" w:rsidRPr="00363339" w:rsidRDefault="00465F57" w:rsidP="008D4B25">
            <w:pPr>
              <w:jc w:val="right"/>
              <w:rPr>
                <w:color w:val="000000"/>
                <w:sz w:val="20"/>
                <w:szCs w:val="20"/>
                <w:lang w:eastAsia="ro-RO"/>
              </w:rPr>
            </w:pPr>
            <w:r w:rsidRPr="00363339">
              <w:rPr>
                <w:color w:val="000000"/>
                <w:sz w:val="20"/>
                <w:szCs w:val="20"/>
                <w:lang w:eastAsia="ro-RO"/>
              </w:rPr>
              <w:t>1,0124</w:t>
            </w:r>
          </w:p>
        </w:tc>
      </w:tr>
      <w:tr w:rsidR="00465F57" w:rsidRPr="00363339" w14:paraId="26F5C15E"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6004800B"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27B1127E" w14:textId="77777777" w:rsidR="00465F57" w:rsidRPr="00363339" w:rsidRDefault="00465F57" w:rsidP="008D4B25">
            <w:pPr>
              <w:rPr>
                <w:color w:val="000000"/>
                <w:sz w:val="20"/>
                <w:szCs w:val="20"/>
                <w:lang w:eastAsia="ro-RO"/>
              </w:rPr>
            </w:pPr>
            <w:r w:rsidRPr="00363339">
              <w:rPr>
                <w:color w:val="000000"/>
                <w:sz w:val="20"/>
                <w:szCs w:val="20"/>
                <w:lang w:eastAsia="ro-RO"/>
              </w:rPr>
              <w:t>9310060019922</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4F1F4636" w14:textId="77777777" w:rsidR="00465F57" w:rsidRPr="00363339" w:rsidRDefault="00465F57" w:rsidP="008D4B25">
            <w:pPr>
              <w:rPr>
                <w:color w:val="000000"/>
                <w:sz w:val="20"/>
                <w:szCs w:val="20"/>
                <w:lang w:eastAsia="ro-RO"/>
              </w:rPr>
            </w:pPr>
            <w:r w:rsidRPr="00363339">
              <w:rPr>
                <w:color w:val="000000"/>
                <w:sz w:val="20"/>
                <w:szCs w:val="20"/>
                <w:lang w:eastAsia="ro-RO"/>
              </w:rPr>
              <w:t xml:space="preserve">Muncitor deservire </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7DD568AB" w14:textId="77777777" w:rsidR="00465F57" w:rsidRPr="00363339" w:rsidRDefault="00465F57" w:rsidP="008D4B25">
            <w:pPr>
              <w:rPr>
                <w:color w:val="000000"/>
                <w:sz w:val="20"/>
                <w:szCs w:val="20"/>
                <w:lang w:eastAsia="ro-RO"/>
              </w:rPr>
            </w:pPr>
            <w:r w:rsidRPr="00363339">
              <w:rPr>
                <w:color w:val="000000"/>
                <w:sz w:val="20"/>
                <w:szCs w:val="20"/>
                <w:lang w:eastAsia="ro-RO"/>
              </w:rPr>
              <w:t>h-om</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7F1D6D44" w14:textId="77777777" w:rsidR="00465F57" w:rsidRPr="00363339" w:rsidRDefault="00465F57" w:rsidP="008D4B25">
            <w:pPr>
              <w:jc w:val="right"/>
              <w:rPr>
                <w:color w:val="000000"/>
                <w:sz w:val="20"/>
                <w:szCs w:val="20"/>
                <w:lang w:eastAsia="ro-RO"/>
              </w:rPr>
            </w:pPr>
            <w:r w:rsidRPr="00363339">
              <w:rPr>
                <w:color w:val="000000"/>
                <w:sz w:val="20"/>
                <w:szCs w:val="20"/>
                <w:lang w:eastAsia="ro-RO"/>
              </w:rPr>
              <w:t>0,0316</w:t>
            </w:r>
          </w:p>
        </w:tc>
      </w:tr>
      <w:tr w:rsidR="00465F57" w:rsidRPr="00363339" w14:paraId="5AD75B17"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3D07E9C6"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73A0145D" w14:textId="77777777" w:rsidR="00465F57" w:rsidRPr="00363339" w:rsidRDefault="00465F57" w:rsidP="008D4B25">
            <w:pPr>
              <w:rPr>
                <w:color w:val="000000"/>
                <w:sz w:val="20"/>
                <w:szCs w:val="20"/>
                <w:lang w:eastAsia="ro-RO"/>
              </w:rPr>
            </w:pPr>
            <w:r w:rsidRPr="00363339">
              <w:rPr>
                <w:color w:val="000000"/>
                <w:sz w:val="20"/>
                <w:szCs w:val="20"/>
                <w:lang w:eastAsia="ro-RO"/>
              </w:rPr>
              <w:t>26611128006558</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5F3A1FE8" w14:textId="77777777" w:rsidR="00465F57" w:rsidRPr="00363339" w:rsidRDefault="00465F57" w:rsidP="008D4B25">
            <w:pPr>
              <w:rPr>
                <w:color w:val="000000"/>
                <w:sz w:val="20"/>
                <w:szCs w:val="20"/>
                <w:lang w:eastAsia="ro-RO"/>
              </w:rPr>
            </w:pPr>
            <w:r w:rsidRPr="00363339">
              <w:rPr>
                <w:color w:val="000000"/>
                <w:sz w:val="20"/>
                <w:szCs w:val="20"/>
                <w:lang w:eastAsia="ro-RO"/>
              </w:rPr>
              <w:t>Pavaje 20x10x8(h) cm, executate din placi de trotuare (pentru circulația vehiculelor) din beton prefabricat, vibropresat, fără defecte, fără fisurări și fără exfolieri, produse conform SM SR EN 1338:2010+AC:2010, cu nivelul minim de performanță a prametrilor tehnici după cum urmează: rezistența la întindere prin despicare - ≥3,6 MPa; rezistență la îngheț, pierderea de masă după încercare, kg/m2 - ≤ 1,0; absorbția de apă - ≤6%; sarcina de incărcare pe unitatea de lungime - ≥ 350 N/mm. Obligatoriu !!! Se vor prezenta 3 mostre, împreună cu certificatul de conformitate și declarația-tip de performanță (în care se vor regăsi valorile numerice a tuturor parametrilor tehnici sus-menționați) a produsului ofertat și ulterior utilizat la executarea lucrărilor.</w:t>
            </w:r>
            <w:r w:rsidRPr="00363339">
              <w:rPr>
                <w:color w:val="000000"/>
                <w:sz w:val="20"/>
                <w:szCs w:val="20"/>
                <w:lang w:eastAsia="ro-RO"/>
              </w:rPr>
              <w:br/>
              <w:t>Notă obligatorie: Proporția cantității/numărului produselor (pavajelor) livrate va fi: 50% - gri (sură) iar 50% coloare neagră !!!</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53E6E551" w14:textId="77777777" w:rsidR="00465F57" w:rsidRPr="00363339" w:rsidRDefault="00465F57" w:rsidP="008D4B25">
            <w:pPr>
              <w:rPr>
                <w:color w:val="000000"/>
                <w:sz w:val="20"/>
                <w:szCs w:val="20"/>
                <w:lang w:eastAsia="ro-RO"/>
              </w:rPr>
            </w:pPr>
            <w:r w:rsidRPr="00363339">
              <w:rPr>
                <w:color w:val="000000"/>
                <w:sz w:val="20"/>
                <w:szCs w:val="20"/>
                <w:lang w:eastAsia="ro-RO"/>
              </w:rPr>
              <w:t>m2</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5BF82CB1" w14:textId="77777777" w:rsidR="00465F57" w:rsidRPr="00363339" w:rsidRDefault="00465F57" w:rsidP="008D4B25">
            <w:pPr>
              <w:jc w:val="right"/>
              <w:rPr>
                <w:color w:val="000000"/>
                <w:sz w:val="20"/>
                <w:szCs w:val="20"/>
                <w:lang w:eastAsia="ro-RO"/>
              </w:rPr>
            </w:pPr>
            <w:r w:rsidRPr="00363339">
              <w:rPr>
                <w:color w:val="000000"/>
                <w:sz w:val="20"/>
                <w:szCs w:val="20"/>
                <w:lang w:eastAsia="ro-RO"/>
              </w:rPr>
              <w:t>1,015</w:t>
            </w:r>
          </w:p>
        </w:tc>
      </w:tr>
      <w:tr w:rsidR="00465F57" w:rsidRPr="00363339" w14:paraId="5949C599"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12CE6490"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12F4AEAC" w14:textId="77777777" w:rsidR="00465F57" w:rsidRPr="00363339" w:rsidRDefault="00465F57" w:rsidP="008D4B25">
            <w:pPr>
              <w:rPr>
                <w:color w:val="000000"/>
                <w:sz w:val="20"/>
                <w:szCs w:val="20"/>
                <w:lang w:eastAsia="ro-RO"/>
              </w:rPr>
            </w:pPr>
            <w:r w:rsidRPr="00363339">
              <w:rPr>
                <w:color w:val="000000"/>
                <w:sz w:val="20"/>
                <w:szCs w:val="20"/>
                <w:lang w:eastAsia="ro-RO"/>
              </w:rPr>
              <w:t>2651122100027</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4FDDC577" w14:textId="77777777" w:rsidR="00465F57" w:rsidRPr="00363339" w:rsidRDefault="00465F57" w:rsidP="008D4B25">
            <w:pPr>
              <w:rPr>
                <w:color w:val="000000"/>
                <w:sz w:val="20"/>
                <w:szCs w:val="20"/>
                <w:lang w:eastAsia="ro-RO"/>
              </w:rPr>
            </w:pPr>
            <w:r w:rsidRPr="00363339">
              <w:rPr>
                <w:color w:val="000000"/>
                <w:sz w:val="20"/>
                <w:szCs w:val="20"/>
                <w:lang w:eastAsia="ro-RO"/>
              </w:rPr>
              <w:t>Ciment portland M400 saci, (pentru rosturi)</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09ED3CED" w14:textId="77777777" w:rsidR="00465F57" w:rsidRPr="00363339" w:rsidRDefault="00465F57" w:rsidP="008D4B25">
            <w:pPr>
              <w:rPr>
                <w:color w:val="000000"/>
                <w:sz w:val="20"/>
                <w:szCs w:val="20"/>
                <w:lang w:eastAsia="ro-RO"/>
              </w:rPr>
            </w:pPr>
            <w:r w:rsidRPr="00363339">
              <w:rPr>
                <w:color w:val="000000"/>
                <w:sz w:val="20"/>
                <w:szCs w:val="20"/>
                <w:lang w:eastAsia="ro-RO"/>
              </w:rPr>
              <w:t>kg</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6D4709A4" w14:textId="77777777" w:rsidR="00465F57" w:rsidRPr="00363339" w:rsidRDefault="00465F57" w:rsidP="008D4B25">
            <w:pPr>
              <w:jc w:val="right"/>
              <w:rPr>
                <w:color w:val="000000"/>
                <w:sz w:val="20"/>
                <w:szCs w:val="20"/>
                <w:lang w:eastAsia="ro-RO"/>
              </w:rPr>
            </w:pPr>
            <w:r w:rsidRPr="00363339">
              <w:rPr>
                <w:color w:val="000000"/>
                <w:sz w:val="20"/>
                <w:szCs w:val="20"/>
                <w:lang w:eastAsia="ro-RO"/>
              </w:rPr>
              <w:t>1,6</w:t>
            </w:r>
          </w:p>
        </w:tc>
      </w:tr>
      <w:tr w:rsidR="00465F57" w:rsidRPr="00363339" w14:paraId="1E582F4B"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7E2E6382"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54AC65C4" w14:textId="77777777" w:rsidR="00465F57" w:rsidRPr="00363339" w:rsidRDefault="00465F57" w:rsidP="008D4B25">
            <w:pPr>
              <w:rPr>
                <w:color w:val="000000"/>
                <w:sz w:val="20"/>
                <w:szCs w:val="20"/>
                <w:lang w:eastAsia="ro-RO"/>
              </w:rPr>
            </w:pPr>
            <w:r w:rsidRPr="00363339">
              <w:rPr>
                <w:color w:val="000000"/>
                <w:sz w:val="20"/>
                <w:szCs w:val="20"/>
                <w:lang w:eastAsia="ro-RO"/>
              </w:rPr>
              <w:t>2651122100442</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74C8EDA3" w14:textId="77777777" w:rsidR="00465F57" w:rsidRPr="00363339" w:rsidRDefault="00465F57" w:rsidP="008D4B25">
            <w:pPr>
              <w:rPr>
                <w:color w:val="000000"/>
                <w:sz w:val="20"/>
                <w:szCs w:val="20"/>
                <w:lang w:eastAsia="ro-RO"/>
              </w:rPr>
            </w:pPr>
            <w:r w:rsidRPr="00363339">
              <w:rPr>
                <w:color w:val="000000"/>
                <w:sz w:val="20"/>
                <w:szCs w:val="20"/>
                <w:lang w:eastAsia="ro-RO"/>
              </w:rPr>
              <w:t>Ciment portland M400 saci, (pentru strat)</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5B517375" w14:textId="77777777" w:rsidR="00465F57" w:rsidRPr="00363339" w:rsidRDefault="00465F57" w:rsidP="008D4B25">
            <w:pPr>
              <w:rPr>
                <w:color w:val="000000"/>
                <w:sz w:val="20"/>
                <w:szCs w:val="20"/>
                <w:lang w:eastAsia="ro-RO"/>
              </w:rPr>
            </w:pPr>
            <w:r w:rsidRPr="00363339">
              <w:rPr>
                <w:color w:val="000000"/>
                <w:sz w:val="20"/>
                <w:szCs w:val="20"/>
                <w:lang w:eastAsia="ro-RO"/>
              </w:rPr>
              <w:t>kg</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5EC74969" w14:textId="77777777" w:rsidR="00465F57" w:rsidRPr="00363339" w:rsidRDefault="00465F57" w:rsidP="008D4B25">
            <w:pPr>
              <w:jc w:val="right"/>
              <w:rPr>
                <w:color w:val="000000"/>
                <w:sz w:val="20"/>
                <w:szCs w:val="20"/>
                <w:lang w:eastAsia="ro-RO"/>
              </w:rPr>
            </w:pPr>
            <w:r w:rsidRPr="00363339">
              <w:rPr>
                <w:color w:val="000000"/>
                <w:sz w:val="20"/>
                <w:szCs w:val="20"/>
                <w:lang w:eastAsia="ro-RO"/>
              </w:rPr>
              <w:t>15,73</w:t>
            </w:r>
          </w:p>
        </w:tc>
      </w:tr>
      <w:tr w:rsidR="00465F57" w:rsidRPr="00363339" w14:paraId="46843E9A"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381B042C"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7F7BE119" w14:textId="77777777" w:rsidR="00465F57" w:rsidRPr="00363339" w:rsidRDefault="00465F57" w:rsidP="008D4B25">
            <w:pPr>
              <w:rPr>
                <w:color w:val="000000"/>
                <w:sz w:val="20"/>
                <w:szCs w:val="20"/>
                <w:lang w:eastAsia="ro-RO"/>
              </w:rPr>
            </w:pPr>
            <w:r w:rsidRPr="00363339">
              <w:rPr>
                <w:color w:val="000000"/>
                <w:sz w:val="20"/>
                <w:szCs w:val="20"/>
                <w:lang w:eastAsia="ro-RO"/>
              </w:rPr>
              <w:t>1421102200546</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4E778979" w14:textId="77777777" w:rsidR="00465F57" w:rsidRPr="00363339" w:rsidRDefault="00465F57" w:rsidP="008D4B25">
            <w:pPr>
              <w:rPr>
                <w:color w:val="000000"/>
                <w:sz w:val="20"/>
                <w:szCs w:val="20"/>
                <w:lang w:eastAsia="ro-RO"/>
              </w:rPr>
            </w:pPr>
            <w:r w:rsidRPr="00363339">
              <w:rPr>
                <w:color w:val="000000"/>
                <w:sz w:val="20"/>
                <w:szCs w:val="20"/>
                <w:lang w:eastAsia="ro-RO"/>
              </w:rPr>
              <w:t>Nisip pentru constructii 0,3-0,7 mm (pentru rosturi)</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5AE1B781" w14:textId="77777777" w:rsidR="00465F57" w:rsidRPr="00363339" w:rsidRDefault="00465F57" w:rsidP="008D4B25">
            <w:pPr>
              <w:rPr>
                <w:color w:val="000000"/>
                <w:sz w:val="20"/>
                <w:szCs w:val="20"/>
                <w:lang w:eastAsia="ro-RO"/>
              </w:rPr>
            </w:pPr>
            <w:r w:rsidRPr="00363339">
              <w:rPr>
                <w:color w:val="000000"/>
                <w:sz w:val="20"/>
                <w:szCs w:val="20"/>
                <w:lang w:eastAsia="ro-RO"/>
              </w:rPr>
              <w:t>m3</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2049B3D2" w14:textId="77777777" w:rsidR="00465F57" w:rsidRPr="00363339" w:rsidRDefault="00465F57" w:rsidP="008D4B25">
            <w:pPr>
              <w:jc w:val="right"/>
              <w:rPr>
                <w:color w:val="000000"/>
                <w:sz w:val="20"/>
                <w:szCs w:val="20"/>
                <w:lang w:eastAsia="ro-RO"/>
              </w:rPr>
            </w:pPr>
            <w:r w:rsidRPr="00363339">
              <w:rPr>
                <w:color w:val="000000"/>
                <w:sz w:val="20"/>
                <w:szCs w:val="20"/>
                <w:lang w:eastAsia="ro-RO"/>
              </w:rPr>
              <w:t>0,005</w:t>
            </w:r>
          </w:p>
        </w:tc>
      </w:tr>
      <w:tr w:rsidR="00465F57" w:rsidRPr="00363339" w14:paraId="7E9DD5C9"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5A628671"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10CC777E" w14:textId="77777777" w:rsidR="00465F57" w:rsidRPr="00363339" w:rsidRDefault="00465F57" w:rsidP="008D4B25">
            <w:pPr>
              <w:rPr>
                <w:color w:val="000000"/>
                <w:sz w:val="20"/>
                <w:szCs w:val="20"/>
                <w:lang w:eastAsia="ro-RO"/>
              </w:rPr>
            </w:pPr>
            <w:r w:rsidRPr="00363339">
              <w:rPr>
                <w:color w:val="000000"/>
                <w:sz w:val="20"/>
                <w:szCs w:val="20"/>
                <w:lang w:eastAsia="ro-RO"/>
              </w:rPr>
              <w:t>1421102200547</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0F10D978" w14:textId="77777777" w:rsidR="00465F57" w:rsidRPr="00363339" w:rsidRDefault="00465F57" w:rsidP="008D4B25">
            <w:pPr>
              <w:rPr>
                <w:color w:val="000000"/>
                <w:sz w:val="20"/>
                <w:szCs w:val="20"/>
                <w:lang w:eastAsia="ro-RO"/>
              </w:rPr>
            </w:pPr>
            <w:r w:rsidRPr="00363339">
              <w:rPr>
                <w:color w:val="000000"/>
                <w:sz w:val="20"/>
                <w:szCs w:val="20"/>
                <w:lang w:eastAsia="ro-RO"/>
              </w:rPr>
              <w:t>Nisip pentru constructii 0,3-0,7 mm (pentru strat)</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14738905" w14:textId="77777777" w:rsidR="00465F57" w:rsidRPr="00363339" w:rsidRDefault="00465F57" w:rsidP="008D4B25">
            <w:pPr>
              <w:rPr>
                <w:color w:val="000000"/>
                <w:sz w:val="20"/>
                <w:szCs w:val="20"/>
                <w:lang w:eastAsia="ro-RO"/>
              </w:rPr>
            </w:pPr>
            <w:r w:rsidRPr="00363339">
              <w:rPr>
                <w:color w:val="000000"/>
                <w:sz w:val="20"/>
                <w:szCs w:val="20"/>
                <w:lang w:eastAsia="ro-RO"/>
              </w:rPr>
              <w:t>m3</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2F5C2FAD" w14:textId="77777777" w:rsidR="00465F57" w:rsidRPr="00363339" w:rsidRDefault="00465F57" w:rsidP="008D4B25">
            <w:pPr>
              <w:jc w:val="right"/>
              <w:rPr>
                <w:color w:val="000000"/>
                <w:sz w:val="20"/>
                <w:szCs w:val="20"/>
                <w:lang w:eastAsia="ro-RO"/>
              </w:rPr>
            </w:pPr>
            <w:r w:rsidRPr="00363339">
              <w:rPr>
                <w:color w:val="000000"/>
                <w:sz w:val="20"/>
                <w:szCs w:val="20"/>
                <w:lang w:eastAsia="ro-RO"/>
              </w:rPr>
              <w:t>0,0857</w:t>
            </w:r>
          </w:p>
        </w:tc>
      </w:tr>
      <w:tr w:rsidR="00465F57" w:rsidRPr="00363339" w14:paraId="2F96F124"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081F8D57"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3D7DE5E6" w14:textId="77777777" w:rsidR="00465F57" w:rsidRPr="00363339" w:rsidRDefault="00465F57" w:rsidP="008D4B25">
            <w:pPr>
              <w:rPr>
                <w:color w:val="000000"/>
                <w:sz w:val="20"/>
                <w:szCs w:val="20"/>
                <w:lang w:eastAsia="ro-RO"/>
              </w:rPr>
            </w:pPr>
            <w:r w:rsidRPr="00363339">
              <w:rPr>
                <w:color w:val="000000"/>
                <w:sz w:val="20"/>
                <w:szCs w:val="20"/>
                <w:lang w:eastAsia="ro-RO"/>
              </w:rPr>
              <w:t>2881116002701</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21E9713D" w14:textId="77777777" w:rsidR="00465F57" w:rsidRPr="00363339" w:rsidRDefault="00465F57" w:rsidP="008D4B25">
            <w:pPr>
              <w:rPr>
                <w:color w:val="000000"/>
                <w:sz w:val="20"/>
                <w:szCs w:val="20"/>
                <w:lang w:eastAsia="ro-RO"/>
              </w:rPr>
            </w:pPr>
            <w:r w:rsidRPr="00363339">
              <w:rPr>
                <w:color w:val="000000"/>
                <w:sz w:val="20"/>
                <w:szCs w:val="20"/>
                <w:lang w:eastAsia="ro-RO"/>
              </w:rPr>
              <w:t>Disc pentru taiat placi</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13A9EBFB" w14:textId="77777777" w:rsidR="00465F57" w:rsidRPr="00363339" w:rsidRDefault="00465F57" w:rsidP="008D4B25">
            <w:pPr>
              <w:rPr>
                <w:color w:val="000000"/>
                <w:sz w:val="20"/>
                <w:szCs w:val="20"/>
                <w:lang w:eastAsia="ro-RO"/>
              </w:rPr>
            </w:pPr>
            <w:r w:rsidRPr="00363339">
              <w:rPr>
                <w:color w:val="000000"/>
                <w:sz w:val="20"/>
                <w:szCs w:val="20"/>
                <w:lang w:eastAsia="ro-RO"/>
              </w:rPr>
              <w:t>buc</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78CEC636" w14:textId="77777777" w:rsidR="00465F57" w:rsidRPr="00363339" w:rsidRDefault="00465F57" w:rsidP="008D4B25">
            <w:pPr>
              <w:jc w:val="right"/>
              <w:rPr>
                <w:color w:val="000000"/>
                <w:sz w:val="20"/>
                <w:szCs w:val="20"/>
                <w:lang w:eastAsia="ro-RO"/>
              </w:rPr>
            </w:pPr>
            <w:r w:rsidRPr="00363339">
              <w:rPr>
                <w:color w:val="000000"/>
                <w:sz w:val="20"/>
                <w:szCs w:val="20"/>
                <w:lang w:eastAsia="ro-RO"/>
              </w:rPr>
              <w:t>0,02</w:t>
            </w:r>
          </w:p>
        </w:tc>
      </w:tr>
      <w:tr w:rsidR="00465F57" w:rsidRPr="00363339" w14:paraId="7A6E521A" w14:textId="77777777" w:rsidTr="009B7ECE">
        <w:trPr>
          <w:trHeight w:val="20"/>
        </w:trPr>
        <w:tc>
          <w:tcPr>
            <w:tcW w:w="567" w:type="dxa"/>
            <w:tcBorders>
              <w:top w:val="nil"/>
              <w:left w:val="single" w:sz="4" w:space="0" w:color="auto"/>
              <w:bottom w:val="single" w:sz="4" w:space="0" w:color="auto"/>
              <w:right w:val="single" w:sz="4" w:space="0" w:color="auto"/>
            </w:tcBorders>
            <w:shd w:val="clear" w:color="000000" w:fill="E2EFDA"/>
            <w:tcMar>
              <w:left w:w="28" w:type="dxa"/>
              <w:right w:w="28" w:type="dxa"/>
            </w:tcMar>
            <w:vAlign w:val="center"/>
            <w:hideMark/>
          </w:tcPr>
          <w:p w14:paraId="4CADBEBB"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10</w:t>
            </w:r>
          </w:p>
        </w:tc>
        <w:tc>
          <w:tcPr>
            <w:tcW w:w="1702"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407ADECE" w14:textId="77777777" w:rsidR="00465F57" w:rsidRPr="00363339" w:rsidRDefault="00465F57" w:rsidP="008D4B25">
            <w:pPr>
              <w:rPr>
                <w:b/>
                <w:bCs/>
                <w:color w:val="000000"/>
                <w:sz w:val="20"/>
                <w:szCs w:val="20"/>
                <w:lang w:eastAsia="ro-RO"/>
              </w:rPr>
            </w:pPr>
            <w:r w:rsidRPr="00363339">
              <w:rPr>
                <w:b/>
                <w:bCs/>
                <w:color w:val="000000"/>
                <w:sz w:val="20"/>
                <w:szCs w:val="20"/>
                <w:lang w:eastAsia="ro-RO"/>
              </w:rPr>
              <w:t xml:space="preserve">DE10E </w:t>
            </w:r>
          </w:p>
        </w:tc>
        <w:tc>
          <w:tcPr>
            <w:tcW w:w="5670" w:type="dxa"/>
            <w:tcBorders>
              <w:top w:val="nil"/>
              <w:left w:val="nil"/>
              <w:bottom w:val="single" w:sz="4" w:space="0" w:color="auto"/>
              <w:right w:val="single" w:sz="4" w:space="0" w:color="auto"/>
            </w:tcBorders>
            <w:shd w:val="clear" w:color="000000" w:fill="E2EFDA"/>
            <w:tcMar>
              <w:left w:w="28" w:type="dxa"/>
              <w:right w:w="28" w:type="dxa"/>
            </w:tcMar>
            <w:hideMark/>
          </w:tcPr>
          <w:p w14:paraId="44C25AA1" w14:textId="77777777" w:rsidR="00465F57" w:rsidRPr="00363339" w:rsidRDefault="00465F57" w:rsidP="008D4B25">
            <w:pPr>
              <w:rPr>
                <w:b/>
                <w:bCs/>
                <w:color w:val="000000"/>
                <w:sz w:val="20"/>
                <w:szCs w:val="20"/>
                <w:lang w:eastAsia="ro-RO"/>
              </w:rPr>
            </w:pPr>
            <w:r w:rsidRPr="00363339">
              <w:rPr>
                <w:b/>
                <w:bCs/>
                <w:color w:val="000000"/>
                <w:sz w:val="20"/>
                <w:szCs w:val="20"/>
                <w:lang w:eastAsia="ro-RO"/>
              </w:rPr>
              <w:t xml:space="preserve">Borduri pentru drumuri 100x30(h)x15 cm (echivalent B2), cu marginile superioare rotungite, prefabricate din beton, vibropresat, fără defecte, fisurări și exfolieri, produse conform SM SR EN 1340:2010+AC:2010, cu rezistența la încovoiere - ≥3,5 MPa; rezistență la îngheț, pierderea de masă după încercare, kg/m2 - ≤ 1,0; absorbția de apă - ≤6% din masă; culoare gri (sură). Obligatoriu !!! Se vor prezenta certificatul de conformitate și declarația de performanță (în care se vor regăsi valorile numerice a tuturor parametrilor tehnici sus-menționați) </w:t>
            </w:r>
            <w:r w:rsidRPr="00363339">
              <w:rPr>
                <w:b/>
                <w:bCs/>
                <w:color w:val="000000"/>
                <w:sz w:val="20"/>
                <w:szCs w:val="20"/>
                <w:lang w:eastAsia="ro-RO"/>
              </w:rPr>
              <w:lastRenderedPageBreak/>
              <w:t>a produsului ofertat și ulterior utilizat la executarea lucrărilor. fixate pe fundatie de beton.</w:t>
            </w:r>
          </w:p>
        </w:tc>
        <w:tc>
          <w:tcPr>
            <w:tcW w:w="960"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6F1BAB80"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lastRenderedPageBreak/>
              <w:t>m</w:t>
            </w:r>
          </w:p>
        </w:tc>
        <w:tc>
          <w:tcPr>
            <w:tcW w:w="1024"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138F459D"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225</w:t>
            </w:r>
          </w:p>
        </w:tc>
      </w:tr>
      <w:tr w:rsidR="00465F57" w:rsidRPr="00363339" w14:paraId="3CB1E492"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7550A6E1"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321EF442" w14:textId="77777777" w:rsidR="00465F57" w:rsidRPr="00363339" w:rsidRDefault="00465F57" w:rsidP="008D4B25">
            <w:pPr>
              <w:rPr>
                <w:color w:val="000000"/>
                <w:sz w:val="20"/>
                <w:szCs w:val="20"/>
                <w:lang w:eastAsia="ro-RO"/>
              </w:rPr>
            </w:pPr>
            <w:r w:rsidRPr="00363339">
              <w:rPr>
                <w:color w:val="000000"/>
                <w:sz w:val="20"/>
                <w:szCs w:val="20"/>
                <w:lang w:eastAsia="ro-RO"/>
              </w:rPr>
              <w:t>9310060019900</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688D5ED1" w14:textId="77777777" w:rsidR="00465F57" w:rsidRPr="00363339" w:rsidRDefault="00465F57" w:rsidP="008D4B25">
            <w:pPr>
              <w:rPr>
                <w:color w:val="000000"/>
                <w:sz w:val="20"/>
                <w:szCs w:val="20"/>
                <w:lang w:eastAsia="ro-RO"/>
              </w:rPr>
            </w:pPr>
            <w:r w:rsidRPr="00363339">
              <w:rPr>
                <w:color w:val="000000"/>
                <w:sz w:val="20"/>
                <w:szCs w:val="20"/>
                <w:lang w:eastAsia="ro-RO"/>
              </w:rPr>
              <w:t>Muncitor necalificat</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127B65C6" w14:textId="77777777" w:rsidR="00465F57" w:rsidRPr="00363339" w:rsidRDefault="00465F57" w:rsidP="008D4B25">
            <w:pPr>
              <w:rPr>
                <w:color w:val="000000"/>
                <w:sz w:val="20"/>
                <w:szCs w:val="20"/>
                <w:lang w:eastAsia="ro-RO"/>
              </w:rPr>
            </w:pPr>
            <w:r w:rsidRPr="00363339">
              <w:rPr>
                <w:color w:val="000000"/>
                <w:sz w:val="20"/>
                <w:szCs w:val="20"/>
                <w:lang w:eastAsia="ro-RO"/>
              </w:rPr>
              <w:t>h-om</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22FC1B59" w14:textId="77777777" w:rsidR="00465F57" w:rsidRPr="00363339" w:rsidRDefault="00465F57" w:rsidP="008D4B25">
            <w:pPr>
              <w:jc w:val="right"/>
              <w:rPr>
                <w:color w:val="000000"/>
                <w:sz w:val="20"/>
                <w:szCs w:val="20"/>
                <w:lang w:eastAsia="ro-RO"/>
              </w:rPr>
            </w:pPr>
            <w:r w:rsidRPr="00363339">
              <w:rPr>
                <w:color w:val="000000"/>
                <w:sz w:val="20"/>
                <w:szCs w:val="20"/>
                <w:lang w:eastAsia="ro-RO"/>
              </w:rPr>
              <w:t>0,17</w:t>
            </w:r>
          </w:p>
        </w:tc>
      </w:tr>
      <w:tr w:rsidR="00465F57" w:rsidRPr="00363339" w14:paraId="2C9E3CB6"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0F9A9A92"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39288B3C" w14:textId="77777777" w:rsidR="00465F57" w:rsidRPr="00363339" w:rsidRDefault="00465F57" w:rsidP="008D4B25">
            <w:pPr>
              <w:rPr>
                <w:color w:val="000000"/>
                <w:sz w:val="20"/>
                <w:szCs w:val="20"/>
                <w:lang w:eastAsia="ro-RO"/>
              </w:rPr>
            </w:pPr>
            <w:r w:rsidRPr="00363339">
              <w:rPr>
                <w:color w:val="000000"/>
                <w:sz w:val="20"/>
                <w:szCs w:val="20"/>
                <w:lang w:eastAsia="ro-RO"/>
              </w:rPr>
              <w:t>7129020012800</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63725F7A" w14:textId="77777777" w:rsidR="00465F57" w:rsidRPr="00363339" w:rsidRDefault="00465F57" w:rsidP="008D4B25">
            <w:pPr>
              <w:rPr>
                <w:color w:val="000000"/>
                <w:sz w:val="20"/>
                <w:szCs w:val="20"/>
                <w:lang w:eastAsia="ro-RO"/>
              </w:rPr>
            </w:pPr>
            <w:r w:rsidRPr="00363339">
              <w:rPr>
                <w:color w:val="000000"/>
                <w:sz w:val="20"/>
                <w:szCs w:val="20"/>
                <w:lang w:eastAsia="ro-RO"/>
              </w:rPr>
              <w:t>Pavator</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35C5ADA1" w14:textId="77777777" w:rsidR="00465F57" w:rsidRPr="00363339" w:rsidRDefault="00465F57" w:rsidP="008D4B25">
            <w:pPr>
              <w:rPr>
                <w:color w:val="000000"/>
                <w:sz w:val="20"/>
                <w:szCs w:val="20"/>
                <w:lang w:eastAsia="ro-RO"/>
              </w:rPr>
            </w:pPr>
            <w:r w:rsidRPr="00363339">
              <w:rPr>
                <w:color w:val="000000"/>
                <w:sz w:val="20"/>
                <w:szCs w:val="20"/>
                <w:lang w:eastAsia="ro-RO"/>
              </w:rPr>
              <w:t>h-om</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7BA2B8F3" w14:textId="77777777" w:rsidR="00465F57" w:rsidRPr="00363339" w:rsidRDefault="00465F57" w:rsidP="008D4B25">
            <w:pPr>
              <w:jc w:val="right"/>
              <w:rPr>
                <w:color w:val="000000"/>
                <w:sz w:val="20"/>
                <w:szCs w:val="20"/>
                <w:lang w:eastAsia="ro-RO"/>
              </w:rPr>
            </w:pPr>
            <w:r w:rsidRPr="00363339">
              <w:rPr>
                <w:color w:val="000000"/>
                <w:sz w:val="20"/>
                <w:szCs w:val="20"/>
                <w:lang w:eastAsia="ro-RO"/>
              </w:rPr>
              <w:t>0,51</w:t>
            </w:r>
          </w:p>
        </w:tc>
      </w:tr>
      <w:tr w:rsidR="00465F57" w:rsidRPr="00363339" w14:paraId="36C1302E"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4D8BE476"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0AC8749D" w14:textId="77777777" w:rsidR="00465F57" w:rsidRPr="00363339" w:rsidRDefault="00465F57" w:rsidP="008D4B25">
            <w:pPr>
              <w:rPr>
                <w:color w:val="000000"/>
                <w:sz w:val="20"/>
                <w:szCs w:val="20"/>
                <w:lang w:eastAsia="ro-RO"/>
              </w:rPr>
            </w:pPr>
            <w:r w:rsidRPr="00363339">
              <w:rPr>
                <w:color w:val="000000"/>
                <w:sz w:val="20"/>
                <w:szCs w:val="20"/>
                <w:lang w:eastAsia="ro-RO"/>
              </w:rPr>
              <w:t>2663102100001</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472E542C" w14:textId="77777777" w:rsidR="00465F57" w:rsidRPr="00363339" w:rsidRDefault="00465F57" w:rsidP="008D4B25">
            <w:pPr>
              <w:rPr>
                <w:color w:val="000000"/>
                <w:sz w:val="20"/>
                <w:szCs w:val="20"/>
                <w:lang w:eastAsia="ro-RO"/>
              </w:rPr>
            </w:pPr>
            <w:r w:rsidRPr="00363339">
              <w:rPr>
                <w:color w:val="000000"/>
                <w:sz w:val="20"/>
                <w:szCs w:val="20"/>
                <w:lang w:eastAsia="ro-RO"/>
              </w:rPr>
              <w:t>Beton clasa...(pt.informatie)</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575FEB1C" w14:textId="77777777" w:rsidR="00465F57" w:rsidRPr="00363339" w:rsidRDefault="00465F57" w:rsidP="008D4B25">
            <w:pPr>
              <w:rPr>
                <w:color w:val="000000"/>
                <w:sz w:val="20"/>
                <w:szCs w:val="20"/>
                <w:lang w:eastAsia="ro-RO"/>
              </w:rPr>
            </w:pPr>
            <w:r w:rsidRPr="00363339">
              <w:rPr>
                <w:color w:val="000000"/>
                <w:sz w:val="20"/>
                <w:szCs w:val="20"/>
                <w:lang w:eastAsia="ro-RO"/>
              </w:rPr>
              <w:t>m3</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15CB63D2" w14:textId="77777777" w:rsidR="00465F57" w:rsidRPr="00363339" w:rsidRDefault="00465F57" w:rsidP="008D4B25">
            <w:pPr>
              <w:jc w:val="right"/>
              <w:rPr>
                <w:color w:val="000000"/>
                <w:sz w:val="20"/>
                <w:szCs w:val="20"/>
                <w:lang w:eastAsia="ro-RO"/>
              </w:rPr>
            </w:pPr>
            <w:r w:rsidRPr="00363339">
              <w:rPr>
                <w:color w:val="000000"/>
                <w:sz w:val="20"/>
                <w:szCs w:val="20"/>
                <w:lang w:eastAsia="ro-RO"/>
              </w:rPr>
              <w:t>0,053</w:t>
            </w:r>
          </w:p>
        </w:tc>
      </w:tr>
      <w:tr w:rsidR="00465F57" w:rsidRPr="00363339" w14:paraId="404AC8C7"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2C6213BA"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499B9731" w14:textId="77777777" w:rsidR="00465F57" w:rsidRPr="00363339" w:rsidRDefault="00465F57" w:rsidP="008D4B25">
            <w:pPr>
              <w:rPr>
                <w:color w:val="000000"/>
                <w:sz w:val="20"/>
                <w:szCs w:val="20"/>
                <w:lang w:eastAsia="ro-RO"/>
              </w:rPr>
            </w:pPr>
            <w:r w:rsidRPr="00363339">
              <w:rPr>
                <w:color w:val="000000"/>
                <w:sz w:val="20"/>
                <w:szCs w:val="20"/>
                <w:lang w:eastAsia="ro-RO"/>
              </w:rPr>
              <w:t>2651122100024</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71041DB9" w14:textId="77777777" w:rsidR="00465F57" w:rsidRPr="00363339" w:rsidRDefault="00465F57" w:rsidP="008D4B25">
            <w:pPr>
              <w:rPr>
                <w:color w:val="000000"/>
                <w:sz w:val="20"/>
                <w:szCs w:val="20"/>
                <w:lang w:eastAsia="ro-RO"/>
              </w:rPr>
            </w:pPr>
            <w:r w:rsidRPr="00363339">
              <w:rPr>
                <w:color w:val="000000"/>
                <w:sz w:val="20"/>
                <w:szCs w:val="20"/>
                <w:lang w:eastAsia="ro-RO"/>
              </w:rPr>
              <w:t>Ciment portland P 40 saci S388</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45F523C3" w14:textId="77777777" w:rsidR="00465F57" w:rsidRPr="00363339" w:rsidRDefault="00465F57" w:rsidP="008D4B25">
            <w:pPr>
              <w:rPr>
                <w:color w:val="000000"/>
                <w:sz w:val="20"/>
                <w:szCs w:val="20"/>
                <w:lang w:eastAsia="ro-RO"/>
              </w:rPr>
            </w:pPr>
            <w:r w:rsidRPr="00363339">
              <w:rPr>
                <w:color w:val="000000"/>
                <w:sz w:val="20"/>
                <w:szCs w:val="20"/>
                <w:lang w:eastAsia="ro-RO"/>
              </w:rPr>
              <w:t>kg</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6869DCDC" w14:textId="77777777" w:rsidR="00465F57" w:rsidRPr="00363339" w:rsidRDefault="00465F57" w:rsidP="008D4B25">
            <w:pPr>
              <w:jc w:val="right"/>
              <w:rPr>
                <w:color w:val="000000"/>
                <w:sz w:val="20"/>
                <w:szCs w:val="20"/>
                <w:lang w:eastAsia="ro-RO"/>
              </w:rPr>
            </w:pPr>
            <w:r w:rsidRPr="00363339">
              <w:rPr>
                <w:color w:val="000000"/>
                <w:sz w:val="20"/>
                <w:szCs w:val="20"/>
                <w:lang w:eastAsia="ro-RO"/>
              </w:rPr>
              <w:t>3,5</w:t>
            </w:r>
          </w:p>
        </w:tc>
      </w:tr>
      <w:tr w:rsidR="00465F57" w:rsidRPr="00363339" w14:paraId="548D16BC"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10054081"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34884FE8" w14:textId="77777777" w:rsidR="00465F57" w:rsidRPr="00363339" w:rsidRDefault="00465F57" w:rsidP="008D4B25">
            <w:pPr>
              <w:rPr>
                <w:color w:val="000000"/>
                <w:sz w:val="20"/>
                <w:szCs w:val="20"/>
                <w:lang w:eastAsia="ro-RO"/>
              </w:rPr>
            </w:pPr>
            <w:r w:rsidRPr="00363339">
              <w:rPr>
                <w:color w:val="000000"/>
                <w:sz w:val="20"/>
                <w:szCs w:val="20"/>
                <w:lang w:eastAsia="ro-RO"/>
              </w:rPr>
              <w:t>1421102200513</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6C6E5637" w14:textId="77777777" w:rsidR="00465F57" w:rsidRPr="00363339" w:rsidRDefault="00465F57" w:rsidP="008D4B25">
            <w:pPr>
              <w:rPr>
                <w:color w:val="000000"/>
                <w:sz w:val="20"/>
                <w:szCs w:val="20"/>
                <w:lang w:eastAsia="ro-RO"/>
              </w:rPr>
            </w:pPr>
            <w:r w:rsidRPr="00363339">
              <w:rPr>
                <w:color w:val="000000"/>
                <w:sz w:val="20"/>
                <w:szCs w:val="20"/>
                <w:lang w:eastAsia="ro-RO"/>
              </w:rPr>
              <w:t>Nisip sortat nespalat de riu si lacuri 0,0-3,0 mm</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5FEE5B23" w14:textId="77777777" w:rsidR="00465F57" w:rsidRPr="00363339" w:rsidRDefault="00465F57" w:rsidP="008D4B25">
            <w:pPr>
              <w:rPr>
                <w:color w:val="000000"/>
                <w:sz w:val="20"/>
                <w:szCs w:val="20"/>
                <w:lang w:eastAsia="ro-RO"/>
              </w:rPr>
            </w:pPr>
            <w:r w:rsidRPr="00363339">
              <w:rPr>
                <w:color w:val="000000"/>
                <w:sz w:val="20"/>
                <w:szCs w:val="20"/>
                <w:lang w:eastAsia="ro-RO"/>
              </w:rPr>
              <w:t>m3</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562B41ED" w14:textId="77777777" w:rsidR="00465F57" w:rsidRPr="00363339" w:rsidRDefault="00465F57" w:rsidP="008D4B25">
            <w:pPr>
              <w:jc w:val="right"/>
              <w:rPr>
                <w:color w:val="000000"/>
                <w:sz w:val="20"/>
                <w:szCs w:val="20"/>
                <w:lang w:eastAsia="ro-RO"/>
              </w:rPr>
            </w:pPr>
            <w:r w:rsidRPr="00363339">
              <w:rPr>
                <w:color w:val="000000"/>
                <w:sz w:val="20"/>
                <w:szCs w:val="20"/>
                <w:lang w:eastAsia="ro-RO"/>
              </w:rPr>
              <w:t>0,01</w:t>
            </w:r>
          </w:p>
        </w:tc>
      </w:tr>
      <w:tr w:rsidR="00465F57" w:rsidRPr="00363339" w14:paraId="7742C2BA"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43AE0AE1"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06E438C0" w14:textId="77777777" w:rsidR="00465F57" w:rsidRPr="00363339" w:rsidRDefault="00465F57" w:rsidP="008D4B25">
            <w:pPr>
              <w:rPr>
                <w:color w:val="000000"/>
                <w:sz w:val="20"/>
                <w:szCs w:val="20"/>
                <w:lang w:eastAsia="ro-RO"/>
              </w:rPr>
            </w:pPr>
            <w:r w:rsidRPr="00363339">
              <w:rPr>
                <w:color w:val="000000"/>
                <w:sz w:val="20"/>
                <w:szCs w:val="20"/>
                <w:lang w:eastAsia="ro-RO"/>
              </w:rPr>
              <w:t>4,10012E+12</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7C61DD83" w14:textId="77777777" w:rsidR="00465F57" w:rsidRPr="00363339" w:rsidRDefault="00465F57" w:rsidP="008D4B25">
            <w:pPr>
              <w:rPr>
                <w:color w:val="000000"/>
                <w:sz w:val="20"/>
                <w:szCs w:val="20"/>
                <w:lang w:eastAsia="ro-RO"/>
              </w:rPr>
            </w:pPr>
            <w:r w:rsidRPr="00363339">
              <w:rPr>
                <w:color w:val="000000"/>
                <w:sz w:val="20"/>
                <w:szCs w:val="20"/>
                <w:lang w:eastAsia="ro-RO"/>
              </w:rPr>
              <w:t xml:space="preserve">Apa pentru mortare si betoane </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517BDA88" w14:textId="77777777" w:rsidR="00465F57" w:rsidRPr="00363339" w:rsidRDefault="00465F57" w:rsidP="008D4B25">
            <w:pPr>
              <w:rPr>
                <w:color w:val="000000"/>
                <w:sz w:val="20"/>
                <w:szCs w:val="20"/>
                <w:lang w:eastAsia="ro-RO"/>
              </w:rPr>
            </w:pPr>
            <w:r w:rsidRPr="00363339">
              <w:rPr>
                <w:color w:val="000000"/>
                <w:sz w:val="20"/>
                <w:szCs w:val="20"/>
                <w:lang w:eastAsia="ro-RO"/>
              </w:rPr>
              <w:t>m3</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177B7BA2" w14:textId="77777777" w:rsidR="00465F57" w:rsidRPr="00363339" w:rsidRDefault="00465F57" w:rsidP="008D4B25">
            <w:pPr>
              <w:jc w:val="right"/>
              <w:rPr>
                <w:color w:val="000000"/>
                <w:sz w:val="20"/>
                <w:szCs w:val="20"/>
                <w:lang w:eastAsia="ro-RO"/>
              </w:rPr>
            </w:pPr>
            <w:r w:rsidRPr="00363339">
              <w:rPr>
                <w:color w:val="000000"/>
                <w:sz w:val="20"/>
                <w:szCs w:val="20"/>
                <w:lang w:eastAsia="ro-RO"/>
              </w:rPr>
              <w:t>0,006</w:t>
            </w:r>
          </w:p>
        </w:tc>
      </w:tr>
      <w:tr w:rsidR="00465F57" w:rsidRPr="00363339" w14:paraId="66A91D2D"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57354158"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3118BCD7" w14:textId="77777777" w:rsidR="00465F57" w:rsidRPr="00363339" w:rsidRDefault="00465F57" w:rsidP="008D4B25">
            <w:pPr>
              <w:rPr>
                <w:color w:val="000000"/>
                <w:sz w:val="20"/>
                <w:szCs w:val="20"/>
                <w:lang w:eastAsia="ro-RO"/>
              </w:rPr>
            </w:pPr>
            <w:r w:rsidRPr="00363339">
              <w:rPr>
                <w:color w:val="000000"/>
                <w:sz w:val="20"/>
                <w:szCs w:val="20"/>
                <w:lang w:eastAsia="ro-RO"/>
              </w:rPr>
              <w:t>2666122800284</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1D113EDA" w14:textId="77777777" w:rsidR="00465F57" w:rsidRPr="00363339" w:rsidRDefault="00465F57" w:rsidP="008D4B25">
            <w:pPr>
              <w:rPr>
                <w:color w:val="000000"/>
                <w:sz w:val="20"/>
                <w:szCs w:val="20"/>
                <w:lang w:eastAsia="ro-RO"/>
              </w:rPr>
            </w:pPr>
            <w:r w:rsidRPr="00363339">
              <w:rPr>
                <w:color w:val="000000"/>
                <w:sz w:val="20"/>
                <w:szCs w:val="20"/>
                <w:lang w:eastAsia="ro-RO"/>
              </w:rPr>
              <w:t>Borduri pentru drumuri 100x30(h)x15 cm (echivalent B2), cu marginile superioare rotungite, prefabricate din beton, vibropresat, fără defecte, fisurări și exfolieri, produse conform SM SR EN 1340:2010+AC:2010, cu rezistența la încovoiere - ≥3,5 MPa; rezistență la îngheț, pierderea de masă după încercare, kg/m2 - ≤ 1,0; absorbția de apă - ≤6% din masă; culoare gri (sură). Obligatoriu !!! Se vor prezenta certificatul de conformitate și declarația de performanță (în care se vor regăsi valorile numerice a tuturor parametrilor tehnici sus-menționați) a produsului ofertat și ulterior utilizat la executarea lucrărilor. fixate pe fundatie de beton.</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39A4F442" w14:textId="77777777" w:rsidR="00465F57" w:rsidRPr="00363339" w:rsidRDefault="00465F57" w:rsidP="008D4B25">
            <w:pPr>
              <w:rPr>
                <w:color w:val="000000"/>
                <w:sz w:val="20"/>
                <w:szCs w:val="20"/>
                <w:lang w:eastAsia="ro-RO"/>
              </w:rPr>
            </w:pPr>
            <w:r w:rsidRPr="00363339">
              <w:rPr>
                <w:color w:val="000000"/>
                <w:sz w:val="20"/>
                <w:szCs w:val="20"/>
                <w:lang w:eastAsia="ro-RO"/>
              </w:rPr>
              <w:t>m</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083B5143" w14:textId="77777777" w:rsidR="00465F57" w:rsidRPr="00363339" w:rsidRDefault="00465F57" w:rsidP="008D4B25">
            <w:pPr>
              <w:jc w:val="right"/>
              <w:rPr>
                <w:color w:val="000000"/>
                <w:sz w:val="20"/>
                <w:szCs w:val="20"/>
                <w:lang w:eastAsia="ro-RO"/>
              </w:rPr>
            </w:pPr>
            <w:r w:rsidRPr="00363339">
              <w:rPr>
                <w:color w:val="000000"/>
                <w:sz w:val="20"/>
                <w:szCs w:val="20"/>
                <w:lang w:eastAsia="ro-RO"/>
              </w:rPr>
              <w:t>1,005</w:t>
            </w:r>
          </w:p>
        </w:tc>
      </w:tr>
      <w:tr w:rsidR="00465F57" w:rsidRPr="00363339" w14:paraId="45521DB5" w14:textId="77777777" w:rsidTr="009B7ECE">
        <w:trPr>
          <w:trHeight w:val="20"/>
        </w:trPr>
        <w:tc>
          <w:tcPr>
            <w:tcW w:w="567" w:type="dxa"/>
            <w:tcBorders>
              <w:top w:val="nil"/>
              <w:left w:val="single" w:sz="4" w:space="0" w:color="auto"/>
              <w:bottom w:val="single" w:sz="4" w:space="0" w:color="auto"/>
              <w:right w:val="single" w:sz="4" w:space="0" w:color="auto"/>
            </w:tcBorders>
            <w:shd w:val="clear" w:color="000000" w:fill="E2EFDA"/>
            <w:tcMar>
              <w:left w:w="28" w:type="dxa"/>
              <w:right w:w="28" w:type="dxa"/>
            </w:tcMar>
            <w:vAlign w:val="center"/>
            <w:hideMark/>
          </w:tcPr>
          <w:p w14:paraId="00D13D24"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11</w:t>
            </w:r>
          </w:p>
        </w:tc>
        <w:tc>
          <w:tcPr>
            <w:tcW w:w="1702"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76232FDE" w14:textId="77777777" w:rsidR="00465F57" w:rsidRPr="00363339" w:rsidRDefault="00465F57" w:rsidP="008D4B25">
            <w:pPr>
              <w:rPr>
                <w:b/>
                <w:bCs/>
                <w:color w:val="000000"/>
                <w:sz w:val="20"/>
                <w:szCs w:val="20"/>
                <w:lang w:eastAsia="ro-RO"/>
              </w:rPr>
            </w:pPr>
            <w:r w:rsidRPr="00363339">
              <w:rPr>
                <w:b/>
                <w:bCs/>
                <w:color w:val="000000"/>
                <w:sz w:val="20"/>
                <w:szCs w:val="20"/>
                <w:lang w:eastAsia="ro-RO"/>
              </w:rPr>
              <w:t xml:space="preserve">DE11A </w:t>
            </w:r>
          </w:p>
        </w:tc>
        <w:tc>
          <w:tcPr>
            <w:tcW w:w="5670" w:type="dxa"/>
            <w:tcBorders>
              <w:top w:val="nil"/>
              <w:left w:val="nil"/>
              <w:bottom w:val="single" w:sz="4" w:space="0" w:color="auto"/>
              <w:right w:val="single" w:sz="4" w:space="0" w:color="auto"/>
            </w:tcBorders>
            <w:shd w:val="clear" w:color="000000" w:fill="E2EFDA"/>
            <w:tcMar>
              <w:left w:w="28" w:type="dxa"/>
              <w:right w:w="28" w:type="dxa"/>
            </w:tcMar>
            <w:hideMark/>
          </w:tcPr>
          <w:p w14:paraId="3EF054C8" w14:textId="77777777" w:rsidR="00465F57" w:rsidRPr="00363339" w:rsidRDefault="00465F57" w:rsidP="008D4B25">
            <w:pPr>
              <w:rPr>
                <w:b/>
                <w:bCs/>
                <w:color w:val="000000"/>
                <w:sz w:val="20"/>
                <w:szCs w:val="20"/>
                <w:lang w:eastAsia="ro-RO"/>
              </w:rPr>
            </w:pPr>
            <w:r w:rsidRPr="00363339">
              <w:rPr>
                <w:b/>
                <w:bCs/>
                <w:color w:val="000000"/>
                <w:sz w:val="20"/>
                <w:szCs w:val="20"/>
                <w:lang w:eastAsia="ro-RO"/>
              </w:rPr>
              <w:t>Uluc de scurgere (jgheab), mic, cu sectiunea de 16x6(h)x35 cm, culoare gri (sură), prefabricat din beton vibropresat, fără defecte, fisurări și exfolieri, produse conform SM SR EN 1339:2010+AC:2010, cu rezistența la întindere prin despicare - ≥3,6 MPa; rezistență la îngheț, pierderea de masă după încercare, kg/m2 - ≤ 1,0; absorbția de apă - ≤6%; sarcina de incărcare pe unitatea de lungime - ≥ 250 N/mm. Obligatoriu !!! Se vor prezenta 3 mostre, certificatul de conformitate și declarația de performanță (în care se vor regăsi valorile numerice a tuturor parametrilor tehnici sus-menționați) a produsului ofertat și ulterior utilizat la executarea lucrărilor.</w:t>
            </w:r>
            <w:r w:rsidRPr="00363339">
              <w:rPr>
                <w:b/>
                <w:bCs/>
                <w:color w:val="000000"/>
                <w:sz w:val="20"/>
                <w:szCs w:val="20"/>
                <w:lang w:eastAsia="ro-RO"/>
              </w:rPr>
              <w:br/>
              <w:t xml:space="preserve">Ulucele sunt utilizate pentru incadrarea spatiilor verzi, trotuarelor, aleielor, etc., asezate pe o fundatie din beton, de 10x20 cm </w:t>
            </w:r>
          </w:p>
        </w:tc>
        <w:tc>
          <w:tcPr>
            <w:tcW w:w="960"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24F148B6"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m</w:t>
            </w:r>
          </w:p>
        </w:tc>
        <w:tc>
          <w:tcPr>
            <w:tcW w:w="1024"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577F2F9A"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53</w:t>
            </w:r>
          </w:p>
        </w:tc>
      </w:tr>
      <w:tr w:rsidR="00465F57" w:rsidRPr="00363339" w14:paraId="3E7B77B3"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7A4A7EC5"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16EE397D" w14:textId="77777777" w:rsidR="00465F57" w:rsidRPr="00363339" w:rsidRDefault="00465F57" w:rsidP="008D4B25">
            <w:pPr>
              <w:rPr>
                <w:color w:val="000000"/>
                <w:sz w:val="20"/>
                <w:szCs w:val="20"/>
                <w:lang w:eastAsia="ro-RO"/>
              </w:rPr>
            </w:pPr>
            <w:r w:rsidRPr="00363339">
              <w:rPr>
                <w:color w:val="000000"/>
                <w:sz w:val="20"/>
                <w:szCs w:val="20"/>
                <w:lang w:eastAsia="ro-RO"/>
              </w:rPr>
              <w:t>9310060019900</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4C2035DE" w14:textId="77777777" w:rsidR="00465F57" w:rsidRPr="00363339" w:rsidRDefault="00465F57" w:rsidP="008D4B25">
            <w:pPr>
              <w:rPr>
                <w:color w:val="000000"/>
                <w:sz w:val="20"/>
                <w:szCs w:val="20"/>
                <w:lang w:eastAsia="ro-RO"/>
              </w:rPr>
            </w:pPr>
            <w:r w:rsidRPr="00363339">
              <w:rPr>
                <w:color w:val="000000"/>
                <w:sz w:val="20"/>
                <w:szCs w:val="20"/>
                <w:lang w:eastAsia="ro-RO"/>
              </w:rPr>
              <w:t>Muncitor necalificat</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0ABF6E1A" w14:textId="77777777" w:rsidR="00465F57" w:rsidRPr="00363339" w:rsidRDefault="00465F57" w:rsidP="008D4B25">
            <w:pPr>
              <w:rPr>
                <w:color w:val="000000"/>
                <w:sz w:val="20"/>
                <w:szCs w:val="20"/>
                <w:lang w:eastAsia="ro-RO"/>
              </w:rPr>
            </w:pPr>
            <w:r w:rsidRPr="00363339">
              <w:rPr>
                <w:color w:val="000000"/>
                <w:sz w:val="20"/>
                <w:szCs w:val="20"/>
                <w:lang w:eastAsia="ro-RO"/>
              </w:rPr>
              <w:t>h-om</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6CEF96DC" w14:textId="77777777" w:rsidR="00465F57" w:rsidRPr="00363339" w:rsidRDefault="00465F57" w:rsidP="008D4B25">
            <w:pPr>
              <w:jc w:val="right"/>
              <w:rPr>
                <w:color w:val="000000"/>
                <w:sz w:val="20"/>
                <w:szCs w:val="20"/>
                <w:lang w:eastAsia="ro-RO"/>
              </w:rPr>
            </w:pPr>
            <w:r w:rsidRPr="00363339">
              <w:rPr>
                <w:color w:val="000000"/>
                <w:sz w:val="20"/>
                <w:szCs w:val="20"/>
                <w:lang w:eastAsia="ro-RO"/>
              </w:rPr>
              <w:t>0,12</w:t>
            </w:r>
          </w:p>
        </w:tc>
      </w:tr>
      <w:tr w:rsidR="00465F57" w:rsidRPr="00363339" w14:paraId="0D2F549E"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21ABD895"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58A09BB4" w14:textId="77777777" w:rsidR="00465F57" w:rsidRPr="00363339" w:rsidRDefault="00465F57" w:rsidP="008D4B25">
            <w:pPr>
              <w:rPr>
                <w:color w:val="000000"/>
                <w:sz w:val="20"/>
                <w:szCs w:val="20"/>
                <w:lang w:eastAsia="ro-RO"/>
              </w:rPr>
            </w:pPr>
            <w:r w:rsidRPr="00363339">
              <w:rPr>
                <w:color w:val="000000"/>
                <w:sz w:val="20"/>
                <w:szCs w:val="20"/>
                <w:lang w:eastAsia="ro-RO"/>
              </w:rPr>
              <w:t>7129020012800</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24821E7C" w14:textId="77777777" w:rsidR="00465F57" w:rsidRPr="00363339" w:rsidRDefault="00465F57" w:rsidP="008D4B25">
            <w:pPr>
              <w:rPr>
                <w:color w:val="000000"/>
                <w:sz w:val="20"/>
                <w:szCs w:val="20"/>
                <w:lang w:eastAsia="ro-RO"/>
              </w:rPr>
            </w:pPr>
            <w:r w:rsidRPr="00363339">
              <w:rPr>
                <w:color w:val="000000"/>
                <w:sz w:val="20"/>
                <w:szCs w:val="20"/>
                <w:lang w:eastAsia="ro-RO"/>
              </w:rPr>
              <w:t>Pavator</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2ED84993" w14:textId="77777777" w:rsidR="00465F57" w:rsidRPr="00363339" w:rsidRDefault="00465F57" w:rsidP="008D4B25">
            <w:pPr>
              <w:rPr>
                <w:color w:val="000000"/>
                <w:sz w:val="20"/>
                <w:szCs w:val="20"/>
                <w:lang w:eastAsia="ro-RO"/>
              </w:rPr>
            </w:pPr>
            <w:r w:rsidRPr="00363339">
              <w:rPr>
                <w:color w:val="000000"/>
                <w:sz w:val="20"/>
                <w:szCs w:val="20"/>
                <w:lang w:eastAsia="ro-RO"/>
              </w:rPr>
              <w:t>h-om</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3A8B4DAA" w14:textId="77777777" w:rsidR="00465F57" w:rsidRPr="00363339" w:rsidRDefault="00465F57" w:rsidP="008D4B25">
            <w:pPr>
              <w:jc w:val="right"/>
              <w:rPr>
                <w:color w:val="000000"/>
                <w:sz w:val="20"/>
                <w:szCs w:val="20"/>
                <w:lang w:eastAsia="ro-RO"/>
              </w:rPr>
            </w:pPr>
            <w:r w:rsidRPr="00363339">
              <w:rPr>
                <w:color w:val="000000"/>
                <w:sz w:val="20"/>
                <w:szCs w:val="20"/>
                <w:lang w:eastAsia="ro-RO"/>
              </w:rPr>
              <w:t>0,18</w:t>
            </w:r>
          </w:p>
        </w:tc>
      </w:tr>
      <w:tr w:rsidR="00465F57" w:rsidRPr="00363339" w14:paraId="0CD723B8"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6BCDED6A"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5619E84D" w14:textId="77777777" w:rsidR="00465F57" w:rsidRPr="00363339" w:rsidRDefault="00465F57" w:rsidP="008D4B25">
            <w:pPr>
              <w:rPr>
                <w:color w:val="000000"/>
                <w:sz w:val="20"/>
                <w:szCs w:val="20"/>
                <w:lang w:eastAsia="ro-RO"/>
              </w:rPr>
            </w:pPr>
            <w:r w:rsidRPr="00363339">
              <w:rPr>
                <w:color w:val="000000"/>
                <w:sz w:val="20"/>
                <w:szCs w:val="20"/>
                <w:lang w:eastAsia="ro-RO"/>
              </w:rPr>
              <w:t>2663102100001</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3AF1C849" w14:textId="77777777" w:rsidR="00465F57" w:rsidRPr="00363339" w:rsidRDefault="00465F57" w:rsidP="008D4B25">
            <w:pPr>
              <w:rPr>
                <w:color w:val="000000"/>
                <w:sz w:val="20"/>
                <w:szCs w:val="20"/>
                <w:lang w:eastAsia="ro-RO"/>
              </w:rPr>
            </w:pPr>
            <w:r w:rsidRPr="00363339">
              <w:rPr>
                <w:color w:val="000000"/>
                <w:sz w:val="20"/>
                <w:szCs w:val="20"/>
                <w:lang w:eastAsia="ro-RO"/>
              </w:rPr>
              <w:t>Beton clasa...(pt.informatie)</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689D6B17" w14:textId="77777777" w:rsidR="00465F57" w:rsidRPr="00363339" w:rsidRDefault="00465F57" w:rsidP="008D4B25">
            <w:pPr>
              <w:rPr>
                <w:color w:val="000000"/>
                <w:sz w:val="20"/>
                <w:szCs w:val="20"/>
                <w:lang w:eastAsia="ro-RO"/>
              </w:rPr>
            </w:pPr>
            <w:r w:rsidRPr="00363339">
              <w:rPr>
                <w:color w:val="000000"/>
                <w:sz w:val="20"/>
                <w:szCs w:val="20"/>
                <w:lang w:eastAsia="ro-RO"/>
              </w:rPr>
              <w:t>m3</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7A2231A3" w14:textId="77777777" w:rsidR="00465F57" w:rsidRPr="00363339" w:rsidRDefault="00465F57" w:rsidP="008D4B25">
            <w:pPr>
              <w:jc w:val="right"/>
              <w:rPr>
                <w:color w:val="000000"/>
                <w:sz w:val="20"/>
                <w:szCs w:val="20"/>
                <w:lang w:eastAsia="ro-RO"/>
              </w:rPr>
            </w:pPr>
            <w:r w:rsidRPr="00363339">
              <w:rPr>
                <w:color w:val="000000"/>
                <w:sz w:val="20"/>
                <w:szCs w:val="20"/>
                <w:lang w:eastAsia="ro-RO"/>
              </w:rPr>
              <w:t>0,048</w:t>
            </w:r>
          </w:p>
        </w:tc>
      </w:tr>
      <w:tr w:rsidR="00465F57" w:rsidRPr="00363339" w14:paraId="2A9F87A8"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3481F3BB"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78701503" w14:textId="77777777" w:rsidR="00465F57" w:rsidRPr="00363339" w:rsidRDefault="00465F57" w:rsidP="008D4B25">
            <w:pPr>
              <w:rPr>
                <w:color w:val="000000"/>
                <w:sz w:val="20"/>
                <w:szCs w:val="20"/>
                <w:lang w:eastAsia="ro-RO"/>
              </w:rPr>
            </w:pPr>
            <w:r w:rsidRPr="00363339">
              <w:rPr>
                <w:color w:val="000000"/>
                <w:sz w:val="20"/>
                <w:szCs w:val="20"/>
                <w:lang w:eastAsia="ro-RO"/>
              </w:rPr>
              <w:t>2651122100024</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7EE30A40" w14:textId="77777777" w:rsidR="00465F57" w:rsidRPr="00363339" w:rsidRDefault="00465F57" w:rsidP="008D4B25">
            <w:pPr>
              <w:rPr>
                <w:color w:val="000000"/>
                <w:sz w:val="20"/>
                <w:szCs w:val="20"/>
                <w:lang w:eastAsia="ro-RO"/>
              </w:rPr>
            </w:pPr>
            <w:r w:rsidRPr="00363339">
              <w:rPr>
                <w:color w:val="000000"/>
                <w:sz w:val="20"/>
                <w:szCs w:val="20"/>
                <w:lang w:eastAsia="ro-RO"/>
              </w:rPr>
              <w:t>Ciment portland P 40 saci S388</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670D2452" w14:textId="77777777" w:rsidR="00465F57" w:rsidRPr="00363339" w:rsidRDefault="00465F57" w:rsidP="008D4B25">
            <w:pPr>
              <w:rPr>
                <w:color w:val="000000"/>
                <w:sz w:val="20"/>
                <w:szCs w:val="20"/>
                <w:lang w:eastAsia="ro-RO"/>
              </w:rPr>
            </w:pPr>
            <w:r w:rsidRPr="00363339">
              <w:rPr>
                <w:color w:val="000000"/>
                <w:sz w:val="20"/>
                <w:szCs w:val="20"/>
                <w:lang w:eastAsia="ro-RO"/>
              </w:rPr>
              <w:t>kg</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7E374D5B" w14:textId="77777777" w:rsidR="00465F57" w:rsidRPr="00363339" w:rsidRDefault="00465F57" w:rsidP="008D4B25">
            <w:pPr>
              <w:jc w:val="right"/>
              <w:rPr>
                <w:color w:val="000000"/>
                <w:sz w:val="20"/>
                <w:szCs w:val="20"/>
                <w:lang w:eastAsia="ro-RO"/>
              </w:rPr>
            </w:pPr>
            <w:r w:rsidRPr="00363339">
              <w:rPr>
                <w:color w:val="000000"/>
                <w:sz w:val="20"/>
                <w:szCs w:val="20"/>
                <w:lang w:eastAsia="ro-RO"/>
              </w:rPr>
              <w:t>1,02</w:t>
            </w:r>
          </w:p>
        </w:tc>
      </w:tr>
      <w:tr w:rsidR="00465F57" w:rsidRPr="00363339" w14:paraId="5FE45063"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45240B94"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12DCF48D" w14:textId="77777777" w:rsidR="00465F57" w:rsidRPr="00363339" w:rsidRDefault="00465F57" w:rsidP="008D4B25">
            <w:pPr>
              <w:rPr>
                <w:color w:val="000000"/>
                <w:sz w:val="20"/>
                <w:szCs w:val="20"/>
                <w:lang w:eastAsia="ro-RO"/>
              </w:rPr>
            </w:pPr>
            <w:r w:rsidRPr="00363339">
              <w:rPr>
                <w:color w:val="000000"/>
                <w:sz w:val="20"/>
                <w:szCs w:val="20"/>
                <w:lang w:eastAsia="ro-RO"/>
              </w:rPr>
              <w:t>1421102200513</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419E7926" w14:textId="77777777" w:rsidR="00465F57" w:rsidRPr="00363339" w:rsidRDefault="00465F57" w:rsidP="008D4B25">
            <w:pPr>
              <w:rPr>
                <w:color w:val="000000"/>
                <w:sz w:val="20"/>
                <w:szCs w:val="20"/>
                <w:lang w:eastAsia="ro-RO"/>
              </w:rPr>
            </w:pPr>
            <w:r w:rsidRPr="00363339">
              <w:rPr>
                <w:color w:val="000000"/>
                <w:sz w:val="20"/>
                <w:szCs w:val="20"/>
                <w:lang w:eastAsia="ro-RO"/>
              </w:rPr>
              <w:t>Nisip sortat nespalat de riu si lacuri 0,0-3,0 mm</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779A7BEC" w14:textId="77777777" w:rsidR="00465F57" w:rsidRPr="00363339" w:rsidRDefault="00465F57" w:rsidP="008D4B25">
            <w:pPr>
              <w:rPr>
                <w:color w:val="000000"/>
                <w:sz w:val="20"/>
                <w:szCs w:val="20"/>
                <w:lang w:eastAsia="ro-RO"/>
              </w:rPr>
            </w:pPr>
            <w:r w:rsidRPr="00363339">
              <w:rPr>
                <w:color w:val="000000"/>
                <w:sz w:val="20"/>
                <w:szCs w:val="20"/>
                <w:lang w:eastAsia="ro-RO"/>
              </w:rPr>
              <w:t>m3</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7C90F3C2" w14:textId="77777777" w:rsidR="00465F57" w:rsidRPr="00363339" w:rsidRDefault="00465F57" w:rsidP="008D4B25">
            <w:pPr>
              <w:jc w:val="right"/>
              <w:rPr>
                <w:color w:val="000000"/>
                <w:sz w:val="20"/>
                <w:szCs w:val="20"/>
                <w:lang w:eastAsia="ro-RO"/>
              </w:rPr>
            </w:pPr>
            <w:r w:rsidRPr="00363339">
              <w:rPr>
                <w:color w:val="000000"/>
                <w:sz w:val="20"/>
                <w:szCs w:val="20"/>
                <w:lang w:eastAsia="ro-RO"/>
              </w:rPr>
              <w:t>0,003</w:t>
            </w:r>
          </w:p>
        </w:tc>
      </w:tr>
      <w:tr w:rsidR="00465F57" w:rsidRPr="00363339" w14:paraId="7BBC5A10"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54ECC9FE"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1B0E01EC" w14:textId="77777777" w:rsidR="00465F57" w:rsidRPr="00363339" w:rsidRDefault="00465F57" w:rsidP="008D4B25">
            <w:pPr>
              <w:rPr>
                <w:color w:val="000000"/>
                <w:sz w:val="20"/>
                <w:szCs w:val="20"/>
                <w:lang w:eastAsia="ro-RO"/>
              </w:rPr>
            </w:pPr>
            <w:r w:rsidRPr="00363339">
              <w:rPr>
                <w:color w:val="000000"/>
                <w:sz w:val="20"/>
                <w:szCs w:val="20"/>
                <w:lang w:eastAsia="ro-RO"/>
              </w:rPr>
              <w:t>266612280032565</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036C7CC0" w14:textId="77777777" w:rsidR="00465F57" w:rsidRPr="00363339" w:rsidRDefault="00465F57" w:rsidP="008D4B25">
            <w:pPr>
              <w:rPr>
                <w:color w:val="000000"/>
                <w:sz w:val="20"/>
                <w:szCs w:val="20"/>
                <w:lang w:eastAsia="ro-RO"/>
              </w:rPr>
            </w:pPr>
            <w:r w:rsidRPr="00363339">
              <w:rPr>
                <w:color w:val="000000"/>
                <w:sz w:val="20"/>
                <w:szCs w:val="20"/>
                <w:lang w:eastAsia="ro-RO"/>
              </w:rPr>
              <w:t>Uluc de scurgere (jgheab), mic, cu sectiunea de 16x6(h)x35 cm, culoare gri (sură), prefabricat din beton vibropresat, fără defecte, fisurări și exfolieri, produse conform SM SR EN 1339:2010+AC:2010, cu rezistența la întindere prin despicare - ≥3,6 MPa; rezistență la îngheț, pierderea de masă după încercare, kg/m2 - ≤ 1,0; absorbția de apă - ≤6%; sarcina de incărcare pe unitatea de lungime - ≥ 250 N/mm. Obligatoriu !!! Se vor prezenta 3 mostre, certificatul de conformitate și declarația de performanță (în care se vor regăsi valorile numerice a tuturor parametrilor tehnici sus-menționați) a produsului ofertat și ulterior utilizat la executarea lucrărilor.</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73FA8632" w14:textId="77777777" w:rsidR="00465F57" w:rsidRPr="00363339" w:rsidRDefault="00465F57" w:rsidP="008D4B25">
            <w:pPr>
              <w:rPr>
                <w:color w:val="000000"/>
                <w:sz w:val="20"/>
                <w:szCs w:val="20"/>
                <w:lang w:eastAsia="ro-RO"/>
              </w:rPr>
            </w:pPr>
            <w:r w:rsidRPr="00363339">
              <w:rPr>
                <w:color w:val="000000"/>
                <w:sz w:val="20"/>
                <w:szCs w:val="20"/>
                <w:lang w:eastAsia="ro-RO"/>
              </w:rPr>
              <w:t>m</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6CFB320F" w14:textId="77777777" w:rsidR="00465F57" w:rsidRPr="00363339" w:rsidRDefault="00465F57" w:rsidP="008D4B25">
            <w:pPr>
              <w:jc w:val="right"/>
              <w:rPr>
                <w:color w:val="000000"/>
                <w:sz w:val="20"/>
                <w:szCs w:val="20"/>
                <w:lang w:eastAsia="ro-RO"/>
              </w:rPr>
            </w:pPr>
            <w:r w:rsidRPr="00363339">
              <w:rPr>
                <w:color w:val="000000"/>
                <w:sz w:val="20"/>
                <w:szCs w:val="20"/>
                <w:lang w:eastAsia="ro-RO"/>
              </w:rPr>
              <w:t>1,005</w:t>
            </w:r>
          </w:p>
        </w:tc>
      </w:tr>
      <w:tr w:rsidR="00465F57" w:rsidRPr="00363339" w14:paraId="1CFF03B4"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03D81852"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1429A2B0" w14:textId="77777777" w:rsidR="00465F57" w:rsidRPr="00363339" w:rsidRDefault="00465F57" w:rsidP="008D4B25">
            <w:pPr>
              <w:rPr>
                <w:color w:val="000000"/>
                <w:sz w:val="20"/>
                <w:szCs w:val="20"/>
                <w:lang w:eastAsia="ro-RO"/>
              </w:rPr>
            </w:pPr>
            <w:r w:rsidRPr="00363339">
              <w:rPr>
                <w:color w:val="000000"/>
                <w:sz w:val="20"/>
                <w:szCs w:val="20"/>
                <w:lang w:eastAsia="ro-RO"/>
              </w:rPr>
              <w:t>4100116202818</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1C52E373" w14:textId="77777777" w:rsidR="00465F57" w:rsidRPr="00363339" w:rsidRDefault="00465F57" w:rsidP="008D4B25">
            <w:pPr>
              <w:rPr>
                <w:color w:val="000000"/>
                <w:sz w:val="20"/>
                <w:szCs w:val="20"/>
                <w:lang w:eastAsia="ro-RO"/>
              </w:rPr>
            </w:pPr>
            <w:r w:rsidRPr="00363339">
              <w:rPr>
                <w:color w:val="000000"/>
                <w:sz w:val="20"/>
                <w:szCs w:val="20"/>
                <w:lang w:eastAsia="ro-RO"/>
              </w:rPr>
              <w:t xml:space="preserve">Apa pentru mortare si betoane </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32EC7E62" w14:textId="77777777" w:rsidR="00465F57" w:rsidRPr="00363339" w:rsidRDefault="00465F57" w:rsidP="008D4B25">
            <w:pPr>
              <w:rPr>
                <w:color w:val="000000"/>
                <w:sz w:val="20"/>
                <w:szCs w:val="20"/>
                <w:lang w:eastAsia="ro-RO"/>
              </w:rPr>
            </w:pPr>
            <w:r w:rsidRPr="00363339">
              <w:rPr>
                <w:color w:val="000000"/>
                <w:sz w:val="20"/>
                <w:szCs w:val="20"/>
                <w:lang w:eastAsia="ro-RO"/>
              </w:rPr>
              <w:t>m3</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35B933A5" w14:textId="77777777" w:rsidR="00465F57" w:rsidRPr="00363339" w:rsidRDefault="00465F57" w:rsidP="008D4B25">
            <w:pPr>
              <w:jc w:val="right"/>
              <w:rPr>
                <w:color w:val="000000"/>
                <w:sz w:val="20"/>
                <w:szCs w:val="20"/>
                <w:lang w:eastAsia="ro-RO"/>
              </w:rPr>
            </w:pPr>
            <w:r w:rsidRPr="00363339">
              <w:rPr>
                <w:color w:val="000000"/>
                <w:sz w:val="20"/>
                <w:szCs w:val="20"/>
                <w:lang w:eastAsia="ro-RO"/>
              </w:rPr>
              <w:t>0,003</w:t>
            </w:r>
          </w:p>
        </w:tc>
      </w:tr>
      <w:tr w:rsidR="00465F57" w:rsidRPr="00363339" w14:paraId="7EBC467A"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7E3DE428"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2766D595" w14:textId="77777777" w:rsidR="00465F57" w:rsidRPr="00363339" w:rsidRDefault="00465F57" w:rsidP="008D4B25">
            <w:pPr>
              <w:rPr>
                <w:color w:val="000000"/>
                <w:sz w:val="20"/>
                <w:szCs w:val="20"/>
                <w:lang w:eastAsia="ro-RO"/>
              </w:rPr>
            </w:pPr>
            <w:r w:rsidRPr="00363339">
              <w:rPr>
                <w:color w:val="000000"/>
                <w:sz w:val="20"/>
                <w:szCs w:val="20"/>
                <w:lang w:eastAsia="ro-RO"/>
              </w:rPr>
              <w:t> </w:t>
            </w:r>
          </w:p>
        </w:tc>
        <w:tc>
          <w:tcPr>
            <w:tcW w:w="5670" w:type="dxa"/>
            <w:tcBorders>
              <w:top w:val="nil"/>
              <w:left w:val="nil"/>
              <w:bottom w:val="single" w:sz="4" w:space="0" w:color="auto"/>
              <w:right w:val="single" w:sz="4" w:space="0" w:color="auto"/>
            </w:tcBorders>
            <w:shd w:val="clear" w:color="000000" w:fill="FFC000"/>
            <w:tcMar>
              <w:left w:w="28" w:type="dxa"/>
              <w:right w:w="28" w:type="dxa"/>
            </w:tcMar>
            <w:hideMark/>
          </w:tcPr>
          <w:p w14:paraId="2F1C8321" w14:textId="77777777" w:rsidR="00465F57" w:rsidRPr="00363339" w:rsidRDefault="00465F57" w:rsidP="008D4B25">
            <w:pPr>
              <w:rPr>
                <w:b/>
                <w:bCs/>
                <w:color w:val="000000"/>
                <w:sz w:val="20"/>
                <w:szCs w:val="20"/>
                <w:lang w:eastAsia="ro-RO"/>
              </w:rPr>
            </w:pPr>
            <w:r w:rsidRPr="00363339">
              <w:rPr>
                <w:b/>
                <w:bCs/>
                <w:color w:val="000000"/>
                <w:sz w:val="20"/>
                <w:szCs w:val="20"/>
                <w:lang w:eastAsia="ro-RO"/>
              </w:rPr>
              <w:t xml:space="preserve">1.3. Inprejmuire metalica gard </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73DF6632" w14:textId="77777777" w:rsidR="00465F57" w:rsidRPr="00363339" w:rsidRDefault="00465F57" w:rsidP="008D4B25">
            <w:pPr>
              <w:rPr>
                <w:color w:val="000000"/>
                <w:sz w:val="20"/>
                <w:szCs w:val="20"/>
                <w:lang w:eastAsia="ro-RO"/>
              </w:rPr>
            </w:pPr>
            <w:r w:rsidRPr="00363339">
              <w:rPr>
                <w:color w:val="000000"/>
                <w:sz w:val="20"/>
                <w:szCs w:val="20"/>
                <w:lang w:eastAsia="ro-RO"/>
              </w:rPr>
              <w:t> </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5C608ADE" w14:textId="77777777" w:rsidR="00465F57" w:rsidRPr="00363339" w:rsidRDefault="00465F57" w:rsidP="008D4B25">
            <w:pPr>
              <w:rPr>
                <w:color w:val="000000"/>
                <w:sz w:val="20"/>
                <w:szCs w:val="20"/>
                <w:lang w:eastAsia="ro-RO"/>
              </w:rPr>
            </w:pPr>
            <w:r w:rsidRPr="00363339">
              <w:rPr>
                <w:color w:val="000000"/>
                <w:sz w:val="20"/>
                <w:szCs w:val="20"/>
                <w:lang w:eastAsia="ro-RO"/>
              </w:rPr>
              <w:t> </w:t>
            </w:r>
          </w:p>
        </w:tc>
      </w:tr>
      <w:tr w:rsidR="00465F57" w:rsidRPr="00363339" w14:paraId="214C7F6C" w14:textId="77777777" w:rsidTr="009B7ECE">
        <w:trPr>
          <w:trHeight w:val="20"/>
        </w:trPr>
        <w:tc>
          <w:tcPr>
            <w:tcW w:w="567" w:type="dxa"/>
            <w:tcBorders>
              <w:top w:val="nil"/>
              <w:left w:val="single" w:sz="4" w:space="0" w:color="auto"/>
              <w:bottom w:val="single" w:sz="4" w:space="0" w:color="auto"/>
              <w:right w:val="single" w:sz="4" w:space="0" w:color="auto"/>
            </w:tcBorders>
            <w:shd w:val="clear" w:color="000000" w:fill="E2EFDA"/>
            <w:tcMar>
              <w:left w:w="28" w:type="dxa"/>
              <w:right w:w="28" w:type="dxa"/>
            </w:tcMar>
            <w:vAlign w:val="center"/>
            <w:hideMark/>
          </w:tcPr>
          <w:p w14:paraId="17E8C2BD"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12</w:t>
            </w:r>
          </w:p>
        </w:tc>
        <w:tc>
          <w:tcPr>
            <w:tcW w:w="1702"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57838F6C" w14:textId="77777777" w:rsidR="00465F57" w:rsidRPr="00363339" w:rsidRDefault="00465F57" w:rsidP="008D4B25">
            <w:pPr>
              <w:rPr>
                <w:b/>
                <w:bCs/>
                <w:color w:val="000000"/>
                <w:sz w:val="20"/>
                <w:szCs w:val="20"/>
                <w:lang w:eastAsia="ro-RO"/>
              </w:rPr>
            </w:pPr>
            <w:r w:rsidRPr="00363339">
              <w:rPr>
                <w:b/>
                <w:bCs/>
                <w:color w:val="000000"/>
                <w:sz w:val="20"/>
                <w:szCs w:val="20"/>
                <w:lang w:eastAsia="ro-RO"/>
              </w:rPr>
              <w:t xml:space="preserve">TsA01A3 </w:t>
            </w:r>
          </w:p>
        </w:tc>
        <w:tc>
          <w:tcPr>
            <w:tcW w:w="5670" w:type="dxa"/>
            <w:tcBorders>
              <w:top w:val="nil"/>
              <w:left w:val="nil"/>
              <w:bottom w:val="single" w:sz="4" w:space="0" w:color="auto"/>
              <w:right w:val="single" w:sz="4" w:space="0" w:color="auto"/>
            </w:tcBorders>
            <w:shd w:val="clear" w:color="000000" w:fill="E2EFDA"/>
            <w:tcMar>
              <w:left w:w="28" w:type="dxa"/>
              <w:right w:w="28" w:type="dxa"/>
            </w:tcMar>
            <w:hideMark/>
          </w:tcPr>
          <w:p w14:paraId="6D21F600" w14:textId="77777777" w:rsidR="00465F57" w:rsidRPr="00363339" w:rsidRDefault="00465F57" w:rsidP="008D4B25">
            <w:pPr>
              <w:rPr>
                <w:b/>
                <w:bCs/>
                <w:color w:val="000000"/>
                <w:sz w:val="20"/>
                <w:szCs w:val="20"/>
                <w:lang w:eastAsia="ro-RO"/>
              </w:rPr>
            </w:pPr>
            <w:r w:rsidRPr="00363339">
              <w:rPr>
                <w:b/>
                <w:bCs/>
                <w:color w:val="000000"/>
                <w:sz w:val="20"/>
                <w:szCs w:val="20"/>
                <w:lang w:eastAsia="ro-RO"/>
              </w:rPr>
              <w:t xml:space="preserve">Sapatura manuala de pamint in spatii intinse, la deblee, la canale deschise, la gropi de imprumut, la indepartarea stratului vegetal de 10-30 cm grosime, sub nivelul apei aruncarea in depozit sau vehicul a carei platforma este sub cel mult 0,60 m peste nivelul sapaturii  </w:t>
            </w:r>
          </w:p>
        </w:tc>
        <w:tc>
          <w:tcPr>
            <w:tcW w:w="960"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4AE7610D"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m3</w:t>
            </w:r>
          </w:p>
        </w:tc>
        <w:tc>
          <w:tcPr>
            <w:tcW w:w="1024"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2982FDBA"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2,8</w:t>
            </w:r>
          </w:p>
        </w:tc>
      </w:tr>
      <w:tr w:rsidR="00465F57" w:rsidRPr="00363339" w14:paraId="35F6AC5E"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0EC10437"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1DCB6B61" w14:textId="77777777" w:rsidR="00465F57" w:rsidRPr="00363339" w:rsidRDefault="00465F57" w:rsidP="008D4B25">
            <w:pPr>
              <w:rPr>
                <w:color w:val="000000"/>
                <w:sz w:val="20"/>
                <w:szCs w:val="20"/>
                <w:lang w:eastAsia="ro-RO"/>
              </w:rPr>
            </w:pPr>
            <w:r w:rsidRPr="00363339">
              <w:rPr>
                <w:color w:val="000000"/>
                <w:sz w:val="20"/>
                <w:szCs w:val="20"/>
                <w:lang w:eastAsia="ro-RO"/>
              </w:rPr>
              <w:t>9310060019900</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1FE320F6" w14:textId="77777777" w:rsidR="00465F57" w:rsidRPr="00363339" w:rsidRDefault="00465F57" w:rsidP="008D4B25">
            <w:pPr>
              <w:rPr>
                <w:color w:val="000000"/>
                <w:sz w:val="20"/>
                <w:szCs w:val="20"/>
                <w:lang w:eastAsia="ro-RO"/>
              </w:rPr>
            </w:pPr>
            <w:r w:rsidRPr="00363339">
              <w:rPr>
                <w:color w:val="000000"/>
                <w:sz w:val="20"/>
                <w:szCs w:val="20"/>
                <w:lang w:eastAsia="ro-RO"/>
              </w:rPr>
              <w:t>Muncitor necalificat</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67744419" w14:textId="77777777" w:rsidR="00465F57" w:rsidRPr="00363339" w:rsidRDefault="00465F57" w:rsidP="008D4B25">
            <w:pPr>
              <w:rPr>
                <w:color w:val="000000"/>
                <w:sz w:val="20"/>
                <w:szCs w:val="20"/>
                <w:lang w:eastAsia="ro-RO"/>
              </w:rPr>
            </w:pPr>
            <w:r w:rsidRPr="00363339">
              <w:rPr>
                <w:color w:val="000000"/>
                <w:sz w:val="20"/>
                <w:szCs w:val="20"/>
                <w:lang w:eastAsia="ro-RO"/>
              </w:rPr>
              <w:t>h-om</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72655EE7" w14:textId="77777777" w:rsidR="00465F57" w:rsidRPr="00363339" w:rsidRDefault="00465F57" w:rsidP="008D4B25">
            <w:pPr>
              <w:jc w:val="right"/>
              <w:rPr>
                <w:color w:val="000000"/>
                <w:sz w:val="20"/>
                <w:szCs w:val="20"/>
                <w:lang w:eastAsia="ro-RO"/>
              </w:rPr>
            </w:pPr>
            <w:r w:rsidRPr="00363339">
              <w:rPr>
                <w:color w:val="000000"/>
                <w:sz w:val="20"/>
                <w:szCs w:val="20"/>
                <w:lang w:eastAsia="ro-RO"/>
              </w:rPr>
              <w:t>1,3</w:t>
            </w:r>
          </w:p>
        </w:tc>
      </w:tr>
      <w:tr w:rsidR="00465F57" w:rsidRPr="00363339" w14:paraId="307AF420" w14:textId="77777777" w:rsidTr="009B7ECE">
        <w:trPr>
          <w:trHeight w:val="20"/>
        </w:trPr>
        <w:tc>
          <w:tcPr>
            <w:tcW w:w="567" w:type="dxa"/>
            <w:tcBorders>
              <w:top w:val="nil"/>
              <w:left w:val="single" w:sz="4" w:space="0" w:color="auto"/>
              <w:bottom w:val="single" w:sz="4" w:space="0" w:color="auto"/>
              <w:right w:val="single" w:sz="4" w:space="0" w:color="auto"/>
            </w:tcBorders>
            <w:shd w:val="clear" w:color="000000" w:fill="E2EFDA"/>
            <w:tcMar>
              <w:left w:w="28" w:type="dxa"/>
              <w:right w:w="28" w:type="dxa"/>
            </w:tcMar>
            <w:vAlign w:val="center"/>
            <w:hideMark/>
          </w:tcPr>
          <w:p w14:paraId="533F7414"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13</w:t>
            </w:r>
          </w:p>
        </w:tc>
        <w:tc>
          <w:tcPr>
            <w:tcW w:w="1702"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44550C9D" w14:textId="77777777" w:rsidR="00465F57" w:rsidRPr="00363339" w:rsidRDefault="00465F57" w:rsidP="008D4B25">
            <w:pPr>
              <w:rPr>
                <w:b/>
                <w:bCs/>
                <w:color w:val="000000"/>
                <w:sz w:val="20"/>
                <w:szCs w:val="20"/>
                <w:lang w:eastAsia="ro-RO"/>
              </w:rPr>
            </w:pPr>
            <w:r w:rsidRPr="00363339">
              <w:rPr>
                <w:b/>
                <w:bCs/>
                <w:color w:val="000000"/>
                <w:sz w:val="20"/>
                <w:szCs w:val="20"/>
                <w:lang w:eastAsia="ro-RO"/>
              </w:rPr>
              <w:t xml:space="preserve">CL01A </w:t>
            </w:r>
          </w:p>
        </w:tc>
        <w:tc>
          <w:tcPr>
            <w:tcW w:w="5670" w:type="dxa"/>
            <w:tcBorders>
              <w:top w:val="nil"/>
              <w:left w:val="nil"/>
              <w:bottom w:val="single" w:sz="4" w:space="0" w:color="auto"/>
              <w:right w:val="single" w:sz="4" w:space="0" w:color="auto"/>
            </w:tcBorders>
            <w:shd w:val="clear" w:color="000000" w:fill="E2EFDA"/>
            <w:tcMar>
              <w:left w:w="28" w:type="dxa"/>
              <w:right w:w="28" w:type="dxa"/>
            </w:tcMar>
            <w:hideMark/>
          </w:tcPr>
          <w:p w14:paraId="0DD1CBB7" w14:textId="77777777" w:rsidR="00465F57" w:rsidRPr="00363339" w:rsidRDefault="00465F57" w:rsidP="008D4B25">
            <w:pPr>
              <w:rPr>
                <w:b/>
                <w:bCs/>
                <w:color w:val="000000"/>
                <w:sz w:val="20"/>
                <w:szCs w:val="20"/>
                <w:lang w:eastAsia="ro-RO"/>
              </w:rPr>
            </w:pPr>
            <w:r w:rsidRPr="00363339">
              <w:rPr>
                <w:b/>
                <w:bCs/>
                <w:color w:val="000000"/>
                <w:sz w:val="20"/>
                <w:szCs w:val="20"/>
                <w:lang w:eastAsia="ro-RO"/>
              </w:rPr>
              <w:t xml:space="preserve">Stilpi din otel zincat 0,06x0,06x1,5 m (grosime perete 2mm) cu capac plastic (89 buc) gata confectionati, livrati complet </w:t>
            </w:r>
            <w:r w:rsidRPr="00363339">
              <w:rPr>
                <w:b/>
                <w:bCs/>
                <w:color w:val="000000"/>
                <w:sz w:val="20"/>
                <w:szCs w:val="20"/>
                <w:lang w:eastAsia="ro-RO"/>
              </w:rPr>
              <w:lastRenderedPageBreak/>
              <w:t xml:space="preserve">asamblati, montati la inaltimi pina la 35 m, avind pina la 1 t inclusiv. </w:t>
            </w:r>
          </w:p>
        </w:tc>
        <w:tc>
          <w:tcPr>
            <w:tcW w:w="960"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4480D571"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lastRenderedPageBreak/>
              <w:t>t</w:t>
            </w:r>
          </w:p>
        </w:tc>
        <w:tc>
          <w:tcPr>
            <w:tcW w:w="1024"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1D891F1A"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0,725</w:t>
            </w:r>
          </w:p>
        </w:tc>
      </w:tr>
      <w:tr w:rsidR="00465F57" w:rsidRPr="00363339" w14:paraId="45931E13"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77F434A2"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6E940FDA" w14:textId="77777777" w:rsidR="00465F57" w:rsidRPr="00363339" w:rsidRDefault="00465F57" w:rsidP="008D4B25">
            <w:pPr>
              <w:rPr>
                <w:color w:val="000000"/>
                <w:sz w:val="20"/>
                <w:szCs w:val="20"/>
                <w:lang w:eastAsia="ro-RO"/>
              </w:rPr>
            </w:pPr>
            <w:r w:rsidRPr="00363339">
              <w:rPr>
                <w:color w:val="000000"/>
                <w:sz w:val="20"/>
                <w:szCs w:val="20"/>
                <w:lang w:eastAsia="ro-RO"/>
              </w:rPr>
              <w:t>7214210026800</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413118B4" w14:textId="77777777" w:rsidR="00465F57" w:rsidRPr="00363339" w:rsidRDefault="00465F57" w:rsidP="008D4B25">
            <w:pPr>
              <w:rPr>
                <w:color w:val="000000"/>
                <w:sz w:val="20"/>
                <w:szCs w:val="20"/>
                <w:lang w:eastAsia="ro-RO"/>
              </w:rPr>
            </w:pPr>
            <w:r w:rsidRPr="00363339">
              <w:rPr>
                <w:color w:val="000000"/>
                <w:sz w:val="20"/>
                <w:szCs w:val="20"/>
                <w:lang w:eastAsia="ro-RO"/>
              </w:rPr>
              <w:t xml:space="preserve">Montator constructii metalice </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138D8AA2" w14:textId="77777777" w:rsidR="00465F57" w:rsidRPr="00363339" w:rsidRDefault="00465F57" w:rsidP="008D4B25">
            <w:pPr>
              <w:rPr>
                <w:color w:val="000000"/>
                <w:sz w:val="20"/>
                <w:szCs w:val="20"/>
                <w:lang w:eastAsia="ro-RO"/>
              </w:rPr>
            </w:pPr>
            <w:r w:rsidRPr="00363339">
              <w:rPr>
                <w:color w:val="000000"/>
                <w:sz w:val="20"/>
                <w:szCs w:val="20"/>
                <w:lang w:eastAsia="ro-RO"/>
              </w:rPr>
              <w:t>h-om</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380C2924" w14:textId="77777777" w:rsidR="00465F57" w:rsidRPr="00363339" w:rsidRDefault="00465F57" w:rsidP="008D4B25">
            <w:pPr>
              <w:jc w:val="right"/>
              <w:rPr>
                <w:color w:val="000000"/>
                <w:sz w:val="20"/>
                <w:szCs w:val="20"/>
                <w:lang w:eastAsia="ro-RO"/>
              </w:rPr>
            </w:pPr>
            <w:r w:rsidRPr="00363339">
              <w:rPr>
                <w:color w:val="000000"/>
                <w:sz w:val="20"/>
                <w:szCs w:val="20"/>
                <w:lang w:eastAsia="ro-RO"/>
              </w:rPr>
              <w:t>14,4</w:t>
            </w:r>
          </w:p>
        </w:tc>
      </w:tr>
      <w:tr w:rsidR="00465F57" w:rsidRPr="00363339" w14:paraId="7124EE25"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37F58A22"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61C0FBE9" w14:textId="77777777" w:rsidR="00465F57" w:rsidRPr="00363339" w:rsidRDefault="00465F57" w:rsidP="008D4B25">
            <w:pPr>
              <w:rPr>
                <w:color w:val="000000"/>
                <w:sz w:val="20"/>
                <w:szCs w:val="20"/>
                <w:lang w:eastAsia="ro-RO"/>
              </w:rPr>
            </w:pPr>
            <w:r w:rsidRPr="00363339">
              <w:rPr>
                <w:color w:val="000000"/>
                <w:sz w:val="20"/>
                <w:szCs w:val="20"/>
                <w:lang w:eastAsia="ro-RO"/>
              </w:rPr>
              <w:t>7214070021400</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438D1760" w14:textId="77777777" w:rsidR="00465F57" w:rsidRPr="00363339" w:rsidRDefault="00465F57" w:rsidP="008D4B25">
            <w:pPr>
              <w:rPr>
                <w:color w:val="000000"/>
                <w:sz w:val="20"/>
                <w:szCs w:val="20"/>
                <w:lang w:eastAsia="ro-RO"/>
              </w:rPr>
            </w:pPr>
            <w:r w:rsidRPr="00363339">
              <w:rPr>
                <w:color w:val="000000"/>
                <w:sz w:val="20"/>
                <w:szCs w:val="20"/>
                <w:lang w:eastAsia="ro-RO"/>
              </w:rPr>
              <w:t>Lacatus constructii metalice</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16C68FC6" w14:textId="77777777" w:rsidR="00465F57" w:rsidRPr="00363339" w:rsidRDefault="00465F57" w:rsidP="008D4B25">
            <w:pPr>
              <w:rPr>
                <w:color w:val="000000"/>
                <w:sz w:val="20"/>
                <w:szCs w:val="20"/>
                <w:lang w:eastAsia="ro-RO"/>
              </w:rPr>
            </w:pPr>
            <w:r w:rsidRPr="00363339">
              <w:rPr>
                <w:color w:val="000000"/>
                <w:sz w:val="20"/>
                <w:szCs w:val="20"/>
                <w:lang w:eastAsia="ro-RO"/>
              </w:rPr>
              <w:t>h-om</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5A8666DC" w14:textId="77777777" w:rsidR="00465F57" w:rsidRPr="00363339" w:rsidRDefault="00465F57" w:rsidP="008D4B25">
            <w:pPr>
              <w:jc w:val="right"/>
              <w:rPr>
                <w:color w:val="000000"/>
                <w:sz w:val="20"/>
                <w:szCs w:val="20"/>
                <w:lang w:eastAsia="ro-RO"/>
              </w:rPr>
            </w:pPr>
            <w:r w:rsidRPr="00363339">
              <w:rPr>
                <w:color w:val="000000"/>
                <w:sz w:val="20"/>
                <w:szCs w:val="20"/>
                <w:lang w:eastAsia="ro-RO"/>
              </w:rPr>
              <w:t>1,8</w:t>
            </w:r>
          </w:p>
        </w:tc>
      </w:tr>
      <w:tr w:rsidR="00465F57" w:rsidRPr="00363339" w14:paraId="2F5C1EAF"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30D0F4AF"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5B479F23" w14:textId="77777777" w:rsidR="00465F57" w:rsidRPr="00363339" w:rsidRDefault="00465F57" w:rsidP="008D4B25">
            <w:pPr>
              <w:rPr>
                <w:color w:val="000000"/>
                <w:sz w:val="20"/>
                <w:szCs w:val="20"/>
                <w:lang w:eastAsia="ro-RO"/>
              </w:rPr>
            </w:pPr>
            <w:r w:rsidRPr="00363339">
              <w:rPr>
                <w:color w:val="000000"/>
                <w:sz w:val="20"/>
                <w:szCs w:val="20"/>
                <w:lang w:eastAsia="ro-RO"/>
              </w:rPr>
              <w:t>7212030022700</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65B0D914" w14:textId="77777777" w:rsidR="00465F57" w:rsidRPr="00363339" w:rsidRDefault="00465F57" w:rsidP="008D4B25">
            <w:pPr>
              <w:rPr>
                <w:color w:val="000000"/>
                <w:sz w:val="20"/>
                <w:szCs w:val="20"/>
                <w:lang w:eastAsia="ro-RO"/>
              </w:rPr>
            </w:pPr>
            <w:r w:rsidRPr="00363339">
              <w:rPr>
                <w:color w:val="000000"/>
                <w:sz w:val="20"/>
                <w:szCs w:val="20"/>
                <w:lang w:eastAsia="ro-RO"/>
              </w:rPr>
              <w:t>Sudor</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4C84CC86" w14:textId="77777777" w:rsidR="00465F57" w:rsidRPr="00363339" w:rsidRDefault="00465F57" w:rsidP="008D4B25">
            <w:pPr>
              <w:rPr>
                <w:color w:val="000000"/>
                <w:sz w:val="20"/>
                <w:szCs w:val="20"/>
                <w:lang w:eastAsia="ro-RO"/>
              </w:rPr>
            </w:pPr>
            <w:r w:rsidRPr="00363339">
              <w:rPr>
                <w:color w:val="000000"/>
                <w:sz w:val="20"/>
                <w:szCs w:val="20"/>
                <w:lang w:eastAsia="ro-RO"/>
              </w:rPr>
              <w:t>h-om</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1DA71EFA" w14:textId="77777777" w:rsidR="00465F57" w:rsidRPr="00363339" w:rsidRDefault="00465F57" w:rsidP="008D4B25">
            <w:pPr>
              <w:jc w:val="right"/>
              <w:rPr>
                <w:color w:val="000000"/>
                <w:sz w:val="20"/>
                <w:szCs w:val="20"/>
                <w:lang w:eastAsia="ro-RO"/>
              </w:rPr>
            </w:pPr>
            <w:r w:rsidRPr="00363339">
              <w:rPr>
                <w:color w:val="000000"/>
                <w:sz w:val="20"/>
                <w:szCs w:val="20"/>
                <w:lang w:eastAsia="ro-RO"/>
              </w:rPr>
              <w:t>0,9</w:t>
            </w:r>
          </w:p>
        </w:tc>
      </w:tr>
      <w:tr w:rsidR="00465F57" w:rsidRPr="00363339" w14:paraId="7366CD86"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7C11EC73"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56A8DF8D" w14:textId="77777777" w:rsidR="00465F57" w:rsidRPr="00363339" w:rsidRDefault="00465F57" w:rsidP="008D4B25">
            <w:pPr>
              <w:rPr>
                <w:color w:val="000000"/>
                <w:sz w:val="20"/>
                <w:szCs w:val="20"/>
                <w:lang w:eastAsia="ro-RO"/>
              </w:rPr>
            </w:pPr>
            <w:r w:rsidRPr="00363339">
              <w:rPr>
                <w:color w:val="000000"/>
                <w:sz w:val="20"/>
                <w:szCs w:val="20"/>
                <w:lang w:eastAsia="ro-RO"/>
              </w:rPr>
              <w:t>9310060019920</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27951418" w14:textId="77777777" w:rsidR="00465F57" w:rsidRPr="00363339" w:rsidRDefault="00465F57" w:rsidP="008D4B25">
            <w:pPr>
              <w:rPr>
                <w:color w:val="000000"/>
                <w:sz w:val="20"/>
                <w:szCs w:val="20"/>
                <w:lang w:eastAsia="ro-RO"/>
              </w:rPr>
            </w:pPr>
            <w:r w:rsidRPr="00363339">
              <w:rPr>
                <w:color w:val="000000"/>
                <w:sz w:val="20"/>
                <w:szCs w:val="20"/>
                <w:lang w:eastAsia="ro-RO"/>
              </w:rPr>
              <w:t>Muncitor deservire CM</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1D309777" w14:textId="77777777" w:rsidR="00465F57" w:rsidRPr="00363339" w:rsidRDefault="00465F57" w:rsidP="008D4B25">
            <w:pPr>
              <w:rPr>
                <w:color w:val="000000"/>
                <w:sz w:val="20"/>
                <w:szCs w:val="20"/>
                <w:lang w:eastAsia="ro-RO"/>
              </w:rPr>
            </w:pPr>
            <w:r w:rsidRPr="00363339">
              <w:rPr>
                <w:color w:val="000000"/>
                <w:sz w:val="20"/>
                <w:szCs w:val="20"/>
                <w:lang w:eastAsia="ro-RO"/>
              </w:rPr>
              <w:t>h-om</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6C2F734A" w14:textId="77777777" w:rsidR="00465F57" w:rsidRPr="00363339" w:rsidRDefault="00465F57" w:rsidP="008D4B25">
            <w:pPr>
              <w:jc w:val="right"/>
              <w:rPr>
                <w:color w:val="000000"/>
                <w:sz w:val="20"/>
                <w:szCs w:val="20"/>
                <w:lang w:eastAsia="ro-RO"/>
              </w:rPr>
            </w:pPr>
            <w:r w:rsidRPr="00363339">
              <w:rPr>
                <w:color w:val="000000"/>
                <w:sz w:val="20"/>
                <w:szCs w:val="20"/>
                <w:lang w:eastAsia="ro-RO"/>
              </w:rPr>
              <w:t>0,9</w:t>
            </w:r>
          </w:p>
        </w:tc>
      </w:tr>
      <w:tr w:rsidR="00465F57" w:rsidRPr="00363339" w14:paraId="45421371"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49E78065"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51358020" w14:textId="77777777" w:rsidR="00465F57" w:rsidRPr="00363339" w:rsidRDefault="00465F57" w:rsidP="008D4B25">
            <w:pPr>
              <w:rPr>
                <w:color w:val="000000"/>
                <w:sz w:val="20"/>
                <w:szCs w:val="20"/>
                <w:lang w:eastAsia="ro-RO"/>
              </w:rPr>
            </w:pPr>
            <w:r w:rsidRPr="00363339">
              <w:rPr>
                <w:color w:val="000000"/>
                <w:sz w:val="20"/>
                <w:szCs w:val="20"/>
                <w:lang w:eastAsia="ro-RO"/>
              </w:rPr>
              <w:t>2811106302000</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0C8138E0" w14:textId="77777777" w:rsidR="00465F57" w:rsidRPr="00363339" w:rsidRDefault="00465F57" w:rsidP="008D4B25">
            <w:pPr>
              <w:rPr>
                <w:color w:val="000000"/>
                <w:sz w:val="20"/>
                <w:szCs w:val="20"/>
                <w:lang w:eastAsia="ro-RO"/>
              </w:rPr>
            </w:pPr>
            <w:r w:rsidRPr="00363339">
              <w:rPr>
                <w:color w:val="000000"/>
                <w:sz w:val="20"/>
                <w:szCs w:val="20"/>
                <w:lang w:eastAsia="ro-RO"/>
              </w:rPr>
              <w:t xml:space="preserve">Stilpi din otel zincat 0,06x0,06x1,5 m (grosime perete 2mm) cu capac plastic (89 buc) gata confectionati, livrati complet asamblati, montati la inaltimi pina la 35 m, avind pina la 1 t inclusiv. </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546F9668" w14:textId="77777777" w:rsidR="00465F57" w:rsidRPr="00363339" w:rsidRDefault="00465F57" w:rsidP="008D4B25">
            <w:pPr>
              <w:rPr>
                <w:color w:val="000000"/>
                <w:sz w:val="20"/>
                <w:szCs w:val="20"/>
                <w:lang w:eastAsia="ro-RO"/>
              </w:rPr>
            </w:pPr>
            <w:r w:rsidRPr="00363339">
              <w:rPr>
                <w:color w:val="000000"/>
                <w:sz w:val="20"/>
                <w:szCs w:val="20"/>
                <w:lang w:eastAsia="ro-RO"/>
              </w:rPr>
              <w:t>kg</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57E9F3FD" w14:textId="77777777" w:rsidR="00465F57" w:rsidRPr="00363339" w:rsidRDefault="00465F57" w:rsidP="008D4B25">
            <w:pPr>
              <w:jc w:val="right"/>
              <w:rPr>
                <w:color w:val="000000"/>
                <w:sz w:val="20"/>
                <w:szCs w:val="20"/>
                <w:lang w:eastAsia="ro-RO"/>
              </w:rPr>
            </w:pPr>
            <w:r w:rsidRPr="00363339">
              <w:rPr>
                <w:color w:val="000000"/>
                <w:sz w:val="20"/>
                <w:szCs w:val="20"/>
                <w:lang w:eastAsia="ro-RO"/>
              </w:rPr>
              <w:t>1000</w:t>
            </w:r>
          </w:p>
        </w:tc>
      </w:tr>
      <w:tr w:rsidR="00465F57" w:rsidRPr="00363339" w14:paraId="7329270F"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12F0AA6C"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35C6B8F1" w14:textId="77777777" w:rsidR="00465F57" w:rsidRPr="00363339" w:rsidRDefault="00465F57" w:rsidP="008D4B25">
            <w:pPr>
              <w:rPr>
                <w:color w:val="000000"/>
                <w:sz w:val="20"/>
                <w:szCs w:val="20"/>
                <w:lang w:eastAsia="ro-RO"/>
              </w:rPr>
            </w:pPr>
            <w:r w:rsidRPr="00363339">
              <w:rPr>
                <w:color w:val="000000"/>
                <w:sz w:val="20"/>
                <w:szCs w:val="20"/>
                <w:lang w:eastAsia="ro-RO"/>
              </w:rPr>
              <w:t>2873155901340</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23B1C8E0" w14:textId="77777777" w:rsidR="00465F57" w:rsidRPr="00363339" w:rsidRDefault="00465F57" w:rsidP="008D4B25">
            <w:pPr>
              <w:rPr>
                <w:color w:val="000000"/>
                <w:sz w:val="20"/>
                <w:szCs w:val="20"/>
                <w:lang w:eastAsia="ro-RO"/>
              </w:rPr>
            </w:pPr>
            <w:r w:rsidRPr="00363339">
              <w:rPr>
                <w:color w:val="000000"/>
                <w:sz w:val="20"/>
                <w:szCs w:val="20"/>
                <w:lang w:eastAsia="ro-RO"/>
              </w:rPr>
              <w:t>Electrod sud.otel slab aliat S 1125/2 E 50B 4</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7673EC40" w14:textId="77777777" w:rsidR="00465F57" w:rsidRPr="00363339" w:rsidRDefault="00465F57" w:rsidP="008D4B25">
            <w:pPr>
              <w:rPr>
                <w:color w:val="000000"/>
                <w:sz w:val="20"/>
                <w:szCs w:val="20"/>
                <w:lang w:eastAsia="ro-RO"/>
              </w:rPr>
            </w:pPr>
            <w:r w:rsidRPr="00363339">
              <w:rPr>
                <w:color w:val="000000"/>
                <w:sz w:val="20"/>
                <w:szCs w:val="20"/>
                <w:lang w:eastAsia="ro-RO"/>
              </w:rPr>
              <w:t>kg</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583B39E7" w14:textId="77777777" w:rsidR="00465F57" w:rsidRPr="00363339" w:rsidRDefault="00465F57" w:rsidP="008D4B25">
            <w:pPr>
              <w:jc w:val="right"/>
              <w:rPr>
                <w:color w:val="000000"/>
                <w:sz w:val="20"/>
                <w:szCs w:val="20"/>
                <w:lang w:eastAsia="ro-RO"/>
              </w:rPr>
            </w:pPr>
            <w:r w:rsidRPr="00363339">
              <w:rPr>
                <w:color w:val="000000"/>
                <w:sz w:val="20"/>
                <w:szCs w:val="20"/>
                <w:lang w:eastAsia="ro-RO"/>
              </w:rPr>
              <w:t>0,95</w:t>
            </w:r>
          </w:p>
        </w:tc>
      </w:tr>
      <w:tr w:rsidR="00465F57" w:rsidRPr="00363339" w14:paraId="3B18AA31"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0CCC69FB"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190A7BA8" w14:textId="77777777" w:rsidR="00465F57" w:rsidRPr="00363339" w:rsidRDefault="00465F57" w:rsidP="008D4B25">
            <w:pPr>
              <w:rPr>
                <w:color w:val="000000"/>
                <w:sz w:val="20"/>
                <w:szCs w:val="20"/>
                <w:lang w:eastAsia="ro-RO"/>
              </w:rPr>
            </w:pPr>
            <w:r w:rsidRPr="00363339">
              <w:rPr>
                <w:color w:val="000000"/>
                <w:sz w:val="20"/>
                <w:szCs w:val="20"/>
                <w:lang w:eastAsia="ro-RO"/>
              </w:rPr>
              <w:t>2874115842700</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42369BB8" w14:textId="77777777" w:rsidR="00465F57" w:rsidRPr="00363339" w:rsidRDefault="00465F57" w:rsidP="008D4B25">
            <w:pPr>
              <w:rPr>
                <w:color w:val="000000"/>
                <w:sz w:val="20"/>
                <w:szCs w:val="20"/>
                <w:lang w:eastAsia="ro-RO"/>
              </w:rPr>
            </w:pPr>
            <w:r w:rsidRPr="00363339">
              <w:rPr>
                <w:color w:val="000000"/>
                <w:sz w:val="20"/>
                <w:szCs w:val="20"/>
                <w:lang w:eastAsia="ro-RO"/>
              </w:rPr>
              <w:t>Piulita hexag. M20</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4400CAD2" w14:textId="77777777" w:rsidR="00465F57" w:rsidRPr="00363339" w:rsidRDefault="00465F57" w:rsidP="008D4B25">
            <w:pPr>
              <w:rPr>
                <w:color w:val="000000"/>
                <w:sz w:val="20"/>
                <w:szCs w:val="20"/>
                <w:lang w:eastAsia="ro-RO"/>
              </w:rPr>
            </w:pPr>
            <w:r w:rsidRPr="00363339">
              <w:rPr>
                <w:color w:val="000000"/>
                <w:sz w:val="20"/>
                <w:szCs w:val="20"/>
                <w:lang w:eastAsia="ro-RO"/>
              </w:rPr>
              <w:t>buc</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6D71A01F" w14:textId="77777777" w:rsidR="00465F57" w:rsidRPr="00363339" w:rsidRDefault="00465F57" w:rsidP="008D4B25">
            <w:pPr>
              <w:jc w:val="right"/>
              <w:rPr>
                <w:color w:val="000000"/>
                <w:sz w:val="20"/>
                <w:szCs w:val="20"/>
                <w:lang w:eastAsia="ro-RO"/>
              </w:rPr>
            </w:pPr>
            <w:r w:rsidRPr="00363339">
              <w:rPr>
                <w:color w:val="000000"/>
                <w:sz w:val="20"/>
                <w:szCs w:val="20"/>
                <w:lang w:eastAsia="ro-RO"/>
              </w:rPr>
              <w:t>4,5</w:t>
            </w:r>
          </w:p>
        </w:tc>
      </w:tr>
      <w:tr w:rsidR="00465F57" w:rsidRPr="00363339" w14:paraId="43670BA0"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3C45E70D"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60BDC1FA" w14:textId="77777777" w:rsidR="00465F57" w:rsidRPr="00363339" w:rsidRDefault="00465F57" w:rsidP="008D4B25">
            <w:pPr>
              <w:rPr>
                <w:color w:val="000000"/>
                <w:sz w:val="20"/>
                <w:szCs w:val="20"/>
                <w:lang w:eastAsia="ro-RO"/>
              </w:rPr>
            </w:pPr>
            <w:r w:rsidRPr="00363339">
              <w:rPr>
                <w:color w:val="000000"/>
                <w:sz w:val="20"/>
                <w:szCs w:val="20"/>
                <w:lang w:eastAsia="ro-RO"/>
              </w:rPr>
              <w:t>2874115802500</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6AC76F01" w14:textId="77777777" w:rsidR="00465F57" w:rsidRPr="00363339" w:rsidRDefault="00465F57" w:rsidP="008D4B25">
            <w:pPr>
              <w:rPr>
                <w:color w:val="000000"/>
                <w:sz w:val="20"/>
                <w:szCs w:val="20"/>
                <w:lang w:eastAsia="ro-RO"/>
              </w:rPr>
            </w:pPr>
            <w:r w:rsidRPr="00363339">
              <w:rPr>
                <w:color w:val="000000"/>
                <w:sz w:val="20"/>
                <w:szCs w:val="20"/>
                <w:lang w:eastAsia="ro-RO"/>
              </w:rPr>
              <w:t xml:space="preserve">Surub cap hexagonal   M 20 </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7FFA7BBC" w14:textId="77777777" w:rsidR="00465F57" w:rsidRPr="00363339" w:rsidRDefault="00465F57" w:rsidP="008D4B25">
            <w:pPr>
              <w:rPr>
                <w:color w:val="000000"/>
                <w:sz w:val="20"/>
                <w:szCs w:val="20"/>
                <w:lang w:eastAsia="ro-RO"/>
              </w:rPr>
            </w:pPr>
            <w:r w:rsidRPr="00363339">
              <w:rPr>
                <w:color w:val="000000"/>
                <w:sz w:val="20"/>
                <w:szCs w:val="20"/>
                <w:lang w:eastAsia="ro-RO"/>
              </w:rPr>
              <w:t>buc</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4769DD99" w14:textId="77777777" w:rsidR="00465F57" w:rsidRPr="00363339" w:rsidRDefault="00465F57" w:rsidP="008D4B25">
            <w:pPr>
              <w:jc w:val="right"/>
              <w:rPr>
                <w:color w:val="000000"/>
                <w:sz w:val="20"/>
                <w:szCs w:val="20"/>
                <w:lang w:eastAsia="ro-RO"/>
              </w:rPr>
            </w:pPr>
            <w:r w:rsidRPr="00363339">
              <w:rPr>
                <w:color w:val="000000"/>
                <w:sz w:val="20"/>
                <w:szCs w:val="20"/>
                <w:lang w:eastAsia="ro-RO"/>
              </w:rPr>
              <w:t>4,5</w:t>
            </w:r>
          </w:p>
        </w:tc>
      </w:tr>
      <w:tr w:rsidR="00465F57" w:rsidRPr="00363339" w14:paraId="512A38C7"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6335D92E"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23D9B4AC" w14:textId="77777777" w:rsidR="00465F57" w:rsidRPr="00363339" w:rsidRDefault="00465F57" w:rsidP="008D4B25">
            <w:pPr>
              <w:rPr>
                <w:color w:val="000000"/>
                <w:sz w:val="20"/>
                <w:szCs w:val="20"/>
                <w:lang w:eastAsia="ro-RO"/>
              </w:rPr>
            </w:pPr>
            <w:r w:rsidRPr="00363339">
              <w:rPr>
                <w:color w:val="000000"/>
                <w:sz w:val="20"/>
                <w:szCs w:val="20"/>
                <w:lang w:eastAsia="ro-RO"/>
              </w:rPr>
              <w:t>2874115883700</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71F4E0BB" w14:textId="77777777" w:rsidR="00465F57" w:rsidRPr="00363339" w:rsidRDefault="00465F57" w:rsidP="008D4B25">
            <w:pPr>
              <w:rPr>
                <w:color w:val="000000"/>
                <w:sz w:val="20"/>
                <w:szCs w:val="20"/>
                <w:lang w:eastAsia="ro-RO"/>
              </w:rPr>
            </w:pPr>
            <w:r w:rsidRPr="00363339">
              <w:rPr>
                <w:color w:val="000000"/>
                <w:sz w:val="20"/>
                <w:szCs w:val="20"/>
                <w:lang w:eastAsia="ro-RO"/>
              </w:rPr>
              <w:t>Saiba   M 20</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5A5E5341" w14:textId="77777777" w:rsidR="00465F57" w:rsidRPr="00363339" w:rsidRDefault="00465F57" w:rsidP="008D4B25">
            <w:pPr>
              <w:rPr>
                <w:color w:val="000000"/>
                <w:sz w:val="20"/>
                <w:szCs w:val="20"/>
                <w:lang w:eastAsia="ro-RO"/>
              </w:rPr>
            </w:pPr>
            <w:r w:rsidRPr="00363339">
              <w:rPr>
                <w:color w:val="000000"/>
                <w:sz w:val="20"/>
                <w:szCs w:val="20"/>
                <w:lang w:eastAsia="ro-RO"/>
              </w:rPr>
              <w:t>buc</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6FACBF0D" w14:textId="77777777" w:rsidR="00465F57" w:rsidRPr="00363339" w:rsidRDefault="00465F57" w:rsidP="008D4B25">
            <w:pPr>
              <w:jc w:val="right"/>
              <w:rPr>
                <w:color w:val="000000"/>
                <w:sz w:val="20"/>
                <w:szCs w:val="20"/>
                <w:lang w:eastAsia="ro-RO"/>
              </w:rPr>
            </w:pPr>
            <w:r w:rsidRPr="00363339">
              <w:rPr>
                <w:color w:val="000000"/>
                <w:sz w:val="20"/>
                <w:szCs w:val="20"/>
                <w:lang w:eastAsia="ro-RO"/>
              </w:rPr>
              <w:t>4,5</w:t>
            </w:r>
          </w:p>
        </w:tc>
      </w:tr>
      <w:tr w:rsidR="00465F57" w:rsidRPr="00363339" w14:paraId="7771F002"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5BD1093A"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7D5BD53A" w14:textId="77777777" w:rsidR="00465F57" w:rsidRPr="00363339" w:rsidRDefault="00465F57" w:rsidP="008D4B25">
            <w:pPr>
              <w:rPr>
                <w:color w:val="000000"/>
                <w:sz w:val="20"/>
                <w:szCs w:val="20"/>
                <w:lang w:eastAsia="ro-RO"/>
              </w:rPr>
            </w:pPr>
            <w:r w:rsidRPr="00363339">
              <w:rPr>
                <w:color w:val="000000"/>
                <w:sz w:val="20"/>
                <w:szCs w:val="20"/>
                <w:lang w:eastAsia="ro-RO"/>
              </w:rPr>
              <w:t>2413547308164</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47100622" w14:textId="77777777" w:rsidR="00465F57" w:rsidRPr="00363339" w:rsidRDefault="00465F57" w:rsidP="008D4B25">
            <w:pPr>
              <w:rPr>
                <w:color w:val="000000"/>
                <w:sz w:val="20"/>
                <w:szCs w:val="20"/>
                <w:lang w:eastAsia="ro-RO"/>
              </w:rPr>
            </w:pPr>
            <w:r w:rsidRPr="00363339">
              <w:rPr>
                <w:color w:val="000000"/>
                <w:sz w:val="20"/>
                <w:szCs w:val="20"/>
                <w:lang w:eastAsia="ro-RO"/>
              </w:rPr>
              <w:t>Carbura de calciu tehnica (carbid) S102</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4CC82E20" w14:textId="77777777" w:rsidR="00465F57" w:rsidRPr="00363339" w:rsidRDefault="00465F57" w:rsidP="008D4B25">
            <w:pPr>
              <w:rPr>
                <w:color w:val="000000"/>
                <w:sz w:val="20"/>
                <w:szCs w:val="20"/>
                <w:lang w:eastAsia="ro-RO"/>
              </w:rPr>
            </w:pPr>
            <w:r w:rsidRPr="00363339">
              <w:rPr>
                <w:color w:val="000000"/>
                <w:sz w:val="20"/>
                <w:szCs w:val="20"/>
                <w:lang w:eastAsia="ro-RO"/>
              </w:rPr>
              <w:t>kg</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369E716B" w14:textId="77777777" w:rsidR="00465F57" w:rsidRPr="00363339" w:rsidRDefault="00465F57" w:rsidP="008D4B25">
            <w:pPr>
              <w:jc w:val="right"/>
              <w:rPr>
                <w:color w:val="000000"/>
                <w:sz w:val="20"/>
                <w:szCs w:val="20"/>
                <w:lang w:eastAsia="ro-RO"/>
              </w:rPr>
            </w:pPr>
            <w:r w:rsidRPr="00363339">
              <w:rPr>
                <w:color w:val="000000"/>
                <w:sz w:val="20"/>
                <w:szCs w:val="20"/>
                <w:lang w:eastAsia="ro-RO"/>
              </w:rPr>
              <w:t>0,15</w:t>
            </w:r>
          </w:p>
        </w:tc>
      </w:tr>
      <w:tr w:rsidR="00465F57" w:rsidRPr="00363339" w14:paraId="73DA005F"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69116A45"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5C26C87C" w14:textId="77777777" w:rsidR="00465F57" w:rsidRPr="00363339" w:rsidRDefault="00465F57" w:rsidP="008D4B25">
            <w:pPr>
              <w:rPr>
                <w:color w:val="000000"/>
                <w:sz w:val="20"/>
                <w:szCs w:val="20"/>
                <w:lang w:eastAsia="ro-RO"/>
              </w:rPr>
            </w:pPr>
            <w:r w:rsidRPr="00363339">
              <w:rPr>
                <w:color w:val="000000"/>
                <w:sz w:val="20"/>
                <w:szCs w:val="20"/>
                <w:lang w:eastAsia="ro-RO"/>
              </w:rPr>
              <w:t>2411115904512</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56E61AB5" w14:textId="77777777" w:rsidR="00465F57" w:rsidRPr="00363339" w:rsidRDefault="00465F57" w:rsidP="008D4B25">
            <w:pPr>
              <w:rPr>
                <w:color w:val="000000"/>
                <w:sz w:val="20"/>
                <w:szCs w:val="20"/>
                <w:lang w:eastAsia="ro-RO"/>
              </w:rPr>
            </w:pPr>
            <w:r w:rsidRPr="00363339">
              <w:rPr>
                <w:color w:val="000000"/>
                <w:sz w:val="20"/>
                <w:szCs w:val="20"/>
                <w:lang w:eastAsia="ro-RO"/>
              </w:rPr>
              <w:t>Oxigen tehnic gazos S2031</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549B6D8A" w14:textId="77777777" w:rsidR="00465F57" w:rsidRPr="00363339" w:rsidRDefault="00465F57" w:rsidP="008D4B25">
            <w:pPr>
              <w:rPr>
                <w:color w:val="000000"/>
                <w:sz w:val="20"/>
                <w:szCs w:val="20"/>
                <w:lang w:eastAsia="ro-RO"/>
              </w:rPr>
            </w:pPr>
            <w:r w:rsidRPr="00363339">
              <w:rPr>
                <w:color w:val="000000"/>
                <w:sz w:val="20"/>
                <w:szCs w:val="20"/>
                <w:lang w:eastAsia="ro-RO"/>
              </w:rPr>
              <w:t>m3</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69C63487" w14:textId="77777777" w:rsidR="00465F57" w:rsidRPr="00363339" w:rsidRDefault="00465F57" w:rsidP="008D4B25">
            <w:pPr>
              <w:jc w:val="right"/>
              <w:rPr>
                <w:color w:val="000000"/>
                <w:sz w:val="20"/>
                <w:szCs w:val="20"/>
                <w:lang w:eastAsia="ro-RO"/>
              </w:rPr>
            </w:pPr>
            <w:r w:rsidRPr="00363339">
              <w:rPr>
                <w:color w:val="000000"/>
                <w:sz w:val="20"/>
                <w:szCs w:val="20"/>
                <w:lang w:eastAsia="ro-RO"/>
              </w:rPr>
              <w:t>0,22</w:t>
            </w:r>
          </w:p>
        </w:tc>
      </w:tr>
      <w:tr w:rsidR="00465F57" w:rsidRPr="00363339" w14:paraId="1D1AB481"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0D4D3AD8"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66D72D89" w14:textId="77777777" w:rsidR="00465F57" w:rsidRPr="00363339" w:rsidRDefault="00465F57" w:rsidP="008D4B25">
            <w:pPr>
              <w:rPr>
                <w:color w:val="000000"/>
                <w:sz w:val="20"/>
                <w:szCs w:val="20"/>
                <w:lang w:eastAsia="ro-RO"/>
              </w:rPr>
            </w:pPr>
            <w:r w:rsidRPr="00363339">
              <w:rPr>
                <w:color w:val="000000"/>
                <w:sz w:val="20"/>
                <w:szCs w:val="20"/>
                <w:lang w:eastAsia="ro-RO"/>
              </w:rPr>
              <w:t>2732103600227</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67FABC08" w14:textId="77777777" w:rsidR="00465F57" w:rsidRPr="00363339" w:rsidRDefault="00465F57" w:rsidP="008D4B25">
            <w:pPr>
              <w:rPr>
                <w:color w:val="000000"/>
                <w:sz w:val="20"/>
                <w:szCs w:val="20"/>
                <w:lang w:eastAsia="ro-RO"/>
              </w:rPr>
            </w:pPr>
            <w:r w:rsidRPr="00363339">
              <w:rPr>
                <w:color w:val="000000"/>
                <w:sz w:val="20"/>
                <w:szCs w:val="20"/>
                <w:lang w:eastAsia="ro-RO"/>
              </w:rPr>
              <w:t>Tabla neagra 0,5x1000x2000 mm</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190C61E4" w14:textId="77777777" w:rsidR="00465F57" w:rsidRPr="00363339" w:rsidRDefault="00465F57" w:rsidP="008D4B25">
            <w:pPr>
              <w:rPr>
                <w:color w:val="000000"/>
                <w:sz w:val="20"/>
                <w:szCs w:val="20"/>
                <w:lang w:eastAsia="ro-RO"/>
              </w:rPr>
            </w:pPr>
            <w:r w:rsidRPr="00363339">
              <w:rPr>
                <w:color w:val="000000"/>
                <w:sz w:val="20"/>
                <w:szCs w:val="20"/>
                <w:lang w:eastAsia="ro-RO"/>
              </w:rPr>
              <w:t>kg</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0B141949" w14:textId="77777777" w:rsidR="00465F57" w:rsidRPr="00363339" w:rsidRDefault="00465F57" w:rsidP="008D4B25">
            <w:pPr>
              <w:jc w:val="right"/>
              <w:rPr>
                <w:color w:val="000000"/>
                <w:sz w:val="20"/>
                <w:szCs w:val="20"/>
                <w:lang w:eastAsia="ro-RO"/>
              </w:rPr>
            </w:pPr>
            <w:r w:rsidRPr="00363339">
              <w:rPr>
                <w:color w:val="000000"/>
                <w:sz w:val="20"/>
                <w:szCs w:val="20"/>
                <w:lang w:eastAsia="ro-RO"/>
              </w:rPr>
              <w:t>4</w:t>
            </w:r>
          </w:p>
        </w:tc>
      </w:tr>
      <w:tr w:rsidR="00465F57" w:rsidRPr="00363339" w14:paraId="315F1FC1"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248B6812"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13243EA7" w14:textId="77777777" w:rsidR="00465F57" w:rsidRPr="00363339" w:rsidRDefault="00465F57" w:rsidP="008D4B25">
            <w:pPr>
              <w:rPr>
                <w:color w:val="000000"/>
                <w:sz w:val="20"/>
                <w:szCs w:val="20"/>
                <w:lang w:eastAsia="ro-RO"/>
              </w:rPr>
            </w:pPr>
            <w:r w:rsidRPr="00363339">
              <w:rPr>
                <w:color w:val="000000"/>
                <w:sz w:val="20"/>
                <w:szCs w:val="20"/>
                <w:lang w:eastAsia="ro-RO"/>
              </w:rPr>
              <w:t>2775276309886</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70844469" w14:textId="77777777" w:rsidR="00465F57" w:rsidRPr="00363339" w:rsidRDefault="00465F57" w:rsidP="008D4B25">
            <w:pPr>
              <w:rPr>
                <w:color w:val="000000"/>
                <w:sz w:val="20"/>
                <w:szCs w:val="20"/>
                <w:lang w:eastAsia="ro-RO"/>
              </w:rPr>
            </w:pPr>
            <w:r w:rsidRPr="00363339">
              <w:rPr>
                <w:color w:val="000000"/>
                <w:sz w:val="20"/>
                <w:szCs w:val="20"/>
                <w:lang w:eastAsia="ro-RO"/>
              </w:rPr>
              <w:t>Confectii metalice inglobate in beton</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1D4175BE" w14:textId="77777777" w:rsidR="00465F57" w:rsidRPr="00363339" w:rsidRDefault="00465F57" w:rsidP="008D4B25">
            <w:pPr>
              <w:rPr>
                <w:color w:val="000000"/>
                <w:sz w:val="20"/>
                <w:szCs w:val="20"/>
                <w:lang w:eastAsia="ro-RO"/>
              </w:rPr>
            </w:pPr>
            <w:r w:rsidRPr="00363339">
              <w:rPr>
                <w:color w:val="000000"/>
                <w:sz w:val="20"/>
                <w:szCs w:val="20"/>
                <w:lang w:eastAsia="ro-RO"/>
              </w:rPr>
              <w:t>kg</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734ECEC4" w14:textId="77777777" w:rsidR="00465F57" w:rsidRPr="00363339" w:rsidRDefault="00465F57" w:rsidP="008D4B25">
            <w:pPr>
              <w:jc w:val="right"/>
              <w:rPr>
                <w:color w:val="000000"/>
                <w:sz w:val="20"/>
                <w:szCs w:val="20"/>
                <w:lang w:eastAsia="ro-RO"/>
              </w:rPr>
            </w:pPr>
            <w:r w:rsidRPr="00363339">
              <w:rPr>
                <w:color w:val="000000"/>
                <w:sz w:val="20"/>
                <w:szCs w:val="20"/>
                <w:lang w:eastAsia="ro-RO"/>
              </w:rPr>
              <w:t>3,5</w:t>
            </w:r>
          </w:p>
        </w:tc>
      </w:tr>
      <w:tr w:rsidR="00465F57" w:rsidRPr="00363339" w14:paraId="16EB5894"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2951EDFB"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472378DF" w14:textId="77777777" w:rsidR="00465F57" w:rsidRPr="00363339" w:rsidRDefault="00465F57" w:rsidP="008D4B25">
            <w:pPr>
              <w:rPr>
                <w:color w:val="000000"/>
                <w:sz w:val="20"/>
                <w:szCs w:val="20"/>
                <w:lang w:eastAsia="ro-RO"/>
              </w:rPr>
            </w:pPr>
            <w:r w:rsidRPr="00363339">
              <w:rPr>
                <w:color w:val="000000"/>
                <w:sz w:val="20"/>
                <w:szCs w:val="20"/>
                <w:lang w:eastAsia="ro-RO"/>
              </w:rPr>
              <w:t>3110500003004</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36E0CFD0" w14:textId="77777777" w:rsidR="00465F57" w:rsidRPr="00363339" w:rsidRDefault="00465F57" w:rsidP="008D4B25">
            <w:pPr>
              <w:rPr>
                <w:color w:val="000000"/>
                <w:sz w:val="20"/>
                <w:szCs w:val="20"/>
                <w:lang w:eastAsia="ro-RO"/>
              </w:rPr>
            </w:pPr>
            <w:r w:rsidRPr="00363339">
              <w:rPr>
                <w:color w:val="000000"/>
                <w:sz w:val="20"/>
                <w:szCs w:val="20"/>
                <w:lang w:eastAsia="ro-RO"/>
              </w:rPr>
              <w:t xml:space="preserve">Convertizor de sudura de 14  kw </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69913F5E" w14:textId="77777777" w:rsidR="00465F57" w:rsidRPr="00363339" w:rsidRDefault="00465F57" w:rsidP="008D4B25">
            <w:pPr>
              <w:rPr>
                <w:color w:val="000000"/>
                <w:sz w:val="20"/>
                <w:szCs w:val="20"/>
                <w:lang w:eastAsia="ro-RO"/>
              </w:rPr>
            </w:pPr>
            <w:r w:rsidRPr="00363339">
              <w:rPr>
                <w:color w:val="000000"/>
                <w:sz w:val="20"/>
                <w:szCs w:val="20"/>
                <w:lang w:eastAsia="ro-RO"/>
              </w:rPr>
              <w:t>h-ut</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0438ED11" w14:textId="77777777" w:rsidR="00465F57" w:rsidRPr="00363339" w:rsidRDefault="00465F57" w:rsidP="008D4B25">
            <w:pPr>
              <w:jc w:val="right"/>
              <w:rPr>
                <w:color w:val="000000"/>
                <w:sz w:val="20"/>
                <w:szCs w:val="20"/>
                <w:lang w:eastAsia="ro-RO"/>
              </w:rPr>
            </w:pPr>
            <w:r w:rsidRPr="00363339">
              <w:rPr>
                <w:color w:val="000000"/>
                <w:sz w:val="20"/>
                <w:szCs w:val="20"/>
                <w:lang w:eastAsia="ro-RO"/>
              </w:rPr>
              <w:t>0,95</w:t>
            </w:r>
          </w:p>
        </w:tc>
      </w:tr>
      <w:tr w:rsidR="00465F57" w:rsidRPr="00363339" w14:paraId="4884A066"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5DB1F078"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0E63091C" w14:textId="77777777" w:rsidR="00465F57" w:rsidRPr="00363339" w:rsidRDefault="00465F57" w:rsidP="008D4B25">
            <w:pPr>
              <w:rPr>
                <w:color w:val="000000"/>
                <w:sz w:val="20"/>
                <w:szCs w:val="20"/>
                <w:lang w:eastAsia="ro-RO"/>
              </w:rPr>
            </w:pPr>
            <w:r w:rsidRPr="00363339">
              <w:rPr>
                <w:color w:val="000000"/>
                <w:sz w:val="20"/>
                <w:szCs w:val="20"/>
                <w:lang w:eastAsia="ro-RO"/>
              </w:rPr>
              <w:t>3410520006728</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08611EAA" w14:textId="77777777" w:rsidR="00465F57" w:rsidRPr="00363339" w:rsidRDefault="00465F57" w:rsidP="008D4B25">
            <w:pPr>
              <w:rPr>
                <w:color w:val="000000"/>
                <w:sz w:val="20"/>
                <w:szCs w:val="20"/>
                <w:lang w:eastAsia="ro-RO"/>
              </w:rPr>
            </w:pPr>
            <w:r w:rsidRPr="00363339">
              <w:rPr>
                <w:color w:val="000000"/>
                <w:sz w:val="20"/>
                <w:szCs w:val="20"/>
                <w:lang w:eastAsia="ro-RO"/>
              </w:rPr>
              <w:t>Macara pe pneuri pina la 9,9 TF cu brat cu zabrele</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10E208AC" w14:textId="77777777" w:rsidR="00465F57" w:rsidRPr="00363339" w:rsidRDefault="00465F57" w:rsidP="008D4B25">
            <w:pPr>
              <w:rPr>
                <w:color w:val="000000"/>
                <w:sz w:val="20"/>
                <w:szCs w:val="20"/>
                <w:lang w:eastAsia="ro-RO"/>
              </w:rPr>
            </w:pPr>
            <w:r w:rsidRPr="00363339">
              <w:rPr>
                <w:color w:val="000000"/>
                <w:sz w:val="20"/>
                <w:szCs w:val="20"/>
                <w:lang w:eastAsia="ro-RO"/>
              </w:rPr>
              <w:t>h-ut</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4A7368B4" w14:textId="77777777" w:rsidR="00465F57" w:rsidRPr="00363339" w:rsidRDefault="00465F57" w:rsidP="008D4B25">
            <w:pPr>
              <w:jc w:val="right"/>
              <w:rPr>
                <w:color w:val="000000"/>
                <w:sz w:val="20"/>
                <w:szCs w:val="20"/>
                <w:lang w:eastAsia="ro-RO"/>
              </w:rPr>
            </w:pPr>
            <w:r w:rsidRPr="00363339">
              <w:rPr>
                <w:color w:val="000000"/>
                <w:sz w:val="20"/>
                <w:szCs w:val="20"/>
                <w:lang w:eastAsia="ro-RO"/>
              </w:rPr>
              <w:t>0,8</w:t>
            </w:r>
          </w:p>
        </w:tc>
      </w:tr>
      <w:tr w:rsidR="00465F57" w:rsidRPr="00363339" w14:paraId="5524EBAA" w14:textId="77777777" w:rsidTr="009B7ECE">
        <w:trPr>
          <w:trHeight w:val="20"/>
        </w:trPr>
        <w:tc>
          <w:tcPr>
            <w:tcW w:w="567" w:type="dxa"/>
            <w:tcBorders>
              <w:top w:val="nil"/>
              <w:left w:val="single" w:sz="4" w:space="0" w:color="auto"/>
              <w:bottom w:val="single" w:sz="4" w:space="0" w:color="auto"/>
              <w:right w:val="single" w:sz="4" w:space="0" w:color="auto"/>
            </w:tcBorders>
            <w:shd w:val="clear" w:color="000000" w:fill="E2EFDA"/>
            <w:tcMar>
              <w:left w:w="28" w:type="dxa"/>
              <w:right w:w="28" w:type="dxa"/>
            </w:tcMar>
            <w:vAlign w:val="center"/>
            <w:hideMark/>
          </w:tcPr>
          <w:p w14:paraId="230A4F2F"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14</w:t>
            </w:r>
          </w:p>
        </w:tc>
        <w:tc>
          <w:tcPr>
            <w:tcW w:w="1702"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5D8C87A7" w14:textId="77777777" w:rsidR="00465F57" w:rsidRPr="00363339" w:rsidRDefault="00465F57" w:rsidP="008D4B25">
            <w:pPr>
              <w:rPr>
                <w:b/>
                <w:bCs/>
                <w:color w:val="000000"/>
                <w:sz w:val="20"/>
                <w:szCs w:val="20"/>
                <w:lang w:eastAsia="ro-RO"/>
              </w:rPr>
            </w:pPr>
            <w:r w:rsidRPr="00363339">
              <w:rPr>
                <w:b/>
                <w:bCs/>
                <w:color w:val="000000"/>
                <w:sz w:val="20"/>
                <w:szCs w:val="20"/>
                <w:lang w:eastAsia="ro-RO"/>
              </w:rPr>
              <w:t xml:space="preserve">CO07B </w:t>
            </w:r>
          </w:p>
        </w:tc>
        <w:tc>
          <w:tcPr>
            <w:tcW w:w="5670" w:type="dxa"/>
            <w:tcBorders>
              <w:top w:val="nil"/>
              <w:left w:val="nil"/>
              <w:bottom w:val="single" w:sz="4" w:space="0" w:color="auto"/>
              <w:right w:val="single" w:sz="4" w:space="0" w:color="auto"/>
            </w:tcBorders>
            <w:shd w:val="clear" w:color="000000" w:fill="E2EFDA"/>
            <w:tcMar>
              <w:left w:w="28" w:type="dxa"/>
              <w:right w:w="28" w:type="dxa"/>
            </w:tcMar>
            <w:hideMark/>
          </w:tcPr>
          <w:p w14:paraId="733CF9BE" w14:textId="77777777" w:rsidR="00465F57" w:rsidRPr="00363339" w:rsidRDefault="00465F57" w:rsidP="008D4B25">
            <w:pPr>
              <w:rPr>
                <w:b/>
                <w:bCs/>
                <w:color w:val="000000"/>
                <w:sz w:val="20"/>
                <w:szCs w:val="20"/>
                <w:lang w:eastAsia="ro-RO"/>
              </w:rPr>
            </w:pPr>
            <w:r w:rsidRPr="00363339">
              <w:rPr>
                <w:b/>
                <w:bCs/>
                <w:color w:val="000000"/>
                <w:sz w:val="20"/>
                <w:szCs w:val="20"/>
                <w:lang w:eastAsia="ro-RO"/>
              </w:rPr>
              <w:t xml:space="preserve">Imprejmuiri metalice din otel profilat, model decorativ (secții de gard metalic 2x1,2(h)m, confecționat din țeavă pătrată 40x40x2mm (6,0 m.l/per secție) și 20x20x2mm (8,5 m.l/per secție), și cercuri decorative, din bară metalică Ø10mm (L=0,47m/cerc), total 10 cercuri (Ø150mm) per secție (L=4,7m.l/per secție). </w:t>
            </w:r>
            <w:r w:rsidRPr="00363339">
              <w:rPr>
                <w:b/>
                <w:bCs/>
                <w:color w:val="000000"/>
                <w:sz w:val="20"/>
                <w:szCs w:val="20"/>
                <w:lang w:eastAsia="ro-RO"/>
              </w:rPr>
              <w:br/>
              <w:t>Notă obligatorie: Construcțiile metalice vor fi vopsite cu vopsea metalică 3 in 1 (pa bază de rășini alchidice), decorativă, anticorozivă, culoare maro închis cu efect ”ciocan”, cu rezistență sporită la factorii meteo și durabilitate îndeungată de min 5 ani (echivalent sau mai bun ca marca Hammerton.)</w:t>
            </w:r>
          </w:p>
        </w:tc>
        <w:tc>
          <w:tcPr>
            <w:tcW w:w="960"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0545D355"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kg</w:t>
            </w:r>
          </w:p>
        </w:tc>
        <w:tc>
          <w:tcPr>
            <w:tcW w:w="1024"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62C9072B"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2360</w:t>
            </w:r>
          </w:p>
        </w:tc>
      </w:tr>
      <w:tr w:rsidR="00465F57" w:rsidRPr="00363339" w14:paraId="6DEA457A"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0471B9F2"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19F71C95" w14:textId="77777777" w:rsidR="00465F57" w:rsidRPr="00363339" w:rsidRDefault="00465F57" w:rsidP="008D4B25">
            <w:pPr>
              <w:rPr>
                <w:color w:val="000000"/>
                <w:sz w:val="20"/>
                <w:szCs w:val="20"/>
                <w:lang w:eastAsia="ro-RO"/>
              </w:rPr>
            </w:pPr>
            <w:r w:rsidRPr="00363339">
              <w:rPr>
                <w:color w:val="000000"/>
                <w:sz w:val="20"/>
                <w:szCs w:val="20"/>
                <w:lang w:eastAsia="ro-RO"/>
              </w:rPr>
              <w:t>7214070021400</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3810454A" w14:textId="77777777" w:rsidR="00465F57" w:rsidRPr="00363339" w:rsidRDefault="00465F57" w:rsidP="008D4B25">
            <w:pPr>
              <w:rPr>
                <w:color w:val="000000"/>
                <w:sz w:val="20"/>
                <w:szCs w:val="20"/>
                <w:lang w:eastAsia="ro-RO"/>
              </w:rPr>
            </w:pPr>
            <w:r w:rsidRPr="00363339">
              <w:rPr>
                <w:color w:val="000000"/>
                <w:sz w:val="20"/>
                <w:szCs w:val="20"/>
                <w:lang w:eastAsia="ro-RO"/>
              </w:rPr>
              <w:t>Lacatus constructii metalice</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633EF475" w14:textId="77777777" w:rsidR="00465F57" w:rsidRPr="00363339" w:rsidRDefault="00465F57" w:rsidP="008D4B25">
            <w:pPr>
              <w:rPr>
                <w:color w:val="000000"/>
                <w:sz w:val="20"/>
                <w:szCs w:val="20"/>
                <w:lang w:eastAsia="ro-RO"/>
              </w:rPr>
            </w:pPr>
            <w:r w:rsidRPr="00363339">
              <w:rPr>
                <w:color w:val="000000"/>
                <w:sz w:val="20"/>
                <w:szCs w:val="20"/>
                <w:lang w:eastAsia="ro-RO"/>
              </w:rPr>
              <w:t>h-om</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01351EC6" w14:textId="77777777" w:rsidR="00465F57" w:rsidRPr="00363339" w:rsidRDefault="00465F57" w:rsidP="008D4B25">
            <w:pPr>
              <w:jc w:val="right"/>
              <w:rPr>
                <w:color w:val="000000"/>
                <w:sz w:val="20"/>
                <w:szCs w:val="20"/>
                <w:lang w:eastAsia="ro-RO"/>
              </w:rPr>
            </w:pPr>
            <w:r w:rsidRPr="00363339">
              <w:rPr>
                <w:color w:val="000000"/>
                <w:sz w:val="20"/>
                <w:szCs w:val="20"/>
                <w:lang w:eastAsia="ro-RO"/>
              </w:rPr>
              <w:t>0,5</w:t>
            </w:r>
          </w:p>
        </w:tc>
      </w:tr>
      <w:tr w:rsidR="00465F57" w:rsidRPr="00363339" w14:paraId="2D9775C1"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4F785853"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56E14909" w14:textId="77777777" w:rsidR="00465F57" w:rsidRPr="00363339" w:rsidRDefault="00465F57" w:rsidP="008D4B25">
            <w:pPr>
              <w:rPr>
                <w:color w:val="000000"/>
                <w:sz w:val="20"/>
                <w:szCs w:val="20"/>
                <w:lang w:eastAsia="ro-RO"/>
              </w:rPr>
            </w:pPr>
            <w:r w:rsidRPr="00363339">
              <w:rPr>
                <w:color w:val="000000"/>
                <w:sz w:val="20"/>
                <w:szCs w:val="20"/>
                <w:lang w:eastAsia="ro-RO"/>
              </w:rPr>
              <w:t>9310060019920</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1BBBB2CB" w14:textId="77777777" w:rsidR="00465F57" w:rsidRPr="00363339" w:rsidRDefault="00465F57" w:rsidP="008D4B25">
            <w:pPr>
              <w:rPr>
                <w:color w:val="000000"/>
                <w:sz w:val="20"/>
                <w:szCs w:val="20"/>
                <w:lang w:eastAsia="ro-RO"/>
              </w:rPr>
            </w:pPr>
            <w:r w:rsidRPr="00363339">
              <w:rPr>
                <w:color w:val="000000"/>
                <w:sz w:val="20"/>
                <w:szCs w:val="20"/>
                <w:lang w:eastAsia="ro-RO"/>
              </w:rPr>
              <w:t>Muncitor deservire CM</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0AC6C508" w14:textId="77777777" w:rsidR="00465F57" w:rsidRPr="00363339" w:rsidRDefault="00465F57" w:rsidP="008D4B25">
            <w:pPr>
              <w:rPr>
                <w:color w:val="000000"/>
                <w:sz w:val="20"/>
                <w:szCs w:val="20"/>
                <w:lang w:eastAsia="ro-RO"/>
              </w:rPr>
            </w:pPr>
            <w:r w:rsidRPr="00363339">
              <w:rPr>
                <w:color w:val="000000"/>
                <w:sz w:val="20"/>
                <w:szCs w:val="20"/>
                <w:lang w:eastAsia="ro-RO"/>
              </w:rPr>
              <w:t>h-om</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068168A0" w14:textId="77777777" w:rsidR="00465F57" w:rsidRPr="00363339" w:rsidRDefault="00465F57" w:rsidP="008D4B25">
            <w:pPr>
              <w:jc w:val="right"/>
              <w:rPr>
                <w:color w:val="000000"/>
                <w:sz w:val="20"/>
                <w:szCs w:val="20"/>
                <w:lang w:eastAsia="ro-RO"/>
              </w:rPr>
            </w:pPr>
            <w:r w:rsidRPr="00363339">
              <w:rPr>
                <w:color w:val="000000"/>
                <w:sz w:val="20"/>
                <w:szCs w:val="20"/>
                <w:lang w:eastAsia="ro-RO"/>
              </w:rPr>
              <w:t>0,1</w:t>
            </w:r>
          </w:p>
        </w:tc>
      </w:tr>
      <w:tr w:rsidR="00465F57" w:rsidRPr="00363339" w14:paraId="76562497"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268D265C"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10056893" w14:textId="77777777" w:rsidR="00465F57" w:rsidRPr="00363339" w:rsidRDefault="00465F57" w:rsidP="008D4B25">
            <w:pPr>
              <w:rPr>
                <w:color w:val="000000"/>
                <w:sz w:val="20"/>
                <w:szCs w:val="20"/>
                <w:lang w:eastAsia="ro-RO"/>
              </w:rPr>
            </w:pPr>
            <w:r w:rsidRPr="00363339">
              <w:rPr>
                <w:color w:val="000000"/>
                <w:sz w:val="20"/>
                <w:szCs w:val="20"/>
                <w:lang w:eastAsia="ro-RO"/>
              </w:rPr>
              <w:t>2710703518270</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3A897804" w14:textId="77777777" w:rsidR="00465F57" w:rsidRPr="00363339" w:rsidRDefault="00465F57" w:rsidP="008D4B25">
            <w:pPr>
              <w:rPr>
                <w:color w:val="000000"/>
                <w:sz w:val="20"/>
                <w:szCs w:val="20"/>
                <w:lang w:eastAsia="ro-RO"/>
              </w:rPr>
            </w:pPr>
            <w:r w:rsidRPr="00363339">
              <w:rPr>
                <w:color w:val="000000"/>
                <w:sz w:val="20"/>
                <w:szCs w:val="20"/>
                <w:lang w:eastAsia="ro-RO"/>
              </w:rPr>
              <w:t xml:space="preserve">Otel profilat </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46CDF62A" w14:textId="77777777" w:rsidR="00465F57" w:rsidRPr="00363339" w:rsidRDefault="00465F57" w:rsidP="008D4B25">
            <w:pPr>
              <w:rPr>
                <w:color w:val="000000"/>
                <w:sz w:val="20"/>
                <w:szCs w:val="20"/>
                <w:lang w:eastAsia="ro-RO"/>
              </w:rPr>
            </w:pPr>
            <w:r w:rsidRPr="00363339">
              <w:rPr>
                <w:color w:val="000000"/>
                <w:sz w:val="20"/>
                <w:szCs w:val="20"/>
                <w:lang w:eastAsia="ro-RO"/>
              </w:rPr>
              <w:t>kg</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66697263" w14:textId="77777777" w:rsidR="00465F57" w:rsidRPr="00363339" w:rsidRDefault="00465F57" w:rsidP="008D4B25">
            <w:pPr>
              <w:jc w:val="right"/>
              <w:rPr>
                <w:color w:val="000000"/>
                <w:sz w:val="20"/>
                <w:szCs w:val="20"/>
                <w:lang w:eastAsia="ro-RO"/>
              </w:rPr>
            </w:pPr>
            <w:r w:rsidRPr="00363339">
              <w:rPr>
                <w:color w:val="000000"/>
                <w:sz w:val="20"/>
                <w:szCs w:val="20"/>
                <w:lang w:eastAsia="ro-RO"/>
              </w:rPr>
              <w:t>1,05</w:t>
            </w:r>
          </w:p>
        </w:tc>
      </w:tr>
      <w:tr w:rsidR="00465F57" w:rsidRPr="00363339" w14:paraId="0826B259"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61C6B2E2"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1EC97606" w14:textId="77777777" w:rsidR="00465F57" w:rsidRPr="00363339" w:rsidRDefault="00465F57" w:rsidP="008D4B25">
            <w:pPr>
              <w:rPr>
                <w:color w:val="000000"/>
                <w:sz w:val="20"/>
                <w:szCs w:val="20"/>
                <w:lang w:eastAsia="ro-RO"/>
              </w:rPr>
            </w:pPr>
            <w:r w:rsidRPr="00363339">
              <w:rPr>
                <w:color w:val="000000"/>
                <w:sz w:val="20"/>
                <w:szCs w:val="20"/>
                <w:lang w:eastAsia="ro-RO"/>
              </w:rPr>
              <w:t>2873155901200</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31C18991" w14:textId="77777777" w:rsidR="00465F57" w:rsidRPr="00363339" w:rsidRDefault="00465F57" w:rsidP="008D4B25">
            <w:pPr>
              <w:rPr>
                <w:color w:val="000000"/>
                <w:sz w:val="20"/>
                <w:szCs w:val="20"/>
                <w:lang w:eastAsia="ro-RO"/>
              </w:rPr>
            </w:pPr>
            <w:r w:rsidRPr="00363339">
              <w:rPr>
                <w:color w:val="000000"/>
                <w:sz w:val="20"/>
                <w:szCs w:val="20"/>
                <w:lang w:eastAsia="ro-RO"/>
              </w:rPr>
              <w:t>Electrozi pentru sudura</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68C73ACB" w14:textId="77777777" w:rsidR="00465F57" w:rsidRPr="00363339" w:rsidRDefault="00465F57" w:rsidP="008D4B25">
            <w:pPr>
              <w:rPr>
                <w:color w:val="000000"/>
                <w:sz w:val="20"/>
                <w:szCs w:val="20"/>
                <w:lang w:eastAsia="ro-RO"/>
              </w:rPr>
            </w:pPr>
            <w:r w:rsidRPr="00363339">
              <w:rPr>
                <w:color w:val="000000"/>
                <w:sz w:val="20"/>
                <w:szCs w:val="20"/>
                <w:lang w:eastAsia="ro-RO"/>
              </w:rPr>
              <w:t>kg</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3E2763A6" w14:textId="77777777" w:rsidR="00465F57" w:rsidRPr="00363339" w:rsidRDefault="00465F57" w:rsidP="008D4B25">
            <w:pPr>
              <w:jc w:val="right"/>
              <w:rPr>
                <w:color w:val="000000"/>
                <w:sz w:val="20"/>
                <w:szCs w:val="20"/>
                <w:lang w:eastAsia="ro-RO"/>
              </w:rPr>
            </w:pPr>
            <w:r w:rsidRPr="00363339">
              <w:rPr>
                <w:color w:val="000000"/>
                <w:sz w:val="20"/>
                <w:szCs w:val="20"/>
                <w:lang w:eastAsia="ro-RO"/>
              </w:rPr>
              <w:t>0,005</w:t>
            </w:r>
          </w:p>
        </w:tc>
      </w:tr>
      <w:tr w:rsidR="00465F57" w:rsidRPr="00363339" w14:paraId="1D0D677C"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4F94A80B"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14FF922E" w14:textId="77777777" w:rsidR="00465F57" w:rsidRPr="00363339" w:rsidRDefault="00465F57" w:rsidP="008D4B25">
            <w:pPr>
              <w:rPr>
                <w:color w:val="000000"/>
                <w:sz w:val="20"/>
                <w:szCs w:val="20"/>
                <w:lang w:eastAsia="ro-RO"/>
              </w:rPr>
            </w:pPr>
            <w:r w:rsidRPr="00363339">
              <w:rPr>
                <w:color w:val="000000"/>
                <w:sz w:val="20"/>
                <w:szCs w:val="20"/>
                <w:lang w:eastAsia="ro-RO"/>
              </w:rPr>
              <w:t>4011106202741</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2B979C92" w14:textId="77777777" w:rsidR="00465F57" w:rsidRPr="00363339" w:rsidRDefault="00465F57" w:rsidP="008D4B25">
            <w:pPr>
              <w:rPr>
                <w:color w:val="000000"/>
                <w:sz w:val="20"/>
                <w:szCs w:val="20"/>
                <w:lang w:eastAsia="ro-RO"/>
              </w:rPr>
            </w:pPr>
            <w:r w:rsidRPr="00363339">
              <w:rPr>
                <w:color w:val="000000"/>
                <w:sz w:val="20"/>
                <w:szCs w:val="20"/>
                <w:lang w:eastAsia="ro-RO"/>
              </w:rPr>
              <w:t>Energie electrica</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725E46CE" w14:textId="77777777" w:rsidR="00465F57" w:rsidRPr="00363339" w:rsidRDefault="00465F57" w:rsidP="008D4B25">
            <w:pPr>
              <w:rPr>
                <w:color w:val="000000"/>
                <w:sz w:val="20"/>
                <w:szCs w:val="20"/>
                <w:lang w:eastAsia="ro-RO"/>
              </w:rPr>
            </w:pPr>
            <w:r w:rsidRPr="00363339">
              <w:rPr>
                <w:color w:val="000000"/>
                <w:sz w:val="20"/>
                <w:szCs w:val="20"/>
                <w:lang w:eastAsia="ro-RO"/>
              </w:rPr>
              <w:t>kw</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25CF4EC3" w14:textId="77777777" w:rsidR="00465F57" w:rsidRPr="00363339" w:rsidRDefault="00465F57" w:rsidP="008D4B25">
            <w:pPr>
              <w:jc w:val="right"/>
              <w:rPr>
                <w:color w:val="000000"/>
                <w:sz w:val="20"/>
                <w:szCs w:val="20"/>
                <w:lang w:eastAsia="ro-RO"/>
              </w:rPr>
            </w:pPr>
            <w:r w:rsidRPr="00363339">
              <w:rPr>
                <w:color w:val="000000"/>
                <w:sz w:val="20"/>
                <w:szCs w:val="20"/>
                <w:lang w:eastAsia="ro-RO"/>
              </w:rPr>
              <w:t>0,006</w:t>
            </w:r>
          </w:p>
        </w:tc>
      </w:tr>
      <w:tr w:rsidR="00465F57" w:rsidRPr="00363339" w14:paraId="40499EC4"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2647AEF4"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270F953E" w14:textId="77777777" w:rsidR="00465F57" w:rsidRPr="00363339" w:rsidRDefault="00465F57" w:rsidP="008D4B25">
            <w:pPr>
              <w:rPr>
                <w:color w:val="000000"/>
                <w:sz w:val="20"/>
                <w:szCs w:val="20"/>
                <w:lang w:eastAsia="ro-RO"/>
              </w:rPr>
            </w:pPr>
            <w:r w:rsidRPr="00363339">
              <w:rPr>
                <w:color w:val="000000"/>
                <w:sz w:val="20"/>
                <w:szCs w:val="20"/>
                <w:lang w:eastAsia="ro-RO"/>
              </w:rPr>
              <w:t>2874125884800</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1BDD33C2" w14:textId="77777777" w:rsidR="00465F57" w:rsidRPr="00363339" w:rsidRDefault="00465F57" w:rsidP="008D4B25">
            <w:pPr>
              <w:rPr>
                <w:color w:val="000000"/>
                <w:sz w:val="20"/>
                <w:szCs w:val="20"/>
                <w:lang w:eastAsia="ro-RO"/>
              </w:rPr>
            </w:pPr>
            <w:r w:rsidRPr="00363339">
              <w:rPr>
                <w:color w:val="000000"/>
                <w:sz w:val="20"/>
                <w:szCs w:val="20"/>
                <w:lang w:eastAsia="ro-RO"/>
              </w:rPr>
              <w:t xml:space="preserve">Nit cu cap semirotund </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101750DA" w14:textId="77777777" w:rsidR="00465F57" w:rsidRPr="00363339" w:rsidRDefault="00465F57" w:rsidP="008D4B25">
            <w:pPr>
              <w:rPr>
                <w:color w:val="000000"/>
                <w:sz w:val="20"/>
                <w:szCs w:val="20"/>
                <w:lang w:eastAsia="ro-RO"/>
              </w:rPr>
            </w:pPr>
            <w:r w:rsidRPr="00363339">
              <w:rPr>
                <w:color w:val="000000"/>
                <w:sz w:val="20"/>
                <w:szCs w:val="20"/>
                <w:lang w:eastAsia="ro-RO"/>
              </w:rPr>
              <w:t>kg</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69857796" w14:textId="77777777" w:rsidR="00465F57" w:rsidRPr="00363339" w:rsidRDefault="00465F57" w:rsidP="008D4B25">
            <w:pPr>
              <w:jc w:val="right"/>
              <w:rPr>
                <w:color w:val="000000"/>
                <w:sz w:val="20"/>
                <w:szCs w:val="20"/>
                <w:lang w:eastAsia="ro-RO"/>
              </w:rPr>
            </w:pPr>
            <w:r w:rsidRPr="00363339">
              <w:rPr>
                <w:color w:val="000000"/>
                <w:sz w:val="20"/>
                <w:szCs w:val="20"/>
                <w:lang w:eastAsia="ro-RO"/>
              </w:rPr>
              <w:t>0,008</w:t>
            </w:r>
          </w:p>
        </w:tc>
      </w:tr>
      <w:tr w:rsidR="00465F57" w:rsidRPr="00363339" w14:paraId="51DF8B25"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635CA6E8"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747C0D16" w14:textId="77777777" w:rsidR="00465F57" w:rsidRPr="00363339" w:rsidRDefault="00465F57" w:rsidP="008D4B25">
            <w:pPr>
              <w:rPr>
                <w:color w:val="000000"/>
                <w:sz w:val="20"/>
                <w:szCs w:val="20"/>
                <w:lang w:eastAsia="ro-RO"/>
              </w:rPr>
            </w:pPr>
            <w:r w:rsidRPr="00363339">
              <w:rPr>
                <w:color w:val="000000"/>
                <w:sz w:val="20"/>
                <w:szCs w:val="20"/>
                <w:lang w:eastAsia="ro-RO"/>
              </w:rPr>
              <w:t>2430226103294</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560EFA07" w14:textId="77777777" w:rsidR="00465F57" w:rsidRPr="00363339" w:rsidRDefault="00465F57" w:rsidP="008D4B25">
            <w:pPr>
              <w:rPr>
                <w:color w:val="000000"/>
                <w:sz w:val="20"/>
                <w:szCs w:val="20"/>
                <w:lang w:eastAsia="ro-RO"/>
              </w:rPr>
            </w:pPr>
            <w:r w:rsidRPr="00363339">
              <w:rPr>
                <w:color w:val="000000"/>
                <w:sz w:val="20"/>
                <w:szCs w:val="20"/>
                <w:lang w:eastAsia="ro-RO"/>
              </w:rPr>
              <w:t>Vopsea de miniu de plumb  pe baza de ulei V 351-3</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179AD442" w14:textId="77777777" w:rsidR="00465F57" w:rsidRPr="00363339" w:rsidRDefault="00465F57" w:rsidP="008D4B25">
            <w:pPr>
              <w:rPr>
                <w:color w:val="000000"/>
                <w:sz w:val="20"/>
                <w:szCs w:val="20"/>
                <w:lang w:eastAsia="ro-RO"/>
              </w:rPr>
            </w:pPr>
            <w:r w:rsidRPr="00363339">
              <w:rPr>
                <w:color w:val="000000"/>
                <w:sz w:val="20"/>
                <w:szCs w:val="20"/>
                <w:lang w:eastAsia="ro-RO"/>
              </w:rPr>
              <w:t>kg</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29CDA92A" w14:textId="77777777" w:rsidR="00465F57" w:rsidRPr="00363339" w:rsidRDefault="00465F57" w:rsidP="008D4B25">
            <w:pPr>
              <w:jc w:val="right"/>
              <w:rPr>
                <w:color w:val="000000"/>
                <w:sz w:val="20"/>
                <w:szCs w:val="20"/>
                <w:lang w:eastAsia="ro-RO"/>
              </w:rPr>
            </w:pPr>
            <w:r w:rsidRPr="00363339">
              <w:rPr>
                <w:color w:val="000000"/>
                <w:sz w:val="20"/>
                <w:szCs w:val="20"/>
                <w:lang w:eastAsia="ro-RO"/>
              </w:rPr>
              <w:t>0,01</w:t>
            </w:r>
          </w:p>
        </w:tc>
      </w:tr>
      <w:tr w:rsidR="00465F57" w:rsidRPr="00363339" w14:paraId="30FB56DA"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07E9F0F2"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34CD39F9" w14:textId="77777777" w:rsidR="00465F57" w:rsidRPr="00363339" w:rsidRDefault="00465F57" w:rsidP="008D4B25">
            <w:pPr>
              <w:rPr>
                <w:color w:val="000000"/>
                <w:sz w:val="20"/>
                <w:szCs w:val="20"/>
                <w:lang w:eastAsia="ro-RO"/>
              </w:rPr>
            </w:pPr>
            <w:r w:rsidRPr="00363339">
              <w:rPr>
                <w:color w:val="000000"/>
                <w:sz w:val="20"/>
                <w:szCs w:val="20"/>
                <w:lang w:eastAsia="ro-RO"/>
              </w:rPr>
              <w:t>1010116200303</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4035D8ED" w14:textId="77777777" w:rsidR="00465F57" w:rsidRPr="00363339" w:rsidRDefault="00465F57" w:rsidP="008D4B25">
            <w:pPr>
              <w:rPr>
                <w:color w:val="000000"/>
                <w:sz w:val="20"/>
                <w:szCs w:val="20"/>
                <w:lang w:eastAsia="ro-RO"/>
              </w:rPr>
            </w:pPr>
            <w:r w:rsidRPr="00363339">
              <w:rPr>
                <w:color w:val="000000"/>
                <w:sz w:val="20"/>
                <w:szCs w:val="20"/>
                <w:lang w:eastAsia="ro-RO"/>
              </w:rPr>
              <w:t xml:space="preserve">Huila scop energ.mixta </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6CCFE346" w14:textId="77777777" w:rsidR="00465F57" w:rsidRPr="00363339" w:rsidRDefault="00465F57" w:rsidP="008D4B25">
            <w:pPr>
              <w:rPr>
                <w:color w:val="000000"/>
                <w:sz w:val="20"/>
                <w:szCs w:val="20"/>
                <w:lang w:eastAsia="ro-RO"/>
              </w:rPr>
            </w:pPr>
            <w:r w:rsidRPr="00363339">
              <w:rPr>
                <w:color w:val="000000"/>
                <w:sz w:val="20"/>
                <w:szCs w:val="20"/>
                <w:lang w:eastAsia="ro-RO"/>
              </w:rPr>
              <w:t>kg</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7E4ED2D6" w14:textId="77777777" w:rsidR="00465F57" w:rsidRPr="00363339" w:rsidRDefault="00465F57" w:rsidP="008D4B25">
            <w:pPr>
              <w:jc w:val="right"/>
              <w:rPr>
                <w:color w:val="000000"/>
                <w:sz w:val="20"/>
                <w:szCs w:val="20"/>
                <w:lang w:eastAsia="ro-RO"/>
              </w:rPr>
            </w:pPr>
            <w:r w:rsidRPr="00363339">
              <w:rPr>
                <w:color w:val="000000"/>
                <w:sz w:val="20"/>
                <w:szCs w:val="20"/>
                <w:lang w:eastAsia="ro-RO"/>
              </w:rPr>
              <w:t>0,25</w:t>
            </w:r>
          </w:p>
        </w:tc>
      </w:tr>
      <w:tr w:rsidR="00465F57" w:rsidRPr="00363339" w14:paraId="62B0DB48" w14:textId="77777777" w:rsidTr="009B7ECE">
        <w:trPr>
          <w:trHeight w:val="20"/>
        </w:trPr>
        <w:tc>
          <w:tcPr>
            <w:tcW w:w="567" w:type="dxa"/>
            <w:tcBorders>
              <w:top w:val="nil"/>
              <w:left w:val="single" w:sz="4" w:space="0" w:color="auto"/>
              <w:bottom w:val="single" w:sz="4" w:space="0" w:color="auto"/>
              <w:right w:val="single" w:sz="4" w:space="0" w:color="auto"/>
            </w:tcBorders>
            <w:shd w:val="clear" w:color="000000" w:fill="E2EFDA"/>
            <w:tcMar>
              <w:left w:w="28" w:type="dxa"/>
              <w:right w:w="28" w:type="dxa"/>
            </w:tcMar>
            <w:vAlign w:val="center"/>
            <w:hideMark/>
          </w:tcPr>
          <w:p w14:paraId="353FAD75"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15</w:t>
            </w:r>
          </w:p>
        </w:tc>
        <w:tc>
          <w:tcPr>
            <w:tcW w:w="1702"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66EE272F" w14:textId="77777777" w:rsidR="00465F57" w:rsidRPr="00363339" w:rsidRDefault="00465F57" w:rsidP="008D4B25">
            <w:pPr>
              <w:rPr>
                <w:b/>
                <w:bCs/>
                <w:color w:val="000000"/>
                <w:sz w:val="20"/>
                <w:szCs w:val="20"/>
                <w:lang w:eastAsia="ro-RO"/>
              </w:rPr>
            </w:pPr>
            <w:r w:rsidRPr="00363339">
              <w:rPr>
                <w:b/>
                <w:bCs/>
                <w:color w:val="000000"/>
                <w:sz w:val="20"/>
                <w:szCs w:val="20"/>
                <w:lang w:eastAsia="ro-RO"/>
              </w:rPr>
              <w:t xml:space="preserve">CO07B </w:t>
            </w:r>
          </w:p>
        </w:tc>
        <w:tc>
          <w:tcPr>
            <w:tcW w:w="5670" w:type="dxa"/>
            <w:tcBorders>
              <w:top w:val="nil"/>
              <w:left w:val="nil"/>
              <w:bottom w:val="single" w:sz="4" w:space="0" w:color="auto"/>
              <w:right w:val="single" w:sz="4" w:space="0" w:color="auto"/>
            </w:tcBorders>
            <w:shd w:val="clear" w:color="000000" w:fill="E2EFDA"/>
            <w:tcMar>
              <w:left w:w="28" w:type="dxa"/>
              <w:right w:w="28" w:type="dxa"/>
            </w:tcMar>
            <w:hideMark/>
          </w:tcPr>
          <w:p w14:paraId="5962336E" w14:textId="77777777" w:rsidR="00465F57" w:rsidRPr="00363339" w:rsidRDefault="00465F57" w:rsidP="008D4B25">
            <w:pPr>
              <w:rPr>
                <w:b/>
                <w:bCs/>
                <w:color w:val="000000"/>
                <w:sz w:val="20"/>
                <w:szCs w:val="20"/>
                <w:lang w:eastAsia="ro-RO"/>
              </w:rPr>
            </w:pPr>
            <w:r w:rsidRPr="00363339">
              <w:rPr>
                <w:b/>
                <w:bCs/>
                <w:color w:val="000000"/>
                <w:sz w:val="20"/>
                <w:szCs w:val="20"/>
                <w:lang w:eastAsia="ro-RO"/>
              </w:rPr>
              <w:t>Imprejmuiri metalice din otel profilat, model decorativ (poarta metalică (PM) inclusiv 18 balamale (150x20mm)) - PM1- 3 buc și PM2 -1 buc.</w:t>
            </w:r>
            <w:r w:rsidRPr="00363339">
              <w:rPr>
                <w:b/>
                <w:bCs/>
                <w:color w:val="000000"/>
                <w:sz w:val="20"/>
                <w:szCs w:val="20"/>
                <w:lang w:eastAsia="ro-RO"/>
              </w:rPr>
              <w:br/>
              <w:t>- PM1 (2*980x1200mm(h)) - 3 buc - confecționată din țeavă pătrată 40x40x2mm (13,0 m.l/PM1) și 20x20x2mm (6,2 m.l/PM1), și cercuri decorative, din bară metalică Ø10mm (L=0,47m/cerc), total 6 cercuri (Ø150mm) per PM1 (L=2,9m.l). Balamale 150x20mm - 4 buc/PM1.</w:t>
            </w:r>
            <w:r w:rsidRPr="00363339">
              <w:rPr>
                <w:b/>
                <w:bCs/>
                <w:color w:val="000000"/>
                <w:sz w:val="20"/>
                <w:szCs w:val="20"/>
                <w:lang w:eastAsia="ro-RO"/>
              </w:rPr>
              <w:br/>
              <w:t xml:space="preserve">- PM2 (2*1775x1200(h)mm) - 1 buc - confecționată din țeavă pătrată 40x40x2mm (14,65 m.l/PM2) și 20x20x2mm (13,90 m.l/PM2), și cercuri decorative, din bară metalică Ø10mm (L=0,47m/cerc), total 16 cercuri (Ø150mm) per PM2 (L=6,0m.l). Balamale 150x20mm - 6 buc/PM2. </w:t>
            </w:r>
            <w:r w:rsidRPr="00363339">
              <w:rPr>
                <w:b/>
                <w:bCs/>
                <w:color w:val="000000"/>
                <w:sz w:val="20"/>
                <w:szCs w:val="20"/>
                <w:lang w:eastAsia="ro-RO"/>
              </w:rPr>
              <w:br/>
              <w:t>Notă obligatorie: Construcțiile metalice vor fi vopsite cu vopsea metalică 3 in 1 (pa bază de rășini alchidice), decorativă, anticorozivă, culoare maro închis cu efect ”ciocan”, cu rezistență sporită la factorii meteo și durabilitate îndeungată de min 5 ani (echivalent sau mai bun ca marca Hammerton.)</w:t>
            </w:r>
          </w:p>
        </w:tc>
        <w:tc>
          <w:tcPr>
            <w:tcW w:w="960"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275BD862"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kg</w:t>
            </w:r>
          </w:p>
        </w:tc>
        <w:tc>
          <w:tcPr>
            <w:tcW w:w="1024"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0988DDC7"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179</w:t>
            </w:r>
          </w:p>
        </w:tc>
      </w:tr>
      <w:tr w:rsidR="00465F57" w:rsidRPr="00363339" w14:paraId="29F9A348"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35D937A4"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69386A4A" w14:textId="77777777" w:rsidR="00465F57" w:rsidRPr="00363339" w:rsidRDefault="00465F57" w:rsidP="008D4B25">
            <w:pPr>
              <w:rPr>
                <w:color w:val="000000"/>
                <w:sz w:val="20"/>
                <w:szCs w:val="20"/>
                <w:lang w:eastAsia="ro-RO"/>
              </w:rPr>
            </w:pPr>
            <w:r w:rsidRPr="00363339">
              <w:rPr>
                <w:color w:val="000000"/>
                <w:sz w:val="20"/>
                <w:szCs w:val="20"/>
                <w:lang w:eastAsia="ro-RO"/>
              </w:rPr>
              <w:t>7214070021400</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34527F50" w14:textId="77777777" w:rsidR="00465F57" w:rsidRPr="00363339" w:rsidRDefault="00465F57" w:rsidP="008D4B25">
            <w:pPr>
              <w:rPr>
                <w:color w:val="000000"/>
                <w:sz w:val="20"/>
                <w:szCs w:val="20"/>
                <w:lang w:eastAsia="ro-RO"/>
              </w:rPr>
            </w:pPr>
            <w:r w:rsidRPr="00363339">
              <w:rPr>
                <w:color w:val="000000"/>
                <w:sz w:val="20"/>
                <w:szCs w:val="20"/>
                <w:lang w:eastAsia="ro-RO"/>
              </w:rPr>
              <w:t>Lacatus constructii metalice</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5BEADF27" w14:textId="77777777" w:rsidR="00465F57" w:rsidRPr="00363339" w:rsidRDefault="00465F57" w:rsidP="008D4B25">
            <w:pPr>
              <w:rPr>
                <w:color w:val="000000"/>
                <w:sz w:val="20"/>
                <w:szCs w:val="20"/>
                <w:lang w:eastAsia="ro-RO"/>
              </w:rPr>
            </w:pPr>
            <w:r w:rsidRPr="00363339">
              <w:rPr>
                <w:color w:val="000000"/>
                <w:sz w:val="20"/>
                <w:szCs w:val="20"/>
                <w:lang w:eastAsia="ro-RO"/>
              </w:rPr>
              <w:t>h-om</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5C7FB2C2" w14:textId="77777777" w:rsidR="00465F57" w:rsidRPr="00363339" w:rsidRDefault="00465F57" w:rsidP="008D4B25">
            <w:pPr>
              <w:jc w:val="right"/>
              <w:rPr>
                <w:color w:val="000000"/>
                <w:sz w:val="20"/>
                <w:szCs w:val="20"/>
                <w:lang w:eastAsia="ro-RO"/>
              </w:rPr>
            </w:pPr>
            <w:r w:rsidRPr="00363339">
              <w:rPr>
                <w:color w:val="000000"/>
                <w:sz w:val="20"/>
                <w:szCs w:val="20"/>
                <w:lang w:eastAsia="ro-RO"/>
              </w:rPr>
              <w:t>0,5</w:t>
            </w:r>
          </w:p>
        </w:tc>
      </w:tr>
      <w:tr w:rsidR="00465F57" w:rsidRPr="00363339" w14:paraId="606F60E0"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68F9BCB9"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4FC9EE8E" w14:textId="77777777" w:rsidR="00465F57" w:rsidRPr="00363339" w:rsidRDefault="00465F57" w:rsidP="008D4B25">
            <w:pPr>
              <w:rPr>
                <w:color w:val="000000"/>
                <w:sz w:val="20"/>
                <w:szCs w:val="20"/>
                <w:lang w:eastAsia="ro-RO"/>
              </w:rPr>
            </w:pPr>
            <w:r w:rsidRPr="00363339">
              <w:rPr>
                <w:color w:val="000000"/>
                <w:sz w:val="20"/>
                <w:szCs w:val="20"/>
                <w:lang w:eastAsia="ro-RO"/>
              </w:rPr>
              <w:t>9310060019920</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10D1A644" w14:textId="77777777" w:rsidR="00465F57" w:rsidRPr="00363339" w:rsidRDefault="00465F57" w:rsidP="008D4B25">
            <w:pPr>
              <w:rPr>
                <w:color w:val="000000"/>
                <w:sz w:val="20"/>
                <w:szCs w:val="20"/>
                <w:lang w:eastAsia="ro-RO"/>
              </w:rPr>
            </w:pPr>
            <w:r w:rsidRPr="00363339">
              <w:rPr>
                <w:color w:val="000000"/>
                <w:sz w:val="20"/>
                <w:szCs w:val="20"/>
                <w:lang w:eastAsia="ro-RO"/>
              </w:rPr>
              <w:t>Muncitor deservire CM</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55E428A9" w14:textId="77777777" w:rsidR="00465F57" w:rsidRPr="00363339" w:rsidRDefault="00465F57" w:rsidP="008D4B25">
            <w:pPr>
              <w:rPr>
                <w:color w:val="000000"/>
                <w:sz w:val="20"/>
                <w:szCs w:val="20"/>
                <w:lang w:eastAsia="ro-RO"/>
              </w:rPr>
            </w:pPr>
            <w:r w:rsidRPr="00363339">
              <w:rPr>
                <w:color w:val="000000"/>
                <w:sz w:val="20"/>
                <w:szCs w:val="20"/>
                <w:lang w:eastAsia="ro-RO"/>
              </w:rPr>
              <w:t>h-om</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2CF8D0CF" w14:textId="77777777" w:rsidR="00465F57" w:rsidRPr="00363339" w:rsidRDefault="00465F57" w:rsidP="008D4B25">
            <w:pPr>
              <w:jc w:val="right"/>
              <w:rPr>
                <w:color w:val="000000"/>
                <w:sz w:val="20"/>
                <w:szCs w:val="20"/>
                <w:lang w:eastAsia="ro-RO"/>
              </w:rPr>
            </w:pPr>
            <w:r w:rsidRPr="00363339">
              <w:rPr>
                <w:color w:val="000000"/>
                <w:sz w:val="20"/>
                <w:szCs w:val="20"/>
                <w:lang w:eastAsia="ro-RO"/>
              </w:rPr>
              <w:t>0,1</w:t>
            </w:r>
          </w:p>
        </w:tc>
      </w:tr>
      <w:tr w:rsidR="00465F57" w:rsidRPr="00363339" w14:paraId="59138CEB"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2BE45CC0"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72C6F063" w14:textId="77777777" w:rsidR="00465F57" w:rsidRPr="00363339" w:rsidRDefault="00465F57" w:rsidP="008D4B25">
            <w:pPr>
              <w:rPr>
                <w:color w:val="000000"/>
                <w:sz w:val="20"/>
                <w:szCs w:val="20"/>
                <w:lang w:eastAsia="ro-RO"/>
              </w:rPr>
            </w:pPr>
            <w:r w:rsidRPr="00363339">
              <w:rPr>
                <w:color w:val="000000"/>
                <w:sz w:val="20"/>
                <w:szCs w:val="20"/>
                <w:lang w:eastAsia="ro-RO"/>
              </w:rPr>
              <w:t>2710703518270</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55010079" w14:textId="77777777" w:rsidR="00465F57" w:rsidRPr="00363339" w:rsidRDefault="00465F57" w:rsidP="008D4B25">
            <w:pPr>
              <w:rPr>
                <w:color w:val="000000"/>
                <w:sz w:val="20"/>
                <w:szCs w:val="20"/>
                <w:lang w:eastAsia="ro-RO"/>
              </w:rPr>
            </w:pPr>
            <w:r w:rsidRPr="00363339">
              <w:rPr>
                <w:color w:val="000000"/>
                <w:sz w:val="20"/>
                <w:szCs w:val="20"/>
                <w:lang w:eastAsia="ro-RO"/>
              </w:rPr>
              <w:t xml:space="preserve">Otel profilat </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227BFB33" w14:textId="77777777" w:rsidR="00465F57" w:rsidRPr="00363339" w:rsidRDefault="00465F57" w:rsidP="008D4B25">
            <w:pPr>
              <w:rPr>
                <w:color w:val="000000"/>
                <w:sz w:val="20"/>
                <w:szCs w:val="20"/>
                <w:lang w:eastAsia="ro-RO"/>
              </w:rPr>
            </w:pPr>
            <w:r w:rsidRPr="00363339">
              <w:rPr>
                <w:color w:val="000000"/>
                <w:sz w:val="20"/>
                <w:szCs w:val="20"/>
                <w:lang w:eastAsia="ro-RO"/>
              </w:rPr>
              <w:t>kg</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096093D2" w14:textId="77777777" w:rsidR="00465F57" w:rsidRPr="00363339" w:rsidRDefault="00465F57" w:rsidP="008D4B25">
            <w:pPr>
              <w:jc w:val="right"/>
              <w:rPr>
                <w:color w:val="000000"/>
                <w:sz w:val="20"/>
                <w:szCs w:val="20"/>
                <w:lang w:eastAsia="ro-RO"/>
              </w:rPr>
            </w:pPr>
            <w:r w:rsidRPr="00363339">
              <w:rPr>
                <w:color w:val="000000"/>
                <w:sz w:val="20"/>
                <w:szCs w:val="20"/>
                <w:lang w:eastAsia="ro-RO"/>
              </w:rPr>
              <w:t>1,05</w:t>
            </w:r>
          </w:p>
        </w:tc>
      </w:tr>
      <w:tr w:rsidR="00465F57" w:rsidRPr="00363339" w14:paraId="1209E51F"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5E1204F6"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7455394A" w14:textId="77777777" w:rsidR="00465F57" w:rsidRPr="00363339" w:rsidRDefault="00465F57" w:rsidP="008D4B25">
            <w:pPr>
              <w:rPr>
                <w:color w:val="000000"/>
                <w:sz w:val="20"/>
                <w:szCs w:val="20"/>
                <w:lang w:eastAsia="ro-RO"/>
              </w:rPr>
            </w:pPr>
            <w:r w:rsidRPr="00363339">
              <w:rPr>
                <w:color w:val="000000"/>
                <w:sz w:val="20"/>
                <w:szCs w:val="20"/>
                <w:lang w:eastAsia="ro-RO"/>
              </w:rPr>
              <w:t>2873155901200</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0483C99E" w14:textId="77777777" w:rsidR="00465F57" w:rsidRPr="00363339" w:rsidRDefault="00465F57" w:rsidP="008D4B25">
            <w:pPr>
              <w:rPr>
                <w:color w:val="000000"/>
                <w:sz w:val="20"/>
                <w:szCs w:val="20"/>
                <w:lang w:eastAsia="ro-RO"/>
              </w:rPr>
            </w:pPr>
            <w:r w:rsidRPr="00363339">
              <w:rPr>
                <w:color w:val="000000"/>
                <w:sz w:val="20"/>
                <w:szCs w:val="20"/>
                <w:lang w:eastAsia="ro-RO"/>
              </w:rPr>
              <w:t>Electrozi pentru sudura</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4EDA5E15" w14:textId="77777777" w:rsidR="00465F57" w:rsidRPr="00363339" w:rsidRDefault="00465F57" w:rsidP="008D4B25">
            <w:pPr>
              <w:rPr>
                <w:color w:val="000000"/>
                <w:sz w:val="20"/>
                <w:szCs w:val="20"/>
                <w:lang w:eastAsia="ro-RO"/>
              </w:rPr>
            </w:pPr>
            <w:r w:rsidRPr="00363339">
              <w:rPr>
                <w:color w:val="000000"/>
                <w:sz w:val="20"/>
                <w:szCs w:val="20"/>
                <w:lang w:eastAsia="ro-RO"/>
              </w:rPr>
              <w:t>kg</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2A582180" w14:textId="77777777" w:rsidR="00465F57" w:rsidRPr="00363339" w:rsidRDefault="00465F57" w:rsidP="008D4B25">
            <w:pPr>
              <w:jc w:val="right"/>
              <w:rPr>
                <w:color w:val="000000"/>
                <w:sz w:val="20"/>
                <w:szCs w:val="20"/>
                <w:lang w:eastAsia="ro-RO"/>
              </w:rPr>
            </w:pPr>
            <w:r w:rsidRPr="00363339">
              <w:rPr>
                <w:color w:val="000000"/>
                <w:sz w:val="20"/>
                <w:szCs w:val="20"/>
                <w:lang w:eastAsia="ro-RO"/>
              </w:rPr>
              <w:t>0,005</w:t>
            </w:r>
          </w:p>
        </w:tc>
      </w:tr>
      <w:tr w:rsidR="00465F57" w:rsidRPr="00363339" w14:paraId="707F5B31"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20A7A3E4" w14:textId="77777777" w:rsidR="00465F57" w:rsidRPr="00363339" w:rsidRDefault="00465F57" w:rsidP="008D4B25">
            <w:pPr>
              <w:jc w:val="center"/>
              <w:rPr>
                <w:color w:val="000000"/>
                <w:sz w:val="20"/>
                <w:szCs w:val="20"/>
                <w:lang w:eastAsia="ro-RO"/>
              </w:rPr>
            </w:pPr>
            <w:r w:rsidRPr="00363339">
              <w:rPr>
                <w:color w:val="000000"/>
                <w:sz w:val="20"/>
                <w:szCs w:val="20"/>
                <w:lang w:eastAsia="ro-RO"/>
              </w:rPr>
              <w:lastRenderedPageBreak/>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5A471C32" w14:textId="77777777" w:rsidR="00465F57" w:rsidRPr="00363339" w:rsidRDefault="00465F57" w:rsidP="008D4B25">
            <w:pPr>
              <w:rPr>
                <w:color w:val="000000"/>
                <w:sz w:val="20"/>
                <w:szCs w:val="20"/>
                <w:lang w:eastAsia="ro-RO"/>
              </w:rPr>
            </w:pPr>
            <w:r w:rsidRPr="00363339">
              <w:rPr>
                <w:color w:val="000000"/>
                <w:sz w:val="20"/>
                <w:szCs w:val="20"/>
                <w:lang w:eastAsia="ro-RO"/>
              </w:rPr>
              <w:t>4011106202741</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7511971B" w14:textId="77777777" w:rsidR="00465F57" w:rsidRPr="00363339" w:rsidRDefault="00465F57" w:rsidP="008D4B25">
            <w:pPr>
              <w:rPr>
                <w:color w:val="000000"/>
                <w:sz w:val="20"/>
                <w:szCs w:val="20"/>
                <w:lang w:eastAsia="ro-RO"/>
              </w:rPr>
            </w:pPr>
            <w:r w:rsidRPr="00363339">
              <w:rPr>
                <w:color w:val="000000"/>
                <w:sz w:val="20"/>
                <w:szCs w:val="20"/>
                <w:lang w:eastAsia="ro-RO"/>
              </w:rPr>
              <w:t>Energie electrica</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3EDEEB0F" w14:textId="77777777" w:rsidR="00465F57" w:rsidRPr="00363339" w:rsidRDefault="00465F57" w:rsidP="008D4B25">
            <w:pPr>
              <w:rPr>
                <w:color w:val="000000"/>
                <w:sz w:val="20"/>
                <w:szCs w:val="20"/>
                <w:lang w:eastAsia="ro-RO"/>
              </w:rPr>
            </w:pPr>
            <w:r w:rsidRPr="00363339">
              <w:rPr>
                <w:color w:val="000000"/>
                <w:sz w:val="20"/>
                <w:szCs w:val="20"/>
                <w:lang w:eastAsia="ro-RO"/>
              </w:rPr>
              <w:t>kw</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08EC68DB" w14:textId="77777777" w:rsidR="00465F57" w:rsidRPr="00363339" w:rsidRDefault="00465F57" w:rsidP="008D4B25">
            <w:pPr>
              <w:jc w:val="right"/>
              <w:rPr>
                <w:color w:val="000000"/>
                <w:sz w:val="20"/>
                <w:szCs w:val="20"/>
                <w:lang w:eastAsia="ro-RO"/>
              </w:rPr>
            </w:pPr>
            <w:r w:rsidRPr="00363339">
              <w:rPr>
                <w:color w:val="000000"/>
                <w:sz w:val="20"/>
                <w:szCs w:val="20"/>
                <w:lang w:eastAsia="ro-RO"/>
              </w:rPr>
              <w:t>0,006</w:t>
            </w:r>
          </w:p>
        </w:tc>
      </w:tr>
      <w:tr w:rsidR="00465F57" w:rsidRPr="00363339" w14:paraId="2D7892B0"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60DA6B7F"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365ADB5A" w14:textId="77777777" w:rsidR="00465F57" w:rsidRPr="00363339" w:rsidRDefault="00465F57" w:rsidP="008D4B25">
            <w:pPr>
              <w:rPr>
                <w:color w:val="000000"/>
                <w:sz w:val="20"/>
                <w:szCs w:val="20"/>
                <w:lang w:eastAsia="ro-RO"/>
              </w:rPr>
            </w:pPr>
            <w:r w:rsidRPr="00363339">
              <w:rPr>
                <w:color w:val="000000"/>
                <w:sz w:val="20"/>
                <w:szCs w:val="20"/>
                <w:lang w:eastAsia="ro-RO"/>
              </w:rPr>
              <w:t>2874125884800</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569DDAF8" w14:textId="77777777" w:rsidR="00465F57" w:rsidRPr="00363339" w:rsidRDefault="00465F57" w:rsidP="008D4B25">
            <w:pPr>
              <w:rPr>
                <w:color w:val="000000"/>
                <w:sz w:val="20"/>
                <w:szCs w:val="20"/>
                <w:lang w:eastAsia="ro-RO"/>
              </w:rPr>
            </w:pPr>
            <w:r w:rsidRPr="00363339">
              <w:rPr>
                <w:color w:val="000000"/>
                <w:sz w:val="20"/>
                <w:szCs w:val="20"/>
                <w:lang w:eastAsia="ro-RO"/>
              </w:rPr>
              <w:t xml:space="preserve">Nit cu cap semirotund </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00E63CAE" w14:textId="77777777" w:rsidR="00465F57" w:rsidRPr="00363339" w:rsidRDefault="00465F57" w:rsidP="008D4B25">
            <w:pPr>
              <w:rPr>
                <w:color w:val="000000"/>
                <w:sz w:val="20"/>
                <w:szCs w:val="20"/>
                <w:lang w:eastAsia="ro-RO"/>
              </w:rPr>
            </w:pPr>
            <w:r w:rsidRPr="00363339">
              <w:rPr>
                <w:color w:val="000000"/>
                <w:sz w:val="20"/>
                <w:szCs w:val="20"/>
                <w:lang w:eastAsia="ro-RO"/>
              </w:rPr>
              <w:t>kg</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1BB297DC" w14:textId="77777777" w:rsidR="00465F57" w:rsidRPr="00363339" w:rsidRDefault="00465F57" w:rsidP="008D4B25">
            <w:pPr>
              <w:jc w:val="right"/>
              <w:rPr>
                <w:color w:val="000000"/>
                <w:sz w:val="20"/>
                <w:szCs w:val="20"/>
                <w:lang w:eastAsia="ro-RO"/>
              </w:rPr>
            </w:pPr>
            <w:r w:rsidRPr="00363339">
              <w:rPr>
                <w:color w:val="000000"/>
                <w:sz w:val="20"/>
                <w:szCs w:val="20"/>
                <w:lang w:eastAsia="ro-RO"/>
              </w:rPr>
              <w:t>0,008</w:t>
            </w:r>
          </w:p>
        </w:tc>
      </w:tr>
      <w:tr w:rsidR="00465F57" w:rsidRPr="00363339" w14:paraId="1E8874A0"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05A03F06"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6F9E732D" w14:textId="77777777" w:rsidR="00465F57" w:rsidRPr="00363339" w:rsidRDefault="00465F57" w:rsidP="008D4B25">
            <w:pPr>
              <w:rPr>
                <w:color w:val="000000"/>
                <w:sz w:val="20"/>
                <w:szCs w:val="20"/>
                <w:lang w:eastAsia="ro-RO"/>
              </w:rPr>
            </w:pPr>
            <w:r w:rsidRPr="00363339">
              <w:rPr>
                <w:color w:val="000000"/>
                <w:sz w:val="20"/>
                <w:szCs w:val="20"/>
                <w:lang w:eastAsia="ro-RO"/>
              </w:rPr>
              <w:t>2430226103294</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2CB56B10" w14:textId="77777777" w:rsidR="00465F57" w:rsidRPr="00363339" w:rsidRDefault="00465F57" w:rsidP="008D4B25">
            <w:pPr>
              <w:rPr>
                <w:color w:val="000000"/>
                <w:sz w:val="20"/>
                <w:szCs w:val="20"/>
                <w:lang w:eastAsia="ro-RO"/>
              </w:rPr>
            </w:pPr>
            <w:r w:rsidRPr="00363339">
              <w:rPr>
                <w:color w:val="000000"/>
                <w:sz w:val="20"/>
                <w:szCs w:val="20"/>
                <w:lang w:eastAsia="ro-RO"/>
              </w:rPr>
              <w:t>Vopsea de miniu de plumb  pe baza de ulei V 351-3</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46D921A6" w14:textId="77777777" w:rsidR="00465F57" w:rsidRPr="00363339" w:rsidRDefault="00465F57" w:rsidP="008D4B25">
            <w:pPr>
              <w:rPr>
                <w:color w:val="000000"/>
                <w:sz w:val="20"/>
                <w:szCs w:val="20"/>
                <w:lang w:eastAsia="ro-RO"/>
              </w:rPr>
            </w:pPr>
            <w:r w:rsidRPr="00363339">
              <w:rPr>
                <w:color w:val="000000"/>
                <w:sz w:val="20"/>
                <w:szCs w:val="20"/>
                <w:lang w:eastAsia="ro-RO"/>
              </w:rPr>
              <w:t>kg</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12ECB92B" w14:textId="77777777" w:rsidR="00465F57" w:rsidRPr="00363339" w:rsidRDefault="00465F57" w:rsidP="008D4B25">
            <w:pPr>
              <w:jc w:val="right"/>
              <w:rPr>
                <w:color w:val="000000"/>
                <w:sz w:val="20"/>
                <w:szCs w:val="20"/>
                <w:lang w:eastAsia="ro-RO"/>
              </w:rPr>
            </w:pPr>
            <w:r w:rsidRPr="00363339">
              <w:rPr>
                <w:color w:val="000000"/>
                <w:sz w:val="20"/>
                <w:szCs w:val="20"/>
                <w:lang w:eastAsia="ro-RO"/>
              </w:rPr>
              <w:t>0,01</w:t>
            </w:r>
          </w:p>
        </w:tc>
      </w:tr>
      <w:tr w:rsidR="00465F57" w:rsidRPr="00363339" w14:paraId="6158EB4F"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73EED4F8"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2C6D2CCD" w14:textId="77777777" w:rsidR="00465F57" w:rsidRPr="00363339" w:rsidRDefault="00465F57" w:rsidP="008D4B25">
            <w:pPr>
              <w:rPr>
                <w:color w:val="000000"/>
                <w:sz w:val="20"/>
                <w:szCs w:val="20"/>
                <w:lang w:eastAsia="ro-RO"/>
              </w:rPr>
            </w:pPr>
            <w:r w:rsidRPr="00363339">
              <w:rPr>
                <w:color w:val="000000"/>
                <w:sz w:val="20"/>
                <w:szCs w:val="20"/>
                <w:lang w:eastAsia="ro-RO"/>
              </w:rPr>
              <w:t>1010116200303</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735C6DF1" w14:textId="77777777" w:rsidR="00465F57" w:rsidRPr="00363339" w:rsidRDefault="00465F57" w:rsidP="008D4B25">
            <w:pPr>
              <w:rPr>
                <w:color w:val="000000"/>
                <w:sz w:val="20"/>
                <w:szCs w:val="20"/>
                <w:lang w:eastAsia="ro-RO"/>
              </w:rPr>
            </w:pPr>
            <w:r w:rsidRPr="00363339">
              <w:rPr>
                <w:color w:val="000000"/>
                <w:sz w:val="20"/>
                <w:szCs w:val="20"/>
                <w:lang w:eastAsia="ro-RO"/>
              </w:rPr>
              <w:t xml:space="preserve">Huila scop energ.mixta </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3BF29C9B" w14:textId="77777777" w:rsidR="00465F57" w:rsidRPr="00363339" w:rsidRDefault="00465F57" w:rsidP="008D4B25">
            <w:pPr>
              <w:rPr>
                <w:color w:val="000000"/>
                <w:sz w:val="20"/>
                <w:szCs w:val="20"/>
                <w:lang w:eastAsia="ro-RO"/>
              </w:rPr>
            </w:pPr>
            <w:r w:rsidRPr="00363339">
              <w:rPr>
                <w:color w:val="000000"/>
                <w:sz w:val="20"/>
                <w:szCs w:val="20"/>
                <w:lang w:eastAsia="ro-RO"/>
              </w:rPr>
              <w:t>kg</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656EA911" w14:textId="77777777" w:rsidR="00465F57" w:rsidRPr="00363339" w:rsidRDefault="00465F57" w:rsidP="008D4B25">
            <w:pPr>
              <w:jc w:val="right"/>
              <w:rPr>
                <w:color w:val="000000"/>
                <w:sz w:val="20"/>
                <w:szCs w:val="20"/>
                <w:lang w:eastAsia="ro-RO"/>
              </w:rPr>
            </w:pPr>
            <w:r w:rsidRPr="00363339">
              <w:rPr>
                <w:color w:val="000000"/>
                <w:sz w:val="20"/>
                <w:szCs w:val="20"/>
                <w:lang w:eastAsia="ro-RO"/>
              </w:rPr>
              <w:t>0,25</w:t>
            </w:r>
          </w:p>
        </w:tc>
      </w:tr>
      <w:tr w:rsidR="00465F57" w:rsidRPr="00363339" w14:paraId="33759E35" w14:textId="77777777" w:rsidTr="009B7ECE">
        <w:trPr>
          <w:trHeight w:val="20"/>
        </w:trPr>
        <w:tc>
          <w:tcPr>
            <w:tcW w:w="567" w:type="dxa"/>
            <w:tcBorders>
              <w:top w:val="nil"/>
              <w:left w:val="single" w:sz="4" w:space="0" w:color="auto"/>
              <w:bottom w:val="single" w:sz="4" w:space="0" w:color="auto"/>
              <w:right w:val="single" w:sz="4" w:space="0" w:color="auto"/>
            </w:tcBorders>
            <w:shd w:val="clear" w:color="000000" w:fill="E2EFDA"/>
            <w:tcMar>
              <w:left w:w="28" w:type="dxa"/>
              <w:right w:w="28" w:type="dxa"/>
            </w:tcMar>
            <w:vAlign w:val="center"/>
            <w:hideMark/>
          </w:tcPr>
          <w:p w14:paraId="2B481263"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16</w:t>
            </w:r>
          </w:p>
        </w:tc>
        <w:tc>
          <w:tcPr>
            <w:tcW w:w="1702"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06F62DE5" w14:textId="77777777" w:rsidR="00465F57" w:rsidRPr="00363339" w:rsidRDefault="00465F57" w:rsidP="008D4B25">
            <w:pPr>
              <w:rPr>
                <w:b/>
                <w:bCs/>
                <w:color w:val="000000"/>
                <w:sz w:val="20"/>
                <w:szCs w:val="20"/>
                <w:lang w:eastAsia="ro-RO"/>
              </w:rPr>
            </w:pPr>
            <w:r w:rsidRPr="00363339">
              <w:rPr>
                <w:b/>
                <w:bCs/>
                <w:color w:val="000000"/>
                <w:sz w:val="20"/>
                <w:szCs w:val="20"/>
                <w:lang w:eastAsia="ro-RO"/>
              </w:rPr>
              <w:t xml:space="preserve">CN20B </w:t>
            </w:r>
          </w:p>
        </w:tc>
        <w:tc>
          <w:tcPr>
            <w:tcW w:w="5670" w:type="dxa"/>
            <w:tcBorders>
              <w:top w:val="nil"/>
              <w:left w:val="nil"/>
              <w:bottom w:val="single" w:sz="4" w:space="0" w:color="auto"/>
              <w:right w:val="single" w:sz="4" w:space="0" w:color="auto"/>
            </w:tcBorders>
            <w:shd w:val="clear" w:color="000000" w:fill="E2EFDA"/>
            <w:tcMar>
              <w:left w:w="28" w:type="dxa"/>
              <w:right w:w="28" w:type="dxa"/>
            </w:tcMar>
            <w:hideMark/>
          </w:tcPr>
          <w:p w14:paraId="2D4B5A12" w14:textId="77777777" w:rsidR="00465F57" w:rsidRPr="00363339" w:rsidRDefault="00465F57" w:rsidP="008D4B25">
            <w:pPr>
              <w:rPr>
                <w:b/>
                <w:bCs/>
                <w:color w:val="000000"/>
                <w:sz w:val="20"/>
                <w:szCs w:val="20"/>
                <w:lang w:eastAsia="ro-RO"/>
              </w:rPr>
            </w:pPr>
            <w:r w:rsidRPr="00363339">
              <w:rPr>
                <w:b/>
                <w:bCs/>
                <w:color w:val="000000"/>
                <w:sz w:val="20"/>
                <w:szCs w:val="20"/>
                <w:lang w:eastAsia="ro-RO"/>
              </w:rPr>
              <w:t>Vopsitorii interioare sau exterioare aplicate pe timplarie metalica cu email alchidic in  2 straturi inclusiv grundul (Vopsea metalică 3 in 1 (pa bază de rășini alchidice), decorativă, anticorozivă, culoare maro închis cu efect ”ciocan”, cu rezistență sporită la factorii meteo și durabilitate îndeungată de min 5 ani (echivalent sau mai bun ca marca Hammerton.))</w:t>
            </w:r>
          </w:p>
        </w:tc>
        <w:tc>
          <w:tcPr>
            <w:tcW w:w="960"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3ECB4100"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m2</w:t>
            </w:r>
          </w:p>
        </w:tc>
        <w:tc>
          <w:tcPr>
            <w:tcW w:w="1024"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16897C63"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215</w:t>
            </w:r>
          </w:p>
        </w:tc>
      </w:tr>
      <w:tr w:rsidR="00465F57" w:rsidRPr="00363339" w14:paraId="2BEB426E"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42433297"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26F8B4CE" w14:textId="77777777" w:rsidR="00465F57" w:rsidRPr="00363339" w:rsidRDefault="00465F57" w:rsidP="008D4B25">
            <w:pPr>
              <w:rPr>
                <w:color w:val="000000"/>
                <w:sz w:val="20"/>
                <w:szCs w:val="20"/>
                <w:lang w:eastAsia="ro-RO"/>
              </w:rPr>
            </w:pPr>
            <w:r w:rsidRPr="00363339">
              <w:rPr>
                <w:color w:val="000000"/>
                <w:sz w:val="20"/>
                <w:szCs w:val="20"/>
                <w:lang w:eastAsia="ro-RO"/>
              </w:rPr>
              <w:t>7141020013300</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2E3D1688" w14:textId="77777777" w:rsidR="00465F57" w:rsidRPr="00363339" w:rsidRDefault="00465F57" w:rsidP="008D4B25">
            <w:pPr>
              <w:rPr>
                <w:color w:val="000000"/>
                <w:sz w:val="20"/>
                <w:szCs w:val="20"/>
                <w:lang w:eastAsia="ro-RO"/>
              </w:rPr>
            </w:pPr>
            <w:r w:rsidRPr="00363339">
              <w:rPr>
                <w:color w:val="000000"/>
                <w:sz w:val="20"/>
                <w:szCs w:val="20"/>
                <w:lang w:eastAsia="ro-RO"/>
              </w:rPr>
              <w:t>Zugrav vopsitor</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7896351F" w14:textId="77777777" w:rsidR="00465F57" w:rsidRPr="00363339" w:rsidRDefault="00465F57" w:rsidP="008D4B25">
            <w:pPr>
              <w:rPr>
                <w:color w:val="000000"/>
                <w:sz w:val="20"/>
                <w:szCs w:val="20"/>
                <w:lang w:eastAsia="ro-RO"/>
              </w:rPr>
            </w:pPr>
            <w:r w:rsidRPr="00363339">
              <w:rPr>
                <w:color w:val="000000"/>
                <w:sz w:val="20"/>
                <w:szCs w:val="20"/>
                <w:lang w:eastAsia="ro-RO"/>
              </w:rPr>
              <w:t>h-om</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3580DEAC" w14:textId="77777777" w:rsidR="00465F57" w:rsidRPr="00363339" w:rsidRDefault="00465F57" w:rsidP="008D4B25">
            <w:pPr>
              <w:jc w:val="right"/>
              <w:rPr>
                <w:color w:val="000000"/>
                <w:sz w:val="20"/>
                <w:szCs w:val="20"/>
                <w:lang w:eastAsia="ro-RO"/>
              </w:rPr>
            </w:pPr>
            <w:r w:rsidRPr="00363339">
              <w:rPr>
                <w:color w:val="000000"/>
                <w:sz w:val="20"/>
                <w:szCs w:val="20"/>
                <w:lang w:eastAsia="ro-RO"/>
              </w:rPr>
              <w:t>1,1</w:t>
            </w:r>
          </w:p>
        </w:tc>
      </w:tr>
      <w:tr w:rsidR="00465F57" w:rsidRPr="00363339" w14:paraId="4F249E85"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7B60368C"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351988BA" w14:textId="77777777" w:rsidR="00465F57" w:rsidRPr="00363339" w:rsidRDefault="00465F57" w:rsidP="008D4B25">
            <w:pPr>
              <w:rPr>
                <w:color w:val="000000"/>
                <w:sz w:val="20"/>
                <w:szCs w:val="20"/>
                <w:lang w:eastAsia="ro-RO"/>
              </w:rPr>
            </w:pPr>
            <w:r w:rsidRPr="00363339">
              <w:rPr>
                <w:color w:val="000000"/>
                <w:sz w:val="20"/>
                <w:szCs w:val="20"/>
                <w:lang w:eastAsia="ro-RO"/>
              </w:rPr>
              <w:t>2430226100700</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2F9F28C1" w14:textId="77777777" w:rsidR="00465F57" w:rsidRPr="00363339" w:rsidRDefault="00465F57" w:rsidP="008D4B25">
            <w:pPr>
              <w:rPr>
                <w:color w:val="000000"/>
                <w:sz w:val="20"/>
                <w:szCs w:val="20"/>
                <w:lang w:eastAsia="ro-RO"/>
              </w:rPr>
            </w:pPr>
            <w:r w:rsidRPr="00363339">
              <w:rPr>
                <w:color w:val="000000"/>
                <w:sz w:val="20"/>
                <w:szCs w:val="20"/>
                <w:lang w:eastAsia="ro-RO"/>
              </w:rPr>
              <w:t>Grund  alchidic</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07EB3E25" w14:textId="77777777" w:rsidR="00465F57" w:rsidRPr="00363339" w:rsidRDefault="00465F57" w:rsidP="008D4B25">
            <w:pPr>
              <w:rPr>
                <w:color w:val="000000"/>
                <w:sz w:val="20"/>
                <w:szCs w:val="20"/>
                <w:lang w:eastAsia="ro-RO"/>
              </w:rPr>
            </w:pPr>
            <w:r w:rsidRPr="00363339">
              <w:rPr>
                <w:color w:val="000000"/>
                <w:sz w:val="20"/>
                <w:szCs w:val="20"/>
                <w:lang w:eastAsia="ro-RO"/>
              </w:rPr>
              <w:t>kg</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66BBD699" w14:textId="77777777" w:rsidR="00465F57" w:rsidRPr="00363339" w:rsidRDefault="00465F57" w:rsidP="008D4B25">
            <w:pPr>
              <w:jc w:val="right"/>
              <w:rPr>
                <w:color w:val="000000"/>
                <w:sz w:val="20"/>
                <w:szCs w:val="20"/>
                <w:lang w:eastAsia="ro-RO"/>
              </w:rPr>
            </w:pPr>
            <w:r w:rsidRPr="00363339">
              <w:rPr>
                <w:color w:val="000000"/>
                <w:sz w:val="20"/>
                <w:szCs w:val="20"/>
                <w:lang w:eastAsia="ro-RO"/>
              </w:rPr>
              <w:t>0,104</w:t>
            </w:r>
          </w:p>
        </w:tc>
      </w:tr>
      <w:tr w:rsidR="00465F57" w:rsidRPr="00363339" w14:paraId="040F438A"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4AE24695"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65BA9C0A" w14:textId="77777777" w:rsidR="00465F57" w:rsidRPr="00363339" w:rsidRDefault="00465F57" w:rsidP="008D4B25">
            <w:pPr>
              <w:rPr>
                <w:color w:val="000000"/>
                <w:sz w:val="20"/>
                <w:szCs w:val="20"/>
                <w:lang w:eastAsia="ro-RO"/>
              </w:rPr>
            </w:pPr>
            <w:r w:rsidRPr="00363339">
              <w:rPr>
                <w:color w:val="000000"/>
                <w:sz w:val="20"/>
                <w:szCs w:val="20"/>
                <w:lang w:eastAsia="ro-RO"/>
              </w:rPr>
              <w:t>2430226109444</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43012AA3" w14:textId="77777777" w:rsidR="00465F57" w:rsidRPr="00363339" w:rsidRDefault="00465F57" w:rsidP="008D4B25">
            <w:pPr>
              <w:rPr>
                <w:color w:val="000000"/>
                <w:sz w:val="20"/>
                <w:szCs w:val="20"/>
                <w:lang w:eastAsia="ro-RO"/>
              </w:rPr>
            </w:pPr>
            <w:r w:rsidRPr="00363339">
              <w:rPr>
                <w:color w:val="000000"/>
                <w:sz w:val="20"/>
                <w:szCs w:val="20"/>
                <w:lang w:eastAsia="ro-RO"/>
              </w:rPr>
              <w:t>Diluant alchidic   D.005-12 NI 1708-61 A1</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1ECD847C" w14:textId="77777777" w:rsidR="00465F57" w:rsidRPr="00363339" w:rsidRDefault="00465F57" w:rsidP="008D4B25">
            <w:pPr>
              <w:rPr>
                <w:color w:val="000000"/>
                <w:sz w:val="20"/>
                <w:szCs w:val="20"/>
                <w:lang w:eastAsia="ro-RO"/>
              </w:rPr>
            </w:pPr>
            <w:r w:rsidRPr="00363339">
              <w:rPr>
                <w:color w:val="000000"/>
                <w:sz w:val="20"/>
                <w:szCs w:val="20"/>
                <w:lang w:eastAsia="ro-RO"/>
              </w:rPr>
              <w:t>kg</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4D6057A5" w14:textId="77777777" w:rsidR="00465F57" w:rsidRPr="00363339" w:rsidRDefault="00465F57" w:rsidP="008D4B25">
            <w:pPr>
              <w:jc w:val="right"/>
              <w:rPr>
                <w:color w:val="000000"/>
                <w:sz w:val="20"/>
                <w:szCs w:val="20"/>
                <w:lang w:eastAsia="ro-RO"/>
              </w:rPr>
            </w:pPr>
            <w:r w:rsidRPr="00363339">
              <w:rPr>
                <w:color w:val="000000"/>
                <w:sz w:val="20"/>
                <w:szCs w:val="20"/>
                <w:lang w:eastAsia="ro-RO"/>
              </w:rPr>
              <w:t>0,11</w:t>
            </w:r>
          </w:p>
        </w:tc>
      </w:tr>
      <w:tr w:rsidR="00465F57" w:rsidRPr="00363339" w14:paraId="42AD0490"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589EBC81"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5CB2839E" w14:textId="77777777" w:rsidR="00465F57" w:rsidRPr="00363339" w:rsidRDefault="00465F57" w:rsidP="008D4B25">
            <w:pPr>
              <w:rPr>
                <w:color w:val="000000"/>
                <w:sz w:val="20"/>
                <w:szCs w:val="20"/>
                <w:lang w:eastAsia="ro-RO"/>
              </w:rPr>
            </w:pPr>
            <w:r w:rsidRPr="00363339">
              <w:rPr>
                <w:color w:val="000000"/>
                <w:sz w:val="20"/>
                <w:szCs w:val="20"/>
                <w:lang w:eastAsia="ro-RO"/>
              </w:rPr>
              <w:t>2430226102197</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47702DAC" w14:textId="77777777" w:rsidR="00465F57" w:rsidRPr="00363339" w:rsidRDefault="00465F57" w:rsidP="008D4B25">
            <w:pPr>
              <w:rPr>
                <w:color w:val="000000"/>
                <w:sz w:val="20"/>
                <w:szCs w:val="20"/>
                <w:lang w:eastAsia="ro-RO"/>
              </w:rPr>
            </w:pPr>
            <w:r w:rsidRPr="00363339">
              <w:rPr>
                <w:color w:val="000000"/>
                <w:sz w:val="20"/>
                <w:szCs w:val="20"/>
                <w:lang w:eastAsia="ro-RO"/>
              </w:rPr>
              <w:t>Chit pe baza de rasini alchidice</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35950131" w14:textId="77777777" w:rsidR="00465F57" w:rsidRPr="00363339" w:rsidRDefault="00465F57" w:rsidP="008D4B25">
            <w:pPr>
              <w:rPr>
                <w:color w:val="000000"/>
                <w:sz w:val="20"/>
                <w:szCs w:val="20"/>
                <w:lang w:eastAsia="ro-RO"/>
              </w:rPr>
            </w:pPr>
            <w:r w:rsidRPr="00363339">
              <w:rPr>
                <w:color w:val="000000"/>
                <w:sz w:val="20"/>
                <w:szCs w:val="20"/>
                <w:lang w:eastAsia="ro-RO"/>
              </w:rPr>
              <w:t>kg</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305B893F" w14:textId="77777777" w:rsidR="00465F57" w:rsidRPr="00363339" w:rsidRDefault="00465F57" w:rsidP="008D4B25">
            <w:pPr>
              <w:jc w:val="right"/>
              <w:rPr>
                <w:color w:val="000000"/>
                <w:sz w:val="20"/>
                <w:szCs w:val="20"/>
                <w:lang w:eastAsia="ro-RO"/>
              </w:rPr>
            </w:pPr>
            <w:r w:rsidRPr="00363339">
              <w:rPr>
                <w:color w:val="000000"/>
                <w:sz w:val="20"/>
                <w:szCs w:val="20"/>
                <w:lang w:eastAsia="ro-RO"/>
              </w:rPr>
              <w:t>0,05</w:t>
            </w:r>
          </w:p>
        </w:tc>
      </w:tr>
      <w:tr w:rsidR="00465F57" w:rsidRPr="00363339" w14:paraId="4A7FD6D4"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0294D784"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231C9635" w14:textId="77777777" w:rsidR="00465F57" w:rsidRPr="00363339" w:rsidRDefault="00465F57" w:rsidP="008D4B25">
            <w:pPr>
              <w:rPr>
                <w:color w:val="000000"/>
                <w:sz w:val="20"/>
                <w:szCs w:val="20"/>
                <w:lang w:eastAsia="ro-RO"/>
              </w:rPr>
            </w:pPr>
            <w:r w:rsidRPr="00363339">
              <w:rPr>
                <w:color w:val="000000"/>
                <w:sz w:val="20"/>
                <w:szCs w:val="20"/>
                <w:lang w:eastAsia="ro-RO"/>
              </w:rPr>
              <w:t>2430116104160</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1ABB2C07" w14:textId="77777777" w:rsidR="00465F57" w:rsidRPr="00363339" w:rsidRDefault="00465F57" w:rsidP="008D4B25">
            <w:pPr>
              <w:rPr>
                <w:color w:val="000000"/>
                <w:sz w:val="20"/>
                <w:szCs w:val="20"/>
                <w:lang w:eastAsia="ro-RO"/>
              </w:rPr>
            </w:pPr>
            <w:r w:rsidRPr="00363339">
              <w:rPr>
                <w:color w:val="000000"/>
                <w:sz w:val="20"/>
                <w:szCs w:val="20"/>
                <w:lang w:eastAsia="ro-RO"/>
              </w:rPr>
              <w:t>Vopsea metalică 3 in 1 (pa bază de rășini alchidice), decorativă, anticorozivă, culoare maro închis cu efect ”ciocan”, cu rezistență sporită la factorii meteo și durabilitate îndeungată de min 5 ani (echivalent sau mai bun ca marca Hammerton.)</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1994B893" w14:textId="77777777" w:rsidR="00465F57" w:rsidRPr="00363339" w:rsidRDefault="00465F57" w:rsidP="008D4B25">
            <w:pPr>
              <w:rPr>
                <w:color w:val="000000"/>
                <w:sz w:val="20"/>
                <w:szCs w:val="20"/>
                <w:lang w:eastAsia="ro-RO"/>
              </w:rPr>
            </w:pPr>
            <w:r w:rsidRPr="00363339">
              <w:rPr>
                <w:color w:val="000000"/>
                <w:sz w:val="20"/>
                <w:szCs w:val="20"/>
                <w:lang w:eastAsia="ro-RO"/>
              </w:rPr>
              <w:t>kg</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7979A36F" w14:textId="77777777" w:rsidR="00465F57" w:rsidRPr="00363339" w:rsidRDefault="00465F57" w:rsidP="008D4B25">
            <w:pPr>
              <w:jc w:val="right"/>
              <w:rPr>
                <w:color w:val="000000"/>
                <w:sz w:val="20"/>
                <w:szCs w:val="20"/>
                <w:lang w:eastAsia="ro-RO"/>
              </w:rPr>
            </w:pPr>
            <w:r w:rsidRPr="00363339">
              <w:rPr>
                <w:color w:val="000000"/>
                <w:sz w:val="20"/>
                <w:szCs w:val="20"/>
                <w:lang w:eastAsia="ro-RO"/>
              </w:rPr>
              <w:t>0,17</w:t>
            </w:r>
          </w:p>
        </w:tc>
      </w:tr>
      <w:tr w:rsidR="00465F57" w:rsidRPr="00363339" w14:paraId="63AB33C6"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25616673"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24A3FEAE" w14:textId="77777777" w:rsidR="00465F57" w:rsidRPr="00363339" w:rsidRDefault="00465F57" w:rsidP="008D4B25">
            <w:pPr>
              <w:rPr>
                <w:color w:val="000000"/>
                <w:sz w:val="20"/>
                <w:szCs w:val="20"/>
                <w:lang w:eastAsia="ro-RO"/>
              </w:rPr>
            </w:pPr>
            <w:r w:rsidRPr="00363339">
              <w:rPr>
                <w:color w:val="000000"/>
                <w:sz w:val="20"/>
                <w:szCs w:val="20"/>
                <w:lang w:eastAsia="ro-RO"/>
              </w:rPr>
              <w:t>2681126001472</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426E15D4" w14:textId="77777777" w:rsidR="00465F57" w:rsidRPr="00363339" w:rsidRDefault="00465F57" w:rsidP="008D4B25">
            <w:pPr>
              <w:rPr>
                <w:color w:val="000000"/>
                <w:sz w:val="20"/>
                <w:szCs w:val="20"/>
                <w:lang w:eastAsia="ro-RO"/>
              </w:rPr>
            </w:pPr>
            <w:r w:rsidRPr="00363339">
              <w:rPr>
                <w:color w:val="000000"/>
                <w:sz w:val="20"/>
                <w:szCs w:val="20"/>
                <w:lang w:eastAsia="ro-RO"/>
              </w:rPr>
              <w:t>Hirtie slefuita uscata 23x30 gr 6</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14483DD6" w14:textId="77777777" w:rsidR="00465F57" w:rsidRPr="00363339" w:rsidRDefault="00465F57" w:rsidP="008D4B25">
            <w:pPr>
              <w:rPr>
                <w:color w:val="000000"/>
                <w:sz w:val="20"/>
                <w:szCs w:val="20"/>
                <w:lang w:eastAsia="ro-RO"/>
              </w:rPr>
            </w:pPr>
            <w:r w:rsidRPr="00363339">
              <w:rPr>
                <w:color w:val="000000"/>
                <w:sz w:val="20"/>
                <w:szCs w:val="20"/>
                <w:lang w:eastAsia="ro-RO"/>
              </w:rPr>
              <w:t>buc</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3278E9B9" w14:textId="77777777" w:rsidR="00465F57" w:rsidRPr="00363339" w:rsidRDefault="00465F57" w:rsidP="008D4B25">
            <w:pPr>
              <w:jc w:val="right"/>
              <w:rPr>
                <w:color w:val="000000"/>
                <w:sz w:val="20"/>
                <w:szCs w:val="20"/>
                <w:lang w:eastAsia="ro-RO"/>
              </w:rPr>
            </w:pPr>
            <w:r w:rsidRPr="00363339">
              <w:rPr>
                <w:color w:val="000000"/>
                <w:sz w:val="20"/>
                <w:szCs w:val="20"/>
                <w:lang w:eastAsia="ro-RO"/>
              </w:rPr>
              <w:t>0,2</w:t>
            </w:r>
          </w:p>
        </w:tc>
      </w:tr>
      <w:tr w:rsidR="00465F57" w:rsidRPr="00363339" w14:paraId="39F8E281"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39EE1D67"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7EEAD686" w14:textId="77777777" w:rsidR="00465F57" w:rsidRPr="00363339" w:rsidRDefault="00465F57" w:rsidP="008D4B25">
            <w:pPr>
              <w:rPr>
                <w:color w:val="000000"/>
                <w:sz w:val="20"/>
                <w:szCs w:val="20"/>
                <w:lang w:eastAsia="ro-RO"/>
              </w:rPr>
            </w:pPr>
            <w:r w:rsidRPr="00363339">
              <w:rPr>
                <w:color w:val="000000"/>
                <w:sz w:val="20"/>
                <w:szCs w:val="20"/>
                <w:lang w:eastAsia="ro-RO"/>
              </w:rPr>
              <w:t>1711317306661</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1234D848" w14:textId="77777777" w:rsidR="00465F57" w:rsidRPr="00363339" w:rsidRDefault="00465F57" w:rsidP="008D4B25">
            <w:pPr>
              <w:rPr>
                <w:color w:val="000000"/>
                <w:sz w:val="20"/>
                <w:szCs w:val="20"/>
                <w:lang w:eastAsia="ro-RO"/>
              </w:rPr>
            </w:pPr>
            <w:r w:rsidRPr="00363339">
              <w:rPr>
                <w:color w:val="000000"/>
                <w:sz w:val="20"/>
                <w:szCs w:val="20"/>
                <w:lang w:eastAsia="ro-RO"/>
              </w:rPr>
              <w:t>Bumbac de sters</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1059F08A" w14:textId="77777777" w:rsidR="00465F57" w:rsidRPr="00363339" w:rsidRDefault="00465F57" w:rsidP="008D4B25">
            <w:pPr>
              <w:rPr>
                <w:color w:val="000000"/>
                <w:sz w:val="20"/>
                <w:szCs w:val="20"/>
                <w:lang w:eastAsia="ro-RO"/>
              </w:rPr>
            </w:pPr>
            <w:r w:rsidRPr="00363339">
              <w:rPr>
                <w:color w:val="000000"/>
                <w:sz w:val="20"/>
                <w:szCs w:val="20"/>
                <w:lang w:eastAsia="ro-RO"/>
              </w:rPr>
              <w:t>kg</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656DA251" w14:textId="77777777" w:rsidR="00465F57" w:rsidRPr="00363339" w:rsidRDefault="00465F57" w:rsidP="008D4B25">
            <w:pPr>
              <w:jc w:val="right"/>
              <w:rPr>
                <w:color w:val="000000"/>
                <w:sz w:val="20"/>
                <w:szCs w:val="20"/>
                <w:lang w:eastAsia="ro-RO"/>
              </w:rPr>
            </w:pPr>
            <w:r w:rsidRPr="00363339">
              <w:rPr>
                <w:color w:val="000000"/>
                <w:sz w:val="20"/>
                <w:szCs w:val="20"/>
                <w:lang w:eastAsia="ro-RO"/>
              </w:rPr>
              <w:t>0,05</w:t>
            </w:r>
          </w:p>
        </w:tc>
      </w:tr>
      <w:tr w:rsidR="00465F57" w:rsidRPr="00363339" w14:paraId="2886C4ED"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1C1649FB"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1E20D0DE" w14:textId="77777777" w:rsidR="00465F57" w:rsidRPr="00363339" w:rsidRDefault="00465F57" w:rsidP="008D4B25">
            <w:pPr>
              <w:rPr>
                <w:color w:val="000000"/>
                <w:sz w:val="20"/>
                <w:szCs w:val="20"/>
                <w:lang w:eastAsia="ro-RO"/>
              </w:rPr>
            </w:pPr>
            <w:r w:rsidRPr="00363339">
              <w:rPr>
                <w:color w:val="000000"/>
                <w:sz w:val="20"/>
                <w:szCs w:val="20"/>
                <w:lang w:eastAsia="ro-RO"/>
              </w:rPr>
              <w:t>2320166200676</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6BF98E57" w14:textId="77777777" w:rsidR="00465F57" w:rsidRPr="00363339" w:rsidRDefault="00465F57" w:rsidP="008D4B25">
            <w:pPr>
              <w:rPr>
                <w:color w:val="000000"/>
                <w:sz w:val="20"/>
                <w:szCs w:val="20"/>
                <w:lang w:eastAsia="ro-RO"/>
              </w:rPr>
            </w:pPr>
            <w:r w:rsidRPr="00363339">
              <w:rPr>
                <w:color w:val="000000"/>
                <w:sz w:val="20"/>
                <w:szCs w:val="20"/>
                <w:lang w:eastAsia="ro-RO"/>
              </w:rPr>
              <w:t>White spirit</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5FD69A90" w14:textId="77777777" w:rsidR="00465F57" w:rsidRPr="00363339" w:rsidRDefault="00465F57" w:rsidP="008D4B25">
            <w:pPr>
              <w:rPr>
                <w:color w:val="000000"/>
                <w:sz w:val="20"/>
                <w:szCs w:val="20"/>
                <w:lang w:eastAsia="ro-RO"/>
              </w:rPr>
            </w:pPr>
            <w:r w:rsidRPr="00363339">
              <w:rPr>
                <w:color w:val="000000"/>
                <w:sz w:val="20"/>
                <w:szCs w:val="20"/>
                <w:lang w:eastAsia="ro-RO"/>
              </w:rPr>
              <w:t>kg</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46F46300" w14:textId="77777777" w:rsidR="00465F57" w:rsidRPr="00363339" w:rsidRDefault="00465F57" w:rsidP="008D4B25">
            <w:pPr>
              <w:jc w:val="right"/>
              <w:rPr>
                <w:color w:val="000000"/>
                <w:sz w:val="20"/>
                <w:szCs w:val="20"/>
                <w:lang w:eastAsia="ro-RO"/>
              </w:rPr>
            </w:pPr>
            <w:r w:rsidRPr="00363339">
              <w:rPr>
                <w:color w:val="000000"/>
                <w:sz w:val="20"/>
                <w:szCs w:val="20"/>
                <w:lang w:eastAsia="ro-RO"/>
              </w:rPr>
              <w:t>0,1</w:t>
            </w:r>
          </w:p>
        </w:tc>
      </w:tr>
      <w:tr w:rsidR="00465F57" w:rsidRPr="00363339" w14:paraId="0C7BC4B0" w14:textId="77777777" w:rsidTr="009B7ECE">
        <w:trPr>
          <w:trHeight w:val="20"/>
        </w:trPr>
        <w:tc>
          <w:tcPr>
            <w:tcW w:w="567" w:type="dxa"/>
            <w:tcBorders>
              <w:top w:val="nil"/>
              <w:left w:val="single" w:sz="4" w:space="0" w:color="auto"/>
              <w:bottom w:val="single" w:sz="4" w:space="0" w:color="auto"/>
              <w:right w:val="single" w:sz="4" w:space="0" w:color="auto"/>
            </w:tcBorders>
            <w:shd w:val="clear" w:color="000000" w:fill="E2EFDA"/>
            <w:tcMar>
              <w:left w:w="28" w:type="dxa"/>
              <w:right w:w="28" w:type="dxa"/>
            </w:tcMar>
            <w:vAlign w:val="center"/>
            <w:hideMark/>
          </w:tcPr>
          <w:p w14:paraId="553D8E57"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17</w:t>
            </w:r>
          </w:p>
        </w:tc>
        <w:tc>
          <w:tcPr>
            <w:tcW w:w="1702"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358A7C11" w14:textId="77777777" w:rsidR="00465F57" w:rsidRPr="00363339" w:rsidRDefault="00465F57" w:rsidP="008D4B25">
            <w:pPr>
              <w:rPr>
                <w:b/>
                <w:bCs/>
                <w:color w:val="000000"/>
                <w:sz w:val="20"/>
                <w:szCs w:val="20"/>
                <w:lang w:eastAsia="ro-RO"/>
              </w:rPr>
            </w:pPr>
            <w:r w:rsidRPr="00363339">
              <w:rPr>
                <w:b/>
                <w:bCs/>
                <w:color w:val="000000"/>
                <w:sz w:val="20"/>
                <w:szCs w:val="20"/>
                <w:lang w:eastAsia="ro-RO"/>
              </w:rPr>
              <w:t xml:space="preserve">CA03C3 </w:t>
            </w:r>
          </w:p>
        </w:tc>
        <w:tc>
          <w:tcPr>
            <w:tcW w:w="5670" w:type="dxa"/>
            <w:tcBorders>
              <w:top w:val="nil"/>
              <w:left w:val="nil"/>
              <w:bottom w:val="single" w:sz="4" w:space="0" w:color="auto"/>
              <w:right w:val="single" w:sz="4" w:space="0" w:color="auto"/>
            </w:tcBorders>
            <w:shd w:val="clear" w:color="000000" w:fill="E2EFDA"/>
            <w:tcMar>
              <w:left w:w="28" w:type="dxa"/>
              <w:right w:w="28" w:type="dxa"/>
            </w:tcMar>
            <w:hideMark/>
          </w:tcPr>
          <w:p w14:paraId="1CC67790" w14:textId="77777777" w:rsidR="00465F57" w:rsidRPr="00363339" w:rsidRDefault="00465F57" w:rsidP="008D4B25">
            <w:pPr>
              <w:rPr>
                <w:b/>
                <w:bCs/>
                <w:color w:val="000000"/>
                <w:sz w:val="20"/>
                <w:szCs w:val="20"/>
                <w:lang w:eastAsia="ro-RO"/>
              </w:rPr>
            </w:pPr>
            <w:r w:rsidRPr="00363339">
              <w:rPr>
                <w:b/>
                <w:bCs/>
                <w:color w:val="000000"/>
                <w:sz w:val="20"/>
                <w:szCs w:val="20"/>
                <w:lang w:eastAsia="ro-RO"/>
              </w:rPr>
              <w:t xml:space="preserve">Beton turnat in fundatii, socluri, ziduri de sprijin, pereti sub cota zero, preparat manual si turnarea cu mijloace clasice beton armat clasa C 10/8 (Bc 10/B 150) </w:t>
            </w:r>
          </w:p>
        </w:tc>
        <w:tc>
          <w:tcPr>
            <w:tcW w:w="960"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04E58B8F"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m3</w:t>
            </w:r>
          </w:p>
        </w:tc>
        <w:tc>
          <w:tcPr>
            <w:tcW w:w="1024"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7527A1EC"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0,9</w:t>
            </w:r>
          </w:p>
        </w:tc>
      </w:tr>
      <w:tr w:rsidR="00465F57" w:rsidRPr="00363339" w14:paraId="08A8FE0F"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0335416C"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2D1B8987" w14:textId="77777777" w:rsidR="00465F57" w:rsidRPr="00363339" w:rsidRDefault="00465F57" w:rsidP="008D4B25">
            <w:pPr>
              <w:rPr>
                <w:color w:val="000000"/>
                <w:sz w:val="20"/>
                <w:szCs w:val="20"/>
                <w:lang w:eastAsia="ro-RO"/>
              </w:rPr>
            </w:pPr>
            <w:r w:rsidRPr="00363339">
              <w:rPr>
                <w:color w:val="000000"/>
                <w:sz w:val="20"/>
                <w:szCs w:val="20"/>
                <w:lang w:eastAsia="ro-RO"/>
              </w:rPr>
              <w:t>7123010010200</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1477C9DA" w14:textId="77777777" w:rsidR="00465F57" w:rsidRPr="00363339" w:rsidRDefault="00465F57" w:rsidP="008D4B25">
            <w:pPr>
              <w:rPr>
                <w:color w:val="000000"/>
                <w:sz w:val="20"/>
                <w:szCs w:val="20"/>
                <w:lang w:eastAsia="ro-RO"/>
              </w:rPr>
            </w:pPr>
            <w:r w:rsidRPr="00363339">
              <w:rPr>
                <w:color w:val="000000"/>
                <w:sz w:val="20"/>
                <w:szCs w:val="20"/>
                <w:lang w:eastAsia="ro-RO"/>
              </w:rPr>
              <w:t>Betonist</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52877774" w14:textId="77777777" w:rsidR="00465F57" w:rsidRPr="00363339" w:rsidRDefault="00465F57" w:rsidP="008D4B25">
            <w:pPr>
              <w:rPr>
                <w:color w:val="000000"/>
                <w:sz w:val="20"/>
                <w:szCs w:val="20"/>
                <w:lang w:eastAsia="ro-RO"/>
              </w:rPr>
            </w:pPr>
            <w:r w:rsidRPr="00363339">
              <w:rPr>
                <w:color w:val="000000"/>
                <w:sz w:val="20"/>
                <w:szCs w:val="20"/>
                <w:lang w:eastAsia="ro-RO"/>
              </w:rPr>
              <w:t>h-om</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31FE6D04" w14:textId="77777777" w:rsidR="00465F57" w:rsidRPr="00363339" w:rsidRDefault="00465F57" w:rsidP="008D4B25">
            <w:pPr>
              <w:jc w:val="right"/>
              <w:rPr>
                <w:color w:val="000000"/>
                <w:sz w:val="20"/>
                <w:szCs w:val="20"/>
                <w:lang w:eastAsia="ro-RO"/>
              </w:rPr>
            </w:pPr>
            <w:r w:rsidRPr="00363339">
              <w:rPr>
                <w:color w:val="000000"/>
                <w:sz w:val="20"/>
                <w:szCs w:val="20"/>
                <w:lang w:eastAsia="ro-RO"/>
              </w:rPr>
              <w:t>7,85</w:t>
            </w:r>
          </w:p>
        </w:tc>
      </w:tr>
      <w:tr w:rsidR="00465F57" w:rsidRPr="00363339" w14:paraId="2BE28E3A"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5627437D"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3B54FB89" w14:textId="77777777" w:rsidR="00465F57" w:rsidRPr="00363339" w:rsidRDefault="00465F57" w:rsidP="008D4B25">
            <w:pPr>
              <w:rPr>
                <w:color w:val="000000"/>
                <w:sz w:val="20"/>
                <w:szCs w:val="20"/>
                <w:lang w:eastAsia="ro-RO"/>
              </w:rPr>
            </w:pPr>
            <w:r w:rsidRPr="00363339">
              <w:rPr>
                <w:color w:val="000000"/>
                <w:sz w:val="20"/>
                <w:szCs w:val="20"/>
                <w:lang w:eastAsia="ro-RO"/>
              </w:rPr>
              <w:t>9310060019920</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46428A8A" w14:textId="77777777" w:rsidR="00465F57" w:rsidRPr="00363339" w:rsidRDefault="00465F57" w:rsidP="008D4B25">
            <w:pPr>
              <w:rPr>
                <w:color w:val="000000"/>
                <w:sz w:val="20"/>
                <w:szCs w:val="20"/>
                <w:lang w:eastAsia="ro-RO"/>
              </w:rPr>
            </w:pPr>
            <w:r w:rsidRPr="00363339">
              <w:rPr>
                <w:color w:val="000000"/>
                <w:sz w:val="20"/>
                <w:szCs w:val="20"/>
                <w:lang w:eastAsia="ro-RO"/>
              </w:rPr>
              <w:t>Muncitor deservire CM</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01C9ACD3" w14:textId="77777777" w:rsidR="00465F57" w:rsidRPr="00363339" w:rsidRDefault="00465F57" w:rsidP="008D4B25">
            <w:pPr>
              <w:rPr>
                <w:color w:val="000000"/>
                <w:sz w:val="20"/>
                <w:szCs w:val="20"/>
                <w:lang w:eastAsia="ro-RO"/>
              </w:rPr>
            </w:pPr>
            <w:r w:rsidRPr="00363339">
              <w:rPr>
                <w:color w:val="000000"/>
                <w:sz w:val="20"/>
                <w:szCs w:val="20"/>
                <w:lang w:eastAsia="ro-RO"/>
              </w:rPr>
              <w:t>h-om</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30F7C237" w14:textId="77777777" w:rsidR="00465F57" w:rsidRPr="00363339" w:rsidRDefault="00465F57" w:rsidP="008D4B25">
            <w:pPr>
              <w:jc w:val="right"/>
              <w:rPr>
                <w:color w:val="000000"/>
                <w:sz w:val="20"/>
                <w:szCs w:val="20"/>
                <w:lang w:eastAsia="ro-RO"/>
              </w:rPr>
            </w:pPr>
            <w:r w:rsidRPr="00363339">
              <w:rPr>
                <w:color w:val="000000"/>
                <w:sz w:val="20"/>
                <w:szCs w:val="20"/>
                <w:lang w:eastAsia="ro-RO"/>
              </w:rPr>
              <w:t>0,4</w:t>
            </w:r>
          </w:p>
        </w:tc>
      </w:tr>
      <w:tr w:rsidR="00465F57" w:rsidRPr="00363339" w14:paraId="64461A9D"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2D77142C"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4C4DB24D" w14:textId="77777777" w:rsidR="00465F57" w:rsidRPr="00363339" w:rsidRDefault="00465F57" w:rsidP="008D4B25">
            <w:pPr>
              <w:rPr>
                <w:color w:val="000000"/>
                <w:sz w:val="20"/>
                <w:szCs w:val="20"/>
                <w:lang w:eastAsia="ro-RO"/>
              </w:rPr>
            </w:pPr>
            <w:r w:rsidRPr="00363339">
              <w:rPr>
                <w:color w:val="000000"/>
                <w:sz w:val="20"/>
                <w:szCs w:val="20"/>
                <w:lang w:eastAsia="ro-RO"/>
              </w:rPr>
              <w:t>2651122100402</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5BBE1767" w14:textId="77777777" w:rsidR="00465F57" w:rsidRPr="00363339" w:rsidRDefault="00465F57" w:rsidP="008D4B25">
            <w:pPr>
              <w:rPr>
                <w:color w:val="000000"/>
                <w:sz w:val="20"/>
                <w:szCs w:val="20"/>
                <w:lang w:eastAsia="ro-RO"/>
              </w:rPr>
            </w:pPr>
            <w:r w:rsidRPr="00363339">
              <w:rPr>
                <w:color w:val="000000"/>
                <w:sz w:val="20"/>
                <w:szCs w:val="20"/>
                <w:lang w:eastAsia="ro-RO"/>
              </w:rPr>
              <w:t>Ciment metalurgic cu adaosuri M 30 saci S1500</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2694A5AF" w14:textId="77777777" w:rsidR="00465F57" w:rsidRPr="00363339" w:rsidRDefault="00465F57" w:rsidP="008D4B25">
            <w:pPr>
              <w:rPr>
                <w:color w:val="000000"/>
                <w:sz w:val="20"/>
                <w:szCs w:val="20"/>
                <w:lang w:eastAsia="ro-RO"/>
              </w:rPr>
            </w:pPr>
            <w:r w:rsidRPr="00363339">
              <w:rPr>
                <w:color w:val="000000"/>
                <w:sz w:val="20"/>
                <w:szCs w:val="20"/>
                <w:lang w:eastAsia="ro-RO"/>
              </w:rPr>
              <w:t>kg</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2FA4E731" w14:textId="77777777" w:rsidR="00465F57" w:rsidRPr="00363339" w:rsidRDefault="00465F57" w:rsidP="008D4B25">
            <w:pPr>
              <w:jc w:val="right"/>
              <w:rPr>
                <w:color w:val="000000"/>
                <w:sz w:val="20"/>
                <w:szCs w:val="20"/>
                <w:lang w:eastAsia="ro-RO"/>
              </w:rPr>
            </w:pPr>
            <w:r w:rsidRPr="00363339">
              <w:rPr>
                <w:color w:val="000000"/>
                <w:sz w:val="20"/>
                <w:szCs w:val="20"/>
                <w:lang w:eastAsia="ro-RO"/>
              </w:rPr>
              <w:t>288</w:t>
            </w:r>
          </w:p>
        </w:tc>
      </w:tr>
      <w:tr w:rsidR="00465F57" w:rsidRPr="00363339" w14:paraId="0A8D7080"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7077F4BD"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44F4F297" w14:textId="77777777" w:rsidR="00465F57" w:rsidRPr="00363339" w:rsidRDefault="00465F57" w:rsidP="008D4B25">
            <w:pPr>
              <w:rPr>
                <w:color w:val="000000"/>
                <w:sz w:val="20"/>
                <w:szCs w:val="20"/>
                <w:lang w:eastAsia="ro-RO"/>
              </w:rPr>
            </w:pPr>
            <w:r w:rsidRPr="00363339">
              <w:rPr>
                <w:color w:val="000000"/>
                <w:sz w:val="20"/>
                <w:szCs w:val="20"/>
                <w:lang w:eastAsia="ro-RO"/>
              </w:rPr>
              <w:t>1421102200525</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040B757B" w14:textId="77777777" w:rsidR="00465F57" w:rsidRPr="00363339" w:rsidRDefault="00465F57" w:rsidP="008D4B25">
            <w:pPr>
              <w:rPr>
                <w:color w:val="000000"/>
                <w:sz w:val="20"/>
                <w:szCs w:val="20"/>
                <w:lang w:eastAsia="ro-RO"/>
              </w:rPr>
            </w:pPr>
            <w:r w:rsidRPr="00363339">
              <w:rPr>
                <w:color w:val="000000"/>
                <w:sz w:val="20"/>
                <w:szCs w:val="20"/>
                <w:lang w:eastAsia="ro-RO"/>
              </w:rPr>
              <w:t>Nisip sortat nespalat de riu si lacuri 0,0-7,0 mm</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46A6B55E" w14:textId="77777777" w:rsidR="00465F57" w:rsidRPr="00363339" w:rsidRDefault="00465F57" w:rsidP="008D4B25">
            <w:pPr>
              <w:rPr>
                <w:color w:val="000000"/>
                <w:sz w:val="20"/>
                <w:szCs w:val="20"/>
                <w:lang w:eastAsia="ro-RO"/>
              </w:rPr>
            </w:pPr>
            <w:r w:rsidRPr="00363339">
              <w:rPr>
                <w:color w:val="000000"/>
                <w:sz w:val="20"/>
                <w:szCs w:val="20"/>
                <w:lang w:eastAsia="ro-RO"/>
              </w:rPr>
              <w:t>m3</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0488AE25" w14:textId="77777777" w:rsidR="00465F57" w:rsidRPr="00363339" w:rsidRDefault="00465F57" w:rsidP="008D4B25">
            <w:pPr>
              <w:jc w:val="right"/>
              <w:rPr>
                <w:color w:val="000000"/>
                <w:sz w:val="20"/>
                <w:szCs w:val="20"/>
                <w:lang w:eastAsia="ro-RO"/>
              </w:rPr>
            </w:pPr>
            <w:r w:rsidRPr="00363339">
              <w:rPr>
                <w:color w:val="000000"/>
                <w:sz w:val="20"/>
                <w:szCs w:val="20"/>
                <w:lang w:eastAsia="ro-RO"/>
              </w:rPr>
              <w:t>0,766</w:t>
            </w:r>
          </w:p>
        </w:tc>
      </w:tr>
      <w:tr w:rsidR="00465F57" w:rsidRPr="00363339" w14:paraId="3BD02461"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6F2194AC"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765170D5" w14:textId="77777777" w:rsidR="00465F57" w:rsidRPr="00363339" w:rsidRDefault="00465F57" w:rsidP="008D4B25">
            <w:pPr>
              <w:rPr>
                <w:color w:val="000000"/>
                <w:sz w:val="20"/>
                <w:szCs w:val="20"/>
                <w:lang w:eastAsia="ro-RO"/>
              </w:rPr>
            </w:pPr>
            <w:r w:rsidRPr="00363339">
              <w:rPr>
                <w:color w:val="000000"/>
                <w:sz w:val="20"/>
                <w:szCs w:val="20"/>
                <w:lang w:eastAsia="ro-RO"/>
              </w:rPr>
              <w:t>1421102200290</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2D62A061" w14:textId="77777777" w:rsidR="00465F57" w:rsidRPr="00363339" w:rsidRDefault="00465F57" w:rsidP="008D4B25">
            <w:pPr>
              <w:rPr>
                <w:color w:val="000000"/>
                <w:sz w:val="20"/>
                <w:szCs w:val="20"/>
                <w:lang w:eastAsia="ro-RO"/>
              </w:rPr>
            </w:pPr>
            <w:r w:rsidRPr="00363339">
              <w:rPr>
                <w:color w:val="000000"/>
                <w:sz w:val="20"/>
                <w:szCs w:val="20"/>
                <w:lang w:eastAsia="ro-RO"/>
              </w:rPr>
              <w:t>Pietris ciuruit  spalat de mal 7-30 mm</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3BAF6C99" w14:textId="77777777" w:rsidR="00465F57" w:rsidRPr="00363339" w:rsidRDefault="00465F57" w:rsidP="008D4B25">
            <w:pPr>
              <w:rPr>
                <w:color w:val="000000"/>
                <w:sz w:val="20"/>
                <w:szCs w:val="20"/>
                <w:lang w:eastAsia="ro-RO"/>
              </w:rPr>
            </w:pPr>
            <w:r w:rsidRPr="00363339">
              <w:rPr>
                <w:color w:val="000000"/>
                <w:sz w:val="20"/>
                <w:szCs w:val="20"/>
                <w:lang w:eastAsia="ro-RO"/>
              </w:rPr>
              <w:t>m3</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53E60EBC" w14:textId="77777777" w:rsidR="00465F57" w:rsidRPr="00363339" w:rsidRDefault="00465F57" w:rsidP="008D4B25">
            <w:pPr>
              <w:jc w:val="right"/>
              <w:rPr>
                <w:color w:val="000000"/>
                <w:sz w:val="20"/>
                <w:szCs w:val="20"/>
                <w:lang w:eastAsia="ro-RO"/>
              </w:rPr>
            </w:pPr>
            <w:r w:rsidRPr="00363339">
              <w:rPr>
                <w:color w:val="000000"/>
                <w:sz w:val="20"/>
                <w:szCs w:val="20"/>
                <w:lang w:eastAsia="ro-RO"/>
              </w:rPr>
              <w:t>0,705</w:t>
            </w:r>
          </w:p>
        </w:tc>
      </w:tr>
      <w:tr w:rsidR="00465F57" w:rsidRPr="00363339" w14:paraId="0143AFD4"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3B106E29"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005EFB55" w14:textId="77777777" w:rsidR="00465F57" w:rsidRPr="00363339" w:rsidRDefault="00465F57" w:rsidP="008D4B25">
            <w:pPr>
              <w:rPr>
                <w:color w:val="000000"/>
                <w:sz w:val="20"/>
                <w:szCs w:val="20"/>
                <w:lang w:eastAsia="ro-RO"/>
              </w:rPr>
            </w:pPr>
            <w:r w:rsidRPr="00363339">
              <w:rPr>
                <w:color w:val="000000"/>
                <w:sz w:val="20"/>
                <w:szCs w:val="20"/>
                <w:lang w:eastAsia="ro-RO"/>
              </w:rPr>
              <w:t>4100116202818</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56DC9696" w14:textId="77777777" w:rsidR="00465F57" w:rsidRPr="00363339" w:rsidRDefault="00465F57" w:rsidP="008D4B25">
            <w:pPr>
              <w:rPr>
                <w:color w:val="000000"/>
                <w:sz w:val="20"/>
                <w:szCs w:val="20"/>
                <w:lang w:eastAsia="ro-RO"/>
              </w:rPr>
            </w:pPr>
            <w:r w:rsidRPr="00363339">
              <w:rPr>
                <w:color w:val="000000"/>
                <w:sz w:val="20"/>
                <w:szCs w:val="20"/>
                <w:lang w:eastAsia="ro-RO"/>
              </w:rPr>
              <w:t xml:space="preserve">Apa pentru mortare si betoane </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6789E6DC" w14:textId="77777777" w:rsidR="00465F57" w:rsidRPr="00363339" w:rsidRDefault="00465F57" w:rsidP="008D4B25">
            <w:pPr>
              <w:rPr>
                <w:color w:val="000000"/>
                <w:sz w:val="20"/>
                <w:szCs w:val="20"/>
                <w:lang w:eastAsia="ro-RO"/>
              </w:rPr>
            </w:pPr>
            <w:r w:rsidRPr="00363339">
              <w:rPr>
                <w:color w:val="000000"/>
                <w:sz w:val="20"/>
                <w:szCs w:val="20"/>
                <w:lang w:eastAsia="ro-RO"/>
              </w:rPr>
              <w:t>m3</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306A8381" w14:textId="77777777" w:rsidR="00465F57" w:rsidRPr="00363339" w:rsidRDefault="00465F57" w:rsidP="008D4B25">
            <w:pPr>
              <w:jc w:val="right"/>
              <w:rPr>
                <w:color w:val="000000"/>
                <w:sz w:val="20"/>
                <w:szCs w:val="20"/>
                <w:lang w:eastAsia="ro-RO"/>
              </w:rPr>
            </w:pPr>
            <w:r w:rsidRPr="00363339">
              <w:rPr>
                <w:color w:val="000000"/>
                <w:sz w:val="20"/>
                <w:szCs w:val="20"/>
                <w:lang w:eastAsia="ro-RO"/>
              </w:rPr>
              <w:t>0,29</w:t>
            </w:r>
          </w:p>
        </w:tc>
      </w:tr>
      <w:tr w:rsidR="00465F57" w:rsidRPr="00363339" w14:paraId="5932D0A7"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1CBD01D4"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19FBE322" w14:textId="77777777" w:rsidR="00465F57" w:rsidRPr="00363339" w:rsidRDefault="00465F57" w:rsidP="008D4B25">
            <w:pPr>
              <w:rPr>
                <w:color w:val="000000"/>
                <w:sz w:val="20"/>
                <w:szCs w:val="20"/>
                <w:lang w:eastAsia="ro-RO"/>
              </w:rPr>
            </w:pPr>
            <w:r w:rsidRPr="00363339">
              <w:rPr>
                <w:color w:val="000000"/>
                <w:sz w:val="20"/>
                <w:szCs w:val="20"/>
                <w:lang w:eastAsia="ro-RO"/>
              </w:rPr>
              <w:t>2952270003100</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6F454868" w14:textId="77777777" w:rsidR="00465F57" w:rsidRPr="00363339" w:rsidRDefault="00465F57" w:rsidP="008D4B25">
            <w:pPr>
              <w:rPr>
                <w:color w:val="000000"/>
                <w:sz w:val="20"/>
                <w:szCs w:val="20"/>
                <w:lang w:eastAsia="ro-RO"/>
              </w:rPr>
            </w:pPr>
            <w:r w:rsidRPr="00363339">
              <w:rPr>
                <w:color w:val="000000"/>
                <w:sz w:val="20"/>
                <w:szCs w:val="20"/>
                <w:lang w:eastAsia="ro-RO"/>
              </w:rPr>
              <w:t>Vibrator de adincime</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4FF7B70D" w14:textId="77777777" w:rsidR="00465F57" w:rsidRPr="00363339" w:rsidRDefault="00465F57" w:rsidP="008D4B25">
            <w:pPr>
              <w:rPr>
                <w:color w:val="000000"/>
                <w:sz w:val="20"/>
                <w:szCs w:val="20"/>
                <w:lang w:eastAsia="ro-RO"/>
              </w:rPr>
            </w:pPr>
            <w:r w:rsidRPr="00363339">
              <w:rPr>
                <w:color w:val="000000"/>
                <w:sz w:val="20"/>
                <w:szCs w:val="20"/>
                <w:lang w:eastAsia="ro-RO"/>
              </w:rPr>
              <w:t>h-ut</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6D365A4B" w14:textId="77777777" w:rsidR="00465F57" w:rsidRPr="00363339" w:rsidRDefault="00465F57" w:rsidP="008D4B25">
            <w:pPr>
              <w:jc w:val="right"/>
              <w:rPr>
                <w:color w:val="000000"/>
                <w:sz w:val="20"/>
                <w:szCs w:val="20"/>
                <w:lang w:eastAsia="ro-RO"/>
              </w:rPr>
            </w:pPr>
            <w:r w:rsidRPr="00363339">
              <w:rPr>
                <w:color w:val="000000"/>
                <w:sz w:val="20"/>
                <w:szCs w:val="20"/>
                <w:lang w:eastAsia="ro-RO"/>
              </w:rPr>
              <w:t>0,6</w:t>
            </w:r>
          </w:p>
        </w:tc>
      </w:tr>
      <w:tr w:rsidR="00465F57" w:rsidRPr="00363339" w14:paraId="34C85AFF"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0D7B759B"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545B741A" w14:textId="77777777" w:rsidR="00465F57" w:rsidRPr="00363339" w:rsidRDefault="00465F57" w:rsidP="008D4B25">
            <w:pPr>
              <w:rPr>
                <w:color w:val="000000"/>
                <w:sz w:val="20"/>
                <w:szCs w:val="20"/>
                <w:lang w:eastAsia="ro-RO"/>
              </w:rPr>
            </w:pPr>
            <w:r w:rsidRPr="00363339">
              <w:rPr>
                <w:color w:val="000000"/>
                <w:sz w:val="20"/>
                <w:szCs w:val="20"/>
                <w:lang w:eastAsia="ro-RO"/>
              </w:rPr>
              <w:t>3410520006752</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5381FD82" w14:textId="77777777" w:rsidR="00465F57" w:rsidRPr="00363339" w:rsidRDefault="00465F57" w:rsidP="008D4B25">
            <w:pPr>
              <w:rPr>
                <w:color w:val="000000"/>
                <w:sz w:val="20"/>
                <w:szCs w:val="20"/>
                <w:lang w:eastAsia="ro-RO"/>
              </w:rPr>
            </w:pPr>
            <w:r w:rsidRPr="00363339">
              <w:rPr>
                <w:color w:val="000000"/>
                <w:sz w:val="20"/>
                <w:szCs w:val="20"/>
                <w:lang w:eastAsia="ro-RO"/>
              </w:rPr>
              <w:t>Automacara 6 - 10 tf</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3CE74BEE" w14:textId="77777777" w:rsidR="00465F57" w:rsidRPr="00363339" w:rsidRDefault="00465F57" w:rsidP="008D4B25">
            <w:pPr>
              <w:rPr>
                <w:color w:val="000000"/>
                <w:sz w:val="20"/>
                <w:szCs w:val="20"/>
                <w:lang w:eastAsia="ro-RO"/>
              </w:rPr>
            </w:pPr>
            <w:r w:rsidRPr="00363339">
              <w:rPr>
                <w:color w:val="000000"/>
                <w:sz w:val="20"/>
                <w:szCs w:val="20"/>
                <w:lang w:eastAsia="ro-RO"/>
              </w:rPr>
              <w:t>h-ut</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1058ABED" w14:textId="77777777" w:rsidR="00465F57" w:rsidRPr="00363339" w:rsidRDefault="00465F57" w:rsidP="008D4B25">
            <w:pPr>
              <w:jc w:val="right"/>
              <w:rPr>
                <w:color w:val="000000"/>
                <w:sz w:val="20"/>
                <w:szCs w:val="20"/>
                <w:lang w:eastAsia="ro-RO"/>
              </w:rPr>
            </w:pPr>
            <w:r w:rsidRPr="00363339">
              <w:rPr>
                <w:color w:val="000000"/>
                <w:sz w:val="20"/>
                <w:szCs w:val="20"/>
                <w:lang w:eastAsia="ro-RO"/>
              </w:rPr>
              <w:t>0,25</w:t>
            </w:r>
          </w:p>
        </w:tc>
      </w:tr>
      <w:tr w:rsidR="00465F57" w:rsidRPr="00363339" w14:paraId="15E235B8" w14:textId="77777777" w:rsidTr="009B7ECE">
        <w:trPr>
          <w:trHeight w:val="20"/>
        </w:trPr>
        <w:tc>
          <w:tcPr>
            <w:tcW w:w="567" w:type="dxa"/>
            <w:tcBorders>
              <w:top w:val="nil"/>
              <w:left w:val="single" w:sz="4" w:space="0" w:color="auto"/>
              <w:bottom w:val="single" w:sz="4" w:space="0" w:color="auto"/>
              <w:right w:val="single" w:sz="4" w:space="0" w:color="auto"/>
            </w:tcBorders>
            <w:shd w:val="clear" w:color="000000" w:fill="FFC000"/>
            <w:tcMar>
              <w:left w:w="28" w:type="dxa"/>
              <w:right w:w="28" w:type="dxa"/>
            </w:tcMar>
            <w:vAlign w:val="center"/>
            <w:hideMark/>
          </w:tcPr>
          <w:p w14:paraId="0557AF73"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000000" w:fill="FFC000"/>
            <w:tcMar>
              <w:left w:w="28" w:type="dxa"/>
              <w:right w:w="28" w:type="dxa"/>
            </w:tcMar>
            <w:vAlign w:val="center"/>
            <w:hideMark/>
          </w:tcPr>
          <w:p w14:paraId="0FF274D8" w14:textId="77777777" w:rsidR="00465F57" w:rsidRPr="00363339" w:rsidRDefault="00465F57" w:rsidP="008D4B25">
            <w:pPr>
              <w:rPr>
                <w:color w:val="000000"/>
                <w:sz w:val="20"/>
                <w:szCs w:val="20"/>
                <w:lang w:eastAsia="ro-RO"/>
              </w:rPr>
            </w:pPr>
            <w:r w:rsidRPr="00363339">
              <w:rPr>
                <w:color w:val="000000"/>
                <w:sz w:val="20"/>
                <w:szCs w:val="20"/>
                <w:lang w:eastAsia="ro-RO"/>
              </w:rPr>
              <w:t> </w:t>
            </w:r>
          </w:p>
        </w:tc>
        <w:tc>
          <w:tcPr>
            <w:tcW w:w="5670" w:type="dxa"/>
            <w:tcBorders>
              <w:top w:val="nil"/>
              <w:left w:val="nil"/>
              <w:bottom w:val="single" w:sz="4" w:space="0" w:color="auto"/>
              <w:right w:val="single" w:sz="4" w:space="0" w:color="auto"/>
            </w:tcBorders>
            <w:shd w:val="clear" w:color="000000" w:fill="FFC000"/>
            <w:tcMar>
              <w:left w:w="28" w:type="dxa"/>
              <w:right w:w="28" w:type="dxa"/>
            </w:tcMar>
            <w:hideMark/>
          </w:tcPr>
          <w:p w14:paraId="6379406F" w14:textId="77777777" w:rsidR="00465F57" w:rsidRPr="00363339" w:rsidRDefault="00465F57" w:rsidP="008D4B25">
            <w:pPr>
              <w:rPr>
                <w:b/>
                <w:bCs/>
                <w:color w:val="000000"/>
                <w:sz w:val="20"/>
                <w:szCs w:val="20"/>
                <w:lang w:eastAsia="ro-RO"/>
              </w:rPr>
            </w:pPr>
            <w:r w:rsidRPr="00363339">
              <w:rPr>
                <w:b/>
                <w:bCs/>
                <w:color w:val="000000"/>
                <w:sz w:val="20"/>
                <w:szCs w:val="20"/>
                <w:lang w:eastAsia="ro-RO"/>
              </w:rPr>
              <w:t xml:space="preserve">1.4. Tarabe 12 buc </w:t>
            </w:r>
          </w:p>
        </w:tc>
        <w:tc>
          <w:tcPr>
            <w:tcW w:w="960" w:type="dxa"/>
            <w:tcBorders>
              <w:top w:val="nil"/>
              <w:left w:val="nil"/>
              <w:bottom w:val="single" w:sz="4" w:space="0" w:color="auto"/>
              <w:right w:val="single" w:sz="4" w:space="0" w:color="auto"/>
            </w:tcBorders>
            <w:shd w:val="clear" w:color="000000" w:fill="FFC000"/>
            <w:tcMar>
              <w:left w:w="28" w:type="dxa"/>
              <w:right w:w="28" w:type="dxa"/>
            </w:tcMar>
            <w:vAlign w:val="center"/>
            <w:hideMark/>
          </w:tcPr>
          <w:p w14:paraId="3DA9C47B" w14:textId="77777777" w:rsidR="00465F57" w:rsidRPr="00363339" w:rsidRDefault="00465F57" w:rsidP="008D4B25">
            <w:pPr>
              <w:rPr>
                <w:color w:val="000000"/>
                <w:sz w:val="20"/>
                <w:szCs w:val="20"/>
                <w:lang w:eastAsia="ro-RO"/>
              </w:rPr>
            </w:pPr>
            <w:r w:rsidRPr="00363339">
              <w:rPr>
                <w:color w:val="000000"/>
                <w:sz w:val="20"/>
                <w:szCs w:val="20"/>
                <w:lang w:eastAsia="ro-RO"/>
              </w:rPr>
              <w:t> </w:t>
            </w:r>
          </w:p>
        </w:tc>
        <w:tc>
          <w:tcPr>
            <w:tcW w:w="1024" w:type="dxa"/>
            <w:tcBorders>
              <w:top w:val="nil"/>
              <w:left w:val="nil"/>
              <w:bottom w:val="single" w:sz="4" w:space="0" w:color="auto"/>
              <w:right w:val="single" w:sz="4" w:space="0" w:color="auto"/>
            </w:tcBorders>
            <w:shd w:val="clear" w:color="000000" w:fill="FFC000"/>
            <w:tcMar>
              <w:left w:w="28" w:type="dxa"/>
              <w:right w:w="28" w:type="dxa"/>
            </w:tcMar>
            <w:vAlign w:val="center"/>
            <w:hideMark/>
          </w:tcPr>
          <w:p w14:paraId="34E37A93" w14:textId="77777777" w:rsidR="00465F57" w:rsidRPr="00363339" w:rsidRDefault="00465F57" w:rsidP="008D4B25">
            <w:pPr>
              <w:rPr>
                <w:color w:val="000000"/>
                <w:sz w:val="20"/>
                <w:szCs w:val="20"/>
                <w:lang w:eastAsia="ro-RO"/>
              </w:rPr>
            </w:pPr>
            <w:r w:rsidRPr="00363339">
              <w:rPr>
                <w:color w:val="000000"/>
                <w:sz w:val="20"/>
                <w:szCs w:val="20"/>
                <w:lang w:eastAsia="ro-RO"/>
              </w:rPr>
              <w:t> </w:t>
            </w:r>
          </w:p>
        </w:tc>
      </w:tr>
      <w:tr w:rsidR="00465F57" w:rsidRPr="00363339" w14:paraId="7D6F2E65" w14:textId="77777777" w:rsidTr="009B7ECE">
        <w:trPr>
          <w:trHeight w:val="20"/>
        </w:trPr>
        <w:tc>
          <w:tcPr>
            <w:tcW w:w="567" w:type="dxa"/>
            <w:tcBorders>
              <w:top w:val="nil"/>
              <w:left w:val="single" w:sz="4" w:space="0" w:color="auto"/>
              <w:bottom w:val="single" w:sz="4" w:space="0" w:color="auto"/>
              <w:right w:val="single" w:sz="4" w:space="0" w:color="auto"/>
            </w:tcBorders>
            <w:shd w:val="clear" w:color="000000" w:fill="E2EFDA"/>
            <w:tcMar>
              <w:left w:w="28" w:type="dxa"/>
              <w:right w:w="28" w:type="dxa"/>
            </w:tcMar>
            <w:vAlign w:val="center"/>
            <w:hideMark/>
          </w:tcPr>
          <w:p w14:paraId="22337EEE"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18</w:t>
            </w:r>
          </w:p>
        </w:tc>
        <w:tc>
          <w:tcPr>
            <w:tcW w:w="1702"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2C9934F2" w14:textId="77777777" w:rsidR="00465F57" w:rsidRPr="00363339" w:rsidRDefault="00465F57" w:rsidP="008D4B25">
            <w:pPr>
              <w:rPr>
                <w:b/>
                <w:bCs/>
                <w:color w:val="000000"/>
                <w:sz w:val="20"/>
                <w:szCs w:val="20"/>
                <w:lang w:eastAsia="ro-RO"/>
              </w:rPr>
            </w:pPr>
            <w:r w:rsidRPr="00363339">
              <w:rPr>
                <w:b/>
                <w:bCs/>
                <w:color w:val="000000"/>
                <w:sz w:val="20"/>
                <w:szCs w:val="20"/>
                <w:lang w:eastAsia="ro-RO"/>
              </w:rPr>
              <w:t xml:space="preserve">CL08A </w:t>
            </w:r>
          </w:p>
        </w:tc>
        <w:tc>
          <w:tcPr>
            <w:tcW w:w="5670" w:type="dxa"/>
            <w:tcBorders>
              <w:top w:val="nil"/>
              <w:left w:val="nil"/>
              <w:bottom w:val="single" w:sz="4" w:space="0" w:color="auto"/>
              <w:right w:val="single" w:sz="4" w:space="0" w:color="auto"/>
            </w:tcBorders>
            <w:shd w:val="clear" w:color="000000" w:fill="E2EFDA"/>
            <w:tcMar>
              <w:left w:w="28" w:type="dxa"/>
              <w:right w:w="28" w:type="dxa"/>
            </w:tcMar>
            <w:hideMark/>
          </w:tcPr>
          <w:p w14:paraId="0C910281" w14:textId="77777777" w:rsidR="00465F57" w:rsidRPr="00363339" w:rsidRDefault="00465F57" w:rsidP="008D4B25">
            <w:pPr>
              <w:rPr>
                <w:b/>
                <w:bCs/>
                <w:color w:val="000000"/>
                <w:sz w:val="20"/>
                <w:szCs w:val="20"/>
                <w:lang w:eastAsia="ro-RO"/>
              </w:rPr>
            </w:pPr>
            <w:r w:rsidRPr="00363339">
              <w:rPr>
                <w:b/>
                <w:bCs/>
                <w:color w:val="000000"/>
                <w:sz w:val="20"/>
                <w:szCs w:val="20"/>
                <w:lang w:eastAsia="ro-RO"/>
              </w:rPr>
              <w:t>Elemente metalice (stilpi, grinzi, ferme) gata confectionate, livrate complet asamblate, montate pe santier sau la atelier, in structura constructiei usoare (conform schiței proiectului)</w:t>
            </w:r>
          </w:p>
        </w:tc>
        <w:tc>
          <w:tcPr>
            <w:tcW w:w="960"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3219D97E"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t</w:t>
            </w:r>
          </w:p>
        </w:tc>
        <w:tc>
          <w:tcPr>
            <w:tcW w:w="1024"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24B98D51"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2,5</w:t>
            </w:r>
          </w:p>
        </w:tc>
      </w:tr>
      <w:tr w:rsidR="00465F57" w:rsidRPr="00363339" w14:paraId="37AB1456"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2D53CDF5"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0310EDD3" w14:textId="77777777" w:rsidR="00465F57" w:rsidRPr="00363339" w:rsidRDefault="00465F57" w:rsidP="008D4B25">
            <w:pPr>
              <w:rPr>
                <w:color w:val="000000"/>
                <w:sz w:val="20"/>
                <w:szCs w:val="20"/>
                <w:lang w:eastAsia="ro-RO"/>
              </w:rPr>
            </w:pPr>
            <w:r w:rsidRPr="00363339">
              <w:rPr>
                <w:color w:val="000000"/>
                <w:sz w:val="20"/>
                <w:szCs w:val="20"/>
                <w:lang w:eastAsia="ro-RO"/>
              </w:rPr>
              <w:t>7214210026800</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3B806582" w14:textId="77777777" w:rsidR="00465F57" w:rsidRPr="00363339" w:rsidRDefault="00465F57" w:rsidP="008D4B25">
            <w:pPr>
              <w:rPr>
                <w:color w:val="000000"/>
                <w:sz w:val="20"/>
                <w:szCs w:val="20"/>
                <w:lang w:eastAsia="ro-RO"/>
              </w:rPr>
            </w:pPr>
            <w:r w:rsidRPr="00363339">
              <w:rPr>
                <w:color w:val="000000"/>
                <w:sz w:val="20"/>
                <w:szCs w:val="20"/>
                <w:lang w:eastAsia="ro-RO"/>
              </w:rPr>
              <w:t xml:space="preserve">Montator constructii metalice </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47C30C5D" w14:textId="77777777" w:rsidR="00465F57" w:rsidRPr="00363339" w:rsidRDefault="00465F57" w:rsidP="008D4B25">
            <w:pPr>
              <w:rPr>
                <w:color w:val="000000"/>
                <w:sz w:val="20"/>
                <w:szCs w:val="20"/>
                <w:lang w:eastAsia="ro-RO"/>
              </w:rPr>
            </w:pPr>
            <w:r w:rsidRPr="00363339">
              <w:rPr>
                <w:color w:val="000000"/>
                <w:sz w:val="20"/>
                <w:szCs w:val="20"/>
                <w:lang w:eastAsia="ro-RO"/>
              </w:rPr>
              <w:t>h-om</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20BE17FD" w14:textId="77777777" w:rsidR="00465F57" w:rsidRPr="00363339" w:rsidRDefault="00465F57" w:rsidP="008D4B25">
            <w:pPr>
              <w:jc w:val="right"/>
              <w:rPr>
                <w:color w:val="000000"/>
                <w:sz w:val="20"/>
                <w:szCs w:val="20"/>
                <w:lang w:eastAsia="ro-RO"/>
              </w:rPr>
            </w:pPr>
            <w:r w:rsidRPr="00363339">
              <w:rPr>
                <w:color w:val="000000"/>
                <w:sz w:val="20"/>
                <w:szCs w:val="20"/>
                <w:lang w:eastAsia="ro-RO"/>
              </w:rPr>
              <w:t>35</w:t>
            </w:r>
          </w:p>
        </w:tc>
      </w:tr>
      <w:tr w:rsidR="00465F57" w:rsidRPr="00363339" w14:paraId="4A00B387"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3937EF66"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31E7F2D3" w14:textId="77777777" w:rsidR="00465F57" w:rsidRPr="00363339" w:rsidRDefault="00465F57" w:rsidP="008D4B25">
            <w:pPr>
              <w:rPr>
                <w:color w:val="000000"/>
                <w:sz w:val="20"/>
                <w:szCs w:val="20"/>
                <w:lang w:eastAsia="ro-RO"/>
              </w:rPr>
            </w:pPr>
            <w:r w:rsidRPr="00363339">
              <w:rPr>
                <w:color w:val="000000"/>
                <w:sz w:val="20"/>
                <w:szCs w:val="20"/>
                <w:lang w:eastAsia="ro-RO"/>
              </w:rPr>
              <w:t>9310060019920</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2A5B492B" w14:textId="77777777" w:rsidR="00465F57" w:rsidRPr="00363339" w:rsidRDefault="00465F57" w:rsidP="008D4B25">
            <w:pPr>
              <w:rPr>
                <w:color w:val="000000"/>
                <w:sz w:val="20"/>
                <w:szCs w:val="20"/>
                <w:lang w:eastAsia="ro-RO"/>
              </w:rPr>
            </w:pPr>
            <w:r w:rsidRPr="00363339">
              <w:rPr>
                <w:color w:val="000000"/>
                <w:sz w:val="20"/>
                <w:szCs w:val="20"/>
                <w:lang w:eastAsia="ro-RO"/>
              </w:rPr>
              <w:t>Muncitor deservire CM</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0B12B929" w14:textId="77777777" w:rsidR="00465F57" w:rsidRPr="00363339" w:rsidRDefault="00465F57" w:rsidP="008D4B25">
            <w:pPr>
              <w:rPr>
                <w:color w:val="000000"/>
                <w:sz w:val="20"/>
                <w:szCs w:val="20"/>
                <w:lang w:eastAsia="ro-RO"/>
              </w:rPr>
            </w:pPr>
            <w:r w:rsidRPr="00363339">
              <w:rPr>
                <w:color w:val="000000"/>
                <w:sz w:val="20"/>
                <w:szCs w:val="20"/>
                <w:lang w:eastAsia="ro-RO"/>
              </w:rPr>
              <w:t>h-om</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685618C2" w14:textId="77777777" w:rsidR="00465F57" w:rsidRPr="00363339" w:rsidRDefault="00465F57" w:rsidP="008D4B25">
            <w:pPr>
              <w:jc w:val="right"/>
              <w:rPr>
                <w:color w:val="000000"/>
                <w:sz w:val="20"/>
                <w:szCs w:val="20"/>
                <w:lang w:eastAsia="ro-RO"/>
              </w:rPr>
            </w:pPr>
            <w:r w:rsidRPr="00363339">
              <w:rPr>
                <w:color w:val="000000"/>
                <w:sz w:val="20"/>
                <w:szCs w:val="20"/>
                <w:lang w:eastAsia="ro-RO"/>
              </w:rPr>
              <w:t>5</w:t>
            </w:r>
          </w:p>
        </w:tc>
      </w:tr>
      <w:tr w:rsidR="00465F57" w:rsidRPr="00363339" w14:paraId="6EEE4382"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17F40ED9"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08EA5548" w14:textId="77777777" w:rsidR="00465F57" w:rsidRPr="00363339" w:rsidRDefault="00465F57" w:rsidP="008D4B25">
            <w:pPr>
              <w:rPr>
                <w:color w:val="000000"/>
                <w:sz w:val="20"/>
                <w:szCs w:val="20"/>
                <w:lang w:eastAsia="ro-RO"/>
              </w:rPr>
            </w:pPr>
            <w:r w:rsidRPr="00363339">
              <w:rPr>
                <w:color w:val="000000"/>
                <w:sz w:val="20"/>
                <w:szCs w:val="20"/>
                <w:lang w:eastAsia="ro-RO"/>
              </w:rPr>
              <w:t>2811106301200</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20D65259" w14:textId="77777777" w:rsidR="00465F57" w:rsidRPr="00363339" w:rsidRDefault="00465F57" w:rsidP="008D4B25">
            <w:pPr>
              <w:rPr>
                <w:color w:val="000000"/>
                <w:sz w:val="20"/>
                <w:szCs w:val="20"/>
                <w:lang w:eastAsia="ro-RO"/>
              </w:rPr>
            </w:pPr>
            <w:r w:rsidRPr="00363339">
              <w:rPr>
                <w:color w:val="000000"/>
                <w:sz w:val="20"/>
                <w:szCs w:val="20"/>
                <w:lang w:eastAsia="ro-RO"/>
              </w:rPr>
              <w:t>Elemente metalice</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5921D3BB" w14:textId="77777777" w:rsidR="00465F57" w:rsidRPr="00363339" w:rsidRDefault="00465F57" w:rsidP="008D4B25">
            <w:pPr>
              <w:rPr>
                <w:color w:val="000000"/>
                <w:sz w:val="20"/>
                <w:szCs w:val="20"/>
                <w:lang w:eastAsia="ro-RO"/>
              </w:rPr>
            </w:pPr>
            <w:r w:rsidRPr="00363339">
              <w:rPr>
                <w:color w:val="000000"/>
                <w:sz w:val="20"/>
                <w:szCs w:val="20"/>
                <w:lang w:eastAsia="ro-RO"/>
              </w:rPr>
              <w:t>kg</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01C49E01" w14:textId="77777777" w:rsidR="00465F57" w:rsidRPr="00363339" w:rsidRDefault="00465F57" w:rsidP="008D4B25">
            <w:pPr>
              <w:jc w:val="right"/>
              <w:rPr>
                <w:color w:val="000000"/>
                <w:sz w:val="20"/>
                <w:szCs w:val="20"/>
                <w:lang w:eastAsia="ro-RO"/>
              </w:rPr>
            </w:pPr>
            <w:r w:rsidRPr="00363339">
              <w:rPr>
                <w:color w:val="000000"/>
                <w:sz w:val="20"/>
                <w:szCs w:val="20"/>
                <w:lang w:eastAsia="ro-RO"/>
              </w:rPr>
              <w:t>1020</w:t>
            </w:r>
          </w:p>
        </w:tc>
      </w:tr>
      <w:tr w:rsidR="00465F57" w:rsidRPr="00363339" w14:paraId="1586E1F7"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45A0C671"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43E9C354" w14:textId="77777777" w:rsidR="00465F57" w:rsidRPr="00363339" w:rsidRDefault="00465F57" w:rsidP="008D4B25">
            <w:pPr>
              <w:rPr>
                <w:color w:val="000000"/>
                <w:sz w:val="20"/>
                <w:szCs w:val="20"/>
                <w:lang w:eastAsia="ro-RO"/>
              </w:rPr>
            </w:pPr>
            <w:r w:rsidRPr="00363339">
              <w:rPr>
                <w:color w:val="000000"/>
                <w:sz w:val="20"/>
                <w:szCs w:val="20"/>
                <w:lang w:eastAsia="ro-RO"/>
              </w:rPr>
              <w:t>2873155901340</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79F74507" w14:textId="77777777" w:rsidR="00465F57" w:rsidRPr="00363339" w:rsidRDefault="00465F57" w:rsidP="008D4B25">
            <w:pPr>
              <w:rPr>
                <w:color w:val="000000"/>
                <w:sz w:val="20"/>
                <w:szCs w:val="20"/>
                <w:lang w:eastAsia="ro-RO"/>
              </w:rPr>
            </w:pPr>
            <w:r w:rsidRPr="00363339">
              <w:rPr>
                <w:color w:val="000000"/>
                <w:sz w:val="20"/>
                <w:szCs w:val="20"/>
                <w:lang w:eastAsia="ro-RO"/>
              </w:rPr>
              <w:t>Electrod sud.otel slab aliat S 1125/2 E 50B 4</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1E2023BE" w14:textId="77777777" w:rsidR="00465F57" w:rsidRPr="00363339" w:rsidRDefault="00465F57" w:rsidP="008D4B25">
            <w:pPr>
              <w:rPr>
                <w:color w:val="000000"/>
                <w:sz w:val="20"/>
                <w:szCs w:val="20"/>
                <w:lang w:eastAsia="ro-RO"/>
              </w:rPr>
            </w:pPr>
            <w:r w:rsidRPr="00363339">
              <w:rPr>
                <w:color w:val="000000"/>
                <w:sz w:val="20"/>
                <w:szCs w:val="20"/>
                <w:lang w:eastAsia="ro-RO"/>
              </w:rPr>
              <w:t>kg</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5207EFC9" w14:textId="77777777" w:rsidR="00465F57" w:rsidRPr="00363339" w:rsidRDefault="00465F57" w:rsidP="008D4B25">
            <w:pPr>
              <w:jc w:val="right"/>
              <w:rPr>
                <w:color w:val="000000"/>
                <w:sz w:val="20"/>
                <w:szCs w:val="20"/>
                <w:lang w:eastAsia="ro-RO"/>
              </w:rPr>
            </w:pPr>
            <w:r w:rsidRPr="00363339">
              <w:rPr>
                <w:color w:val="000000"/>
                <w:sz w:val="20"/>
                <w:szCs w:val="20"/>
                <w:lang w:eastAsia="ro-RO"/>
              </w:rPr>
              <w:t>0,45</w:t>
            </w:r>
          </w:p>
        </w:tc>
      </w:tr>
      <w:tr w:rsidR="00465F57" w:rsidRPr="00363339" w14:paraId="59D51E4B"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72978271"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39740E5B" w14:textId="77777777" w:rsidR="00465F57" w:rsidRPr="00363339" w:rsidRDefault="00465F57" w:rsidP="008D4B25">
            <w:pPr>
              <w:rPr>
                <w:color w:val="000000"/>
                <w:sz w:val="20"/>
                <w:szCs w:val="20"/>
                <w:lang w:eastAsia="ro-RO"/>
              </w:rPr>
            </w:pPr>
            <w:r w:rsidRPr="00363339">
              <w:rPr>
                <w:color w:val="000000"/>
                <w:sz w:val="20"/>
                <w:szCs w:val="20"/>
                <w:lang w:eastAsia="ro-RO"/>
              </w:rPr>
              <w:t>2874115842700</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345782B7" w14:textId="77777777" w:rsidR="00465F57" w:rsidRPr="00363339" w:rsidRDefault="00465F57" w:rsidP="008D4B25">
            <w:pPr>
              <w:rPr>
                <w:color w:val="000000"/>
                <w:sz w:val="20"/>
                <w:szCs w:val="20"/>
                <w:lang w:eastAsia="ro-RO"/>
              </w:rPr>
            </w:pPr>
            <w:r w:rsidRPr="00363339">
              <w:rPr>
                <w:color w:val="000000"/>
                <w:sz w:val="20"/>
                <w:szCs w:val="20"/>
                <w:lang w:eastAsia="ro-RO"/>
              </w:rPr>
              <w:t>Piulita hexag. M20</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1C3E6F2A" w14:textId="77777777" w:rsidR="00465F57" w:rsidRPr="00363339" w:rsidRDefault="00465F57" w:rsidP="008D4B25">
            <w:pPr>
              <w:rPr>
                <w:color w:val="000000"/>
                <w:sz w:val="20"/>
                <w:szCs w:val="20"/>
                <w:lang w:eastAsia="ro-RO"/>
              </w:rPr>
            </w:pPr>
            <w:r w:rsidRPr="00363339">
              <w:rPr>
                <w:color w:val="000000"/>
                <w:sz w:val="20"/>
                <w:szCs w:val="20"/>
                <w:lang w:eastAsia="ro-RO"/>
              </w:rPr>
              <w:t>buc</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223B5914" w14:textId="77777777" w:rsidR="00465F57" w:rsidRPr="00363339" w:rsidRDefault="00465F57" w:rsidP="008D4B25">
            <w:pPr>
              <w:jc w:val="right"/>
              <w:rPr>
                <w:color w:val="000000"/>
                <w:sz w:val="20"/>
                <w:szCs w:val="20"/>
                <w:lang w:eastAsia="ro-RO"/>
              </w:rPr>
            </w:pPr>
            <w:r w:rsidRPr="00363339">
              <w:rPr>
                <w:color w:val="000000"/>
                <w:sz w:val="20"/>
                <w:szCs w:val="20"/>
                <w:lang w:eastAsia="ro-RO"/>
              </w:rPr>
              <w:t>6,5</w:t>
            </w:r>
          </w:p>
        </w:tc>
      </w:tr>
      <w:tr w:rsidR="00465F57" w:rsidRPr="00363339" w14:paraId="2D07184B"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5FF80EC4"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4A5B6825" w14:textId="77777777" w:rsidR="00465F57" w:rsidRPr="00363339" w:rsidRDefault="00465F57" w:rsidP="008D4B25">
            <w:pPr>
              <w:rPr>
                <w:color w:val="000000"/>
                <w:sz w:val="20"/>
                <w:szCs w:val="20"/>
                <w:lang w:eastAsia="ro-RO"/>
              </w:rPr>
            </w:pPr>
            <w:r w:rsidRPr="00363339">
              <w:rPr>
                <w:color w:val="000000"/>
                <w:sz w:val="20"/>
                <w:szCs w:val="20"/>
                <w:lang w:eastAsia="ro-RO"/>
              </w:rPr>
              <w:t>2874115802500</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2FB71F58" w14:textId="77777777" w:rsidR="00465F57" w:rsidRPr="00363339" w:rsidRDefault="00465F57" w:rsidP="008D4B25">
            <w:pPr>
              <w:rPr>
                <w:color w:val="000000"/>
                <w:sz w:val="20"/>
                <w:szCs w:val="20"/>
                <w:lang w:eastAsia="ro-RO"/>
              </w:rPr>
            </w:pPr>
            <w:r w:rsidRPr="00363339">
              <w:rPr>
                <w:color w:val="000000"/>
                <w:sz w:val="20"/>
                <w:szCs w:val="20"/>
                <w:lang w:eastAsia="ro-RO"/>
              </w:rPr>
              <w:t xml:space="preserve">Surub cap hexagonal   M 20 </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1F3A4CE3" w14:textId="77777777" w:rsidR="00465F57" w:rsidRPr="00363339" w:rsidRDefault="00465F57" w:rsidP="008D4B25">
            <w:pPr>
              <w:rPr>
                <w:color w:val="000000"/>
                <w:sz w:val="20"/>
                <w:szCs w:val="20"/>
                <w:lang w:eastAsia="ro-RO"/>
              </w:rPr>
            </w:pPr>
            <w:r w:rsidRPr="00363339">
              <w:rPr>
                <w:color w:val="000000"/>
                <w:sz w:val="20"/>
                <w:szCs w:val="20"/>
                <w:lang w:eastAsia="ro-RO"/>
              </w:rPr>
              <w:t>buc</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1AA452BF" w14:textId="77777777" w:rsidR="00465F57" w:rsidRPr="00363339" w:rsidRDefault="00465F57" w:rsidP="008D4B25">
            <w:pPr>
              <w:jc w:val="right"/>
              <w:rPr>
                <w:color w:val="000000"/>
                <w:sz w:val="20"/>
                <w:szCs w:val="20"/>
                <w:lang w:eastAsia="ro-RO"/>
              </w:rPr>
            </w:pPr>
            <w:r w:rsidRPr="00363339">
              <w:rPr>
                <w:color w:val="000000"/>
                <w:sz w:val="20"/>
                <w:szCs w:val="20"/>
                <w:lang w:eastAsia="ro-RO"/>
              </w:rPr>
              <w:t>6,5</w:t>
            </w:r>
          </w:p>
        </w:tc>
      </w:tr>
      <w:tr w:rsidR="00465F57" w:rsidRPr="00363339" w14:paraId="1FD7A07C"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043BC3DA"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03D52411" w14:textId="77777777" w:rsidR="00465F57" w:rsidRPr="00363339" w:rsidRDefault="00465F57" w:rsidP="008D4B25">
            <w:pPr>
              <w:rPr>
                <w:color w:val="000000"/>
                <w:sz w:val="20"/>
                <w:szCs w:val="20"/>
                <w:lang w:eastAsia="ro-RO"/>
              </w:rPr>
            </w:pPr>
            <w:r w:rsidRPr="00363339">
              <w:rPr>
                <w:color w:val="000000"/>
                <w:sz w:val="20"/>
                <w:szCs w:val="20"/>
                <w:lang w:eastAsia="ro-RO"/>
              </w:rPr>
              <w:t>2874115883700</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22D5578D" w14:textId="77777777" w:rsidR="00465F57" w:rsidRPr="00363339" w:rsidRDefault="00465F57" w:rsidP="008D4B25">
            <w:pPr>
              <w:rPr>
                <w:color w:val="000000"/>
                <w:sz w:val="20"/>
                <w:szCs w:val="20"/>
                <w:lang w:eastAsia="ro-RO"/>
              </w:rPr>
            </w:pPr>
            <w:r w:rsidRPr="00363339">
              <w:rPr>
                <w:color w:val="000000"/>
                <w:sz w:val="20"/>
                <w:szCs w:val="20"/>
                <w:lang w:eastAsia="ro-RO"/>
              </w:rPr>
              <w:t>Saiba   M 20</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6D8C789D" w14:textId="77777777" w:rsidR="00465F57" w:rsidRPr="00363339" w:rsidRDefault="00465F57" w:rsidP="008D4B25">
            <w:pPr>
              <w:rPr>
                <w:color w:val="000000"/>
                <w:sz w:val="20"/>
                <w:szCs w:val="20"/>
                <w:lang w:eastAsia="ro-RO"/>
              </w:rPr>
            </w:pPr>
            <w:r w:rsidRPr="00363339">
              <w:rPr>
                <w:color w:val="000000"/>
                <w:sz w:val="20"/>
                <w:szCs w:val="20"/>
                <w:lang w:eastAsia="ro-RO"/>
              </w:rPr>
              <w:t>buc</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40FC084F" w14:textId="77777777" w:rsidR="00465F57" w:rsidRPr="00363339" w:rsidRDefault="00465F57" w:rsidP="008D4B25">
            <w:pPr>
              <w:jc w:val="right"/>
              <w:rPr>
                <w:color w:val="000000"/>
                <w:sz w:val="20"/>
                <w:szCs w:val="20"/>
                <w:lang w:eastAsia="ro-RO"/>
              </w:rPr>
            </w:pPr>
            <w:r w:rsidRPr="00363339">
              <w:rPr>
                <w:color w:val="000000"/>
                <w:sz w:val="20"/>
                <w:szCs w:val="20"/>
                <w:lang w:eastAsia="ro-RO"/>
              </w:rPr>
              <w:t>6,5</w:t>
            </w:r>
          </w:p>
        </w:tc>
      </w:tr>
      <w:tr w:rsidR="00465F57" w:rsidRPr="00363339" w14:paraId="221D7DF8"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2E346A19"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2BD70BA3" w14:textId="77777777" w:rsidR="00465F57" w:rsidRPr="00363339" w:rsidRDefault="00465F57" w:rsidP="008D4B25">
            <w:pPr>
              <w:rPr>
                <w:color w:val="000000"/>
                <w:sz w:val="20"/>
                <w:szCs w:val="20"/>
                <w:lang w:eastAsia="ro-RO"/>
              </w:rPr>
            </w:pPr>
            <w:r w:rsidRPr="00363339">
              <w:rPr>
                <w:color w:val="000000"/>
                <w:sz w:val="20"/>
                <w:szCs w:val="20"/>
                <w:lang w:eastAsia="ro-RO"/>
              </w:rPr>
              <w:t>2413547308164</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73E63BC9" w14:textId="77777777" w:rsidR="00465F57" w:rsidRPr="00363339" w:rsidRDefault="00465F57" w:rsidP="008D4B25">
            <w:pPr>
              <w:rPr>
                <w:color w:val="000000"/>
                <w:sz w:val="20"/>
                <w:szCs w:val="20"/>
                <w:lang w:eastAsia="ro-RO"/>
              </w:rPr>
            </w:pPr>
            <w:r w:rsidRPr="00363339">
              <w:rPr>
                <w:color w:val="000000"/>
                <w:sz w:val="20"/>
                <w:szCs w:val="20"/>
                <w:lang w:eastAsia="ro-RO"/>
              </w:rPr>
              <w:t>Carbura de calciu tehnica (carbid) S102</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62908A79" w14:textId="77777777" w:rsidR="00465F57" w:rsidRPr="00363339" w:rsidRDefault="00465F57" w:rsidP="008D4B25">
            <w:pPr>
              <w:rPr>
                <w:color w:val="000000"/>
                <w:sz w:val="20"/>
                <w:szCs w:val="20"/>
                <w:lang w:eastAsia="ro-RO"/>
              </w:rPr>
            </w:pPr>
            <w:r w:rsidRPr="00363339">
              <w:rPr>
                <w:color w:val="000000"/>
                <w:sz w:val="20"/>
                <w:szCs w:val="20"/>
                <w:lang w:eastAsia="ro-RO"/>
              </w:rPr>
              <w:t>kg</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5E1D38EB" w14:textId="77777777" w:rsidR="00465F57" w:rsidRPr="00363339" w:rsidRDefault="00465F57" w:rsidP="008D4B25">
            <w:pPr>
              <w:jc w:val="right"/>
              <w:rPr>
                <w:color w:val="000000"/>
                <w:sz w:val="20"/>
                <w:szCs w:val="20"/>
                <w:lang w:eastAsia="ro-RO"/>
              </w:rPr>
            </w:pPr>
            <w:r w:rsidRPr="00363339">
              <w:rPr>
                <w:color w:val="000000"/>
                <w:sz w:val="20"/>
                <w:szCs w:val="20"/>
                <w:lang w:eastAsia="ro-RO"/>
              </w:rPr>
              <w:t>0,065</w:t>
            </w:r>
          </w:p>
        </w:tc>
      </w:tr>
      <w:tr w:rsidR="00465F57" w:rsidRPr="00363339" w14:paraId="44B0194E"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60764A77"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351399FD" w14:textId="77777777" w:rsidR="00465F57" w:rsidRPr="00363339" w:rsidRDefault="00465F57" w:rsidP="008D4B25">
            <w:pPr>
              <w:rPr>
                <w:color w:val="000000"/>
                <w:sz w:val="20"/>
                <w:szCs w:val="20"/>
                <w:lang w:eastAsia="ro-RO"/>
              </w:rPr>
            </w:pPr>
            <w:r w:rsidRPr="00363339">
              <w:rPr>
                <w:color w:val="000000"/>
                <w:sz w:val="20"/>
                <w:szCs w:val="20"/>
                <w:lang w:eastAsia="ro-RO"/>
              </w:rPr>
              <w:t>2411115904512</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4C0741D2" w14:textId="77777777" w:rsidR="00465F57" w:rsidRPr="00363339" w:rsidRDefault="00465F57" w:rsidP="008D4B25">
            <w:pPr>
              <w:rPr>
                <w:color w:val="000000"/>
                <w:sz w:val="20"/>
                <w:szCs w:val="20"/>
                <w:lang w:eastAsia="ro-RO"/>
              </w:rPr>
            </w:pPr>
            <w:r w:rsidRPr="00363339">
              <w:rPr>
                <w:color w:val="000000"/>
                <w:sz w:val="20"/>
                <w:szCs w:val="20"/>
                <w:lang w:eastAsia="ro-RO"/>
              </w:rPr>
              <w:t>Oxigen tehnic gazos S2031</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4D74F6FF" w14:textId="77777777" w:rsidR="00465F57" w:rsidRPr="00363339" w:rsidRDefault="00465F57" w:rsidP="008D4B25">
            <w:pPr>
              <w:rPr>
                <w:color w:val="000000"/>
                <w:sz w:val="20"/>
                <w:szCs w:val="20"/>
                <w:lang w:eastAsia="ro-RO"/>
              </w:rPr>
            </w:pPr>
            <w:r w:rsidRPr="00363339">
              <w:rPr>
                <w:color w:val="000000"/>
                <w:sz w:val="20"/>
                <w:szCs w:val="20"/>
                <w:lang w:eastAsia="ro-RO"/>
              </w:rPr>
              <w:t>m3</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1B346915" w14:textId="77777777" w:rsidR="00465F57" w:rsidRPr="00363339" w:rsidRDefault="00465F57" w:rsidP="008D4B25">
            <w:pPr>
              <w:jc w:val="right"/>
              <w:rPr>
                <w:color w:val="000000"/>
                <w:sz w:val="20"/>
                <w:szCs w:val="20"/>
                <w:lang w:eastAsia="ro-RO"/>
              </w:rPr>
            </w:pPr>
            <w:r w:rsidRPr="00363339">
              <w:rPr>
                <w:color w:val="000000"/>
                <w:sz w:val="20"/>
                <w:szCs w:val="20"/>
                <w:lang w:eastAsia="ro-RO"/>
              </w:rPr>
              <w:t>0,1</w:t>
            </w:r>
          </w:p>
        </w:tc>
      </w:tr>
      <w:tr w:rsidR="00465F57" w:rsidRPr="00363339" w14:paraId="6DEC40F3"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32C79489"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2D9A2563" w14:textId="77777777" w:rsidR="00465F57" w:rsidRPr="00363339" w:rsidRDefault="00465F57" w:rsidP="008D4B25">
            <w:pPr>
              <w:rPr>
                <w:color w:val="000000"/>
                <w:sz w:val="20"/>
                <w:szCs w:val="20"/>
                <w:lang w:eastAsia="ro-RO"/>
              </w:rPr>
            </w:pPr>
            <w:r w:rsidRPr="00363339">
              <w:rPr>
                <w:color w:val="000000"/>
                <w:sz w:val="20"/>
                <w:szCs w:val="20"/>
                <w:lang w:eastAsia="ro-RO"/>
              </w:rPr>
              <w:t>2775276309886</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0D9903BC" w14:textId="77777777" w:rsidR="00465F57" w:rsidRPr="00363339" w:rsidRDefault="00465F57" w:rsidP="008D4B25">
            <w:pPr>
              <w:rPr>
                <w:color w:val="000000"/>
                <w:sz w:val="20"/>
                <w:szCs w:val="20"/>
                <w:lang w:eastAsia="ro-RO"/>
              </w:rPr>
            </w:pPr>
            <w:r w:rsidRPr="00363339">
              <w:rPr>
                <w:color w:val="000000"/>
                <w:sz w:val="20"/>
                <w:szCs w:val="20"/>
                <w:lang w:eastAsia="ro-RO"/>
              </w:rPr>
              <w:t>Confectii metalice inglobate in beton</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423102B0" w14:textId="77777777" w:rsidR="00465F57" w:rsidRPr="00363339" w:rsidRDefault="00465F57" w:rsidP="008D4B25">
            <w:pPr>
              <w:rPr>
                <w:color w:val="000000"/>
                <w:sz w:val="20"/>
                <w:szCs w:val="20"/>
                <w:lang w:eastAsia="ro-RO"/>
              </w:rPr>
            </w:pPr>
            <w:r w:rsidRPr="00363339">
              <w:rPr>
                <w:color w:val="000000"/>
                <w:sz w:val="20"/>
                <w:szCs w:val="20"/>
                <w:lang w:eastAsia="ro-RO"/>
              </w:rPr>
              <w:t>kg</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6D40E709" w14:textId="77777777" w:rsidR="00465F57" w:rsidRPr="00363339" w:rsidRDefault="00465F57" w:rsidP="008D4B25">
            <w:pPr>
              <w:jc w:val="right"/>
              <w:rPr>
                <w:color w:val="000000"/>
                <w:sz w:val="20"/>
                <w:szCs w:val="20"/>
                <w:lang w:eastAsia="ro-RO"/>
              </w:rPr>
            </w:pPr>
            <w:r w:rsidRPr="00363339">
              <w:rPr>
                <w:color w:val="000000"/>
                <w:sz w:val="20"/>
                <w:szCs w:val="20"/>
                <w:lang w:eastAsia="ro-RO"/>
              </w:rPr>
              <w:t>2</w:t>
            </w:r>
          </w:p>
        </w:tc>
      </w:tr>
      <w:tr w:rsidR="00465F57" w:rsidRPr="00363339" w14:paraId="4C36982C"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1B848DB6"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473D3417" w14:textId="77777777" w:rsidR="00465F57" w:rsidRPr="00363339" w:rsidRDefault="00465F57" w:rsidP="008D4B25">
            <w:pPr>
              <w:rPr>
                <w:color w:val="000000"/>
                <w:sz w:val="20"/>
                <w:szCs w:val="20"/>
                <w:lang w:eastAsia="ro-RO"/>
              </w:rPr>
            </w:pPr>
            <w:r w:rsidRPr="00363339">
              <w:rPr>
                <w:color w:val="000000"/>
                <w:sz w:val="20"/>
                <w:szCs w:val="20"/>
                <w:lang w:eastAsia="ro-RO"/>
              </w:rPr>
              <w:t>4011106202741</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1204404F" w14:textId="77777777" w:rsidR="00465F57" w:rsidRPr="00363339" w:rsidRDefault="00465F57" w:rsidP="008D4B25">
            <w:pPr>
              <w:rPr>
                <w:color w:val="000000"/>
                <w:sz w:val="20"/>
                <w:szCs w:val="20"/>
                <w:lang w:eastAsia="ro-RO"/>
              </w:rPr>
            </w:pPr>
            <w:r w:rsidRPr="00363339">
              <w:rPr>
                <w:color w:val="000000"/>
                <w:sz w:val="20"/>
                <w:szCs w:val="20"/>
                <w:lang w:eastAsia="ro-RO"/>
              </w:rPr>
              <w:t>Energie electrica</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4823C408" w14:textId="77777777" w:rsidR="00465F57" w:rsidRPr="00363339" w:rsidRDefault="00465F57" w:rsidP="008D4B25">
            <w:pPr>
              <w:rPr>
                <w:color w:val="000000"/>
                <w:sz w:val="20"/>
                <w:szCs w:val="20"/>
                <w:lang w:eastAsia="ro-RO"/>
              </w:rPr>
            </w:pPr>
            <w:r w:rsidRPr="00363339">
              <w:rPr>
                <w:color w:val="000000"/>
                <w:sz w:val="20"/>
                <w:szCs w:val="20"/>
                <w:lang w:eastAsia="ro-RO"/>
              </w:rPr>
              <w:t>kw</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1F243CA0" w14:textId="77777777" w:rsidR="00465F57" w:rsidRPr="00363339" w:rsidRDefault="00465F57" w:rsidP="008D4B25">
            <w:pPr>
              <w:jc w:val="right"/>
              <w:rPr>
                <w:color w:val="000000"/>
                <w:sz w:val="20"/>
                <w:szCs w:val="20"/>
                <w:lang w:eastAsia="ro-RO"/>
              </w:rPr>
            </w:pPr>
            <w:r w:rsidRPr="00363339">
              <w:rPr>
                <w:color w:val="000000"/>
                <w:sz w:val="20"/>
                <w:szCs w:val="20"/>
                <w:lang w:eastAsia="ro-RO"/>
              </w:rPr>
              <w:t>0,45</w:t>
            </w:r>
          </w:p>
        </w:tc>
      </w:tr>
      <w:tr w:rsidR="00465F57" w:rsidRPr="00363339" w14:paraId="6E06474D"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6578A5DA"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607F7C2D" w14:textId="77777777" w:rsidR="00465F57" w:rsidRPr="00363339" w:rsidRDefault="00465F57" w:rsidP="008D4B25">
            <w:pPr>
              <w:rPr>
                <w:color w:val="000000"/>
                <w:sz w:val="20"/>
                <w:szCs w:val="20"/>
                <w:lang w:eastAsia="ro-RO"/>
              </w:rPr>
            </w:pPr>
            <w:r w:rsidRPr="00363339">
              <w:rPr>
                <w:color w:val="000000"/>
                <w:sz w:val="20"/>
                <w:szCs w:val="20"/>
                <w:lang w:eastAsia="ro-RO"/>
              </w:rPr>
              <w:t>3410520006728</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15CBBE57" w14:textId="77777777" w:rsidR="00465F57" w:rsidRPr="00363339" w:rsidRDefault="00465F57" w:rsidP="008D4B25">
            <w:pPr>
              <w:rPr>
                <w:color w:val="000000"/>
                <w:sz w:val="20"/>
                <w:szCs w:val="20"/>
                <w:lang w:eastAsia="ro-RO"/>
              </w:rPr>
            </w:pPr>
            <w:r w:rsidRPr="00363339">
              <w:rPr>
                <w:color w:val="000000"/>
                <w:sz w:val="20"/>
                <w:szCs w:val="20"/>
                <w:lang w:eastAsia="ro-RO"/>
              </w:rPr>
              <w:t>Macara pe pneuri pina la 9,9 TF cu brat cu zabrele</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4451C9FA" w14:textId="77777777" w:rsidR="00465F57" w:rsidRPr="00363339" w:rsidRDefault="00465F57" w:rsidP="008D4B25">
            <w:pPr>
              <w:rPr>
                <w:color w:val="000000"/>
                <w:sz w:val="20"/>
                <w:szCs w:val="20"/>
                <w:lang w:eastAsia="ro-RO"/>
              </w:rPr>
            </w:pPr>
            <w:r w:rsidRPr="00363339">
              <w:rPr>
                <w:color w:val="000000"/>
                <w:sz w:val="20"/>
                <w:szCs w:val="20"/>
                <w:lang w:eastAsia="ro-RO"/>
              </w:rPr>
              <w:t>h-ut</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10BE4268" w14:textId="77777777" w:rsidR="00465F57" w:rsidRPr="00363339" w:rsidRDefault="00465F57" w:rsidP="008D4B25">
            <w:pPr>
              <w:jc w:val="right"/>
              <w:rPr>
                <w:color w:val="000000"/>
                <w:sz w:val="20"/>
                <w:szCs w:val="20"/>
                <w:lang w:eastAsia="ro-RO"/>
              </w:rPr>
            </w:pPr>
            <w:r w:rsidRPr="00363339">
              <w:rPr>
                <w:color w:val="000000"/>
                <w:sz w:val="20"/>
                <w:szCs w:val="20"/>
                <w:lang w:eastAsia="ro-RO"/>
              </w:rPr>
              <w:t>0,15</w:t>
            </w:r>
          </w:p>
        </w:tc>
      </w:tr>
      <w:tr w:rsidR="00465F57" w:rsidRPr="00363339" w14:paraId="3F30BE77" w14:textId="77777777" w:rsidTr="009B7ECE">
        <w:trPr>
          <w:trHeight w:val="20"/>
        </w:trPr>
        <w:tc>
          <w:tcPr>
            <w:tcW w:w="567" w:type="dxa"/>
            <w:tcBorders>
              <w:top w:val="nil"/>
              <w:left w:val="single" w:sz="4" w:space="0" w:color="auto"/>
              <w:bottom w:val="single" w:sz="4" w:space="0" w:color="auto"/>
              <w:right w:val="single" w:sz="4" w:space="0" w:color="auto"/>
            </w:tcBorders>
            <w:shd w:val="clear" w:color="000000" w:fill="E2EFDA"/>
            <w:tcMar>
              <w:left w:w="28" w:type="dxa"/>
              <w:right w:w="28" w:type="dxa"/>
            </w:tcMar>
            <w:vAlign w:val="center"/>
            <w:hideMark/>
          </w:tcPr>
          <w:p w14:paraId="01EA45AB"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19</w:t>
            </w:r>
          </w:p>
        </w:tc>
        <w:tc>
          <w:tcPr>
            <w:tcW w:w="1702"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137F6BCB" w14:textId="77777777" w:rsidR="00465F57" w:rsidRPr="00363339" w:rsidRDefault="00465F57" w:rsidP="008D4B25">
            <w:pPr>
              <w:rPr>
                <w:b/>
                <w:bCs/>
                <w:color w:val="000000"/>
                <w:sz w:val="20"/>
                <w:szCs w:val="20"/>
                <w:lang w:eastAsia="ro-RO"/>
              </w:rPr>
            </w:pPr>
            <w:r w:rsidRPr="00363339">
              <w:rPr>
                <w:b/>
                <w:bCs/>
                <w:color w:val="000000"/>
                <w:sz w:val="20"/>
                <w:szCs w:val="20"/>
                <w:lang w:eastAsia="ro-RO"/>
              </w:rPr>
              <w:t xml:space="preserve">CL18A </w:t>
            </w:r>
          </w:p>
        </w:tc>
        <w:tc>
          <w:tcPr>
            <w:tcW w:w="5670" w:type="dxa"/>
            <w:tcBorders>
              <w:top w:val="nil"/>
              <w:left w:val="nil"/>
              <w:bottom w:val="single" w:sz="4" w:space="0" w:color="auto"/>
              <w:right w:val="single" w:sz="4" w:space="0" w:color="auto"/>
            </w:tcBorders>
            <w:shd w:val="clear" w:color="000000" w:fill="E2EFDA"/>
            <w:tcMar>
              <w:left w:w="28" w:type="dxa"/>
              <w:right w:w="28" w:type="dxa"/>
            </w:tcMar>
            <w:hideMark/>
          </w:tcPr>
          <w:p w14:paraId="1A5706D8" w14:textId="77777777" w:rsidR="00465F57" w:rsidRPr="00363339" w:rsidRDefault="00465F57" w:rsidP="008D4B25">
            <w:pPr>
              <w:rPr>
                <w:b/>
                <w:bCs/>
                <w:color w:val="000000"/>
                <w:sz w:val="20"/>
                <w:szCs w:val="20"/>
                <w:lang w:eastAsia="ro-RO"/>
              </w:rPr>
            </w:pPr>
            <w:r w:rsidRPr="00363339">
              <w:rPr>
                <w:b/>
                <w:bCs/>
                <w:color w:val="000000"/>
                <w:sz w:val="20"/>
                <w:szCs w:val="20"/>
                <w:lang w:eastAsia="ro-RO"/>
              </w:rPr>
              <w:t>Confectii metalice diverse din profile laminate, tabla, tabla striata, otel beton, tevi pentru sustineri sau acoperiri, inglobate total sau partial in beton (conform schiței proiectului)</w:t>
            </w:r>
          </w:p>
        </w:tc>
        <w:tc>
          <w:tcPr>
            <w:tcW w:w="960"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17AE4A83"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kg</w:t>
            </w:r>
          </w:p>
        </w:tc>
        <w:tc>
          <w:tcPr>
            <w:tcW w:w="1024"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146D465B"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1920</w:t>
            </w:r>
          </w:p>
        </w:tc>
      </w:tr>
      <w:tr w:rsidR="00465F57" w:rsidRPr="00363339" w14:paraId="4CE1BD30"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4C07B7EB"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5F27804C" w14:textId="77777777" w:rsidR="00465F57" w:rsidRPr="00363339" w:rsidRDefault="00465F57" w:rsidP="008D4B25">
            <w:pPr>
              <w:rPr>
                <w:color w:val="000000"/>
                <w:sz w:val="20"/>
                <w:szCs w:val="20"/>
                <w:lang w:eastAsia="ro-RO"/>
              </w:rPr>
            </w:pPr>
            <w:r w:rsidRPr="00363339">
              <w:rPr>
                <w:color w:val="000000"/>
                <w:sz w:val="20"/>
                <w:szCs w:val="20"/>
                <w:lang w:eastAsia="ro-RO"/>
              </w:rPr>
              <w:t>7214240021810</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0971B9DB" w14:textId="77777777" w:rsidR="00465F57" w:rsidRPr="00363339" w:rsidRDefault="00465F57" w:rsidP="008D4B25">
            <w:pPr>
              <w:rPr>
                <w:color w:val="000000"/>
                <w:sz w:val="20"/>
                <w:szCs w:val="20"/>
                <w:lang w:eastAsia="ro-RO"/>
              </w:rPr>
            </w:pPr>
            <w:r w:rsidRPr="00363339">
              <w:rPr>
                <w:color w:val="000000"/>
                <w:sz w:val="20"/>
                <w:szCs w:val="20"/>
                <w:lang w:eastAsia="ro-RO"/>
              </w:rPr>
              <w:t>Lacatus CM</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6AF3BCA8" w14:textId="77777777" w:rsidR="00465F57" w:rsidRPr="00363339" w:rsidRDefault="00465F57" w:rsidP="008D4B25">
            <w:pPr>
              <w:rPr>
                <w:color w:val="000000"/>
                <w:sz w:val="20"/>
                <w:szCs w:val="20"/>
                <w:lang w:eastAsia="ro-RO"/>
              </w:rPr>
            </w:pPr>
            <w:r w:rsidRPr="00363339">
              <w:rPr>
                <w:color w:val="000000"/>
                <w:sz w:val="20"/>
                <w:szCs w:val="20"/>
                <w:lang w:eastAsia="ro-RO"/>
              </w:rPr>
              <w:t>h-om</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2399586B" w14:textId="77777777" w:rsidR="00465F57" w:rsidRPr="00363339" w:rsidRDefault="00465F57" w:rsidP="008D4B25">
            <w:pPr>
              <w:jc w:val="right"/>
              <w:rPr>
                <w:color w:val="000000"/>
                <w:sz w:val="20"/>
                <w:szCs w:val="20"/>
                <w:lang w:eastAsia="ro-RO"/>
              </w:rPr>
            </w:pPr>
            <w:r w:rsidRPr="00363339">
              <w:rPr>
                <w:color w:val="000000"/>
                <w:sz w:val="20"/>
                <w:szCs w:val="20"/>
                <w:lang w:eastAsia="ro-RO"/>
              </w:rPr>
              <w:t>0,19</w:t>
            </w:r>
          </w:p>
        </w:tc>
      </w:tr>
      <w:tr w:rsidR="00465F57" w:rsidRPr="00363339" w14:paraId="46C071F2"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0B23BCBF"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750CAAD9" w14:textId="77777777" w:rsidR="00465F57" w:rsidRPr="00363339" w:rsidRDefault="00465F57" w:rsidP="008D4B25">
            <w:pPr>
              <w:rPr>
                <w:color w:val="000000"/>
                <w:sz w:val="20"/>
                <w:szCs w:val="20"/>
                <w:lang w:eastAsia="ro-RO"/>
              </w:rPr>
            </w:pPr>
            <w:r w:rsidRPr="00363339">
              <w:rPr>
                <w:color w:val="000000"/>
                <w:sz w:val="20"/>
                <w:szCs w:val="20"/>
                <w:lang w:eastAsia="ro-RO"/>
              </w:rPr>
              <w:t>9310060019920</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02034145" w14:textId="77777777" w:rsidR="00465F57" w:rsidRPr="00363339" w:rsidRDefault="00465F57" w:rsidP="008D4B25">
            <w:pPr>
              <w:rPr>
                <w:color w:val="000000"/>
                <w:sz w:val="20"/>
                <w:szCs w:val="20"/>
                <w:lang w:eastAsia="ro-RO"/>
              </w:rPr>
            </w:pPr>
            <w:r w:rsidRPr="00363339">
              <w:rPr>
                <w:color w:val="000000"/>
                <w:sz w:val="20"/>
                <w:szCs w:val="20"/>
                <w:lang w:eastAsia="ro-RO"/>
              </w:rPr>
              <w:t>Muncitor deservire CM</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51EBA00C" w14:textId="77777777" w:rsidR="00465F57" w:rsidRPr="00363339" w:rsidRDefault="00465F57" w:rsidP="008D4B25">
            <w:pPr>
              <w:rPr>
                <w:color w:val="000000"/>
                <w:sz w:val="20"/>
                <w:szCs w:val="20"/>
                <w:lang w:eastAsia="ro-RO"/>
              </w:rPr>
            </w:pPr>
            <w:r w:rsidRPr="00363339">
              <w:rPr>
                <w:color w:val="000000"/>
                <w:sz w:val="20"/>
                <w:szCs w:val="20"/>
                <w:lang w:eastAsia="ro-RO"/>
              </w:rPr>
              <w:t>h-om</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5767DE1A" w14:textId="77777777" w:rsidR="00465F57" w:rsidRPr="00363339" w:rsidRDefault="00465F57" w:rsidP="008D4B25">
            <w:pPr>
              <w:jc w:val="right"/>
              <w:rPr>
                <w:color w:val="000000"/>
                <w:sz w:val="20"/>
                <w:szCs w:val="20"/>
                <w:lang w:eastAsia="ro-RO"/>
              </w:rPr>
            </w:pPr>
            <w:r w:rsidRPr="00363339">
              <w:rPr>
                <w:color w:val="000000"/>
                <w:sz w:val="20"/>
                <w:szCs w:val="20"/>
                <w:lang w:eastAsia="ro-RO"/>
              </w:rPr>
              <w:t>0,01</w:t>
            </w:r>
          </w:p>
        </w:tc>
      </w:tr>
      <w:tr w:rsidR="00465F57" w:rsidRPr="00363339" w14:paraId="7288167A"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5FE03D55"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389DDFB7" w14:textId="77777777" w:rsidR="00465F57" w:rsidRPr="00363339" w:rsidRDefault="00465F57" w:rsidP="008D4B25">
            <w:pPr>
              <w:rPr>
                <w:color w:val="000000"/>
                <w:sz w:val="20"/>
                <w:szCs w:val="20"/>
                <w:lang w:eastAsia="ro-RO"/>
              </w:rPr>
            </w:pPr>
            <w:r w:rsidRPr="00363339">
              <w:rPr>
                <w:color w:val="000000"/>
                <w:sz w:val="20"/>
                <w:szCs w:val="20"/>
                <w:lang w:eastAsia="ro-RO"/>
              </w:rPr>
              <w:t>7212030022700</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1B9C304C" w14:textId="77777777" w:rsidR="00465F57" w:rsidRPr="00363339" w:rsidRDefault="00465F57" w:rsidP="008D4B25">
            <w:pPr>
              <w:rPr>
                <w:color w:val="000000"/>
                <w:sz w:val="20"/>
                <w:szCs w:val="20"/>
                <w:lang w:eastAsia="ro-RO"/>
              </w:rPr>
            </w:pPr>
            <w:r w:rsidRPr="00363339">
              <w:rPr>
                <w:color w:val="000000"/>
                <w:sz w:val="20"/>
                <w:szCs w:val="20"/>
                <w:lang w:eastAsia="ro-RO"/>
              </w:rPr>
              <w:t>Sudor</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51F58BA8" w14:textId="77777777" w:rsidR="00465F57" w:rsidRPr="00363339" w:rsidRDefault="00465F57" w:rsidP="008D4B25">
            <w:pPr>
              <w:rPr>
                <w:color w:val="000000"/>
                <w:sz w:val="20"/>
                <w:szCs w:val="20"/>
                <w:lang w:eastAsia="ro-RO"/>
              </w:rPr>
            </w:pPr>
            <w:r w:rsidRPr="00363339">
              <w:rPr>
                <w:color w:val="000000"/>
                <w:sz w:val="20"/>
                <w:szCs w:val="20"/>
                <w:lang w:eastAsia="ro-RO"/>
              </w:rPr>
              <w:t>h-om</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53FB80C6" w14:textId="77777777" w:rsidR="00465F57" w:rsidRPr="00363339" w:rsidRDefault="00465F57" w:rsidP="008D4B25">
            <w:pPr>
              <w:jc w:val="right"/>
              <w:rPr>
                <w:color w:val="000000"/>
                <w:sz w:val="20"/>
                <w:szCs w:val="20"/>
                <w:lang w:eastAsia="ro-RO"/>
              </w:rPr>
            </w:pPr>
            <w:r w:rsidRPr="00363339">
              <w:rPr>
                <w:color w:val="000000"/>
                <w:sz w:val="20"/>
                <w:szCs w:val="20"/>
                <w:lang w:eastAsia="ro-RO"/>
              </w:rPr>
              <w:t>0,01</w:t>
            </w:r>
          </w:p>
        </w:tc>
      </w:tr>
      <w:tr w:rsidR="00465F57" w:rsidRPr="00363339" w14:paraId="18D8E24D"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69D32B65"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6534C33E" w14:textId="77777777" w:rsidR="00465F57" w:rsidRPr="00363339" w:rsidRDefault="00465F57" w:rsidP="008D4B25">
            <w:pPr>
              <w:rPr>
                <w:color w:val="000000"/>
                <w:sz w:val="20"/>
                <w:szCs w:val="20"/>
                <w:lang w:eastAsia="ro-RO"/>
              </w:rPr>
            </w:pPr>
            <w:r w:rsidRPr="00363339">
              <w:rPr>
                <w:color w:val="000000"/>
                <w:sz w:val="20"/>
                <w:szCs w:val="20"/>
                <w:lang w:eastAsia="ro-RO"/>
              </w:rPr>
              <w:t>2734113803207</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3432FD89" w14:textId="77777777" w:rsidR="00465F57" w:rsidRPr="00363339" w:rsidRDefault="00465F57" w:rsidP="008D4B25">
            <w:pPr>
              <w:rPr>
                <w:color w:val="000000"/>
                <w:sz w:val="20"/>
                <w:szCs w:val="20"/>
                <w:lang w:eastAsia="ro-RO"/>
              </w:rPr>
            </w:pPr>
            <w:r w:rsidRPr="00363339">
              <w:rPr>
                <w:color w:val="000000"/>
                <w:sz w:val="20"/>
                <w:szCs w:val="20"/>
                <w:lang w:eastAsia="ro-RO"/>
              </w:rPr>
              <w:t>Sirma neagra moale d = 2 mm</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23354CB5" w14:textId="77777777" w:rsidR="00465F57" w:rsidRPr="00363339" w:rsidRDefault="00465F57" w:rsidP="008D4B25">
            <w:pPr>
              <w:rPr>
                <w:color w:val="000000"/>
                <w:sz w:val="20"/>
                <w:szCs w:val="20"/>
                <w:lang w:eastAsia="ro-RO"/>
              </w:rPr>
            </w:pPr>
            <w:r w:rsidRPr="00363339">
              <w:rPr>
                <w:color w:val="000000"/>
                <w:sz w:val="20"/>
                <w:szCs w:val="20"/>
                <w:lang w:eastAsia="ro-RO"/>
              </w:rPr>
              <w:t>kg</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4ECC90B9" w14:textId="77777777" w:rsidR="00465F57" w:rsidRPr="00363339" w:rsidRDefault="00465F57" w:rsidP="008D4B25">
            <w:pPr>
              <w:jc w:val="right"/>
              <w:rPr>
                <w:color w:val="000000"/>
                <w:sz w:val="20"/>
                <w:szCs w:val="20"/>
                <w:lang w:eastAsia="ro-RO"/>
              </w:rPr>
            </w:pPr>
            <w:r w:rsidRPr="00363339">
              <w:rPr>
                <w:color w:val="000000"/>
                <w:sz w:val="20"/>
                <w:szCs w:val="20"/>
                <w:lang w:eastAsia="ro-RO"/>
              </w:rPr>
              <w:t>0,01</w:t>
            </w:r>
          </w:p>
        </w:tc>
      </w:tr>
      <w:tr w:rsidR="00465F57" w:rsidRPr="00363339" w14:paraId="07E772E0"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536E5653"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4AF28A64" w14:textId="77777777" w:rsidR="00465F57" w:rsidRPr="00363339" w:rsidRDefault="00465F57" w:rsidP="008D4B25">
            <w:pPr>
              <w:rPr>
                <w:color w:val="000000"/>
                <w:sz w:val="20"/>
                <w:szCs w:val="20"/>
                <w:lang w:eastAsia="ro-RO"/>
              </w:rPr>
            </w:pPr>
            <w:r w:rsidRPr="00363339">
              <w:rPr>
                <w:color w:val="000000"/>
                <w:sz w:val="20"/>
                <w:szCs w:val="20"/>
                <w:lang w:eastAsia="ro-RO"/>
              </w:rPr>
              <w:t>2775276309886</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55B3E8CE" w14:textId="77777777" w:rsidR="00465F57" w:rsidRPr="00363339" w:rsidRDefault="00465F57" w:rsidP="008D4B25">
            <w:pPr>
              <w:rPr>
                <w:color w:val="000000"/>
                <w:sz w:val="20"/>
                <w:szCs w:val="20"/>
                <w:lang w:eastAsia="ro-RO"/>
              </w:rPr>
            </w:pPr>
            <w:r w:rsidRPr="00363339">
              <w:rPr>
                <w:color w:val="000000"/>
                <w:sz w:val="20"/>
                <w:szCs w:val="20"/>
                <w:lang w:eastAsia="ro-RO"/>
              </w:rPr>
              <w:t>Confectii metalice inglobate in beton</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71F715CD" w14:textId="77777777" w:rsidR="00465F57" w:rsidRPr="00363339" w:rsidRDefault="00465F57" w:rsidP="008D4B25">
            <w:pPr>
              <w:rPr>
                <w:color w:val="000000"/>
                <w:sz w:val="20"/>
                <w:szCs w:val="20"/>
                <w:lang w:eastAsia="ro-RO"/>
              </w:rPr>
            </w:pPr>
            <w:r w:rsidRPr="00363339">
              <w:rPr>
                <w:color w:val="000000"/>
                <w:sz w:val="20"/>
                <w:szCs w:val="20"/>
                <w:lang w:eastAsia="ro-RO"/>
              </w:rPr>
              <w:t>kg</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2F0C5A0D" w14:textId="77777777" w:rsidR="00465F57" w:rsidRPr="00363339" w:rsidRDefault="00465F57" w:rsidP="008D4B25">
            <w:pPr>
              <w:jc w:val="right"/>
              <w:rPr>
                <w:color w:val="000000"/>
                <w:sz w:val="20"/>
                <w:szCs w:val="20"/>
                <w:lang w:eastAsia="ro-RO"/>
              </w:rPr>
            </w:pPr>
            <w:r w:rsidRPr="00363339">
              <w:rPr>
                <w:color w:val="000000"/>
                <w:sz w:val="20"/>
                <w:szCs w:val="20"/>
                <w:lang w:eastAsia="ro-RO"/>
              </w:rPr>
              <w:t>1</w:t>
            </w:r>
          </w:p>
        </w:tc>
      </w:tr>
      <w:tr w:rsidR="00465F57" w:rsidRPr="00363339" w14:paraId="086E4C37"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552EC029"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7D8EB4FD" w14:textId="77777777" w:rsidR="00465F57" w:rsidRPr="00363339" w:rsidRDefault="00465F57" w:rsidP="008D4B25">
            <w:pPr>
              <w:rPr>
                <w:color w:val="000000"/>
                <w:sz w:val="20"/>
                <w:szCs w:val="20"/>
                <w:lang w:eastAsia="ro-RO"/>
              </w:rPr>
            </w:pPr>
            <w:r w:rsidRPr="00363339">
              <w:rPr>
                <w:color w:val="000000"/>
                <w:sz w:val="20"/>
                <w:szCs w:val="20"/>
                <w:lang w:eastAsia="ro-RO"/>
              </w:rPr>
              <w:t>2873155901200</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66C254C7" w14:textId="77777777" w:rsidR="00465F57" w:rsidRPr="00363339" w:rsidRDefault="00465F57" w:rsidP="008D4B25">
            <w:pPr>
              <w:rPr>
                <w:color w:val="000000"/>
                <w:sz w:val="20"/>
                <w:szCs w:val="20"/>
                <w:lang w:eastAsia="ro-RO"/>
              </w:rPr>
            </w:pPr>
            <w:r w:rsidRPr="00363339">
              <w:rPr>
                <w:color w:val="000000"/>
                <w:sz w:val="20"/>
                <w:szCs w:val="20"/>
                <w:lang w:eastAsia="ro-RO"/>
              </w:rPr>
              <w:t>Electrozi pentru sudura</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483B54B2" w14:textId="77777777" w:rsidR="00465F57" w:rsidRPr="00363339" w:rsidRDefault="00465F57" w:rsidP="008D4B25">
            <w:pPr>
              <w:rPr>
                <w:color w:val="000000"/>
                <w:sz w:val="20"/>
                <w:szCs w:val="20"/>
                <w:lang w:eastAsia="ro-RO"/>
              </w:rPr>
            </w:pPr>
            <w:r w:rsidRPr="00363339">
              <w:rPr>
                <w:color w:val="000000"/>
                <w:sz w:val="20"/>
                <w:szCs w:val="20"/>
                <w:lang w:eastAsia="ro-RO"/>
              </w:rPr>
              <w:t>kg</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272D1AEA" w14:textId="77777777" w:rsidR="00465F57" w:rsidRPr="00363339" w:rsidRDefault="00465F57" w:rsidP="008D4B25">
            <w:pPr>
              <w:jc w:val="right"/>
              <w:rPr>
                <w:color w:val="000000"/>
                <w:sz w:val="20"/>
                <w:szCs w:val="20"/>
                <w:lang w:eastAsia="ro-RO"/>
              </w:rPr>
            </w:pPr>
            <w:r w:rsidRPr="00363339">
              <w:rPr>
                <w:color w:val="000000"/>
                <w:sz w:val="20"/>
                <w:szCs w:val="20"/>
                <w:lang w:eastAsia="ro-RO"/>
              </w:rPr>
              <w:t>0,005</w:t>
            </w:r>
          </w:p>
        </w:tc>
      </w:tr>
      <w:tr w:rsidR="00465F57" w:rsidRPr="00363339" w14:paraId="16C8C726"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0A6E9F38"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50DED486" w14:textId="77777777" w:rsidR="00465F57" w:rsidRPr="00363339" w:rsidRDefault="00465F57" w:rsidP="008D4B25">
            <w:pPr>
              <w:rPr>
                <w:color w:val="000000"/>
                <w:sz w:val="20"/>
                <w:szCs w:val="20"/>
                <w:lang w:eastAsia="ro-RO"/>
              </w:rPr>
            </w:pPr>
            <w:r w:rsidRPr="00363339">
              <w:rPr>
                <w:color w:val="000000"/>
                <w:sz w:val="20"/>
                <w:szCs w:val="20"/>
                <w:lang w:eastAsia="ro-RO"/>
              </w:rPr>
              <w:t>4011106202741</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0F8C06D4" w14:textId="77777777" w:rsidR="00465F57" w:rsidRPr="00363339" w:rsidRDefault="00465F57" w:rsidP="008D4B25">
            <w:pPr>
              <w:rPr>
                <w:color w:val="000000"/>
                <w:sz w:val="20"/>
                <w:szCs w:val="20"/>
                <w:lang w:eastAsia="ro-RO"/>
              </w:rPr>
            </w:pPr>
            <w:r w:rsidRPr="00363339">
              <w:rPr>
                <w:color w:val="000000"/>
                <w:sz w:val="20"/>
                <w:szCs w:val="20"/>
                <w:lang w:eastAsia="ro-RO"/>
              </w:rPr>
              <w:t>Energie electrica</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09EEA6F2" w14:textId="77777777" w:rsidR="00465F57" w:rsidRPr="00363339" w:rsidRDefault="00465F57" w:rsidP="008D4B25">
            <w:pPr>
              <w:rPr>
                <w:color w:val="000000"/>
                <w:sz w:val="20"/>
                <w:szCs w:val="20"/>
                <w:lang w:eastAsia="ro-RO"/>
              </w:rPr>
            </w:pPr>
            <w:r w:rsidRPr="00363339">
              <w:rPr>
                <w:color w:val="000000"/>
                <w:sz w:val="20"/>
                <w:szCs w:val="20"/>
                <w:lang w:eastAsia="ro-RO"/>
              </w:rPr>
              <w:t>kw</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238740AC" w14:textId="77777777" w:rsidR="00465F57" w:rsidRPr="00363339" w:rsidRDefault="00465F57" w:rsidP="008D4B25">
            <w:pPr>
              <w:jc w:val="right"/>
              <w:rPr>
                <w:color w:val="000000"/>
                <w:sz w:val="20"/>
                <w:szCs w:val="20"/>
                <w:lang w:eastAsia="ro-RO"/>
              </w:rPr>
            </w:pPr>
            <w:r w:rsidRPr="00363339">
              <w:rPr>
                <w:color w:val="000000"/>
                <w:sz w:val="20"/>
                <w:szCs w:val="20"/>
                <w:lang w:eastAsia="ro-RO"/>
              </w:rPr>
              <w:t>0,008</w:t>
            </w:r>
          </w:p>
        </w:tc>
      </w:tr>
      <w:tr w:rsidR="00465F57" w:rsidRPr="00363339" w14:paraId="3F972C74"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2F8CCD47" w14:textId="77777777" w:rsidR="00465F57" w:rsidRPr="00363339" w:rsidRDefault="00465F57" w:rsidP="008D4B25">
            <w:pPr>
              <w:jc w:val="center"/>
              <w:rPr>
                <w:color w:val="000000"/>
                <w:sz w:val="20"/>
                <w:szCs w:val="20"/>
                <w:lang w:eastAsia="ro-RO"/>
              </w:rPr>
            </w:pPr>
            <w:r w:rsidRPr="00363339">
              <w:rPr>
                <w:color w:val="000000"/>
                <w:sz w:val="20"/>
                <w:szCs w:val="20"/>
                <w:lang w:eastAsia="ro-RO"/>
              </w:rPr>
              <w:lastRenderedPageBreak/>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47ABF9C7" w14:textId="77777777" w:rsidR="00465F57" w:rsidRPr="00363339" w:rsidRDefault="00465F57" w:rsidP="008D4B25">
            <w:pPr>
              <w:rPr>
                <w:color w:val="000000"/>
                <w:sz w:val="20"/>
                <w:szCs w:val="20"/>
                <w:lang w:eastAsia="ro-RO"/>
              </w:rPr>
            </w:pPr>
            <w:r w:rsidRPr="00363339">
              <w:rPr>
                <w:color w:val="000000"/>
                <w:sz w:val="20"/>
                <w:szCs w:val="20"/>
                <w:lang w:eastAsia="ro-RO"/>
              </w:rPr>
              <w:t>1010126200341</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2B9A3118" w14:textId="77777777" w:rsidR="00465F57" w:rsidRPr="00363339" w:rsidRDefault="00465F57" w:rsidP="008D4B25">
            <w:pPr>
              <w:rPr>
                <w:color w:val="000000"/>
                <w:sz w:val="20"/>
                <w:szCs w:val="20"/>
                <w:lang w:eastAsia="ro-RO"/>
              </w:rPr>
            </w:pPr>
            <w:r w:rsidRPr="00363339">
              <w:rPr>
                <w:color w:val="000000"/>
                <w:sz w:val="20"/>
                <w:szCs w:val="20"/>
                <w:lang w:eastAsia="ro-RO"/>
              </w:rPr>
              <w:t>Carbuni de forja (huila)</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555A2B7A" w14:textId="77777777" w:rsidR="00465F57" w:rsidRPr="00363339" w:rsidRDefault="00465F57" w:rsidP="008D4B25">
            <w:pPr>
              <w:rPr>
                <w:color w:val="000000"/>
                <w:sz w:val="20"/>
                <w:szCs w:val="20"/>
                <w:lang w:eastAsia="ro-RO"/>
              </w:rPr>
            </w:pPr>
            <w:r w:rsidRPr="00363339">
              <w:rPr>
                <w:color w:val="000000"/>
                <w:sz w:val="20"/>
                <w:szCs w:val="20"/>
                <w:lang w:eastAsia="ro-RO"/>
              </w:rPr>
              <w:t>kg</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7F42C547" w14:textId="77777777" w:rsidR="00465F57" w:rsidRPr="00363339" w:rsidRDefault="00465F57" w:rsidP="008D4B25">
            <w:pPr>
              <w:jc w:val="right"/>
              <w:rPr>
                <w:color w:val="000000"/>
                <w:sz w:val="20"/>
                <w:szCs w:val="20"/>
                <w:lang w:eastAsia="ro-RO"/>
              </w:rPr>
            </w:pPr>
            <w:r w:rsidRPr="00363339">
              <w:rPr>
                <w:color w:val="000000"/>
                <w:sz w:val="20"/>
                <w:szCs w:val="20"/>
                <w:lang w:eastAsia="ro-RO"/>
              </w:rPr>
              <w:t>0,015</w:t>
            </w:r>
          </w:p>
        </w:tc>
      </w:tr>
      <w:tr w:rsidR="00465F57" w:rsidRPr="00363339" w14:paraId="724A1685" w14:textId="77777777" w:rsidTr="009B7ECE">
        <w:trPr>
          <w:trHeight w:val="20"/>
        </w:trPr>
        <w:tc>
          <w:tcPr>
            <w:tcW w:w="567" w:type="dxa"/>
            <w:tcBorders>
              <w:top w:val="nil"/>
              <w:left w:val="single" w:sz="4" w:space="0" w:color="auto"/>
              <w:bottom w:val="single" w:sz="4" w:space="0" w:color="auto"/>
              <w:right w:val="single" w:sz="4" w:space="0" w:color="auto"/>
            </w:tcBorders>
            <w:shd w:val="clear" w:color="000000" w:fill="E2EFDA"/>
            <w:tcMar>
              <w:left w:w="28" w:type="dxa"/>
              <w:right w:w="28" w:type="dxa"/>
            </w:tcMar>
            <w:vAlign w:val="center"/>
            <w:hideMark/>
          </w:tcPr>
          <w:p w14:paraId="25913B21"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20</w:t>
            </w:r>
          </w:p>
        </w:tc>
        <w:tc>
          <w:tcPr>
            <w:tcW w:w="1702"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4F96246C" w14:textId="77777777" w:rsidR="00465F57" w:rsidRPr="00363339" w:rsidRDefault="00465F57" w:rsidP="008D4B25">
            <w:pPr>
              <w:rPr>
                <w:b/>
                <w:bCs/>
                <w:color w:val="000000"/>
                <w:sz w:val="20"/>
                <w:szCs w:val="20"/>
                <w:lang w:eastAsia="ro-RO"/>
              </w:rPr>
            </w:pPr>
            <w:r w:rsidRPr="00363339">
              <w:rPr>
                <w:b/>
                <w:bCs/>
                <w:color w:val="000000"/>
                <w:sz w:val="20"/>
                <w:szCs w:val="20"/>
                <w:lang w:eastAsia="ro-RO"/>
              </w:rPr>
              <w:t xml:space="preserve">CE30A </w:t>
            </w:r>
          </w:p>
        </w:tc>
        <w:tc>
          <w:tcPr>
            <w:tcW w:w="5670" w:type="dxa"/>
            <w:tcBorders>
              <w:top w:val="nil"/>
              <w:left w:val="nil"/>
              <w:bottom w:val="single" w:sz="4" w:space="0" w:color="auto"/>
              <w:right w:val="single" w:sz="4" w:space="0" w:color="auto"/>
            </w:tcBorders>
            <w:shd w:val="clear" w:color="000000" w:fill="E2EFDA"/>
            <w:tcMar>
              <w:left w:w="28" w:type="dxa"/>
              <w:right w:w="28" w:type="dxa"/>
            </w:tcMar>
            <w:hideMark/>
          </w:tcPr>
          <w:p w14:paraId="4E002F5B" w14:textId="77777777" w:rsidR="00465F57" w:rsidRPr="00363339" w:rsidRDefault="00465F57" w:rsidP="008D4B25">
            <w:pPr>
              <w:rPr>
                <w:b/>
                <w:bCs/>
                <w:color w:val="000000"/>
                <w:sz w:val="20"/>
                <w:szCs w:val="20"/>
                <w:lang w:eastAsia="ro-RO"/>
              </w:rPr>
            </w:pPr>
            <w:r w:rsidRPr="00363339">
              <w:rPr>
                <w:b/>
                <w:bCs/>
                <w:color w:val="000000"/>
                <w:sz w:val="20"/>
                <w:szCs w:val="20"/>
                <w:lang w:eastAsia="ro-RO"/>
              </w:rPr>
              <w:t>Astereala la invelitori sau doliile invelitorilor din tigla, placi tip eternit etc., din scinduri brute de rasinoase (24 mm grosime), la constructii obisnuite. Normele resurselor cu valoarea 0 (zero) se iau dupa proiect. N=0,005 (conform schiței proiectului)</w:t>
            </w:r>
          </w:p>
        </w:tc>
        <w:tc>
          <w:tcPr>
            <w:tcW w:w="960"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78259404"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m2</w:t>
            </w:r>
          </w:p>
        </w:tc>
        <w:tc>
          <w:tcPr>
            <w:tcW w:w="1024"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54AC551D"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80,4</w:t>
            </w:r>
          </w:p>
        </w:tc>
      </w:tr>
      <w:tr w:rsidR="00465F57" w:rsidRPr="00363339" w14:paraId="4717530E"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1F4ED61E"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2E7902A8" w14:textId="77777777" w:rsidR="00465F57" w:rsidRPr="00363339" w:rsidRDefault="00465F57" w:rsidP="008D4B25">
            <w:pPr>
              <w:rPr>
                <w:color w:val="000000"/>
                <w:sz w:val="20"/>
                <w:szCs w:val="20"/>
                <w:lang w:eastAsia="ro-RO"/>
              </w:rPr>
            </w:pPr>
            <w:r w:rsidRPr="00363339">
              <w:rPr>
                <w:color w:val="000000"/>
                <w:sz w:val="20"/>
                <w:szCs w:val="20"/>
                <w:lang w:eastAsia="ro-RO"/>
              </w:rPr>
              <w:t>71240100107001</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7367C4FD" w14:textId="77777777" w:rsidR="00465F57" w:rsidRPr="00363339" w:rsidRDefault="00465F57" w:rsidP="008D4B25">
            <w:pPr>
              <w:rPr>
                <w:color w:val="000000"/>
                <w:sz w:val="20"/>
                <w:szCs w:val="20"/>
                <w:lang w:eastAsia="ro-RO"/>
              </w:rPr>
            </w:pPr>
            <w:r w:rsidRPr="00363339">
              <w:rPr>
                <w:color w:val="000000"/>
                <w:sz w:val="20"/>
                <w:szCs w:val="20"/>
                <w:lang w:eastAsia="ro-RO"/>
              </w:rPr>
              <w:t>Dulgher</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6EFD1591" w14:textId="77777777" w:rsidR="00465F57" w:rsidRPr="00363339" w:rsidRDefault="00465F57" w:rsidP="008D4B25">
            <w:pPr>
              <w:rPr>
                <w:color w:val="000000"/>
                <w:sz w:val="20"/>
                <w:szCs w:val="20"/>
                <w:lang w:eastAsia="ro-RO"/>
              </w:rPr>
            </w:pPr>
            <w:r w:rsidRPr="00363339">
              <w:rPr>
                <w:color w:val="000000"/>
                <w:sz w:val="20"/>
                <w:szCs w:val="20"/>
                <w:lang w:eastAsia="ro-RO"/>
              </w:rPr>
              <w:t>h-om</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7E315F06" w14:textId="77777777" w:rsidR="00465F57" w:rsidRPr="00363339" w:rsidRDefault="00465F57" w:rsidP="008D4B25">
            <w:pPr>
              <w:jc w:val="right"/>
              <w:rPr>
                <w:color w:val="000000"/>
                <w:sz w:val="20"/>
                <w:szCs w:val="20"/>
                <w:lang w:eastAsia="ro-RO"/>
              </w:rPr>
            </w:pPr>
            <w:r w:rsidRPr="00363339">
              <w:rPr>
                <w:color w:val="000000"/>
                <w:sz w:val="20"/>
                <w:szCs w:val="20"/>
                <w:lang w:eastAsia="ro-RO"/>
              </w:rPr>
              <w:t>0,225</w:t>
            </w:r>
          </w:p>
        </w:tc>
      </w:tr>
      <w:tr w:rsidR="00465F57" w:rsidRPr="00363339" w14:paraId="7CE487C4"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64DA0CE3"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1C2D4146" w14:textId="77777777" w:rsidR="00465F57" w:rsidRPr="00363339" w:rsidRDefault="00465F57" w:rsidP="008D4B25">
            <w:pPr>
              <w:rPr>
                <w:color w:val="000000"/>
                <w:sz w:val="20"/>
                <w:szCs w:val="20"/>
                <w:lang w:eastAsia="ro-RO"/>
              </w:rPr>
            </w:pPr>
            <w:r w:rsidRPr="00363339">
              <w:rPr>
                <w:color w:val="000000"/>
                <w:sz w:val="20"/>
                <w:szCs w:val="20"/>
                <w:lang w:eastAsia="ro-RO"/>
              </w:rPr>
              <w:t>9310060019920</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0F2DE7FC" w14:textId="77777777" w:rsidR="00465F57" w:rsidRPr="00363339" w:rsidRDefault="00465F57" w:rsidP="008D4B25">
            <w:pPr>
              <w:rPr>
                <w:color w:val="000000"/>
                <w:sz w:val="20"/>
                <w:szCs w:val="20"/>
                <w:lang w:eastAsia="ro-RO"/>
              </w:rPr>
            </w:pPr>
            <w:r w:rsidRPr="00363339">
              <w:rPr>
                <w:color w:val="000000"/>
                <w:sz w:val="20"/>
                <w:szCs w:val="20"/>
                <w:lang w:eastAsia="ro-RO"/>
              </w:rPr>
              <w:t>Muncitor deservire CM</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6F2961F2" w14:textId="77777777" w:rsidR="00465F57" w:rsidRPr="00363339" w:rsidRDefault="00465F57" w:rsidP="008D4B25">
            <w:pPr>
              <w:rPr>
                <w:color w:val="000000"/>
                <w:sz w:val="20"/>
                <w:szCs w:val="20"/>
                <w:lang w:eastAsia="ro-RO"/>
              </w:rPr>
            </w:pPr>
            <w:r w:rsidRPr="00363339">
              <w:rPr>
                <w:color w:val="000000"/>
                <w:sz w:val="20"/>
                <w:szCs w:val="20"/>
                <w:lang w:eastAsia="ro-RO"/>
              </w:rPr>
              <w:t>h-om</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219F71FC" w14:textId="77777777" w:rsidR="00465F57" w:rsidRPr="00363339" w:rsidRDefault="00465F57" w:rsidP="008D4B25">
            <w:pPr>
              <w:jc w:val="right"/>
              <w:rPr>
                <w:color w:val="000000"/>
                <w:sz w:val="20"/>
                <w:szCs w:val="20"/>
                <w:lang w:eastAsia="ro-RO"/>
              </w:rPr>
            </w:pPr>
            <w:r w:rsidRPr="00363339">
              <w:rPr>
                <w:color w:val="000000"/>
                <w:sz w:val="20"/>
                <w:szCs w:val="20"/>
                <w:lang w:eastAsia="ro-RO"/>
              </w:rPr>
              <w:t>0,07</w:t>
            </w:r>
          </w:p>
        </w:tc>
      </w:tr>
      <w:tr w:rsidR="00465F57" w:rsidRPr="00363339" w14:paraId="7294548D"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66396562"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42F3521E" w14:textId="77777777" w:rsidR="00465F57" w:rsidRPr="00363339" w:rsidRDefault="00465F57" w:rsidP="008D4B25">
            <w:pPr>
              <w:rPr>
                <w:color w:val="000000"/>
                <w:sz w:val="20"/>
                <w:szCs w:val="20"/>
                <w:lang w:eastAsia="ro-RO"/>
              </w:rPr>
            </w:pPr>
            <w:r w:rsidRPr="00363339">
              <w:rPr>
                <w:color w:val="000000"/>
                <w:sz w:val="20"/>
                <w:szCs w:val="20"/>
                <w:lang w:eastAsia="ro-RO"/>
              </w:rPr>
              <w:t>2010102903495</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0BA229DC" w14:textId="77777777" w:rsidR="00465F57" w:rsidRPr="00363339" w:rsidRDefault="00465F57" w:rsidP="008D4B25">
            <w:pPr>
              <w:rPr>
                <w:color w:val="000000"/>
                <w:sz w:val="20"/>
                <w:szCs w:val="20"/>
                <w:lang w:eastAsia="ro-RO"/>
              </w:rPr>
            </w:pPr>
            <w:r w:rsidRPr="00363339">
              <w:rPr>
                <w:color w:val="000000"/>
                <w:sz w:val="20"/>
                <w:szCs w:val="20"/>
                <w:lang w:eastAsia="ro-RO"/>
              </w:rPr>
              <w:t>Scinduri de rasinoase</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672C920B" w14:textId="77777777" w:rsidR="00465F57" w:rsidRPr="00363339" w:rsidRDefault="00465F57" w:rsidP="008D4B25">
            <w:pPr>
              <w:rPr>
                <w:color w:val="000000"/>
                <w:sz w:val="20"/>
                <w:szCs w:val="20"/>
                <w:lang w:eastAsia="ro-RO"/>
              </w:rPr>
            </w:pPr>
            <w:r w:rsidRPr="00363339">
              <w:rPr>
                <w:color w:val="000000"/>
                <w:sz w:val="20"/>
                <w:szCs w:val="20"/>
                <w:lang w:eastAsia="ro-RO"/>
              </w:rPr>
              <w:t>m3</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33EBA7E2" w14:textId="77777777" w:rsidR="00465F57" w:rsidRPr="00363339" w:rsidRDefault="00465F57" w:rsidP="008D4B25">
            <w:pPr>
              <w:jc w:val="right"/>
              <w:rPr>
                <w:color w:val="000000"/>
                <w:sz w:val="20"/>
                <w:szCs w:val="20"/>
                <w:lang w:eastAsia="ro-RO"/>
              </w:rPr>
            </w:pPr>
            <w:r w:rsidRPr="00363339">
              <w:rPr>
                <w:color w:val="000000"/>
                <w:sz w:val="20"/>
                <w:szCs w:val="20"/>
                <w:lang w:eastAsia="ro-RO"/>
              </w:rPr>
              <w:t>0,005</w:t>
            </w:r>
          </w:p>
        </w:tc>
      </w:tr>
      <w:tr w:rsidR="00465F57" w:rsidRPr="00363339" w14:paraId="1D9B12DE"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3F7CA20E"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2B61BE3E" w14:textId="77777777" w:rsidR="00465F57" w:rsidRPr="00363339" w:rsidRDefault="00465F57" w:rsidP="008D4B25">
            <w:pPr>
              <w:rPr>
                <w:color w:val="000000"/>
                <w:sz w:val="20"/>
                <w:szCs w:val="20"/>
                <w:lang w:eastAsia="ro-RO"/>
              </w:rPr>
            </w:pPr>
            <w:r w:rsidRPr="00363339">
              <w:rPr>
                <w:color w:val="000000"/>
                <w:sz w:val="20"/>
                <w:szCs w:val="20"/>
                <w:lang w:eastAsia="ro-RO"/>
              </w:rPr>
              <w:t>2873145887000</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5FCC0B1E" w14:textId="77777777" w:rsidR="00465F57" w:rsidRPr="00363339" w:rsidRDefault="00465F57" w:rsidP="008D4B25">
            <w:pPr>
              <w:rPr>
                <w:color w:val="000000"/>
                <w:sz w:val="20"/>
                <w:szCs w:val="20"/>
                <w:lang w:eastAsia="ro-RO"/>
              </w:rPr>
            </w:pPr>
            <w:r w:rsidRPr="00363339">
              <w:rPr>
                <w:color w:val="000000"/>
                <w:sz w:val="20"/>
                <w:szCs w:val="20"/>
                <w:lang w:eastAsia="ro-RO"/>
              </w:rPr>
              <w:t>Cuie cu cap conic tip A pentru constructii</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31D35963" w14:textId="77777777" w:rsidR="00465F57" w:rsidRPr="00363339" w:rsidRDefault="00465F57" w:rsidP="008D4B25">
            <w:pPr>
              <w:rPr>
                <w:color w:val="000000"/>
                <w:sz w:val="20"/>
                <w:szCs w:val="20"/>
                <w:lang w:eastAsia="ro-RO"/>
              </w:rPr>
            </w:pPr>
            <w:r w:rsidRPr="00363339">
              <w:rPr>
                <w:color w:val="000000"/>
                <w:sz w:val="20"/>
                <w:szCs w:val="20"/>
                <w:lang w:eastAsia="ro-RO"/>
              </w:rPr>
              <w:t>kg</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1418FC7D" w14:textId="77777777" w:rsidR="00465F57" w:rsidRPr="00363339" w:rsidRDefault="00465F57" w:rsidP="008D4B25">
            <w:pPr>
              <w:jc w:val="right"/>
              <w:rPr>
                <w:color w:val="000000"/>
                <w:sz w:val="20"/>
                <w:szCs w:val="20"/>
                <w:lang w:eastAsia="ro-RO"/>
              </w:rPr>
            </w:pPr>
            <w:r w:rsidRPr="00363339">
              <w:rPr>
                <w:color w:val="000000"/>
                <w:sz w:val="20"/>
                <w:szCs w:val="20"/>
                <w:lang w:eastAsia="ro-RO"/>
              </w:rPr>
              <w:t>0,12</w:t>
            </w:r>
          </w:p>
        </w:tc>
      </w:tr>
      <w:tr w:rsidR="00465F57" w:rsidRPr="00363339" w14:paraId="11AD29D8"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612F7EC0"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761E7D1D" w14:textId="77777777" w:rsidR="00465F57" w:rsidRPr="00363339" w:rsidRDefault="00465F57" w:rsidP="008D4B25">
            <w:pPr>
              <w:rPr>
                <w:color w:val="000000"/>
                <w:sz w:val="20"/>
                <w:szCs w:val="20"/>
                <w:lang w:eastAsia="ro-RO"/>
              </w:rPr>
            </w:pPr>
            <w:r w:rsidRPr="00363339">
              <w:rPr>
                <w:color w:val="000000"/>
                <w:sz w:val="20"/>
                <w:szCs w:val="20"/>
                <w:lang w:eastAsia="ro-RO"/>
              </w:rPr>
              <w:t>2952160007200</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0AB2BAEC" w14:textId="77777777" w:rsidR="00465F57" w:rsidRPr="00363339" w:rsidRDefault="00465F57" w:rsidP="008D4B25">
            <w:pPr>
              <w:rPr>
                <w:color w:val="000000"/>
                <w:sz w:val="20"/>
                <w:szCs w:val="20"/>
                <w:lang w:eastAsia="ro-RO"/>
              </w:rPr>
            </w:pPr>
            <w:r w:rsidRPr="00363339">
              <w:rPr>
                <w:color w:val="000000"/>
                <w:sz w:val="20"/>
                <w:szCs w:val="20"/>
                <w:lang w:eastAsia="ro-RO"/>
              </w:rPr>
              <w:t>Utilaj de ridicat pentru lucrari de finisaj</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05B9AD1B" w14:textId="77777777" w:rsidR="00465F57" w:rsidRPr="00363339" w:rsidRDefault="00465F57" w:rsidP="008D4B25">
            <w:pPr>
              <w:rPr>
                <w:color w:val="000000"/>
                <w:sz w:val="20"/>
                <w:szCs w:val="20"/>
                <w:lang w:eastAsia="ro-RO"/>
              </w:rPr>
            </w:pPr>
            <w:r w:rsidRPr="00363339">
              <w:rPr>
                <w:color w:val="000000"/>
                <w:sz w:val="20"/>
                <w:szCs w:val="20"/>
                <w:lang w:eastAsia="ro-RO"/>
              </w:rPr>
              <w:t>h-ut</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3F328F38" w14:textId="77777777" w:rsidR="00465F57" w:rsidRPr="00363339" w:rsidRDefault="00465F57" w:rsidP="008D4B25">
            <w:pPr>
              <w:jc w:val="right"/>
              <w:rPr>
                <w:color w:val="000000"/>
                <w:sz w:val="20"/>
                <w:szCs w:val="20"/>
                <w:lang w:eastAsia="ro-RO"/>
              </w:rPr>
            </w:pPr>
            <w:r w:rsidRPr="00363339">
              <w:rPr>
                <w:color w:val="000000"/>
                <w:sz w:val="20"/>
                <w:szCs w:val="20"/>
                <w:lang w:eastAsia="ro-RO"/>
              </w:rPr>
              <w:t>0,03</w:t>
            </w:r>
          </w:p>
        </w:tc>
      </w:tr>
      <w:tr w:rsidR="00465F57" w:rsidRPr="00363339" w14:paraId="5DBC2A59" w14:textId="77777777" w:rsidTr="009B7ECE">
        <w:trPr>
          <w:trHeight w:val="20"/>
        </w:trPr>
        <w:tc>
          <w:tcPr>
            <w:tcW w:w="567" w:type="dxa"/>
            <w:tcBorders>
              <w:top w:val="nil"/>
              <w:left w:val="single" w:sz="4" w:space="0" w:color="auto"/>
              <w:bottom w:val="single" w:sz="4" w:space="0" w:color="auto"/>
              <w:right w:val="single" w:sz="4" w:space="0" w:color="auto"/>
            </w:tcBorders>
            <w:shd w:val="clear" w:color="000000" w:fill="E2EFDA"/>
            <w:tcMar>
              <w:left w:w="28" w:type="dxa"/>
              <w:right w:w="28" w:type="dxa"/>
            </w:tcMar>
            <w:vAlign w:val="center"/>
            <w:hideMark/>
          </w:tcPr>
          <w:p w14:paraId="3B2AF66C"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21</w:t>
            </w:r>
          </w:p>
        </w:tc>
        <w:tc>
          <w:tcPr>
            <w:tcW w:w="1702"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7A3C547D" w14:textId="77777777" w:rsidR="00465F57" w:rsidRPr="00363339" w:rsidRDefault="00465F57" w:rsidP="008D4B25">
            <w:pPr>
              <w:rPr>
                <w:b/>
                <w:bCs/>
                <w:color w:val="000000"/>
                <w:sz w:val="20"/>
                <w:szCs w:val="20"/>
                <w:lang w:eastAsia="ro-RO"/>
              </w:rPr>
            </w:pPr>
            <w:r w:rsidRPr="00363339">
              <w:rPr>
                <w:b/>
                <w:bCs/>
                <w:color w:val="000000"/>
                <w:sz w:val="20"/>
                <w:szCs w:val="20"/>
                <w:lang w:eastAsia="ro-RO"/>
              </w:rPr>
              <w:t xml:space="preserve">CE07A </w:t>
            </w:r>
          </w:p>
        </w:tc>
        <w:tc>
          <w:tcPr>
            <w:tcW w:w="5670" w:type="dxa"/>
            <w:tcBorders>
              <w:top w:val="nil"/>
              <w:left w:val="nil"/>
              <w:bottom w:val="single" w:sz="4" w:space="0" w:color="auto"/>
              <w:right w:val="single" w:sz="4" w:space="0" w:color="auto"/>
            </w:tcBorders>
            <w:shd w:val="clear" w:color="000000" w:fill="E2EFDA"/>
            <w:tcMar>
              <w:left w:w="28" w:type="dxa"/>
              <w:right w:w="28" w:type="dxa"/>
            </w:tcMar>
            <w:hideMark/>
          </w:tcPr>
          <w:p w14:paraId="778235A5" w14:textId="77777777" w:rsidR="00465F57" w:rsidRPr="00363339" w:rsidRDefault="00465F57" w:rsidP="008D4B25">
            <w:pPr>
              <w:rPr>
                <w:b/>
                <w:bCs/>
                <w:color w:val="000000"/>
                <w:sz w:val="20"/>
                <w:szCs w:val="20"/>
                <w:lang w:eastAsia="ro-RO"/>
              </w:rPr>
            </w:pPr>
            <w:r w:rsidRPr="00363339">
              <w:rPr>
                <w:b/>
                <w:bCs/>
                <w:color w:val="000000"/>
                <w:sz w:val="20"/>
                <w:szCs w:val="20"/>
                <w:lang w:eastAsia="ro-RO"/>
              </w:rPr>
              <w:t>Invelitori din placi din tabla amprentata (tip tigla) pentru invelitorile acoperisurilor (tip Lindab), grosime metal 0,5mm, culoare RAL verde închis,  (conform schiței proiectului)</w:t>
            </w:r>
          </w:p>
        </w:tc>
        <w:tc>
          <w:tcPr>
            <w:tcW w:w="960"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5950ED0E"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m2</w:t>
            </w:r>
          </w:p>
        </w:tc>
        <w:tc>
          <w:tcPr>
            <w:tcW w:w="1024"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10A32481"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80,4</w:t>
            </w:r>
          </w:p>
        </w:tc>
      </w:tr>
      <w:tr w:rsidR="00465F57" w:rsidRPr="00363339" w14:paraId="1F99995E"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16B18F19"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34CB61BD" w14:textId="77777777" w:rsidR="00465F57" w:rsidRPr="00363339" w:rsidRDefault="00465F57" w:rsidP="008D4B25">
            <w:pPr>
              <w:rPr>
                <w:color w:val="000000"/>
                <w:sz w:val="20"/>
                <w:szCs w:val="20"/>
                <w:lang w:eastAsia="ro-RO"/>
              </w:rPr>
            </w:pPr>
            <w:r w:rsidRPr="00363339">
              <w:rPr>
                <w:color w:val="000000"/>
                <w:sz w:val="20"/>
                <w:szCs w:val="20"/>
                <w:lang w:eastAsia="ro-RO"/>
              </w:rPr>
              <w:t>7213050013100</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79715737" w14:textId="77777777" w:rsidR="00465F57" w:rsidRPr="00363339" w:rsidRDefault="00465F57" w:rsidP="008D4B25">
            <w:pPr>
              <w:rPr>
                <w:color w:val="000000"/>
                <w:sz w:val="20"/>
                <w:szCs w:val="20"/>
                <w:lang w:eastAsia="ro-RO"/>
              </w:rPr>
            </w:pPr>
            <w:r w:rsidRPr="00363339">
              <w:rPr>
                <w:color w:val="000000"/>
                <w:sz w:val="20"/>
                <w:szCs w:val="20"/>
                <w:lang w:eastAsia="ro-RO"/>
              </w:rPr>
              <w:t>Tinichigiu</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0C2BC4BB" w14:textId="77777777" w:rsidR="00465F57" w:rsidRPr="00363339" w:rsidRDefault="00465F57" w:rsidP="008D4B25">
            <w:pPr>
              <w:rPr>
                <w:color w:val="000000"/>
                <w:sz w:val="20"/>
                <w:szCs w:val="20"/>
                <w:lang w:eastAsia="ro-RO"/>
              </w:rPr>
            </w:pPr>
            <w:r w:rsidRPr="00363339">
              <w:rPr>
                <w:color w:val="000000"/>
                <w:sz w:val="20"/>
                <w:szCs w:val="20"/>
                <w:lang w:eastAsia="ro-RO"/>
              </w:rPr>
              <w:t>h-om</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0626F535" w14:textId="77777777" w:rsidR="00465F57" w:rsidRPr="00363339" w:rsidRDefault="00465F57" w:rsidP="008D4B25">
            <w:pPr>
              <w:jc w:val="right"/>
              <w:rPr>
                <w:color w:val="000000"/>
                <w:sz w:val="20"/>
                <w:szCs w:val="20"/>
                <w:lang w:eastAsia="ro-RO"/>
              </w:rPr>
            </w:pPr>
            <w:r w:rsidRPr="00363339">
              <w:rPr>
                <w:color w:val="000000"/>
                <w:sz w:val="20"/>
                <w:szCs w:val="20"/>
                <w:lang w:eastAsia="ro-RO"/>
              </w:rPr>
              <w:t>0,9</w:t>
            </w:r>
          </w:p>
        </w:tc>
      </w:tr>
      <w:tr w:rsidR="00465F57" w:rsidRPr="00363339" w14:paraId="62434E05"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629D7DF1"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4EF57BBD" w14:textId="77777777" w:rsidR="00465F57" w:rsidRPr="00363339" w:rsidRDefault="00465F57" w:rsidP="008D4B25">
            <w:pPr>
              <w:rPr>
                <w:color w:val="000000"/>
                <w:sz w:val="20"/>
                <w:szCs w:val="20"/>
                <w:lang w:eastAsia="ro-RO"/>
              </w:rPr>
            </w:pPr>
            <w:r w:rsidRPr="00363339">
              <w:rPr>
                <w:color w:val="000000"/>
                <w:sz w:val="20"/>
                <w:szCs w:val="20"/>
                <w:lang w:eastAsia="ro-RO"/>
              </w:rPr>
              <w:t>9310060019920</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3A98DECC" w14:textId="77777777" w:rsidR="00465F57" w:rsidRPr="00363339" w:rsidRDefault="00465F57" w:rsidP="008D4B25">
            <w:pPr>
              <w:rPr>
                <w:color w:val="000000"/>
                <w:sz w:val="20"/>
                <w:szCs w:val="20"/>
                <w:lang w:eastAsia="ro-RO"/>
              </w:rPr>
            </w:pPr>
            <w:r w:rsidRPr="00363339">
              <w:rPr>
                <w:color w:val="000000"/>
                <w:sz w:val="20"/>
                <w:szCs w:val="20"/>
                <w:lang w:eastAsia="ro-RO"/>
              </w:rPr>
              <w:t>Muncitor deservire CM</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15A8097C" w14:textId="77777777" w:rsidR="00465F57" w:rsidRPr="00363339" w:rsidRDefault="00465F57" w:rsidP="008D4B25">
            <w:pPr>
              <w:rPr>
                <w:color w:val="000000"/>
                <w:sz w:val="20"/>
                <w:szCs w:val="20"/>
                <w:lang w:eastAsia="ro-RO"/>
              </w:rPr>
            </w:pPr>
            <w:r w:rsidRPr="00363339">
              <w:rPr>
                <w:color w:val="000000"/>
                <w:sz w:val="20"/>
                <w:szCs w:val="20"/>
                <w:lang w:eastAsia="ro-RO"/>
              </w:rPr>
              <w:t>h-om</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6A809790" w14:textId="77777777" w:rsidR="00465F57" w:rsidRPr="00363339" w:rsidRDefault="00465F57" w:rsidP="008D4B25">
            <w:pPr>
              <w:jc w:val="right"/>
              <w:rPr>
                <w:color w:val="000000"/>
                <w:sz w:val="20"/>
                <w:szCs w:val="20"/>
                <w:lang w:eastAsia="ro-RO"/>
              </w:rPr>
            </w:pPr>
            <w:r w:rsidRPr="00363339">
              <w:rPr>
                <w:color w:val="000000"/>
                <w:sz w:val="20"/>
                <w:szCs w:val="20"/>
                <w:lang w:eastAsia="ro-RO"/>
              </w:rPr>
              <w:t>0,25</w:t>
            </w:r>
          </w:p>
        </w:tc>
      </w:tr>
      <w:tr w:rsidR="00465F57" w:rsidRPr="00363339" w14:paraId="4714734F"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4B15066F"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00A4AA64" w14:textId="77777777" w:rsidR="00465F57" w:rsidRPr="00363339" w:rsidRDefault="00465F57" w:rsidP="008D4B25">
            <w:pPr>
              <w:rPr>
                <w:color w:val="000000"/>
                <w:sz w:val="20"/>
                <w:szCs w:val="20"/>
                <w:lang w:eastAsia="ro-RO"/>
              </w:rPr>
            </w:pPr>
            <w:r w:rsidRPr="00363339">
              <w:rPr>
                <w:color w:val="000000"/>
                <w:sz w:val="20"/>
                <w:szCs w:val="20"/>
                <w:lang w:eastAsia="ro-RO"/>
              </w:rPr>
              <w:t>2710403643000</w:t>
            </w:r>
          </w:p>
        </w:tc>
        <w:tc>
          <w:tcPr>
            <w:tcW w:w="5670" w:type="dxa"/>
            <w:tcBorders>
              <w:top w:val="nil"/>
              <w:left w:val="nil"/>
              <w:bottom w:val="single" w:sz="4" w:space="0" w:color="auto"/>
              <w:right w:val="single" w:sz="4" w:space="0" w:color="auto"/>
            </w:tcBorders>
            <w:shd w:val="clear" w:color="000000" w:fill="FFFFFF"/>
            <w:tcMar>
              <w:left w:w="28" w:type="dxa"/>
              <w:right w:w="28" w:type="dxa"/>
            </w:tcMar>
            <w:hideMark/>
          </w:tcPr>
          <w:p w14:paraId="48297E8B" w14:textId="77777777" w:rsidR="00465F57" w:rsidRPr="00363339" w:rsidRDefault="00465F57" w:rsidP="008D4B25">
            <w:pPr>
              <w:rPr>
                <w:color w:val="000000"/>
                <w:sz w:val="20"/>
                <w:szCs w:val="20"/>
                <w:lang w:eastAsia="ro-RO"/>
              </w:rPr>
            </w:pPr>
            <w:r w:rsidRPr="00363339">
              <w:rPr>
                <w:color w:val="000000"/>
                <w:sz w:val="20"/>
                <w:szCs w:val="20"/>
                <w:lang w:eastAsia="ro-RO"/>
              </w:rPr>
              <w:t>Invelitori din placi din tabla amprentata (tip tigla) pentru invelitorile acoperisurilor (tip Lindab), grosime metal 0,5mm, culoare RAL verde închis,  (conform schiței proiectului)</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7AE86785" w14:textId="77777777" w:rsidR="00465F57" w:rsidRPr="00363339" w:rsidRDefault="00465F57" w:rsidP="008D4B25">
            <w:pPr>
              <w:rPr>
                <w:color w:val="000000"/>
                <w:sz w:val="20"/>
                <w:szCs w:val="20"/>
                <w:lang w:eastAsia="ro-RO"/>
              </w:rPr>
            </w:pPr>
            <w:r w:rsidRPr="00363339">
              <w:rPr>
                <w:color w:val="000000"/>
                <w:sz w:val="20"/>
                <w:szCs w:val="20"/>
                <w:lang w:eastAsia="ro-RO"/>
              </w:rPr>
              <w:t>m2</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40D85A7E" w14:textId="77777777" w:rsidR="00465F57" w:rsidRPr="00363339" w:rsidRDefault="00465F57" w:rsidP="008D4B25">
            <w:pPr>
              <w:jc w:val="right"/>
              <w:rPr>
                <w:color w:val="000000"/>
                <w:sz w:val="20"/>
                <w:szCs w:val="20"/>
                <w:lang w:eastAsia="ro-RO"/>
              </w:rPr>
            </w:pPr>
            <w:r w:rsidRPr="00363339">
              <w:rPr>
                <w:color w:val="000000"/>
                <w:sz w:val="20"/>
                <w:szCs w:val="20"/>
                <w:lang w:eastAsia="ro-RO"/>
              </w:rPr>
              <w:t>1,15</w:t>
            </w:r>
          </w:p>
        </w:tc>
      </w:tr>
      <w:tr w:rsidR="00465F57" w:rsidRPr="00363339" w14:paraId="51E7A885"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769867E0"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4FD5F5D5" w14:textId="77777777" w:rsidR="00465F57" w:rsidRPr="00363339" w:rsidRDefault="00465F57" w:rsidP="008D4B25">
            <w:pPr>
              <w:rPr>
                <w:color w:val="000000"/>
                <w:sz w:val="20"/>
                <w:szCs w:val="20"/>
                <w:lang w:eastAsia="ro-RO"/>
              </w:rPr>
            </w:pPr>
            <w:r w:rsidRPr="00363339">
              <w:rPr>
                <w:color w:val="000000"/>
                <w:sz w:val="20"/>
                <w:szCs w:val="20"/>
                <w:lang w:eastAsia="ro-RO"/>
              </w:rPr>
              <w:t>2710403640000</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5E44D726" w14:textId="77777777" w:rsidR="00465F57" w:rsidRPr="00363339" w:rsidRDefault="00465F57" w:rsidP="008D4B25">
            <w:pPr>
              <w:rPr>
                <w:color w:val="000000"/>
                <w:sz w:val="20"/>
                <w:szCs w:val="20"/>
                <w:lang w:eastAsia="ro-RO"/>
              </w:rPr>
            </w:pPr>
            <w:r w:rsidRPr="00363339">
              <w:rPr>
                <w:color w:val="000000"/>
                <w:sz w:val="20"/>
                <w:szCs w:val="20"/>
                <w:lang w:eastAsia="ro-RO"/>
              </w:rPr>
              <w:t>Tabla plana protejata anticoroziv</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11FEC6CB" w14:textId="77777777" w:rsidR="00465F57" w:rsidRPr="00363339" w:rsidRDefault="00465F57" w:rsidP="008D4B25">
            <w:pPr>
              <w:rPr>
                <w:color w:val="000000"/>
                <w:sz w:val="20"/>
                <w:szCs w:val="20"/>
                <w:lang w:eastAsia="ro-RO"/>
              </w:rPr>
            </w:pPr>
            <w:r w:rsidRPr="00363339">
              <w:rPr>
                <w:color w:val="000000"/>
                <w:sz w:val="20"/>
                <w:szCs w:val="20"/>
                <w:lang w:eastAsia="ro-RO"/>
              </w:rPr>
              <w:t>kg</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761D0221" w14:textId="77777777" w:rsidR="00465F57" w:rsidRPr="00363339" w:rsidRDefault="00465F57" w:rsidP="008D4B25">
            <w:pPr>
              <w:jc w:val="right"/>
              <w:rPr>
                <w:color w:val="000000"/>
                <w:sz w:val="20"/>
                <w:szCs w:val="20"/>
                <w:lang w:eastAsia="ro-RO"/>
              </w:rPr>
            </w:pPr>
            <w:r w:rsidRPr="00363339">
              <w:rPr>
                <w:color w:val="000000"/>
                <w:sz w:val="20"/>
                <w:szCs w:val="20"/>
                <w:lang w:eastAsia="ro-RO"/>
              </w:rPr>
              <w:t>0,5</w:t>
            </w:r>
          </w:p>
        </w:tc>
      </w:tr>
      <w:tr w:rsidR="00465F57" w:rsidRPr="00363339" w14:paraId="6C5B337C"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3F38CBF6"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00F56773" w14:textId="77777777" w:rsidR="00465F57" w:rsidRPr="00363339" w:rsidRDefault="00465F57" w:rsidP="008D4B25">
            <w:pPr>
              <w:rPr>
                <w:color w:val="000000"/>
                <w:sz w:val="20"/>
                <w:szCs w:val="20"/>
                <w:lang w:eastAsia="ro-RO"/>
              </w:rPr>
            </w:pPr>
            <w:r w:rsidRPr="00363339">
              <w:rPr>
                <w:color w:val="000000"/>
                <w:sz w:val="20"/>
                <w:szCs w:val="20"/>
                <w:lang w:eastAsia="ro-RO"/>
              </w:rPr>
              <w:t>2875276312000</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618E5A67" w14:textId="77777777" w:rsidR="00465F57" w:rsidRPr="00363339" w:rsidRDefault="00465F57" w:rsidP="008D4B25">
            <w:pPr>
              <w:rPr>
                <w:color w:val="000000"/>
                <w:sz w:val="20"/>
                <w:szCs w:val="20"/>
                <w:lang w:eastAsia="ro-RO"/>
              </w:rPr>
            </w:pPr>
            <w:r w:rsidRPr="00363339">
              <w:rPr>
                <w:color w:val="000000"/>
                <w:sz w:val="20"/>
                <w:szCs w:val="20"/>
                <w:lang w:eastAsia="ro-RO"/>
              </w:rPr>
              <w:t>Accesorii metalice pentru fixare</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2D2F0107" w14:textId="77777777" w:rsidR="00465F57" w:rsidRPr="00363339" w:rsidRDefault="00465F57" w:rsidP="008D4B25">
            <w:pPr>
              <w:rPr>
                <w:color w:val="000000"/>
                <w:sz w:val="20"/>
                <w:szCs w:val="20"/>
                <w:lang w:eastAsia="ro-RO"/>
              </w:rPr>
            </w:pPr>
            <w:r w:rsidRPr="00363339">
              <w:rPr>
                <w:color w:val="000000"/>
                <w:sz w:val="20"/>
                <w:szCs w:val="20"/>
                <w:lang w:eastAsia="ro-RO"/>
              </w:rPr>
              <w:t>buc</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7F474627" w14:textId="77777777" w:rsidR="00465F57" w:rsidRPr="00363339" w:rsidRDefault="00465F57" w:rsidP="008D4B25">
            <w:pPr>
              <w:jc w:val="right"/>
              <w:rPr>
                <w:color w:val="000000"/>
                <w:sz w:val="20"/>
                <w:szCs w:val="20"/>
                <w:lang w:eastAsia="ro-RO"/>
              </w:rPr>
            </w:pPr>
            <w:r w:rsidRPr="00363339">
              <w:rPr>
                <w:color w:val="000000"/>
                <w:sz w:val="20"/>
                <w:szCs w:val="20"/>
                <w:lang w:eastAsia="ro-RO"/>
              </w:rPr>
              <w:t>9</w:t>
            </w:r>
          </w:p>
        </w:tc>
      </w:tr>
      <w:tr w:rsidR="00465F57" w:rsidRPr="00363339" w14:paraId="12500750"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01D31CDA"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1B0693F7" w14:textId="77777777" w:rsidR="00465F57" w:rsidRPr="00363339" w:rsidRDefault="00465F57" w:rsidP="008D4B25">
            <w:pPr>
              <w:rPr>
                <w:color w:val="000000"/>
                <w:sz w:val="20"/>
                <w:szCs w:val="20"/>
                <w:lang w:eastAsia="ro-RO"/>
              </w:rPr>
            </w:pPr>
            <w:r w:rsidRPr="00363339">
              <w:rPr>
                <w:color w:val="000000"/>
                <w:sz w:val="20"/>
                <w:szCs w:val="20"/>
                <w:lang w:eastAsia="ro-RO"/>
              </w:rPr>
              <w:t>2640122303000</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66672A1F" w14:textId="77777777" w:rsidR="00465F57" w:rsidRPr="00363339" w:rsidRDefault="00465F57" w:rsidP="008D4B25">
            <w:pPr>
              <w:rPr>
                <w:color w:val="000000"/>
                <w:sz w:val="20"/>
                <w:szCs w:val="20"/>
                <w:lang w:eastAsia="ro-RO"/>
              </w:rPr>
            </w:pPr>
            <w:r w:rsidRPr="00363339">
              <w:rPr>
                <w:color w:val="000000"/>
                <w:sz w:val="20"/>
                <w:szCs w:val="20"/>
                <w:lang w:eastAsia="ro-RO"/>
              </w:rPr>
              <w:t>Coame metalice pentru placi tip tigla</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1EC7CB5E" w14:textId="77777777" w:rsidR="00465F57" w:rsidRPr="00363339" w:rsidRDefault="00465F57" w:rsidP="008D4B25">
            <w:pPr>
              <w:rPr>
                <w:color w:val="000000"/>
                <w:sz w:val="20"/>
                <w:szCs w:val="20"/>
                <w:lang w:eastAsia="ro-RO"/>
              </w:rPr>
            </w:pPr>
            <w:r w:rsidRPr="00363339">
              <w:rPr>
                <w:color w:val="000000"/>
                <w:sz w:val="20"/>
                <w:szCs w:val="20"/>
                <w:lang w:eastAsia="ro-RO"/>
              </w:rPr>
              <w:t>buc</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71D1A266" w14:textId="77777777" w:rsidR="00465F57" w:rsidRPr="00363339" w:rsidRDefault="00465F57" w:rsidP="008D4B25">
            <w:pPr>
              <w:jc w:val="right"/>
              <w:rPr>
                <w:color w:val="000000"/>
                <w:sz w:val="20"/>
                <w:szCs w:val="20"/>
                <w:lang w:eastAsia="ro-RO"/>
              </w:rPr>
            </w:pPr>
            <w:r w:rsidRPr="00363339">
              <w:rPr>
                <w:color w:val="000000"/>
                <w:sz w:val="20"/>
                <w:szCs w:val="20"/>
                <w:lang w:eastAsia="ro-RO"/>
              </w:rPr>
              <w:t>0,1</w:t>
            </w:r>
          </w:p>
        </w:tc>
      </w:tr>
      <w:tr w:rsidR="00465F57" w:rsidRPr="00363339" w14:paraId="3726BCE5"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23353D0A"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4C736C38" w14:textId="77777777" w:rsidR="00465F57" w:rsidRPr="00363339" w:rsidRDefault="00465F57" w:rsidP="008D4B25">
            <w:pPr>
              <w:rPr>
                <w:color w:val="000000"/>
                <w:sz w:val="20"/>
                <w:szCs w:val="20"/>
                <w:lang w:eastAsia="ro-RO"/>
              </w:rPr>
            </w:pPr>
            <w:r w:rsidRPr="00363339">
              <w:rPr>
                <w:color w:val="000000"/>
                <w:sz w:val="20"/>
                <w:szCs w:val="20"/>
                <w:lang w:eastAsia="ro-RO"/>
              </w:rPr>
              <w:t>2710403740000</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030B740B" w14:textId="77777777" w:rsidR="00465F57" w:rsidRPr="00363339" w:rsidRDefault="00465F57" w:rsidP="008D4B25">
            <w:pPr>
              <w:rPr>
                <w:color w:val="000000"/>
                <w:sz w:val="20"/>
                <w:szCs w:val="20"/>
                <w:lang w:eastAsia="ro-RO"/>
              </w:rPr>
            </w:pPr>
            <w:r w:rsidRPr="00363339">
              <w:rPr>
                <w:color w:val="000000"/>
                <w:sz w:val="20"/>
                <w:szCs w:val="20"/>
                <w:lang w:eastAsia="ro-RO"/>
              </w:rPr>
              <w:t>Pazie din tabla protejata anticoroziv</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696F7959" w14:textId="77777777" w:rsidR="00465F57" w:rsidRPr="00363339" w:rsidRDefault="00465F57" w:rsidP="008D4B25">
            <w:pPr>
              <w:rPr>
                <w:color w:val="000000"/>
                <w:sz w:val="20"/>
                <w:szCs w:val="20"/>
                <w:lang w:eastAsia="ro-RO"/>
              </w:rPr>
            </w:pPr>
            <w:r w:rsidRPr="00363339">
              <w:rPr>
                <w:color w:val="000000"/>
                <w:sz w:val="20"/>
                <w:szCs w:val="20"/>
                <w:lang w:eastAsia="ro-RO"/>
              </w:rPr>
              <w:t>buc</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748F43BE" w14:textId="77777777" w:rsidR="00465F57" w:rsidRPr="00363339" w:rsidRDefault="00465F57" w:rsidP="008D4B25">
            <w:pPr>
              <w:jc w:val="right"/>
              <w:rPr>
                <w:color w:val="000000"/>
                <w:sz w:val="20"/>
                <w:szCs w:val="20"/>
                <w:lang w:eastAsia="ro-RO"/>
              </w:rPr>
            </w:pPr>
            <w:r w:rsidRPr="00363339">
              <w:rPr>
                <w:color w:val="000000"/>
                <w:sz w:val="20"/>
                <w:szCs w:val="20"/>
                <w:lang w:eastAsia="ro-RO"/>
              </w:rPr>
              <w:t>0,04</w:t>
            </w:r>
          </w:p>
        </w:tc>
      </w:tr>
      <w:tr w:rsidR="00465F57" w:rsidRPr="00363339" w14:paraId="3B6B18F7"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6429742E"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255B047F" w14:textId="77777777" w:rsidR="00465F57" w:rsidRPr="00363339" w:rsidRDefault="00465F57" w:rsidP="008D4B25">
            <w:pPr>
              <w:rPr>
                <w:color w:val="000000"/>
                <w:sz w:val="20"/>
                <w:szCs w:val="20"/>
                <w:lang w:eastAsia="ro-RO"/>
              </w:rPr>
            </w:pPr>
            <w:r w:rsidRPr="00363339">
              <w:rPr>
                <w:color w:val="000000"/>
                <w:sz w:val="20"/>
                <w:szCs w:val="20"/>
                <w:lang w:eastAsia="ro-RO"/>
              </w:rPr>
              <w:t>2521106718272</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2FC83250" w14:textId="77777777" w:rsidR="00465F57" w:rsidRPr="00363339" w:rsidRDefault="00465F57" w:rsidP="008D4B25">
            <w:pPr>
              <w:rPr>
                <w:color w:val="000000"/>
                <w:sz w:val="20"/>
                <w:szCs w:val="20"/>
                <w:lang w:eastAsia="ro-RO"/>
              </w:rPr>
            </w:pPr>
            <w:r w:rsidRPr="00363339">
              <w:rPr>
                <w:color w:val="000000"/>
                <w:sz w:val="20"/>
                <w:szCs w:val="20"/>
                <w:lang w:eastAsia="ro-RO"/>
              </w:rPr>
              <w:t>Profil pentru etansare din spuma polimerica</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2E3EE70D" w14:textId="77777777" w:rsidR="00465F57" w:rsidRPr="00363339" w:rsidRDefault="00465F57" w:rsidP="008D4B25">
            <w:pPr>
              <w:rPr>
                <w:color w:val="000000"/>
                <w:sz w:val="20"/>
                <w:szCs w:val="20"/>
                <w:lang w:eastAsia="ro-RO"/>
              </w:rPr>
            </w:pPr>
            <w:r w:rsidRPr="00363339">
              <w:rPr>
                <w:color w:val="000000"/>
                <w:sz w:val="20"/>
                <w:szCs w:val="20"/>
                <w:lang w:eastAsia="ro-RO"/>
              </w:rPr>
              <w:t>m</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3E32BC35" w14:textId="77777777" w:rsidR="00465F57" w:rsidRPr="00363339" w:rsidRDefault="00465F57" w:rsidP="008D4B25">
            <w:pPr>
              <w:jc w:val="right"/>
              <w:rPr>
                <w:color w:val="000000"/>
                <w:sz w:val="20"/>
                <w:szCs w:val="20"/>
                <w:lang w:eastAsia="ro-RO"/>
              </w:rPr>
            </w:pPr>
            <w:r w:rsidRPr="00363339">
              <w:rPr>
                <w:color w:val="000000"/>
                <w:sz w:val="20"/>
                <w:szCs w:val="20"/>
                <w:lang w:eastAsia="ro-RO"/>
              </w:rPr>
              <w:t>0,05</w:t>
            </w:r>
          </w:p>
        </w:tc>
      </w:tr>
      <w:tr w:rsidR="00465F57" w:rsidRPr="00363339" w14:paraId="208A8D74"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16A9A229"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04BEBDFD" w14:textId="77777777" w:rsidR="00465F57" w:rsidRPr="00363339" w:rsidRDefault="00465F57" w:rsidP="008D4B25">
            <w:pPr>
              <w:rPr>
                <w:color w:val="000000"/>
                <w:sz w:val="20"/>
                <w:szCs w:val="20"/>
                <w:lang w:eastAsia="ro-RO"/>
              </w:rPr>
            </w:pPr>
            <w:r w:rsidRPr="00363339">
              <w:rPr>
                <w:color w:val="000000"/>
                <w:sz w:val="20"/>
                <w:szCs w:val="20"/>
                <w:lang w:eastAsia="ro-RO"/>
              </w:rPr>
              <w:t>2952160007200</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248B4424" w14:textId="77777777" w:rsidR="00465F57" w:rsidRPr="00363339" w:rsidRDefault="00465F57" w:rsidP="008D4B25">
            <w:pPr>
              <w:rPr>
                <w:color w:val="000000"/>
                <w:sz w:val="20"/>
                <w:szCs w:val="20"/>
                <w:lang w:eastAsia="ro-RO"/>
              </w:rPr>
            </w:pPr>
            <w:r w:rsidRPr="00363339">
              <w:rPr>
                <w:color w:val="000000"/>
                <w:sz w:val="20"/>
                <w:szCs w:val="20"/>
                <w:lang w:eastAsia="ro-RO"/>
              </w:rPr>
              <w:t>Utilaj de ridicat pentru lucrari de finisaj</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0DC1D985" w14:textId="77777777" w:rsidR="00465F57" w:rsidRPr="00363339" w:rsidRDefault="00465F57" w:rsidP="008D4B25">
            <w:pPr>
              <w:rPr>
                <w:color w:val="000000"/>
                <w:sz w:val="20"/>
                <w:szCs w:val="20"/>
                <w:lang w:eastAsia="ro-RO"/>
              </w:rPr>
            </w:pPr>
            <w:r w:rsidRPr="00363339">
              <w:rPr>
                <w:color w:val="000000"/>
                <w:sz w:val="20"/>
                <w:szCs w:val="20"/>
                <w:lang w:eastAsia="ro-RO"/>
              </w:rPr>
              <w:t>h-ut</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60C27EE2" w14:textId="77777777" w:rsidR="00465F57" w:rsidRPr="00363339" w:rsidRDefault="00465F57" w:rsidP="008D4B25">
            <w:pPr>
              <w:jc w:val="right"/>
              <w:rPr>
                <w:color w:val="000000"/>
                <w:sz w:val="20"/>
                <w:szCs w:val="20"/>
                <w:lang w:eastAsia="ro-RO"/>
              </w:rPr>
            </w:pPr>
            <w:r w:rsidRPr="00363339">
              <w:rPr>
                <w:color w:val="000000"/>
                <w:sz w:val="20"/>
                <w:szCs w:val="20"/>
                <w:lang w:eastAsia="ro-RO"/>
              </w:rPr>
              <w:t>0,05</w:t>
            </w:r>
          </w:p>
        </w:tc>
      </w:tr>
      <w:tr w:rsidR="00465F57" w:rsidRPr="00363339" w14:paraId="4DF2CE84"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7E615D73"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784AFB76" w14:textId="77777777" w:rsidR="00465F57" w:rsidRPr="00363339" w:rsidRDefault="00465F57" w:rsidP="008D4B25">
            <w:pPr>
              <w:rPr>
                <w:color w:val="000000"/>
                <w:sz w:val="20"/>
                <w:szCs w:val="20"/>
                <w:lang w:eastAsia="ro-RO"/>
              </w:rPr>
            </w:pPr>
            <w:r w:rsidRPr="00363339">
              <w:rPr>
                <w:color w:val="000000"/>
                <w:sz w:val="20"/>
                <w:szCs w:val="20"/>
                <w:lang w:eastAsia="ro-RO"/>
              </w:rPr>
              <w:t> </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6F9DD347" w14:textId="77777777" w:rsidR="00465F57" w:rsidRPr="00363339" w:rsidRDefault="00465F57" w:rsidP="008D4B25">
            <w:pPr>
              <w:rPr>
                <w:b/>
                <w:bCs/>
                <w:color w:val="000000"/>
                <w:sz w:val="20"/>
                <w:szCs w:val="20"/>
                <w:lang w:eastAsia="ro-RO"/>
              </w:rPr>
            </w:pPr>
            <w:r w:rsidRPr="00363339">
              <w:rPr>
                <w:b/>
                <w:bCs/>
                <w:color w:val="000000"/>
                <w:sz w:val="20"/>
                <w:szCs w:val="20"/>
                <w:lang w:eastAsia="ro-RO"/>
              </w:rPr>
              <w:t xml:space="preserve">1.5. Inverzirea, plantari </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14BF3CE9" w14:textId="77777777" w:rsidR="00465F57" w:rsidRPr="00363339" w:rsidRDefault="00465F57" w:rsidP="008D4B25">
            <w:pPr>
              <w:rPr>
                <w:color w:val="000000"/>
                <w:sz w:val="20"/>
                <w:szCs w:val="20"/>
                <w:lang w:eastAsia="ro-RO"/>
              </w:rPr>
            </w:pPr>
            <w:r w:rsidRPr="00363339">
              <w:rPr>
                <w:color w:val="000000"/>
                <w:sz w:val="20"/>
                <w:szCs w:val="20"/>
                <w:lang w:eastAsia="ro-RO"/>
              </w:rPr>
              <w:t> </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079082B3" w14:textId="77777777" w:rsidR="00465F57" w:rsidRPr="00363339" w:rsidRDefault="00465F57" w:rsidP="008D4B25">
            <w:pPr>
              <w:rPr>
                <w:color w:val="000000"/>
                <w:sz w:val="20"/>
                <w:szCs w:val="20"/>
                <w:lang w:eastAsia="ro-RO"/>
              </w:rPr>
            </w:pPr>
            <w:r w:rsidRPr="00363339">
              <w:rPr>
                <w:color w:val="000000"/>
                <w:sz w:val="20"/>
                <w:szCs w:val="20"/>
                <w:lang w:eastAsia="ro-RO"/>
              </w:rPr>
              <w:t> </w:t>
            </w:r>
          </w:p>
        </w:tc>
      </w:tr>
      <w:tr w:rsidR="00465F57" w:rsidRPr="00363339" w14:paraId="2A646B9E" w14:textId="77777777" w:rsidTr="009B7ECE">
        <w:trPr>
          <w:trHeight w:val="20"/>
        </w:trPr>
        <w:tc>
          <w:tcPr>
            <w:tcW w:w="567" w:type="dxa"/>
            <w:tcBorders>
              <w:top w:val="nil"/>
              <w:left w:val="single" w:sz="4" w:space="0" w:color="auto"/>
              <w:bottom w:val="single" w:sz="4" w:space="0" w:color="auto"/>
              <w:right w:val="single" w:sz="4" w:space="0" w:color="auto"/>
            </w:tcBorders>
            <w:shd w:val="clear" w:color="000000" w:fill="E2EFDA"/>
            <w:tcMar>
              <w:left w:w="28" w:type="dxa"/>
              <w:right w:w="28" w:type="dxa"/>
            </w:tcMar>
            <w:vAlign w:val="center"/>
            <w:hideMark/>
          </w:tcPr>
          <w:p w14:paraId="76E96E59"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22</w:t>
            </w:r>
          </w:p>
        </w:tc>
        <w:tc>
          <w:tcPr>
            <w:tcW w:w="1702"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743B48B6" w14:textId="77777777" w:rsidR="00465F57" w:rsidRPr="00363339" w:rsidRDefault="00465F57" w:rsidP="008D4B25">
            <w:pPr>
              <w:rPr>
                <w:b/>
                <w:bCs/>
                <w:color w:val="000000"/>
                <w:sz w:val="20"/>
                <w:szCs w:val="20"/>
                <w:lang w:eastAsia="ro-RO"/>
              </w:rPr>
            </w:pPr>
            <w:r w:rsidRPr="00363339">
              <w:rPr>
                <w:b/>
                <w:bCs/>
                <w:color w:val="000000"/>
                <w:sz w:val="20"/>
                <w:szCs w:val="20"/>
                <w:lang w:eastAsia="ro-RO"/>
              </w:rPr>
              <w:t xml:space="preserve">TsH01A01 </w:t>
            </w:r>
          </w:p>
        </w:tc>
        <w:tc>
          <w:tcPr>
            <w:tcW w:w="5670" w:type="dxa"/>
            <w:tcBorders>
              <w:top w:val="nil"/>
              <w:left w:val="nil"/>
              <w:bottom w:val="single" w:sz="4" w:space="0" w:color="auto"/>
              <w:right w:val="single" w:sz="4" w:space="0" w:color="auto"/>
            </w:tcBorders>
            <w:shd w:val="clear" w:color="000000" w:fill="E2EFDA"/>
            <w:tcMar>
              <w:left w:w="28" w:type="dxa"/>
              <w:right w:w="28" w:type="dxa"/>
            </w:tcMar>
            <w:hideMark/>
          </w:tcPr>
          <w:p w14:paraId="21615C0A" w14:textId="77777777" w:rsidR="00465F57" w:rsidRPr="00363339" w:rsidRDefault="00465F57" w:rsidP="008D4B25">
            <w:pPr>
              <w:rPr>
                <w:b/>
                <w:bCs/>
                <w:color w:val="000000"/>
                <w:sz w:val="20"/>
                <w:szCs w:val="20"/>
                <w:lang w:eastAsia="ro-RO"/>
              </w:rPr>
            </w:pPr>
            <w:r w:rsidRPr="00363339">
              <w:rPr>
                <w:b/>
                <w:bCs/>
                <w:color w:val="000000"/>
                <w:sz w:val="20"/>
                <w:szCs w:val="20"/>
                <w:lang w:eastAsia="ro-RO"/>
              </w:rPr>
              <w:t xml:space="preserve">Degajarea terenului de corpuri straine </w:t>
            </w:r>
          </w:p>
        </w:tc>
        <w:tc>
          <w:tcPr>
            <w:tcW w:w="960"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2F14B118"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100m2</w:t>
            </w:r>
          </w:p>
        </w:tc>
        <w:tc>
          <w:tcPr>
            <w:tcW w:w="1024"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47DAA7CE"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0,24</w:t>
            </w:r>
          </w:p>
        </w:tc>
      </w:tr>
      <w:tr w:rsidR="00465F57" w:rsidRPr="00363339" w14:paraId="7C15E482"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698167CF"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2478611E" w14:textId="77777777" w:rsidR="00465F57" w:rsidRPr="00363339" w:rsidRDefault="00465F57" w:rsidP="008D4B25">
            <w:pPr>
              <w:rPr>
                <w:color w:val="000000"/>
                <w:sz w:val="20"/>
                <w:szCs w:val="20"/>
                <w:lang w:eastAsia="ro-RO"/>
              </w:rPr>
            </w:pPr>
            <w:r w:rsidRPr="00363339">
              <w:rPr>
                <w:color w:val="000000"/>
                <w:sz w:val="20"/>
                <w:szCs w:val="20"/>
                <w:lang w:eastAsia="ro-RO"/>
              </w:rPr>
              <w:t>9310060019900</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39328B79" w14:textId="77777777" w:rsidR="00465F57" w:rsidRPr="00363339" w:rsidRDefault="00465F57" w:rsidP="008D4B25">
            <w:pPr>
              <w:rPr>
                <w:color w:val="000000"/>
                <w:sz w:val="20"/>
                <w:szCs w:val="20"/>
                <w:lang w:eastAsia="ro-RO"/>
              </w:rPr>
            </w:pPr>
            <w:r w:rsidRPr="00363339">
              <w:rPr>
                <w:color w:val="000000"/>
                <w:sz w:val="20"/>
                <w:szCs w:val="20"/>
                <w:lang w:eastAsia="ro-RO"/>
              </w:rPr>
              <w:t>Muncitor necalificat</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631D770C" w14:textId="77777777" w:rsidR="00465F57" w:rsidRPr="00363339" w:rsidRDefault="00465F57" w:rsidP="008D4B25">
            <w:pPr>
              <w:rPr>
                <w:color w:val="000000"/>
                <w:sz w:val="20"/>
                <w:szCs w:val="20"/>
                <w:lang w:eastAsia="ro-RO"/>
              </w:rPr>
            </w:pPr>
            <w:r w:rsidRPr="00363339">
              <w:rPr>
                <w:color w:val="000000"/>
                <w:sz w:val="20"/>
                <w:szCs w:val="20"/>
                <w:lang w:eastAsia="ro-RO"/>
              </w:rPr>
              <w:t>h-om</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7C6CFC3F" w14:textId="77777777" w:rsidR="00465F57" w:rsidRPr="00363339" w:rsidRDefault="00465F57" w:rsidP="008D4B25">
            <w:pPr>
              <w:jc w:val="right"/>
              <w:rPr>
                <w:color w:val="000000"/>
                <w:sz w:val="20"/>
                <w:szCs w:val="20"/>
                <w:lang w:eastAsia="ro-RO"/>
              </w:rPr>
            </w:pPr>
            <w:r w:rsidRPr="00363339">
              <w:rPr>
                <w:color w:val="000000"/>
                <w:sz w:val="20"/>
                <w:szCs w:val="20"/>
                <w:lang w:eastAsia="ro-RO"/>
              </w:rPr>
              <w:t>7,07</w:t>
            </w:r>
          </w:p>
        </w:tc>
      </w:tr>
      <w:tr w:rsidR="00465F57" w:rsidRPr="00363339" w14:paraId="06921134" w14:textId="77777777" w:rsidTr="009B7ECE">
        <w:trPr>
          <w:trHeight w:val="20"/>
        </w:trPr>
        <w:tc>
          <w:tcPr>
            <w:tcW w:w="567" w:type="dxa"/>
            <w:tcBorders>
              <w:top w:val="nil"/>
              <w:left w:val="single" w:sz="4" w:space="0" w:color="auto"/>
              <w:bottom w:val="single" w:sz="4" w:space="0" w:color="auto"/>
              <w:right w:val="single" w:sz="4" w:space="0" w:color="auto"/>
            </w:tcBorders>
            <w:shd w:val="clear" w:color="000000" w:fill="E2EFDA"/>
            <w:tcMar>
              <w:left w:w="28" w:type="dxa"/>
              <w:right w:w="28" w:type="dxa"/>
            </w:tcMar>
            <w:vAlign w:val="center"/>
            <w:hideMark/>
          </w:tcPr>
          <w:p w14:paraId="6EEC5785"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23</w:t>
            </w:r>
          </w:p>
        </w:tc>
        <w:tc>
          <w:tcPr>
            <w:tcW w:w="1702"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7BE672BD" w14:textId="77777777" w:rsidR="00465F57" w:rsidRPr="00363339" w:rsidRDefault="00465F57" w:rsidP="008D4B25">
            <w:pPr>
              <w:rPr>
                <w:b/>
                <w:bCs/>
                <w:color w:val="000000"/>
                <w:sz w:val="20"/>
                <w:szCs w:val="20"/>
                <w:lang w:eastAsia="ro-RO"/>
              </w:rPr>
            </w:pPr>
            <w:r w:rsidRPr="00363339">
              <w:rPr>
                <w:b/>
                <w:bCs/>
                <w:color w:val="000000"/>
                <w:sz w:val="20"/>
                <w:szCs w:val="20"/>
                <w:lang w:eastAsia="ro-RO"/>
              </w:rPr>
              <w:t xml:space="preserve">TsI51A5 </w:t>
            </w:r>
          </w:p>
        </w:tc>
        <w:tc>
          <w:tcPr>
            <w:tcW w:w="5670" w:type="dxa"/>
            <w:tcBorders>
              <w:top w:val="nil"/>
              <w:left w:val="nil"/>
              <w:bottom w:val="single" w:sz="4" w:space="0" w:color="auto"/>
              <w:right w:val="single" w:sz="4" w:space="0" w:color="auto"/>
            </w:tcBorders>
            <w:shd w:val="clear" w:color="000000" w:fill="E2EFDA"/>
            <w:tcMar>
              <w:left w:w="28" w:type="dxa"/>
              <w:right w:w="28" w:type="dxa"/>
            </w:tcMar>
            <w:hideMark/>
          </w:tcPr>
          <w:p w14:paraId="52CCAC61" w14:textId="77777777" w:rsidR="00465F57" w:rsidRPr="00363339" w:rsidRDefault="00465F57" w:rsidP="008D4B25">
            <w:pPr>
              <w:rPr>
                <w:b/>
                <w:bCs/>
                <w:color w:val="000000"/>
                <w:sz w:val="20"/>
                <w:szCs w:val="20"/>
                <w:lang w:eastAsia="ro-RO"/>
              </w:rPr>
            </w:pPr>
            <w:r w:rsidRPr="00363339">
              <w:rPr>
                <w:b/>
                <w:bCs/>
                <w:color w:val="000000"/>
                <w:sz w:val="20"/>
                <w:szCs w:val="20"/>
                <w:lang w:eastAsia="ro-RO"/>
              </w:rPr>
              <w:t xml:space="preserve">Transportarea pamintului cu autobasculanta de 10 t la distanta de: 5 km </w:t>
            </w:r>
          </w:p>
        </w:tc>
        <w:tc>
          <w:tcPr>
            <w:tcW w:w="960"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10FDD87D"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t</w:t>
            </w:r>
          </w:p>
        </w:tc>
        <w:tc>
          <w:tcPr>
            <w:tcW w:w="1024"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7566DF51"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3</w:t>
            </w:r>
          </w:p>
        </w:tc>
      </w:tr>
      <w:tr w:rsidR="00465F57" w:rsidRPr="00363339" w14:paraId="345834B3"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2CAAA539"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2991516D" w14:textId="77777777" w:rsidR="00465F57" w:rsidRPr="00363339" w:rsidRDefault="00465F57" w:rsidP="008D4B25">
            <w:pPr>
              <w:rPr>
                <w:color w:val="000000"/>
                <w:sz w:val="20"/>
                <w:szCs w:val="20"/>
                <w:lang w:eastAsia="ro-RO"/>
              </w:rPr>
            </w:pPr>
            <w:r w:rsidRPr="00363339">
              <w:rPr>
                <w:color w:val="000000"/>
                <w:sz w:val="20"/>
                <w:szCs w:val="20"/>
                <w:lang w:eastAsia="ro-RO"/>
              </w:rPr>
              <w:t>3410540000007</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46ED94A5" w14:textId="77777777" w:rsidR="00465F57" w:rsidRPr="00363339" w:rsidRDefault="00465F57" w:rsidP="008D4B25">
            <w:pPr>
              <w:rPr>
                <w:color w:val="000000"/>
                <w:sz w:val="20"/>
                <w:szCs w:val="20"/>
                <w:lang w:eastAsia="ro-RO"/>
              </w:rPr>
            </w:pPr>
            <w:r w:rsidRPr="00363339">
              <w:rPr>
                <w:color w:val="000000"/>
                <w:sz w:val="20"/>
                <w:szCs w:val="20"/>
                <w:lang w:eastAsia="ro-RO"/>
              </w:rPr>
              <w:t>Autobasculanta-10t</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236C53D0" w14:textId="77777777" w:rsidR="00465F57" w:rsidRPr="00363339" w:rsidRDefault="00465F57" w:rsidP="008D4B25">
            <w:pPr>
              <w:rPr>
                <w:color w:val="000000"/>
                <w:sz w:val="20"/>
                <w:szCs w:val="20"/>
                <w:lang w:eastAsia="ro-RO"/>
              </w:rPr>
            </w:pPr>
            <w:r w:rsidRPr="00363339">
              <w:rPr>
                <w:color w:val="000000"/>
                <w:sz w:val="20"/>
                <w:szCs w:val="20"/>
                <w:lang w:eastAsia="ro-RO"/>
              </w:rPr>
              <w:t>h-ut</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0DD80C30" w14:textId="77777777" w:rsidR="00465F57" w:rsidRPr="00363339" w:rsidRDefault="00465F57" w:rsidP="008D4B25">
            <w:pPr>
              <w:jc w:val="right"/>
              <w:rPr>
                <w:color w:val="000000"/>
                <w:sz w:val="20"/>
                <w:szCs w:val="20"/>
                <w:lang w:eastAsia="ro-RO"/>
              </w:rPr>
            </w:pPr>
            <w:r w:rsidRPr="00363339">
              <w:rPr>
                <w:color w:val="000000"/>
                <w:sz w:val="20"/>
                <w:szCs w:val="20"/>
                <w:lang w:eastAsia="ro-RO"/>
              </w:rPr>
              <w:t>0,0383</w:t>
            </w:r>
          </w:p>
        </w:tc>
      </w:tr>
      <w:tr w:rsidR="00465F57" w:rsidRPr="00363339" w14:paraId="508B25EC" w14:textId="77777777" w:rsidTr="009B7ECE">
        <w:trPr>
          <w:trHeight w:val="20"/>
        </w:trPr>
        <w:tc>
          <w:tcPr>
            <w:tcW w:w="567" w:type="dxa"/>
            <w:tcBorders>
              <w:top w:val="nil"/>
              <w:left w:val="single" w:sz="4" w:space="0" w:color="auto"/>
              <w:bottom w:val="single" w:sz="4" w:space="0" w:color="auto"/>
              <w:right w:val="single" w:sz="4" w:space="0" w:color="auto"/>
            </w:tcBorders>
            <w:shd w:val="clear" w:color="000000" w:fill="E2EFDA"/>
            <w:tcMar>
              <w:left w:w="28" w:type="dxa"/>
              <w:right w:w="28" w:type="dxa"/>
            </w:tcMar>
            <w:vAlign w:val="center"/>
            <w:hideMark/>
          </w:tcPr>
          <w:p w14:paraId="36EA97C3"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24</w:t>
            </w:r>
          </w:p>
        </w:tc>
        <w:tc>
          <w:tcPr>
            <w:tcW w:w="1702"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60CCDA6C" w14:textId="77777777" w:rsidR="00465F57" w:rsidRPr="00363339" w:rsidRDefault="00465F57" w:rsidP="008D4B25">
            <w:pPr>
              <w:rPr>
                <w:b/>
                <w:bCs/>
                <w:color w:val="000000"/>
                <w:sz w:val="20"/>
                <w:szCs w:val="20"/>
                <w:lang w:eastAsia="ro-RO"/>
              </w:rPr>
            </w:pPr>
            <w:r w:rsidRPr="00363339">
              <w:rPr>
                <w:b/>
                <w:bCs/>
                <w:color w:val="000000"/>
                <w:sz w:val="20"/>
                <w:szCs w:val="20"/>
                <w:lang w:eastAsia="ro-RO"/>
              </w:rPr>
              <w:t xml:space="preserve">TrB01A1-5 </w:t>
            </w:r>
          </w:p>
        </w:tc>
        <w:tc>
          <w:tcPr>
            <w:tcW w:w="5670" w:type="dxa"/>
            <w:tcBorders>
              <w:top w:val="nil"/>
              <w:left w:val="nil"/>
              <w:bottom w:val="single" w:sz="4" w:space="0" w:color="auto"/>
              <w:right w:val="single" w:sz="4" w:space="0" w:color="auto"/>
            </w:tcBorders>
            <w:shd w:val="clear" w:color="000000" w:fill="E2EFDA"/>
            <w:tcMar>
              <w:left w:w="28" w:type="dxa"/>
              <w:right w:w="28" w:type="dxa"/>
            </w:tcMar>
            <w:hideMark/>
          </w:tcPr>
          <w:p w14:paraId="2DE43F1F" w14:textId="77777777" w:rsidR="00465F57" w:rsidRPr="00363339" w:rsidRDefault="00465F57" w:rsidP="008D4B25">
            <w:pPr>
              <w:rPr>
                <w:b/>
                <w:bCs/>
                <w:color w:val="000000"/>
                <w:sz w:val="20"/>
                <w:szCs w:val="20"/>
                <w:lang w:eastAsia="ro-RO"/>
              </w:rPr>
            </w:pPr>
            <w:r w:rsidRPr="00363339">
              <w:rPr>
                <w:b/>
                <w:bCs/>
                <w:color w:val="000000"/>
                <w:sz w:val="20"/>
                <w:szCs w:val="20"/>
                <w:lang w:eastAsia="ro-RO"/>
              </w:rPr>
              <w:t xml:space="preserve">Transportul materialelor din grupa 1-3 (incarcare, asezare, descarcare, asezare), cu roabe pe pneuri, pe distanta de 50 m </w:t>
            </w:r>
          </w:p>
        </w:tc>
        <w:tc>
          <w:tcPr>
            <w:tcW w:w="960"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28565298"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t</w:t>
            </w:r>
          </w:p>
        </w:tc>
        <w:tc>
          <w:tcPr>
            <w:tcW w:w="1024"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12AB4BE4"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3</w:t>
            </w:r>
          </w:p>
        </w:tc>
      </w:tr>
      <w:tr w:rsidR="00465F57" w:rsidRPr="00363339" w14:paraId="3D1096B3"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053A9C24"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3484B68B" w14:textId="77777777" w:rsidR="00465F57" w:rsidRPr="00363339" w:rsidRDefault="00465F57" w:rsidP="008D4B25">
            <w:pPr>
              <w:rPr>
                <w:color w:val="000000"/>
                <w:sz w:val="20"/>
                <w:szCs w:val="20"/>
                <w:lang w:eastAsia="ro-RO"/>
              </w:rPr>
            </w:pPr>
            <w:r w:rsidRPr="00363339">
              <w:rPr>
                <w:color w:val="000000"/>
                <w:sz w:val="20"/>
                <w:szCs w:val="20"/>
                <w:lang w:eastAsia="ro-RO"/>
              </w:rPr>
              <w:t>9310060019900</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625BC571" w14:textId="77777777" w:rsidR="00465F57" w:rsidRPr="00363339" w:rsidRDefault="00465F57" w:rsidP="008D4B25">
            <w:pPr>
              <w:rPr>
                <w:color w:val="000000"/>
                <w:sz w:val="20"/>
                <w:szCs w:val="20"/>
                <w:lang w:eastAsia="ro-RO"/>
              </w:rPr>
            </w:pPr>
            <w:r w:rsidRPr="00363339">
              <w:rPr>
                <w:color w:val="000000"/>
                <w:sz w:val="20"/>
                <w:szCs w:val="20"/>
                <w:lang w:eastAsia="ro-RO"/>
              </w:rPr>
              <w:t>Muncitor necalificat</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75B25CCF" w14:textId="77777777" w:rsidR="00465F57" w:rsidRPr="00363339" w:rsidRDefault="00465F57" w:rsidP="008D4B25">
            <w:pPr>
              <w:rPr>
                <w:color w:val="000000"/>
                <w:sz w:val="20"/>
                <w:szCs w:val="20"/>
                <w:lang w:eastAsia="ro-RO"/>
              </w:rPr>
            </w:pPr>
            <w:r w:rsidRPr="00363339">
              <w:rPr>
                <w:color w:val="000000"/>
                <w:sz w:val="20"/>
                <w:szCs w:val="20"/>
                <w:lang w:eastAsia="ro-RO"/>
              </w:rPr>
              <w:t>h-om</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569F6C75" w14:textId="77777777" w:rsidR="00465F57" w:rsidRPr="00363339" w:rsidRDefault="00465F57" w:rsidP="008D4B25">
            <w:pPr>
              <w:jc w:val="right"/>
              <w:rPr>
                <w:color w:val="000000"/>
                <w:sz w:val="20"/>
                <w:szCs w:val="20"/>
                <w:lang w:eastAsia="ro-RO"/>
              </w:rPr>
            </w:pPr>
            <w:r w:rsidRPr="00363339">
              <w:rPr>
                <w:color w:val="000000"/>
                <w:sz w:val="20"/>
                <w:szCs w:val="20"/>
                <w:lang w:eastAsia="ro-RO"/>
              </w:rPr>
              <w:t>1,08</w:t>
            </w:r>
          </w:p>
        </w:tc>
      </w:tr>
      <w:tr w:rsidR="00465F57" w:rsidRPr="00363339" w14:paraId="591A42DD" w14:textId="77777777" w:rsidTr="009B7ECE">
        <w:trPr>
          <w:trHeight w:val="20"/>
        </w:trPr>
        <w:tc>
          <w:tcPr>
            <w:tcW w:w="567" w:type="dxa"/>
            <w:tcBorders>
              <w:top w:val="nil"/>
              <w:left w:val="single" w:sz="4" w:space="0" w:color="auto"/>
              <w:bottom w:val="single" w:sz="4" w:space="0" w:color="auto"/>
              <w:right w:val="single" w:sz="4" w:space="0" w:color="auto"/>
            </w:tcBorders>
            <w:shd w:val="clear" w:color="000000" w:fill="E2EFDA"/>
            <w:tcMar>
              <w:left w:w="28" w:type="dxa"/>
              <w:right w:w="28" w:type="dxa"/>
            </w:tcMar>
            <w:vAlign w:val="center"/>
            <w:hideMark/>
          </w:tcPr>
          <w:p w14:paraId="407234D5"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25</w:t>
            </w:r>
          </w:p>
        </w:tc>
        <w:tc>
          <w:tcPr>
            <w:tcW w:w="1702"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7861A71E" w14:textId="77777777" w:rsidR="00465F57" w:rsidRPr="00363339" w:rsidRDefault="00465F57" w:rsidP="008D4B25">
            <w:pPr>
              <w:rPr>
                <w:b/>
                <w:bCs/>
                <w:color w:val="000000"/>
                <w:sz w:val="20"/>
                <w:szCs w:val="20"/>
                <w:lang w:eastAsia="ro-RO"/>
              </w:rPr>
            </w:pPr>
            <w:r w:rsidRPr="00363339">
              <w:rPr>
                <w:b/>
                <w:bCs/>
                <w:color w:val="000000"/>
                <w:sz w:val="20"/>
                <w:szCs w:val="20"/>
                <w:lang w:eastAsia="ro-RO"/>
              </w:rPr>
              <w:t xml:space="preserve">TsD01A </w:t>
            </w:r>
          </w:p>
        </w:tc>
        <w:tc>
          <w:tcPr>
            <w:tcW w:w="5670" w:type="dxa"/>
            <w:tcBorders>
              <w:top w:val="nil"/>
              <w:left w:val="nil"/>
              <w:bottom w:val="single" w:sz="4" w:space="0" w:color="auto"/>
              <w:right w:val="single" w:sz="4" w:space="0" w:color="auto"/>
            </w:tcBorders>
            <w:shd w:val="clear" w:color="000000" w:fill="E2EFDA"/>
            <w:tcMar>
              <w:left w:w="28" w:type="dxa"/>
              <w:right w:w="28" w:type="dxa"/>
            </w:tcMar>
            <w:hideMark/>
          </w:tcPr>
          <w:p w14:paraId="55551EA3" w14:textId="77777777" w:rsidR="00465F57" w:rsidRPr="00363339" w:rsidRDefault="00465F57" w:rsidP="008D4B25">
            <w:pPr>
              <w:rPr>
                <w:b/>
                <w:bCs/>
                <w:color w:val="000000"/>
                <w:sz w:val="20"/>
                <w:szCs w:val="20"/>
                <w:lang w:eastAsia="ro-RO"/>
              </w:rPr>
            </w:pPr>
            <w:r w:rsidRPr="00363339">
              <w:rPr>
                <w:b/>
                <w:bCs/>
                <w:color w:val="000000"/>
                <w:sz w:val="20"/>
                <w:szCs w:val="20"/>
                <w:lang w:eastAsia="ro-RO"/>
              </w:rPr>
              <w:t xml:space="preserve">Imprastierea cu lopata a pamintului afinat, in straturi uniforme, de 10-30 cm grosime, printr-o aruncare de pina la 3 m din gramezi, inclusiv sfarimarea bulgarilor, pamintul provenind din teren usor </w:t>
            </w:r>
          </w:p>
        </w:tc>
        <w:tc>
          <w:tcPr>
            <w:tcW w:w="960"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3D852D0E"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m3</w:t>
            </w:r>
          </w:p>
        </w:tc>
        <w:tc>
          <w:tcPr>
            <w:tcW w:w="1024"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391E43C2"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2,5</w:t>
            </w:r>
          </w:p>
        </w:tc>
      </w:tr>
      <w:tr w:rsidR="00465F57" w:rsidRPr="00363339" w14:paraId="58ADEA3A"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5F840CDF"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67EEB920" w14:textId="77777777" w:rsidR="00465F57" w:rsidRPr="00363339" w:rsidRDefault="00465F57" w:rsidP="008D4B25">
            <w:pPr>
              <w:rPr>
                <w:color w:val="000000"/>
                <w:sz w:val="20"/>
                <w:szCs w:val="20"/>
                <w:lang w:eastAsia="ro-RO"/>
              </w:rPr>
            </w:pPr>
            <w:r w:rsidRPr="00363339">
              <w:rPr>
                <w:color w:val="000000"/>
                <w:sz w:val="20"/>
                <w:szCs w:val="20"/>
                <w:lang w:eastAsia="ro-RO"/>
              </w:rPr>
              <w:t>9310060019900</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4C40F2F7" w14:textId="77777777" w:rsidR="00465F57" w:rsidRPr="00363339" w:rsidRDefault="00465F57" w:rsidP="008D4B25">
            <w:pPr>
              <w:rPr>
                <w:color w:val="000000"/>
                <w:sz w:val="20"/>
                <w:szCs w:val="20"/>
                <w:lang w:eastAsia="ro-RO"/>
              </w:rPr>
            </w:pPr>
            <w:r w:rsidRPr="00363339">
              <w:rPr>
                <w:color w:val="000000"/>
                <w:sz w:val="20"/>
                <w:szCs w:val="20"/>
                <w:lang w:eastAsia="ro-RO"/>
              </w:rPr>
              <w:t>Muncitor necalificat</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72B5CE9C" w14:textId="77777777" w:rsidR="00465F57" w:rsidRPr="00363339" w:rsidRDefault="00465F57" w:rsidP="008D4B25">
            <w:pPr>
              <w:rPr>
                <w:color w:val="000000"/>
                <w:sz w:val="20"/>
                <w:szCs w:val="20"/>
                <w:lang w:eastAsia="ro-RO"/>
              </w:rPr>
            </w:pPr>
            <w:r w:rsidRPr="00363339">
              <w:rPr>
                <w:color w:val="000000"/>
                <w:sz w:val="20"/>
                <w:szCs w:val="20"/>
                <w:lang w:eastAsia="ro-RO"/>
              </w:rPr>
              <w:t>h-om</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43C4318E" w14:textId="77777777" w:rsidR="00465F57" w:rsidRPr="00363339" w:rsidRDefault="00465F57" w:rsidP="008D4B25">
            <w:pPr>
              <w:jc w:val="right"/>
              <w:rPr>
                <w:color w:val="000000"/>
                <w:sz w:val="20"/>
                <w:szCs w:val="20"/>
                <w:lang w:eastAsia="ro-RO"/>
              </w:rPr>
            </w:pPr>
            <w:r w:rsidRPr="00363339">
              <w:rPr>
                <w:color w:val="000000"/>
                <w:sz w:val="20"/>
                <w:szCs w:val="20"/>
                <w:lang w:eastAsia="ro-RO"/>
              </w:rPr>
              <w:t>0,18</w:t>
            </w:r>
          </w:p>
        </w:tc>
      </w:tr>
      <w:tr w:rsidR="00465F57" w:rsidRPr="00363339" w14:paraId="749ED83D" w14:textId="77777777" w:rsidTr="009B7ECE">
        <w:trPr>
          <w:trHeight w:val="20"/>
        </w:trPr>
        <w:tc>
          <w:tcPr>
            <w:tcW w:w="567" w:type="dxa"/>
            <w:tcBorders>
              <w:top w:val="nil"/>
              <w:left w:val="single" w:sz="4" w:space="0" w:color="auto"/>
              <w:bottom w:val="single" w:sz="4" w:space="0" w:color="auto"/>
              <w:right w:val="single" w:sz="4" w:space="0" w:color="auto"/>
            </w:tcBorders>
            <w:shd w:val="clear" w:color="000000" w:fill="E2EFDA"/>
            <w:tcMar>
              <w:left w:w="28" w:type="dxa"/>
              <w:right w:w="28" w:type="dxa"/>
            </w:tcMar>
            <w:vAlign w:val="center"/>
            <w:hideMark/>
          </w:tcPr>
          <w:p w14:paraId="22FFA484"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26</w:t>
            </w:r>
          </w:p>
        </w:tc>
        <w:tc>
          <w:tcPr>
            <w:tcW w:w="1702"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44570F94" w14:textId="77777777" w:rsidR="00465F57" w:rsidRPr="00363339" w:rsidRDefault="00465F57" w:rsidP="008D4B25">
            <w:pPr>
              <w:rPr>
                <w:b/>
                <w:bCs/>
                <w:color w:val="000000"/>
                <w:sz w:val="20"/>
                <w:szCs w:val="20"/>
                <w:lang w:eastAsia="ro-RO"/>
              </w:rPr>
            </w:pPr>
            <w:r w:rsidRPr="00363339">
              <w:rPr>
                <w:b/>
                <w:bCs/>
                <w:color w:val="000000"/>
                <w:sz w:val="20"/>
                <w:szCs w:val="20"/>
                <w:lang w:eastAsia="ro-RO"/>
              </w:rPr>
              <w:t xml:space="preserve">TsH120A </w:t>
            </w:r>
          </w:p>
        </w:tc>
        <w:tc>
          <w:tcPr>
            <w:tcW w:w="5670" w:type="dxa"/>
            <w:tcBorders>
              <w:top w:val="nil"/>
              <w:left w:val="nil"/>
              <w:bottom w:val="single" w:sz="4" w:space="0" w:color="auto"/>
              <w:right w:val="single" w:sz="4" w:space="0" w:color="auto"/>
            </w:tcBorders>
            <w:shd w:val="clear" w:color="000000" w:fill="E2EFDA"/>
            <w:tcMar>
              <w:left w:w="28" w:type="dxa"/>
              <w:right w:w="28" w:type="dxa"/>
            </w:tcMar>
            <w:hideMark/>
          </w:tcPr>
          <w:p w14:paraId="5AFD805F" w14:textId="77777777" w:rsidR="00465F57" w:rsidRPr="00363339" w:rsidRDefault="00465F57" w:rsidP="008D4B25">
            <w:pPr>
              <w:rPr>
                <w:b/>
                <w:bCs/>
                <w:color w:val="000000"/>
                <w:sz w:val="20"/>
                <w:szCs w:val="20"/>
                <w:lang w:eastAsia="ro-RO"/>
              </w:rPr>
            </w:pPr>
            <w:r w:rsidRPr="00363339">
              <w:rPr>
                <w:b/>
                <w:bCs/>
                <w:color w:val="000000"/>
                <w:sz w:val="20"/>
                <w:szCs w:val="20"/>
                <w:lang w:eastAsia="ro-RO"/>
              </w:rPr>
              <w:t xml:space="preserve">Afinarea solului in straturi, razoare si rabate cu plivirea buruienilor </w:t>
            </w:r>
          </w:p>
        </w:tc>
        <w:tc>
          <w:tcPr>
            <w:tcW w:w="960"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4A32B406"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100m2</w:t>
            </w:r>
          </w:p>
        </w:tc>
        <w:tc>
          <w:tcPr>
            <w:tcW w:w="1024"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16311928"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0,24</w:t>
            </w:r>
          </w:p>
        </w:tc>
      </w:tr>
      <w:tr w:rsidR="00465F57" w:rsidRPr="00363339" w14:paraId="21B4BAF8"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0CDA8BA8"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372C6A4C" w14:textId="77777777" w:rsidR="00465F57" w:rsidRPr="00363339" w:rsidRDefault="00465F57" w:rsidP="008D4B25">
            <w:pPr>
              <w:rPr>
                <w:color w:val="000000"/>
                <w:sz w:val="20"/>
                <w:szCs w:val="20"/>
                <w:lang w:eastAsia="ro-RO"/>
              </w:rPr>
            </w:pPr>
            <w:r w:rsidRPr="00363339">
              <w:rPr>
                <w:color w:val="000000"/>
                <w:sz w:val="20"/>
                <w:szCs w:val="20"/>
                <w:lang w:eastAsia="ro-RO"/>
              </w:rPr>
              <w:t>9310060019900</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3DF6BD47" w14:textId="77777777" w:rsidR="00465F57" w:rsidRPr="00363339" w:rsidRDefault="00465F57" w:rsidP="008D4B25">
            <w:pPr>
              <w:rPr>
                <w:color w:val="000000"/>
                <w:sz w:val="20"/>
                <w:szCs w:val="20"/>
                <w:lang w:eastAsia="ro-RO"/>
              </w:rPr>
            </w:pPr>
            <w:r w:rsidRPr="00363339">
              <w:rPr>
                <w:color w:val="000000"/>
                <w:sz w:val="20"/>
                <w:szCs w:val="20"/>
                <w:lang w:eastAsia="ro-RO"/>
              </w:rPr>
              <w:t>Muncitor necalificat</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3DC81433" w14:textId="77777777" w:rsidR="00465F57" w:rsidRPr="00363339" w:rsidRDefault="00465F57" w:rsidP="008D4B25">
            <w:pPr>
              <w:rPr>
                <w:color w:val="000000"/>
                <w:sz w:val="20"/>
                <w:szCs w:val="20"/>
                <w:lang w:eastAsia="ro-RO"/>
              </w:rPr>
            </w:pPr>
            <w:r w:rsidRPr="00363339">
              <w:rPr>
                <w:color w:val="000000"/>
                <w:sz w:val="20"/>
                <w:szCs w:val="20"/>
                <w:lang w:eastAsia="ro-RO"/>
              </w:rPr>
              <w:t>h-om</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3FBBC657" w14:textId="77777777" w:rsidR="00465F57" w:rsidRPr="00363339" w:rsidRDefault="00465F57" w:rsidP="008D4B25">
            <w:pPr>
              <w:jc w:val="right"/>
              <w:rPr>
                <w:color w:val="000000"/>
                <w:sz w:val="20"/>
                <w:szCs w:val="20"/>
                <w:lang w:eastAsia="ro-RO"/>
              </w:rPr>
            </w:pPr>
            <w:r w:rsidRPr="00363339">
              <w:rPr>
                <w:color w:val="000000"/>
                <w:sz w:val="20"/>
                <w:szCs w:val="20"/>
                <w:lang w:eastAsia="ro-RO"/>
              </w:rPr>
              <w:t>2,21</w:t>
            </w:r>
          </w:p>
        </w:tc>
      </w:tr>
      <w:tr w:rsidR="00465F57" w:rsidRPr="00363339" w14:paraId="4C90EE0A" w14:textId="77777777" w:rsidTr="009B7ECE">
        <w:trPr>
          <w:trHeight w:val="20"/>
        </w:trPr>
        <w:tc>
          <w:tcPr>
            <w:tcW w:w="567" w:type="dxa"/>
            <w:tcBorders>
              <w:top w:val="nil"/>
              <w:left w:val="single" w:sz="4" w:space="0" w:color="auto"/>
              <w:bottom w:val="single" w:sz="4" w:space="0" w:color="auto"/>
              <w:right w:val="single" w:sz="4" w:space="0" w:color="auto"/>
            </w:tcBorders>
            <w:shd w:val="clear" w:color="000000" w:fill="E2EFDA"/>
            <w:tcMar>
              <w:left w:w="28" w:type="dxa"/>
              <w:right w:w="28" w:type="dxa"/>
            </w:tcMar>
            <w:vAlign w:val="center"/>
            <w:hideMark/>
          </w:tcPr>
          <w:p w14:paraId="2D757AE3"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27</w:t>
            </w:r>
          </w:p>
        </w:tc>
        <w:tc>
          <w:tcPr>
            <w:tcW w:w="1702"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0EF81230" w14:textId="77777777" w:rsidR="00465F57" w:rsidRPr="00363339" w:rsidRDefault="00465F57" w:rsidP="008D4B25">
            <w:pPr>
              <w:rPr>
                <w:b/>
                <w:bCs/>
                <w:color w:val="000000"/>
                <w:sz w:val="20"/>
                <w:szCs w:val="20"/>
                <w:lang w:eastAsia="ro-RO"/>
              </w:rPr>
            </w:pPr>
            <w:r w:rsidRPr="00363339">
              <w:rPr>
                <w:b/>
                <w:bCs/>
                <w:color w:val="000000"/>
                <w:sz w:val="20"/>
                <w:szCs w:val="20"/>
                <w:lang w:eastAsia="ro-RO"/>
              </w:rPr>
              <w:t xml:space="preserve">TsH124B </w:t>
            </w:r>
          </w:p>
        </w:tc>
        <w:tc>
          <w:tcPr>
            <w:tcW w:w="5670" w:type="dxa"/>
            <w:tcBorders>
              <w:top w:val="nil"/>
              <w:left w:val="nil"/>
              <w:bottom w:val="single" w:sz="4" w:space="0" w:color="auto"/>
              <w:right w:val="single" w:sz="4" w:space="0" w:color="auto"/>
            </w:tcBorders>
            <w:shd w:val="clear" w:color="000000" w:fill="E2EFDA"/>
            <w:tcMar>
              <w:left w:w="28" w:type="dxa"/>
              <w:right w:w="28" w:type="dxa"/>
            </w:tcMar>
            <w:hideMark/>
          </w:tcPr>
          <w:p w14:paraId="5DDE65FF" w14:textId="77777777" w:rsidR="00465F57" w:rsidRPr="00363339" w:rsidRDefault="00465F57" w:rsidP="008D4B25">
            <w:pPr>
              <w:rPr>
                <w:b/>
                <w:bCs/>
                <w:color w:val="000000"/>
                <w:sz w:val="20"/>
                <w:szCs w:val="20"/>
                <w:lang w:eastAsia="ro-RO"/>
              </w:rPr>
            </w:pPr>
            <w:r w:rsidRPr="00363339">
              <w:rPr>
                <w:b/>
                <w:bCs/>
                <w:color w:val="000000"/>
                <w:sz w:val="20"/>
                <w:szCs w:val="20"/>
                <w:lang w:eastAsia="ro-RO"/>
              </w:rPr>
              <w:t xml:space="preserve">Pregatirea amestecului de sol prin amestecare: de doua ori(numai lucru) </w:t>
            </w:r>
          </w:p>
        </w:tc>
        <w:tc>
          <w:tcPr>
            <w:tcW w:w="960"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37FBC812"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m3</w:t>
            </w:r>
          </w:p>
        </w:tc>
        <w:tc>
          <w:tcPr>
            <w:tcW w:w="1024"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51372B9C"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2,7</w:t>
            </w:r>
          </w:p>
        </w:tc>
      </w:tr>
      <w:tr w:rsidR="00465F57" w:rsidRPr="00363339" w14:paraId="7B49704D"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6F08E4D3"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433F61C5" w14:textId="77777777" w:rsidR="00465F57" w:rsidRPr="00363339" w:rsidRDefault="00465F57" w:rsidP="008D4B25">
            <w:pPr>
              <w:rPr>
                <w:color w:val="000000"/>
                <w:sz w:val="20"/>
                <w:szCs w:val="20"/>
                <w:lang w:eastAsia="ro-RO"/>
              </w:rPr>
            </w:pPr>
            <w:r w:rsidRPr="00363339">
              <w:rPr>
                <w:color w:val="000000"/>
                <w:sz w:val="20"/>
                <w:szCs w:val="20"/>
                <w:lang w:eastAsia="ro-RO"/>
              </w:rPr>
              <w:t>9310060019900</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7196AACA" w14:textId="77777777" w:rsidR="00465F57" w:rsidRPr="00363339" w:rsidRDefault="00465F57" w:rsidP="008D4B25">
            <w:pPr>
              <w:rPr>
                <w:color w:val="000000"/>
                <w:sz w:val="20"/>
                <w:szCs w:val="20"/>
                <w:lang w:eastAsia="ro-RO"/>
              </w:rPr>
            </w:pPr>
            <w:r w:rsidRPr="00363339">
              <w:rPr>
                <w:color w:val="000000"/>
                <w:sz w:val="20"/>
                <w:szCs w:val="20"/>
                <w:lang w:eastAsia="ro-RO"/>
              </w:rPr>
              <w:t>Muncitor necalificat</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3C22FAA0" w14:textId="77777777" w:rsidR="00465F57" w:rsidRPr="00363339" w:rsidRDefault="00465F57" w:rsidP="008D4B25">
            <w:pPr>
              <w:rPr>
                <w:color w:val="000000"/>
                <w:sz w:val="20"/>
                <w:szCs w:val="20"/>
                <w:lang w:eastAsia="ro-RO"/>
              </w:rPr>
            </w:pPr>
            <w:r w:rsidRPr="00363339">
              <w:rPr>
                <w:color w:val="000000"/>
                <w:sz w:val="20"/>
                <w:szCs w:val="20"/>
                <w:lang w:eastAsia="ro-RO"/>
              </w:rPr>
              <w:t>h-om</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24F58DB0" w14:textId="77777777" w:rsidR="00465F57" w:rsidRPr="00363339" w:rsidRDefault="00465F57" w:rsidP="008D4B25">
            <w:pPr>
              <w:jc w:val="right"/>
              <w:rPr>
                <w:color w:val="000000"/>
                <w:sz w:val="20"/>
                <w:szCs w:val="20"/>
                <w:lang w:eastAsia="ro-RO"/>
              </w:rPr>
            </w:pPr>
            <w:r w:rsidRPr="00363339">
              <w:rPr>
                <w:color w:val="000000"/>
                <w:sz w:val="20"/>
                <w:szCs w:val="20"/>
                <w:lang w:eastAsia="ro-RO"/>
              </w:rPr>
              <w:t>1,3</w:t>
            </w:r>
          </w:p>
        </w:tc>
      </w:tr>
      <w:tr w:rsidR="00465F57" w:rsidRPr="00363339" w14:paraId="4197FFF4" w14:textId="77777777" w:rsidTr="009B7ECE">
        <w:trPr>
          <w:trHeight w:val="20"/>
        </w:trPr>
        <w:tc>
          <w:tcPr>
            <w:tcW w:w="567" w:type="dxa"/>
            <w:tcBorders>
              <w:top w:val="nil"/>
              <w:left w:val="single" w:sz="4" w:space="0" w:color="auto"/>
              <w:bottom w:val="single" w:sz="4" w:space="0" w:color="auto"/>
              <w:right w:val="single" w:sz="4" w:space="0" w:color="auto"/>
            </w:tcBorders>
            <w:shd w:val="clear" w:color="000000" w:fill="E2EFDA"/>
            <w:tcMar>
              <w:left w:w="28" w:type="dxa"/>
              <w:right w:w="28" w:type="dxa"/>
            </w:tcMar>
            <w:vAlign w:val="center"/>
            <w:hideMark/>
          </w:tcPr>
          <w:p w14:paraId="4B66323B"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28</w:t>
            </w:r>
          </w:p>
        </w:tc>
        <w:tc>
          <w:tcPr>
            <w:tcW w:w="1702"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2AA1EFCE" w14:textId="77777777" w:rsidR="00465F57" w:rsidRPr="00363339" w:rsidRDefault="00465F57" w:rsidP="008D4B25">
            <w:pPr>
              <w:rPr>
                <w:b/>
                <w:bCs/>
                <w:color w:val="000000"/>
                <w:sz w:val="20"/>
                <w:szCs w:val="20"/>
                <w:lang w:eastAsia="ro-RO"/>
              </w:rPr>
            </w:pPr>
            <w:r w:rsidRPr="00363339">
              <w:rPr>
                <w:b/>
                <w:bCs/>
                <w:color w:val="000000"/>
                <w:sz w:val="20"/>
                <w:szCs w:val="20"/>
                <w:lang w:eastAsia="ro-RO"/>
              </w:rPr>
              <w:t xml:space="preserve"> </w:t>
            </w:r>
          </w:p>
        </w:tc>
        <w:tc>
          <w:tcPr>
            <w:tcW w:w="5670" w:type="dxa"/>
            <w:tcBorders>
              <w:top w:val="nil"/>
              <w:left w:val="nil"/>
              <w:bottom w:val="single" w:sz="4" w:space="0" w:color="auto"/>
              <w:right w:val="single" w:sz="4" w:space="0" w:color="auto"/>
            </w:tcBorders>
            <w:shd w:val="clear" w:color="000000" w:fill="E2EFDA"/>
            <w:tcMar>
              <w:left w:w="28" w:type="dxa"/>
              <w:right w:w="28" w:type="dxa"/>
            </w:tcMar>
            <w:hideMark/>
          </w:tcPr>
          <w:p w14:paraId="21797AAB" w14:textId="77777777" w:rsidR="00465F57" w:rsidRPr="00363339" w:rsidRDefault="00465F57" w:rsidP="008D4B25">
            <w:pPr>
              <w:rPr>
                <w:b/>
                <w:bCs/>
                <w:color w:val="000000"/>
                <w:sz w:val="20"/>
                <w:szCs w:val="20"/>
                <w:lang w:eastAsia="ro-RO"/>
              </w:rPr>
            </w:pPr>
            <w:r w:rsidRPr="00363339">
              <w:rPr>
                <w:b/>
                <w:bCs/>
                <w:color w:val="000000"/>
                <w:sz w:val="20"/>
                <w:szCs w:val="20"/>
                <w:lang w:eastAsia="ro-RO"/>
              </w:rPr>
              <w:t xml:space="preserve">Nisip </w:t>
            </w:r>
          </w:p>
        </w:tc>
        <w:tc>
          <w:tcPr>
            <w:tcW w:w="960"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4C63BAE0"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m3</w:t>
            </w:r>
          </w:p>
        </w:tc>
        <w:tc>
          <w:tcPr>
            <w:tcW w:w="1024"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29050B87"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0,2</w:t>
            </w:r>
          </w:p>
        </w:tc>
      </w:tr>
      <w:tr w:rsidR="00465F57" w:rsidRPr="00363339" w14:paraId="3001002D"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7F42F92C"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475DFC67" w14:textId="77777777" w:rsidR="00465F57" w:rsidRPr="00363339" w:rsidRDefault="00465F57" w:rsidP="008D4B25">
            <w:pPr>
              <w:rPr>
                <w:color w:val="000000"/>
                <w:sz w:val="20"/>
                <w:szCs w:val="20"/>
                <w:lang w:eastAsia="ro-RO"/>
              </w:rPr>
            </w:pPr>
            <w:r w:rsidRPr="00363339">
              <w:rPr>
                <w:color w:val="000000"/>
                <w:sz w:val="20"/>
                <w:szCs w:val="20"/>
                <w:lang w:eastAsia="ro-RO"/>
              </w:rPr>
              <w:t>1421102200579</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7BA8D926" w14:textId="77777777" w:rsidR="00465F57" w:rsidRPr="00363339" w:rsidRDefault="00465F57" w:rsidP="008D4B25">
            <w:pPr>
              <w:rPr>
                <w:color w:val="000000"/>
                <w:sz w:val="20"/>
                <w:szCs w:val="20"/>
                <w:lang w:eastAsia="ro-RO"/>
              </w:rPr>
            </w:pPr>
            <w:r w:rsidRPr="00363339">
              <w:rPr>
                <w:color w:val="000000"/>
                <w:sz w:val="20"/>
                <w:szCs w:val="20"/>
                <w:lang w:eastAsia="ro-RO"/>
              </w:rPr>
              <w:t xml:space="preserve">Nisip </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179F8FED" w14:textId="77777777" w:rsidR="00465F57" w:rsidRPr="00363339" w:rsidRDefault="00465F57" w:rsidP="008D4B25">
            <w:pPr>
              <w:rPr>
                <w:color w:val="000000"/>
                <w:sz w:val="20"/>
                <w:szCs w:val="20"/>
                <w:lang w:eastAsia="ro-RO"/>
              </w:rPr>
            </w:pPr>
            <w:r w:rsidRPr="00363339">
              <w:rPr>
                <w:color w:val="000000"/>
                <w:sz w:val="20"/>
                <w:szCs w:val="20"/>
                <w:lang w:eastAsia="ro-RO"/>
              </w:rPr>
              <w:t>m3</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5F613A28" w14:textId="77777777" w:rsidR="00465F57" w:rsidRPr="00363339" w:rsidRDefault="00465F57" w:rsidP="008D4B25">
            <w:pPr>
              <w:jc w:val="right"/>
              <w:rPr>
                <w:color w:val="000000"/>
                <w:sz w:val="20"/>
                <w:szCs w:val="20"/>
                <w:lang w:eastAsia="ro-RO"/>
              </w:rPr>
            </w:pPr>
            <w:r w:rsidRPr="00363339">
              <w:rPr>
                <w:color w:val="000000"/>
                <w:sz w:val="20"/>
                <w:szCs w:val="20"/>
                <w:lang w:eastAsia="ro-RO"/>
              </w:rPr>
              <w:t>1</w:t>
            </w:r>
          </w:p>
        </w:tc>
      </w:tr>
      <w:tr w:rsidR="00465F57" w:rsidRPr="00363339" w14:paraId="7A488877" w14:textId="77777777" w:rsidTr="009B7ECE">
        <w:trPr>
          <w:trHeight w:val="20"/>
        </w:trPr>
        <w:tc>
          <w:tcPr>
            <w:tcW w:w="567" w:type="dxa"/>
            <w:tcBorders>
              <w:top w:val="nil"/>
              <w:left w:val="single" w:sz="4" w:space="0" w:color="auto"/>
              <w:bottom w:val="single" w:sz="4" w:space="0" w:color="auto"/>
              <w:right w:val="single" w:sz="4" w:space="0" w:color="auto"/>
            </w:tcBorders>
            <w:shd w:val="clear" w:color="000000" w:fill="E2EFDA"/>
            <w:tcMar>
              <w:left w:w="28" w:type="dxa"/>
              <w:right w:w="28" w:type="dxa"/>
            </w:tcMar>
            <w:vAlign w:val="center"/>
            <w:hideMark/>
          </w:tcPr>
          <w:p w14:paraId="31708A8D"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29</w:t>
            </w:r>
          </w:p>
        </w:tc>
        <w:tc>
          <w:tcPr>
            <w:tcW w:w="1702"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458012A6" w14:textId="77777777" w:rsidR="00465F57" w:rsidRPr="00363339" w:rsidRDefault="00465F57" w:rsidP="008D4B25">
            <w:pPr>
              <w:rPr>
                <w:b/>
                <w:bCs/>
                <w:color w:val="000000"/>
                <w:sz w:val="20"/>
                <w:szCs w:val="20"/>
                <w:lang w:eastAsia="ro-RO"/>
              </w:rPr>
            </w:pPr>
            <w:r w:rsidRPr="00363339">
              <w:rPr>
                <w:b/>
                <w:bCs/>
                <w:color w:val="000000"/>
                <w:sz w:val="20"/>
                <w:szCs w:val="20"/>
                <w:lang w:eastAsia="ro-RO"/>
              </w:rPr>
              <w:t xml:space="preserve"> </w:t>
            </w:r>
          </w:p>
        </w:tc>
        <w:tc>
          <w:tcPr>
            <w:tcW w:w="5670" w:type="dxa"/>
            <w:tcBorders>
              <w:top w:val="nil"/>
              <w:left w:val="nil"/>
              <w:bottom w:val="single" w:sz="4" w:space="0" w:color="auto"/>
              <w:right w:val="single" w:sz="4" w:space="0" w:color="auto"/>
            </w:tcBorders>
            <w:shd w:val="clear" w:color="000000" w:fill="E2EFDA"/>
            <w:tcMar>
              <w:left w:w="28" w:type="dxa"/>
              <w:right w:w="28" w:type="dxa"/>
            </w:tcMar>
            <w:hideMark/>
          </w:tcPr>
          <w:p w14:paraId="5D583276" w14:textId="77777777" w:rsidR="00465F57" w:rsidRPr="00363339" w:rsidRDefault="00465F57" w:rsidP="008D4B25">
            <w:pPr>
              <w:rPr>
                <w:b/>
                <w:bCs/>
                <w:color w:val="000000"/>
                <w:sz w:val="20"/>
                <w:szCs w:val="20"/>
                <w:lang w:eastAsia="ro-RO"/>
              </w:rPr>
            </w:pPr>
            <w:r w:rsidRPr="00363339">
              <w:rPr>
                <w:b/>
                <w:bCs/>
                <w:color w:val="000000"/>
                <w:sz w:val="20"/>
                <w:szCs w:val="20"/>
                <w:lang w:eastAsia="ro-RO"/>
              </w:rPr>
              <w:t xml:space="preserve">Чернозем (растительный грунт) - без цены </w:t>
            </w:r>
          </w:p>
        </w:tc>
        <w:tc>
          <w:tcPr>
            <w:tcW w:w="960"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1B94AFA3"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m3</w:t>
            </w:r>
          </w:p>
        </w:tc>
        <w:tc>
          <w:tcPr>
            <w:tcW w:w="1024"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3222C0BB"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2,5</w:t>
            </w:r>
          </w:p>
        </w:tc>
      </w:tr>
      <w:tr w:rsidR="00465F57" w:rsidRPr="00363339" w14:paraId="6907C9DC"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4BA848D2"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11FE896B" w14:textId="77777777" w:rsidR="00465F57" w:rsidRPr="00363339" w:rsidRDefault="00465F57" w:rsidP="008D4B25">
            <w:pPr>
              <w:rPr>
                <w:color w:val="000000"/>
                <w:sz w:val="20"/>
                <w:szCs w:val="20"/>
                <w:lang w:eastAsia="ro-RO"/>
              </w:rPr>
            </w:pPr>
            <w:r w:rsidRPr="00363339">
              <w:rPr>
                <w:color w:val="000000"/>
                <w:sz w:val="20"/>
                <w:szCs w:val="20"/>
                <w:lang w:eastAsia="ro-RO"/>
              </w:rPr>
              <w:t>142110</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6CEA7B46" w14:textId="77777777" w:rsidR="00465F57" w:rsidRPr="00363339" w:rsidRDefault="00465F57" w:rsidP="008D4B25">
            <w:pPr>
              <w:rPr>
                <w:color w:val="000000"/>
                <w:sz w:val="20"/>
                <w:szCs w:val="20"/>
                <w:lang w:eastAsia="ro-RO"/>
              </w:rPr>
            </w:pPr>
            <w:r w:rsidRPr="00363339">
              <w:rPr>
                <w:color w:val="000000"/>
                <w:sz w:val="20"/>
                <w:szCs w:val="20"/>
                <w:lang w:eastAsia="ro-RO"/>
              </w:rPr>
              <w:t>Чернозем (растительный грунт) - без цены</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7A882F7A" w14:textId="77777777" w:rsidR="00465F57" w:rsidRPr="00363339" w:rsidRDefault="00465F57" w:rsidP="008D4B25">
            <w:pPr>
              <w:rPr>
                <w:color w:val="000000"/>
                <w:sz w:val="20"/>
                <w:szCs w:val="20"/>
                <w:lang w:eastAsia="ro-RO"/>
              </w:rPr>
            </w:pPr>
            <w:r w:rsidRPr="00363339">
              <w:rPr>
                <w:color w:val="000000"/>
                <w:sz w:val="20"/>
                <w:szCs w:val="20"/>
                <w:lang w:eastAsia="ro-RO"/>
              </w:rPr>
              <w:t>m3</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55924FAF" w14:textId="77777777" w:rsidR="00465F57" w:rsidRPr="00363339" w:rsidRDefault="00465F57" w:rsidP="008D4B25">
            <w:pPr>
              <w:jc w:val="right"/>
              <w:rPr>
                <w:color w:val="000000"/>
                <w:sz w:val="20"/>
                <w:szCs w:val="20"/>
                <w:lang w:eastAsia="ro-RO"/>
              </w:rPr>
            </w:pPr>
            <w:r w:rsidRPr="00363339">
              <w:rPr>
                <w:color w:val="000000"/>
                <w:sz w:val="20"/>
                <w:szCs w:val="20"/>
                <w:lang w:eastAsia="ro-RO"/>
              </w:rPr>
              <w:t>1</w:t>
            </w:r>
          </w:p>
        </w:tc>
      </w:tr>
      <w:tr w:rsidR="00465F57" w:rsidRPr="00363339" w14:paraId="5B2AC9CB" w14:textId="77777777" w:rsidTr="009B7ECE">
        <w:trPr>
          <w:trHeight w:val="20"/>
        </w:trPr>
        <w:tc>
          <w:tcPr>
            <w:tcW w:w="567" w:type="dxa"/>
            <w:tcBorders>
              <w:top w:val="nil"/>
              <w:left w:val="single" w:sz="4" w:space="0" w:color="auto"/>
              <w:bottom w:val="single" w:sz="4" w:space="0" w:color="auto"/>
              <w:right w:val="single" w:sz="4" w:space="0" w:color="auto"/>
            </w:tcBorders>
            <w:shd w:val="clear" w:color="000000" w:fill="E2EFDA"/>
            <w:tcMar>
              <w:left w:w="28" w:type="dxa"/>
              <w:right w:w="28" w:type="dxa"/>
            </w:tcMar>
            <w:vAlign w:val="center"/>
            <w:hideMark/>
          </w:tcPr>
          <w:p w14:paraId="6AD7DC3A"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30</w:t>
            </w:r>
          </w:p>
        </w:tc>
        <w:tc>
          <w:tcPr>
            <w:tcW w:w="1702"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76289F11" w14:textId="77777777" w:rsidR="00465F57" w:rsidRPr="00363339" w:rsidRDefault="00465F57" w:rsidP="008D4B25">
            <w:pPr>
              <w:rPr>
                <w:b/>
                <w:bCs/>
                <w:color w:val="000000"/>
                <w:sz w:val="20"/>
                <w:szCs w:val="20"/>
                <w:lang w:eastAsia="ro-RO"/>
              </w:rPr>
            </w:pPr>
            <w:r w:rsidRPr="00363339">
              <w:rPr>
                <w:b/>
                <w:bCs/>
                <w:color w:val="000000"/>
                <w:sz w:val="20"/>
                <w:szCs w:val="20"/>
                <w:lang w:eastAsia="ro-RO"/>
              </w:rPr>
              <w:t xml:space="preserve">TsH05A </w:t>
            </w:r>
          </w:p>
        </w:tc>
        <w:tc>
          <w:tcPr>
            <w:tcW w:w="5670" w:type="dxa"/>
            <w:tcBorders>
              <w:top w:val="nil"/>
              <w:left w:val="nil"/>
              <w:bottom w:val="single" w:sz="4" w:space="0" w:color="auto"/>
              <w:right w:val="single" w:sz="4" w:space="0" w:color="auto"/>
            </w:tcBorders>
            <w:shd w:val="clear" w:color="000000" w:fill="E2EFDA"/>
            <w:tcMar>
              <w:left w:w="28" w:type="dxa"/>
              <w:right w:w="28" w:type="dxa"/>
            </w:tcMar>
            <w:hideMark/>
          </w:tcPr>
          <w:p w14:paraId="0F6B5513" w14:textId="77777777" w:rsidR="00465F57" w:rsidRPr="00363339" w:rsidRDefault="00465F57" w:rsidP="008D4B25">
            <w:pPr>
              <w:rPr>
                <w:b/>
                <w:bCs/>
                <w:color w:val="000000"/>
                <w:sz w:val="20"/>
                <w:szCs w:val="20"/>
                <w:lang w:eastAsia="ro-RO"/>
              </w:rPr>
            </w:pPr>
            <w:r w:rsidRPr="00363339">
              <w:rPr>
                <w:b/>
                <w:bCs/>
                <w:color w:val="000000"/>
                <w:sz w:val="20"/>
                <w:szCs w:val="20"/>
                <w:lang w:eastAsia="ro-RO"/>
              </w:rPr>
              <w:t xml:space="preserve">Asternerea uniforma a stratului de pamint vegetal, pe teren orizontal sau cu  panta de 20%, cu pastrarea structurii, in straturi de 10 cm grosime </w:t>
            </w:r>
          </w:p>
        </w:tc>
        <w:tc>
          <w:tcPr>
            <w:tcW w:w="960"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23AB8429"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m2</w:t>
            </w:r>
          </w:p>
        </w:tc>
        <w:tc>
          <w:tcPr>
            <w:tcW w:w="1024"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05F9CC99"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24</w:t>
            </w:r>
          </w:p>
        </w:tc>
      </w:tr>
      <w:tr w:rsidR="00465F57" w:rsidRPr="00363339" w14:paraId="352E48F8"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138C6424"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0BEA6211" w14:textId="77777777" w:rsidR="00465F57" w:rsidRPr="00363339" w:rsidRDefault="00465F57" w:rsidP="008D4B25">
            <w:pPr>
              <w:rPr>
                <w:color w:val="000000"/>
                <w:sz w:val="20"/>
                <w:szCs w:val="20"/>
                <w:lang w:eastAsia="ro-RO"/>
              </w:rPr>
            </w:pPr>
            <w:r w:rsidRPr="00363339">
              <w:rPr>
                <w:color w:val="000000"/>
                <w:sz w:val="20"/>
                <w:szCs w:val="20"/>
                <w:lang w:eastAsia="ro-RO"/>
              </w:rPr>
              <w:t>7129020012880</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39C0E75D" w14:textId="77777777" w:rsidR="00465F57" w:rsidRPr="00363339" w:rsidRDefault="00465F57" w:rsidP="008D4B25">
            <w:pPr>
              <w:rPr>
                <w:color w:val="000000"/>
                <w:sz w:val="20"/>
                <w:szCs w:val="20"/>
                <w:lang w:eastAsia="ro-RO"/>
              </w:rPr>
            </w:pPr>
            <w:r w:rsidRPr="00363339">
              <w:rPr>
                <w:color w:val="000000"/>
                <w:sz w:val="20"/>
                <w:szCs w:val="20"/>
                <w:lang w:eastAsia="ro-RO"/>
              </w:rPr>
              <w:t>Peisagist-floricultor</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3878B5AD" w14:textId="77777777" w:rsidR="00465F57" w:rsidRPr="00363339" w:rsidRDefault="00465F57" w:rsidP="008D4B25">
            <w:pPr>
              <w:rPr>
                <w:color w:val="000000"/>
                <w:sz w:val="20"/>
                <w:szCs w:val="20"/>
                <w:lang w:eastAsia="ro-RO"/>
              </w:rPr>
            </w:pPr>
            <w:r w:rsidRPr="00363339">
              <w:rPr>
                <w:color w:val="000000"/>
                <w:sz w:val="20"/>
                <w:szCs w:val="20"/>
                <w:lang w:eastAsia="ro-RO"/>
              </w:rPr>
              <w:t>h-om</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09DE6DFD" w14:textId="77777777" w:rsidR="00465F57" w:rsidRPr="00363339" w:rsidRDefault="00465F57" w:rsidP="008D4B25">
            <w:pPr>
              <w:jc w:val="right"/>
              <w:rPr>
                <w:color w:val="000000"/>
                <w:sz w:val="20"/>
                <w:szCs w:val="20"/>
                <w:lang w:eastAsia="ro-RO"/>
              </w:rPr>
            </w:pPr>
            <w:r w:rsidRPr="00363339">
              <w:rPr>
                <w:color w:val="000000"/>
                <w:sz w:val="20"/>
                <w:szCs w:val="20"/>
                <w:lang w:eastAsia="ro-RO"/>
              </w:rPr>
              <w:t>0,11</w:t>
            </w:r>
          </w:p>
        </w:tc>
      </w:tr>
      <w:tr w:rsidR="00465F57" w:rsidRPr="00363339" w14:paraId="4B0FEE38" w14:textId="77777777" w:rsidTr="009B7ECE">
        <w:trPr>
          <w:trHeight w:val="20"/>
        </w:trPr>
        <w:tc>
          <w:tcPr>
            <w:tcW w:w="567" w:type="dxa"/>
            <w:tcBorders>
              <w:top w:val="nil"/>
              <w:left w:val="single" w:sz="4" w:space="0" w:color="auto"/>
              <w:bottom w:val="single" w:sz="4" w:space="0" w:color="auto"/>
              <w:right w:val="single" w:sz="4" w:space="0" w:color="auto"/>
            </w:tcBorders>
            <w:shd w:val="clear" w:color="000000" w:fill="E2EFDA"/>
            <w:tcMar>
              <w:left w:w="28" w:type="dxa"/>
              <w:right w:w="28" w:type="dxa"/>
            </w:tcMar>
            <w:vAlign w:val="center"/>
            <w:hideMark/>
          </w:tcPr>
          <w:p w14:paraId="4BB22590"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31</w:t>
            </w:r>
          </w:p>
        </w:tc>
        <w:tc>
          <w:tcPr>
            <w:tcW w:w="1702"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0C57EC7E" w14:textId="77777777" w:rsidR="00465F57" w:rsidRPr="00363339" w:rsidRDefault="00465F57" w:rsidP="008D4B25">
            <w:pPr>
              <w:rPr>
                <w:b/>
                <w:bCs/>
                <w:color w:val="000000"/>
                <w:sz w:val="20"/>
                <w:szCs w:val="20"/>
                <w:lang w:eastAsia="ro-RO"/>
              </w:rPr>
            </w:pPr>
            <w:r w:rsidRPr="00363339">
              <w:rPr>
                <w:b/>
                <w:bCs/>
                <w:color w:val="000000"/>
                <w:sz w:val="20"/>
                <w:szCs w:val="20"/>
                <w:lang w:eastAsia="ro-RO"/>
              </w:rPr>
              <w:t xml:space="preserve">TsH09A </w:t>
            </w:r>
          </w:p>
        </w:tc>
        <w:tc>
          <w:tcPr>
            <w:tcW w:w="5670" w:type="dxa"/>
            <w:tcBorders>
              <w:top w:val="nil"/>
              <w:left w:val="nil"/>
              <w:bottom w:val="single" w:sz="4" w:space="0" w:color="auto"/>
              <w:right w:val="single" w:sz="4" w:space="0" w:color="auto"/>
            </w:tcBorders>
            <w:shd w:val="clear" w:color="000000" w:fill="E2EFDA"/>
            <w:tcMar>
              <w:left w:w="28" w:type="dxa"/>
              <w:right w:w="28" w:type="dxa"/>
            </w:tcMar>
            <w:hideMark/>
          </w:tcPr>
          <w:p w14:paraId="241855D2" w14:textId="77777777" w:rsidR="00465F57" w:rsidRPr="00363339" w:rsidRDefault="00465F57" w:rsidP="008D4B25">
            <w:pPr>
              <w:rPr>
                <w:b/>
                <w:bCs/>
                <w:color w:val="000000"/>
                <w:sz w:val="20"/>
                <w:szCs w:val="20"/>
                <w:lang w:eastAsia="ro-RO"/>
              </w:rPr>
            </w:pPr>
            <w:r w:rsidRPr="00363339">
              <w:rPr>
                <w:b/>
                <w:bCs/>
                <w:color w:val="000000"/>
                <w:sz w:val="20"/>
                <w:szCs w:val="20"/>
                <w:lang w:eastAsia="ro-RO"/>
              </w:rPr>
              <w:t xml:space="preserve">Semanarea gazonului pe suprafete orizontale sau in panta sub 30% </w:t>
            </w:r>
          </w:p>
        </w:tc>
        <w:tc>
          <w:tcPr>
            <w:tcW w:w="960"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54A12E08"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100m2</w:t>
            </w:r>
          </w:p>
        </w:tc>
        <w:tc>
          <w:tcPr>
            <w:tcW w:w="1024"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466FD374"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0,24</w:t>
            </w:r>
          </w:p>
        </w:tc>
      </w:tr>
      <w:tr w:rsidR="00465F57" w:rsidRPr="00363339" w14:paraId="775E99CB"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3D32B575"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5D681E8C" w14:textId="77777777" w:rsidR="00465F57" w:rsidRPr="00363339" w:rsidRDefault="00465F57" w:rsidP="008D4B25">
            <w:pPr>
              <w:rPr>
                <w:color w:val="000000"/>
                <w:sz w:val="20"/>
                <w:szCs w:val="20"/>
                <w:lang w:eastAsia="ro-RO"/>
              </w:rPr>
            </w:pPr>
            <w:r w:rsidRPr="00363339">
              <w:rPr>
                <w:color w:val="000000"/>
                <w:sz w:val="20"/>
                <w:szCs w:val="20"/>
                <w:lang w:eastAsia="ro-RO"/>
              </w:rPr>
              <w:t>7129020012880</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7E68C0EA" w14:textId="77777777" w:rsidR="00465F57" w:rsidRPr="00363339" w:rsidRDefault="00465F57" w:rsidP="008D4B25">
            <w:pPr>
              <w:rPr>
                <w:color w:val="000000"/>
                <w:sz w:val="20"/>
                <w:szCs w:val="20"/>
                <w:lang w:eastAsia="ro-RO"/>
              </w:rPr>
            </w:pPr>
            <w:r w:rsidRPr="00363339">
              <w:rPr>
                <w:color w:val="000000"/>
                <w:sz w:val="20"/>
                <w:szCs w:val="20"/>
                <w:lang w:eastAsia="ro-RO"/>
              </w:rPr>
              <w:t>Peisagist-floricultor</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13BDCBF8" w14:textId="77777777" w:rsidR="00465F57" w:rsidRPr="00363339" w:rsidRDefault="00465F57" w:rsidP="008D4B25">
            <w:pPr>
              <w:rPr>
                <w:color w:val="000000"/>
                <w:sz w:val="20"/>
                <w:szCs w:val="20"/>
                <w:lang w:eastAsia="ro-RO"/>
              </w:rPr>
            </w:pPr>
            <w:r w:rsidRPr="00363339">
              <w:rPr>
                <w:color w:val="000000"/>
                <w:sz w:val="20"/>
                <w:szCs w:val="20"/>
                <w:lang w:eastAsia="ro-RO"/>
              </w:rPr>
              <w:t>h-om</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73469F6A" w14:textId="77777777" w:rsidR="00465F57" w:rsidRPr="00363339" w:rsidRDefault="00465F57" w:rsidP="008D4B25">
            <w:pPr>
              <w:jc w:val="right"/>
              <w:rPr>
                <w:color w:val="000000"/>
                <w:sz w:val="20"/>
                <w:szCs w:val="20"/>
                <w:lang w:eastAsia="ro-RO"/>
              </w:rPr>
            </w:pPr>
            <w:r w:rsidRPr="00363339">
              <w:rPr>
                <w:color w:val="000000"/>
                <w:sz w:val="20"/>
                <w:szCs w:val="20"/>
                <w:lang w:eastAsia="ro-RO"/>
              </w:rPr>
              <w:t>4,82</w:t>
            </w:r>
          </w:p>
        </w:tc>
      </w:tr>
      <w:tr w:rsidR="00465F57" w:rsidRPr="00363339" w14:paraId="2D719244"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033EFD5B"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228A423C" w14:textId="77777777" w:rsidR="00465F57" w:rsidRPr="00363339" w:rsidRDefault="00465F57" w:rsidP="008D4B25">
            <w:pPr>
              <w:rPr>
                <w:color w:val="000000"/>
                <w:sz w:val="20"/>
                <w:szCs w:val="20"/>
                <w:lang w:eastAsia="ro-RO"/>
              </w:rPr>
            </w:pPr>
            <w:r w:rsidRPr="00363339">
              <w:rPr>
                <w:color w:val="000000"/>
                <w:sz w:val="20"/>
                <w:szCs w:val="20"/>
                <w:lang w:eastAsia="ro-RO"/>
              </w:rPr>
              <w:t>221107204435</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2D1BB7CA" w14:textId="77777777" w:rsidR="00465F57" w:rsidRPr="00363339" w:rsidRDefault="00465F57" w:rsidP="008D4B25">
            <w:pPr>
              <w:rPr>
                <w:color w:val="000000"/>
                <w:sz w:val="20"/>
                <w:szCs w:val="20"/>
                <w:lang w:eastAsia="ro-RO"/>
              </w:rPr>
            </w:pPr>
            <w:r w:rsidRPr="00363339">
              <w:rPr>
                <w:color w:val="000000"/>
                <w:sz w:val="20"/>
                <w:szCs w:val="20"/>
                <w:lang w:eastAsia="ro-RO"/>
              </w:rPr>
              <w:t>Seminte de plante-graminee perene (pm)</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1B668F82" w14:textId="77777777" w:rsidR="00465F57" w:rsidRPr="00363339" w:rsidRDefault="00465F57" w:rsidP="008D4B25">
            <w:pPr>
              <w:rPr>
                <w:color w:val="000000"/>
                <w:sz w:val="20"/>
                <w:szCs w:val="20"/>
                <w:lang w:eastAsia="ro-RO"/>
              </w:rPr>
            </w:pPr>
            <w:r w:rsidRPr="00363339">
              <w:rPr>
                <w:color w:val="000000"/>
                <w:sz w:val="20"/>
                <w:szCs w:val="20"/>
                <w:lang w:eastAsia="ro-RO"/>
              </w:rPr>
              <w:t>kg</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489C40DF" w14:textId="77777777" w:rsidR="00465F57" w:rsidRPr="00363339" w:rsidRDefault="00465F57" w:rsidP="008D4B25">
            <w:pPr>
              <w:jc w:val="right"/>
              <w:rPr>
                <w:color w:val="000000"/>
                <w:sz w:val="20"/>
                <w:szCs w:val="20"/>
                <w:lang w:eastAsia="ro-RO"/>
              </w:rPr>
            </w:pPr>
            <w:r w:rsidRPr="00363339">
              <w:rPr>
                <w:color w:val="000000"/>
                <w:sz w:val="20"/>
                <w:szCs w:val="20"/>
                <w:lang w:eastAsia="ro-RO"/>
              </w:rPr>
              <w:t>3,96</w:t>
            </w:r>
          </w:p>
        </w:tc>
      </w:tr>
      <w:tr w:rsidR="00465F57" w:rsidRPr="00363339" w14:paraId="24A43CED" w14:textId="77777777" w:rsidTr="009B7ECE">
        <w:trPr>
          <w:trHeight w:val="20"/>
        </w:trPr>
        <w:tc>
          <w:tcPr>
            <w:tcW w:w="567" w:type="dxa"/>
            <w:tcBorders>
              <w:top w:val="nil"/>
              <w:left w:val="single" w:sz="4" w:space="0" w:color="auto"/>
              <w:bottom w:val="single" w:sz="4" w:space="0" w:color="auto"/>
              <w:right w:val="single" w:sz="4" w:space="0" w:color="auto"/>
            </w:tcBorders>
            <w:shd w:val="clear" w:color="000000" w:fill="E2EFDA"/>
            <w:tcMar>
              <w:left w:w="28" w:type="dxa"/>
              <w:right w:w="28" w:type="dxa"/>
            </w:tcMar>
            <w:vAlign w:val="center"/>
            <w:hideMark/>
          </w:tcPr>
          <w:p w14:paraId="7904F9B7"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32</w:t>
            </w:r>
          </w:p>
        </w:tc>
        <w:tc>
          <w:tcPr>
            <w:tcW w:w="1702"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4EECD877" w14:textId="77777777" w:rsidR="00465F57" w:rsidRPr="00363339" w:rsidRDefault="00465F57" w:rsidP="008D4B25">
            <w:pPr>
              <w:rPr>
                <w:b/>
                <w:bCs/>
                <w:color w:val="000000"/>
                <w:sz w:val="20"/>
                <w:szCs w:val="20"/>
                <w:lang w:eastAsia="ro-RO"/>
              </w:rPr>
            </w:pPr>
            <w:r w:rsidRPr="00363339">
              <w:rPr>
                <w:b/>
                <w:bCs/>
                <w:color w:val="000000"/>
                <w:sz w:val="20"/>
                <w:szCs w:val="20"/>
                <w:lang w:eastAsia="ro-RO"/>
              </w:rPr>
              <w:t xml:space="preserve">TsH63A </w:t>
            </w:r>
          </w:p>
        </w:tc>
        <w:tc>
          <w:tcPr>
            <w:tcW w:w="5670" w:type="dxa"/>
            <w:tcBorders>
              <w:top w:val="nil"/>
              <w:left w:val="nil"/>
              <w:bottom w:val="single" w:sz="4" w:space="0" w:color="auto"/>
              <w:right w:val="single" w:sz="4" w:space="0" w:color="auto"/>
            </w:tcBorders>
            <w:shd w:val="clear" w:color="000000" w:fill="E2EFDA"/>
            <w:tcMar>
              <w:left w:w="28" w:type="dxa"/>
              <w:right w:w="28" w:type="dxa"/>
            </w:tcMar>
            <w:hideMark/>
          </w:tcPr>
          <w:p w14:paraId="6F393827" w14:textId="77777777" w:rsidR="00465F57" w:rsidRPr="00363339" w:rsidRDefault="00465F57" w:rsidP="008D4B25">
            <w:pPr>
              <w:rPr>
                <w:b/>
                <w:bCs/>
                <w:color w:val="000000"/>
                <w:sz w:val="20"/>
                <w:szCs w:val="20"/>
                <w:lang w:eastAsia="ro-RO"/>
              </w:rPr>
            </w:pPr>
            <w:r w:rsidRPr="00363339">
              <w:rPr>
                <w:b/>
                <w:bCs/>
                <w:color w:val="000000"/>
                <w:sz w:val="20"/>
                <w:szCs w:val="20"/>
                <w:lang w:eastAsia="ro-RO"/>
              </w:rPr>
              <w:t xml:space="preserve">Cosirea gazonului cu motocositoarea si greblarea ierbii, G-400 </w:t>
            </w:r>
          </w:p>
        </w:tc>
        <w:tc>
          <w:tcPr>
            <w:tcW w:w="960"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012C11BB"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100m2</w:t>
            </w:r>
          </w:p>
        </w:tc>
        <w:tc>
          <w:tcPr>
            <w:tcW w:w="1024"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12B0D33B"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0,24</w:t>
            </w:r>
          </w:p>
        </w:tc>
      </w:tr>
      <w:tr w:rsidR="00465F57" w:rsidRPr="00363339" w14:paraId="170B84BF"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4BC221CE"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7197CBE3" w14:textId="77777777" w:rsidR="00465F57" w:rsidRPr="00363339" w:rsidRDefault="00465F57" w:rsidP="008D4B25">
            <w:pPr>
              <w:rPr>
                <w:color w:val="000000"/>
                <w:sz w:val="20"/>
                <w:szCs w:val="20"/>
                <w:lang w:eastAsia="ro-RO"/>
              </w:rPr>
            </w:pPr>
            <w:r w:rsidRPr="00363339">
              <w:rPr>
                <w:color w:val="000000"/>
                <w:sz w:val="20"/>
                <w:szCs w:val="20"/>
                <w:lang w:eastAsia="ro-RO"/>
              </w:rPr>
              <w:t>9310060019900</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6775C923" w14:textId="77777777" w:rsidR="00465F57" w:rsidRPr="00363339" w:rsidRDefault="00465F57" w:rsidP="008D4B25">
            <w:pPr>
              <w:rPr>
                <w:color w:val="000000"/>
                <w:sz w:val="20"/>
                <w:szCs w:val="20"/>
                <w:lang w:eastAsia="ro-RO"/>
              </w:rPr>
            </w:pPr>
            <w:r w:rsidRPr="00363339">
              <w:rPr>
                <w:color w:val="000000"/>
                <w:sz w:val="20"/>
                <w:szCs w:val="20"/>
                <w:lang w:eastAsia="ro-RO"/>
              </w:rPr>
              <w:t>Muncitor necalificat</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2CB21F5B" w14:textId="77777777" w:rsidR="00465F57" w:rsidRPr="00363339" w:rsidRDefault="00465F57" w:rsidP="008D4B25">
            <w:pPr>
              <w:rPr>
                <w:color w:val="000000"/>
                <w:sz w:val="20"/>
                <w:szCs w:val="20"/>
                <w:lang w:eastAsia="ro-RO"/>
              </w:rPr>
            </w:pPr>
            <w:r w:rsidRPr="00363339">
              <w:rPr>
                <w:color w:val="000000"/>
                <w:sz w:val="20"/>
                <w:szCs w:val="20"/>
                <w:lang w:eastAsia="ro-RO"/>
              </w:rPr>
              <w:t>h-om</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48699F27" w14:textId="77777777" w:rsidR="00465F57" w:rsidRPr="00363339" w:rsidRDefault="00465F57" w:rsidP="008D4B25">
            <w:pPr>
              <w:jc w:val="right"/>
              <w:rPr>
                <w:color w:val="000000"/>
                <w:sz w:val="20"/>
                <w:szCs w:val="20"/>
                <w:lang w:eastAsia="ro-RO"/>
              </w:rPr>
            </w:pPr>
            <w:r w:rsidRPr="00363339">
              <w:rPr>
                <w:color w:val="000000"/>
                <w:sz w:val="20"/>
                <w:szCs w:val="20"/>
                <w:lang w:eastAsia="ro-RO"/>
              </w:rPr>
              <w:t>0,24</w:t>
            </w:r>
          </w:p>
        </w:tc>
      </w:tr>
      <w:tr w:rsidR="00465F57" w:rsidRPr="00363339" w14:paraId="141595C0"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2FF0443E" w14:textId="77777777" w:rsidR="00465F57" w:rsidRPr="00363339" w:rsidRDefault="00465F57" w:rsidP="008D4B25">
            <w:pPr>
              <w:jc w:val="center"/>
              <w:rPr>
                <w:color w:val="000000"/>
                <w:sz w:val="20"/>
                <w:szCs w:val="20"/>
                <w:lang w:eastAsia="ro-RO"/>
              </w:rPr>
            </w:pPr>
            <w:r w:rsidRPr="00363339">
              <w:rPr>
                <w:color w:val="000000"/>
                <w:sz w:val="20"/>
                <w:szCs w:val="20"/>
                <w:lang w:eastAsia="ro-RO"/>
              </w:rPr>
              <w:lastRenderedPageBreak/>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2F76C27C" w14:textId="77777777" w:rsidR="00465F57" w:rsidRPr="00363339" w:rsidRDefault="00465F57" w:rsidP="008D4B25">
            <w:pPr>
              <w:rPr>
                <w:color w:val="000000"/>
                <w:sz w:val="20"/>
                <w:szCs w:val="20"/>
                <w:lang w:eastAsia="ro-RO"/>
              </w:rPr>
            </w:pPr>
            <w:r w:rsidRPr="00363339">
              <w:rPr>
                <w:color w:val="000000"/>
                <w:sz w:val="20"/>
                <w:szCs w:val="20"/>
                <w:lang w:eastAsia="ro-RO"/>
              </w:rPr>
              <w:t>931006001992</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7A0FDF38" w14:textId="77777777" w:rsidR="00465F57" w:rsidRPr="00363339" w:rsidRDefault="00465F57" w:rsidP="008D4B25">
            <w:pPr>
              <w:rPr>
                <w:color w:val="000000"/>
                <w:sz w:val="20"/>
                <w:szCs w:val="20"/>
                <w:lang w:eastAsia="ro-RO"/>
              </w:rPr>
            </w:pPr>
            <w:r w:rsidRPr="00363339">
              <w:rPr>
                <w:color w:val="000000"/>
                <w:sz w:val="20"/>
                <w:szCs w:val="20"/>
                <w:lang w:eastAsia="ro-RO"/>
              </w:rPr>
              <w:t>Piesagist-floricultor</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4DF34ED2" w14:textId="77777777" w:rsidR="00465F57" w:rsidRPr="00363339" w:rsidRDefault="00465F57" w:rsidP="008D4B25">
            <w:pPr>
              <w:rPr>
                <w:color w:val="000000"/>
                <w:sz w:val="20"/>
                <w:szCs w:val="20"/>
                <w:lang w:eastAsia="ro-RO"/>
              </w:rPr>
            </w:pPr>
            <w:r w:rsidRPr="00363339">
              <w:rPr>
                <w:color w:val="000000"/>
                <w:sz w:val="20"/>
                <w:szCs w:val="20"/>
                <w:lang w:eastAsia="ro-RO"/>
              </w:rPr>
              <w:t>h-om</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0A23A24A" w14:textId="77777777" w:rsidR="00465F57" w:rsidRPr="00363339" w:rsidRDefault="00465F57" w:rsidP="008D4B25">
            <w:pPr>
              <w:jc w:val="right"/>
              <w:rPr>
                <w:color w:val="000000"/>
                <w:sz w:val="20"/>
                <w:szCs w:val="20"/>
                <w:lang w:eastAsia="ro-RO"/>
              </w:rPr>
            </w:pPr>
            <w:r w:rsidRPr="00363339">
              <w:rPr>
                <w:color w:val="000000"/>
                <w:sz w:val="20"/>
                <w:szCs w:val="20"/>
                <w:lang w:eastAsia="ro-RO"/>
              </w:rPr>
              <w:t>0,37</w:t>
            </w:r>
          </w:p>
        </w:tc>
      </w:tr>
      <w:tr w:rsidR="00465F57" w:rsidRPr="00363339" w14:paraId="2DEAEF69"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1B1EA851"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022BDC6F" w14:textId="77777777" w:rsidR="00465F57" w:rsidRPr="00363339" w:rsidRDefault="00465F57" w:rsidP="008D4B25">
            <w:pPr>
              <w:rPr>
                <w:color w:val="000000"/>
                <w:sz w:val="20"/>
                <w:szCs w:val="20"/>
                <w:lang w:eastAsia="ro-RO"/>
              </w:rPr>
            </w:pPr>
            <w:r w:rsidRPr="00363339">
              <w:rPr>
                <w:color w:val="000000"/>
                <w:sz w:val="20"/>
                <w:szCs w:val="20"/>
                <w:lang w:eastAsia="ro-RO"/>
              </w:rPr>
              <w:t>2952270004709</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67B439DB" w14:textId="77777777" w:rsidR="00465F57" w:rsidRPr="00363339" w:rsidRDefault="00465F57" w:rsidP="008D4B25">
            <w:pPr>
              <w:rPr>
                <w:color w:val="000000"/>
                <w:sz w:val="20"/>
                <w:szCs w:val="20"/>
                <w:lang w:eastAsia="ro-RO"/>
              </w:rPr>
            </w:pPr>
            <w:r w:rsidRPr="00363339">
              <w:rPr>
                <w:color w:val="000000"/>
                <w:sz w:val="20"/>
                <w:szCs w:val="20"/>
                <w:lang w:eastAsia="ro-RO"/>
              </w:rPr>
              <w:t>Motocositoarea G-400</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081C74DC" w14:textId="77777777" w:rsidR="00465F57" w:rsidRPr="00363339" w:rsidRDefault="00465F57" w:rsidP="008D4B25">
            <w:pPr>
              <w:rPr>
                <w:color w:val="000000"/>
                <w:sz w:val="20"/>
                <w:szCs w:val="20"/>
                <w:lang w:eastAsia="ro-RO"/>
              </w:rPr>
            </w:pPr>
            <w:r w:rsidRPr="00363339">
              <w:rPr>
                <w:color w:val="000000"/>
                <w:sz w:val="20"/>
                <w:szCs w:val="20"/>
                <w:lang w:eastAsia="ro-RO"/>
              </w:rPr>
              <w:t>h-ut</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46BBCE6C" w14:textId="77777777" w:rsidR="00465F57" w:rsidRPr="00363339" w:rsidRDefault="00465F57" w:rsidP="008D4B25">
            <w:pPr>
              <w:jc w:val="right"/>
              <w:rPr>
                <w:color w:val="000000"/>
                <w:sz w:val="20"/>
                <w:szCs w:val="20"/>
                <w:lang w:eastAsia="ro-RO"/>
              </w:rPr>
            </w:pPr>
            <w:r w:rsidRPr="00363339">
              <w:rPr>
                <w:color w:val="000000"/>
                <w:sz w:val="20"/>
                <w:szCs w:val="20"/>
                <w:lang w:eastAsia="ro-RO"/>
              </w:rPr>
              <w:t>0,25</w:t>
            </w:r>
          </w:p>
        </w:tc>
      </w:tr>
      <w:tr w:rsidR="00465F57" w:rsidRPr="00363339" w14:paraId="57980B62" w14:textId="77777777" w:rsidTr="009B7ECE">
        <w:trPr>
          <w:trHeight w:val="20"/>
        </w:trPr>
        <w:tc>
          <w:tcPr>
            <w:tcW w:w="567" w:type="dxa"/>
            <w:tcBorders>
              <w:top w:val="nil"/>
              <w:left w:val="single" w:sz="4" w:space="0" w:color="auto"/>
              <w:bottom w:val="single" w:sz="4" w:space="0" w:color="auto"/>
              <w:right w:val="single" w:sz="4" w:space="0" w:color="auto"/>
            </w:tcBorders>
            <w:shd w:val="clear" w:color="000000" w:fill="E2EFDA"/>
            <w:tcMar>
              <w:left w:w="28" w:type="dxa"/>
              <w:right w:w="28" w:type="dxa"/>
            </w:tcMar>
            <w:vAlign w:val="center"/>
            <w:hideMark/>
          </w:tcPr>
          <w:p w14:paraId="28EF5162"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33</w:t>
            </w:r>
          </w:p>
        </w:tc>
        <w:tc>
          <w:tcPr>
            <w:tcW w:w="1702"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0011E5F6" w14:textId="77777777" w:rsidR="00465F57" w:rsidRPr="00363339" w:rsidRDefault="00465F57" w:rsidP="008D4B25">
            <w:pPr>
              <w:rPr>
                <w:b/>
                <w:bCs/>
                <w:color w:val="000000"/>
                <w:sz w:val="20"/>
                <w:szCs w:val="20"/>
                <w:lang w:eastAsia="ro-RO"/>
              </w:rPr>
            </w:pPr>
            <w:r w:rsidRPr="00363339">
              <w:rPr>
                <w:b/>
                <w:bCs/>
                <w:color w:val="000000"/>
                <w:sz w:val="20"/>
                <w:szCs w:val="20"/>
                <w:lang w:eastAsia="ro-RO"/>
              </w:rPr>
              <w:t xml:space="preserve">TsH24A </w:t>
            </w:r>
          </w:p>
        </w:tc>
        <w:tc>
          <w:tcPr>
            <w:tcW w:w="5670" w:type="dxa"/>
            <w:tcBorders>
              <w:top w:val="nil"/>
              <w:left w:val="nil"/>
              <w:bottom w:val="single" w:sz="4" w:space="0" w:color="auto"/>
              <w:right w:val="single" w:sz="4" w:space="0" w:color="auto"/>
            </w:tcBorders>
            <w:shd w:val="clear" w:color="000000" w:fill="E2EFDA"/>
            <w:tcMar>
              <w:left w:w="28" w:type="dxa"/>
              <w:right w:w="28" w:type="dxa"/>
            </w:tcMar>
            <w:hideMark/>
          </w:tcPr>
          <w:p w14:paraId="49AFBB2D" w14:textId="77777777" w:rsidR="00465F57" w:rsidRPr="00363339" w:rsidRDefault="00465F57" w:rsidP="008D4B25">
            <w:pPr>
              <w:rPr>
                <w:b/>
                <w:bCs/>
                <w:color w:val="000000"/>
                <w:sz w:val="20"/>
                <w:szCs w:val="20"/>
                <w:lang w:eastAsia="ro-RO"/>
              </w:rPr>
            </w:pPr>
            <w:r w:rsidRPr="00363339">
              <w:rPr>
                <w:b/>
                <w:bCs/>
                <w:color w:val="000000"/>
                <w:sz w:val="20"/>
                <w:szCs w:val="20"/>
                <w:lang w:eastAsia="ro-RO"/>
              </w:rPr>
              <w:t xml:space="preserve">Plantari arbusti cu balot de pământ (Tuie conica h=1,6m) </w:t>
            </w:r>
          </w:p>
        </w:tc>
        <w:tc>
          <w:tcPr>
            <w:tcW w:w="960"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75AC78A6"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buc</w:t>
            </w:r>
          </w:p>
        </w:tc>
        <w:tc>
          <w:tcPr>
            <w:tcW w:w="1024"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749D74D5"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6</w:t>
            </w:r>
          </w:p>
        </w:tc>
      </w:tr>
      <w:tr w:rsidR="00465F57" w:rsidRPr="00363339" w14:paraId="7D337875"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7EF9A01D"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49807FDB" w14:textId="77777777" w:rsidR="00465F57" w:rsidRPr="00363339" w:rsidRDefault="00465F57" w:rsidP="008D4B25">
            <w:pPr>
              <w:rPr>
                <w:color w:val="000000"/>
                <w:sz w:val="20"/>
                <w:szCs w:val="20"/>
                <w:lang w:eastAsia="ro-RO"/>
              </w:rPr>
            </w:pPr>
            <w:r w:rsidRPr="00363339">
              <w:rPr>
                <w:color w:val="000000"/>
                <w:sz w:val="20"/>
                <w:szCs w:val="20"/>
                <w:lang w:eastAsia="ro-RO"/>
              </w:rPr>
              <w:t>9310060019900</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61B5D032" w14:textId="77777777" w:rsidR="00465F57" w:rsidRPr="00363339" w:rsidRDefault="00465F57" w:rsidP="008D4B25">
            <w:pPr>
              <w:rPr>
                <w:color w:val="000000"/>
                <w:sz w:val="20"/>
                <w:szCs w:val="20"/>
                <w:lang w:eastAsia="ro-RO"/>
              </w:rPr>
            </w:pPr>
            <w:r w:rsidRPr="00363339">
              <w:rPr>
                <w:color w:val="000000"/>
                <w:sz w:val="20"/>
                <w:szCs w:val="20"/>
                <w:lang w:eastAsia="ro-RO"/>
              </w:rPr>
              <w:t>Muncitor necalificat</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1700EDA0" w14:textId="77777777" w:rsidR="00465F57" w:rsidRPr="00363339" w:rsidRDefault="00465F57" w:rsidP="008D4B25">
            <w:pPr>
              <w:rPr>
                <w:color w:val="000000"/>
                <w:sz w:val="20"/>
                <w:szCs w:val="20"/>
                <w:lang w:eastAsia="ro-RO"/>
              </w:rPr>
            </w:pPr>
            <w:r w:rsidRPr="00363339">
              <w:rPr>
                <w:color w:val="000000"/>
                <w:sz w:val="20"/>
                <w:szCs w:val="20"/>
                <w:lang w:eastAsia="ro-RO"/>
              </w:rPr>
              <w:t>h-om</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19A8D657" w14:textId="77777777" w:rsidR="00465F57" w:rsidRPr="00363339" w:rsidRDefault="00465F57" w:rsidP="008D4B25">
            <w:pPr>
              <w:jc w:val="right"/>
              <w:rPr>
                <w:color w:val="000000"/>
                <w:sz w:val="20"/>
                <w:szCs w:val="20"/>
                <w:lang w:eastAsia="ro-RO"/>
              </w:rPr>
            </w:pPr>
            <w:r w:rsidRPr="00363339">
              <w:rPr>
                <w:color w:val="000000"/>
                <w:sz w:val="20"/>
                <w:szCs w:val="20"/>
                <w:lang w:eastAsia="ro-RO"/>
              </w:rPr>
              <w:t>0,02</w:t>
            </w:r>
          </w:p>
        </w:tc>
      </w:tr>
      <w:tr w:rsidR="00465F57" w:rsidRPr="00363339" w14:paraId="1A918F35"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3AA10AD4"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4F293743" w14:textId="77777777" w:rsidR="00465F57" w:rsidRPr="00363339" w:rsidRDefault="00465F57" w:rsidP="008D4B25">
            <w:pPr>
              <w:rPr>
                <w:color w:val="000000"/>
                <w:sz w:val="20"/>
                <w:szCs w:val="20"/>
                <w:lang w:eastAsia="ro-RO"/>
              </w:rPr>
            </w:pPr>
            <w:r w:rsidRPr="00363339">
              <w:rPr>
                <w:color w:val="000000"/>
                <w:sz w:val="20"/>
                <w:szCs w:val="20"/>
                <w:lang w:eastAsia="ro-RO"/>
              </w:rPr>
              <w:t>7129020012880</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7B39F3C8" w14:textId="77777777" w:rsidR="00465F57" w:rsidRPr="00363339" w:rsidRDefault="00465F57" w:rsidP="008D4B25">
            <w:pPr>
              <w:rPr>
                <w:color w:val="000000"/>
                <w:sz w:val="20"/>
                <w:szCs w:val="20"/>
                <w:lang w:eastAsia="ro-RO"/>
              </w:rPr>
            </w:pPr>
            <w:r w:rsidRPr="00363339">
              <w:rPr>
                <w:color w:val="000000"/>
                <w:sz w:val="20"/>
                <w:szCs w:val="20"/>
                <w:lang w:eastAsia="ro-RO"/>
              </w:rPr>
              <w:t>Peisagist-floricultor</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794A35D1" w14:textId="77777777" w:rsidR="00465F57" w:rsidRPr="00363339" w:rsidRDefault="00465F57" w:rsidP="008D4B25">
            <w:pPr>
              <w:rPr>
                <w:color w:val="000000"/>
                <w:sz w:val="20"/>
                <w:szCs w:val="20"/>
                <w:lang w:eastAsia="ro-RO"/>
              </w:rPr>
            </w:pPr>
            <w:r w:rsidRPr="00363339">
              <w:rPr>
                <w:color w:val="000000"/>
                <w:sz w:val="20"/>
                <w:szCs w:val="20"/>
                <w:lang w:eastAsia="ro-RO"/>
              </w:rPr>
              <w:t>h-om</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2EFF7E00" w14:textId="77777777" w:rsidR="00465F57" w:rsidRPr="00363339" w:rsidRDefault="00465F57" w:rsidP="008D4B25">
            <w:pPr>
              <w:jc w:val="right"/>
              <w:rPr>
                <w:color w:val="000000"/>
                <w:sz w:val="20"/>
                <w:szCs w:val="20"/>
                <w:lang w:eastAsia="ro-RO"/>
              </w:rPr>
            </w:pPr>
            <w:r w:rsidRPr="00363339">
              <w:rPr>
                <w:color w:val="000000"/>
                <w:sz w:val="20"/>
                <w:szCs w:val="20"/>
                <w:lang w:eastAsia="ro-RO"/>
              </w:rPr>
              <w:t>0,34</w:t>
            </w:r>
          </w:p>
        </w:tc>
      </w:tr>
      <w:tr w:rsidR="00465F57" w:rsidRPr="00363339" w14:paraId="389EB1F4"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5D2FA97C"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0885F3F5" w14:textId="77777777" w:rsidR="00465F57" w:rsidRPr="00363339" w:rsidRDefault="00465F57" w:rsidP="008D4B25">
            <w:pPr>
              <w:rPr>
                <w:color w:val="000000"/>
                <w:sz w:val="20"/>
                <w:szCs w:val="20"/>
                <w:lang w:eastAsia="ro-RO"/>
              </w:rPr>
            </w:pPr>
            <w:r w:rsidRPr="00363339">
              <w:rPr>
                <w:color w:val="000000"/>
                <w:sz w:val="20"/>
                <w:szCs w:val="20"/>
                <w:lang w:eastAsia="ro-RO"/>
              </w:rPr>
              <w:t>111100010000258</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15ECC5CA" w14:textId="77777777" w:rsidR="00465F57" w:rsidRPr="00363339" w:rsidRDefault="00465F57" w:rsidP="008D4B25">
            <w:pPr>
              <w:rPr>
                <w:color w:val="000000"/>
                <w:sz w:val="20"/>
                <w:szCs w:val="20"/>
                <w:lang w:eastAsia="ro-RO"/>
              </w:rPr>
            </w:pPr>
            <w:r w:rsidRPr="00363339">
              <w:rPr>
                <w:color w:val="000000"/>
                <w:sz w:val="20"/>
                <w:szCs w:val="20"/>
                <w:lang w:eastAsia="ro-RO"/>
              </w:rPr>
              <w:t xml:space="preserve">Arbusti cu balot de pământ (Tuie conica h=1,6m) </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376C8A4F" w14:textId="77777777" w:rsidR="00465F57" w:rsidRPr="00363339" w:rsidRDefault="00465F57" w:rsidP="008D4B25">
            <w:pPr>
              <w:rPr>
                <w:color w:val="000000"/>
                <w:sz w:val="20"/>
                <w:szCs w:val="20"/>
                <w:lang w:eastAsia="ro-RO"/>
              </w:rPr>
            </w:pPr>
            <w:r w:rsidRPr="00363339">
              <w:rPr>
                <w:color w:val="000000"/>
                <w:sz w:val="20"/>
                <w:szCs w:val="20"/>
                <w:lang w:eastAsia="ro-RO"/>
              </w:rPr>
              <w:t>buc</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5A02CDD1" w14:textId="77777777" w:rsidR="00465F57" w:rsidRPr="00363339" w:rsidRDefault="00465F57" w:rsidP="008D4B25">
            <w:pPr>
              <w:jc w:val="right"/>
              <w:rPr>
                <w:color w:val="000000"/>
                <w:sz w:val="20"/>
                <w:szCs w:val="20"/>
                <w:lang w:eastAsia="ro-RO"/>
              </w:rPr>
            </w:pPr>
            <w:r w:rsidRPr="00363339">
              <w:rPr>
                <w:color w:val="000000"/>
                <w:sz w:val="20"/>
                <w:szCs w:val="20"/>
                <w:lang w:eastAsia="ro-RO"/>
              </w:rPr>
              <w:t>1,04</w:t>
            </w:r>
          </w:p>
        </w:tc>
      </w:tr>
      <w:tr w:rsidR="00465F57" w:rsidRPr="00363339" w14:paraId="01487A93"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3B1DAE1D"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7CAD6B85" w14:textId="77777777" w:rsidR="00465F57" w:rsidRPr="00363339" w:rsidRDefault="00465F57" w:rsidP="008D4B25">
            <w:pPr>
              <w:rPr>
                <w:color w:val="000000"/>
                <w:sz w:val="20"/>
                <w:szCs w:val="20"/>
                <w:lang w:eastAsia="ro-RO"/>
              </w:rPr>
            </w:pPr>
            <w:r w:rsidRPr="00363339">
              <w:rPr>
                <w:color w:val="000000"/>
                <w:sz w:val="20"/>
                <w:szCs w:val="20"/>
                <w:lang w:eastAsia="ro-RO"/>
              </w:rPr>
              <w:t>4100116202806</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2402B71E" w14:textId="77777777" w:rsidR="00465F57" w:rsidRPr="00363339" w:rsidRDefault="00465F57" w:rsidP="008D4B25">
            <w:pPr>
              <w:rPr>
                <w:color w:val="000000"/>
                <w:sz w:val="20"/>
                <w:szCs w:val="20"/>
                <w:lang w:eastAsia="ro-RO"/>
              </w:rPr>
            </w:pPr>
            <w:r w:rsidRPr="00363339">
              <w:rPr>
                <w:color w:val="000000"/>
                <w:sz w:val="20"/>
                <w:szCs w:val="20"/>
                <w:lang w:eastAsia="ro-RO"/>
              </w:rPr>
              <w:t>Apa industriala in cisterne pt. lucrari drumuri-terasam.</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1737BFA9" w14:textId="77777777" w:rsidR="00465F57" w:rsidRPr="00363339" w:rsidRDefault="00465F57" w:rsidP="008D4B25">
            <w:pPr>
              <w:rPr>
                <w:color w:val="000000"/>
                <w:sz w:val="20"/>
                <w:szCs w:val="20"/>
                <w:lang w:eastAsia="ro-RO"/>
              </w:rPr>
            </w:pPr>
            <w:r w:rsidRPr="00363339">
              <w:rPr>
                <w:color w:val="000000"/>
                <w:sz w:val="20"/>
                <w:szCs w:val="20"/>
                <w:lang w:eastAsia="ro-RO"/>
              </w:rPr>
              <w:t>m3</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50C06DFE" w14:textId="77777777" w:rsidR="00465F57" w:rsidRPr="00363339" w:rsidRDefault="00465F57" w:rsidP="008D4B25">
            <w:pPr>
              <w:jc w:val="right"/>
              <w:rPr>
                <w:color w:val="000000"/>
                <w:sz w:val="20"/>
                <w:szCs w:val="20"/>
                <w:lang w:eastAsia="ro-RO"/>
              </w:rPr>
            </w:pPr>
            <w:r w:rsidRPr="00363339">
              <w:rPr>
                <w:color w:val="000000"/>
                <w:sz w:val="20"/>
                <w:szCs w:val="20"/>
                <w:lang w:eastAsia="ro-RO"/>
              </w:rPr>
              <w:t>0,002</w:t>
            </w:r>
          </w:p>
        </w:tc>
      </w:tr>
      <w:tr w:rsidR="00465F57" w:rsidRPr="00363339" w14:paraId="19E4833D"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54930FF3"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28D7C01C" w14:textId="77777777" w:rsidR="00465F57" w:rsidRPr="00363339" w:rsidRDefault="00465F57" w:rsidP="008D4B25">
            <w:pPr>
              <w:rPr>
                <w:color w:val="000000"/>
                <w:sz w:val="20"/>
                <w:szCs w:val="20"/>
                <w:lang w:eastAsia="ro-RO"/>
              </w:rPr>
            </w:pPr>
            <w:r w:rsidRPr="00363339">
              <w:rPr>
                <w:color w:val="000000"/>
                <w:sz w:val="20"/>
                <w:szCs w:val="20"/>
                <w:lang w:eastAsia="ro-RO"/>
              </w:rPr>
              <w:t>221107204203</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77F1C783" w14:textId="77777777" w:rsidR="00465F57" w:rsidRPr="00363339" w:rsidRDefault="00465F57" w:rsidP="008D4B25">
            <w:pPr>
              <w:rPr>
                <w:color w:val="000000"/>
                <w:sz w:val="20"/>
                <w:szCs w:val="20"/>
                <w:lang w:eastAsia="ro-RO"/>
              </w:rPr>
            </w:pPr>
            <w:r w:rsidRPr="00363339">
              <w:rPr>
                <w:color w:val="000000"/>
                <w:sz w:val="20"/>
                <w:szCs w:val="20"/>
                <w:lang w:eastAsia="ro-RO"/>
              </w:rPr>
              <w:t>Paie in snopi d 8-16 mm lungimea de 70-80cm</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117FE886" w14:textId="77777777" w:rsidR="00465F57" w:rsidRPr="00363339" w:rsidRDefault="00465F57" w:rsidP="008D4B25">
            <w:pPr>
              <w:rPr>
                <w:color w:val="000000"/>
                <w:sz w:val="20"/>
                <w:szCs w:val="20"/>
                <w:lang w:eastAsia="ro-RO"/>
              </w:rPr>
            </w:pPr>
            <w:r w:rsidRPr="00363339">
              <w:rPr>
                <w:color w:val="000000"/>
                <w:sz w:val="20"/>
                <w:szCs w:val="20"/>
                <w:lang w:eastAsia="ro-RO"/>
              </w:rPr>
              <w:t>kg</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730820F0" w14:textId="77777777" w:rsidR="00465F57" w:rsidRPr="00363339" w:rsidRDefault="00465F57" w:rsidP="008D4B25">
            <w:pPr>
              <w:jc w:val="right"/>
              <w:rPr>
                <w:color w:val="000000"/>
                <w:sz w:val="20"/>
                <w:szCs w:val="20"/>
                <w:lang w:eastAsia="ro-RO"/>
              </w:rPr>
            </w:pPr>
            <w:r w:rsidRPr="00363339">
              <w:rPr>
                <w:color w:val="000000"/>
                <w:sz w:val="20"/>
                <w:szCs w:val="20"/>
                <w:lang w:eastAsia="ro-RO"/>
              </w:rPr>
              <w:t>0,12</w:t>
            </w:r>
          </w:p>
        </w:tc>
      </w:tr>
      <w:tr w:rsidR="00465F57" w:rsidRPr="00363339" w14:paraId="75F8B791"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6E8B6BF0"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75B8B98A" w14:textId="77777777" w:rsidR="00465F57" w:rsidRPr="00363339" w:rsidRDefault="00465F57" w:rsidP="008D4B25">
            <w:pPr>
              <w:rPr>
                <w:color w:val="000000"/>
                <w:sz w:val="20"/>
                <w:szCs w:val="20"/>
                <w:lang w:eastAsia="ro-RO"/>
              </w:rPr>
            </w:pPr>
            <w:r w:rsidRPr="00363339">
              <w:rPr>
                <w:color w:val="000000"/>
                <w:sz w:val="20"/>
                <w:szCs w:val="20"/>
                <w:lang w:eastAsia="ro-RO"/>
              </w:rPr>
              <w:t>1714227322897</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4AB2DDF1" w14:textId="77777777" w:rsidR="00465F57" w:rsidRPr="00363339" w:rsidRDefault="00465F57" w:rsidP="008D4B25">
            <w:pPr>
              <w:rPr>
                <w:color w:val="000000"/>
                <w:sz w:val="20"/>
                <w:szCs w:val="20"/>
                <w:lang w:eastAsia="ro-RO"/>
              </w:rPr>
            </w:pPr>
            <w:r w:rsidRPr="00363339">
              <w:rPr>
                <w:color w:val="000000"/>
                <w:sz w:val="20"/>
                <w:szCs w:val="20"/>
                <w:lang w:eastAsia="ro-RO"/>
              </w:rPr>
              <w:t>Fringhie cinepa 9-16 mm</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4AF9354D" w14:textId="77777777" w:rsidR="00465F57" w:rsidRPr="00363339" w:rsidRDefault="00465F57" w:rsidP="008D4B25">
            <w:pPr>
              <w:rPr>
                <w:color w:val="000000"/>
                <w:sz w:val="20"/>
                <w:szCs w:val="20"/>
                <w:lang w:eastAsia="ro-RO"/>
              </w:rPr>
            </w:pPr>
            <w:r w:rsidRPr="00363339">
              <w:rPr>
                <w:color w:val="000000"/>
                <w:sz w:val="20"/>
                <w:szCs w:val="20"/>
                <w:lang w:eastAsia="ro-RO"/>
              </w:rPr>
              <w:t>kg</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557EA124" w14:textId="77777777" w:rsidR="00465F57" w:rsidRPr="00363339" w:rsidRDefault="00465F57" w:rsidP="008D4B25">
            <w:pPr>
              <w:jc w:val="right"/>
              <w:rPr>
                <w:color w:val="000000"/>
                <w:sz w:val="20"/>
                <w:szCs w:val="20"/>
                <w:lang w:eastAsia="ro-RO"/>
              </w:rPr>
            </w:pPr>
            <w:r w:rsidRPr="00363339">
              <w:rPr>
                <w:color w:val="000000"/>
                <w:sz w:val="20"/>
                <w:szCs w:val="20"/>
                <w:lang w:eastAsia="ro-RO"/>
              </w:rPr>
              <w:t>0,01</w:t>
            </w:r>
          </w:p>
        </w:tc>
      </w:tr>
      <w:tr w:rsidR="00465F57" w:rsidRPr="00363339" w14:paraId="4C2FC93C"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61A73F8B"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683D99BA" w14:textId="77777777" w:rsidR="00465F57" w:rsidRPr="00363339" w:rsidRDefault="00465F57" w:rsidP="008D4B25">
            <w:pPr>
              <w:rPr>
                <w:color w:val="000000"/>
                <w:sz w:val="20"/>
                <w:szCs w:val="20"/>
                <w:lang w:eastAsia="ro-RO"/>
              </w:rPr>
            </w:pPr>
            <w:r w:rsidRPr="00363339">
              <w:rPr>
                <w:color w:val="000000"/>
                <w:sz w:val="20"/>
                <w:szCs w:val="20"/>
                <w:lang w:eastAsia="ro-RO"/>
              </w:rPr>
              <w:t>2052157343803</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1E3F536F" w14:textId="77777777" w:rsidR="00465F57" w:rsidRPr="00363339" w:rsidRDefault="00465F57" w:rsidP="008D4B25">
            <w:pPr>
              <w:rPr>
                <w:color w:val="000000"/>
                <w:sz w:val="20"/>
                <w:szCs w:val="20"/>
                <w:lang w:eastAsia="ro-RO"/>
              </w:rPr>
            </w:pPr>
            <w:r w:rsidRPr="00363339">
              <w:rPr>
                <w:color w:val="000000"/>
                <w:sz w:val="20"/>
                <w:szCs w:val="20"/>
                <w:lang w:eastAsia="ro-RO"/>
              </w:rPr>
              <w:t>Rogojini din papura 1,8 x 1,8 m</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7E707B26" w14:textId="77777777" w:rsidR="00465F57" w:rsidRPr="00363339" w:rsidRDefault="00465F57" w:rsidP="008D4B25">
            <w:pPr>
              <w:rPr>
                <w:color w:val="000000"/>
                <w:sz w:val="20"/>
                <w:szCs w:val="20"/>
                <w:lang w:eastAsia="ro-RO"/>
              </w:rPr>
            </w:pPr>
            <w:r w:rsidRPr="00363339">
              <w:rPr>
                <w:color w:val="000000"/>
                <w:sz w:val="20"/>
                <w:szCs w:val="20"/>
                <w:lang w:eastAsia="ro-RO"/>
              </w:rPr>
              <w:t>buc</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3C3158FD" w14:textId="77777777" w:rsidR="00465F57" w:rsidRPr="00363339" w:rsidRDefault="00465F57" w:rsidP="008D4B25">
            <w:pPr>
              <w:jc w:val="right"/>
              <w:rPr>
                <w:color w:val="000000"/>
                <w:sz w:val="20"/>
                <w:szCs w:val="20"/>
                <w:lang w:eastAsia="ro-RO"/>
              </w:rPr>
            </w:pPr>
            <w:r w:rsidRPr="00363339">
              <w:rPr>
                <w:color w:val="000000"/>
                <w:sz w:val="20"/>
                <w:szCs w:val="20"/>
                <w:lang w:eastAsia="ro-RO"/>
              </w:rPr>
              <w:t>0,01</w:t>
            </w:r>
          </w:p>
        </w:tc>
      </w:tr>
      <w:tr w:rsidR="00465F57" w:rsidRPr="00363339" w14:paraId="7A5F79CB" w14:textId="77777777" w:rsidTr="009B7ECE">
        <w:trPr>
          <w:trHeight w:val="20"/>
        </w:trPr>
        <w:tc>
          <w:tcPr>
            <w:tcW w:w="567" w:type="dxa"/>
            <w:tcBorders>
              <w:top w:val="nil"/>
              <w:left w:val="single" w:sz="4" w:space="0" w:color="auto"/>
              <w:bottom w:val="single" w:sz="4" w:space="0" w:color="auto"/>
              <w:right w:val="single" w:sz="4" w:space="0" w:color="auto"/>
            </w:tcBorders>
            <w:shd w:val="clear" w:color="000000" w:fill="E2EFDA"/>
            <w:tcMar>
              <w:left w:w="28" w:type="dxa"/>
              <w:right w:w="28" w:type="dxa"/>
            </w:tcMar>
            <w:vAlign w:val="center"/>
            <w:hideMark/>
          </w:tcPr>
          <w:p w14:paraId="6047EF24"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34</w:t>
            </w:r>
          </w:p>
        </w:tc>
        <w:tc>
          <w:tcPr>
            <w:tcW w:w="1702"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42AE2AF1" w14:textId="77777777" w:rsidR="00465F57" w:rsidRPr="00363339" w:rsidRDefault="00465F57" w:rsidP="008D4B25">
            <w:pPr>
              <w:rPr>
                <w:b/>
                <w:bCs/>
                <w:color w:val="000000"/>
                <w:sz w:val="20"/>
                <w:szCs w:val="20"/>
                <w:lang w:eastAsia="ro-RO"/>
              </w:rPr>
            </w:pPr>
            <w:r w:rsidRPr="00363339">
              <w:rPr>
                <w:b/>
                <w:bCs/>
                <w:color w:val="000000"/>
                <w:sz w:val="20"/>
                <w:szCs w:val="20"/>
                <w:lang w:eastAsia="ro-RO"/>
              </w:rPr>
              <w:t xml:space="preserve">TsH26F </w:t>
            </w:r>
          </w:p>
        </w:tc>
        <w:tc>
          <w:tcPr>
            <w:tcW w:w="5670" w:type="dxa"/>
            <w:tcBorders>
              <w:top w:val="nil"/>
              <w:left w:val="nil"/>
              <w:bottom w:val="single" w:sz="4" w:space="0" w:color="auto"/>
              <w:right w:val="single" w:sz="4" w:space="0" w:color="auto"/>
            </w:tcBorders>
            <w:shd w:val="clear" w:color="000000" w:fill="E2EFDA"/>
            <w:tcMar>
              <w:left w:w="28" w:type="dxa"/>
              <w:right w:w="28" w:type="dxa"/>
            </w:tcMar>
            <w:hideMark/>
          </w:tcPr>
          <w:p w14:paraId="2EB24AD9" w14:textId="77777777" w:rsidR="00465F57" w:rsidRPr="00363339" w:rsidRDefault="00465F57" w:rsidP="008D4B25">
            <w:pPr>
              <w:rPr>
                <w:b/>
                <w:bCs/>
                <w:color w:val="000000"/>
                <w:sz w:val="20"/>
                <w:szCs w:val="20"/>
                <w:lang w:eastAsia="ro-RO"/>
              </w:rPr>
            </w:pPr>
            <w:r w:rsidRPr="00363339">
              <w:rPr>
                <w:b/>
                <w:bCs/>
                <w:color w:val="000000"/>
                <w:sz w:val="20"/>
                <w:szCs w:val="20"/>
                <w:lang w:eastAsia="ro-RO"/>
              </w:rPr>
              <w:t xml:space="preserve">Plantari pentru gard viu, buxus pe doua rinduri (1,5x0,6x0,6 m) </w:t>
            </w:r>
          </w:p>
        </w:tc>
        <w:tc>
          <w:tcPr>
            <w:tcW w:w="960"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08EE44DF"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m</w:t>
            </w:r>
          </w:p>
        </w:tc>
        <w:tc>
          <w:tcPr>
            <w:tcW w:w="1024"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37D4D0EA"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12</w:t>
            </w:r>
          </w:p>
        </w:tc>
      </w:tr>
      <w:tr w:rsidR="00465F57" w:rsidRPr="00363339" w14:paraId="3690D547"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3BD06A51"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458B6BC9" w14:textId="77777777" w:rsidR="00465F57" w:rsidRPr="00363339" w:rsidRDefault="00465F57" w:rsidP="008D4B25">
            <w:pPr>
              <w:rPr>
                <w:color w:val="000000"/>
                <w:sz w:val="20"/>
                <w:szCs w:val="20"/>
                <w:lang w:eastAsia="ro-RO"/>
              </w:rPr>
            </w:pPr>
            <w:r w:rsidRPr="00363339">
              <w:rPr>
                <w:color w:val="000000"/>
                <w:sz w:val="20"/>
                <w:szCs w:val="20"/>
                <w:lang w:eastAsia="ro-RO"/>
              </w:rPr>
              <w:t>7129020012880</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10B2C701" w14:textId="77777777" w:rsidR="00465F57" w:rsidRPr="00363339" w:rsidRDefault="00465F57" w:rsidP="008D4B25">
            <w:pPr>
              <w:rPr>
                <w:color w:val="000000"/>
                <w:sz w:val="20"/>
                <w:szCs w:val="20"/>
                <w:lang w:eastAsia="ro-RO"/>
              </w:rPr>
            </w:pPr>
            <w:r w:rsidRPr="00363339">
              <w:rPr>
                <w:color w:val="000000"/>
                <w:sz w:val="20"/>
                <w:szCs w:val="20"/>
                <w:lang w:eastAsia="ro-RO"/>
              </w:rPr>
              <w:t>Peisagist-floricultor</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358921B1" w14:textId="77777777" w:rsidR="00465F57" w:rsidRPr="00363339" w:rsidRDefault="00465F57" w:rsidP="008D4B25">
            <w:pPr>
              <w:rPr>
                <w:color w:val="000000"/>
                <w:sz w:val="20"/>
                <w:szCs w:val="20"/>
                <w:lang w:eastAsia="ro-RO"/>
              </w:rPr>
            </w:pPr>
            <w:r w:rsidRPr="00363339">
              <w:rPr>
                <w:color w:val="000000"/>
                <w:sz w:val="20"/>
                <w:szCs w:val="20"/>
                <w:lang w:eastAsia="ro-RO"/>
              </w:rPr>
              <w:t>h-om</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68DE6335" w14:textId="77777777" w:rsidR="00465F57" w:rsidRPr="00363339" w:rsidRDefault="00465F57" w:rsidP="008D4B25">
            <w:pPr>
              <w:jc w:val="right"/>
              <w:rPr>
                <w:color w:val="000000"/>
                <w:sz w:val="20"/>
                <w:szCs w:val="20"/>
                <w:lang w:eastAsia="ro-RO"/>
              </w:rPr>
            </w:pPr>
            <w:r w:rsidRPr="00363339">
              <w:rPr>
                <w:color w:val="000000"/>
                <w:sz w:val="20"/>
                <w:szCs w:val="20"/>
                <w:lang w:eastAsia="ro-RO"/>
              </w:rPr>
              <w:t>0,56</w:t>
            </w:r>
          </w:p>
        </w:tc>
      </w:tr>
      <w:tr w:rsidR="00465F57" w:rsidRPr="00363339" w14:paraId="2C2DF456"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6D52C348"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1B1A8DBB" w14:textId="77777777" w:rsidR="00465F57" w:rsidRPr="00363339" w:rsidRDefault="00465F57" w:rsidP="008D4B25">
            <w:pPr>
              <w:rPr>
                <w:color w:val="000000"/>
                <w:sz w:val="20"/>
                <w:szCs w:val="20"/>
                <w:lang w:eastAsia="ro-RO"/>
              </w:rPr>
            </w:pPr>
            <w:r w:rsidRPr="00363339">
              <w:rPr>
                <w:color w:val="000000"/>
                <w:sz w:val="20"/>
                <w:szCs w:val="20"/>
                <w:lang w:eastAsia="ro-RO"/>
              </w:rPr>
              <w:t>111100010001236</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64BBFA0D" w14:textId="77777777" w:rsidR="00465F57" w:rsidRPr="00363339" w:rsidRDefault="00465F57" w:rsidP="008D4B25">
            <w:pPr>
              <w:rPr>
                <w:color w:val="000000"/>
                <w:sz w:val="20"/>
                <w:szCs w:val="20"/>
                <w:lang w:eastAsia="ro-RO"/>
              </w:rPr>
            </w:pPr>
            <w:r w:rsidRPr="00363339">
              <w:rPr>
                <w:color w:val="000000"/>
                <w:sz w:val="20"/>
                <w:szCs w:val="20"/>
                <w:lang w:eastAsia="ro-RO"/>
              </w:rPr>
              <w:t>Puieti arbusti rasinoase balot pamint buxus</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1A74AAA1" w14:textId="77777777" w:rsidR="00465F57" w:rsidRPr="00363339" w:rsidRDefault="00465F57" w:rsidP="008D4B25">
            <w:pPr>
              <w:rPr>
                <w:color w:val="000000"/>
                <w:sz w:val="20"/>
                <w:szCs w:val="20"/>
                <w:lang w:eastAsia="ro-RO"/>
              </w:rPr>
            </w:pPr>
            <w:r w:rsidRPr="00363339">
              <w:rPr>
                <w:color w:val="000000"/>
                <w:sz w:val="20"/>
                <w:szCs w:val="20"/>
                <w:lang w:eastAsia="ro-RO"/>
              </w:rPr>
              <w:t>buc</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08C2972B" w14:textId="77777777" w:rsidR="00465F57" w:rsidRPr="00363339" w:rsidRDefault="00465F57" w:rsidP="008D4B25">
            <w:pPr>
              <w:jc w:val="right"/>
              <w:rPr>
                <w:color w:val="000000"/>
                <w:sz w:val="20"/>
                <w:szCs w:val="20"/>
                <w:lang w:eastAsia="ro-RO"/>
              </w:rPr>
            </w:pPr>
            <w:r w:rsidRPr="00363339">
              <w:rPr>
                <w:color w:val="000000"/>
                <w:sz w:val="20"/>
                <w:szCs w:val="20"/>
                <w:lang w:eastAsia="ro-RO"/>
              </w:rPr>
              <w:t>10,296</w:t>
            </w:r>
          </w:p>
        </w:tc>
      </w:tr>
      <w:tr w:rsidR="00465F57" w:rsidRPr="00363339" w14:paraId="59A88270"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7A03450E"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6A7D24AB" w14:textId="77777777" w:rsidR="00465F57" w:rsidRPr="00363339" w:rsidRDefault="00465F57" w:rsidP="008D4B25">
            <w:pPr>
              <w:rPr>
                <w:color w:val="000000"/>
                <w:sz w:val="20"/>
                <w:szCs w:val="20"/>
                <w:lang w:eastAsia="ro-RO"/>
              </w:rPr>
            </w:pPr>
            <w:r w:rsidRPr="00363339">
              <w:rPr>
                <w:color w:val="000000"/>
                <w:sz w:val="20"/>
                <w:szCs w:val="20"/>
                <w:lang w:eastAsia="ro-RO"/>
              </w:rPr>
              <w:t>4100116202806</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5DF49441" w14:textId="77777777" w:rsidR="00465F57" w:rsidRPr="00363339" w:rsidRDefault="00465F57" w:rsidP="008D4B25">
            <w:pPr>
              <w:rPr>
                <w:color w:val="000000"/>
                <w:sz w:val="20"/>
                <w:szCs w:val="20"/>
                <w:lang w:eastAsia="ro-RO"/>
              </w:rPr>
            </w:pPr>
            <w:r w:rsidRPr="00363339">
              <w:rPr>
                <w:color w:val="000000"/>
                <w:sz w:val="20"/>
                <w:szCs w:val="20"/>
                <w:lang w:eastAsia="ro-RO"/>
              </w:rPr>
              <w:t>Apa industriala in cisterne pt. lucrari drumuri-terasam.</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0AE85D2E" w14:textId="77777777" w:rsidR="00465F57" w:rsidRPr="00363339" w:rsidRDefault="00465F57" w:rsidP="008D4B25">
            <w:pPr>
              <w:rPr>
                <w:color w:val="000000"/>
                <w:sz w:val="20"/>
                <w:szCs w:val="20"/>
                <w:lang w:eastAsia="ro-RO"/>
              </w:rPr>
            </w:pPr>
            <w:r w:rsidRPr="00363339">
              <w:rPr>
                <w:color w:val="000000"/>
                <w:sz w:val="20"/>
                <w:szCs w:val="20"/>
                <w:lang w:eastAsia="ro-RO"/>
              </w:rPr>
              <w:t>m3</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0F4B5FD7" w14:textId="77777777" w:rsidR="00465F57" w:rsidRPr="00363339" w:rsidRDefault="00465F57" w:rsidP="008D4B25">
            <w:pPr>
              <w:jc w:val="right"/>
              <w:rPr>
                <w:color w:val="000000"/>
                <w:sz w:val="20"/>
                <w:szCs w:val="20"/>
                <w:lang w:eastAsia="ro-RO"/>
              </w:rPr>
            </w:pPr>
            <w:r w:rsidRPr="00363339">
              <w:rPr>
                <w:color w:val="000000"/>
                <w:sz w:val="20"/>
                <w:szCs w:val="20"/>
                <w:lang w:eastAsia="ro-RO"/>
              </w:rPr>
              <w:t>0,05</w:t>
            </w:r>
          </w:p>
        </w:tc>
      </w:tr>
      <w:tr w:rsidR="00465F57" w:rsidRPr="00363339" w14:paraId="5F02CDBA"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30A0D988"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25C5FDE4" w14:textId="77777777" w:rsidR="00465F57" w:rsidRPr="00363339" w:rsidRDefault="00465F57" w:rsidP="008D4B25">
            <w:pPr>
              <w:rPr>
                <w:color w:val="000000"/>
                <w:sz w:val="20"/>
                <w:szCs w:val="20"/>
                <w:lang w:eastAsia="ro-RO"/>
              </w:rPr>
            </w:pPr>
            <w:r w:rsidRPr="00363339">
              <w:rPr>
                <w:color w:val="000000"/>
                <w:sz w:val="20"/>
                <w:szCs w:val="20"/>
                <w:lang w:eastAsia="ro-RO"/>
              </w:rPr>
              <w:t> </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37A9D23F" w14:textId="77777777" w:rsidR="00465F57" w:rsidRPr="00363339" w:rsidRDefault="00465F57" w:rsidP="008D4B25">
            <w:pPr>
              <w:rPr>
                <w:b/>
                <w:bCs/>
                <w:color w:val="000000"/>
                <w:sz w:val="20"/>
                <w:szCs w:val="20"/>
                <w:lang w:eastAsia="ro-RO"/>
              </w:rPr>
            </w:pPr>
            <w:r w:rsidRPr="00363339">
              <w:rPr>
                <w:b/>
                <w:bCs/>
                <w:color w:val="000000"/>
                <w:sz w:val="20"/>
                <w:szCs w:val="20"/>
                <w:lang w:eastAsia="ro-RO"/>
              </w:rPr>
              <w:t xml:space="preserve">1.6. Lucrari de montare forme arhitecturale mici </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08F37A21" w14:textId="77777777" w:rsidR="00465F57" w:rsidRPr="00363339" w:rsidRDefault="00465F57" w:rsidP="008D4B25">
            <w:pPr>
              <w:rPr>
                <w:color w:val="000000"/>
                <w:sz w:val="20"/>
                <w:szCs w:val="20"/>
                <w:lang w:eastAsia="ro-RO"/>
              </w:rPr>
            </w:pPr>
            <w:r w:rsidRPr="00363339">
              <w:rPr>
                <w:color w:val="000000"/>
                <w:sz w:val="20"/>
                <w:szCs w:val="20"/>
                <w:lang w:eastAsia="ro-RO"/>
              </w:rPr>
              <w:t> </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7FA10326" w14:textId="77777777" w:rsidR="00465F57" w:rsidRPr="00363339" w:rsidRDefault="00465F57" w:rsidP="008D4B25">
            <w:pPr>
              <w:rPr>
                <w:color w:val="000000"/>
                <w:sz w:val="20"/>
                <w:szCs w:val="20"/>
                <w:lang w:eastAsia="ro-RO"/>
              </w:rPr>
            </w:pPr>
            <w:r w:rsidRPr="00363339">
              <w:rPr>
                <w:color w:val="000000"/>
                <w:sz w:val="20"/>
                <w:szCs w:val="20"/>
                <w:lang w:eastAsia="ro-RO"/>
              </w:rPr>
              <w:t> </w:t>
            </w:r>
          </w:p>
        </w:tc>
      </w:tr>
      <w:tr w:rsidR="00465F57" w:rsidRPr="00363339" w14:paraId="175C18FD" w14:textId="77777777" w:rsidTr="009B7ECE">
        <w:trPr>
          <w:trHeight w:val="20"/>
        </w:trPr>
        <w:tc>
          <w:tcPr>
            <w:tcW w:w="567" w:type="dxa"/>
            <w:tcBorders>
              <w:top w:val="nil"/>
              <w:left w:val="single" w:sz="4" w:space="0" w:color="auto"/>
              <w:bottom w:val="single" w:sz="4" w:space="0" w:color="auto"/>
              <w:right w:val="single" w:sz="4" w:space="0" w:color="auto"/>
            </w:tcBorders>
            <w:shd w:val="clear" w:color="000000" w:fill="E2EFDA"/>
            <w:tcMar>
              <w:left w:w="28" w:type="dxa"/>
              <w:right w:w="28" w:type="dxa"/>
            </w:tcMar>
            <w:vAlign w:val="center"/>
            <w:hideMark/>
          </w:tcPr>
          <w:p w14:paraId="099B3B68"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35</w:t>
            </w:r>
          </w:p>
        </w:tc>
        <w:tc>
          <w:tcPr>
            <w:tcW w:w="1702"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2342A84D" w14:textId="77777777" w:rsidR="00465F57" w:rsidRPr="00363339" w:rsidRDefault="00465F57" w:rsidP="008D4B25">
            <w:pPr>
              <w:rPr>
                <w:b/>
                <w:bCs/>
                <w:color w:val="000000"/>
                <w:sz w:val="20"/>
                <w:szCs w:val="20"/>
                <w:lang w:eastAsia="ro-RO"/>
              </w:rPr>
            </w:pPr>
            <w:r w:rsidRPr="00363339">
              <w:rPr>
                <w:b/>
                <w:bCs/>
                <w:color w:val="000000"/>
                <w:sz w:val="20"/>
                <w:szCs w:val="20"/>
                <w:lang w:eastAsia="ro-RO"/>
              </w:rPr>
              <w:t xml:space="preserve">TsH91A </w:t>
            </w:r>
          </w:p>
        </w:tc>
        <w:tc>
          <w:tcPr>
            <w:tcW w:w="5670" w:type="dxa"/>
            <w:tcBorders>
              <w:top w:val="nil"/>
              <w:left w:val="nil"/>
              <w:bottom w:val="single" w:sz="4" w:space="0" w:color="auto"/>
              <w:right w:val="single" w:sz="4" w:space="0" w:color="auto"/>
            </w:tcBorders>
            <w:shd w:val="clear" w:color="000000" w:fill="E2EFDA"/>
            <w:tcMar>
              <w:left w:w="28" w:type="dxa"/>
              <w:right w:w="28" w:type="dxa"/>
            </w:tcMar>
            <w:hideMark/>
          </w:tcPr>
          <w:p w14:paraId="4F3F4932" w14:textId="77777777" w:rsidR="00465F57" w:rsidRPr="00363339" w:rsidRDefault="00465F57" w:rsidP="008D4B25">
            <w:pPr>
              <w:rPr>
                <w:b/>
                <w:bCs/>
                <w:color w:val="000000"/>
                <w:sz w:val="20"/>
                <w:szCs w:val="20"/>
                <w:lang w:eastAsia="ro-RO"/>
              </w:rPr>
            </w:pPr>
            <w:r w:rsidRPr="00363339">
              <w:rPr>
                <w:b/>
                <w:bCs/>
                <w:color w:val="000000"/>
                <w:sz w:val="20"/>
                <w:szCs w:val="20"/>
                <w:lang w:eastAsia="ro-RO"/>
              </w:rPr>
              <w:t xml:space="preserve">Instalarea banci pe 2 picioare (model conform schiței proiectului) </w:t>
            </w:r>
          </w:p>
        </w:tc>
        <w:tc>
          <w:tcPr>
            <w:tcW w:w="960"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49E7D7FC"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buc</w:t>
            </w:r>
          </w:p>
        </w:tc>
        <w:tc>
          <w:tcPr>
            <w:tcW w:w="1024"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5E55A9B3"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10</w:t>
            </w:r>
          </w:p>
        </w:tc>
      </w:tr>
      <w:tr w:rsidR="00465F57" w:rsidRPr="00363339" w14:paraId="1F5E759A"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43375709"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3D12C5CB" w14:textId="77777777" w:rsidR="00465F57" w:rsidRPr="00363339" w:rsidRDefault="00465F57" w:rsidP="008D4B25">
            <w:pPr>
              <w:rPr>
                <w:color w:val="000000"/>
                <w:sz w:val="20"/>
                <w:szCs w:val="20"/>
                <w:lang w:eastAsia="ro-RO"/>
              </w:rPr>
            </w:pPr>
            <w:r w:rsidRPr="00363339">
              <w:rPr>
                <w:color w:val="000000"/>
                <w:sz w:val="20"/>
                <w:szCs w:val="20"/>
                <w:lang w:eastAsia="ro-RO"/>
              </w:rPr>
              <w:t>9310060019900</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143AC834" w14:textId="77777777" w:rsidR="00465F57" w:rsidRPr="00363339" w:rsidRDefault="00465F57" w:rsidP="008D4B25">
            <w:pPr>
              <w:rPr>
                <w:color w:val="000000"/>
                <w:sz w:val="20"/>
                <w:szCs w:val="20"/>
                <w:lang w:eastAsia="ro-RO"/>
              </w:rPr>
            </w:pPr>
            <w:r w:rsidRPr="00363339">
              <w:rPr>
                <w:color w:val="000000"/>
                <w:sz w:val="20"/>
                <w:szCs w:val="20"/>
                <w:lang w:eastAsia="ro-RO"/>
              </w:rPr>
              <w:t>Muncitor necalificat</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2E1F22FF" w14:textId="77777777" w:rsidR="00465F57" w:rsidRPr="00363339" w:rsidRDefault="00465F57" w:rsidP="008D4B25">
            <w:pPr>
              <w:rPr>
                <w:color w:val="000000"/>
                <w:sz w:val="20"/>
                <w:szCs w:val="20"/>
                <w:lang w:eastAsia="ro-RO"/>
              </w:rPr>
            </w:pPr>
            <w:r w:rsidRPr="00363339">
              <w:rPr>
                <w:color w:val="000000"/>
                <w:sz w:val="20"/>
                <w:szCs w:val="20"/>
                <w:lang w:eastAsia="ro-RO"/>
              </w:rPr>
              <w:t>h-om</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7B8E5BA3" w14:textId="77777777" w:rsidR="00465F57" w:rsidRPr="00363339" w:rsidRDefault="00465F57" w:rsidP="008D4B25">
            <w:pPr>
              <w:jc w:val="right"/>
              <w:rPr>
                <w:color w:val="000000"/>
                <w:sz w:val="20"/>
                <w:szCs w:val="20"/>
                <w:lang w:eastAsia="ro-RO"/>
              </w:rPr>
            </w:pPr>
            <w:r w:rsidRPr="00363339">
              <w:rPr>
                <w:color w:val="000000"/>
                <w:sz w:val="20"/>
                <w:szCs w:val="20"/>
                <w:lang w:eastAsia="ro-RO"/>
              </w:rPr>
              <w:t>1,9</w:t>
            </w:r>
          </w:p>
        </w:tc>
      </w:tr>
      <w:tr w:rsidR="00465F57" w:rsidRPr="00363339" w14:paraId="16A13A88"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05D25251"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70AC97D5" w14:textId="77777777" w:rsidR="00465F57" w:rsidRPr="00363339" w:rsidRDefault="00465F57" w:rsidP="008D4B25">
            <w:pPr>
              <w:rPr>
                <w:color w:val="000000"/>
                <w:sz w:val="20"/>
                <w:szCs w:val="20"/>
                <w:lang w:eastAsia="ro-RO"/>
              </w:rPr>
            </w:pPr>
            <w:r w:rsidRPr="00363339">
              <w:rPr>
                <w:color w:val="000000"/>
                <w:sz w:val="20"/>
                <w:szCs w:val="20"/>
                <w:lang w:eastAsia="ro-RO"/>
              </w:rPr>
              <w:t>9310060019922</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2849BF3D" w14:textId="77777777" w:rsidR="00465F57" w:rsidRPr="00363339" w:rsidRDefault="00465F57" w:rsidP="008D4B25">
            <w:pPr>
              <w:rPr>
                <w:color w:val="000000"/>
                <w:sz w:val="20"/>
                <w:szCs w:val="20"/>
                <w:lang w:eastAsia="ro-RO"/>
              </w:rPr>
            </w:pPr>
            <w:r w:rsidRPr="00363339">
              <w:rPr>
                <w:color w:val="000000"/>
                <w:sz w:val="20"/>
                <w:szCs w:val="20"/>
                <w:lang w:eastAsia="ro-RO"/>
              </w:rPr>
              <w:t xml:space="preserve">Muncitor deservire </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303A608D" w14:textId="77777777" w:rsidR="00465F57" w:rsidRPr="00363339" w:rsidRDefault="00465F57" w:rsidP="008D4B25">
            <w:pPr>
              <w:rPr>
                <w:color w:val="000000"/>
                <w:sz w:val="20"/>
                <w:szCs w:val="20"/>
                <w:lang w:eastAsia="ro-RO"/>
              </w:rPr>
            </w:pPr>
            <w:r w:rsidRPr="00363339">
              <w:rPr>
                <w:color w:val="000000"/>
                <w:sz w:val="20"/>
                <w:szCs w:val="20"/>
                <w:lang w:eastAsia="ro-RO"/>
              </w:rPr>
              <w:t>h-om</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4A96CF73" w14:textId="77777777" w:rsidR="00465F57" w:rsidRPr="00363339" w:rsidRDefault="00465F57" w:rsidP="008D4B25">
            <w:pPr>
              <w:jc w:val="right"/>
              <w:rPr>
                <w:color w:val="000000"/>
                <w:sz w:val="20"/>
                <w:szCs w:val="20"/>
                <w:lang w:eastAsia="ro-RO"/>
              </w:rPr>
            </w:pPr>
            <w:r w:rsidRPr="00363339">
              <w:rPr>
                <w:color w:val="000000"/>
                <w:sz w:val="20"/>
                <w:szCs w:val="20"/>
                <w:lang w:eastAsia="ro-RO"/>
              </w:rPr>
              <w:t>0,45</w:t>
            </w:r>
          </w:p>
        </w:tc>
      </w:tr>
      <w:tr w:rsidR="00465F57" w:rsidRPr="00363339" w14:paraId="2B6C62A4"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424F3F62"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753F737B" w14:textId="77777777" w:rsidR="00465F57" w:rsidRPr="00363339" w:rsidRDefault="00465F57" w:rsidP="008D4B25">
            <w:pPr>
              <w:rPr>
                <w:color w:val="000000"/>
                <w:sz w:val="20"/>
                <w:szCs w:val="20"/>
                <w:lang w:eastAsia="ro-RO"/>
              </w:rPr>
            </w:pPr>
            <w:r w:rsidRPr="00363339">
              <w:rPr>
                <w:color w:val="000000"/>
                <w:sz w:val="20"/>
                <w:szCs w:val="20"/>
                <w:lang w:eastAsia="ro-RO"/>
              </w:rPr>
              <w:t>7123011000200</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1E3E3092" w14:textId="77777777" w:rsidR="00465F57" w:rsidRPr="00363339" w:rsidRDefault="00465F57" w:rsidP="008D4B25">
            <w:pPr>
              <w:rPr>
                <w:color w:val="000000"/>
                <w:sz w:val="20"/>
                <w:szCs w:val="20"/>
                <w:lang w:eastAsia="ro-RO"/>
              </w:rPr>
            </w:pPr>
            <w:r w:rsidRPr="00363339">
              <w:rPr>
                <w:color w:val="000000"/>
                <w:sz w:val="20"/>
                <w:szCs w:val="20"/>
                <w:lang w:eastAsia="ro-RO"/>
              </w:rPr>
              <w:t>Betonist</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52DA0051" w14:textId="77777777" w:rsidR="00465F57" w:rsidRPr="00363339" w:rsidRDefault="00465F57" w:rsidP="008D4B25">
            <w:pPr>
              <w:rPr>
                <w:color w:val="000000"/>
                <w:sz w:val="20"/>
                <w:szCs w:val="20"/>
                <w:lang w:eastAsia="ro-RO"/>
              </w:rPr>
            </w:pPr>
            <w:r w:rsidRPr="00363339">
              <w:rPr>
                <w:color w:val="000000"/>
                <w:sz w:val="20"/>
                <w:szCs w:val="20"/>
                <w:lang w:eastAsia="ro-RO"/>
              </w:rPr>
              <w:t>h-om</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104B14DF" w14:textId="77777777" w:rsidR="00465F57" w:rsidRPr="00363339" w:rsidRDefault="00465F57" w:rsidP="008D4B25">
            <w:pPr>
              <w:jc w:val="right"/>
              <w:rPr>
                <w:color w:val="000000"/>
                <w:sz w:val="20"/>
                <w:szCs w:val="20"/>
                <w:lang w:eastAsia="ro-RO"/>
              </w:rPr>
            </w:pPr>
            <w:r w:rsidRPr="00363339">
              <w:rPr>
                <w:color w:val="000000"/>
                <w:sz w:val="20"/>
                <w:szCs w:val="20"/>
                <w:lang w:eastAsia="ro-RO"/>
              </w:rPr>
              <w:t>4,85</w:t>
            </w:r>
          </w:p>
        </w:tc>
      </w:tr>
      <w:tr w:rsidR="00465F57" w:rsidRPr="00363339" w14:paraId="39DAC6B5"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7810E6D2"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3B73FDCD" w14:textId="77777777" w:rsidR="00465F57" w:rsidRPr="00363339" w:rsidRDefault="00465F57" w:rsidP="008D4B25">
            <w:pPr>
              <w:rPr>
                <w:color w:val="000000"/>
                <w:sz w:val="20"/>
                <w:szCs w:val="20"/>
                <w:lang w:eastAsia="ro-RO"/>
              </w:rPr>
            </w:pPr>
            <w:r w:rsidRPr="00363339">
              <w:rPr>
                <w:color w:val="000000"/>
                <w:sz w:val="20"/>
                <w:szCs w:val="20"/>
                <w:lang w:eastAsia="ro-RO"/>
              </w:rPr>
              <w:t>2663102100000</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6BDC7085" w14:textId="77777777" w:rsidR="00465F57" w:rsidRPr="00363339" w:rsidRDefault="00465F57" w:rsidP="008D4B25">
            <w:pPr>
              <w:rPr>
                <w:color w:val="000000"/>
                <w:sz w:val="20"/>
                <w:szCs w:val="20"/>
                <w:lang w:eastAsia="ro-RO"/>
              </w:rPr>
            </w:pPr>
            <w:r w:rsidRPr="00363339">
              <w:rPr>
                <w:color w:val="000000"/>
                <w:sz w:val="20"/>
                <w:szCs w:val="20"/>
                <w:lang w:eastAsia="ro-RO"/>
              </w:rPr>
              <w:t xml:space="preserve">Beton </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02D5905D" w14:textId="77777777" w:rsidR="00465F57" w:rsidRPr="00363339" w:rsidRDefault="00465F57" w:rsidP="008D4B25">
            <w:pPr>
              <w:rPr>
                <w:color w:val="000000"/>
                <w:sz w:val="20"/>
                <w:szCs w:val="20"/>
                <w:lang w:eastAsia="ro-RO"/>
              </w:rPr>
            </w:pPr>
            <w:r w:rsidRPr="00363339">
              <w:rPr>
                <w:color w:val="000000"/>
                <w:sz w:val="20"/>
                <w:szCs w:val="20"/>
                <w:lang w:eastAsia="ro-RO"/>
              </w:rPr>
              <w:t>m3</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560FDE94" w14:textId="77777777" w:rsidR="00465F57" w:rsidRPr="00363339" w:rsidRDefault="00465F57" w:rsidP="008D4B25">
            <w:pPr>
              <w:jc w:val="right"/>
              <w:rPr>
                <w:color w:val="000000"/>
                <w:sz w:val="20"/>
                <w:szCs w:val="20"/>
                <w:lang w:eastAsia="ro-RO"/>
              </w:rPr>
            </w:pPr>
            <w:r w:rsidRPr="00363339">
              <w:rPr>
                <w:color w:val="000000"/>
                <w:sz w:val="20"/>
                <w:szCs w:val="20"/>
                <w:lang w:eastAsia="ro-RO"/>
              </w:rPr>
              <w:t>0,036</w:t>
            </w:r>
          </w:p>
        </w:tc>
      </w:tr>
      <w:tr w:rsidR="00465F57" w:rsidRPr="00363339" w14:paraId="178C9C68"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1905F0A9"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13EE543F" w14:textId="77777777" w:rsidR="00465F57" w:rsidRPr="00363339" w:rsidRDefault="00465F57" w:rsidP="008D4B25">
            <w:pPr>
              <w:rPr>
                <w:color w:val="000000"/>
                <w:sz w:val="20"/>
                <w:szCs w:val="20"/>
                <w:lang w:eastAsia="ro-RO"/>
              </w:rPr>
            </w:pPr>
            <w:r w:rsidRPr="00363339">
              <w:rPr>
                <w:color w:val="000000"/>
                <w:sz w:val="20"/>
                <w:szCs w:val="20"/>
                <w:lang w:eastAsia="ro-RO"/>
              </w:rPr>
              <w:t>1212121212121</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3922A7FD" w14:textId="77777777" w:rsidR="00465F57" w:rsidRPr="00363339" w:rsidRDefault="00465F57" w:rsidP="008D4B25">
            <w:pPr>
              <w:rPr>
                <w:color w:val="000000"/>
                <w:sz w:val="20"/>
                <w:szCs w:val="20"/>
                <w:lang w:eastAsia="ro-RO"/>
              </w:rPr>
            </w:pPr>
            <w:r w:rsidRPr="00363339">
              <w:rPr>
                <w:color w:val="000000"/>
                <w:sz w:val="20"/>
                <w:szCs w:val="20"/>
                <w:lang w:eastAsia="ro-RO"/>
              </w:rPr>
              <w:t>apa</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01936A1C" w14:textId="77777777" w:rsidR="00465F57" w:rsidRPr="00363339" w:rsidRDefault="00465F57" w:rsidP="008D4B25">
            <w:pPr>
              <w:rPr>
                <w:color w:val="000000"/>
                <w:sz w:val="20"/>
                <w:szCs w:val="20"/>
                <w:lang w:eastAsia="ro-RO"/>
              </w:rPr>
            </w:pPr>
            <w:r w:rsidRPr="00363339">
              <w:rPr>
                <w:color w:val="000000"/>
                <w:sz w:val="20"/>
                <w:szCs w:val="20"/>
                <w:lang w:eastAsia="ro-RO"/>
              </w:rPr>
              <w:t>m3</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0F5A5571" w14:textId="77777777" w:rsidR="00465F57" w:rsidRPr="00363339" w:rsidRDefault="00465F57" w:rsidP="008D4B25">
            <w:pPr>
              <w:jc w:val="right"/>
              <w:rPr>
                <w:color w:val="000000"/>
                <w:sz w:val="20"/>
                <w:szCs w:val="20"/>
                <w:lang w:eastAsia="ro-RO"/>
              </w:rPr>
            </w:pPr>
            <w:r w:rsidRPr="00363339">
              <w:rPr>
                <w:color w:val="000000"/>
                <w:sz w:val="20"/>
                <w:szCs w:val="20"/>
                <w:lang w:eastAsia="ro-RO"/>
              </w:rPr>
              <w:t>0,15</w:t>
            </w:r>
          </w:p>
        </w:tc>
      </w:tr>
      <w:tr w:rsidR="00465F57" w:rsidRPr="00363339" w14:paraId="5DA3ACE7" w14:textId="77777777" w:rsidTr="009B7ECE">
        <w:trPr>
          <w:trHeight w:val="20"/>
        </w:trPr>
        <w:tc>
          <w:tcPr>
            <w:tcW w:w="567" w:type="dxa"/>
            <w:tcBorders>
              <w:top w:val="nil"/>
              <w:left w:val="single" w:sz="4" w:space="0" w:color="auto"/>
              <w:bottom w:val="single" w:sz="4" w:space="0" w:color="auto"/>
              <w:right w:val="single" w:sz="4" w:space="0" w:color="auto"/>
            </w:tcBorders>
            <w:shd w:val="clear" w:color="000000" w:fill="E2EFDA"/>
            <w:tcMar>
              <w:left w:w="28" w:type="dxa"/>
              <w:right w:w="28" w:type="dxa"/>
            </w:tcMar>
            <w:vAlign w:val="center"/>
            <w:hideMark/>
          </w:tcPr>
          <w:p w14:paraId="08590449"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36</w:t>
            </w:r>
          </w:p>
        </w:tc>
        <w:tc>
          <w:tcPr>
            <w:tcW w:w="1702"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5A060CB8" w14:textId="77777777" w:rsidR="00465F57" w:rsidRPr="00363339" w:rsidRDefault="00465F57" w:rsidP="008D4B25">
            <w:pPr>
              <w:rPr>
                <w:b/>
                <w:bCs/>
                <w:color w:val="000000"/>
                <w:sz w:val="20"/>
                <w:szCs w:val="20"/>
                <w:lang w:eastAsia="ro-RO"/>
              </w:rPr>
            </w:pPr>
            <w:r w:rsidRPr="00363339">
              <w:rPr>
                <w:b/>
                <w:bCs/>
                <w:color w:val="000000"/>
                <w:sz w:val="20"/>
                <w:szCs w:val="20"/>
                <w:lang w:eastAsia="ro-RO"/>
              </w:rPr>
              <w:t xml:space="preserve">TsH91B </w:t>
            </w:r>
          </w:p>
        </w:tc>
        <w:tc>
          <w:tcPr>
            <w:tcW w:w="5670" w:type="dxa"/>
            <w:tcBorders>
              <w:top w:val="nil"/>
              <w:left w:val="nil"/>
              <w:bottom w:val="single" w:sz="4" w:space="0" w:color="auto"/>
              <w:right w:val="single" w:sz="4" w:space="0" w:color="auto"/>
            </w:tcBorders>
            <w:shd w:val="clear" w:color="000000" w:fill="E2EFDA"/>
            <w:tcMar>
              <w:left w:w="28" w:type="dxa"/>
              <w:right w:w="28" w:type="dxa"/>
            </w:tcMar>
            <w:hideMark/>
          </w:tcPr>
          <w:p w14:paraId="3522C6C6" w14:textId="77777777" w:rsidR="00465F57" w:rsidRPr="00363339" w:rsidRDefault="00465F57" w:rsidP="008D4B25">
            <w:pPr>
              <w:rPr>
                <w:b/>
                <w:bCs/>
                <w:color w:val="000000"/>
                <w:sz w:val="20"/>
                <w:szCs w:val="20"/>
                <w:lang w:eastAsia="ro-RO"/>
              </w:rPr>
            </w:pPr>
            <w:r w:rsidRPr="00363339">
              <w:rPr>
                <w:b/>
                <w:bCs/>
                <w:color w:val="000000"/>
                <w:sz w:val="20"/>
                <w:szCs w:val="20"/>
                <w:lang w:eastAsia="ro-RO"/>
              </w:rPr>
              <w:t xml:space="preserve">Instalarea urne (model conform proiect) </w:t>
            </w:r>
          </w:p>
        </w:tc>
        <w:tc>
          <w:tcPr>
            <w:tcW w:w="960"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12306682"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buc</w:t>
            </w:r>
          </w:p>
        </w:tc>
        <w:tc>
          <w:tcPr>
            <w:tcW w:w="1024"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65D95520"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10</w:t>
            </w:r>
          </w:p>
        </w:tc>
      </w:tr>
      <w:tr w:rsidR="00465F57" w:rsidRPr="00363339" w14:paraId="09124941"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6B2CF28E"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36622D38" w14:textId="77777777" w:rsidR="00465F57" w:rsidRPr="00363339" w:rsidRDefault="00465F57" w:rsidP="008D4B25">
            <w:pPr>
              <w:rPr>
                <w:color w:val="000000"/>
                <w:sz w:val="20"/>
                <w:szCs w:val="20"/>
                <w:lang w:eastAsia="ro-RO"/>
              </w:rPr>
            </w:pPr>
            <w:r w:rsidRPr="00363339">
              <w:rPr>
                <w:color w:val="000000"/>
                <w:sz w:val="20"/>
                <w:szCs w:val="20"/>
                <w:lang w:eastAsia="ro-RO"/>
              </w:rPr>
              <w:t>9310060019900</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6F6D8C17" w14:textId="77777777" w:rsidR="00465F57" w:rsidRPr="00363339" w:rsidRDefault="00465F57" w:rsidP="008D4B25">
            <w:pPr>
              <w:rPr>
                <w:color w:val="000000"/>
                <w:sz w:val="20"/>
                <w:szCs w:val="20"/>
                <w:lang w:eastAsia="ro-RO"/>
              </w:rPr>
            </w:pPr>
            <w:r w:rsidRPr="00363339">
              <w:rPr>
                <w:color w:val="000000"/>
                <w:sz w:val="20"/>
                <w:szCs w:val="20"/>
                <w:lang w:eastAsia="ro-RO"/>
              </w:rPr>
              <w:t>Muncitor necalificat</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58A44AE3" w14:textId="77777777" w:rsidR="00465F57" w:rsidRPr="00363339" w:rsidRDefault="00465F57" w:rsidP="008D4B25">
            <w:pPr>
              <w:rPr>
                <w:color w:val="000000"/>
                <w:sz w:val="20"/>
                <w:szCs w:val="20"/>
                <w:lang w:eastAsia="ro-RO"/>
              </w:rPr>
            </w:pPr>
            <w:r w:rsidRPr="00363339">
              <w:rPr>
                <w:color w:val="000000"/>
                <w:sz w:val="20"/>
                <w:szCs w:val="20"/>
                <w:lang w:eastAsia="ro-RO"/>
              </w:rPr>
              <w:t>h-om</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31D9BC1C" w14:textId="77777777" w:rsidR="00465F57" w:rsidRPr="00363339" w:rsidRDefault="00465F57" w:rsidP="008D4B25">
            <w:pPr>
              <w:jc w:val="right"/>
              <w:rPr>
                <w:color w:val="000000"/>
                <w:sz w:val="20"/>
                <w:szCs w:val="20"/>
                <w:lang w:eastAsia="ro-RO"/>
              </w:rPr>
            </w:pPr>
            <w:r w:rsidRPr="00363339">
              <w:rPr>
                <w:color w:val="000000"/>
                <w:sz w:val="20"/>
                <w:szCs w:val="20"/>
                <w:lang w:eastAsia="ro-RO"/>
              </w:rPr>
              <w:t>0,6</w:t>
            </w:r>
          </w:p>
        </w:tc>
      </w:tr>
      <w:tr w:rsidR="00465F57" w:rsidRPr="00363339" w14:paraId="5CBCF1DA"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1D90F63E"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5D4361C4" w14:textId="77777777" w:rsidR="00465F57" w:rsidRPr="00363339" w:rsidRDefault="00465F57" w:rsidP="008D4B25">
            <w:pPr>
              <w:rPr>
                <w:color w:val="000000"/>
                <w:sz w:val="20"/>
                <w:szCs w:val="20"/>
                <w:lang w:eastAsia="ro-RO"/>
              </w:rPr>
            </w:pPr>
            <w:r w:rsidRPr="00363339">
              <w:rPr>
                <w:color w:val="000000"/>
                <w:sz w:val="20"/>
                <w:szCs w:val="20"/>
                <w:lang w:eastAsia="ro-RO"/>
              </w:rPr>
              <w:t>9310060019922</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7D0A93B6" w14:textId="77777777" w:rsidR="00465F57" w:rsidRPr="00363339" w:rsidRDefault="00465F57" w:rsidP="008D4B25">
            <w:pPr>
              <w:rPr>
                <w:color w:val="000000"/>
                <w:sz w:val="20"/>
                <w:szCs w:val="20"/>
                <w:lang w:eastAsia="ro-RO"/>
              </w:rPr>
            </w:pPr>
            <w:r w:rsidRPr="00363339">
              <w:rPr>
                <w:color w:val="000000"/>
                <w:sz w:val="20"/>
                <w:szCs w:val="20"/>
                <w:lang w:eastAsia="ro-RO"/>
              </w:rPr>
              <w:t xml:space="preserve">Muncitor deservire </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19D1A275" w14:textId="77777777" w:rsidR="00465F57" w:rsidRPr="00363339" w:rsidRDefault="00465F57" w:rsidP="008D4B25">
            <w:pPr>
              <w:rPr>
                <w:color w:val="000000"/>
                <w:sz w:val="20"/>
                <w:szCs w:val="20"/>
                <w:lang w:eastAsia="ro-RO"/>
              </w:rPr>
            </w:pPr>
            <w:r w:rsidRPr="00363339">
              <w:rPr>
                <w:color w:val="000000"/>
                <w:sz w:val="20"/>
                <w:szCs w:val="20"/>
                <w:lang w:eastAsia="ro-RO"/>
              </w:rPr>
              <w:t>h-om</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1A52275E" w14:textId="77777777" w:rsidR="00465F57" w:rsidRPr="00363339" w:rsidRDefault="00465F57" w:rsidP="008D4B25">
            <w:pPr>
              <w:jc w:val="right"/>
              <w:rPr>
                <w:color w:val="000000"/>
                <w:sz w:val="20"/>
                <w:szCs w:val="20"/>
                <w:lang w:eastAsia="ro-RO"/>
              </w:rPr>
            </w:pPr>
            <w:r w:rsidRPr="00363339">
              <w:rPr>
                <w:color w:val="000000"/>
                <w:sz w:val="20"/>
                <w:szCs w:val="20"/>
                <w:lang w:eastAsia="ro-RO"/>
              </w:rPr>
              <w:t>0,45</w:t>
            </w:r>
          </w:p>
        </w:tc>
      </w:tr>
      <w:tr w:rsidR="00465F57" w:rsidRPr="00363339" w14:paraId="0E2EE5E6"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57971495"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59FD708B" w14:textId="77777777" w:rsidR="00465F57" w:rsidRPr="00363339" w:rsidRDefault="00465F57" w:rsidP="008D4B25">
            <w:pPr>
              <w:rPr>
                <w:color w:val="000000"/>
                <w:sz w:val="20"/>
                <w:szCs w:val="20"/>
                <w:lang w:eastAsia="ro-RO"/>
              </w:rPr>
            </w:pPr>
            <w:r w:rsidRPr="00363339">
              <w:rPr>
                <w:color w:val="000000"/>
                <w:sz w:val="20"/>
                <w:szCs w:val="20"/>
                <w:lang w:eastAsia="ro-RO"/>
              </w:rPr>
              <w:t>7123011000200</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6AD36B38" w14:textId="77777777" w:rsidR="00465F57" w:rsidRPr="00363339" w:rsidRDefault="00465F57" w:rsidP="008D4B25">
            <w:pPr>
              <w:rPr>
                <w:color w:val="000000"/>
                <w:sz w:val="20"/>
                <w:szCs w:val="20"/>
                <w:lang w:eastAsia="ro-RO"/>
              </w:rPr>
            </w:pPr>
            <w:r w:rsidRPr="00363339">
              <w:rPr>
                <w:color w:val="000000"/>
                <w:sz w:val="20"/>
                <w:szCs w:val="20"/>
                <w:lang w:eastAsia="ro-RO"/>
              </w:rPr>
              <w:t>Betonist</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4BC544AB" w14:textId="77777777" w:rsidR="00465F57" w:rsidRPr="00363339" w:rsidRDefault="00465F57" w:rsidP="008D4B25">
            <w:pPr>
              <w:rPr>
                <w:color w:val="000000"/>
                <w:sz w:val="20"/>
                <w:szCs w:val="20"/>
                <w:lang w:eastAsia="ro-RO"/>
              </w:rPr>
            </w:pPr>
            <w:r w:rsidRPr="00363339">
              <w:rPr>
                <w:color w:val="000000"/>
                <w:sz w:val="20"/>
                <w:szCs w:val="20"/>
                <w:lang w:eastAsia="ro-RO"/>
              </w:rPr>
              <w:t>h-om</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69E841BD" w14:textId="77777777" w:rsidR="00465F57" w:rsidRPr="00363339" w:rsidRDefault="00465F57" w:rsidP="008D4B25">
            <w:pPr>
              <w:jc w:val="right"/>
              <w:rPr>
                <w:color w:val="000000"/>
                <w:sz w:val="20"/>
                <w:szCs w:val="20"/>
                <w:lang w:eastAsia="ro-RO"/>
              </w:rPr>
            </w:pPr>
            <w:r w:rsidRPr="00363339">
              <w:rPr>
                <w:color w:val="000000"/>
                <w:sz w:val="20"/>
                <w:szCs w:val="20"/>
                <w:lang w:eastAsia="ro-RO"/>
              </w:rPr>
              <w:t>4,85</w:t>
            </w:r>
          </w:p>
        </w:tc>
      </w:tr>
      <w:tr w:rsidR="00465F57" w:rsidRPr="00363339" w14:paraId="79553048"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38367428"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1C1306F0" w14:textId="77777777" w:rsidR="00465F57" w:rsidRPr="00363339" w:rsidRDefault="00465F57" w:rsidP="008D4B25">
            <w:pPr>
              <w:rPr>
                <w:color w:val="000000"/>
                <w:sz w:val="20"/>
                <w:szCs w:val="20"/>
                <w:lang w:eastAsia="ro-RO"/>
              </w:rPr>
            </w:pPr>
            <w:r w:rsidRPr="00363339">
              <w:rPr>
                <w:color w:val="000000"/>
                <w:sz w:val="20"/>
                <w:szCs w:val="20"/>
                <w:lang w:eastAsia="ro-RO"/>
              </w:rPr>
              <w:t>2663102100000</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20FDE7F3" w14:textId="77777777" w:rsidR="00465F57" w:rsidRPr="00363339" w:rsidRDefault="00465F57" w:rsidP="008D4B25">
            <w:pPr>
              <w:rPr>
                <w:color w:val="000000"/>
                <w:sz w:val="20"/>
                <w:szCs w:val="20"/>
                <w:lang w:eastAsia="ro-RO"/>
              </w:rPr>
            </w:pPr>
            <w:r w:rsidRPr="00363339">
              <w:rPr>
                <w:color w:val="000000"/>
                <w:sz w:val="20"/>
                <w:szCs w:val="20"/>
                <w:lang w:eastAsia="ro-RO"/>
              </w:rPr>
              <w:t xml:space="preserve">Beton </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47B8290C" w14:textId="77777777" w:rsidR="00465F57" w:rsidRPr="00363339" w:rsidRDefault="00465F57" w:rsidP="008D4B25">
            <w:pPr>
              <w:rPr>
                <w:color w:val="000000"/>
                <w:sz w:val="20"/>
                <w:szCs w:val="20"/>
                <w:lang w:eastAsia="ro-RO"/>
              </w:rPr>
            </w:pPr>
            <w:r w:rsidRPr="00363339">
              <w:rPr>
                <w:color w:val="000000"/>
                <w:sz w:val="20"/>
                <w:szCs w:val="20"/>
                <w:lang w:eastAsia="ro-RO"/>
              </w:rPr>
              <w:t>m3</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7F0B8E0B" w14:textId="77777777" w:rsidR="00465F57" w:rsidRPr="00363339" w:rsidRDefault="00465F57" w:rsidP="008D4B25">
            <w:pPr>
              <w:jc w:val="right"/>
              <w:rPr>
                <w:color w:val="000000"/>
                <w:sz w:val="20"/>
                <w:szCs w:val="20"/>
                <w:lang w:eastAsia="ro-RO"/>
              </w:rPr>
            </w:pPr>
            <w:r w:rsidRPr="00363339">
              <w:rPr>
                <w:color w:val="000000"/>
                <w:sz w:val="20"/>
                <w:szCs w:val="20"/>
                <w:lang w:eastAsia="ro-RO"/>
              </w:rPr>
              <w:t>0,084</w:t>
            </w:r>
          </w:p>
        </w:tc>
      </w:tr>
      <w:tr w:rsidR="00465F57" w:rsidRPr="00363339" w14:paraId="21D8ABD2"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542A36C3"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7283B360" w14:textId="77777777" w:rsidR="00465F57" w:rsidRPr="00363339" w:rsidRDefault="00465F57" w:rsidP="008D4B25">
            <w:pPr>
              <w:rPr>
                <w:color w:val="000000"/>
                <w:sz w:val="20"/>
                <w:szCs w:val="20"/>
                <w:lang w:eastAsia="ro-RO"/>
              </w:rPr>
            </w:pPr>
            <w:r w:rsidRPr="00363339">
              <w:rPr>
                <w:color w:val="000000"/>
                <w:sz w:val="20"/>
                <w:szCs w:val="20"/>
                <w:lang w:eastAsia="ro-RO"/>
              </w:rPr>
              <w:t>1212121212121</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4185503A" w14:textId="77777777" w:rsidR="00465F57" w:rsidRPr="00363339" w:rsidRDefault="00465F57" w:rsidP="008D4B25">
            <w:pPr>
              <w:rPr>
                <w:color w:val="000000"/>
                <w:sz w:val="20"/>
                <w:szCs w:val="20"/>
                <w:lang w:eastAsia="ro-RO"/>
              </w:rPr>
            </w:pPr>
            <w:r w:rsidRPr="00363339">
              <w:rPr>
                <w:color w:val="000000"/>
                <w:sz w:val="20"/>
                <w:szCs w:val="20"/>
                <w:lang w:eastAsia="ro-RO"/>
              </w:rPr>
              <w:t>apa</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32639FB5" w14:textId="77777777" w:rsidR="00465F57" w:rsidRPr="00363339" w:rsidRDefault="00465F57" w:rsidP="008D4B25">
            <w:pPr>
              <w:rPr>
                <w:color w:val="000000"/>
                <w:sz w:val="20"/>
                <w:szCs w:val="20"/>
                <w:lang w:eastAsia="ro-RO"/>
              </w:rPr>
            </w:pPr>
            <w:r w:rsidRPr="00363339">
              <w:rPr>
                <w:color w:val="000000"/>
                <w:sz w:val="20"/>
                <w:szCs w:val="20"/>
                <w:lang w:eastAsia="ro-RO"/>
              </w:rPr>
              <w:t>m3</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32F2A60A" w14:textId="77777777" w:rsidR="00465F57" w:rsidRPr="00363339" w:rsidRDefault="00465F57" w:rsidP="008D4B25">
            <w:pPr>
              <w:jc w:val="right"/>
              <w:rPr>
                <w:color w:val="000000"/>
                <w:sz w:val="20"/>
                <w:szCs w:val="20"/>
                <w:lang w:eastAsia="ro-RO"/>
              </w:rPr>
            </w:pPr>
            <w:r w:rsidRPr="00363339">
              <w:rPr>
                <w:color w:val="000000"/>
                <w:sz w:val="20"/>
                <w:szCs w:val="20"/>
                <w:lang w:eastAsia="ro-RO"/>
              </w:rPr>
              <w:t>0,15</w:t>
            </w:r>
          </w:p>
        </w:tc>
      </w:tr>
      <w:tr w:rsidR="00465F57" w:rsidRPr="00363339" w14:paraId="529E3C05" w14:textId="77777777" w:rsidTr="009B7ECE">
        <w:trPr>
          <w:trHeight w:val="20"/>
        </w:trPr>
        <w:tc>
          <w:tcPr>
            <w:tcW w:w="567" w:type="dxa"/>
            <w:tcBorders>
              <w:top w:val="nil"/>
              <w:left w:val="single" w:sz="4" w:space="0" w:color="auto"/>
              <w:bottom w:val="single" w:sz="4" w:space="0" w:color="auto"/>
              <w:right w:val="single" w:sz="4" w:space="0" w:color="auto"/>
            </w:tcBorders>
            <w:shd w:val="clear" w:color="000000" w:fill="E2EFDA"/>
            <w:tcMar>
              <w:left w:w="28" w:type="dxa"/>
              <w:right w:w="28" w:type="dxa"/>
            </w:tcMar>
            <w:vAlign w:val="center"/>
            <w:hideMark/>
          </w:tcPr>
          <w:p w14:paraId="10445722"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37</w:t>
            </w:r>
          </w:p>
        </w:tc>
        <w:tc>
          <w:tcPr>
            <w:tcW w:w="1702"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28CF5D8A" w14:textId="77777777" w:rsidR="00465F57" w:rsidRPr="00363339" w:rsidRDefault="00465F57" w:rsidP="008D4B25">
            <w:pPr>
              <w:rPr>
                <w:b/>
                <w:bCs/>
                <w:color w:val="000000"/>
                <w:sz w:val="20"/>
                <w:szCs w:val="20"/>
                <w:lang w:eastAsia="ro-RO"/>
              </w:rPr>
            </w:pPr>
            <w:r w:rsidRPr="00363339">
              <w:rPr>
                <w:b/>
                <w:bCs/>
                <w:color w:val="000000"/>
                <w:sz w:val="20"/>
                <w:szCs w:val="20"/>
                <w:lang w:eastAsia="ro-RO"/>
              </w:rPr>
              <w:t xml:space="preserve">SC05A </w:t>
            </w:r>
          </w:p>
        </w:tc>
        <w:tc>
          <w:tcPr>
            <w:tcW w:w="5670" w:type="dxa"/>
            <w:tcBorders>
              <w:top w:val="nil"/>
              <w:left w:val="nil"/>
              <w:bottom w:val="single" w:sz="4" w:space="0" w:color="auto"/>
              <w:right w:val="single" w:sz="4" w:space="0" w:color="auto"/>
            </w:tcBorders>
            <w:shd w:val="clear" w:color="000000" w:fill="E2EFDA"/>
            <w:tcMar>
              <w:left w:w="28" w:type="dxa"/>
              <w:right w:w="28" w:type="dxa"/>
            </w:tcMar>
            <w:hideMark/>
          </w:tcPr>
          <w:p w14:paraId="364434BA" w14:textId="77777777" w:rsidR="00465F57" w:rsidRPr="00363339" w:rsidRDefault="00465F57" w:rsidP="008D4B25">
            <w:pPr>
              <w:rPr>
                <w:b/>
                <w:bCs/>
                <w:color w:val="000000"/>
                <w:sz w:val="20"/>
                <w:szCs w:val="20"/>
                <w:lang w:eastAsia="ro-RO"/>
              </w:rPr>
            </w:pPr>
            <w:r w:rsidRPr="00363339">
              <w:rPr>
                <w:b/>
                <w:bCs/>
                <w:color w:val="000000"/>
                <w:sz w:val="20"/>
                <w:szCs w:val="20"/>
                <w:lang w:eastAsia="ro-RO"/>
              </w:rPr>
              <w:t xml:space="preserve">Chiuveta din fonta emailata sau din gresie ceramica antiacida, avind teava de scurgere din material plastic, montat pe pereti din zidarie de caramida (Chiuveta antivanadal tip  MZBK05265) </w:t>
            </w:r>
          </w:p>
        </w:tc>
        <w:tc>
          <w:tcPr>
            <w:tcW w:w="960"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71A782E2"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buc</w:t>
            </w:r>
          </w:p>
        </w:tc>
        <w:tc>
          <w:tcPr>
            <w:tcW w:w="1024" w:type="dxa"/>
            <w:tcBorders>
              <w:top w:val="nil"/>
              <w:left w:val="nil"/>
              <w:bottom w:val="single" w:sz="4" w:space="0" w:color="auto"/>
              <w:right w:val="single" w:sz="4" w:space="0" w:color="auto"/>
            </w:tcBorders>
            <w:shd w:val="clear" w:color="000000" w:fill="E2EFDA"/>
            <w:tcMar>
              <w:left w:w="28" w:type="dxa"/>
              <w:right w:w="28" w:type="dxa"/>
            </w:tcMar>
            <w:vAlign w:val="center"/>
            <w:hideMark/>
          </w:tcPr>
          <w:p w14:paraId="42550499" w14:textId="77777777" w:rsidR="00465F57" w:rsidRPr="00363339" w:rsidRDefault="00465F57" w:rsidP="008D4B25">
            <w:pPr>
              <w:jc w:val="center"/>
              <w:rPr>
                <w:b/>
                <w:bCs/>
                <w:color w:val="000000"/>
                <w:sz w:val="20"/>
                <w:szCs w:val="20"/>
                <w:lang w:eastAsia="ro-RO"/>
              </w:rPr>
            </w:pPr>
            <w:r w:rsidRPr="00363339">
              <w:rPr>
                <w:b/>
                <w:bCs/>
                <w:color w:val="000000"/>
                <w:sz w:val="20"/>
                <w:szCs w:val="20"/>
                <w:lang w:eastAsia="ro-RO"/>
              </w:rPr>
              <w:t>1</w:t>
            </w:r>
          </w:p>
        </w:tc>
      </w:tr>
      <w:tr w:rsidR="00465F57" w:rsidRPr="00363339" w14:paraId="15509708"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1B716EE0"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69B73FCB" w14:textId="77777777" w:rsidR="00465F57" w:rsidRPr="00363339" w:rsidRDefault="00465F57" w:rsidP="008D4B25">
            <w:pPr>
              <w:rPr>
                <w:color w:val="000000"/>
                <w:sz w:val="20"/>
                <w:szCs w:val="20"/>
                <w:lang w:eastAsia="ro-RO"/>
              </w:rPr>
            </w:pPr>
            <w:r w:rsidRPr="00363339">
              <w:rPr>
                <w:color w:val="000000"/>
                <w:sz w:val="20"/>
                <w:szCs w:val="20"/>
                <w:lang w:eastAsia="ro-RO"/>
              </w:rPr>
              <w:t>7136020011620</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36174655" w14:textId="77777777" w:rsidR="00465F57" w:rsidRPr="00363339" w:rsidRDefault="00465F57" w:rsidP="008D4B25">
            <w:pPr>
              <w:rPr>
                <w:color w:val="000000"/>
                <w:sz w:val="20"/>
                <w:szCs w:val="20"/>
                <w:lang w:eastAsia="ro-RO"/>
              </w:rPr>
            </w:pPr>
            <w:r w:rsidRPr="00363339">
              <w:rPr>
                <w:color w:val="000000"/>
                <w:sz w:val="20"/>
                <w:szCs w:val="20"/>
                <w:lang w:eastAsia="ro-RO"/>
              </w:rPr>
              <w:t>Instalator apa, canal</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35F200D3" w14:textId="77777777" w:rsidR="00465F57" w:rsidRPr="00363339" w:rsidRDefault="00465F57" w:rsidP="008D4B25">
            <w:pPr>
              <w:rPr>
                <w:color w:val="000000"/>
                <w:sz w:val="20"/>
                <w:szCs w:val="20"/>
                <w:lang w:eastAsia="ro-RO"/>
              </w:rPr>
            </w:pPr>
            <w:r w:rsidRPr="00363339">
              <w:rPr>
                <w:color w:val="000000"/>
                <w:sz w:val="20"/>
                <w:szCs w:val="20"/>
                <w:lang w:eastAsia="ro-RO"/>
              </w:rPr>
              <w:t>h-om</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20165F3E" w14:textId="77777777" w:rsidR="00465F57" w:rsidRPr="00363339" w:rsidRDefault="00465F57" w:rsidP="008D4B25">
            <w:pPr>
              <w:jc w:val="right"/>
              <w:rPr>
                <w:color w:val="000000"/>
                <w:sz w:val="20"/>
                <w:szCs w:val="20"/>
                <w:lang w:eastAsia="ro-RO"/>
              </w:rPr>
            </w:pPr>
            <w:r w:rsidRPr="00363339">
              <w:rPr>
                <w:color w:val="000000"/>
                <w:sz w:val="20"/>
                <w:szCs w:val="20"/>
                <w:lang w:eastAsia="ro-RO"/>
              </w:rPr>
              <w:t>1,7</w:t>
            </w:r>
          </w:p>
        </w:tc>
      </w:tr>
      <w:tr w:rsidR="00465F57" w:rsidRPr="00363339" w14:paraId="08544EA9"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4FBEC8A6"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652471BA" w14:textId="77777777" w:rsidR="00465F57" w:rsidRPr="00363339" w:rsidRDefault="00465F57" w:rsidP="008D4B25">
            <w:pPr>
              <w:rPr>
                <w:color w:val="000000"/>
                <w:sz w:val="20"/>
                <w:szCs w:val="20"/>
                <w:lang w:eastAsia="ro-RO"/>
              </w:rPr>
            </w:pPr>
            <w:r w:rsidRPr="00363339">
              <w:rPr>
                <w:color w:val="000000"/>
                <w:sz w:val="20"/>
                <w:szCs w:val="20"/>
                <w:lang w:eastAsia="ro-RO"/>
              </w:rPr>
              <w:t>2523126719771</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422BDC37" w14:textId="77777777" w:rsidR="00465F57" w:rsidRPr="00363339" w:rsidRDefault="00465F57" w:rsidP="008D4B25">
            <w:pPr>
              <w:rPr>
                <w:color w:val="000000"/>
                <w:sz w:val="20"/>
                <w:szCs w:val="20"/>
                <w:lang w:eastAsia="ro-RO"/>
              </w:rPr>
            </w:pPr>
            <w:r w:rsidRPr="00363339">
              <w:rPr>
                <w:color w:val="000000"/>
                <w:sz w:val="20"/>
                <w:szCs w:val="20"/>
                <w:lang w:eastAsia="ro-RO"/>
              </w:rPr>
              <w:t>Sifon pt.scurgere, dn=1/4"</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27ABF62F" w14:textId="77777777" w:rsidR="00465F57" w:rsidRPr="00363339" w:rsidRDefault="00465F57" w:rsidP="008D4B25">
            <w:pPr>
              <w:rPr>
                <w:color w:val="000000"/>
                <w:sz w:val="20"/>
                <w:szCs w:val="20"/>
                <w:lang w:eastAsia="ro-RO"/>
              </w:rPr>
            </w:pPr>
            <w:r w:rsidRPr="00363339">
              <w:rPr>
                <w:color w:val="000000"/>
                <w:sz w:val="20"/>
                <w:szCs w:val="20"/>
                <w:lang w:eastAsia="ro-RO"/>
              </w:rPr>
              <w:t>buc</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0B103880" w14:textId="77777777" w:rsidR="00465F57" w:rsidRPr="00363339" w:rsidRDefault="00465F57" w:rsidP="008D4B25">
            <w:pPr>
              <w:jc w:val="right"/>
              <w:rPr>
                <w:color w:val="000000"/>
                <w:sz w:val="20"/>
                <w:szCs w:val="20"/>
                <w:lang w:eastAsia="ro-RO"/>
              </w:rPr>
            </w:pPr>
            <w:r w:rsidRPr="00363339">
              <w:rPr>
                <w:color w:val="000000"/>
                <w:sz w:val="20"/>
                <w:szCs w:val="20"/>
                <w:lang w:eastAsia="ro-RO"/>
              </w:rPr>
              <w:t>1</w:t>
            </w:r>
          </w:p>
        </w:tc>
      </w:tr>
      <w:tr w:rsidR="00465F57" w:rsidRPr="00363339" w14:paraId="7468FC49"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255A59CD"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1633CDFD" w14:textId="77777777" w:rsidR="00465F57" w:rsidRPr="00363339" w:rsidRDefault="00465F57" w:rsidP="008D4B25">
            <w:pPr>
              <w:rPr>
                <w:color w:val="000000"/>
                <w:sz w:val="20"/>
                <w:szCs w:val="20"/>
                <w:lang w:eastAsia="ro-RO"/>
              </w:rPr>
            </w:pPr>
            <w:r w:rsidRPr="00363339">
              <w:rPr>
                <w:color w:val="000000"/>
                <w:sz w:val="20"/>
                <w:szCs w:val="20"/>
                <w:lang w:eastAsia="ro-RO"/>
              </w:rPr>
              <w:t>2875114203270</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5C722572" w14:textId="77777777" w:rsidR="00465F57" w:rsidRPr="00363339" w:rsidRDefault="00465F57" w:rsidP="008D4B25">
            <w:pPr>
              <w:rPr>
                <w:color w:val="000000"/>
                <w:sz w:val="20"/>
                <w:szCs w:val="20"/>
                <w:lang w:eastAsia="ro-RO"/>
              </w:rPr>
            </w:pPr>
            <w:r w:rsidRPr="00363339">
              <w:rPr>
                <w:color w:val="000000"/>
                <w:sz w:val="20"/>
                <w:szCs w:val="20"/>
                <w:lang w:eastAsia="ro-RO"/>
              </w:rPr>
              <w:t>Ventil de scurgere</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22136BA5" w14:textId="77777777" w:rsidR="00465F57" w:rsidRPr="00363339" w:rsidRDefault="00465F57" w:rsidP="008D4B25">
            <w:pPr>
              <w:rPr>
                <w:color w:val="000000"/>
                <w:sz w:val="20"/>
                <w:szCs w:val="20"/>
                <w:lang w:eastAsia="ro-RO"/>
              </w:rPr>
            </w:pPr>
            <w:r w:rsidRPr="00363339">
              <w:rPr>
                <w:color w:val="000000"/>
                <w:sz w:val="20"/>
                <w:szCs w:val="20"/>
                <w:lang w:eastAsia="ro-RO"/>
              </w:rPr>
              <w:t>buc</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5E155BA0" w14:textId="77777777" w:rsidR="00465F57" w:rsidRPr="00363339" w:rsidRDefault="00465F57" w:rsidP="008D4B25">
            <w:pPr>
              <w:jc w:val="right"/>
              <w:rPr>
                <w:color w:val="000000"/>
                <w:sz w:val="20"/>
                <w:szCs w:val="20"/>
                <w:lang w:eastAsia="ro-RO"/>
              </w:rPr>
            </w:pPr>
            <w:r w:rsidRPr="00363339">
              <w:rPr>
                <w:color w:val="000000"/>
                <w:sz w:val="20"/>
                <w:szCs w:val="20"/>
                <w:lang w:eastAsia="ro-RO"/>
              </w:rPr>
              <w:t>1</w:t>
            </w:r>
          </w:p>
        </w:tc>
      </w:tr>
      <w:tr w:rsidR="00465F57" w:rsidRPr="00363339" w14:paraId="73C550AA"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7AA383B0"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6DFFEAD9" w14:textId="77777777" w:rsidR="00465F57" w:rsidRPr="00363339" w:rsidRDefault="00465F57" w:rsidP="008D4B25">
            <w:pPr>
              <w:rPr>
                <w:color w:val="000000"/>
                <w:sz w:val="20"/>
                <w:szCs w:val="20"/>
                <w:lang w:eastAsia="ro-RO"/>
              </w:rPr>
            </w:pPr>
            <w:r w:rsidRPr="00363339">
              <w:rPr>
                <w:color w:val="000000"/>
                <w:sz w:val="20"/>
                <w:szCs w:val="20"/>
                <w:lang w:eastAsia="ro-RO"/>
              </w:rPr>
              <w:t>2521216720210</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0DE1870A" w14:textId="77777777" w:rsidR="00465F57" w:rsidRPr="00363339" w:rsidRDefault="00465F57" w:rsidP="008D4B25">
            <w:pPr>
              <w:rPr>
                <w:color w:val="000000"/>
                <w:sz w:val="20"/>
                <w:szCs w:val="20"/>
                <w:lang w:eastAsia="ro-RO"/>
              </w:rPr>
            </w:pPr>
            <w:r w:rsidRPr="00363339">
              <w:rPr>
                <w:color w:val="000000"/>
                <w:sz w:val="20"/>
                <w:szCs w:val="20"/>
                <w:lang w:eastAsia="ro-RO"/>
              </w:rPr>
              <w:t>Teava pt. spalare din material plastic cu dn=32 mm</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20063605" w14:textId="77777777" w:rsidR="00465F57" w:rsidRPr="00363339" w:rsidRDefault="00465F57" w:rsidP="008D4B25">
            <w:pPr>
              <w:rPr>
                <w:color w:val="000000"/>
                <w:sz w:val="20"/>
                <w:szCs w:val="20"/>
                <w:lang w:eastAsia="ro-RO"/>
              </w:rPr>
            </w:pPr>
            <w:r w:rsidRPr="00363339">
              <w:rPr>
                <w:color w:val="000000"/>
                <w:sz w:val="20"/>
                <w:szCs w:val="20"/>
                <w:lang w:eastAsia="ro-RO"/>
              </w:rPr>
              <w:t>m</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295317D0" w14:textId="77777777" w:rsidR="00465F57" w:rsidRPr="00363339" w:rsidRDefault="00465F57" w:rsidP="008D4B25">
            <w:pPr>
              <w:jc w:val="right"/>
              <w:rPr>
                <w:color w:val="000000"/>
                <w:sz w:val="20"/>
                <w:szCs w:val="20"/>
                <w:lang w:eastAsia="ro-RO"/>
              </w:rPr>
            </w:pPr>
            <w:r w:rsidRPr="00363339">
              <w:rPr>
                <w:color w:val="000000"/>
                <w:sz w:val="20"/>
                <w:szCs w:val="20"/>
                <w:lang w:eastAsia="ro-RO"/>
              </w:rPr>
              <w:t>0,6</w:t>
            </w:r>
          </w:p>
        </w:tc>
      </w:tr>
      <w:tr w:rsidR="00465F57" w:rsidRPr="00363339" w14:paraId="7C7D3BF5"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73B47C3F"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6E0F6BB4" w14:textId="77777777" w:rsidR="00465F57" w:rsidRPr="00363339" w:rsidRDefault="00465F57" w:rsidP="008D4B25">
            <w:pPr>
              <w:rPr>
                <w:color w:val="000000"/>
                <w:sz w:val="20"/>
                <w:szCs w:val="20"/>
                <w:lang w:eastAsia="ro-RO"/>
              </w:rPr>
            </w:pPr>
            <w:r w:rsidRPr="00363339">
              <w:rPr>
                <w:color w:val="000000"/>
                <w:sz w:val="20"/>
                <w:szCs w:val="20"/>
                <w:lang w:eastAsia="ro-RO"/>
              </w:rPr>
              <w:t> </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60A3CB1B" w14:textId="77777777" w:rsidR="00465F57" w:rsidRPr="00363339" w:rsidRDefault="00465F57" w:rsidP="008D4B25">
            <w:pPr>
              <w:rPr>
                <w:b/>
                <w:bCs/>
                <w:color w:val="000000"/>
                <w:sz w:val="20"/>
                <w:szCs w:val="20"/>
                <w:lang w:eastAsia="ro-RO"/>
              </w:rPr>
            </w:pPr>
            <w:r w:rsidRPr="00363339">
              <w:rPr>
                <w:b/>
                <w:bCs/>
                <w:color w:val="000000"/>
                <w:sz w:val="20"/>
                <w:szCs w:val="20"/>
                <w:lang w:eastAsia="ro-RO"/>
              </w:rPr>
              <w:t xml:space="preserve">2. Forme arhitecturale mici </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06B3A83F" w14:textId="77777777" w:rsidR="00465F57" w:rsidRPr="00363339" w:rsidRDefault="00465F57" w:rsidP="008D4B25">
            <w:pPr>
              <w:rPr>
                <w:color w:val="000000"/>
                <w:sz w:val="20"/>
                <w:szCs w:val="20"/>
                <w:lang w:eastAsia="ro-RO"/>
              </w:rPr>
            </w:pPr>
            <w:r w:rsidRPr="00363339">
              <w:rPr>
                <w:color w:val="000000"/>
                <w:sz w:val="20"/>
                <w:szCs w:val="20"/>
                <w:lang w:eastAsia="ro-RO"/>
              </w:rPr>
              <w:t> </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354A3FC5" w14:textId="77777777" w:rsidR="00465F57" w:rsidRPr="00363339" w:rsidRDefault="00465F57" w:rsidP="008D4B25">
            <w:pPr>
              <w:rPr>
                <w:color w:val="000000"/>
                <w:sz w:val="20"/>
                <w:szCs w:val="20"/>
                <w:lang w:eastAsia="ro-RO"/>
              </w:rPr>
            </w:pPr>
            <w:r w:rsidRPr="00363339">
              <w:rPr>
                <w:color w:val="000000"/>
                <w:sz w:val="20"/>
                <w:szCs w:val="20"/>
                <w:lang w:eastAsia="ro-RO"/>
              </w:rPr>
              <w:t> </w:t>
            </w:r>
          </w:p>
        </w:tc>
      </w:tr>
      <w:tr w:rsidR="00465F57" w:rsidRPr="00363339" w14:paraId="245EC753" w14:textId="77777777" w:rsidTr="00B37FD4">
        <w:trPr>
          <w:trHeight w:val="20"/>
        </w:trPr>
        <w:tc>
          <w:tcPr>
            <w:tcW w:w="567" w:type="dxa"/>
            <w:tcBorders>
              <w:top w:val="nil"/>
              <w:left w:val="single" w:sz="4" w:space="0" w:color="auto"/>
              <w:bottom w:val="single" w:sz="4" w:space="0" w:color="auto"/>
              <w:right w:val="single" w:sz="4" w:space="0" w:color="auto"/>
            </w:tcBorders>
            <w:shd w:val="clear" w:color="auto" w:fill="E2EFD9" w:themeFill="accent6" w:themeFillTint="33"/>
            <w:tcMar>
              <w:left w:w="28" w:type="dxa"/>
              <w:right w:w="28" w:type="dxa"/>
            </w:tcMar>
            <w:vAlign w:val="center"/>
            <w:hideMark/>
          </w:tcPr>
          <w:p w14:paraId="6B722C93" w14:textId="77777777" w:rsidR="00465F57" w:rsidRPr="00B37FD4" w:rsidRDefault="00465F57" w:rsidP="008D4B25">
            <w:pPr>
              <w:jc w:val="center"/>
              <w:rPr>
                <w:b/>
                <w:color w:val="000000"/>
                <w:sz w:val="20"/>
                <w:szCs w:val="20"/>
                <w:lang w:eastAsia="ro-RO"/>
              </w:rPr>
            </w:pPr>
            <w:r w:rsidRPr="00B37FD4">
              <w:rPr>
                <w:b/>
                <w:color w:val="000000"/>
                <w:sz w:val="20"/>
                <w:szCs w:val="20"/>
                <w:lang w:eastAsia="ro-RO"/>
              </w:rPr>
              <w:t>38</w:t>
            </w:r>
          </w:p>
        </w:tc>
        <w:tc>
          <w:tcPr>
            <w:tcW w:w="1702" w:type="dxa"/>
            <w:tcBorders>
              <w:top w:val="nil"/>
              <w:left w:val="nil"/>
              <w:bottom w:val="single" w:sz="4" w:space="0" w:color="auto"/>
              <w:right w:val="single" w:sz="4" w:space="0" w:color="auto"/>
            </w:tcBorders>
            <w:shd w:val="clear" w:color="auto" w:fill="E2EFD9" w:themeFill="accent6" w:themeFillTint="33"/>
            <w:tcMar>
              <w:left w:w="28" w:type="dxa"/>
              <w:right w:w="28" w:type="dxa"/>
            </w:tcMar>
            <w:vAlign w:val="center"/>
            <w:hideMark/>
          </w:tcPr>
          <w:p w14:paraId="1624E5F0" w14:textId="77777777" w:rsidR="00465F57" w:rsidRPr="00B37FD4" w:rsidRDefault="00465F57" w:rsidP="008D4B25">
            <w:pPr>
              <w:rPr>
                <w:b/>
                <w:color w:val="000000"/>
                <w:sz w:val="20"/>
                <w:szCs w:val="20"/>
                <w:lang w:eastAsia="ro-RO"/>
              </w:rPr>
            </w:pPr>
            <w:r w:rsidRPr="00B37FD4">
              <w:rPr>
                <w:b/>
                <w:color w:val="000000"/>
                <w:sz w:val="20"/>
                <w:szCs w:val="20"/>
                <w:lang w:eastAsia="ro-RO"/>
              </w:rPr>
              <w:t xml:space="preserve">pret de piata </w:t>
            </w:r>
          </w:p>
        </w:tc>
        <w:tc>
          <w:tcPr>
            <w:tcW w:w="5670" w:type="dxa"/>
            <w:tcBorders>
              <w:top w:val="nil"/>
              <w:left w:val="nil"/>
              <w:bottom w:val="single" w:sz="4" w:space="0" w:color="auto"/>
              <w:right w:val="single" w:sz="4" w:space="0" w:color="auto"/>
            </w:tcBorders>
            <w:shd w:val="clear" w:color="auto" w:fill="E2EFD9" w:themeFill="accent6" w:themeFillTint="33"/>
            <w:tcMar>
              <w:left w:w="28" w:type="dxa"/>
              <w:right w:w="28" w:type="dxa"/>
            </w:tcMar>
            <w:hideMark/>
          </w:tcPr>
          <w:p w14:paraId="2095D645" w14:textId="77777777" w:rsidR="00465F57" w:rsidRPr="00B37FD4" w:rsidRDefault="00465F57" w:rsidP="008D4B25">
            <w:pPr>
              <w:rPr>
                <w:b/>
                <w:color w:val="000000"/>
                <w:sz w:val="20"/>
                <w:szCs w:val="20"/>
                <w:lang w:eastAsia="ro-RO"/>
              </w:rPr>
            </w:pPr>
            <w:r w:rsidRPr="00B37FD4">
              <w:rPr>
                <w:b/>
                <w:color w:val="000000"/>
                <w:sz w:val="20"/>
                <w:szCs w:val="20"/>
                <w:lang w:eastAsia="ro-RO"/>
              </w:rPr>
              <w:t>Banca pe 2 picioare (1,73x0,56x1,16 m), culoare bej</w:t>
            </w:r>
          </w:p>
        </w:tc>
        <w:tc>
          <w:tcPr>
            <w:tcW w:w="960" w:type="dxa"/>
            <w:tcBorders>
              <w:top w:val="nil"/>
              <w:left w:val="nil"/>
              <w:bottom w:val="single" w:sz="4" w:space="0" w:color="auto"/>
              <w:right w:val="single" w:sz="4" w:space="0" w:color="auto"/>
            </w:tcBorders>
            <w:shd w:val="clear" w:color="auto" w:fill="E2EFD9" w:themeFill="accent6" w:themeFillTint="33"/>
            <w:tcMar>
              <w:left w:w="28" w:type="dxa"/>
              <w:right w:w="28" w:type="dxa"/>
            </w:tcMar>
            <w:vAlign w:val="center"/>
            <w:hideMark/>
          </w:tcPr>
          <w:p w14:paraId="2F49E3BE" w14:textId="77777777" w:rsidR="00465F57" w:rsidRPr="00B37FD4" w:rsidRDefault="00465F57" w:rsidP="008D4B25">
            <w:pPr>
              <w:jc w:val="center"/>
              <w:rPr>
                <w:b/>
                <w:color w:val="000000"/>
                <w:sz w:val="20"/>
                <w:szCs w:val="20"/>
                <w:lang w:eastAsia="ro-RO"/>
              </w:rPr>
            </w:pPr>
            <w:r w:rsidRPr="00B37FD4">
              <w:rPr>
                <w:b/>
                <w:color w:val="000000"/>
                <w:sz w:val="20"/>
                <w:szCs w:val="20"/>
                <w:lang w:eastAsia="ro-RO"/>
              </w:rPr>
              <w:t>buc</w:t>
            </w:r>
          </w:p>
        </w:tc>
        <w:tc>
          <w:tcPr>
            <w:tcW w:w="1024" w:type="dxa"/>
            <w:tcBorders>
              <w:top w:val="nil"/>
              <w:left w:val="nil"/>
              <w:bottom w:val="single" w:sz="4" w:space="0" w:color="auto"/>
              <w:right w:val="single" w:sz="4" w:space="0" w:color="auto"/>
            </w:tcBorders>
            <w:shd w:val="clear" w:color="auto" w:fill="E2EFD9" w:themeFill="accent6" w:themeFillTint="33"/>
            <w:tcMar>
              <w:left w:w="28" w:type="dxa"/>
              <w:right w:w="28" w:type="dxa"/>
            </w:tcMar>
            <w:vAlign w:val="center"/>
            <w:hideMark/>
          </w:tcPr>
          <w:p w14:paraId="40B2BF39" w14:textId="77777777" w:rsidR="00465F57" w:rsidRPr="00B37FD4" w:rsidRDefault="00465F57" w:rsidP="008D4B25">
            <w:pPr>
              <w:jc w:val="center"/>
              <w:rPr>
                <w:b/>
                <w:color w:val="000000"/>
                <w:sz w:val="20"/>
                <w:szCs w:val="20"/>
                <w:lang w:eastAsia="ro-RO"/>
              </w:rPr>
            </w:pPr>
            <w:r w:rsidRPr="00B37FD4">
              <w:rPr>
                <w:b/>
                <w:color w:val="000000"/>
                <w:sz w:val="20"/>
                <w:szCs w:val="20"/>
                <w:lang w:eastAsia="ro-RO"/>
              </w:rPr>
              <w:t>10</w:t>
            </w:r>
          </w:p>
        </w:tc>
      </w:tr>
      <w:tr w:rsidR="00465F57" w:rsidRPr="00363339" w14:paraId="05B40475"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631177EB"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30325820" w14:textId="77777777" w:rsidR="00465F57" w:rsidRPr="00363339" w:rsidRDefault="00465F57" w:rsidP="008D4B25">
            <w:pPr>
              <w:rPr>
                <w:color w:val="000000"/>
                <w:sz w:val="20"/>
                <w:szCs w:val="20"/>
                <w:lang w:eastAsia="ro-RO"/>
              </w:rPr>
            </w:pPr>
            <w:r w:rsidRPr="00363339">
              <w:rPr>
                <w:color w:val="000000"/>
                <w:sz w:val="20"/>
                <w:szCs w:val="20"/>
                <w:lang w:eastAsia="ro-RO"/>
              </w:rPr>
              <w:t>7</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166B90BB" w14:textId="548C4029" w:rsidR="00465F57" w:rsidRPr="00363339" w:rsidRDefault="00B37FD4" w:rsidP="008D4B25">
            <w:pPr>
              <w:rPr>
                <w:color w:val="000000"/>
                <w:sz w:val="20"/>
                <w:szCs w:val="20"/>
                <w:lang w:eastAsia="ro-RO"/>
              </w:rPr>
            </w:pPr>
            <w:r w:rsidRPr="003B2E7C">
              <w:rPr>
                <w:color w:val="FF0000"/>
                <w:sz w:val="20"/>
                <w:szCs w:val="20"/>
                <w:lang w:eastAsia="ro-RO"/>
              </w:rPr>
              <w:t>Banca pe 2 picioare (1,73x0,56x1,16 m), culoare bej (echivalent de referință Banca nr 2 (Radial)</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379C05E3" w14:textId="77777777" w:rsidR="00465F57" w:rsidRPr="00363339" w:rsidRDefault="00465F57" w:rsidP="008D4B25">
            <w:pPr>
              <w:rPr>
                <w:color w:val="000000"/>
                <w:sz w:val="20"/>
                <w:szCs w:val="20"/>
                <w:lang w:eastAsia="ro-RO"/>
              </w:rPr>
            </w:pPr>
            <w:r w:rsidRPr="00363339">
              <w:rPr>
                <w:color w:val="000000"/>
                <w:sz w:val="20"/>
                <w:szCs w:val="20"/>
                <w:lang w:eastAsia="ro-RO"/>
              </w:rPr>
              <w:t>buc</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779AB8E4" w14:textId="77777777" w:rsidR="00465F57" w:rsidRPr="00363339" w:rsidRDefault="00465F57" w:rsidP="008D4B25">
            <w:pPr>
              <w:jc w:val="right"/>
              <w:rPr>
                <w:color w:val="000000"/>
                <w:sz w:val="20"/>
                <w:szCs w:val="20"/>
                <w:lang w:eastAsia="ro-RO"/>
              </w:rPr>
            </w:pPr>
            <w:r w:rsidRPr="00363339">
              <w:rPr>
                <w:color w:val="000000"/>
                <w:sz w:val="20"/>
                <w:szCs w:val="20"/>
                <w:lang w:eastAsia="ro-RO"/>
              </w:rPr>
              <w:t>1</w:t>
            </w:r>
          </w:p>
        </w:tc>
      </w:tr>
      <w:tr w:rsidR="00465F57" w:rsidRPr="00363339" w14:paraId="235C9CC7" w14:textId="77777777" w:rsidTr="00B37FD4">
        <w:trPr>
          <w:trHeight w:val="20"/>
        </w:trPr>
        <w:tc>
          <w:tcPr>
            <w:tcW w:w="567" w:type="dxa"/>
            <w:tcBorders>
              <w:top w:val="nil"/>
              <w:left w:val="single" w:sz="4" w:space="0" w:color="auto"/>
              <w:bottom w:val="single" w:sz="4" w:space="0" w:color="auto"/>
              <w:right w:val="single" w:sz="4" w:space="0" w:color="auto"/>
            </w:tcBorders>
            <w:shd w:val="clear" w:color="auto" w:fill="E2EFD9" w:themeFill="accent6" w:themeFillTint="33"/>
            <w:tcMar>
              <w:left w:w="28" w:type="dxa"/>
              <w:right w:w="28" w:type="dxa"/>
            </w:tcMar>
            <w:vAlign w:val="center"/>
            <w:hideMark/>
          </w:tcPr>
          <w:p w14:paraId="661BB945" w14:textId="77777777" w:rsidR="00465F57" w:rsidRPr="00B37FD4" w:rsidRDefault="00465F57" w:rsidP="008D4B25">
            <w:pPr>
              <w:jc w:val="center"/>
              <w:rPr>
                <w:b/>
                <w:color w:val="000000"/>
                <w:sz w:val="20"/>
                <w:szCs w:val="20"/>
                <w:lang w:eastAsia="ro-RO"/>
              </w:rPr>
            </w:pPr>
            <w:r w:rsidRPr="00B37FD4">
              <w:rPr>
                <w:b/>
                <w:color w:val="000000"/>
                <w:sz w:val="20"/>
                <w:szCs w:val="20"/>
                <w:lang w:eastAsia="ro-RO"/>
              </w:rPr>
              <w:t>39</w:t>
            </w:r>
          </w:p>
        </w:tc>
        <w:tc>
          <w:tcPr>
            <w:tcW w:w="1702" w:type="dxa"/>
            <w:tcBorders>
              <w:top w:val="nil"/>
              <w:left w:val="nil"/>
              <w:bottom w:val="single" w:sz="4" w:space="0" w:color="auto"/>
              <w:right w:val="single" w:sz="4" w:space="0" w:color="auto"/>
            </w:tcBorders>
            <w:shd w:val="clear" w:color="auto" w:fill="E2EFD9" w:themeFill="accent6" w:themeFillTint="33"/>
            <w:tcMar>
              <w:left w:w="28" w:type="dxa"/>
              <w:right w:w="28" w:type="dxa"/>
            </w:tcMar>
            <w:vAlign w:val="center"/>
            <w:hideMark/>
          </w:tcPr>
          <w:p w14:paraId="509F71D1" w14:textId="77777777" w:rsidR="00465F57" w:rsidRPr="00B37FD4" w:rsidRDefault="00465F57" w:rsidP="008D4B25">
            <w:pPr>
              <w:rPr>
                <w:b/>
                <w:color w:val="000000"/>
                <w:sz w:val="20"/>
                <w:szCs w:val="20"/>
                <w:lang w:eastAsia="ro-RO"/>
              </w:rPr>
            </w:pPr>
            <w:r w:rsidRPr="00B37FD4">
              <w:rPr>
                <w:b/>
                <w:color w:val="000000"/>
                <w:sz w:val="20"/>
                <w:szCs w:val="20"/>
                <w:lang w:eastAsia="ro-RO"/>
              </w:rPr>
              <w:t xml:space="preserve">pret de piata </w:t>
            </w:r>
          </w:p>
        </w:tc>
        <w:tc>
          <w:tcPr>
            <w:tcW w:w="5670" w:type="dxa"/>
            <w:tcBorders>
              <w:top w:val="nil"/>
              <w:left w:val="nil"/>
              <w:bottom w:val="single" w:sz="4" w:space="0" w:color="auto"/>
              <w:right w:val="single" w:sz="4" w:space="0" w:color="auto"/>
            </w:tcBorders>
            <w:shd w:val="clear" w:color="auto" w:fill="E2EFD9" w:themeFill="accent6" w:themeFillTint="33"/>
            <w:tcMar>
              <w:left w:w="28" w:type="dxa"/>
              <w:right w:w="28" w:type="dxa"/>
            </w:tcMar>
            <w:hideMark/>
          </w:tcPr>
          <w:p w14:paraId="0FDE5265" w14:textId="77777777" w:rsidR="00465F57" w:rsidRPr="00B37FD4" w:rsidRDefault="00465F57" w:rsidP="008D4B25">
            <w:pPr>
              <w:rPr>
                <w:b/>
                <w:color w:val="000000"/>
                <w:sz w:val="20"/>
                <w:szCs w:val="20"/>
                <w:lang w:eastAsia="ro-RO"/>
              </w:rPr>
            </w:pPr>
            <w:r w:rsidRPr="00B37FD4">
              <w:rPr>
                <w:b/>
                <w:color w:val="000000"/>
                <w:sz w:val="20"/>
                <w:szCs w:val="20"/>
                <w:lang w:eastAsia="ro-RO"/>
              </w:rPr>
              <w:t>Urna (0,4*0,40*0,6(h) m) pentru parc, cu acoperiș, cu evacuare ușoară a deșeurilor prin răsturnare, din metal, vopsit cu vopsea metalică 3 in 1 (pa bază de rășini alchidice), decorativă, anticorozivă, culoare maro închis cu efect ”ciocan”, cu rezistență sporită la factorii meteo și durabilitate îndeungată de min 5 ani (echivalent sau mai bun ca marca Hammerton.))</w:t>
            </w:r>
          </w:p>
        </w:tc>
        <w:tc>
          <w:tcPr>
            <w:tcW w:w="960" w:type="dxa"/>
            <w:tcBorders>
              <w:top w:val="nil"/>
              <w:left w:val="nil"/>
              <w:bottom w:val="single" w:sz="4" w:space="0" w:color="auto"/>
              <w:right w:val="single" w:sz="4" w:space="0" w:color="auto"/>
            </w:tcBorders>
            <w:shd w:val="clear" w:color="auto" w:fill="E2EFD9" w:themeFill="accent6" w:themeFillTint="33"/>
            <w:tcMar>
              <w:left w:w="28" w:type="dxa"/>
              <w:right w:w="28" w:type="dxa"/>
            </w:tcMar>
            <w:vAlign w:val="center"/>
            <w:hideMark/>
          </w:tcPr>
          <w:p w14:paraId="5F0B9CA5" w14:textId="77777777" w:rsidR="00465F57" w:rsidRPr="00B37FD4" w:rsidRDefault="00465F57" w:rsidP="008D4B25">
            <w:pPr>
              <w:jc w:val="center"/>
              <w:rPr>
                <w:b/>
                <w:color w:val="000000"/>
                <w:sz w:val="20"/>
                <w:szCs w:val="20"/>
                <w:lang w:eastAsia="ro-RO"/>
              </w:rPr>
            </w:pPr>
            <w:r w:rsidRPr="00B37FD4">
              <w:rPr>
                <w:b/>
                <w:color w:val="000000"/>
                <w:sz w:val="20"/>
                <w:szCs w:val="20"/>
                <w:lang w:eastAsia="ro-RO"/>
              </w:rPr>
              <w:t>buc</w:t>
            </w:r>
          </w:p>
        </w:tc>
        <w:tc>
          <w:tcPr>
            <w:tcW w:w="1024" w:type="dxa"/>
            <w:tcBorders>
              <w:top w:val="nil"/>
              <w:left w:val="nil"/>
              <w:bottom w:val="single" w:sz="4" w:space="0" w:color="auto"/>
              <w:right w:val="single" w:sz="4" w:space="0" w:color="auto"/>
            </w:tcBorders>
            <w:shd w:val="clear" w:color="auto" w:fill="E2EFD9" w:themeFill="accent6" w:themeFillTint="33"/>
            <w:tcMar>
              <w:left w:w="28" w:type="dxa"/>
              <w:right w:w="28" w:type="dxa"/>
            </w:tcMar>
            <w:vAlign w:val="center"/>
            <w:hideMark/>
          </w:tcPr>
          <w:p w14:paraId="5B85495F" w14:textId="77777777" w:rsidR="00465F57" w:rsidRPr="00B37FD4" w:rsidRDefault="00465F57" w:rsidP="008D4B25">
            <w:pPr>
              <w:jc w:val="center"/>
              <w:rPr>
                <w:b/>
                <w:color w:val="000000"/>
                <w:sz w:val="20"/>
                <w:szCs w:val="20"/>
                <w:lang w:eastAsia="ro-RO"/>
              </w:rPr>
            </w:pPr>
            <w:r w:rsidRPr="00B37FD4">
              <w:rPr>
                <w:b/>
                <w:color w:val="000000"/>
                <w:sz w:val="20"/>
                <w:szCs w:val="20"/>
                <w:lang w:eastAsia="ro-RO"/>
              </w:rPr>
              <w:t>10</w:t>
            </w:r>
          </w:p>
        </w:tc>
      </w:tr>
      <w:tr w:rsidR="00465F57" w:rsidRPr="00363339" w14:paraId="6E6396F8"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32F73AE9"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519BD476" w14:textId="77777777" w:rsidR="00465F57" w:rsidRPr="00363339" w:rsidRDefault="00465F57" w:rsidP="008D4B25">
            <w:pPr>
              <w:rPr>
                <w:color w:val="000000"/>
                <w:sz w:val="20"/>
                <w:szCs w:val="20"/>
                <w:lang w:eastAsia="ro-RO"/>
              </w:rPr>
            </w:pPr>
            <w:r w:rsidRPr="00363339">
              <w:rPr>
                <w:color w:val="000000"/>
                <w:sz w:val="20"/>
                <w:szCs w:val="20"/>
                <w:lang w:eastAsia="ro-RO"/>
              </w:rPr>
              <w:t>8</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62328835" w14:textId="77777777" w:rsidR="00465F57" w:rsidRPr="00363339" w:rsidRDefault="00465F57" w:rsidP="008D4B25">
            <w:pPr>
              <w:rPr>
                <w:color w:val="000000"/>
                <w:sz w:val="20"/>
                <w:szCs w:val="20"/>
                <w:lang w:eastAsia="ro-RO"/>
              </w:rPr>
            </w:pPr>
            <w:r w:rsidRPr="00363339">
              <w:rPr>
                <w:color w:val="000000"/>
                <w:sz w:val="20"/>
                <w:szCs w:val="20"/>
                <w:lang w:eastAsia="ro-RO"/>
              </w:rPr>
              <w:t>Urna (0,4*0,40*0,6(h) m) pentru parc, cu acoperiș, cu evacuare ușoară a deșeurilor prin răsturnare, din metal, vopsit cu vopsea metalică 3 in 1 (pa bază de rășini alchidice), decorativă, anticorozivă, culoare maro închis cu efect ”ciocan”, cu rezistență sporită la factorii meteo și durabilitate îndeungată de min 5 ani (echivalent sau mai bun ca marca Hammerton.))</w:t>
            </w:r>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47A0552F" w14:textId="77777777" w:rsidR="00465F57" w:rsidRPr="00363339" w:rsidRDefault="00465F57" w:rsidP="008D4B25">
            <w:pPr>
              <w:rPr>
                <w:color w:val="000000"/>
                <w:sz w:val="20"/>
                <w:szCs w:val="20"/>
                <w:lang w:eastAsia="ro-RO"/>
              </w:rPr>
            </w:pPr>
            <w:r w:rsidRPr="00363339">
              <w:rPr>
                <w:color w:val="000000"/>
                <w:sz w:val="20"/>
                <w:szCs w:val="20"/>
                <w:lang w:eastAsia="ro-RO"/>
              </w:rPr>
              <w:t>buc</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6CF0D68B" w14:textId="77777777" w:rsidR="00465F57" w:rsidRPr="00363339" w:rsidRDefault="00465F57" w:rsidP="008D4B25">
            <w:pPr>
              <w:jc w:val="right"/>
              <w:rPr>
                <w:color w:val="000000"/>
                <w:sz w:val="20"/>
                <w:szCs w:val="20"/>
                <w:lang w:eastAsia="ro-RO"/>
              </w:rPr>
            </w:pPr>
            <w:r w:rsidRPr="00363339">
              <w:rPr>
                <w:color w:val="000000"/>
                <w:sz w:val="20"/>
                <w:szCs w:val="20"/>
                <w:lang w:eastAsia="ro-RO"/>
              </w:rPr>
              <w:t>1</w:t>
            </w:r>
          </w:p>
        </w:tc>
      </w:tr>
      <w:tr w:rsidR="00465F57" w:rsidRPr="00363339" w14:paraId="2748BC1B" w14:textId="77777777" w:rsidTr="00B37FD4">
        <w:trPr>
          <w:trHeight w:val="20"/>
        </w:trPr>
        <w:tc>
          <w:tcPr>
            <w:tcW w:w="567" w:type="dxa"/>
            <w:tcBorders>
              <w:top w:val="nil"/>
              <w:left w:val="single" w:sz="4" w:space="0" w:color="auto"/>
              <w:bottom w:val="single" w:sz="4" w:space="0" w:color="auto"/>
              <w:right w:val="single" w:sz="4" w:space="0" w:color="auto"/>
            </w:tcBorders>
            <w:shd w:val="clear" w:color="auto" w:fill="E2EFD9" w:themeFill="accent6" w:themeFillTint="33"/>
            <w:tcMar>
              <w:left w:w="28" w:type="dxa"/>
              <w:right w:w="28" w:type="dxa"/>
            </w:tcMar>
            <w:vAlign w:val="center"/>
            <w:hideMark/>
          </w:tcPr>
          <w:p w14:paraId="7DA38753" w14:textId="77777777" w:rsidR="00465F57" w:rsidRPr="00B37FD4" w:rsidRDefault="00465F57" w:rsidP="008D4B25">
            <w:pPr>
              <w:jc w:val="center"/>
              <w:rPr>
                <w:b/>
                <w:color w:val="000000"/>
                <w:sz w:val="20"/>
                <w:szCs w:val="20"/>
                <w:lang w:eastAsia="ro-RO"/>
              </w:rPr>
            </w:pPr>
            <w:r w:rsidRPr="00B37FD4">
              <w:rPr>
                <w:b/>
                <w:color w:val="000000"/>
                <w:sz w:val="20"/>
                <w:szCs w:val="20"/>
                <w:lang w:eastAsia="ro-RO"/>
              </w:rPr>
              <w:t>40</w:t>
            </w:r>
          </w:p>
        </w:tc>
        <w:tc>
          <w:tcPr>
            <w:tcW w:w="1702" w:type="dxa"/>
            <w:tcBorders>
              <w:top w:val="nil"/>
              <w:left w:val="nil"/>
              <w:bottom w:val="single" w:sz="4" w:space="0" w:color="auto"/>
              <w:right w:val="single" w:sz="4" w:space="0" w:color="auto"/>
            </w:tcBorders>
            <w:shd w:val="clear" w:color="auto" w:fill="E2EFD9" w:themeFill="accent6" w:themeFillTint="33"/>
            <w:tcMar>
              <w:left w:w="28" w:type="dxa"/>
              <w:right w:w="28" w:type="dxa"/>
            </w:tcMar>
            <w:vAlign w:val="center"/>
            <w:hideMark/>
          </w:tcPr>
          <w:p w14:paraId="058B7643" w14:textId="77777777" w:rsidR="00465F57" w:rsidRPr="00B37FD4" w:rsidRDefault="00465F57" w:rsidP="008D4B25">
            <w:pPr>
              <w:rPr>
                <w:b/>
                <w:color w:val="000000"/>
                <w:sz w:val="20"/>
                <w:szCs w:val="20"/>
                <w:lang w:eastAsia="ro-RO"/>
              </w:rPr>
            </w:pPr>
            <w:r w:rsidRPr="00B37FD4">
              <w:rPr>
                <w:b/>
                <w:color w:val="000000"/>
                <w:sz w:val="20"/>
                <w:szCs w:val="20"/>
                <w:lang w:eastAsia="ro-RO"/>
              </w:rPr>
              <w:t xml:space="preserve">pret de piata </w:t>
            </w:r>
          </w:p>
        </w:tc>
        <w:tc>
          <w:tcPr>
            <w:tcW w:w="5670" w:type="dxa"/>
            <w:tcBorders>
              <w:top w:val="nil"/>
              <w:left w:val="nil"/>
              <w:bottom w:val="single" w:sz="4" w:space="0" w:color="auto"/>
              <w:right w:val="single" w:sz="4" w:space="0" w:color="auto"/>
            </w:tcBorders>
            <w:shd w:val="clear" w:color="auto" w:fill="E2EFD9" w:themeFill="accent6" w:themeFillTint="33"/>
            <w:tcMar>
              <w:left w:w="28" w:type="dxa"/>
              <w:right w:w="28" w:type="dxa"/>
            </w:tcMar>
            <w:hideMark/>
          </w:tcPr>
          <w:p w14:paraId="5244AC99" w14:textId="77777777" w:rsidR="00465F57" w:rsidRPr="00B37FD4" w:rsidRDefault="00465F57" w:rsidP="008D4B25">
            <w:pPr>
              <w:rPr>
                <w:b/>
                <w:color w:val="000000"/>
                <w:sz w:val="20"/>
                <w:szCs w:val="20"/>
                <w:lang w:eastAsia="ro-RO"/>
              </w:rPr>
            </w:pPr>
            <w:r w:rsidRPr="00B37FD4">
              <w:rPr>
                <w:b/>
                <w:color w:val="000000"/>
                <w:sz w:val="20"/>
                <w:szCs w:val="20"/>
                <w:lang w:eastAsia="ro-RO"/>
              </w:rPr>
              <w:t xml:space="preserve">Chiuveta antivanadal tip  MZBK05265 </w:t>
            </w:r>
          </w:p>
        </w:tc>
        <w:tc>
          <w:tcPr>
            <w:tcW w:w="960" w:type="dxa"/>
            <w:tcBorders>
              <w:top w:val="nil"/>
              <w:left w:val="nil"/>
              <w:bottom w:val="single" w:sz="4" w:space="0" w:color="auto"/>
              <w:right w:val="single" w:sz="4" w:space="0" w:color="auto"/>
            </w:tcBorders>
            <w:shd w:val="clear" w:color="auto" w:fill="E2EFD9" w:themeFill="accent6" w:themeFillTint="33"/>
            <w:tcMar>
              <w:left w:w="28" w:type="dxa"/>
              <w:right w:w="28" w:type="dxa"/>
            </w:tcMar>
            <w:vAlign w:val="center"/>
            <w:hideMark/>
          </w:tcPr>
          <w:p w14:paraId="2F9E55A1" w14:textId="77777777" w:rsidR="00465F57" w:rsidRPr="00B37FD4" w:rsidRDefault="00465F57" w:rsidP="008D4B25">
            <w:pPr>
              <w:jc w:val="center"/>
              <w:rPr>
                <w:b/>
                <w:color w:val="000000"/>
                <w:sz w:val="20"/>
                <w:szCs w:val="20"/>
                <w:lang w:eastAsia="ro-RO"/>
              </w:rPr>
            </w:pPr>
            <w:r w:rsidRPr="00B37FD4">
              <w:rPr>
                <w:b/>
                <w:color w:val="000000"/>
                <w:sz w:val="20"/>
                <w:szCs w:val="20"/>
                <w:lang w:eastAsia="ro-RO"/>
              </w:rPr>
              <w:t>buc</w:t>
            </w:r>
          </w:p>
        </w:tc>
        <w:tc>
          <w:tcPr>
            <w:tcW w:w="1024" w:type="dxa"/>
            <w:tcBorders>
              <w:top w:val="nil"/>
              <w:left w:val="nil"/>
              <w:bottom w:val="single" w:sz="4" w:space="0" w:color="auto"/>
              <w:right w:val="single" w:sz="4" w:space="0" w:color="auto"/>
            </w:tcBorders>
            <w:shd w:val="clear" w:color="auto" w:fill="E2EFD9" w:themeFill="accent6" w:themeFillTint="33"/>
            <w:tcMar>
              <w:left w:w="28" w:type="dxa"/>
              <w:right w:w="28" w:type="dxa"/>
            </w:tcMar>
            <w:vAlign w:val="center"/>
            <w:hideMark/>
          </w:tcPr>
          <w:p w14:paraId="6847D87A" w14:textId="77777777" w:rsidR="00465F57" w:rsidRPr="00B37FD4" w:rsidRDefault="00465F57" w:rsidP="008D4B25">
            <w:pPr>
              <w:jc w:val="center"/>
              <w:rPr>
                <w:b/>
                <w:color w:val="000000"/>
                <w:sz w:val="20"/>
                <w:szCs w:val="20"/>
                <w:lang w:eastAsia="ro-RO"/>
              </w:rPr>
            </w:pPr>
            <w:r w:rsidRPr="00B37FD4">
              <w:rPr>
                <w:b/>
                <w:color w:val="000000"/>
                <w:sz w:val="20"/>
                <w:szCs w:val="20"/>
                <w:lang w:eastAsia="ro-RO"/>
              </w:rPr>
              <w:t>1</w:t>
            </w:r>
          </w:p>
        </w:tc>
      </w:tr>
      <w:tr w:rsidR="00465F57" w:rsidRPr="00363339" w14:paraId="0E306C39" w14:textId="77777777" w:rsidTr="009B7ECE">
        <w:trPr>
          <w:trHeight w:val="20"/>
        </w:trPr>
        <w:tc>
          <w:tcPr>
            <w:tcW w:w="567"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2C650DFC" w14:textId="77777777" w:rsidR="00465F57" w:rsidRPr="00363339" w:rsidRDefault="00465F57" w:rsidP="008D4B25">
            <w:pPr>
              <w:jc w:val="center"/>
              <w:rPr>
                <w:color w:val="000000"/>
                <w:sz w:val="20"/>
                <w:szCs w:val="20"/>
                <w:lang w:eastAsia="ro-RO"/>
              </w:rPr>
            </w:pPr>
            <w:r w:rsidRPr="00363339">
              <w:rPr>
                <w:color w:val="000000"/>
                <w:sz w:val="20"/>
                <w:szCs w:val="20"/>
                <w:lang w:eastAsia="ro-RO"/>
              </w:rPr>
              <w:t> </w:t>
            </w:r>
          </w:p>
        </w:tc>
        <w:tc>
          <w:tcPr>
            <w:tcW w:w="17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3BD63C89" w14:textId="77777777" w:rsidR="00465F57" w:rsidRPr="00363339" w:rsidRDefault="00465F57" w:rsidP="008D4B25">
            <w:pPr>
              <w:rPr>
                <w:color w:val="000000"/>
                <w:sz w:val="20"/>
                <w:szCs w:val="20"/>
                <w:lang w:eastAsia="ro-RO"/>
              </w:rPr>
            </w:pPr>
            <w:r w:rsidRPr="00363339">
              <w:rPr>
                <w:color w:val="000000"/>
                <w:sz w:val="20"/>
                <w:szCs w:val="20"/>
                <w:lang w:eastAsia="ro-RO"/>
              </w:rPr>
              <w:t>9</w:t>
            </w:r>
          </w:p>
        </w:tc>
        <w:tc>
          <w:tcPr>
            <w:tcW w:w="5670" w:type="dxa"/>
            <w:tcBorders>
              <w:top w:val="nil"/>
              <w:left w:val="nil"/>
              <w:bottom w:val="single" w:sz="4" w:space="0" w:color="auto"/>
              <w:right w:val="single" w:sz="4" w:space="0" w:color="auto"/>
            </w:tcBorders>
            <w:shd w:val="clear" w:color="auto" w:fill="auto"/>
            <w:tcMar>
              <w:left w:w="28" w:type="dxa"/>
              <w:right w:w="28" w:type="dxa"/>
            </w:tcMar>
            <w:hideMark/>
          </w:tcPr>
          <w:p w14:paraId="779CA0FF" w14:textId="77777777" w:rsidR="00B37FD4" w:rsidRDefault="00B37FD4" w:rsidP="00B37FD4">
            <w:pPr>
              <w:rPr>
                <w:color w:val="000000"/>
                <w:sz w:val="20"/>
                <w:szCs w:val="20"/>
                <w:lang w:eastAsia="ro-RO"/>
              </w:rPr>
            </w:pPr>
            <w:r w:rsidRPr="00363339">
              <w:rPr>
                <w:color w:val="000000"/>
                <w:sz w:val="20"/>
                <w:szCs w:val="20"/>
                <w:lang w:eastAsia="ro-RO"/>
              </w:rPr>
              <w:t>CHIUVETA DE PERETE ANTIVANDAL MZBK05265</w:t>
            </w:r>
          </w:p>
          <w:p w14:paraId="24DD3242" w14:textId="4ED95172" w:rsidR="00B37FD4" w:rsidRPr="00363339" w:rsidRDefault="00B37FD4" w:rsidP="00B37FD4">
            <w:pPr>
              <w:rPr>
                <w:color w:val="000000"/>
                <w:sz w:val="20"/>
                <w:szCs w:val="20"/>
                <w:lang w:eastAsia="ro-RO"/>
              </w:rPr>
            </w:pPr>
            <w:r w:rsidRPr="00E57F00">
              <w:rPr>
                <w:color w:val="FF0000"/>
                <w:sz w:val="20"/>
                <w:szCs w:val="20"/>
                <w:lang w:eastAsia="ro-RO"/>
              </w:rPr>
              <w:t>Chiuveta din fonta emailata sau din gresie ceramica antiacida, avind teava de scurgere din material plastic, montat pe pereti din zidarie de caramida (Chiuveta antivanadal tip  MZBK05265)</w:t>
            </w:r>
            <w:bookmarkStart w:id="59" w:name="_GoBack"/>
            <w:bookmarkEnd w:id="59"/>
          </w:p>
        </w:tc>
        <w:tc>
          <w:tcPr>
            <w:tcW w:w="960"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54DDC353" w14:textId="77777777" w:rsidR="00465F57" w:rsidRPr="00363339" w:rsidRDefault="00465F57" w:rsidP="008D4B25">
            <w:pPr>
              <w:rPr>
                <w:color w:val="000000"/>
                <w:sz w:val="20"/>
                <w:szCs w:val="20"/>
                <w:lang w:eastAsia="ro-RO"/>
              </w:rPr>
            </w:pPr>
            <w:r w:rsidRPr="00363339">
              <w:rPr>
                <w:color w:val="000000"/>
                <w:sz w:val="20"/>
                <w:szCs w:val="20"/>
                <w:lang w:eastAsia="ro-RO"/>
              </w:rPr>
              <w:t>buc</w:t>
            </w:r>
          </w:p>
        </w:tc>
        <w:tc>
          <w:tcPr>
            <w:tcW w:w="102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5A9B2D94" w14:textId="77777777" w:rsidR="00465F57" w:rsidRPr="00363339" w:rsidRDefault="00465F57" w:rsidP="008D4B25">
            <w:pPr>
              <w:jc w:val="right"/>
              <w:rPr>
                <w:color w:val="000000"/>
                <w:sz w:val="20"/>
                <w:szCs w:val="20"/>
                <w:lang w:eastAsia="ro-RO"/>
              </w:rPr>
            </w:pPr>
            <w:r w:rsidRPr="00363339">
              <w:rPr>
                <w:color w:val="000000"/>
                <w:sz w:val="20"/>
                <w:szCs w:val="20"/>
                <w:lang w:eastAsia="ro-RO"/>
              </w:rPr>
              <w:t>1</w:t>
            </w:r>
          </w:p>
        </w:tc>
      </w:tr>
    </w:tbl>
    <w:p w14:paraId="72B477EF" w14:textId="77777777" w:rsidR="00465F57" w:rsidRDefault="00465F57" w:rsidP="00465F57"/>
    <w:p w14:paraId="1069F2A1" w14:textId="77777777" w:rsidR="00465F57" w:rsidRDefault="00465F57" w:rsidP="00465F57">
      <w:pPr>
        <w:rPr>
          <w:noProof w:val="0"/>
          <w:sz w:val="22"/>
          <w:szCs w:val="22"/>
        </w:rPr>
      </w:pPr>
    </w:p>
    <w:p w14:paraId="4B8DC60E" w14:textId="77777777" w:rsidR="00465F57" w:rsidRDefault="00465F57" w:rsidP="00465F57">
      <w:pPr>
        <w:spacing w:after="160" w:line="259" w:lineRule="auto"/>
        <w:rPr>
          <w:noProof w:val="0"/>
          <w:sz w:val="22"/>
          <w:szCs w:val="22"/>
        </w:rPr>
      </w:pPr>
      <w:r>
        <w:rPr>
          <w:noProof w:val="0"/>
          <w:sz w:val="22"/>
          <w:szCs w:val="22"/>
        </w:rPr>
        <w:br w:type="page"/>
      </w:r>
    </w:p>
    <w:p w14:paraId="18F3F070" w14:textId="77777777" w:rsidR="00465F57" w:rsidRDefault="00465F57" w:rsidP="00465F57">
      <w:pPr>
        <w:rPr>
          <w:noProof w:val="0"/>
          <w:sz w:val="22"/>
          <w:szCs w:val="22"/>
        </w:rPr>
      </w:pPr>
    </w:p>
    <w:tbl>
      <w:tblPr>
        <w:tblW w:w="10065" w:type="dxa"/>
        <w:tblLayout w:type="fixed"/>
        <w:tblLook w:val="0000" w:firstRow="0" w:lastRow="0" w:firstColumn="0" w:lastColumn="0" w:noHBand="0" w:noVBand="0"/>
      </w:tblPr>
      <w:tblGrid>
        <w:gridCol w:w="6521"/>
        <w:gridCol w:w="3544"/>
      </w:tblGrid>
      <w:tr w:rsidR="00465F57" w14:paraId="471C7091" w14:textId="77777777" w:rsidTr="008D4B25">
        <w:tc>
          <w:tcPr>
            <w:tcW w:w="6521" w:type="dxa"/>
            <w:tcBorders>
              <w:top w:val="nil"/>
              <w:left w:val="nil"/>
              <w:bottom w:val="single" w:sz="6" w:space="0" w:color="auto"/>
              <w:right w:val="nil"/>
            </w:tcBorders>
          </w:tcPr>
          <w:p w14:paraId="615BBAFF" w14:textId="77777777" w:rsidR="00465F57" w:rsidRPr="0041783F" w:rsidRDefault="00465F57" w:rsidP="008D4B25">
            <w:pPr>
              <w:rPr>
                <w:b/>
                <w:bCs/>
                <w:sz w:val="32"/>
                <w:szCs w:val="32"/>
              </w:rPr>
            </w:pPr>
            <w:r w:rsidRPr="00B13C37">
              <w:rPr>
                <w:b/>
                <w:bCs/>
                <w:sz w:val="28"/>
                <w:szCs w:val="28"/>
                <w:lang w:val="en-US"/>
              </w:rPr>
              <w:t>Poz. 2 Amenajarea Pietei Agricole pe lotul cu nr. cad. 10371170194 (volum suplimentar)</w:t>
            </w:r>
          </w:p>
        </w:tc>
        <w:tc>
          <w:tcPr>
            <w:tcW w:w="3544" w:type="dxa"/>
            <w:tcBorders>
              <w:top w:val="nil"/>
              <w:left w:val="nil"/>
              <w:bottom w:val="nil"/>
              <w:right w:val="nil"/>
            </w:tcBorders>
          </w:tcPr>
          <w:p w14:paraId="1721BF53" w14:textId="77777777" w:rsidR="00465F57" w:rsidRDefault="00465F57" w:rsidP="008D4B25">
            <w:pPr>
              <w:jc w:val="right"/>
              <w:rPr>
                <w:lang w:val="en-US"/>
              </w:rPr>
            </w:pPr>
            <w:r>
              <w:rPr>
                <w:lang w:val="en-US"/>
              </w:rPr>
              <w:t>Formular Nr.1</w:t>
            </w:r>
          </w:p>
          <w:p w14:paraId="04B5A235" w14:textId="77777777" w:rsidR="00465F57" w:rsidRDefault="00465F57" w:rsidP="008D4B25">
            <w:pPr>
              <w:jc w:val="right"/>
              <w:rPr>
                <w:sz w:val="16"/>
                <w:szCs w:val="16"/>
              </w:rPr>
            </w:pPr>
            <w:r>
              <w:rPr>
                <w:sz w:val="16"/>
                <w:szCs w:val="16"/>
                <w:lang w:val="en-US"/>
              </w:rPr>
              <w:t>WinCmeta</w:t>
            </w:r>
          </w:p>
        </w:tc>
      </w:tr>
      <w:tr w:rsidR="00465F57" w14:paraId="458796EE" w14:textId="77777777" w:rsidTr="008D4B25">
        <w:tc>
          <w:tcPr>
            <w:tcW w:w="6521" w:type="dxa"/>
            <w:tcBorders>
              <w:top w:val="nil"/>
              <w:left w:val="nil"/>
              <w:bottom w:val="nil"/>
              <w:right w:val="nil"/>
            </w:tcBorders>
          </w:tcPr>
          <w:p w14:paraId="2917560D" w14:textId="77777777" w:rsidR="00465F57" w:rsidRDefault="00465F57" w:rsidP="008D4B25">
            <w:pPr>
              <w:jc w:val="center"/>
            </w:pPr>
            <w:r>
              <w:t>(</w:t>
            </w:r>
            <w:r>
              <w:rPr>
                <w:lang w:val="en-US"/>
              </w:rPr>
              <w:t>denumirea obiectivului)</w:t>
            </w:r>
          </w:p>
        </w:tc>
        <w:tc>
          <w:tcPr>
            <w:tcW w:w="3544" w:type="dxa"/>
            <w:tcBorders>
              <w:top w:val="nil"/>
              <w:left w:val="nil"/>
              <w:bottom w:val="nil"/>
              <w:right w:val="nil"/>
            </w:tcBorders>
          </w:tcPr>
          <w:p w14:paraId="7F4CEF5C" w14:textId="77777777" w:rsidR="00465F57" w:rsidRDefault="00465F57" w:rsidP="008D4B25">
            <w:pPr>
              <w:jc w:val="center"/>
            </w:pPr>
          </w:p>
        </w:tc>
      </w:tr>
    </w:tbl>
    <w:p w14:paraId="7DB601B2" w14:textId="77777777" w:rsidR="00465F57" w:rsidRPr="00B13C37" w:rsidRDefault="00465F57" w:rsidP="00465F57">
      <w:pPr>
        <w:rPr>
          <w:sz w:val="28"/>
          <w:szCs w:val="28"/>
        </w:rPr>
      </w:pPr>
      <w:r w:rsidRPr="00B13C37">
        <w:rPr>
          <w:b/>
          <w:bCs/>
          <w:color w:val="000000"/>
          <w:sz w:val="28"/>
          <w:szCs w:val="28"/>
          <w:lang w:eastAsia="ro-RO"/>
        </w:rPr>
        <w:t>Investitor</w:t>
      </w:r>
      <w:r w:rsidRPr="00B13C37">
        <w:rPr>
          <w:color w:val="000000"/>
          <w:sz w:val="28"/>
          <w:szCs w:val="28"/>
          <w:lang w:eastAsia="ro-RO"/>
        </w:rPr>
        <w:t xml:space="preserve"> </w:t>
      </w:r>
      <w:r w:rsidRPr="00B13C37">
        <w:rPr>
          <w:b/>
          <w:bCs/>
          <w:color w:val="000000"/>
          <w:sz w:val="28"/>
          <w:szCs w:val="28"/>
          <w:lang w:eastAsia="ro-RO"/>
        </w:rPr>
        <w:t>Primaria Puhaceni r-nul Anenii Noi</w:t>
      </w:r>
    </w:p>
    <w:p w14:paraId="4A6C16AE" w14:textId="77777777" w:rsidR="00465F57" w:rsidRDefault="00465F57" w:rsidP="00465F57">
      <w:pPr>
        <w:rPr>
          <w:sz w:val="22"/>
          <w:szCs w:val="22"/>
        </w:rPr>
      </w:pPr>
    </w:p>
    <w:p w14:paraId="2FAEE55B" w14:textId="77777777" w:rsidR="00465F57" w:rsidRPr="00B13C37" w:rsidRDefault="00465F57" w:rsidP="00465F57">
      <w:pPr>
        <w:jc w:val="center"/>
        <w:rPr>
          <w:b/>
          <w:bCs/>
          <w:sz w:val="32"/>
          <w:szCs w:val="32"/>
          <w:lang w:val="en-US"/>
        </w:rPr>
      </w:pPr>
      <w:r w:rsidRPr="00B13C37">
        <w:rPr>
          <w:b/>
          <w:bCs/>
          <w:sz w:val="32"/>
          <w:szCs w:val="32"/>
          <w:lang w:val="en-US"/>
        </w:rPr>
        <w:t>Lista cu cantita</w:t>
      </w:r>
      <w:r w:rsidRPr="00B13C37">
        <w:rPr>
          <w:b/>
          <w:bCs/>
          <w:sz w:val="32"/>
          <w:szCs w:val="32"/>
        </w:rPr>
        <w:t>ţile de lucrări</w:t>
      </w:r>
      <w:r w:rsidRPr="00B13C37">
        <w:rPr>
          <w:b/>
          <w:bCs/>
          <w:sz w:val="32"/>
          <w:szCs w:val="32"/>
          <w:lang w:val="en-US"/>
        </w:rPr>
        <w:t xml:space="preserve"> № 1</w:t>
      </w:r>
    </w:p>
    <w:p w14:paraId="63A1AD39" w14:textId="77777777" w:rsidR="00465F57" w:rsidRDefault="00465F57" w:rsidP="00465F57">
      <w:pPr>
        <w:jc w:val="center"/>
        <w:rPr>
          <w:lang w:val="en-US"/>
        </w:rPr>
      </w:pPr>
    </w:p>
    <w:p w14:paraId="4C7F4364" w14:textId="77777777" w:rsidR="00465F57" w:rsidRDefault="00465F57" w:rsidP="00465F57">
      <w:pPr>
        <w:rPr>
          <w:sz w:val="2"/>
          <w:szCs w:val="2"/>
          <w:lang w:val="en-US"/>
        </w:rPr>
      </w:pPr>
    </w:p>
    <w:tbl>
      <w:tblPr>
        <w:tblW w:w="10065" w:type="dxa"/>
        <w:tblInd w:w="-8" w:type="dxa"/>
        <w:tblLayout w:type="fixed"/>
        <w:tblLook w:val="0000" w:firstRow="0" w:lastRow="0" w:firstColumn="0" w:lastColumn="0" w:noHBand="0" w:noVBand="0"/>
      </w:tblPr>
      <w:tblGrid>
        <w:gridCol w:w="714"/>
        <w:gridCol w:w="1701"/>
        <w:gridCol w:w="4961"/>
        <w:gridCol w:w="1560"/>
        <w:gridCol w:w="1129"/>
      </w:tblGrid>
      <w:tr w:rsidR="00465F57" w14:paraId="105056F8" w14:textId="77777777" w:rsidTr="008D4B25">
        <w:trPr>
          <w:cantSplit/>
          <w:tblHeader/>
        </w:trPr>
        <w:tc>
          <w:tcPr>
            <w:tcW w:w="714" w:type="dxa"/>
            <w:tcBorders>
              <w:top w:val="single" w:sz="6" w:space="0" w:color="auto"/>
              <w:left w:val="single" w:sz="6" w:space="0" w:color="auto"/>
              <w:bottom w:val="double" w:sz="6" w:space="0" w:color="auto"/>
              <w:right w:val="nil"/>
            </w:tcBorders>
            <w:shd w:val="clear" w:color="auto" w:fill="FFFF00"/>
          </w:tcPr>
          <w:p w14:paraId="49492B72" w14:textId="77777777" w:rsidR="00465F57" w:rsidRPr="00800BA5" w:rsidRDefault="00465F57" w:rsidP="008D4B25">
            <w:pPr>
              <w:ind w:right="-108"/>
              <w:jc w:val="center"/>
              <w:rPr>
                <w:sz w:val="20"/>
                <w:szCs w:val="20"/>
              </w:rPr>
            </w:pPr>
            <w:r w:rsidRPr="00800BA5">
              <w:rPr>
                <w:sz w:val="20"/>
                <w:szCs w:val="20"/>
              </w:rPr>
              <w:t xml:space="preserve">№  </w:t>
            </w:r>
            <w:r w:rsidRPr="00800BA5">
              <w:rPr>
                <w:sz w:val="20"/>
                <w:szCs w:val="20"/>
                <w:lang w:val="en-US"/>
              </w:rPr>
              <w:t>crt</w:t>
            </w:r>
            <w:r w:rsidRPr="00800BA5">
              <w:rPr>
                <w:sz w:val="20"/>
                <w:szCs w:val="20"/>
              </w:rPr>
              <w:t>.</w:t>
            </w:r>
          </w:p>
        </w:tc>
        <w:tc>
          <w:tcPr>
            <w:tcW w:w="1701" w:type="dxa"/>
            <w:tcBorders>
              <w:top w:val="single" w:sz="6" w:space="0" w:color="auto"/>
              <w:left w:val="single" w:sz="6" w:space="0" w:color="auto"/>
              <w:bottom w:val="double" w:sz="6" w:space="0" w:color="auto"/>
              <w:right w:val="nil"/>
            </w:tcBorders>
            <w:shd w:val="clear" w:color="auto" w:fill="FFFF00"/>
          </w:tcPr>
          <w:p w14:paraId="17147F45" w14:textId="77777777" w:rsidR="00465F57" w:rsidRPr="00800BA5" w:rsidRDefault="00465F57" w:rsidP="008D4B25">
            <w:pPr>
              <w:ind w:left="-120" w:right="-108"/>
              <w:jc w:val="center"/>
              <w:rPr>
                <w:sz w:val="20"/>
                <w:szCs w:val="20"/>
              </w:rPr>
            </w:pPr>
            <w:r w:rsidRPr="00800BA5">
              <w:rPr>
                <w:sz w:val="20"/>
                <w:szCs w:val="20"/>
              </w:rPr>
              <w:t>Simbol</w:t>
            </w:r>
            <w:r w:rsidRPr="00800BA5">
              <w:rPr>
                <w:sz w:val="20"/>
                <w:szCs w:val="20"/>
                <w:lang w:val="en-US"/>
              </w:rPr>
              <w:t xml:space="preserve"> </w:t>
            </w:r>
            <w:r w:rsidRPr="00800BA5">
              <w:rPr>
                <w:sz w:val="20"/>
                <w:szCs w:val="20"/>
              </w:rPr>
              <w:t xml:space="preserve">norme si cod </w:t>
            </w:r>
            <w:r w:rsidRPr="00800BA5">
              <w:rPr>
                <w:sz w:val="20"/>
                <w:szCs w:val="20"/>
                <w:lang w:val="en-US"/>
              </w:rPr>
              <w:t xml:space="preserve"> </w:t>
            </w:r>
            <w:r w:rsidRPr="00800BA5">
              <w:rPr>
                <w:sz w:val="20"/>
                <w:szCs w:val="20"/>
              </w:rPr>
              <w:t xml:space="preserve">resurse  </w:t>
            </w:r>
          </w:p>
        </w:tc>
        <w:tc>
          <w:tcPr>
            <w:tcW w:w="4961" w:type="dxa"/>
            <w:tcBorders>
              <w:top w:val="single" w:sz="6" w:space="0" w:color="auto"/>
              <w:left w:val="single" w:sz="6" w:space="0" w:color="auto"/>
              <w:bottom w:val="double" w:sz="6" w:space="0" w:color="auto"/>
              <w:right w:val="nil"/>
            </w:tcBorders>
            <w:shd w:val="clear" w:color="auto" w:fill="FFFF00"/>
          </w:tcPr>
          <w:p w14:paraId="08633F27" w14:textId="77777777" w:rsidR="00465F57" w:rsidRPr="00800BA5" w:rsidRDefault="00465F57" w:rsidP="008D4B25">
            <w:pPr>
              <w:jc w:val="center"/>
              <w:rPr>
                <w:sz w:val="20"/>
                <w:szCs w:val="20"/>
              </w:rPr>
            </w:pPr>
            <w:r w:rsidRPr="00800BA5">
              <w:rPr>
                <w:sz w:val="20"/>
                <w:szCs w:val="20"/>
              </w:rPr>
              <w:t>Denumire lucrărilor</w:t>
            </w:r>
          </w:p>
        </w:tc>
        <w:tc>
          <w:tcPr>
            <w:tcW w:w="1560" w:type="dxa"/>
            <w:tcBorders>
              <w:top w:val="single" w:sz="6" w:space="0" w:color="auto"/>
              <w:left w:val="single" w:sz="6" w:space="0" w:color="auto"/>
              <w:bottom w:val="double" w:sz="6" w:space="0" w:color="auto"/>
              <w:right w:val="nil"/>
            </w:tcBorders>
            <w:shd w:val="clear" w:color="auto" w:fill="FFFF00"/>
          </w:tcPr>
          <w:p w14:paraId="627A80C6" w14:textId="77777777" w:rsidR="00465F57" w:rsidRPr="00800BA5" w:rsidRDefault="00465F57" w:rsidP="008D4B25">
            <w:pPr>
              <w:ind w:left="-108" w:right="-108"/>
              <w:jc w:val="center"/>
              <w:rPr>
                <w:sz w:val="20"/>
                <w:szCs w:val="20"/>
              </w:rPr>
            </w:pPr>
            <w:r w:rsidRPr="00800BA5">
              <w:rPr>
                <w:sz w:val="20"/>
                <w:szCs w:val="20"/>
              </w:rPr>
              <w:t>Unitatea de măsură</w:t>
            </w:r>
          </w:p>
        </w:tc>
        <w:tc>
          <w:tcPr>
            <w:tcW w:w="1129" w:type="dxa"/>
            <w:tcBorders>
              <w:top w:val="single" w:sz="6" w:space="0" w:color="auto"/>
              <w:left w:val="single" w:sz="6" w:space="0" w:color="auto"/>
              <w:bottom w:val="double" w:sz="6" w:space="0" w:color="auto"/>
              <w:right w:val="single" w:sz="4" w:space="0" w:color="auto"/>
            </w:tcBorders>
            <w:shd w:val="clear" w:color="auto" w:fill="FFFF00"/>
          </w:tcPr>
          <w:p w14:paraId="10AB2252" w14:textId="77777777" w:rsidR="00465F57" w:rsidRPr="00800BA5" w:rsidRDefault="00465F57" w:rsidP="008D4B25">
            <w:pPr>
              <w:ind w:left="-108" w:right="-108"/>
              <w:jc w:val="center"/>
              <w:rPr>
                <w:sz w:val="20"/>
                <w:szCs w:val="20"/>
              </w:rPr>
            </w:pPr>
            <w:r w:rsidRPr="00800BA5">
              <w:rPr>
                <w:sz w:val="20"/>
                <w:szCs w:val="20"/>
              </w:rPr>
              <w:t>Volum</w:t>
            </w:r>
          </w:p>
        </w:tc>
      </w:tr>
      <w:tr w:rsidR="00465F57" w14:paraId="27E01D79" w14:textId="77777777" w:rsidTr="008D4B25">
        <w:trPr>
          <w:cantSplit/>
          <w:tblHeader/>
        </w:trPr>
        <w:tc>
          <w:tcPr>
            <w:tcW w:w="714" w:type="dxa"/>
            <w:tcBorders>
              <w:top w:val="single" w:sz="6" w:space="0" w:color="auto"/>
              <w:left w:val="single" w:sz="6" w:space="0" w:color="auto"/>
              <w:bottom w:val="double" w:sz="6" w:space="0" w:color="auto"/>
              <w:right w:val="nil"/>
            </w:tcBorders>
            <w:shd w:val="clear" w:color="auto" w:fill="FFFF00"/>
          </w:tcPr>
          <w:p w14:paraId="75251DE4" w14:textId="77777777" w:rsidR="00465F57" w:rsidRPr="00800BA5" w:rsidRDefault="00465F57" w:rsidP="008D4B25">
            <w:pPr>
              <w:ind w:right="-108"/>
              <w:jc w:val="center"/>
              <w:rPr>
                <w:sz w:val="20"/>
                <w:szCs w:val="20"/>
              </w:rPr>
            </w:pPr>
            <w:r w:rsidRPr="00800BA5">
              <w:rPr>
                <w:sz w:val="20"/>
                <w:szCs w:val="20"/>
              </w:rPr>
              <w:t>1</w:t>
            </w:r>
          </w:p>
        </w:tc>
        <w:tc>
          <w:tcPr>
            <w:tcW w:w="1701" w:type="dxa"/>
            <w:tcBorders>
              <w:top w:val="single" w:sz="6" w:space="0" w:color="auto"/>
              <w:left w:val="single" w:sz="6" w:space="0" w:color="auto"/>
              <w:bottom w:val="double" w:sz="6" w:space="0" w:color="auto"/>
              <w:right w:val="nil"/>
            </w:tcBorders>
            <w:shd w:val="clear" w:color="auto" w:fill="FFFF00"/>
          </w:tcPr>
          <w:p w14:paraId="2BF89DB4" w14:textId="77777777" w:rsidR="00465F57" w:rsidRPr="00800BA5" w:rsidRDefault="00465F57" w:rsidP="008D4B25">
            <w:pPr>
              <w:ind w:left="-120" w:right="-108"/>
              <w:jc w:val="center"/>
              <w:rPr>
                <w:sz w:val="20"/>
                <w:szCs w:val="20"/>
              </w:rPr>
            </w:pPr>
            <w:r w:rsidRPr="00800BA5">
              <w:rPr>
                <w:sz w:val="20"/>
                <w:szCs w:val="20"/>
              </w:rPr>
              <w:t>2</w:t>
            </w:r>
          </w:p>
        </w:tc>
        <w:tc>
          <w:tcPr>
            <w:tcW w:w="4961" w:type="dxa"/>
            <w:tcBorders>
              <w:top w:val="single" w:sz="6" w:space="0" w:color="auto"/>
              <w:left w:val="single" w:sz="6" w:space="0" w:color="auto"/>
              <w:bottom w:val="double" w:sz="6" w:space="0" w:color="auto"/>
              <w:right w:val="nil"/>
            </w:tcBorders>
            <w:shd w:val="clear" w:color="auto" w:fill="FFFF00"/>
          </w:tcPr>
          <w:p w14:paraId="7BC6CF30" w14:textId="77777777" w:rsidR="00465F57" w:rsidRPr="00800BA5" w:rsidRDefault="00465F57" w:rsidP="008D4B25">
            <w:pPr>
              <w:jc w:val="center"/>
              <w:rPr>
                <w:sz w:val="20"/>
                <w:szCs w:val="20"/>
              </w:rPr>
            </w:pPr>
            <w:r w:rsidRPr="00800BA5">
              <w:rPr>
                <w:sz w:val="20"/>
                <w:szCs w:val="20"/>
              </w:rPr>
              <w:t>3</w:t>
            </w:r>
          </w:p>
        </w:tc>
        <w:tc>
          <w:tcPr>
            <w:tcW w:w="1560" w:type="dxa"/>
            <w:tcBorders>
              <w:top w:val="single" w:sz="6" w:space="0" w:color="auto"/>
              <w:left w:val="single" w:sz="6" w:space="0" w:color="auto"/>
              <w:bottom w:val="double" w:sz="6" w:space="0" w:color="auto"/>
              <w:right w:val="nil"/>
            </w:tcBorders>
            <w:shd w:val="clear" w:color="auto" w:fill="FFFF00"/>
          </w:tcPr>
          <w:p w14:paraId="15076B9C" w14:textId="77777777" w:rsidR="00465F57" w:rsidRPr="00800BA5" w:rsidRDefault="00465F57" w:rsidP="008D4B25">
            <w:pPr>
              <w:ind w:left="-108" w:right="-108"/>
              <w:jc w:val="center"/>
              <w:rPr>
                <w:sz w:val="20"/>
                <w:szCs w:val="20"/>
              </w:rPr>
            </w:pPr>
            <w:r w:rsidRPr="00800BA5">
              <w:rPr>
                <w:sz w:val="20"/>
                <w:szCs w:val="20"/>
              </w:rPr>
              <w:t>4</w:t>
            </w:r>
          </w:p>
        </w:tc>
        <w:tc>
          <w:tcPr>
            <w:tcW w:w="1129" w:type="dxa"/>
            <w:tcBorders>
              <w:top w:val="single" w:sz="6" w:space="0" w:color="auto"/>
              <w:left w:val="single" w:sz="6" w:space="0" w:color="auto"/>
              <w:bottom w:val="double" w:sz="6" w:space="0" w:color="auto"/>
              <w:right w:val="single" w:sz="4" w:space="0" w:color="auto"/>
            </w:tcBorders>
            <w:shd w:val="clear" w:color="auto" w:fill="FFFF00"/>
          </w:tcPr>
          <w:p w14:paraId="58B80D39" w14:textId="77777777" w:rsidR="00465F57" w:rsidRPr="00800BA5" w:rsidRDefault="00465F57" w:rsidP="008D4B25">
            <w:pPr>
              <w:ind w:left="-108" w:right="-108"/>
              <w:jc w:val="center"/>
              <w:rPr>
                <w:sz w:val="20"/>
                <w:szCs w:val="20"/>
              </w:rPr>
            </w:pPr>
            <w:r w:rsidRPr="00800BA5">
              <w:rPr>
                <w:sz w:val="20"/>
                <w:szCs w:val="20"/>
              </w:rPr>
              <w:t>5</w:t>
            </w:r>
          </w:p>
        </w:tc>
      </w:tr>
      <w:tr w:rsidR="00465F57" w:rsidRPr="00036D21" w14:paraId="32B330EA" w14:textId="77777777" w:rsidTr="008D4B25">
        <w:tc>
          <w:tcPr>
            <w:tcW w:w="714" w:type="dxa"/>
            <w:tcBorders>
              <w:top w:val="nil"/>
              <w:left w:val="single" w:sz="6" w:space="0" w:color="auto"/>
              <w:bottom w:val="nil"/>
              <w:right w:val="nil"/>
            </w:tcBorders>
          </w:tcPr>
          <w:p w14:paraId="5BD775A9" w14:textId="77777777" w:rsidR="00465F57" w:rsidRPr="00800BA5" w:rsidRDefault="00465F57" w:rsidP="008D4B25">
            <w:pPr>
              <w:jc w:val="center"/>
              <w:rPr>
                <w:sz w:val="20"/>
                <w:szCs w:val="20"/>
              </w:rPr>
            </w:pPr>
          </w:p>
        </w:tc>
        <w:tc>
          <w:tcPr>
            <w:tcW w:w="1701" w:type="dxa"/>
            <w:tcBorders>
              <w:top w:val="nil"/>
              <w:left w:val="single" w:sz="6" w:space="0" w:color="auto"/>
              <w:bottom w:val="nil"/>
              <w:right w:val="nil"/>
            </w:tcBorders>
          </w:tcPr>
          <w:p w14:paraId="73C9B1E7" w14:textId="77777777" w:rsidR="00465F57" w:rsidRPr="00800BA5" w:rsidRDefault="00465F57" w:rsidP="008D4B25">
            <w:pPr>
              <w:rPr>
                <w:sz w:val="20"/>
                <w:szCs w:val="20"/>
              </w:rPr>
            </w:pPr>
          </w:p>
        </w:tc>
        <w:tc>
          <w:tcPr>
            <w:tcW w:w="4961" w:type="dxa"/>
            <w:tcBorders>
              <w:top w:val="nil"/>
              <w:left w:val="single" w:sz="6" w:space="0" w:color="auto"/>
              <w:bottom w:val="nil"/>
              <w:right w:val="nil"/>
            </w:tcBorders>
          </w:tcPr>
          <w:p w14:paraId="1BBADF22" w14:textId="77777777" w:rsidR="00465F57" w:rsidRPr="00800BA5" w:rsidRDefault="00465F57" w:rsidP="008D4B25">
            <w:pPr>
              <w:rPr>
                <w:b/>
                <w:bCs/>
                <w:sz w:val="20"/>
                <w:szCs w:val="20"/>
                <w:lang w:val="en-US"/>
              </w:rPr>
            </w:pPr>
            <w:r w:rsidRPr="00800BA5">
              <w:rPr>
                <w:b/>
                <w:bCs/>
                <w:sz w:val="20"/>
                <w:szCs w:val="20"/>
                <w:lang w:val="en-US"/>
              </w:rPr>
              <w:t>Capitolul 1. Imbracamint si pavaj</w:t>
            </w:r>
          </w:p>
          <w:p w14:paraId="6B0EEAB3" w14:textId="77777777" w:rsidR="00465F57" w:rsidRPr="00800BA5" w:rsidRDefault="00465F57" w:rsidP="008D4B25">
            <w:pPr>
              <w:rPr>
                <w:b/>
                <w:bCs/>
                <w:sz w:val="20"/>
                <w:szCs w:val="20"/>
                <w:lang w:val="en-US"/>
              </w:rPr>
            </w:pPr>
          </w:p>
        </w:tc>
        <w:tc>
          <w:tcPr>
            <w:tcW w:w="1560" w:type="dxa"/>
            <w:tcBorders>
              <w:top w:val="nil"/>
              <w:left w:val="single" w:sz="6" w:space="0" w:color="auto"/>
              <w:bottom w:val="nil"/>
              <w:right w:val="nil"/>
            </w:tcBorders>
          </w:tcPr>
          <w:p w14:paraId="364EBC94" w14:textId="77777777" w:rsidR="00465F57" w:rsidRPr="00800BA5" w:rsidRDefault="00465F57" w:rsidP="008D4B25">
            <w:pPr>
              <w:rPr>
                <w:sz w:val="20"/>
                <w:szCs w:val="20"/>
                <w:lang w:val="en-US"/>
              </w:rPr>
            </w:pPr>
          </w:p>
        </w:tc>
        <w:tc>
          <w:tcPr>
            <w:tcW w:w="1129" w:type="dxa"/>
            <w:tcBorders>
              <w:top w:val="nil"/>
              <w:left w:val="single" w:sz="6" w:space="0" w:color="auto"/>
              <w:bottom w:val="nil"/>
              <w:right w:val="single" w:sz="4" w:space="0" w:color="auto"/>
            </w:tcBorders>
          </w:tcPr>
          <w:p w14:paraId="05A554CF" w14:textId="77777777" w:rsidR="00465F57" w:rsidRPr="00800BA5" w:rsidRDefault="00465F57" w:rsidP="008D4B25">
            <w:pPr>
              <w:rPr>
                <w:sz w:val="20"/>
                <w:szCs w:val="20"/>
                <w:lang w:val="en-US"/>
              </w:rPr>
            </w:pPr>
          </w:p>
        </w:tc>
      </w:tr>
      <w:tr w:rsidR="00465F57" w14:paraId="1510F6A8" w14:textId="77777777" w:rsidTr="008D4B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4" w:type="dxa"/>
            <w:tcBorders>
              <w:top w:val="single" w:sz="4" w:space="0" w:color="auto"/>
              <w:bottom w:val="single" w:sz="4" w:space="0" w:color="auto"/>
            </w:tcBorders>
            <w:vAlign w:val="center"/>
          </w:tcPr>
          <w:p w14:paraId="1F683ED3" w14:textId="77777777" w:rsidR="00465F57" w:rsidRPr="00800BA5" w:rsidRDefault="00465F57" w:rsidP="008D4B25">
            <w:pPr>
              <w:rPr>
                <w:sz w:val="20"/>
                <w:szCs w:val="20"/>
              </w:rPr>
            </w:pPr>
            <w:r w:rsidRPr="00800BA5">
              <w:rPr>
                <w:sz w:val="20"/>
                <w:szCs w:val="20"/>
              </w:rPr>
              <w:t>1</w:t>
            </w:r>
          </w:p>
        </w:tc>
        <w:tc>
          <w:tcPr>
            <w:tcW w:w="1701" w:type="dxa"/>
            <w:tcBorders>
              <w:top w:val="single" w:sz="4" w:space="0" w:color="auto"/>
              <w:bottom w:val="single" w:sz="4" w:space="0" w:color="auto"/>
            </w:tcBorders>
            <w:vAlign w:val="center"/>
          </w:tcPr>
          <w:p w14:paraId="7D3EF8DE" w14:textId="77777777" w:rsidR="00465F57" w:rsidRPr="00800BA5" w:rsidRDefault="00465F57" w:rsidP="008D4B25">
            <w:pPr>
              <w:jc w:val="center"/>
              <w:rPr>
                <w:sz w:val="20"/>
                <w:szCs w:val="20"/>
                <w:lang w:val="en-US"/>
              </w:rPr>
            </w:pPr>
            <w:r w:rsidRPr="00800BA5">
              <w:rPr>
                <w:sz w:val="20"/>
                <w:szCs w:val="20"/>
                <w:lang w:val="en-US"/>
              </w:rPr>
              <w:t>RpDB36C</w:t>
            </w:r>
          </w:p>
        </w:tc>
        <w:tc>
          <w:tcPr>
            <w:tcW w:w="4961" w:type="dxa"/>
            <w:tcBorders>
              <w:top w:val="single" w:sz="4" w:space="0" w:color="auto"/>
              <w:bottom w:val="single" w:sz="4" w:space="0" w:color="auto"/>
            </w:tcBorders>
            <w:vAlign w:val="center"/>
          </w:tcPr>
          <w:p w14:paraId="73DE6324" w14:textId="77777777" w:rsidR="00465F57" w:rsidRPr="00800BA5" w:rsidRDefault="00465F57" w:rsidP="008D4B25">
            <w:pPr>
              <w:rPr>
                <w:sz w:val="20"/>
                <w:szCs w:val="20"/>
                <w:lang w:val="en-US"/>
              </w:rPr>
            </w:pPr>
            <w:r w:rsidRPr="00800BA5">
              <w:rPr>
                <w:sz w:val="20"/>
                <w:szCs w:val="20"/>
                <w:lang w:val="en-US"/>
              </w:rPr>
              <w:t>Desfacerea trotuarelor din dale de beton sau bazalt si borduri din piatra sau de beton orice dimensiuni, asezate pe beton (borduri din piatra sau beton).</w:t>
            </w:r>
          </w:p>
        </w:tc>
        <w:tc>
          <w:tcPr>
            <w:tcW w:w="1560" w:type="dxa"/>
            <w:tcBorders>
              <w:top w:val="single" w:sz="4" w:space="0" w:color="auto"/>
              <w:bottom w:val="single" w:sz="4" w:space="0" w:color="auto"/>
            </w:tcBorders>
            <w:vAlign w:val="center"/>
          </w:tcPr>
          <w:p w14:paraId="358E5E14" w14:textId="77777777" w:rsidR="00465F57" w:rsidRPr="00800BA5" w:rsidRDefault="00465F57" w:rsidP="008D4B25">
            <w:pPr>
              <w:jc w:val="center"/>
              <w:rPr>
                <w:sz w:val="20"/>
                <w:szCs w:val="20"/>
              </w:rPr>
            </w:pPr>
            <w:r w:rsidRPr="00800BA5">
              <w:rPr>
                <w:sz w:val="20"/>
                <w:szCs w:val="20"/>
              </w:rPr>
              <w:t>m</w:t>
            </w:r>
          </w:p>
        </w:tc>
        <w:tc>
          <w:tcPr>
            <w:tcW w:w="1129" w:type="dxa"/>
            <w:tcBorders>
              <w:top w:val="single" w:sz="4" w:space="0" w:color="auto"/>
              <w:bottom w:val="single" w:sz="4" w:space="0" w:color="auto"/>
            </w:tcBorders>
            <w:vAlign w:val="center"/>
          </w:tcPr>
          <w:p w14:paraId="31BC04CD" w14:textId="77777777" w:rsidR="00465F57" w:rsidRPr="00800BA5" w:rsidRDefault="00465F57" w:rsidP="008D4B25">
            <w:pPr>
              <w:jc w:val="center"/>
              <w:rPr>
                <w:sz w:val="20"/>
                <w:szCs w:val="20"/>
              </w:rPr>
            </w:pPr>
            <w:r w:rsidRPr="00800BA5">
              <w:rPr>
                <w:sz w:val="20"/>
                <w:szCs w:val="20"/>
              </w:rPr>
              <w:t>412,19</w:t>
            </w:r>
          </w:p>
        </w:tc>
      </w:tr>
      <w:tr w:rsidR="00465F57" w14:paraId="1B3CC5C7" w14:textId="77777777" w:rsidTr="008D4B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4" w:type="dxa"/>
            <w:tcBorders>
              <w:top w:val="single" w:sz="4" w:space="0" w:color="auto"/>
              <w:bottom w:val="single" w:sz="4" w:space="0" w:color="auto"/>
            </w:tcBorders>
            <w:vAlign w:val="center"/>
          </w:tcPr>
          <w:p w14:paraId="46D337C3" w14:textId="77777777" w:rsidR="00465F57" w:rsidRPr="00800BA5" w:rsidRDefault="00465F57" w:rsidP="008D4B25">
            <w:pPr>
              <w:rPr>
                <w:sz w:val="20"/>
                <w:szCs w:val="20"/>
              </w:rPr>
            </w:pPr>
            <w:r w:rsidRPr="00800BA5">
              <w:rPr>
                <w:sz w:val="20"/>
                <w:szCs w:val="20"/>
              </w:rPr>
              <w:t>2</w:t>
            </w:r>
          </w:p>
        </w:tc>
        <w:tc>
          <w:tcPr>
            <w:tcW w:w="1701" w:type="dxa"/>
            <w:tcBorders>
              <w:top w:val="single" w:sz="4" w:space="0" w:color="auto"/>
              <w:bottom w:val="single" w:sz="4" w:space="0" w:color="auto"/>
            </w:tcBorders>
            <w:vAlign w:val="center"/>
          </w:tcPr>
          <w:p w14:paraId="300F1E8A" w14:textId="77777777" w:rsidR="00465F57" w:rsidRPr="00800BA5" w:rsidRDefault="00465F57" w:rsidP="008D4B25">
            <w:pPr>
              <w:jc w:val="center"/>
              <w:rPr>
                <w:sz w:val="20"/>
                <w:szCs w:val="20"/>
                <w:lang w:val="en-US"/>
              </w:rPr>
            </w:pPr>
            <w:r w:rsidRPr="00800BA5">
              <w:rPr>
                <w:sz w:val="20"/>
                <w:szCs w:val="20"/>
                <w:lang w:val="en-US"/>
              </w:rPr>
              <w:t>RpDB41A</w:t>
            </w:r>
          </w:p>
        </w:tc>
        <w:tc>
          <w:tcPr>
            <w:tcW w:w="4961" w:type="dxa"/>
            <w:tcBorders>
              <w:top w:val="single" w:sz="4" w:space="0" w:color="auto"/>
              <w:bottom w:val="single" w:sz="4" w:space="0" w:color="auto"/>
            </w:tcBorders>
            <w:vAlign w:val="center"/>
          </w:tcPr>
          <w:p w14:paraId="4F1360C9" w14:textId="77777777" w:rsidR="00465F57" w:rsidRPr="00800BA5" w:rsidRDefault="00465F57" w:rsidP="008D4B25">
            <w:pPr>
              <w:rPr>
                <w:sz w:val="20"/>
                <w:szCs w:val="20"/>
                <w:lang w:val="en-US"/>
              </w:rPr>
            </w:pPr>
            <w:r w:rsidRPr="00800BA5">
              <w:rPr>
                <w:sz w:val="20"/>
                <w:szCs w:val="20"/>
                <w:lang w:val="en-US"/>
              </w:rPr>
              <w:t>Scarificarea si concasarea  imbracamintei  rutiere existente din beton asfaltic cu 3 parcursuri pe o urma.</w:t>
            </w:r>
          </w:p>
        </w:tc>
        <w:tc>
          <w:tcPr>
            <w:tcW w:w="1560" w:type="dxa"/>
            <w:tcBorders>
              <w:top w:val="single" w:sz="4" w:space="0" w:color="auto"/>
              <w:bottom w:val="single" w:sz="4" w:space="0" w:color="auto"/>
            </w:tcBorders>
            <w:vAlign w:val="center"/>
          </w:tcPr>
          <w:p w14:paraId="3574D1E4" w14:textId="77777777" w:rsidR="00465F57" w:rsidRPr="00800BA5" w:rsidRDefault="00465F57" w:rsidP="008D4B25">
            <w:pPr>
              <w:jc w:val="center"/>
              <w:rPr>
                <w:sz w:val="20"/>
                <w:szCs w:val="20"/>
              </w:rPr>
            </w:pPr>
            <w:r w:rsidRPr="00800BA5">
              <w:rPr>
                <w:sz w:val="20"/>
                <w:szCs w:val="20"/>
              </w:rPr>
              <w:t>m3</w:t>
            </w:r>
          </w:p>
        </w:tc>
        <w:tc>
          <w:tcPr>
            <w:tcW w:w="1129" w:type="dxa"/>
            <w:tcBorders>
              <w:top w:val="single" w:sz="4" w:space="0" w:color="auto"/>
              <w:bottom w:val="single" w:sz="4" w:space="0" w:color="auto"/>
            </w:tcBorders>
            <w:vAlign w:val="center"/>
          </w:tcPr>
          <w:p w14:paraId="5DA4ED9F" w14:textId="77777777" w:rsidR="00465F57" w:rsidRPr="00800BA5" w:rsidRDefault="00465F57" w:rsidP="008D4B25">
            <w:pPr>
              <w:jc w:val="center"/>
              <w:rPr>
                <w:sz w:val="20"/>
                <w:szCs w:val="20"/>
              </w:rPr>
            </w:pPr>
            <w:r w:rsidRPr="00800BA5">
              <w:rPr>
                <w:sz w:val="20"/>
                <w:szCs w:val="20"/>
              </w:rPr>
              <w:t>40,00</w:t>
            </w:r>
          </w:p>
        </w:tc>
      </w:tr>
      <w:tr w:rsidR="00465F57" w14:paraId="523D4B96" w14:textId="77777777" w:rsidTr="008D4B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4" w:type="dxa"/>
            <w:tcBorders>
              <w:top w:val="single" w:sz="4" w:space="0" w:color="auto"/>
              <w:bottom w:val="single" w:sz="4" w:space="0" w:color="auto"/>
            </w:tcBorders>
            <w:vAlign w:val="center"/>
          </w:tcPr>
          <w:p w14:paraId="057C350B" w14:textId="77777777" w:rsidR="00465F57" w:rsidRPr="00800BA5" w:rsidRDefault="00465F57" w:rsidP="008D4B25">
            <w:pPr>
              <w:rPr>
                <w:sz w:val="20"/>
                <w:szCs w:val="20"/>
              </w:rPr>
            </w:pPr>
            <w:r w:rsidRPr="00800BA5">
              <w:rPr>
                <w:sz w:val="20"/>
                <w:szCs w:val="20"/>
              </w:rPr>
              <w:t>3</w:t>
            </w:r>
          </w:p>
        </w:tc>
        <w:tc>
          <w:tcPr>
            <w:tcW w:w="1701" w:type="dxa"/>
            <w:tcBorders>
              <w:top w:val="single" w:sz="4" w:space="0" w:color="auto"/>
              <w:bottom w:val="single" w:sz="4" w:space="0" w:color="auto"/>
            </w:tcBorders>
            <w:vAlign w:val="center"/>
          </w:tcPr>
          <w:p w14:paraId="090BA0FF" w14:textId="77777777" w:rsidR="00465F57" w:rsidRPr="00800BA5" w:rsidRDefault="00465F57" w:rsidP="008D4B25">
            <w:pPr>
              <w:jc w:val="center"/>
              <w:rPr>
                <w:sz w:val="20"/>
                <w:szCs w:val="20"/>
                <w:lang w:val="en-US"/>
              </w:rPr>
            </w:pPr>
            <w:r w:rsidRPr="00800BA5">
              <w:rPr>
                <w:sz w:val="20"/>
                <w:szCs w:val="20"/>
                <w:lang w:val="en-US"/>
              </w:rPr>
              <w:t>TsE05C</w:t>
            </w:r>
          </w:p>
        </w:tc>
        <w:tc>
          <w:tcPr>
            <w:tcW w:w="4961" w:type="dxa"/>
            <w:tcBorders>
              <w:top w:val="single" w:sz="4" w:space="0" w:color="auto"/>
              <w:bottom w:val="single" w:sz="4" w:space="0" w:color="auto"/>
            </w:tcBorders>
            <w:vAlign w:val="center"/>
          </w:tcPr>
          <w:p w14:paraId="1E2BFA61" w14:textId="77777777" w:rsidR="00465F57" w:rsidRPr="00800BA5" w:rsidRDefault="00465F57" w:rsidP="008D4B25">
            <w:pPr>
              <w:rPr>
                <w:sz w:val="20"/>
                <w:szCs w:val="20"/>
                <w:lang w:val="en-US"/>
              </w:rPr>
            </w:pPr>
            <w:r w:rsidRPr="00800BA5">
              <w:rPr>
                <w:sz w:val="20"/>
                <w:szCs w:val="20"/>
                <w:lang w:val="en-US"/>
              </w:rPr>
              <w:t>Nivelarea cu autogreder de pina la 175 CP a suprafetei terenului natural si a platformelor de terasamente, prin taierea damburilor si deplasarea in goluri a pamintului sapat in teren catg. III(conform plan organizare  lucrari terasament).</w:t>
            </w:r>
          </w:p>
        </w:tc>
        <w:tc>
          <w:tcPr>
            <w:tcW w:w="1560" w:type="dxa"/>
            <w:tcBorders>
              <w:top w:val="single" w:sz="4" w:space="0" w:color="auto"/>
              <w:bottom w:val="single" w:sz="4" w:space="0" w:color="auto"/>
            </w:tcBorders>
            <w:vAlign w:val="center"/>
          </w:tcPr>
          <w:p w14:paraId="1831275E" w14:textId="77777777" w:rsidR="00465F57" w:rsidRPr="00800BA5" w:rsidRDefault="00465F57" w:rsidP="008D4B25">
            <w:pPr>
              <w:jc w:val="center"/>
              <w:rPr>
                <w:sz w:val="20"/>
                <w:szCs w:val="20"/>
              </w:rPr>
            </w:pPr>
            <w:r w:rsidRPr="00800BA5">
              <w:rPr>
                <w:sz w:val="20"/>
                <w:szCs w:val="20"/>
              </w:rPr>
              <w:t>100m2</w:t>
            </w:r>
          </w:p>
        </w:tc>
        <w:tc>
          <w:tcPr>
            <w:tcW w:w="1129" w:type="dxa"/>
            <w:tcBorders>
              <w:top w:val="single" w:sz="4" w:space="0" w:color="auto"/>
              <w:bottom w:val="single" w:sz="4" w:space="0" w:color="auto"/>
            </w:tcBorders>
            <w:vAlign w:val="center"/>
          </w:tcPr>
          <w:p w14:paraId="30C0099B" w14:textId="77777777" w:rsidR="00465F57" w:rsidRPr="00800BA5" w:rsidRDefault="00465F57" w:rsidP="008D4B25">
            <w:pPr>
              <w:jc w:val="center"/>
              <w:rPr>
                <w:sz w:val="20"/>
                <w:szCs w:val="20"/>
              </w:rPr>
            </w:pPr>
            <w:r w:rsidRPr="00800BA5">
              <w:rPr>
                <w:sz w:val="20"/>
                <w:szCs w:val="20"/>
              </w:rPr>
              <w:t>15,25</w:t>
            </w:r>
          </w:p>
        </w:tc>
      </w:tr>
      <w:tr w:rsidR="00465F57" w14:paraId="0D982AE5" w14:textId="77777777" w:rsidTr="008D4B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4" w:type="dxa"/>
            <w:tcBorders>
              <w:top w:val="single" w:sz="4" w:space="0" w:color="auto"/>
              <w:bottom w:val="single" w:sz="4" w:space="0" w:color="auto"/>
            </w:tcBorders>
            <w:vAlign w:val="center"/>
          </w:tcPr>
          <w:p w14:paraId="14898FE3" w14:textId="77777777" w:rsidR="00465F57" w:rsidRPr="00800BA5" w:rsidRDefault="00465F57" w:rsidP="008D4B25">
            <w:pPr>
              <w:rPr>
                <w:sz w:val="20"/>
                <w:szCs w:val="20"/>
              </w:rPr>
            </w:pPr>
            <w:r w:rsidRPr="00800BA5">
              <w:rPr>
                <w:sz w:val="20"/>
                <w:szCs w:val="20"/>
              </w:rPr>
              <w:t>4</w:t>
            </w:r>
          </w:p>
        </w:tc>
        <w:tc>
          <w:tcPr>
            <w:tcW w:w="1701" w:type="dxa"/>
            <w:tcBorders>
              <w:top w:val="single" w:sz="4" w:space="0" w:color="auto"/>
              <w:bottom w:val="single" w:sz="4" w:space="0" w:color="auto"/>
            </w:tcBorders>
            <w:vAlign w:val="center"/>
          </w:tcPr>
          <w:p w14:paraId="7C61BB7F" w14:textId="77777777" w:rsidR="00465F57" w:rsidRPr="00800BA5" w:rsidRDefault="00465F57" w:rsidP="008D4B25">
            <w:pPr>
              <w:jc w:val="center"/>
              <w:rPr>
                <w:sz w:val="20"/>
                <w:szCs w:val="20"/>
                <w:lang w:val="en-US"/>
              </w:rPr>
            </w:pPr>
            <w:r w:rsidRPr="00800BA5">
              <w:rPr>
                <w:sz w:val="20"/>
                <w:szCs w:val="20"/>
                <w:lang w:val="en-US"/>
              </w:rPr>
              <w:t>TsD7A1</w:t>
            </w:r>
          </w:p>
        </w:tc>
        <w:tc>
          <w:tcPr>
            <w:tcW w:w="4961" w:type="dxa"/>
            <w:tcBorders>
              <w:top w:val="single" w:sz="4" w:space="0" w:color="auto"/>
              <w:bottom w:val="single" w:sz="4" w:space="0" w:color="auto"/>
            </w:tcBorders>
            <w:vAlign w:val="center"/>
          </w:tcPr>
          <w:p w14:paraId="4C62F4A4" w14:textId="77777777" w:rsidR="00465F57" w:rsidRPr="00800BA5" w:rsidRDefault="00465F57" w:rsidP="008D4B25">
            <w:pPr>
              <w:rPr>
                <w:sz w:val="20"/>
                <w:szCs w:val="20"/>
                <w:lang w:val="en-US"/>
              </w:rPr>
            </w:pPr>
            <w:r w:rsidRPr="00800BA5">
              <w:rPr>
                <w:sz w:val="20"/>
                <w:szCs w:val="20"/>
                <w:lang w:val="en-US"/>
              </w:rPr>
              <w:t>Compactarea mecanica a umpluturilor cu rulou compresor static autopropulsat de 10-12 t, in straturi succesive de 15-20 cm grosime dupa compactare, exclusiv udarea fiecarui strat in parte, umpluturile executindu-se cu pamint necoeziv grad. compact. 92-94%.</w:t>
            </w:r>
          </w:p>
        </w:tc>
        <w:tc>
          <w:tcPr>
            <w:tcW w:w="1560" w:type="dxa"/>
            <w:tcBorders>
              <w:top w:val="single" w:sz="4" w:space="0" w:color="auto"/>
              <w:bottom w:val="single" w:sz="4" w:space="0" w:color="auto"/>
            </w:tcBorders>
            <w:vAlign w:val="center"/>
          </w:tcPr>
          <w:p w14:paraId="0B501B03" w14:textId="77777777" w:rsidR="00465F57" w:rsidRPr="00800BA5" w:rsidRDefault="00465F57" w:rsidP="008D4B25">
            <w:pPr>
              <w:jc w:val="center"/>
              <w:rPr>
                <w:sz w:val="20"/>
                <w:szCs w:val="20"/>
              </w:rPr>
            </w:pPr>
            <w:r w:rsidRPr="00800BA5">
              <w:rPr>
                <w:sz w:val="20"/>
                <w:szCs w:val="20"/>
              </w:rPr>
              <w:t>100 m3</w:t>
            </w:r>
          </w:p>
        </w:tc>
        <w:tc>
          <w:tcPr>
            <w:tcW w:w="1129" w:type="dxa"/>
            <w:tcBorders>
              <w:top w:val="single" w:sz="4" w:space="0" w:color="auto"/>
              <w:bottom w:val="single" w:sz="4" w:space="0" w:color="auto"/>
            </w:tcBorders>
            <w:vAlign w:val="center"/>
          </w:tcPr>
          <w:p w14:paraId="1B28F6FE" w14:textId="77777777" w:rsidR="00465F57" w:rsidRPr="00800BA5" w:rsidRDefault="00465F57" w:rsidP="008D4B25">
            <w:pPr>
              <w:jc w:val="center"/>
              <w:rPr>
                <w:sz w:val="20"/>
                <w:szCs w:val="20"/>
              </w:rPr>
            </w:pPr>
            <w:r w:rsidRPr="00800BA5">
              <w:rPr>
                <w:sz w:val="20"/>
                <w:szCs w:val="20"/>
              </w:rPr>
              <w:t>1,50</w:t>
            </w:r>
          </w:p>
        </w:tc>
      </w:tr>
      <w:tr w:rsidR="00465F57" w14:paraId="4BBDE6D7" w14:textId="77777777" w:rsidTr="008D4B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4" w:type="dxa"/>
            <w:tcBorders>
              <w:top w:val="single" w:sz="4" w:space="0" w:color="auto"/>
              <w:bottom w:val="single" w:sz="4" w:space="0" w:color="auto"/>
            </w:tcBorders>
            <w:vAlign w:val="center"/>
          </w:tcPr>
          <w:p w14:paraId="21B244A5" w14:textId="77777777" w:rsidR="00465F57" w:rsidRPr="00800BA5" w:rsidRDefault="00465F57" w:rsidP="008D4B25">
            <w:pPr>
              <w:rPr>
                <w:sz w:val="20"/>
                <w:szCs w:val="20"/>
              </w:rPr>
            </w:pPr>
            <w:r w:rsidRPr="00800BA5">
              <w:rPr>
                <w:sz w:val="20"/>
                <w:szCs w:val="20"/>
              </w:rPr>
              <w:t>5</w:t>
            </w:r>
          </w:p>
        </w:tc>
        <w:tc>
          <w:tcPr>
            <w:tcW w:w="1701" w:type="dxa"/>
            <w:tcBorders>
              <w:top w:val="single" w:sz="4" w:space="0" w:color="auto"/>
              <w:bottom w:val="single" w:sz="4" w:space="0" w:color="auto"/>
            </w:tcBorders>
            <w:vAlign w:val="center"/>
          </w:tcPr>
          <w:p w14:paraId="4F004349" w14:textId="77777777" w:rsidR="00465F57" w:rsidRPr="00800BA5" w:rsidRDefault="00465F57" w:rsidP="008D4B25">
            <w:pPr>
              <w:jc w:val="center"/>
              <w:rPr>
                <w:sz w:val="20"/>
                <w:szCs w:val="20"/>
                <w:lang w:val="en-US"/>
              </w:rPr>
            </w:pPr>
            <w:r w:rsidRPr="00800BA5">
              <w:rPr>
                <w:sz w:val="20"/>
                <w:szCs w:val="20"/>
                <w:lang w:val="en-US"/>
              </w:rPr>
              <w:t>TsC02A1</w:t>
            </w:r>
          </w:p>
        </w:tc>
        <w:tc>
          <w:tcPr>
            <w:tcW w:w="4961" w:type="dxa"/>
            <w:tcBorders>
              <w:top w:val="single" w:sz="4" w:space="0" w:color="auto"/>
              <w:bottom w:val="single" w:sz="4" w:space="0" w:color="auto"/>
            </w:tcBorders>
            <w:vAlign w:val="center"/>
          </w:tcPr>
          <w:p w14:paraId="58221D16" w14:textId="77777777" w:rsidR="00465F57" w:rsidRPr="00800BA5" w:rsidRDefault="00465F57" w:rsidP="008D4B25">
            <w:pPr>
              <w:rPr>
                <w:sz w:val="20"/>
                <w:szCs w:val="20"/>
                <w:lang w:val="en-US"/>
              </w:rPr>
            </w:pPr>
            <w:r w:rsidRPr="00800BA5">
              <w:rPr>
                <w:sz w:val="20"/>
                <w:szCs w:val="20"/>
                <w:lang w:val="en-US"/>
              </w:rPr>
              <w:t>Sapatura mecanica cu excavator pe pneuri de 0,21-0,39 mc, cu comanda hidraulica, in pamint cu umiditate naturala descarcare in depozit teren catg. I.</w:t>
            </w:r>
          </w:p>
        </w:tc>
        <w:tc>
          <w:tcPr>
            <w:tcW w:w="1560" w:type="dxa"/>
            <w:tcBorders>
              <w:top w:val="single" w:sz="4" w:space="0" w:color="auto"/>
              <w:bottom w:val="single" w:sz="4" w:space="0" w:color="auto"/>
            </w:tcBorders>
            <w:vAlign w:val="center"/>
          </w:tcPr>
          <w:p w14:paraId="2FC2BF77" w14:textId="77777777" w:rsidR="00465F57" w:rsidRPr="00800BA5" w:rsidRDefault="00465F57" w:rsidP="008D4B25">
            <w:pPr>
              <w:jc w:val="center"/>
              <w:rPr>
                <w:sz w:val="20"/>
                <w:szCs w:val="20"/>
              </w:rPr>
            </w:pPr>
            <w:r w:rsidRPr="00800BA5">
              <w:rPr>
                <w:sz w:val="20"/>
                <w:szCs w:val="20"/>
              </w:rPr>
              <w:t>100 m3</w:t>
            </w:r>
          </w:p>
        </w:tc>
        <w:tc>
          <w:tcPr>
            <w:tcW w:w="1129" w:type="dxa"/>
            <w:tcBorders>
              <w:top w:val="single" w:sz="4" w:space="0" w:color="auto"/>
              <w:bottom w:val="single" w:sz="4" w:space="0" w:color="auto"/>
            </w:tcBorders>
            <w:vAlign w:val="center"/>
          </w:tcPr>
          <w:p w14:paraId="5D381657" w14:textId="77777777" w:rsidR="00465F57" w:rsidRPr="00800BA5" w:rsidRDefault="00465F57" w:rsidP="008D4B25">
            <w:pPr>
              <w:jc w:val="center"/>
              <w:rPr>
                <w:sz w:val="20"/>
                <w:szCs w:val="20"/>
              </w:rPr>
            </w:pPr>
            <w:r w:rsidRPr="00800BA5">
              <w:rPr>
                <w:sz w:val="20"/>
                <w:szCs w:val="20"/>
              </w:rPr>
              <w:t>0,30</w:t>
            </w:r>
          </w:p>
        </w:tc>
      </w:tr>
      <w:tr w:rsidR="00465F57" w14:paraId="6E9AB77F" w14:textId="77777777" w:rsidTr="008D4B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4" w:type="dxa"/>
            <w:tcBorders>
              <w:top w:val="single" w:sz="4" w:space="0" w:color="auto"/>
              <w:bottom w:val="single" w:sz="4" w:space="0" w:color="auto"/>
            </w:tcBorders>
            <w:vAlign w:val="center"/>
          </w:tcPr>
          <w:p w14:paraId="4F4D9AC6" w14:textId="77777777" w:rsidR="00465F57" w:rsidRPr="00800BA5" w:rsidRDefault="00465F57" w:rsidP="008D4B25">
            <w:pPr>
              <w:rPr>
                <w:sz w:val="20"/>
                <w:szCs w:val="20"/>
              </w:rPr>
            </w:pPr>
            <w:r w:rsidRPr="00800BA5">
              <w:rPr>
                <w:sz w:val="20"/>
                <w:szCs w:val="20"/>
              </w:rPr>
              <w:t>6</w:t>
            </w:r>
          </w:p>
        </w:tc>
        <w:tc>
          <w:tcPr>
            <w:tcW w:w="1701" w:type="dxa"/>
            <w:tcBorders>
              <w:top w:val="single" w:sz="4" w:space="0" w:color="auto"/>
              <w:bottom w:val="single" w:sz="4" w:space="0" w:color="auto"/>
            </w:tcBorders>
            <w:vAlign w:val="center"/>
          </w:tcPr>
          <w:p w14:paraId="6F378182" w14:textId="77777777" w:rsidR="00465F57" w:rsidRPr="00800BA5" w:rsidRDefault="00465F57" w:rsidP="008D4B25">
            <w:pPr>
              <w:jc w:val="center"/>
              <w:rPr>
                <w:sz w:val="20"/>
                <w:szCs w:val="20"/>
                <w:lang w:val="en-US"/>
              </w:rPr>
            </w:pPr>
            <w:r w:rsidRPr="00800BA5">
              <w:rPr>
                <w:sz w:val="20"/>
                <w:szCs w:val="20"/>
                <w:lang w:val="en-US"/>
              </w:rPr>
              <w:t>RpDD02C</w:t>
            </w:r>
          </w:p>
        </w:tc>
        <w:tc>
          <w:tcPr>
            <w:tcW w:w="4961" w:type="dxa"/>
            <w:tcBorders>
              <w:top w:val="single" w:sz="4" w:space="0" w:color="auto"/>
              <w:bottom w:val="single" w:sz="4" w:space="0" w:color="auto"/>
            </w:tcBorders>
            <w:vAlign w:val="center"/>
          </w:tcPr>
          <w:p w14:paraId="3F70416D" w14:textId="77777777" w:rsidR="00465F57" w:rsidRPr="00800BA5" w:rsidRDefault="00465F57" w:rsidP="008D4B25">
            <w:pPr>
              <w:rPr>
                <w:sz w:val="20"/>
                <w:szCs w:val="20"/>
                <w:lang w:val="en-US"/>
              </w:rPr>
            </w:pPr>
            <w:r w:rsidRPr="00800BA5">
              <w:rPr>
                <w:sz w:val="20"/>
                <w:szCs w:val="20"/>
                <w:lang w:val="en-US"/>
              </w:rPr>
              <w:t>Strat de fundatie sau reprofilare din piatra sparta, pentru drumuri, cu asternere mecanica, executat fara impanare si fara innoroire.</w:t>
            </w:r>
          </w:p>
        </w:tc>
        <w:tc>
          <w:tcPr>
            <w:tcW w:w="1560" w:type="dxa"/>
            <w:tcBorders>
              <w:top w:val="single" w:sz="4" w:space="0" w:color="auto"/>
              <w:bottom w:val="single" w:sz="4" w:space="0" w:color="auto"/>
            </w:tcBorders>
            <w:vAlign w:val="center"/>
          </w:tcPr>
          <w:p w14:paraId="508ACD56" w14:textId="77777777" w:rsidR="00465F57" w:rsidRPr="00800BA5" w:rsidRDefault="00465F57" w:rsidP="008D4B25">
            <w:pPr>
              <w:jc w:val="center"/>
              <w:rPr>
                <w:sz w:val="20"/>
                <w:szCs w:val="20"/>
              </w:rPr>
            </w:pPr>
            <w:r w:rsidRPr="00800BA5">
              <w:rPr>
                <w:sz w:val="20"/>
                <w:szCs w:val="20"/>
              </w:rPr>
              <w:t>m3</w:t>
            </w:r>
          </w:p>
        </w:tc>
        <w:tc>
          <w:tcPr>
            <w:tcW w:w="1129" w:type="dxa"/>
            <w:tcBorders>
              <w:top w:val="single" w:sz="4" w:space="0" w:color="auto"/>
              <w:bottom w:val="single" w:sz="4" w:space="0" w:color="auto"/>
            </w:tcBorders>
            <w:vAlign w:val="center"/>
          </w:tcPr>
          <w:p w14:paraId="77F434CE" w14:textId="77777777" w:rsidR="00465F57" w:rsidRPr="00800BA5" w:rsidRDefault="00465F57" w:rsidP="008D4B25">
            <w:pPr>
              <w:jc w:val="center"/>
              <w:rPr>
                <w:sz w:val="20"/>
                <w:szCs w:val="20"/>
              </w:rPr>
            </w:pPr>
            <w:r w:rsidRPr="00800BA5">
              <w:rPr>
                <w:sz w:val="20"/>
                <w:szCs w:val="20"/>
              </w:rPr>
              <w:t>152,50</w:t>
            </w:r>
          </w:p>
        </w:tc>
      </w:tr>
      <w:tr w:rsidR="00465F57" w14:paraId="1138ED2D" w14:textId="77777777" w:rsidTr="008D4B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4" w:type="dxa"/>
            <w:tcBorders>
              <w:top w:val="single" w:sz="4" w:space="0" w:color="auto"/>
              <w:bottom w:val="single" w:sz="4" w:space="0" w:color="auto"/>
            </w:tcBorders>
            <w:vAlign w:val="center"/>
          </w:tcPr>
          <w:p w14:paraId="407E7C4C" w14:textId="77777777" w:rsidR="00465F57" w:rsidRPr="00800BA5" w:rsidRDefault="00465F57" w:rsidP="008D4B25">
            <w:pPr>
              <w:rPr>
                <w:sz w:val="20"/>
                <w:szCs w:val="20"/>
              </w:rPr>
            </w:pPr>
            <w:r w:rsidRPr="00800BA5">
              <w:rPr>
                <w:sz w:val="20"/>
                <w:szCs w:val="20"/>
              </w:rPr>
              <w:t>7</w:t>
            </w:r>
          </w:p>
        </w:tc>
        <w:tc>
          <w:tcPr>
            <w:tcW w:w="1701" w:type="dxa"/>
            <w:tcBorders>
              <w:top w:val="single" w:sz="4" w:space="0" w:color="auto"/>
              <w:bottom w:val="single" w:sz="4" w:space="0" w:color="auto"/>
            </w:tcBorders>
            <w:vAlign w:val="center"/>
          </w:tcPr>
          <w:p w14:paraId="4F733E82" w14:textId="77777777" w:rsidR="00465F57" w:rsidRPr="00800BA5" w:rsidRDefault="00465F57" w:rsidP="008D4B25">
            <w:pPr>
              <w:jc w:val="center"/>
              <w:rPr>
                <w:sz w:val="20"/>
                <w:szCs w:val="20"/>
                <w:lang w:val="en-US"/>
              </w:rPr>
            </w:pPr>
            <w:r w:rsidRPr="00800BA5">
              <w:rPr>
                <w:sz w:val="20"/>
                <w:szCs w:val="20"/>
                <w:lang w:val="en-US"/>
              </w:rPr>
              <w:t>DE18B</w:t>
            </w:r>
          </w:p>
        </w:tc>
        <w:tc>
          <w:tcPr>
            <w:tcW w:w="4961" w:type="dxa"/>
            <w:tcBorders>
              <w:top w:val="single" w:sz="4" w:space="0" w:color="auto"/>
              <w:bottom w:val="single" w:sz="4" w:space="0" w:color="auto"/>
            </w:tcBorders>
            <w:vAlign w:val="center"/>
          </w:tcPr>
          <w:p w14:paraId="1331E555" w14:textId="77777777" w:rsidR="00465F57" w:rsidRPr="00800BA5" w:rsidRDefault="00465F57" w:rsidP="008D4B25">
            <w:pPr>
              <w:rPr>
                <w:sz w:val="20"/>
                <w:szCs w:val="20"/>
              </w:rPr>
            </w:pPr>
            <w:r w:rsidRPr="00800BA5">
              <w:rPr>
                <w:sz w:val="20"/>
                <w:szCs w:val="20"/>
              </w:rPr>
              <w:t>Pavaje 20x10x8(h) cm, executate din placi de trotuare (pentru circulația vehiculelor) din beton prefabricat, vibropresat, fără defecte, fără fisurări și fără exfolieri, produse conform SM SR EN 1338:2010+AC:2010, cu nivelul minim de performanță a prametrilor tehnici după cum urmează: rezistența la întindere prin despicare - ≥3,6 MPa; rezistență la îngheț, pierderea de masă după încercare, kg/m2 - ≤ 1,0; absorbția de apă - ≤6%; sarcina de incărcare pe unitatea de lungime - ≥ 350 N/mm. Obligatoriu !!! Se vor prezenta 3 mostre, împreună cu certificatul de conformitate și declarația-tip de performanță (în care se vor regăsi valorile numerice a tuturor parametrilor tehnici sus-menționați) a produsului ofertat și ulterior utilizat la executarea lucrărilor.</w:t>
            </w:r>
          </w:p>
          <w:p w14:paraId="7C37BB20" w14:textId="77777777" w:rsidR="00465F57" w:rsidRPr="00800BA5" w:rsidRDefault="00465F57" w:rsidP="008D4B25">
            <w:pPr>
              <w:rPr>
                <w:sz w:val="20"/>
                <w:szCs w:val="20"/>
              </w:rPr>
            </w:pPr>
            <w:r w:rsidRPr="00800BA5">
              <w:rPr>
                <w:sz w:val="20"/>
                <w:szCs w:val="20"/>
              </w:rPr>
              <w:t>Notă obligatorie: Proporția cantității/numărului produselor (pavajelor) livrate va fi: 50% - gri (sură) iar 50% coloare neagră !!!</w:t>
            </w:r>
          </w:p>
          <w:p w14:paraId="0112C53F" w14:textId="77777777" w:rsidR="00465F57" w:rsidRPr="00800BA5" w:rsidRDefault="00465F57" w:rsidP="008D4B25">
            <w:pPr>
              <w:rPr>
                <w:sz w:val="20"/>
                <w:szCs w:val="20"/>
                <w:lang w:val="en-US"/>
              </w:rPr>
            </w:pPr>
            <w:r w:rsidRPr="00800BA5">
              <w:rPr>
                <w:sz w:val="20"/>
                <w:szCs w:val="20"/>
              </w:rPr>
              <w:t>Pavajul va fi asezat pe un strat din amestec uscat din ciment si nisip, in proportie 1:6, rostuit cu amestec uscat de ciment si nisip, grosime strat de 10 cm.</w:t>
            </w:r>
          </w:p>
        </w:tc>
        <w:tc>
          <w:tcPr>
            <w:tcW w:w="1560" w:type="dxa"/>
            <w:tcBorders>
              <w:top w:val="single" w:sz="4" w:space="0" w:color="auto"/>
              <w:bottom w:val="single" w:sz="4" w:space="0" w:color="auto"/>
            </w:tcBorders>
            <w:vAlign w:val="center"/>
          </w:tcPr>
          <w:p w14:paraId="4825B6DC" w14:textId="77777777" w:rsidR="00465F57" w:rsidRPr="00800BA5" w:rsidRDefault="00465F57" w:rsidP="008D4B25">
            <w:pPr>
              <w:jc w:val="center"/>
              <w:rPr>
                <w:sz w:val="20"/>
                <w:szCs w:val="20"/>
              </w:rPr>
            </w:pPr>
            <w:r w:rsidRPr="00800BA5">
              <w:rPr>
                <w:sz w:val="20"/>
                <w:szCs w:val="20"/>
              </w:rPr>
              <w:t>m2</w:t>
            </w:r>
          </w:p>
        </w:tc>
        <w:tc>
          <w:tcPr>
            <w:tcW w:w="1129" w:type="dxa"/>
            <w:tcBorders>
              <w:top w:val="single" w:sz="4" w:space="0" w:color="auto"/>
              <w:bottom w:val="single" w:sz="4" w:space="0" w:color="auto"/>
            </w:tcBorders>
            <w:vAlign w:val="center"/>
          </w:tcPr>
          <w:p w14:paraId="69E4FFDF" w14:textId="77777777" w:rsidR="00465F57" w:rsidRPr="00800BA5" w:rsidRDefault="00465F57" w:rsidP="008D4B25">
            <w:pPr>
              <w:jc w:val="center"/>
              <w:rPr>
                <w:sz w:val="20"/>
                <w:szCs w:val="20"/>
              </w:rPr>
            </w:pPr>
            <w:r w:rsidRPr="00800BA5">
              <w:rPr>
                <w:sz w:val="20"/>
                <w:szCs w:val="20"/>
              </w:rPr>
              <w:t>1.083,00</w:t>
            </w:r>
          </w:p>
        </w:tc>
      </w:tr>
      <w:tr w:rsidR="00465F57" w14:paraId="0902402D" w14:textId="77777777" w:rsidTr="008D4B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4" w:type="dxa"/>
            <w:tcBorders>
              <w:top w:val="single" w:sz="4" w:space="0" w:color="auto"/>
              <w:bottom w:val="single" w:sz="4" w:space="0" w:color="auto"/>
            </w:tcBorders>
            <w:vAlign w:val="center"/>
          </w:tcPr>
          <w:p w14:paraId="4FEF7EAF" w14:textId="77777777" w:rsidR="00465F57" w:rsidRPr="00800BA5" w:rsidRDefault="00465F57" w:rsidP="008D4B25">
            <w:pPr>
              <w:rPr>
                <w:sz w:val="20"/>
                <w:szCs w:val="20"/>
              </w:rPr>
            </w:pPr>
            <w:r w:rsidRPr="00800BA5">
              <w:rPr>
                <w:sz w:val="20"/>
                <w:szCs w:val="20"/>
              </w:rPr>
              <w:t>8</w:t>
            </w:r>
          </w:p>
        </w:tc>
        <w:tc>
          <w:tcPr>
            <w:tcW w:w="1701" w:type="dxa"/>
            <w:tcBorders>
              <w:top w:val="single" w:sz="4" w:space="0" w:color="auto"/>
              <w:bottom w:val="single" w:sz="4" w:space="0" w:color="auto"/>
            </w:tcBorders>
            <w:vAlign w:val="center"/>
          </w:tcPr>
          <w:p w14:paraId="31DBE747" w14:textId="77777777" w:rsidR="00465F57" w:rsidRPr="00800BA5" w:rsidRDefault="00465F57" w:rsidP="008D4B25">
            <w:pPr>
              <w:jc w:val="center"/>
              <w:rPr>
                <w:sz w:val="20"/>
                <w:szCs w:val="20"/>
                <w:lang w:val="en-US"/>
              </w:rPr>
            </w:pPr>
            <w:r w:rsidRPr="00800BA5">
              <w:rPr>
                <w:sz w:val="20"/>
                <w:szCs w:val="20"/>
                <w:lang w:val="en-US"/>
              </w:rPr>
              <w:t>DE18B</w:t>
            </w:r>
          </w:p>
        </w:tc>
        <w:tc>
          <w:tcPr>
            <w:tcW w:w="4961" w:type="dxa"/>
            <w:tcBorders>
              <w:top w:val="single" w:sz="4" w:space="0" w:color="auto"/>
              <w:bottom w:val="single" w:sz="4" w:space="0" w:color="auto"/>
            </w:tcBorders>
            <w:vAlign w:val="center"/>
          </w:tcPr>
          <w:p w14:paraId="5C445141" w14:textId="77777777" w:rsidR="00465F57" w:rsidRPr="00800BA5" w:rsidRDefault="00465F57" w:rsidP="008D4B25">
            <w:pPr>
              <w:rPr>
                <w:sz w:val="20"/>
                <w:szCs w:val="20"/>
              </w:rPr>
            </w:pPr>
            <w:r w:rsidRPr="00800BA5">
              <w:rPr>
                <w:sz w:val="20"/>
                <w:szCs w:val="20"/>
              </w:rPr>
              <w:t xml:space="preserve">Pavaje 20x10x4(h) cm, executate din placi de trotuare (pentru pietoni) din beton prefabricat, vibropresat, fără defecte, fără fisurări și fără exfolieri, produse conform SM SR EN 1338:2010+AC:2010, cu nivelul minim de performanță a prametrilor tehnici după cum urmează: rezistența la întindere prin despicare - ≥3,6 MPa; rezistență </w:t>
            </w:r>
            <w:r w:rsidRPr="00800BA5">
              <w:rPr>
                <w:sz w:val="20"/>
                <w:szCs w:val="20"/>
              </w:rPr>
              <w:lastRenderedPageBreak/>
              <w:t>la îngheț, pierderea de masă după încercare, kg/m2 - ≤ 1,0; absorbția de apă - ≤6%; sarcina de incărcare pe unitatea de lungime - ≥ 350 N/mm. Obligatoriu !!! Se vor prezenta 3 mostre, împreună cu certificatul de conformitate și declarația-tip de performanță (în care se vor regăsi valorile numerice a tuturor parametrilor tehnici sus-menționați) a produsului ofertat și ulterior utilizat la executarea lucrărilor.</w:t>
            </w:r>
          </w:p>
          <w:p w14:paraId="43EE08E0" w14:textId="77777777" w:rsidR="00465F57" w:rsidRPr="00800BA5" w:rsidRDefault="00465F57" w:rsidP="008D4B25">
            <w:pPr>
              <w:rPr>
                <w:sz w:val="20"/>
                <w:szCs w:val="20"/>
              </w:rPr>
            </w:pPr>
            <w:r w:rsidRPr="00800BA5">
              <w:rPr>
                <w:sz w:val="20"/>
                <w:szCs w:val="20"/>
              </w:rPr>
              <w:t>Notă obligatorie: Proporția cantității/numărului produselor (pavajelor) livrate va fi: 50% - gri (sură) iar 50% coloare neagră !!!</w:t>
            </w:r>
          </w:p>
          <w:p w14:paraId="1DD7402F" w14:textId="77777777" w:rsidR="00465F57" w:rsidRPr="00800BA5" w:rsidRDefault="00465F57" w:rsidP="008D4B25">
            <w:pPr>
              <w:rPr>
                <w:sz w:val="20"/>
                <w:szCs w:val="20"/>
                <w:lang w:val="en-US"/>
              </w:rPr>
            </w:pPr>
            <w:r w:rsidRPr="00800BA5">
              <w:rPr>
                <w:sz w:val="20"/>
                <w:szCs w:val="20"/>
              </w:rPr>
              <w:t>Pavajul va fi asezat pe un strat din amestec uscat din ciment si nisip, in proportie 1:6, rostuit cu amestec uscat de ciment si nisip, grosime strat de 10 cm.</w:t>
            </w:r>
          </w:p>
        </w:tc>
        <w:tc>
          <w:tcPr>
            <w:tcW w:w="1560" w:type="dxa"/>
            <w:tcBorders>
              <w:top w:val="single" w:sz="4" w:space="0" w:color="auto"/>
              <w:bottom w:val="single" w:sz="4" w:space="0" w:color="auto"/>
            </w:tcBorders>
            <w:vAlign w:val="center"/>
          </w:tcPr>
          <w:p w14:paraId="65C61780" w14:textId="77777777" w:rsidR="00465F57" w:rsidRPr="00800BA5" w:rsidRDefault="00465F57" w:rsidP="008D4B25">
            <w:pPr>
              <w:jc w:val="center"/>
              <w:rPr>
                <w:sz w:val="20"/>
                <w:szCs w:val="20"/>
              </w:rPr>
            </w:pPr>
            <w:r w:rsidRPr="00800BA5">
              <w:rPr>
                <w:sz w:val="20"/>
                <w:szCs w:val="20"/>
              </w:rPr>
              <w:lastRenderedPageBreak/>
              <w:t>m2</w:t>
            </w:r>
          </w:p>
        </w:tc>
        <w:tc>
          <w:tcPr>
            <w:tcW w:w="1129" w:type="dxa"/>
            <w:tcBorders>
              <w:top w:val="single" w:sz="4" w:space="0" w:color="auto"/>
              <w:bottom w:val="single" w:sz="4" w:space="0" w:color="auto"/>
            </w:tcBorders>
            <w:vAlign w:val="center"/>
          </w:tcPr>
          <w:p w14:paraId="7B806DD3" w14:textId="77777777" w:rsidR="00465F57" w:rsidRPr="00800BA5" w:rsidRDefault="00465F57" w:rsidP="008D4B25">
            <w:pPr>
              <w:jc w:val="center"/>
              <w:rPr>
                <w:sz w:val="20"/>
                <w:szCs w:val="20"/>
              </w:rPr>
            </w:pPr>
            <w:r w:rsidRPr="00800BA5">
              <w:rPr>
                <w:sz w:val="20"/>
                <w:szCs w:val="20"/>
              </w:rPr>
              <w:t>442,50</w:t>
            </w:r>
          </w:p>
        </w:tc>
      </w:tr>
      <w:tr w:rsidR="00465F57" w14:paraId="51FF4397" w14:textId="77777777" w:rsidTr="008D4B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4" w:type="dxa"/>
            <w:tcBorders>
              <w:top w:val="single" w:sz="4" w:space="0" w:color="auto"/>
              <w:bottom w:val="single" w:sz="4" w:space="0" w:color="auto"/>
            </w:tcBorders>
            <w:vAlign w:val="center"/>
          </w:tcPr>
          <w:p w14:paraId="3664B007" w14:textId="77777777" w:rsidR="00465F57" w:rsidRPr="00800BA5" w:rsidRDefault="00465F57" w:rsidP="008D4B25">
            <w:pPr>
              <w:rPr>
                <w:sz w:val="20"/>
                <w:szCs w:val="20"/>
              </w:rPr>
            </w:pPr>
            <w:r w:rsidRPr="00800BA5">
              <w:rPr>
                <w:sz w:val="20"/>
                <w:szCs w:val="20"/>
              </w:rPr>
              <w:t>9</w:t>
            </w:r>
          </w:p>
        </w:tc>
        <w:tc>
          <w:tcPr>
            <w:tcW w:w="1701" w:type="dxa"/>
            <w:tcBorders>
              <w:top w:val="single" w:sz="4" w:space="0" w:color="auto"/>
              <w:bottom w:val="single" w:sz="4" w:space="0" w:color="auto"/>
            </w:tcBorders>
            <w:vAlign w:val="center"/>
          </w:tcPr>
          <w:p w14:paraId="4FC1C06D" w14:textId="77777777" w:rsidR="00465F57" w:rsidRPr="00800BA5" w:rsidRDefault="00465F57" w:rsidP="008D4B25">
            <w:pPr>
              <w:jc w:val="center"/>
              <w:rPr>
                <w:sz w:val="20"/>
                <w:szCs w:val="20"/>
                <w:lang w:val="en-US"/>
              </w:rPr>
            </w:pPr>
            <w:r w:rsidRPr="00800BA5">
              <w:rPr>
                <w:sz w:val="20"/>
                <w:szCs w:val="20"/>
                <w:lang w:val="en-US"/>
              </w:rPr>
              <w:t>DE10E</w:t>
            </w:r>
          </w:p>
        </w:tc>
        <w:tc>
          <w:tcPr>
            <w:tcW w:w="4961" w:type="dxa"/>
            <w:tcBorders>
              <w:top w:val="single" w:sz="4" w:space="0" w:color="auto"/>
              <w:bottom w:val="single" w:sz="4" w:space="0" w:color="auto"/>
            </w:tcBorders>
            <w:vAlign w:val="center"/>
          </w:tcPr>
          <w:p w14:paraId="5700052A" w14:textId="77777777" w:rsidR="00465F57" w:rsidRPr="00800BA5" w:rsidRDefault="00465F57" w:rsidP="008D4B25">
            <w:pPr>
              <w:rPr>
                <w:sz w:val="20"/>
                <w:szCs w:val="20"/>
                <w:lang w:val="en-US"/>
              </w:rPr>
            </w:pPr>
            <w:r w:rsidRPr="00800BA5">
              <w:rPr>
                <w:sz w:val="20"/>
                <w:szCs w:val="20"/>
              </w:rPr>
              <w:t>Borduri pentru drumuri 100x30(h)x15 cm (echivalent B2), cu marginile superioare rotungite, prefabricate din beton, vibropresat, fără defecte, fisurări și exfolieri, produse conform SM SR EN 1340:2010+AC:2010, cu rezistența la încovoiere - ≥3,5 MPa; rezistență la îngheț, pierderea de masă după încercare, kg/m2 - ≤ 1,0; absorbția de apă - ≤6% din masă; culoare gri (sură). Obligatoriu !!! Se vor prezenta certificatul de conformitate și declarația de performanță (în care se vor regăsi valorile numerice a tuturor parametrilor tehnici sus-menționați) a produsului ofertat și ulterior utilizat la executarea lucrărilor fixate pe fundatie de beton.</w:t>
            </w:r>
          </w:p>
        </w:tc>
        <w:tc>
          <w:tcPr>
            <w:tcW w:w="1560" w:type="dxa"/>
            <w:tcBorders>
              <w:top w:val="single" w:sz="4" w:space="0" w:color="auto"/>
              <w:bottom w:val="single" w:sz="4" w:space="0" w:color="auto"/>
            </w:tcBorders>
            <w:vAlign w:val="center"/>
          </w:tcPr>
          <w:p w14:paraId="36D307DB" w14:textId="77777777" w:rsidR="00465F57" w:rsidRPr="00800BA5" w:rsidRDefault="00465F57" w:rsidP="008D4B25">
            <w:pPr>
              <w:jc w:val="center"/>
              <w:rPr>
                <w:sz w:val="20"/>
                <w:szCs w:val="20"/>
              </w:rPr>
            </w:pPr>
            <w:r w:rsidRPr="00800BA5">
              <w:rPr>
                <w:sz w:val="20"/>
                <w:szCs w:val="20"/>
              </w:rPr>
              <w:t>m</w:t>
            </w:r>
          </w:p>
        </w:tc>
        <w:tc>
          <w:tcPr>
            <w:tcW w:w="1129" w:type="dxa"/>
            <w:tcBorders>
              <w:top w:val="single" w:sz="4" w:space="0" w:color="auto"/>
              <w:bottom w:val="single" w:sz="4" w:space="0" w:color="auto"/>
            </w:tcBorders>
            <w:vAlign w:val="center"/>
          </w:tcPr>
          <w:p w14:paraId="58E1301A" w14:textId="77777777" w:rsidR="00465F57" w:rsidRPr="00800BA5" w:rsidRDefault="00465F57" w:rsidP="008D4B25">
            <w:pPr>
              <w:jc w:val="center"/>
              <w:rPr>
                <w:sz w:val="20"/>
                <w:szCs w:val="20"/>
              </w:rPr>
            </w:pPr>
            <w:r w:rsidRPr="00800BA5">
              <w:rPr>
                <w:sz w:val="20"/>
                <w:szCs w:val="20"/>
              </w:rPr>
              <w:t>470,53</w:t>
            </w:r>
          </w:p>
        </w:tc>
      </w:tr>
      <w:tr w:rsidR="00465F57" w14:paraId="0C0E603C" w14:textId="77777777" w:rsidTr="008D4B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4" w:type="dxa"/>
            <w:tcBorders>
              <w:top w:val="single" w:sz="4" w:space="0" w:color="auto"/>
              <w:bottom w:val="single" w:sz="4" w:space="0" w:color="auto"/>
            </w:tcBorders>
            <w:vAlign w:val="center"/>
          </w:tcPr>
          <w:p w14:paraId="48D0D225" w14:textId="77777777" w:rsidR="00465F57" w:rsidRPr="00800BA5" w:rsidRDefault="00465F57" w:rsidP="008D4B25">
            <w:pPr>
              <w:rPr>
                <w:sz w:val="20"/>
                <w:szCs w:val="20"/>
              </w:rPr>
            </w:pPr>
            <w:r w:rsidRPr="00800BA5">
              <w:rPr>
                <w:sz w:val="20"/>
                <w:szCs w:val="20"/>
              </w:rPr>
              <w:t>10</w:t>
            </w:r>
          </w:p>
        </w:tc>
        <w:tc>
          <w:tcPr>
            <w:tcW w:w="1701" w:type="dxa"/>
            <w:tcBorders>
              <w:top w:val="single" w:sz="4" w:space="0" w:color="auto"/>
              <w:bottom w:val="single" w:sz="4" w:space="0" w:color="auto"/>
            </w:tcBorders>
            <w:vAlign w:val="center"/>
          </w:tcPr>
          <w:p w14:paraId="0E1AAA90" w14:textId="77777777" w:rsidR="00465F57" w:rsidRPr="00800BA5" w:rsidRDefault="00465F57" w:rsidP="008D4B25">
            <w:pPr>
              <w:jc w:val="center"/>
              <w:rPr>
                <w:sz w:val="20"/>
                <w:szCs w:val="20"/>
                <w:lang w:val="en-US"/>
              </w:rPr>
            </w:pPr>
            <w:r w:rsidRPr="00800BA5">
              <w:rPr>
                <w:sz w:val="20"/>
                <w:szCs w:val="20"/>
                <w:lang w:val="en-US"/>
              </w:rPr>
              <w:t>DE11A</w:t>
            </w:r>
          </w:p>
        </w:tc>
        <w:tc>
          <w:tcPr>
            <w:tcW w:w="4961" w:type="dxa"/>
            <w:tcBorders>
              <w:top w:val="single" w:sz="4" w:space="0" w:color="auto"/>
              <w:bottom w:val="single" w:sz="4" w:space="0" w:color="auto"/>
            </w:tcBorders>
            <w:vAlign w:val="center"/>
          </w:tcPr>
          <w:p w14:paraId="300E16FA" w14:textId="77777777" w:rsidR="00465F57" w:rsidRPr="00800BA5" w:rsidRDefault="00465F57" w:rsidP="008D4B25">
            <w:pPr>
              <w:rPr>
                <w:sz w:val="20"/>
                <w:szCs w:val="20"/>
                <w:lang w:val="en-US"/>
              </w:rPr>
            </w:pPr>
            <w:r w:rsidRPr="00800BA5">
              <w:rPr>
                <w:sz w:val="20"/>
                <w:szCs w:val="20"/>
              </w:rPr>
              <w:t xml:space="preserve">Uluc de scurgere (jgheab), mic, cu sectiunea de 16x6(h)x35 cm, culoare gri (sură), prefabricat din beton vibropresat, fără defecte, fisurări și exfolieri, produse conform SM SR EN 1339:2010+AC:2010, cu rezistența la întindere prin despicare - ≥3,6 MPa; rezistență la îngheț, pierderea de masă după încercare, kg/m2 - ≤ 1,0; absorbția de apă - ≤6%; sarcina de incărcare pe unitatea de lungime - ≥ 250 N/mm. Obligatoriu !!! Se vor prezenta 3 mostre, certificatul de conformitate și declarația de performanță (în care se vor regăsi valorile numerice a tuturor parametrilor tehnici sus-menționați) a produsului ofertat și ulterior utilizat la executarea lucrărilor. Ulucele sunt utilizate pentru incadrarea spatiilor verzi, trotuarelor, aleielor, etc., asezate pe o fundatie din beton, de 10x20 cm </w:t>
            </w:r>
          </w:p>
        </w:tc>
        <w:tc>
          <w:tcPr>
            <w:tcW w:w="1560" w:type="dxa"/>
            <w:tcBorders>
              <w:top w:val="single" w:sz="4" w:space="0" w:color="auto"/>
              <w:bottom w:val="single" w:sz="4" w:space="0" w:color="auto"/>
            </w:tcBorders>
            <w:vAlign w:val="center"/>
          </w:tcPr>
          <w:p w14:paraId="2794454C" w14:textId="77777777" w:rsidR="00465F57" w:rsidRPr="00800BA5" w:rsidRDefault="00465F57" w:rsidP="008D4B25">
            <w:pPr>
              <w:jc w:val="center"/>
              <w:rPr>
                <w:sz w:val="20"/>
                <w:szCs w:val="20"/>
              </w:rPr>
            </w:pPr>
            <w:r w:rsidRPr="00800BA5">
              <w:rPr>
                <w:sz w:val="20"/>
                <w:szCs w:val="20"/>
              </w:rPr>
              <w:t>m</w:t>
            </w:r>
          </w:p>
        </w:tc>
        <w:tc>
          <w:tcPr>
            <w:tcW w:w="1129" w:type="dxa"/>
            <w:tcBorders>
              <w:top w:val="single" w:sz="4" w:space="0" w:color="auto"/>
              <w:bottom w:val="single" w:sz="4" w:space="0" w:color="auto"/>
            </w:tcBorders>
            <w:vAlign w:val="center"/>
          </w:tcPr>
          <w:p w14:paraId="7E332B3B" w14:textId="77777777" w:rsidR="00465F57" w:rsidRPr="00800BA5" w:rsidRDefault="00465F57" w:rsidP="008D4B25">
            <w:pPr>
              <w:jc w:val="center"/>
              <w:rPr>
                <w:sz w:val="20"/>
                <w:szCs w:val="20"/>
              </w:rPr>
            </w:pPr>
            <w:r w:rsidRPr="00800BA5">
              <w:rPr>
                <w:sz w:val="20"/>
                <w:szCs w:val="20"/>
              </w:rPr>
              <w:t>79,49</w:t>
            </w:r>
          </w:p>
        </w:tc>
      </w:tr>
      <w:tr w:rsidR="00465F57" w14:paraId="5F13A00E" w14:textId="77777777" w:rsidTr="008D4B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4" w:type="dxa"/>
            <w:tcBorders>
              <w:top w:val="single" w:sz="4" w:space="0" w:color="auto"/>
              <w:bottom w:val="single" w:sz="4" w:space="0" w:color="auto"/>
            </w:tcBorders>
            <w:vAlign w:val="center"/>
          </w:tcPr>
          <w:p w14:paraId="1E8EA38F" w14:textId="77777777" w:rsidR="00465F57" w:rsidRPr="00800BA5" w:rsidRDefault="00465F57" w:rsidP="008D4B25">
            <w:pPr>
              <w:rPr>
                <w:sz w:val="20"/>
                <w:szCs w:val="20"/>
              </w:rPr>
            </w:pPr>
            <w:r w:rsidRPr="00800BA5">
              <w:rPr>
                <w:sz w:val="20"/>
                <w:szCs w:val="20"/>
              </w:rPr>
              <w:t>11</w:t>
            </w:r>
          </w:p>
        </w:tc>
        <w:tc>
          <w:tcPr>
            <w:tcW w:w="1701" w:type="dxa"/>
            <w:tcBorders>
              <w:top w:val="single" w:sz="4" w:space="0" w:color="auto"/>
              <w:bottom w:val="single" w:sz="4" w:space="0" w:color="auto"/>
            </w:tcBorders>
            <w:vAlign w:val="center"/>
          </w:tcPr>
          <w:p w14:paraId="61255C8B" w14:textId="77777777" w:rsidR="00465F57" w:rsidRPr="00800BA5" w:rsidRDefault="00465F57" w:rsidP="008D4B25">
            <w:pPr>
              <w:jc w:val="center"/>
              <w:rPr>
                <w:sz w:val="20"/>
                <w:szCs w:val="20"/>
                <w:lang w:val="en-US"/>
              </w:rPr>
            </w:pPr>
            <w:r w:rsidRPr="00800BA5">
              <w:rPr>
                <w:sz w:val="20"/>
                <w:szCs w:val="20"/>
                <w:lang w:val="en-US"/>
              </w:rPr>
              <w:t>TsC35A1</w:t>
            </w:r>
          </w:p>
        </w:tc>
        <w:tc>
          <w:tcPr>
            <w:tcW w:w="4961" w:type="dxa"/>
            <w:tcBorders>
              <w:top w:val="single" w:sz="4" w:space="0" w:color="auto"/>
              <w:bottom w:val="single" w:sz="4" w:space="0" w:color="auto"/>
            </w:tcBorders>
            <w:vAlign w:val="center"/>
          </w:tcPr>
          <w:p w14:paraId="715C3827" w14:textId="77777777" w:rsidR="00465F57" w:rsidRPr="00800BA5" w:rsidRDefault="00465F57" w:rsidP="008D4B25">
            <w:pPr>
              <w:rPr>
                <w:sz w:val="20"/>
                <w:szCs w:val="20"/>
                <w:lang w:val="en-US"/>
              </w:rPr>
            </w:pPr>
            <w:r w:rsidRPr="00800BA5">
              <w:rPr>
                <w:sz w:val="20"/>
                <w:szCs w:val="20"/>
                <w:lang w:val="en-US"/>
              </w:rPr>
              <w:t>Excavat transport cu incarcator frontal , la distante de incarcare in autovehicul cu incarcator frontal pe senile de 0,5-0,99 m.c, pamint din teren catg.1 la distanta &lt; 10 m.</w:t>
            </w:r>
          </w:p>
        </w:tc>
        <w:tc>
          <w:tcPr>
            <w:tcW w:w="1560" w:type="dxa"/>
            <w:tcBorders>
              <w:top w:val="single" w:sz="4" w:space="0" w:color="auto"/>
              <w:bottom w:val="single" w:sz="4" w:space="0" w:color="auto"/>
            </w:tcBorders>
            <w:vAlign w:val="center"/>
          </w:tcPr>
          <w:p w14:paraId="79E33370" w14:textId="77777777" w:rsidR="00465F57" w:rsidRPr="00800BA5" w:rsidRDefault="00465F57" w:rsidP="008D4B25">
            <w:pPr>
              <w:jc w:val="center"/>
              <w:rPr>
                <w:sz w:val="20"/>
                <w:szCs w:val="20"/>
              </w:rPr>
            </w:pPr>
            <w:r w:rsidRPr="00800BA5">
              <w:rPr>
                <w:sz w:val="20"/>
                <w:szCs w:val="20"/>
              </w:rPr>
              <w:t>100 m3</w:t>
            </w:r>
          </w:p>
        </w:tc>
        <w:tc>
          <w:tcPr>
            <w:tcW w:w="1129" w:type="dxa"/>
            <w:tcBorders>
              <w:top w:val="single" w:sz="4" w:space="0" w:color="auto"/>
              <w:bottom w:val="single" w:sz="4" w:space="0" w:color="auto"/>
            </w:tcBorders>
            <w:vAlign w:val="center"/>
          </w:tcPr>
          <w:p w14:paraId="1C3958E2" w14:textId="77777777" w:rsidR="00465F57" w:rsidRPr="00800BA5" w:rsidRDefault="00465F57" w:rsidP="008D4B25">
            <w:pPr>
              <w:jc w:val="center"/>
              <w:rPr>
                <w:sz w:val="20"/>
                <w:szCs w:val="20"/>
              </w:rPr>
            </w:pPr>
            <w:r w:rsidRPr="00800BA5">
              <w:rPr>
                <w:sz w:val="20"/>
                <w:szCs w:val="20"/>
              </w:rPr>
              <w:t>0,30</w:t>
            </w:r>
          </w:p>
        </w:tc>
      </w:tr>
      <w:tr w:rsidR="00465F57" w14:paraId="7AB8E608" w14:textId="77777777" w:rsidTr="008D4B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4" w:type="dxa"/>
            <w:tcBorders>
              <w:top w:val="single" w:sz="4" w:space="0" w:color="auto"/>
              <w:bottom w:val="single" w:sz="4" w:space="0" w:color="auto"/>
            </w:tcBorders>
            <w:vAlign w:val="center"/>
          </w:tcPr>
          <w:p w14:paraId="0EF01DA5" w14:textId="77777777" w:rsidR="00465F57" w:rsidRPr="00800BA5" w:rsidRDefault="00465F57" w:rsidP="008D4B25">
            <w:pPr>
              <w:rPr>
                <w:sz w:val="20"/>
                <w:szCs w:val="20"/>
              </w:rPr>
            </w:pPr>
            <w:r w:rsidRPr="00800BA5">
              <w:rPr>
                <w:sz w:val="20"/>
                <w:szCs w:val="20"/>
              </w:rPr>
              <w:t>12</w:t>
            </w:r>
          </w:p>
        </w:tc>
        <w:tc>
          <w:tcPr>
            <w:tcW w:w="1701" w:type="dxa"/>
            <w:tcBorders>
              <w:top w:val="single" w:sz="4" w:space="0" w:color="auto"/>
              <w:bottom w:val="single" w:sz="4" w:space="0" w:color="auto"/>
            </w:tcBorders>
            <w:vAlign w:val="center"/>
          </w:tcPr>
          <w:p w14:paraId="2CADED47" w14:textId="77777777" w:rsidR="00465F57" w:rsidRPr="00800BA5" w:rsidRDefault="00465F57" w:rsidP="008D4B25">
            <w:pPr>
              <w:jc w:val="center"/>
              <w:rPr>
                <w:sz w:val="20"/>
                <w:szCs w:val="20"/>
                <w:lang w:val="en-US"/>
              </w:rPr>
            </w:pPr>
            <w:r w:rsidRPr="00800BA5">
              <w:rPr>
                <w:sz w:val="20"/>
                <w:szCs w:val="20"/>
                <w:lang w:val="en-US"/>
              </w:rPr>
              <w:t>TsI50A5</w:t>
            </w:r>
          </w:p>
        </w:tc>
        <w:tc>
          <w:tcPr>
            <w:tcW w:w="4961" w:type="dxa"/>
            <w:tcBorders>
              <w:top w:val="single" w:sz="4" w:space="0" w:color="auto"/>
              <w:bottom w:val="single" w:sz="4" w:space="0" w:color="auto"/>
            </w:tcBorders>
            <w:vAlign w:val="center"/>
          </w:tcPr>
          <w:p w14:paraId="27748853" w14:textId="77777777" w:rsidR="00465F57" w:rsidRPr="00800BA5" w:rsidRDefault="00465F57" w:rsidP="008D4B25">
            <w:pPr>
              <w:rPr>
                <w:sz w:val="20"/>
                <w:szCs w:val="20"/>
                <w:lang w:val="en-US"/>
              </w:rPr>
            </w:pPr>
            <w:r w:rsidRPr="00800BA5">
              <w:rPr>
                <w:sz w:val="20"/>
                <w:szCs w:val="20"/>
                <w:lang w:val="en-US"/>
              </w:rPr>
              <w:t>Transportarea pamintului, material decapat cu autobasculanta de 5 t la distanta de 5 km.</w:t>
            </w:r>
          </w:p>
        </w:tc>
        <w:tc>
          <w:tcPr>
            <w:tcW w:w="1560" w:type="dxa"/>
            <w:tcBorders>
              <w:top w:val="single" w:sz="4" w:space="0" w:color="auto"/>
              <w:bottom w:val="single" w:sz="4" w:space="0" w:color="auto"/>
            </w:tcBorders>
            <w:vAlign w:val="center"/>
          </w:tcPr>
          <w:p w14:paraId="3C9E8F3A" w14:textId="77777777" w:rsidR="00465F57" w:rsidRPr="00800BA5" w:rsidRDefault="00465F57" w:rsidP="008D4B25">
            <w:pPr>
              <w:jc w:val="center"/>
              <w:rPr>
                <w:sz w:val="20"/>
                <w:szCs w:val="20"/>
              </w:rPr>
            </w:pPr>
            <w:r w:rsidRPr="00800BA5">
              <w:rPr>
                <w:sz w:val="20"/>
                <w:szCs w:val="20"/>
              </w:rPr>
              <w:t>t</w:t>
            </w:r>
          </w:p>
        </w:tc>
        <w:tc>
          <w:tcPr>
            <w:tcW w:w="1129" w:type="dxa"/>
            <w:tcBorders>
              <w:top w:val="single" w:sz="4" w:space="0" w:color="auto"/>
              <w:bottom w:val="single" w:sz="4" w:space="0" w:color="auto"/>
            </w:tcBorders>
            <w:vAlign w:val="center"/>
          </w:tcPr>
          <w:p w14:paraId="29E96AF4" w14:textId="77777777" w:rsidR="00465F57" w:rsidRPr="00800BA5" w:rsidRDefault="00465F57" w:rsidP="008D4B25">
            <w:pPr>
              <w:jc w:val="center"/>
              <w:rPr>
                <w:sz w:val="20"/>
                <w:szCs w:val="20"/>
              </w:rPr>
            </w:pPr>
            <w:r w:rsidRPr="00800BA5">
              <w:rPr>
                <w:sz w:val="20"/>
                <w:szCs w:val="20"/>
              </w:rPr>
              <w:t>40,00</w:t>
            </w:r>
          </w:p>
        </w:tc>
      </w:tr>
      <w:tr w:rsidR="00465F57" w14:paraId="02BA75DB" w14:textId="77777777" w:rsidTr="008D4B25">
        <w:trPr>
          <w:gridBefore w:val="1"/>
          <w:wBefore w:w="714" w:type="dxa"/>
        </w:trPr>
        <w:tc>
          <w:tcPr>
            <w:tcW w:w="9351" w:type="dxa"/>
            <w:gridSpan w:val="4"/>
            <w:tcBorders>
              <w:top w:val="nil"/>
              <w:left w:val="nil"/>
              <w:bottom w:val="nil"/>
              <w:right w:val="nil"/>
            </w:tcBorders>
          </w:tcPr>
          <w:p w14:paraId="225DC77B" w14:textId="77777777" w:rsidR="00465F57" w:rsidRPr="00800BA5" w:rsidRDefault="00465F57" w:rsidP="008D4B25">
            <w:pPr>
              <w:rPr>
                <w:sz w:val="20"/>
                <w:szCs w:val="20"/>
                <w:lang w:val="en-US"/>
              </w:rPr>
            </w:pPr>
            <w:r w:rsidRPr="00800BA5">
              <w:rPr>
                <w:sz w:val="20"/>
                <w:szCs w:val="20"/>
              </w:rPr>
              <w:t xml:space="preserve"> </w:t>
            </w:r>
          </w:p>
        </w:tc>
      </w:tr>
      <w:tr w:rsidR="00465F57" w14:paraId="534A8262" w14:textId="77777777" w:rsidTr="008D4B25">
        <w:trPr>
          <w:gridBefore w:val="1"/>
          <w:wBefore w:w="714" w:type="dxa"/>
        </w:trPr>
        <w:tc>
          <w:tcPr>
            <w:tcW w:w="9351" w:type="dxa"/>
            <w:gridSpan w:val="4"/>
            <w:tcBorders>
              <w:top w:val="nil"/>
              <w:left w:val="nil"/>
              <w:bottom w:val="single" w:sz="6" w:space="0" w:color="auto"/>
              <w:right w:val="nil"/>
            </w:tcBorders>
          </w:tcPr>
          <w:p w14:paraId="46480091" w14:textId="77777777" w:rsidR="00465F57" w:rsidRPr="00800BA5" w:rsidRDefault="00465F57" w:rsidP="008D4B25">
            <w:pPr>
              <w:rPr>
                <w:sz w:val="20"/>
                <w:szCs w:val="20"/>
                <w:lang w:val="en-US"/>
              </w:rPr>
            </w:pPr>
            <w:r w:rsidRPr="00800BA5">
              <w:rPr>
                <w:sz w:val="20"/>
                <w:szCs w:val="20"/>
              </w:rPr>
              <w:t xml:space="preserve">  </w:t>
            </w:r>
            <w:r w:rsidRPr="00800BA5">
              <w:rPr>
                <w:sz w:val="20"/>
                <w:szCs w:val="20"/>
                <w:lang w:val="en-US"/>
              </w:rPr>
              <w:t xml:space="preserve"> </w:t>
            </w:r>
          </w:p>
        </w:tc>
      </w:tr>
      <w:tr w:rsidR="00465F57" w14:paraId="7266FB45" w14:textId="77777777" w:rsidTr="008D4B25">
        <w:trPr>
          <w:gridBefore w:val="1"/>
          <w:wBefore w:w="714" w:type="dxa"/>
          <w:trHeight w:val="355"/>
        </w:trPr>
        <w:tc>
          <w:tcPr>
            <w:tcW w:w="9351" w:type="dxa"/>
            <w:gridSpan w:val="4"/>
            <w:tcBorders>
              <w:top w:val="nil"/>
              <w:left w:val="nil"/>
              <w:bottom w:val="nil"/>
              <w:right w:val="nil"/>
            </w:tcBorders>
          </w:tcPr>
          <w:p w14:paraId="6C78D3EC" w14:textId="77777777" w:rsidR="00465F57" w:rsidRPr="00800BA5" w:rsidRDefault="00465F57" w:rsidP="008D4B25">
            <w:pPr>
              <w:jc w:val="center"/>
              <w:rPr>
                <w:sz w:val="20"/>
                <w:szCs w:val="20"/>
                <w:lang w:val="en-US"/>
              </w:rPr>
            </w:pPr>
            <w:r w:rsidRPr="00800BA5">
              <w:rPr>
                <w:sz w:val="20"/>
                <w:szCs w:val="20"/>
                <w:lang w:val="en-US"/>
              </w:rPr>
              <w:t>(</w:t>
            </w:r>
            <w:r w:rsidRPr="00800BA5">
              <w:rPr>
                <w:sz w:val="20"/>
                <w:szCs w:val="20"/>
              </w:rPr>
              <w:t>funcţia</w:t>
            </w:r>
            <w:r w:rsidRPr="00800BA5">
              <w:rPr>
                <w:sz w:val="20"/>
                <w:szCs w:val="20"/>
                <w:lang w:val="en-US"/>
              </w:rPr>
              <w:t xml:space="preserve">, </w:t>
            </w:r>
            <w:r w:rsidRPr="00800BA5">
              <w:rPr>
                <w:sz w:val="20"/>
                <w:szCs w:val="20"/>
              </w:rPr>
              <w:t>semnătura, numele, prenumele</w:t>
            </w:r>
            <w:r w:rsidRPr="00800BA5">
              <w:rPr>
                <w:sz w:val="20"/>
                <w:szCs w:val="20"/>
                <w:lang w:val="en-US"/>
              </w:rPr>
              <w:t xml:space="preserve">)                                                                                                 </w:t>
            </w:r>
          </w:p>
        </w:tc>
      </w:tr>
    </w:tbl>
    <w:p w14:paraId="73C26DB0" w14:textId="77777777" w:rsidR="00465F57" w:rsidRDefault="00465F57" w:rsidP="00465F57">
      <w:pPr>
        <w:jc w:val="center"/>
        <w:rPr>
          <w:lang w:val="en-US"/>
        </w:rPr>
      </w:pPr>
      <w:r>
        <w:rPr>
          <w:sz w:val="28"/>
          <w:szCs w:val="28"/>
          <w:lang w:val="en-US"/>
        </w:rPr>
        <w:t>L.S.</w:t>
      </w:r>
    </w:p>
    <w:p w14:paraId="04F7013C" w14:textId="77777777" w:rsidR="00465F57" w:rsidRDefault="00465F57" w:rsidP="00465F57">
      <w:pPr>
        <w:tabs>
          <w:tab w:val="left" w:pos="4786"/>
          <w:tab w:val="left" w:pos="10031"/>
        </w:tabs>
        <w:rPr>
          <w:sz w:val="4"/>
          <w:szCs w:val="4"/>
        </w:rPr>
      </w:pPr>
      <w:r>
        <w:t xml:space="preserve"> </w:t>
      </w:r>
    </w:p>
    <w:p w14:paraId="12F71DDC" w14:textId="77777777" w:rsidR="00465F57" w:rsidRDefault="00465F57" w:rsidP="00465F57">
      <w:pPr>
        <w:rPr>
          <w:noProof w:val="0"/>
          <w:sz w:val="22"/>
          <w:szCs w:val="22"/>
        </w:rPr>
      </w:pPr>
    </w:p>
    <w:p w14:paraId="2D414A34" w14:textId="77777777" w:rsidR="00465F57" w:rsidRDefault="00465F57" w:rsidP="00465F57">
      <w:pPr>
        <w:spacing w:after="160" w:line="259" w:lineRule="auto"/>
        <w:rPr>
          <w:noProof w:val="0"/>
          <w:sz w:val="22"/>
          <w:szCs w:val="22"/>
        </w:rPr>
      </w:pPr>
      <w:r>
        <w:rPr>
          <w:noProof w:val="0"/>
          <w:sz w:val="22"/>
          <w:szCs w:val="22"/>
        </w:rPr>
        <w:br w:type="page"/>
      </w:r>
    </w:p>
    <w:p w14:paraId="3CC87918" w14:textId="77777777" w:rsidR="00465F57" w:rsidRPr="00907F37" w:rsidRDefault="00465F57" w:rsidP="00465F57">
      <w:pPr>
        <w:tabs>
          <w:tab w:val="left" w:pos="4786"/>
          <w:tab w:val="left" w:pos="10031"/>
        </w:tabs>
        <w:jc w:val="right"/>
        <w:rPr>
          <w:sz w:val="22"/>
          <w:szCs w:val="22"/>
        </w:rPr>
      </w:pPr>
      <w:r w:rsidRPr="00907F37">
        <w:rPr>
          <w:rFonts w:eastAsiaTheme="minorEastAsia"/>
          <w:lang w:eastAsia="ro-MD"/>
        </w:rPr>
        <w:lastRenderedPageBreak/>
        <w:t>____</w:t>
      </w:r>
      <w:r w:rsidRPr="00907F37">
        <w:rPr>
          <w:sz w:val="22"/>
          <w:szCs w:val="22"/>
        </w:rPr>
        <w:t>Formular Nr.5</w:t>
      </w:r>
    </w:p>
    <w:p w14:paraId="71DA5D24" w14:textId="77777777" w:rsidR="00465F57" w:rsidRPr="00907F37" w:rsidRDefault="00465F57" w:rsidP="00465F57">
      <w:pPr>
        <w:tabs>
          <w:tab w:val="left" w:pos="4786"/>
          <w:tab w:val="left" w:pos="9923"/>
        </w:tabs>
        <w:ind w:right="567"/>
        <w:jc w:val="right"/>
        <w:rPr>
          <w:sz w:val="22"/>
          <w:szCs w:val="22"/>
        </w:rPr>
      </w:pPr>
      <w:r w:rsidRPr="00907F37">
        <w:rPr>
          <w:sz w:val="16"/>
          <w:szCs w:val="16"/>
        </w:rPr>
        <w:t>WinCmeta</w:t>
      </w:r>
    </w:p>
    <w:tbl>
      <w:tblPr>
        <w:tblW w:w="9673" w:type="dxa"/>
        <w:tblInd w:w="426" w:type="dxa"/>
        <w:tblBorders>
          <w:bottom w:val="single" w:sz="4" w:space="0" w:color="auto"/>
        </w:tblBorders>
        <w:tblLayout w:type="fixed"/>
        <w:tblLook w:val="0000" w:firstRow="0" w:lastRow="0" w:firstColumn="0" w:lastColumn="0" w:noHBand="0" w:noVBand="0"/>
      </w:tblPr>
      <w:tblGrid>
        <w:gridCol w:w="6271"/>
        <w:gridCol w:w="3402"/>
      </w:tblGrid>
      <w:tr w:rsidR="00465F57" w:rsidRPr="00A43395" w14:paraId="74C94D14" w14:textId="77777777" w:rsidTr="008D4B25">
        <w:trPr>
          <w:trHeight w:val="329"/>
        </w:trPr>
        <w:tc>
          <w:tcPr>
            <w:tcW w:w="6271" w:type="dxa"/>
            <w:tcBorders>
              <w:bottom w:val="single" w:sz="4" w:space="0" w:color="auto"/>
            </w:tcBorders>
          </w:tcPr>
          <w:p w14:paraId="61341C98" w14:textId="77777777" w:rsidR="00465F57" w:rsidRPr="00A24D95" w:rsidRDefault="00465F57" w:rsidP="008D4B25">
            <w:pPr>
              <w:rPr>
                <w:b/>
                <w:bCs/>
                <w:sz w:val="28"/>
                <w:szCs w:val="28"/>
              </w:rPr>
            </w:pPr>
            <w:r w:rsidRPr="00A24D95">
              <w:rPr>
                <w:b/>
                <w:bCs/>
                <w:sz w:val="28"/>
                <w:szCs w:val="28"/>
              </w:rPr>
              <w:t xml:space="preserve">Poz. 2 Obiect </w:t>
            </w:r>
            <w:r w:rsidRPr="00A24D95">
              <w:rPr>
                <w:b/>
                <w:bCs/>
                <w:sz w:val="28"/>
                <w:szCs w:val="28"/>
                <w:lang w:val="en-US"/>
              </w:rPr>
              <w:t>Amenajarea Pietei Agricole pe lotul cu nr. cad. 10371170194 (volum suplimentar)</w:t>
            </w:r>
          </w:p>
        </w:tc>
        <w:tc>
          <w:tcPr>
            <w:tcW w:w="3402" w:type="dxa"/>
            <w:tcBorders>
              <w:bottom w:val="single" w:sz="4" w:space="0" w:color="auto"/>
            </w:tcBorders>
          </w:tcPr>
          <w:p w14:paraId="2739F06D" w14:textId="77777777" w:rsidR="00465F57" w:rsidRPr="00A24D95" w:rsidRDefault="00465F57" w:rsidP="008D4B25">
            <w:pPr>
              <w:rPr>
                <w:sz w:val="28"/>
                <w:szCs w:val="28"/>
              </w:rPr>
            </w:pPr>
            <w:r w:rsidRPr="00A24D95">
              <w:rPr>
                <w:b/>
                <w:bCs/>
                <w:sz w:val="28"/>
                <w:szCs w:val="28"/>
              </w:rPr>
              <w:t>Investitor</w:t>
            </w:r>
            <w:r w:rsidRPr="00A24D95">
              <w:rPr>
                <w:sz w:val="28"/>
                <w:szCs w:val="28"/>
              </w:rPr>
              <w:t xml:space="preserve"> </w:t>
            </w:r>
            <w:r w:rsidRPr="00A24D95">
              <w:rPr>
                <w:b/>
                <w:bCs/>
                <w:sz w:val="28"/>
                <w:szCs w:val="28"/>
              </w:rPr>
              <w:t>Primaria Puhaceni r-nul Anenii Noi</w:t>
            </w:r>
          </w:p>
        </w:tc>
      </w:tr>
    </w:tbl>
    <w:p w14:paraId="699EDD0B" w14:textId="77777777" w:rsidR="00465F57" w:rsidRPr="00907F37" w:rsidRDefault="00465F57" w:rsidP="00465F57">
      <w:pPr>
        <w:rPr>
          <w:sz w:val="22"/>
          <w:szCs w:val="22"/>
        </w:rPr>
      </w:pPr>
    </w:p>
    <w:p w14:paraId="0E92D4AD" w14:textId="77777777" w:rsidR="00465F57" w:rsidRPr="00907F37" w:rsidRDefault="00465F57" w:rsidP="00465F57">
      <w:pPr>
        <w:ind w:right="425"/>
        <w:jc w:val="center"/>
        <w:rPr>
          <w:b/>
          <w:bCs/>
          <w:sz w:val="32"/>
          <w:szCs w:val="32"/>
        </w:rPr>
      </w:pPr>
      <w:r w:rsidRPr="00907F37">
        <w:rPr>
          <w:b/>
          <w:bCs/>
          <w:sz w:val="32"/>
          <w:szCs w:val="32"/>
        </w:rPr>
        <w:t xml:space="preserve">Catalog de preţuri unitare pentru obiectul </w:t>
      </w:r>
      <w:r>
        <w:rPr>
          <w:b/>
          <w:bCs/>
          <w:sz w:val="32"/>
          <w:szCs w:val="32"/>
        </w:rPr>
        <w:t>(F5)</w:t>
      </w:r>
    </w:p>
    <w:p w14:paraId="31F5B6FB" w14:textId="77777777" w:rsidR="00465F57" w:rsidRPr="00907F37" w:rsidRDefault="00465F57" w:rsidP="00465F57">
      <w:pPr>
        <w:ind w:right="425"/>
        <w:jc w:val="center"/>
        <w:rPr>
          <w:b/>
          <w:bCs/>
          <w:sz w:val="32"/>
          <w:szCs w:val="32"/>
        </w:rPr>
      </w:pPr>
    </w:p>
    <w:p w14:paraId="3A79959F" w14:textId="77777777" w:rsidR="00465F57" w:rsidRPr="00907F37" w:rsidRDefault="00465F57" w:rsidP="00465F57">
      <w:pPr>
        <w:rPr>
          <w:sz w:val="2"/>
          <w:szCs w:val="2"/>
        </w:rPr>
      </w:pPr>
      <w:r>
        <w:rPr>
          <w:sz w:val="2"/>
          <w:szCs w:val="2"/>
        </w:rPr>
        <w:tab/>
      </w:r>
      <w:r>
        <w:rPr>
          <w:sz w:val="2"/>
          <w:szCs w:val="2"/>
        </w:rPr>
        <w:tab/>
      </w:r>
    </w:p>
    <w:tbl>
      <w:tblPr>
        <w:tblW w:w="10373" w:type="dxa"/>
        <w:tblInd w:w="-8" w:type="dxa"/>
        <w:tblLayout w:type="fixed"/>
        <w:tblLook w:val="0000" w:firstRow="0" w:lastRow="0" w:firstColumn="0" w:lastColumn="0" w:noHBand="0" w:noVBand="0"/>
      </w:tblPr>
      <w:tblGrid>
        <w:gridCol w:w="709"/>
        <w:gridCol w:w="1559"/>
        <w:gridCol w:w="5837"/>
        <w:gridCol w:w="1134"/>
        <w:gridCol w:w="1134"/>
      </w:tblGrid>
      <w:tr w:rsidR="00465F57" w:rsidRPr="00907F37" w14:paraId="378B7711" w14:textId="77777777" w:rsidTr="008D4B25">
        <w:trPr>
          <w:cantSplit/>
          <w:tblHeader/>
        </w:trPr>
        <w:tc>
          <w:tcPr>
            <w:tcW w:w="709" w:type="dxa"/>
            <w:tcBorders>
              <w:top w:val="single" w:sz="6" w:space="0" w:color="auto"/>
              <w:left w:val="single" w:sz="6" w:space="0" w:color="auto"/>
              <w:bottom w:val="double" w:sz="6" w:space="0" w:color="auto"/>
              <w:right w:val="nil"/>
            </w:tcBorders>
            <w:shd w:val="clear" w:color="auto" w:fill="FFFF00"/>
            <w:vAlign w:val="center"/>
          </w:tcPr>
          <w:p w14:paraId="656DD7D1" w14:textId="77777777" w:rsidR="00465F57" w:rsidRPr="00800BA5" w:rsidRDefault="00465F57" w:rsidP="008D4B25">
            <w:pPr>
              <w:ind w:right="-108"/>
              <w:jc w:val="center"/>
              <w:rPr>
                <w:sz w:val="20"/>
                <w:szCs w:val="20"/>
              </w:rPr>
            </w:pPr>
            <w:r w:rsidRPr="00800BA5">
              <w:rPr>
                <w:sz w:val="20"/>
                <w:szCs w:val="20"/>
              </w:rPr>
              <w:t>№ crt.</w:t>
            </w:r>
          </w:p>
        </w:tc>
        <w:tc>
          <w:tcPr>
            <w:tcW w:w="1559" w:type="dxa"/>
            <w:tcBorders>
              <w:top w:val="single" w:sz="6" w:space="0" w:color="auto"/>
              <w:left w:val="single" w:sz="6" w:space="0" w:color="auto"/>
              <w:bottom w:val="double" w:sz="6" w:space="0" w:color="auto"/>
              <w:right w:val="nil"/>
            </w:tcBorders>
            <w:shd w:val="clear" w:color="auto" w:fill="FFFF00"/>
            <w:vAlign w:val="center"/>
          </w:tcPr>
          <w:p w14:paraId="41FD4BB6" w14:textId="77777777" w:rsidR="00465F57" w:rsidRPr="00800BA5" w:rsidRDefault="00465F57" w:rsidP="008D4B25">
            <w:pPr>
              <w:ind w:left="-120" w:right="-108"/>
              <w:jc w:val="center"/>
              <w:rPr>
                <w:sz w:val="20"/>
                <w:szCs w:val="20"/>
              </w:rPr>
            </w:pPr>
            <w:r w:rsidRPr="00800BA5">
              <w:rPr>
                <w:sz w:val="20"/>
                <w:szCs w:val="20"/>
              </w:rPr>
              <w:t>Simbol norme şi Cod  resurse</w:t>
            </w:r>
          </w:p>
        </w:tc>
        <w:tc>
          <w:tcPr>
            <w:tcW w:w="5837" w:type="dxa"/>
            <w:tcBorders>
              <w:top w:val="single" w:sz="6" w:space="0" w:color="auto"/>
              <w:left w:val="single" w:sz="6" w:space="0" w:color="auto"/>
              <w:bottom w:val="double" w:sz="6" w:space="0" w:color="auto"/>
              <w:right w:val="nil"/>
            </w:tcBorders>
            <w:shd w:val="clear" w:color="auto" w:fill="FFFF00"/>
            <w:vAlign w:val="center"/>
          </w:tcPr>
          <w:p w14:paraId="2D4E5657" w14:textId="77777777" w:rsidR="00465F57" w:rsidRPr="00800BA5" w:rsidRDefault="00465F57" w:rsidP="008D4B25">
            <w:pPr>
              <w:jc w:val="center"/>
              <w:rPr>
                <w:sz w:val="20"/>
                <w:szCs w:val="20"/>
              </w:rPr>
            </w:pPr>
            <w:r w:rsidRPr="00800BA5">
              <w:rPr>
                <w:sz w:val="20"/>
                <w:szCs w:val="20"/>
              </w:rPr>
              <w:t>Denumire lucrări, cheltuieli  şi resurse</w:t>
            </w:r>
          </w:p>
        </w:tc>
        <w:tc>
          <w:tcPr>
            <w:tcW w:w="1134" w:type="dxa"/>
            <w:tcBorders>
              <w:top w:val="single" w:sz="6" w:space="0" w:color="auto"/>
              <w:left w:val="single" w:sz="6" w:space="0" w:color="auto"/>
              <w:bottom w:val="double" w:sz="6" w:space="0" w:color="auto"/>
              <w:right w:val="nil"/>
            </w:tcBorders>
            <w:shd w:val="clear" w:color="auto" w:fill="FFFF00"/>
            <w:vAlign w:val="center"/>
          </w:tcPr>
          <w:p w14:paraId="31531D8D" w14:textId="77777777" w:rsidR="00465F57" w:rsidRPr="00800BA5" w:rsidRDefault="00465F57" w:rsidP="008D4B25">
            <w:pPr>
              <w:ind w:left="-108" w:right="-108"/>
              <w:jc w:val="center"/>
              <w:rPr>
                <w:sz w:val="20"/>
                <w:szCs w:val="20"/>
              </w:rPr>
            </w:pPr>
            <w:r w:rsidRPr="00800BA5">
              <w:rPr>
                <w:sz w:val="20"/>
                <w:szCs w:val="20"/>
              </w:rPr>
              <w:t>U.M.</w:t>
            </w:r>
          </w:p>
        </w:tc>
        <w:tc>
          <w:tcPr>
            <w:tcW w:w="1134" w:type="dxa"/>
            <w:tcBorders>
              <w:top w:val="single" w:sz="6" w:space="0" w:color="auto"/>
              <w:left w:val="single" w:sz="6" w:space="0" w:color="auto"/>
              <w:bottom w:val="double" w:sz="6" w:space="0" w:color="auto"/>
              <w:right w:val="nil"/>
            </w:tcBorders>
            <w:shd w:val="clear" w:color="auto" w:fill="FFFF00"/>
            <w:vAlign w:val="center"/>
          </w:tcPr>
          <w:p w14:paraId="5CA16ACF" w14:textId="77777777" w:rsidR="00465F57" w:rsidRPr="00800BA5" w:rsidRDefault="00465F57" w:rsidP="008D4B25">
            <w:pPr>
              <w:ind w:left="-108" w:right="-108"/>
              <w:jc w:val="center"/>
              <w:rPr>
                <w:sz w:val="20"/>
                <w:szCs w:val="20"/>
              </w:rPr>
            </w:pPr>
            <w:r w:rsidRPr="00800BA5">
              <w:rPr>
                <w:sz w:val="20"/>
                <w:szCs w:val="20"/>
              </w:rPr>
              <w:t>Consum de resurse pe unitate de măsură</w:t>
            </w:r>
          </w:p>
        </w:tc>
      </w:tr>
      <w:tr w:rsidR="00465F57" w:rsidRPr="00907F37" w14:paraId="169A9FD7" w14:textId="77777777" w:rsidTr="008D4B25">
        <w:trPr>
          <w:cantSplit/>
          <w:tblHeader/>
        </w:trPr>
        <w:tc>
          <w:tcPr>
            <w:tcW w:w="709" w:type="dxa"/>
            <w:tcBorders>
              <w:top w:val="single" w:sz="6" w:space="0" w:color="auto"/>
              <w:left w:val="single" w:sz="6" w:space="0" w:color="auto"/>
              <w:bottom w:val="double" w:sz="6" w:space="0" w:color="auto"/>
              <w:right w:val="nil"/>
            </w:tcBorders>
            <w:shd w:val="clear" w:color="auto" w:fill="FFFF00"/>
          </w:tcPr>
          <w:p w14:paraId="7C63A848" w14:textId="77777777" w:rsidR="00465F57" w:rsidRPr="00800BA5" w:rsidRDefault="00465F57" w:rsidP="008D4B25">
            <w:pPr>
              <w:ind w:right="-108"/>
              <w:jc w:val="center"/>
              <w:rPr>
                <w:sz w:val="20"/>
                <w:szCs w:val="20"/>
              </w:rPr>
            </w:pPr>
            <w:r w:rsidRPr="00800BA5">
              <w:rPr>
                <w:sz w:val="20"/>
                <w:szCs w:val="20"/>
              </w:rPr>
              <w:t>1</w:t>
            </w:r>
          </w:p>
        </w:tc>
        <w:tc>
          <w:tcPr>
            <w:tcW w:w="1559" w:type="dxa"/>
            <w:tcBorders>
              <w:top w:val="single" w:sz="6" w:space="0" w:color="auto"/>
              <w:left w:val="single" w:sz="6" w:space="0" w:color="auto"/>
              <w:bottom w:val="double" w:sz="6" w:space="0" w:color="auto"/>
              <w:right w:val="nil"/>
            </w:tcBorders>
            <w:shd w:val="clear" w:color="auto" w:fill="FFFF00"/>
          </w:tcPr>
          <w:p w14:paraId="163BBB95" w14:textId="77777777" w:rsidR="00465F57" w:rsidRPr="00800BA5" w:rsidRDefault="00465F57" w:rsidP="008D4B25">
            <w:pPr>
              <w:ind w:left="-120" w:right="-108"/>
              <w:jc w:val="center"/>
              <w:rPr>
                <w:sz w:val="20"/>
                <w:szCs w:val="20"/>
              </w:rPr>
            </w:pPr>
            <w:r w:rsidRPr="00800BA5">
              <w:rPr>
                <w:sz w:val="20"/>
                <w:szCs w:val="20"/>
              </w:rPr>
              <w:t>2</w:t>
            </w:r>
          </w:p>
        </w:tc>
        <w:tc>
          <w:tcPr>
            <w:tcW w:w="5837" w:type="dxa"/>
            <w:tcBorders>
              <w:top w:val="single" w:sz="6" w:space="0" w:color="auto"/>
              <w:left w:val="single" w:sz="6" w:space="0" w:color="auto"/>
              <w:bottom w:val="double" w:sz="6" w:space="0" w:color="auto"/>
              <w:right w:val="nil"/>
            </w:tcBorders>
            <w:shd w:val="clear" w:color="auto" w:fill="FFFF00"/>
          </w:tcPr>
          <w:p w14:paraId="0C980C7D" w14:textId="77777777" w:rsidR="00465F57" w:rsidRPr="00800BA5" w:rsidRDefault="00465F57" w:rsidP="008D4B25">
            <w:pPr>
              <w:jc w:val="center"/>
              <w:rPr>
                <w:sz w:val="20"/>
                <w:szCs w:val="20"/>
              </w:rPr>
            </w:pPr>
            <w:r w:rsidRPr="00800BA5">
              <w:rPr>
                <w:sz w:val="20"/>
                <w:szCs w:val="20"/>
              </w:rPr>
              <w:t>3</w:t>
            </w:r>
          </w:p>
        </w:tc>
        <w:tc>
          <w:tcPr>
            <w:tcW w:w="1134" w:type="dxa"/>
            <w:tcBorders>
              <w:top w:val="single" w:sz="6" w:space="0" w:color="auto"/>
              <w:left w:val="single" w:sz="6" w:space="0" w:color="auto"/>
              <w:bottom w:val="double" w:sz="6" w:space="0" w:color="auto"/>
              <w:right w:val="nil"/>
            </w:tcBorders>
            <w:shd w:val="clear" w:color="auto" w:fill="FFFF00"/>
          </w:tcPr>
          <w:p w14:paraId="4023C438" w14:textId="77777777" w:rsidR="00465F57" w:rsidRPr="00800BA5" w:rsidRDefault="00465F57" w:rsidP="008D4B25">
            <w:pPr>
              <w:ind w:left="-108" w:right="-108"/>
              <w:jc w:val="center"/>
              <w:rPr>
                <w:sz w:val="20"/>
                <w:szCs w:val="20"/>
              </w:rPr>
            </w:pPr>
            <w:r w:rsidRPr="00800BA5">
              <w:rPr>
                <w:sz w:val="20"/>
                <w:szCs w:val="20"/>
              </w:rPr>
              <w:t>4</w:t>
            </w:r>
          </w:p>
        </w:tc>
        <w:tc>
          <w:tcPr>
            <w:tcW w:w="1134" w:type="dxa"/>
            <w:tcBorders>
              <w:top w:val="single" w:sz="6" w:space="0" w:color="auto"/>
              <w:left w:val="single" w:sz="6" w:space="0" w:color="auto"/>
              <w:bottom w:val="double" w:sz="6" w:space="0" w:color="auto"/>
              <w:right w:val="nil"/>
            </w:tcBorders>
            <w:shd w:val="clear" w:color="auto" w:fill="FFFF00"/>
          </w:tcPr>
          <w:p w14:paraId="372B63A6" w14:textId="77777777" w:rsidR="00465F57" w:rsidRPr="00800BA5" w:rsidRDefault="00465F57" w:rsidP="008D4B25">
            <w:pPr>
              <w:ind w:left="-108" w:right="-108"/>
              <w:jc w:val="center"/>
              <w:rPr>
                <w:sz w:val="20"/>
                <w:szCs w:val="20"/>
              </w:rPr>
            </w:pPr>
            <w:r w:rsidRPr="00800BA5">
              <w:rPr>
                <w:sz w:val="20"/>
                <w:szCs w:val="20"/>
              </w:rPr>
              <w:t>5</w:t>
            </w:r>
          </w:p>
        </w:tc>
      </w:tr>
      <w:tr w:rsidR="00465F57" w:rsidRPr="00907F37" w14:paraId="055C012F" w14:textId="77777777" w:rsidTr="008D4B2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F2A7FD" w14:textId="77777777" w:rsidR="00465F57" w:rsidRPr="00800BA5" w:rsidRDefault="00465F57" w:rsidP="008D4B25">
            <w:pPr>
              <w:jc w:val="center"/>
              <w:rPr>
                <w:sz w:val="20"/>
                <w:szCs w:val="20"/>
              </w:rPr>
            </w:pPr>
          </w:p>
        </w:tc>
        <w:tc>
          <w:tcPr>
            <w:tcW w:w="1559" w:type="dxa"/>
            <w:tcBorders>
              <w:top w:val="single" w:sz="4" w:space="0" w:color="auto"/>
              <w:bottom w:val="single" w:sz="4" w:space="0" w:color="auto"/>
            </w:tcBorders>
          </w:tcPr>
          <w:p w14:paraId="2C23672F" w14:textId="77777777" w:rsidR="00465F57" w:rsidRPr="00800BA5" w:rsidRDefault="00465F57" w:rsidP="008D4B25">
            <w:pPr>
              <w:rPr>
                <w:sz w:val="20"/>
                <w:szCs w:val="20"/>
              </w:rPr>
            </w:pPr>
          </w:p>
        </w:tc>
        <w:tc>
          <w:tcPr>
            <w:tcW w:w="5837" w:type="dxa"/>
            <w:tcBorders>
              <w:top w:val="single" w:sz="4" w:space="0" w:color="auto"/>
              <w:bottom w:val="single" w:sz="4" w:space="0" w:color="auto"/>
            </w:tcBorders>
          </w:tcPr>
          <w:p w14:paraId="653A3A7B" w14:textId="77777777" w:rsidR="00465F57" w:rsidRPr="00800BA5" w:rsidRDefault="00465F57" w:rsidP="008D4B25">
            <w:pPr>
              <w:rPr>
                <w:sz w:val="20"/>
                <w:szCs w:val="20"/>
              </w:rPr>
            </w:pPr>
            <w:r w:rsidRPr="00800BA5">
              <w:rPr>
                <w:b/>
                <w:bCs/>
                <w:sz w:val="20"/>
                <w:szCs w:val="20"/>
              </w:rPr>
              <w:t>1. Imbracamint si pavaj</w:t>
            </w:r>
          </w:p>
        </w:tc>
        <w:tc>
          <w:tcPr>
            <w:tcW w:w="1134" w:type="dxa"/>
            <w:tcBorders>
              <w:top w:val="single" w:sz="4" w:space="0" w:color="auto"/>
              <w:bottom w:val="single" w:sz="4" w:space="0" w:color="auto"/>
            </w:tcBorders>
          </w:tcPr>
          <w:p w14:paraId="05E27AAC" w14:textId="77777777" w:rsidR="00465F57" w:rsidRPr="00800BA5" w:rsidRDefault="00465F57" w:rsidP="008D4B25">
            <w:pPr>
              <w:rPr>
                <w:sz w:val="20"/>
                <w:szCs w:val="20"/>
              </w:rPr>
            </w:pPr>
          </w:p>
        </w:tc>
        <w:tc>
          <w:tcPr>
            <w:tcW w:w="1134" w:type="dxa"/>
            <w:tcBorders>
              <w:top w:val="single" w:sz="4" w:space="0" w:color="auto"/>
              <w:bottom w:val="single" w:sz="4" w:space="0" w:color="auto"/>
            </w:tcBorders>
          </w:tcPr>
          <w:p w14:paraId="5C88C0DF" w14:textId="77777777" w:rsidR="00465F57" w:rsidRPr="00800BA5" w:rsidRDefault="00465F57" w:rsidP="008D4B25">
            <w:pPr>
              <w:rPr>
                <w:sz w:val="20"/>
                <w:szCs w:val="20"/>
              </w:rPr>
            </w:pPr>
          </w:p>
        </w:tc>
      </w:tr>
      <w:tr w:rsidR="00465F57" w:rsidRPr="00907F37" w14:paraId="240F99B6" w14:textId="77777777" w:rsidTr="008D4B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shd w:val="clear" w:color="auto" w:fill="CCFFCC"/>
          </w:tcPr>
          <w:p w14:paraId="35A61734" w14:textId="77777777" w:rsidR="00465F57" w:rsidRPr="00800BA5" w:rsidRDefault="00465F57" w:rsidP="008D4B25">
            <w:pPr>
              <w:rPr>
                <w:b/>
                <w:bCs/>
                <w:sz w:val="20"/>
                <w:szCs w:val="20"/>
              </w:rPr>
            </w:pPr>
            <w:r w:rsidRPr="00800BA5">
              <w:rPr>
                <w:b/>
                <w:bCs/>
                <w:sz w:val="20"/>
                <w:szCs w:val="20"/>
              </w:rPr>
              <w:t>1</w:t>
            </w:r>
          </w:p>
        </w:tc>
        <w:tc>
          <w:tcPr>
            <w:tcW w:w="1559" w:type="dxa"/>
            <w:tcBorders>
              <w:top w:val="single" w:sz="4" w:space="0" w:color="auto"/>
              <w:bottom w:val="single" w:sz="4" w:space="0" w:color="auto"/>
            </w:tcBorders>
            <w:shd w:val="clear" w:color="auto" w:fill="CCFFCC"/>
          </w:tcPr>
          <w:p w14:paraId="3FD50965" w14:textId="77777777" w:rsidR="00465F57" w:rsidRPr="00800BA5" w:rsidRDefault="00465F57" w:rsidP="008D4B25">
            <w:pPr>
              <w:rPr>
                <w:b/>
                <w:bCs/>
                <w:sz w:val="20"/>
                <w:szCs w:val="20"/>
              </w:rPr>
            </w:pPr>
            <w:r w:rsidRPr="00800BA5">
              <w:rPr>
                <w:b/>
                <w:bCs/>
                <w:sz w:val="20"/>
                <w:szCs w:val="20"/>
              </w:rPr>
              <w:t>RpDB36C</w:t>
            </w:r>
          </w:p>
        </w:tc>
        <w:tc>
          <w:tcPr>
            <w:tcW w:w="5837" w:type="dxa"/>
            <w:tcBorders>
              <w:top w:val="single" w:sz="4" w:space="0" w:color="auto"/>
              <w:bottom w:val="single" w:sz="4" w:space="0" w:color="auto"/>
            </w:tcBorders>
            <w:shd w:val="clear" w:color="auto" w:fill="CCFFCC"/>
          </w:tcPr>
          <w:p w14:paraId="6AD649EC" w14:textId="77777777" w:rsidR="00465F57" w:rsidRPr="00800BA5" w:rsidRDefault="00465F57" w:rsidP="008D4B25">
            <w:pPr>
              <w:rPr>
                <w:b/>
                <w:bCs/>
                <w:sz w:val="20"/>
                <w:szCs w:val="20"/>
              </w:rPr>
            </w:pPr>
            <w:r w:rsidRPr="00800BA5">
              <w:rPr>
                <w:b/>
                <w:bCs/>
                <w:sz w:val="20"/>
                <w:szCs w:val="20"/>
              </w:rPr>
              <w:t>Desfacerea trotuarelor din dale de beton sau bazalt si borduri din piatra sau de beton orice dimensiuni, asezate pe beton (borduri din piatra sau beton)</w:t>
            </w:r>
          </w:p>
        </w:tc>
        <w:tc>
          <w:tcPr>
            <w:tcW w:w="1134" w:type="dxa"/>
            <w:tcBorders>
              <w:top w:val="single" w:sz="4" w:space="0" w:color="auto"/>
              <w:bottom w:val="single" w:sz="4" w:space="0" w:color="auto"/>
            </w:tcBorders>
            <w:shd w:val="clear" w:color="auto" w:fill="CCFFCC"/>
            <w:vAlign w:val="center"/>
          </w:tcPr>
          <w:p w14:paraId="39DEC198" w14:textId="77777777" w:rsidR="00465F57" w:rsidRPr="00800BA5" w:rsidRDefault="00465F57" w:rsidP="008D4B25">
            <w:pPr>
              <w:jc w:val="center"/>
              <w:rPr>
                <w:sz w:val="20"/>
                <w:szCs w:val="20"/>
              </w:rPr>
            </w:pPr>
            <w:r w:rsidRPr="00800BA5">
              <w:rPr>
                <w:sz w:val="20"/>
                <w:szCs w:val="20"/>
              </w:rPr>
              <w:t>m</w:t>
            </w:r>
          </w:p>
        </w:tc>
        <w:tc>
          <w:tcPr>
            <w:tcW w:w="1134" w:type="dxa"/>
            <w:tcBorders>
              <w:top w:val="single" w:sz="4" w:space="0" w:color="auto"/>
              <w:bottom w:val="single" w:sz="4" w:space="0" w:color="auto"/>
            </w:tcBorders>
            <w:shd w:val="clear" w:color="auto" w:fill="CCFFCC"/>
            <w:vAlign w:val="center"/>
          </w:tcPr>
          <w:p w14:paraId="31B5BC8F" w14:textId="77777777" w:rsidR="00465F57" w:rsidRPr="00800BA5" w:rsidRDefault="00465F57" w:rsidP="008D4B25">
            <w:pPr>
              <w:jc w:val="center"/>
              <w:rPr>
                <w:sz w:val="20"/>
                <w:szCs w:val="20"/>
              </w:rPr>
            </w:pPr>
          </w:p>
        </w:tc>
      </w:tr>
      <w:tr w:rsidR="00465F57" w:rsidRPr="00907F37" w14:paraId="14C5FA2E" w14:textId="77777777" w:rsidTr="008D4B2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8893D8" w14:textId="77777777" w:rsidR="00465F57" w:rsidRPr="00800BA5" w:rsidRDefault="00465F57" w:rsidP="008D4B25">
            <w:pPr>
              <w:rPr>
                <w:sz w:val="20"/>
                <w:szCs w:val="20"/>
              </w:rPr>
            </w:pPr>
          </w:p>
        </w:tc>
        <w:tc>
          <w:tcPr>
            <w:tcW w:w="1559" w:type="dxa"/>
            <w:tcBorders>
              <w:top w:val="single" w:sz="4" w:space="0" w:color="auto"/>
              <w:bottom w:val="single" w:sz="4" w:space="0" w:color="auto"/>
            </w:tcBorders>
          </w:tcPr>
          <w:p w14:paraId="639C65D6" w14:textId="77777777" w:rsidR="00465F57" w:rsidRPr="00800BA5" w:rsidRDefault="00465F57" w:rsidP="008D4B25">
            <w:pPr>
              <w:rPr>
                <w:sz w:val="20"/>
                <w:szCs w:val="20"/>
              </w:rPr>
            </w:pPr>
            <w:r w:rsidRPr="00800BA5">
              <w:rPr>
                <w:sz w:val="20"/>
                <w:szCs w:val="20"/>
              </w:rPr>
              <w:t>9310060019920</w:t>
            </w:r>
          </w:p>
        </w:tc>
        <w:tc>
          <w:tcPr>
            <w:tcW w:w="5837" w:type="dxa"/>
            <w:tcBorders>
              <w:top w:val="single" w:sz="4" w:space="0" w:color="auto"/>
              <w:bottom w:val="single" w:sz="4" w:space="0" w:color="auto"/>
            </w:tcBorders>
          </w:tcPr>
          <w:p w14:paraId="01FBAE91" w14:textId="77777777" w:rsidR="00465F57" w:rsidRPr="00800BA5" w:rsidRDefault="00465F57" w:rsidP="008D4B25">
            <w:pPr>
              <w:rPr>
                <w:sz w:val="20"/>
                <w:szCs w:val="20"/>
              </w:rPr>
            </w:pPr>
            <w:r w:rsidRPr="00800BA5">
              <w:rPr>
                <w:sz w:val="20"/>
                <w:szCs w:val="20"/>
              </w:rPr>
              <w:t>Muncitor deservire CM</w:t>
            </w:r>
          </w:p>
        </w:tc>
        <w:tc>
          <w:tcPr>
            <w:tcW w:w="1134" w:type="dxa"/>
            <w:tcBorders>
              <w:top w:val="single" w:sz="4" w:space="0" w:color="auto"/>
              <w:bottom w:val="single" w:sz="4" w:space="0" w:color="auto"/>
            </w:tcBorders>
          </w:tcPr>
          <w:p w14:paraId="2F64B2C4" w14:textId="77777777" w:rsidR="00465F57" w:rsidRPr="00800BA5" w:rsidRDefault="00465F57" w:rsidP="008D4B25">
            <w:pPr>
              <w:rPr>
                <w:sz w:val="20"/>
                <w:szCs w:val="20"/>
              </w:rPr>
            </w:pPr>
            <w:r w:rsidRPr="00800BA5">
              <w:rPr>
                <w:sz w:val="20"/>
                <w:szCs w:val="20"/>
              </w:rPr>
              <w:t>h-om</w:t>
            </w:r>
          </w:p>
        </w:tc>
        <w:tc>
          <w:tcPr>
            <w:tcW w:w="1134" w:type="dxa"/>
            <w:tcBorders>
              <w:top w:val="single" w:sz="4" w:space="0" w:color="auto"/>
              <w:bottom w:val="single" w:sz="4" w:space="0" w:color="auto"/>
            </w:tcBorders>
          </w:tcPr>
          <w:p w14:paraId="452AC4A0" w14:textId="77777777" w:rsidR="00465F57" w:rsidRPr="00800BA5" w:rsidRDefault="00465F57" w:rsidP="008D4B25">
            <w:pPr>
              <w:rPr>
                <w:sz w:val="20"/>
                <w:szCs w:val="20"/>
              </w:rPr>
            </w:pPr>
            <w:r w:rsidRPr="00800BA5">
              <w:rPr>
                <w:sz w:val="20"/>
                <w:szCs w:val="20"/>
              </w:rPr>
              <w:t>0,42</w:t>
            </w:r>
          </w:p>
        </w:tc>
      </w:tr>
      <w:tr w:rsidR="00465F57" w:rsidRPr="00907F37" w14:paraId="1A0B62F3" w14:textId="77777777" w:rsidTr="008D4B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shd w:val="clear" w:color="auto" w:fill="CCFFCC"/>
          </w:tcPr>
          <w:p w14:paraId="0A1B7834" w14:textId="77777777" w:rsidR="00465F57" w:rsidRPr="00800BA5" w:rsidRDefault="00465F57" w:rsidP="008D4B25">
            <w:pPr>
              <w:rPr>
                <w:b/>
                <w:bCs/>
                <w:sz w:val="20"/>
                <w:szCs w:val="20"/>
              </w:rPr>
            </w:pPr>
            <w:r w:rsidRPr="00800BA5">
              <w:rPr>
                <w:b/>
                <w:bCs/>
                <w:sz w:val="20"/>
                <w:szCs w:val="20"/>
              </w:rPr>
              <w:t>2</w:t>
            </w:r>
          </w:p>
        </w:tc>
        <w:tc>
          <w:tcPr>
            <w:tcW w:w="1559" w:type="dxa"/>
            <w:tcBorders>
              <w:top w:val="single" w:sz="4" w:space="0" w:color="auto"/>
              <w:bottom w:val="single" w:sz="4" w:space="0" w:color="auto"/>
            </w:tcBorders>
            <w:shd w:val="clear" w:color="auto" w:fill="CCFFCC"/>
          </w:tcPr>
          <w:p w14:paraId="5ADF0CED" w14:textId="77777777" w:rsidR="00465F57" w:rsidRPr="00800BA5" w:rsidRDefault="00465F57" w:rsidP="008D4B25">
            <w:pPr>
              <w:rPr>
                <w:b/>
                <w:bCs/>
                <w:sz w:val="20"/>
                <w:szCs w:val="20"/>
              </w:rPr>
            </w:pPr>
            <w:r w:rsidRPr="00800BA5">
              <w:rPr>
                <w:b/>
                <w:bCs/>
                <w:sz w:val="20"/>
                <w:szCs w:val="20"/>
              </w:rPr>
              <w:t>RpDB41A</w:t>
            </w:r>
          </w:p>
        </w:tc>
        <w:tc>
          <w:tcPr>
            <w:tcW w:w="5837" w:type="dxa"/>
            <w:tcBorders>
              <w:top w:val="single" w:sz="4" w:space="0" w:color="auto"/>
              <w:bottom w:val="single" w:sz="4" w:space="0" w:color="auto"/>
            </w:tcBorders>
            <w:shd w:val="clear" w:color="auto" w:fill="CCFFCC"/>
          </w:tcPr>
          <w:p w14:paraId="39FFB61E" w14:textId="77777777" w:rsidR="00465F57" w:rsidRPr="00800BA5" w:rsidRDefault="00465F57" w:rsidP="008D4B25">
            <w:pPr>
              <w:rPr>
                <w:b/>
                <w:bCs/>
                <w:sz w:val="20"/>
                <w:szCs w:val="20"/>
              </w:rPr>
            </w:pPr>
            <w:r w:rsidRPr="00800BA5">
              <w:rPr>
                <w:b/>
                <w:bCs/>
                <w:sz w:val="20"/>
                <w:szCs w:val="20"/>
              </w:rPr>
              <w:t xml:space="preserve">Scarificarea si concasarea  imbracamintei  rutiere existente din beton asfaltic cu 3 parcursuri pe o urma </w:t>
            </w:r>
          </w:p>
        </w:tc>
        <w:tc>
          <w:tcPr>
            <w:tcW w:w="1134" w:type="dxa"/>
            <w:tcBorders>
              <w:top w:val="single" w:sz="4" w:space="0" w:color="auto"/>
              <w:bottom w:val="single" w:sz="4" w:space="0" w:color="auto"/>
            </w:tcBorders>
            <w:shd w:val="clear" w:color="auto" w:fill="CCFFCC"/>
            <w:vAlign w:val="center"/>
          </w:tcPr>
          <w:p w14:paraId="21FA6475" w14:textId="77777777" w:rsidR="00465F57" w:rsidRPr="00800BA5" w:rsidRDefault="00465F57" w:rsidP="008D4B25">
            <w:pPr>
              <w:jc w:val="center"/>
              <w:rPr>
                <w:sz w:val="20"/>
                <w:szCs w:val="20"/>
              </w:rPr>
            </w:pPr>
            <w:r w:rsidRPr="00800BA5">
              <w:rPr>
                <w:sz w:val="20"/>
                <w:szCs w:val="20"/>
              </w:rPr>
              <w:t>m3</w:t>
            </w:r>
          </w:p>
        </w:tc>
        <w:tc>
          <w:tcPr>
            <w:tcW w:w="1134" w:type="dxa"/>
            <w:tcBorders>
              <w:top w:val="single" w:sz="4" w:space="0" w:color="auto"/>
              <w:bottom w:val="single" w:sz="4" w:space="0" w:color="auto"/>
            </w:tcBorders>
            <w:shd w:val="clear" w:color="auto" w:fill="CCFFCC"/>
            <w:vAlign w:val="center"/>
          </w:tcPr>
          <w:p w14:paraId="1DECA1E4" w14:textId="77777777" w:rsidR="00465F57" w:rsidRPr="00800BA5" w:rsidRDefault="00465F57" w:rsidP="008D4B25">
            <w:pPr>
              <w:jc w:val="center"/>
              <w:rPr>
                <w:sz w:val="20"/>
                <w:szCs w:val="20"/>
              </w:rPr>
            </w:pPr>
          </w:p>
        </w:tc>
      </w:tr>
      <w:tr w:rsidR="00465F57" w:rsidRPr="00907F37" w14:paraId="12EBC291" w14:textId="77777777" w:rsidTr="008D4B2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DFC3D1" w14:textId="77777777" w:rsidR="00465F57" w:rsidRPr="00800BA5" w:rsidRDefault="00465F57" w:rsidP="008D4B25">
            <w:pPr>
              <w:rPr>
                <w:sz w:val="20"/>
                <w:szCs w:val="20"/>
              </w:rPr>
            </w:pPr>
          </w:p>
        </w:tc>
        <w:tc>
          <w:tcPr>
            <w:tcW w:w="1559" w:type="dxa"/>
            <w:tcBorders>
              <w:top w:val="single" w:sz="4" w:space="0" w:color="auto"/>
              <w:bottom w:val="single" w:sz="4" w:space="0" w:color="auto"/>
            </w:tcBorders>
          </w:tcPr>
          <w:p w14:paraId="406803F7" w14:textId="77777777" w:rsidR="00465F57" w:rsidRPr="00800BA5" w:rsidRDefault="00465F57" w:rsidP="008D4B25">
            <w:pPr>
              <w:rPr>
                <w:sz w:val="20"/>
                <w:szCs w:val="20"/>
              </w:rPr>
            </w:pPr>
            <w:r w:rsidRPr="00800BA5">
              <w:rPr>
                <w:sz w:val="20"/>
                <w:szCs w:val="20"/>
              </w:rPr>
              <w:t>7129020012800</w:t>
            </w:r>
          </w:p>
        </w:tc>
        <w:tc>
          <w:tcPr>
            <w:tcW w:w="5837" w:type="dxa"/>
            <w:tcBorders>
              <w:top w:val="single" w:sz="4" w:space="0" w:color="auto"/>
              <w:bottom w:val="single" w:sz="4" w:space="0" w:color="auto"/>
            </w:tcBorders>
          </w:tcPr>
          <w:p w14:paraId="716CE8CE" w14:textId="77777777" w:rsidR="00465F57" w:rsidRPr="00800BA5" w:rsidRDefault="00465F57" w:rsidP="008D4B25">
            <w:pPr>
              <w:rPr>
                <w:sz w:val="20"/>
                <w:szCs w:val="20"/>
              </w:rPr>
            </w:pPr>
            <w:r w:rsidRPr="00800BA5">
              <w:rPr>
                <w:sz w:val="20"/>
                <w:szCs w:val="20"/>
              </w:rPr>
              <w:t>Pavator</w:t>
            </w:r>
          </w:p>
        </w:tc>
        <w:tc>
          <w:tcPr>
            <w:tcW w:w="1134" w:type="dxa"/>
            <w:tcBorders>
              <w:top w:val="single" w:sz="4" w:space="0" w:color="auto"/>
              <w:bottom w:val="single" w:sz="4" w:space="0" w:color="auto"/>
            </w:tcBorders>
          </w:tcPr>
          <w:p w14:paraId="7A2C0B03" w14:textId="77777777" w:rsidR="00465F57" w:rsidRPr="00800BA5" w:rsidRDefault="00465F57" w:rsidP="008D4B25">
            <w:pPr>
              <w:rPr>
                <w:sz w:val="20"/>
                <w:szCs w:val="20"/>
              </w:rPr>
            </w:pPr>
            <w:r w:rsidRPr="00800BA5">
              <w:rPr>
                <w:sz w:val="20"/>
                <w:szCs w:val="20"/>
              </w:rPr>
              <w:t>h-om</w:t>
            </w:r>
          </w:p>
        </w:tc>
        <w:tc>
          <w:tcPr>
            <w:tcW w:w="1134" w:type="dxa"/>
            <w:tcBorders>
              <w:top w:val="single" w:sz="4" w:space="0" w:color="auto"/>
              <w:bottom w:val="single" w:sz="4" w:space="0" w:color="auto"/>
            </w:tcBorders>
          </w:tcPr>
          <w:p w14:paraId="06AF6CC0" w14:textId="77777777" w:rsidR="00465F57" w:rsidRPr="00800BA5" w:rsidRDefault="00465F57" w:rsidP="008D4B25">
            <w:pPr>
              <w:rPr>
                <w:sz w:val="20"/>
                <w:szCs w:val="20"/>
              </w:rPr>
            </w:pPr>
            <w:r w:rsidRPr="00800BA5">
              <w:rPr>
                <w:sz w:val="20"/>
                <w:szCs w:val="20"/>
              </w:rPr>
              <w:t>0,126</w:t>
            </w:r>
          </w:p>
        </w:tc>
      </w:tr>
      <w:tr w:rsidR="00465F57" w:rsidRPr="00907F37" w14:paraId="7EF2C69A" w14:textId="77777777" w:rsidTr="008D4B2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93ECB8" w14:textId="77777777" w:rsidR="00465F57" w:rsidRPr="00800BA5" w:rsidRDefault="00465F57" w:rsidP="008D4B25">
            <w:pPr>
              <w:rPr>
                <w:sz w:val="20"/>
                <w:szCs w:val="20"/>
              </w:rPr>
            </w:pPr>
          </w:p>
        </w:tc>
        <w:tc>
          <w:tcPr>
            <w:tcW w:w="1559" w:type="dxa"/>
            <w:tcBorders>
              <w:top w:val="single" w:sz="4" w:space="0" w:color="auto"/>
              <w:bottom w:val="single" w:sz="4" w:space="0" w:color="auto"/>
            </w:tcBorders>
          </w:tcPr>
          <w:p w14:paraId="3AED49F4" w14:textId="77777777" w:rsidR="00465F57" w:rsidRPr="00800BA5" w:rsidRDefault="00465F57" w:rsidP="008D4B25">
            <w:pPr>
              <w:rPr>
                <w:sz w:val="20"/>
                <w:szCs w:val="20"/>
              </w:rPr>
            </w:pPr>
            <w:r w:rsidRPr="00800BA5">
              <w:rPr>
                <w:sz w:val="20"/>
                <w:szCs w:val="20"/>
              </w:rPr>
              <w:t>2952500005009</w:t>
            </w:r>
          </w:p>
        </w:tc>
        <w:tc>
          <w:tcPr>
            <w:tcW w:w="5837" w:type="dxa"/>
            <w:tcBorders>
              <w:top w:val="single" w:sz="4" w:space="0" w:color="auto"/>
              <w:bottom w:val="single" w:sz="4" w:space="0" w:color="auto"/>
            </w:tcBorders>
          </w:tcPr>
          <w:p w14:paraId="3C3AD9E7" w14:textId="77777777" w:rsidR="00465F57" w:rsidRPr="00800BA5" w:rsidRDefault="00465F57" w:rsidP="008D4B25">
            <w:pPr>
              <w:rPr>
                <w:sz w:val="20"/>
                <w:szCs w:val="20"/>
              </w:rPr>
            </w:pPr>
            <w:r w:rsidRPr="00800BA5">
              <w:rPr>
                <w:sz w:val="20"/>
                <w:szCs w:val="20"/>
              </w:rPr>
              <w:t>Tractor  pe pneuri cu peste 180 cp cu scarificator  "PTH riper"</w:t>
            </w:r>
          </w:p>
        </w:tc>
        <w:tc>
          <w:tcPr>
            <w:tcW w:w="1134" w:type="dxa"/>
            <w:tcBorders>
              <w:top w:val="single" w:sz="4" w:space="0" w:color="auto"/>
              <w:bottom w:val="single" w:sz="4" w:space="0" w:color="auto"/>
            </w:tcBorders>
          </w:tcPr>
          <w:p w14:paraId="38C6389A" w14:textId="77777777" w:rsidR="00465F57" w:rsidRPr="00800BA5" w:rsidRDefault="00465F57" w:rsidP="008D4B25">
            <w:pPr>
              <w:rPr>
                <w:sz w:val="20"/>
                <w:szCs w:val="20"/>
              </w:rPr>
            </w:pPr>
            <w:r w:rsidRPr="00800BA5">
              <w:rPr>
                <w:sz w:val="20"/>
                <w:szCs w:val="20"/>
              </w:rPr>
              <w:t>h-ut</w:t>
            </w:r>
          </w:p>
        </w:tc>
        <w:tc>
          <w:tcPr>
            <w:tcW w:w="1134" w:type="dxa"/>
            <w:tcBorders>
              <w:top w:val="single" w:sz="4" w:space="0" w:color="auto"/>
              <w:bottom w:val="single" w:sz="4" w:space="0" w:color="auto"/>
            </w:tcBorders>
          </w:tcPr>
          <w:p w14:paraId="277642F0" w14:textId="77777777" w:rsidR="00465F57" w:rsidRPr="00800BA5" w:rsidRDefault="00465F57" w:rsidP="008D4B25">
            <w:pPr>
              <w:rPr>
                <w:sz w:val="20"/>
                <w:szCs w:val="20"/>
              </w:rPr>
            </w:pPr>
            <w:r w:rsidRPr="00800BA5">
              <w:rPr>
                <w:sz w:val="20"/>
                <w:szCs w:val="20"/>
              </w:rPr>
              <w:t>0,0722</w:t>
            </w:r>
          </w:p>
        </w:tc>
      </w:tr>
      <w:tr w:rsidR="00465F57" w:rsidRPr="00907F37" w14:paraId="6A86EDF7" w14:textId="77777777" w:rsidTr="008D4B2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BA04D8" w14:textId="77777777" w:rsidR="00465F57" w:rsidRPr="00800BA5" w:rsidRDefault="00465F57" w:rsidP="008D4B25">
            <w:pPr>
              <w:rPr>
                <w:sz w:val="20"/>
                <w:szCs w:val="20"/>
              </w:rPr>
            </w:pPr>
          </w:p>
        </w:tc>
        <w:tc>
          <w:tcPr>
            <w:tcW w:w="1559" w:type="dxa"/>
            <w:tcBorders>
              <w:top w:val="single" w:sz="4" w:space="0" w:color="auto"/>
              <w:bottom w:val="single" w:sz="4" w:space="0" w:color="auto"/>
            </w:tcBorders>
          </w:tcPr>
          <w:p w14:paraId="7558B8E5" w14:textId="77777777" w:rsidR="00465F57" w:rsidRPr="00800BA5" w:rsidRDefault="00465F57" w:rsidP="008D4B25">
            <w:pPr>
              <w:rPr>
                <w:sz w:val="20"/>
                <w:szCs w:val="20"/>
              </w:rPr>
            </w:pPr>
            <w:r w:rsidRPr="00800BA5">
              <w:rPr>
                <w:sz w:val="20"/>
                <w:szCs w:val="20"/>
              </w:rPr>
              <w:t>2952500005010</w:t>
            </w:r>
          </w:p>
        </w:tc>
        <w:tc>
          <w:tcPr>
            <w:tcW w:w="5837" w:type="dxa"/>
            <w:tcBorders>
              <w:top w:val="single" w:sz="4" w:space="0" w:color="auto"/>
              <w:bottom w:val="single" w:sz="4" w:space="0" w:color="auto"/>
            </w:tcBorders>
          </w:tcPr>
          <w:p w14:paraId="67BA0EA4" w14:textId="77777777" w:rsidR="00465F57" w:rsidRPr="00800BA5" w:rsidRDefault="00465F57" w:rsidP="008D4B25">
            <w:pPr>
              <w:rPr>
                <w:sz w:val="20"/>
                <w:szCs w:val="20"/>
              </w:rPr>
            </w:pPr>
            <w:r w:rsidRPr="00800BA5">
              <w:rPr>
                <w:sz w:val="20"/>
                <w:szCs w:val="20"/>
              </w:rPr>
              <w:t>Tractor  pe pneuri cu peste 180 cp cu concasor  "PTH crusher 200 "</w:t>
            </w:r>
          </w:p>
        </w:tc>
        <w:tc>
          <w:tcPr>
            <w:tcW w:w="1134" w:type="dxa"/>
            <w:tcBorders>
              <w:top w:val="single" w:sz="4" w:space="0" w:color="auto"/>
              <w:bottom w:val="single" w:sz="4" w:space="0" w:color="auto"/>
            </w:tcBorders>
          </w:tcPr>
          <w:p w14:paraId="67D0A7AE" w14:textId="77777777" w:rsidR="00465F57" w:rsidRPr="00800BA5" w:rsidRDefault="00465F57" w:rsidP="008D4B25">
            <w:pPr>
              <w:rPr>
                <w:sz w:val="20"/>
                <w:szCs w:val="20"/>
              </w:rPr>
            </w:pPr>
            <w:r w:rsidRPr="00800BA5">
              <w:rPr>
                <w:sz w:val="20"/>
                <w:szCs w:val="20"/>
              </w:rPr>
              <w:t>h-ut</w:t>
            </w:r>
          </w:p>
        </w:tc>
        <w:tc>
          <w:tcPr>
            <w:tcW w:w="1134" w:type="dxa"/>
            <w:tcBorders>
              <w:top w:val="single" w:sz="4" w:space="0" w:color="auto"/>
              <w:bottom w:val="single" w:sz="4" w:space="0" w:color="auto"/>
            </w:tcBorders>
          </w:tcPr>
          <w:p w14:paraId="4ABDB2F3" w14:textId="77777777" w:rsidR="00465F57" w:rsidRPr="00800BA5" w:rsidRDefault="00465F57" w:rsidP="008D4B25">
            <w:pPr>
              <w:rPr>
                <w:sz w:val="20"/>
                <w:szCs w:val="20"/>
              </w:rPr>
            </w:pPr>
            <w:r w:rsidRPr="00800BA5">
              <w:rPr>
                <w:sz w:val="20"/>
                <w:szCs w:val="20"/>
              </w:rPr>
              <w:t>0,25</w:t>
            </w:r>
          </w:p>
        </w:tc>
      </w:tr>
      <w:tr w:rsidR="00465F57" w:rsidRPr="00907F37" w14:paraId="3874DC98" w14:textId="77777777" w:rsidTr="008D4B2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6406D4" w14:textId="77777777" w:rsidR="00465F57" w:rsidRPr="00800BA5" w:rsidRDefault="00465F57" w:rsidP="008D4B25">
            <w:pPr>
              <w:rPr>
                <w:sz w:val="20"/>
                <w:szCs w:val="20"/>
              </w:rPr>
            </w:pPr>
          </w:p>
        </w:tc>
        <w:tc>
          <w:tcPr>
            <w:tcW w:w="1559" w:type="dxa"/>
            <w:tcBorders>
              <w:top w:val="single" w:sz="4" w:space="0" w:color="auto"/>
              <w:bottom w:val="single" w:sz="4" w:space="0" w:color="auto"/>
            </w:tcBorders>
          </w:tcPr>
          <w:p w14:paraId="7966D4A5" w14:textId="77777777" w:rsidR="00465F57" w:rsidRPr="00800BA5" w:rsidRDefault="00465F57" w:rsidP="008D4B25">
            <w:pPr>
              <w:rPr>
                <w:sz w:val="20"/>
                <w:szCs w:val="20"/>
              </w:rPr>
            </w:pPr>
            <w:r w:rsidRPr="00800BA5">
              <w:rPr>
                <w:sz w:val="20"/>
                <w:szCs w:val="20"/>
              </w:rPr>
              <w:t>2952220003548</w:t>
            </w:r>
          </w:p>
        </w:tc>
        <w:tc>
          <w:tcPr>
            <w:tcW w:w="5837" w:type="dxa"/>
            <w:tcBorders>
              <w:top w:val="single" w:sz="4" w:space="0" w:color="auto"/>
              <w:bottom w:val="single" w:sz="4" w:space="0" w:color="auto"/>
            </w:tcBorders>
          </w:tcPr>
          <w:p w14:paraId="78F8B1C7" w14:textId="77777777" w:rsidR="00465F57" w:rsidRPr="00800BA5" w:rsidRDefault="00465F57" w:rsidP="008D4B25">
            <w:pPr>
              <w:rPr>
                <w:sz w:val="20"/>
                <w:szCs w:val="20"/>
              </w:rPr>
            </w:pPr>
            <w:r w:rsidRPr="00800BA5">
              <w:rPr>
                <w:sz w:val="20"/>
                <w:szCs w:val="20"/>
              </w:rPr>
              <w:t>Autogreder "Caterpillar G12" cu 185 CP</w:t>
            </w:r>
          </w:p>
        </w:tc>
        <w:tc>
          <w:tcPr>
            <w:tcW w:w="1134" w:type="dxa"/>
            <w:tcBorders>
              <w:top w:val="single" w:sz="4" w:space="0" w:color="auto"/>
              <w:bottom w:val="single" w:sz="4" w:space="0" w:color="auto"/>
            </w:tcBorders>
          </w:tcPr>
          <w:p w14:paraId="77C91899" w14:textId="77777777" w:rsidR="00465F57" w:rsidRPr="00800BA5" w:rsidRDefault="00465F57" w:rsidP="008D4B25">
            <w:pPr>
              <w:rPr>
                <w:sz w:val="20"/>
                <w:szCs w:val="20"/>
              </w:rPr>
            </w:pPr>
            <w:r w:rsidRPr="00800BA5">
              <w:rPr>
                <w:sz w:val="20"/>
                <w:szCs w:val="20"/>
              </w:rPr>
              <w:t>h-ut</w:t>
            </w:r>
          </w:p>
        </w:tc>
        <w:tc>
          <w:tcPr>
            <w:tcW w:w="1134" w:type="dxa"/>
            <w:tcBorders>
              <w:top w:val="single" w:sz="4" w:space="0" w:color="auto"/>
              <w:bottom w:val="single" w:sz="4" w:space="0" w:color="auto"/>
            </w:tcBorders>
          </w:tcPr>
          <w:p w14:paraId="78C1A8C7" w14:textId="77777777" w:rsidR="00465F57" w:rsidRPr="00800BA5" w:rsidRDefault="00465F57" w:rsidP="008D4B25">
            <w:pPr>
              <w:rPr>
                <w:sz w:val="20"/>
                <w:szCs w:val="20"/>
              </w:rPr>
            </w:pPr>
            <w:r w:rsidRPr="00800BA5">
              <w:rPr>
                <w:sz w:val="20"/>
                <w:szCs w:val="20"/>
              </w:rPr>
              <w:t>0,0476</w:t>
            </w:r>
          </w:p>
        </w:tc>
      </w:tr>
      <w:tr w:rsidR="00465F57" w:rsidRPr="00907F37" w14:paraId="0C48E054" w14:textId="77777777" w:rsidTr="008D4B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shd w:val="clear" w:color="auto" w:fill="CCFFCC"/>
          </w:tcPr>
          <w:p w14:paraId="763F8842" w14:textId="77777777" w:rsidR="00465F57" w:rsidRPr="00800BA5" w:rsidRDefault="00465F57" w:rsidP="008D4B25">
            <w:pPr>
              <w:rPr>
                <w:b/>
                <w:bCs/>
                <w:sz w:val="20"/>
                <w:szCs w:val="20"/>
              </w:rPr>
            </w:pPr>
            <w:r w:rsidRPr="00800BA5">
              <w:rPr>
                <w:b/>
                <w:bCs/>
                <w:sz w:val="20"/>
                <w:szCs w:val="20"/>
              </w:rPr>
              <w:t>3</w:t>
            </w:r>
          </w:p>
        </w:tc>
        <w:tc>
          <w:tcPr>
            <w:tcW w:w="1559" w:type="dxa"/>
            <w:tcBorders>
              <w:top w:val="single" w:sz="4" w:space="0" w:color="auto"/>
              <w:bottom w:val="single" w:sz="4" w:space="0" w:color="auto"/>
            </w:tcBorders>
            <w:shd w:val="clear" w:color="auto" w:fill="CCFFCC"/>
          </w:tcPr>
          <w:p w14:paraId="7E5B5265" w14:textId="77777777" w:rsidR="00465F57" w:rsidRPr="00800BA5" w:rsidRDefault="00465F57" w:rsidP="008D4B25">
            <w:pPr>
              <w:rPr>
                <w:b/>
                <w:bCs/>
                <w:sz w:val="20"/>
                <w:szCs w:val="20"/>
              </w:rPr>
            </w:pPr>
            <w:r w:rsidRPr="00800BA5">
              <w:rPr>
                <w:b/>
                <w:bCs/>
                <w:sz w:val="20"/>
                <w:szCs w:val="20"/>
              </w:rPr>
              <w:t>TsE05C</w:t>
            </w:r>
          </w:p>
        </w:tc>
        <w:tc>
          <w:tcPr>
            <w:tcW w:w="5837" w:type="dxa"/>
            <w:tcBorders>
              <w:top w:val="single" w:sz="4" w:space="0" w:color="auto"/>
              <w:bottom w:val="single" w:sz="4" w:space="0" w:color="auto"/>
            </w:tcBorders>
            <w:shd w:val="clear" w:color="auto" w:fill="CCFFCC"/>
          </w:tcPr>
          <w:p w14:paraId="1074E7CD" w14:textId="77777777" w:rsidR="00465F57" w:rsidRPr="00800BA5" w:rsidRDefault="00465F57" w:rsidP="008D4B25">
            <w:pPr>
              <w:rPr>
                <w:b/>
                <w:bCs/>
                <w:sz w:val="20"/>
                <w:szCs w:val="20"/>
              </w:rPr>
            </w:pPr>
            <w:r w:rsidRPr="00800BA5">
              <w:rPr>
                <w:b/>
                <w:bCs/>
                <w:sz w:val="20"/>
                <w:szCs w:val="20"/>
              </w:rPr>
              <w:t>damburilor si deplasarea in goluri Nivelarea cu autogreder de pina la 175 CP a suprafetei terenului natural si a platformelor de terasamente, prin taierea a pamintului sapat in teren catg. III(conform plan organizare  lucrari terasament).</w:t>
            </w:r>
          </w:p>
        </w:tc>
        <w:tc>
          <w:tcPr>
            <w:tcW w:w="1134" w:type="dxa"/>
            <w:tcBorders>
              <w:top w:val="single" w:sz="4" w:space="0" w:color="auto"/>
              <w:bottom w:val="single" w:sz="4" w:space="0" w:color="auto"/>
            </w:tcBorders>
            <w:shd w:val="clear" w:color="auto" w:fill="CCFFCC"/>
            <w:vAlign w:val="center"/>
          </w:tcPr>
          <w:p w14:paraId="6FED67BB" w14:textId="77777777" w:rsidR="00465F57" w:rsidRPr="00800BA5" w:rsidRDefault="00465F57" w:rsidP="008D4B25">
            <w:pPr>
              <w:jc w:val="center"/>
              <w:rPr>
                <w:sz w:val="20"/>
                <w:szCs w:val="20"/>
              </w:rPr>
            </w:pPr>
            <w:r w:rsidRPr="00800BA5">
              <w:rPr>
                <w:sz w:val="20"/>
                <w:szCs w:val="20"/>
              </w:rPr>
              <w:t>100m2</w:t>
            </w:r>
          </w:p>
        </w:tc>
        <w:tc>
          <w:tcPr>
            <w:tcW w:w="1134" w:type="dxa"/>
            <w:tcBorders>
              <w:top w:val="single" w:sz="4" w:space="0" w:color="auto"/>
              <w:bottom w:val="single" w:sz="4" w:space="0" w:color="auto"/>
            </w:tcBorders>
            <w:shd w:val="clear" w:color="auto" w:fill="CCFFCC"/>
            <w:vAlign w:val="center"/>
          </w:tcPr>
          <w:p w14:paraId="01B15CFC" w14:textId="77777777" w:rsidR="00465F57" w:rsidRPr="00800BA5" w:rsidRDefault="00465F57" w:rsidP="008D4B25">
            <w:pPr>
              <w:jc w:val="center"/>
              <w:rPr>
                <w:sz w:val="20"/>
                <w:szCs w:val="20"/>
              </w:rPr>
            </w:pPr>
          </w:p>
        </w:tc>
      </w:tr>
      <w:tr w:rsidR="00465F57" w:rsidRPr="00907F37" w14:paraId="23705B4D" w14:textId="77777777" w:rsidTr="008D4B2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D2B382" w14:textId="77777777" w:rsidR="00465F57" w:rsidRPr="00800BA5" w:rsidRDefault="00465F57" w:rsidP="008D4B25">
            <w:pPr>
              <w:rPr>
                <w:sz w:val="20"/>
                <w:szCs w:val="20"/>
              </w:rPr>
            </w:pPr>
          </w:p>
        </w:tc>
        <w:tc>
          <w:tcPr>
            <w:tcW w:w="1559" w:type="dxa"/>
            <w:tcBorders>
              <w:top w:val="single" w:sz="4" w:space="0" w:color="auto"/>
              <w:bottom w:val="single" w:sz="4" w:space="0" w:color="auto"/>
            </w:tcBorders>
          </w:tcPr>
          <w:p w14:paraId="483D6D84" w14:textId="77777777" w:rsidR="00465F57" w:rsidRPr="00800BA5" w:rsidRDefault="00465F57" w:rsidP="008D4B25">
            <w:pPr>
              <w:rPr>
                <w:sz w:val="20"/>
                <w:szCs w:val="20"/>
              </w:rPr>
            </w:pPr>
            <w:r w:rsidRPr="00800BA5">
              <w:rPr>
                <w:sz w:val="20"/>
                <w:szCs w:val="20"/>
              </w:rPr>
              <w:t>2952220003546</w:t>
            </w:r>
          </w:p>
        </w:tc>
        <w:tc>
          <w:tcPr>
            <w:tcW w:w="5837" w:type="dxa"/>
            <w:tcBorders>
              <w:top w:val="single" w:sz="4" w:space="0" w:color="auto"/>
              <w:bottom w:val="single" w:sz="4" w:space="0" w:color="auto"/>
            </w:tcBorders>
          </w:tcPr>
          <w:p w14:paraId="779F2FB3" w14:textId="77777777" w:rsidR="00465F57" w:rsidRPr="00800BA5" w:rsidRDefault="00465F57" w:rsidP="008D4B25">
            <w:pPr>
              <w:rPr>
                <w:sz w:val="20"/>
                <w:szCs w:val="20"/>
              </w:rPr>
            </w:pPr>
            <w:r w:rsidRPr="00800BA5">
              <w:rPr>
                <w:sz w:val="20"/>
                <w:szCs w:val="20"/>
              </w:rPr>
              <w:t>Autogreder pina la 175 cp</w:t>
            </w:r>
          </w:p>
        </w:tc>
        <w:tc>
          <w:tcPr>
            <w:tcW w:w="1134" w:type="dxa"/>
            <w:tcBorders>
              <w:top w:val="single" w:sz="4" w:space="0" w:color="auto"/>
              <w:bottom w:val="single" w:sz="4" w:space="0" w:color="auto"/>
            </w:tcBorders>
          </w:tcPr>
          <w:p w14:paraId="30F5E28F" w14:textId="77777777" w:rsidR="00465F57" w:rsidRPr="00800BA5" w:rsidRDefault="00465F57" w:rsidP="008D4B25">
            <w:pPr>
              <w:rPr>
                <w:sz w:val="20"/>
                <w:szCs w:val="20"/>
              </w:rPr>
            </w:pPr>
            <w:r w:rsidRPr="00800BA5">
              <w:rPr>
                <w:sz w:val="20"/>
                <w:szCs w:val="20"/>
              </w:rPr>
              <w:t>h-ut</w:t>
            </w:r>
          </w:p>
        </w:tc>
        <w:tc>
          <w:tcPr>
            <w:tcW w:w="1134" w:type="dxa"/>
            <w:tcBorders>
              <w:top w:val="single" w:sz="4" w:space="0" w:color="auto"/>
              <w:bottom w:val="single" w:sz="4" w:space="0" w:color="auto"/>
            </w:tcBorders>
          </w:tcPr>
          <w:p w14:paraId="64015D97" w14:textId="77777777" w:rsidR="00465F57" w:rsidRPr="00800BA5" w:rsidRDefault="00465F57" w:rsidP="008D4B25">
            <w:pPr>
              <w:rPr>
                <w:sz w:val="20"/>
                <w:szCs w:val="20"/>
              </w:rPr>
            </w:pPr>
            <w:r w:rsidRPr="00800BA5">
              <w:rPr>
                <w:sz w:val="20"/>
                <w:szCs w:val="20"/>
              </w:rPr>
              <w:t>0,312</w:t>
            </w:r>
          </w:p>
        </w:tc>
      </w:tr>
      <w:tr w:rsidR="00465F57" w:rsidRPr="00907F37" w14:paraId="7AE04390" w14:textId="77777777" w:rsidTr="008D4B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shd w:val="clear" w:color="auto" w:fill="CCFFCC"/>
          </w:tcPr>
          <w:p w14:paraId="286B4C9A" w14:textId="77777777" w:rsidR="00465F57" w:rsidRPr="00800BA5" w:rsidRDefault="00465F57" w:rsidP="008D4B25">
            <w:pPr>
              <w:rPr>
                <w:b/>
                <w:bCs/>
                <w:sz w:val="20"/>
                <w:szCs w:val="20"/>
              </w:rPr>
            </w:pPr>
            <w:r w:rsidRPr="00800BA5">
              <w:rPr>
                <w:b/>
                <w:bCs/>
                <w:sz w:val="20"/>
                <w:szCs w:val="20"/>
              </w:rPr>
              <w:t>4</w:t>
            </w:r>
          </w:p>
        </w:tc>
        <w:tc>
          <w:tcPr>
            <w:tcW w:w="1559" w:type="dxa"/>
            <w:tcBorders>
              <w:top w:val="single" w:sz="4" w:space="0" w:color="auto"/>
              <w:bottom w:val="single" w:sz="4" w:space="0" w:color="auto"/>
            </w:tcBorders>
            <w:shd w:val="clear" w:color="auto" w:fill="CCFFCC"/>
          </w:tcPr>
          <w:p w14:paraId="37666931" w14:textId="77777777" w:rsidR="00465F57" w:rsidRPr="00800BA5" w:rsidRDefault="00465F57" w:rsidP="008D4B25">
            <w:pPr>
              <w:rPr>
                <w:b/>
                <w:bCs/>
                <w:sz w:val="20"/>
                <w:szCs w:val="20"/>
              </w:rPr>
            </w:pPr>
            <w:r w:rsidRPr="00800BA5">
              <w:rPr>
                <w:b/>
                <w:bCs/>
                <w:sz w:val="20"/>
                <w:szCs w:val="20"/>
              </w:rPr>
              <w:t>TsD7A1</w:t>
            </w:r>
          </w:p>
        </w:tc>
        <w:tc>
          <w:tcPr>
            <w:tcW w:w="5837" w:type="dxa"/>
            <w:tcBorders>
              <w:top w:val="single" w:sz="4" w:space="0" w:color="auto"/>
              <w:bottom w:val="single" w:sz="4" w:space="0" w:color="auto"/>
            </w:tcBorders>
            <w:shd w:val="clear" w:color="auto" w:fill="CCFFCC"/>
          </w:tcPr>
          <w:p w14:paraId="6EDE4DF2" w14:textId="77777777" w:rsidR="00465F57" w:rsidRPr="00800BA5" w:rsidRDefault="00465F57" w:rsidP="008D4B25">
            <w:pPr>
              <w:rPr>
                <w:b/>
                <w:bCs/>
                <w:sz w:val="20"/>
                <w:szCs w:val="20"/>
              </w:rPr>
            </w:pPr>
            <w:r w:rsidRPr="00800BA5">
              <w:rPr>
                <w:b/>
                <w:bCs/>
                <w:sz w:val="20"/>
                <w:szCs w:val="20"/>
              </w:rPr>
              <w:t>Compactarea mecanica a umpluturilor cu rulou compresor static autopropulsat de 10-12 t, in straturi succesive de 15-20 cm grosime dupa compactare, exclusiv udarea fiecarui strat in parte, umpluturile executindu-se cu pamint necoeziv grad. compact. 92-94%</w:t>
            </w:r>
          </w:p>
          <w:p w14:paraId="61613240" w14:textId="77777777" w:rsidR="00465F57" w:rsidRPr="00800BA5" w:rsidRDefault="00465F57" w:rsidP="008D4B25">
            <w:pPr>
              <w:rPr>
                <w:b/>
                <w:bCs/>
                <w:sz w:val="20"/>
                <w:szCs w:val="20"/>
              </w:rPr>
            </w:pPr>
          </w:p>
        </w:tc>
        <w:tc>
          <w:tcPr>
            <w:tcW w:w="1134" w:type="dxa"/>
            <w:tcBorders>
              <w:top w:val="single" w:sz="4" w:space="0" w:color="auto"/>
              <w:bottom w:val="single" w:sz="4" w:space="0" w:color="auto"/>
            </w:tcBorders>
            <w:shd w:val="clear" w:color="auto" w:fill="CCFFCC"/>
            <w:vAlign w:val="center"/>
          </w:tcPr>
          <w:p w14:paraId="68D1AC78" w14:textId="77777777" w:rsidR="00465F57" w:rsidRPr="00800BA5" w:rsidRDefault="00465F57" w:rsidP="008D4B25">
            <w:pPr>
              <w:jc w:val="center"/>
              <w:rPr>
                <w:sz w:val="20"/>
                <w:szCs w:val="20"/>
              </w:rPr>
            </w:pPr>
            <w:r w:rsidRPr="00800BA5">
              <w:rPr>
                <w:sz w:val="20"/>
                <w:szCs w:val="20"/>
              </w:rPr>
              <w:t>100 m3</w:t>
            </w:r>
          </w:p>
        </w:tc>
        <w:tc>
          <w:tcPr>
            <w:tcW w:w="1134" w:type="dxa"/>
            <w:tcBorders>
              <w:top w:val="single" w:sz="4" w:space="0" w:color="auto"/>
              <w:bottom w:val="single" w:sz="4" w:space="0" w:color="auto"/>
            </w:tcBorders>
            <w:shd w:val="clear" w:color="auto" w:fill="CCFFCC"/>
            <w:vAlign w:val="center"/>
          </w:tcPr>
          <w:p w14:paraId="4ED27506" w14:textId="77777777" w:rsidR="00465F57" w:rsidRPr="00800BA5" w:rsidRDefault="00465F57" w:rsidP="008D4B25">
            <w:pPr>
              <w:jc w:val="center"/>
              <w:rPr>
                <w:sz w:val="20"/>
                <w:szCs w:val="20"/>
              </w:rPr>
            </w:pPr>
          </w:p>
        </w:tc>
      </w:tr>
      <w:tr w:rsidR="00465F57" w:rsidRPr="00907F37" w14:paraId="7CE7F6FB" w14:textId="77777777" w:rsidTr="008D4B2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8CEA18" w14:textId="77777777" w:rsidR="00465F57" w:rsidRPr="00800BA5" w:rsidRDefault="00465F57" w:rsidP="008D4B25">
            <w:pPr>
              <w:rPr>
                <w:sz w:val="20"/>
                <w:szCs w:val="20"/>
              </w:rPr>
            </w:pPr>
          </w:p>
        </w:tc>
        <w:tc>
          <w:tcPr>
            <w:tcW w:w="1559" w:type="dxa"/>
            <w:tcBorders>
              <w:top w:val="single" w:sz="4" w:space="0" w:color="auto"/>
              <w:bottom w:val="single" w:sz="4" w:space="0" w:color="auto"/>
            </w:tcBorders>
          </w:tcPr>
          <w:p w14:paraId="20FD5B16" w14:textId="77777777" w:rsidR="00465F57" w:rsidRPr="00800BA5" w:rsidRDefault="00465F57" w:rsidP="008D4B25">
            <w:pPr>
              <w:rPr>
                <w:sz w:val="20"/>
                <w:szCs w:val="20"/>
              </w:rPr>
            </w:pPr>
            <w:r w:rsidRPr="00800BA5">
              <w:rPr>
                <w:sz w:val="20"/>
                <w:szCs w:val="20"/>
              </w:rPr>
              <w:t>9310060019900</w:t>
            </w:r>
          </w:p>
        </w:tc>
        <w:tc>
          <w:tcPr>
            <w:tcW w:w="5837" w:type="dxa"/>
            <w:tcBorders>
              <w:top w:val="single" w:sz="4" w:space="0" w:color="auto"/>
              <w:bottom w:val="single" w:sz="4" w:space="0" w:color="auto"/>
            </w:tcBorders>
          </w:tcPr>
          <w:p w14:paraId="329C0F98" w14:textId="77777777" w:rsidR="00465F57" w:rsidRPr="00800BA5" w:rsidRDefault="00465F57" w:rsidP="008D4B25">
            <w:pPr>
              <w:rPr>
                <w:sz w:val="20"/>
                <w:szCs w:val="20"/>
              </w:rPr>
            </w:pPr>
            <w:r w:rsidRPr="00800BA5">
              <w:rPr>
                <w:sz w:val="20"/>
                <w:szCs w:val="20"/>
              </w:rPr>
              <w:t>Muncitor necalificat</w:t>
            </w:r>
          </w:p>
        </w:tc>
        <w:tc>
          <w:tcPr>
            <w:tcW w:w="1134" w:type="dxa"/>
            <w:tcBorders>
              <w:top w:val="single" w:sz="4" w:space="0" w:color="auto"/>
              <w:bottom w:val="single" w:sz="4" w:space="0" w:color="auto"/>
            </w:tcBorders>
          </w:tcPr>
          <w:p w14:paraId="280F0154" w14:textId="77777777" w:rsidR="00465F57" w:rsidRPr="00800BA5" w:rsidRDefault="00465F57" w:rsidP="008D4B25">
            <w:pPr>
              <w:rPr>
                <w:sz w:val="20"/>
                <w:szCs w:val="20"/>
              </w:rPr>
            </w:pPr>
            <w:r w:rsidRPr="00800BA5">
              <w:rPr>
                <w:sz w:val="20"/>
                <w:szCs w:val="20"/>
              </w:rPr>
              <w:t>h-om</w:t>
            </w:r>
          </w:p>
        </w:tc>
        <w:tc>
          <w:tcPr>
            <w:tcW w:w="1134" w:type="dxa"/>
            <w:tcBorders>
              <w:top w:val="single" w:sz="4" w:space="0" w:color="auto"/>
              <w:bottom w:val="single" w:sz="4" w:space="0" w:color="auto"/>
            </w:tcBorders>
          </w:tcPr>
          <w:p w14:paraId="62B2B573" w14:textId="77777777" w:rsidR="00465F57" w:rsidRPr="00800BA5" w:rsidRDefault="00465F57" w:rsidP="008D4B25">
            <w:pPr>
              <w:rPr>
                <w:sz w:val="20"/>
                <w:szCs w:val="20"/>
              </w:rPr>
            </w:pPr>
            <w:r w:rsidRPr="00800BA5">
              <w:rPr>
                <w:sz w:val="20"/>
                <w:szCs w:val="20"/>
              </w:rPr>
              <w:t>5,07</w:t>
            </w:r>
          </w:p>
        </w:tc>
      </w:tr>
      <w:tr w:rsidR="00465F57" w:rsidRPr="00907F37" w14:paraId="65334F23" w14:textId="77777777" w:rsidTr="008D4B2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FB0533" w14:textId="77777777" w:rsidR="00465F57" w:rsidRPr="00800BA5" w:rsidRDefault="00465F57" w:rsidP="008D4B25">
            <w:pPr>
              <w:rPr>
                <w:sz w:val="20"/>
                <w:szCs w:val="20"/>
              </w:rPr>
            </w:pPr>
          </w:p>
        </w:tc>
        <w:tc>
          <w:tcPr>
            <w:tcW w:w="1559" w:type="dxa"/>
            <w:tcBorders>
              <w:top w:val="single" w:sz="4" w:space="0" w:color="auto"/>
              <w:bottom w:val="single" w:sz="4" w:space="0" w:color="auto"/>
            </w:tcBorders>
          </w:tcPr>
          <w:p w14:paraId="5E0365D8" w14:textId="77777777" w:rsidR="00465F57" w:rsidRPr="00800BA5" w:rsidRDefault="00465F57" w:rsidP="008D4B25">
            <w:pPr>
              <w:rPr>
                <w:sz w:val="20"/>
                <w:szCs w:val="20"/>
              </w:rPr>
            </w:pPr>
            <w:r w:rsidRPr="00800BA5">
              <w:rPr>
                <w:sz w:val="20"/>
                <w:szCs w:val="20"/>
              </w:rPr>
              <w:t>2952240004004</w:t>
            </w:r>
          </w:p>
        </w:tc>
        <w:tc>
          <w:tcPr>
            <w:tcW w:w="5837" w:type="dxa"/>
            <w:tcBorders>
              <w:top w:val="single" w:sz="4" w:space="0" w:color="auto"/>
              <w:bottom w:val="single" w:sz="4" w:space="0" w:color="auto"/>
            </w:tcBorders>
          </w:tcPr>
          <w:p w14:paraId="4366F406" w14:textId="77777777" w:rsidR="00465F57" w:rsidRPr="00800BA5" w:rsidRDefault="00465F57" w:rsidP="008D4B25">
            <w:pPr>
              <w:rPr>
                <w:sz w:val="20"/>
                <w:szCs w:val="20"/>
              </w:rPr>
            </w:pPr>
            <w:r w:rsidRPr="00800BA5">
              <w:rPr>
                <w:sz w:val="20"/>
                <w:szCs w:val="20"/>
              </w:rPr>
              <w:t>Compactor auto cu rulouri pina la 12 tf</w:t>
            </w:r>
          </w:p>
        </w:tc>
        <w:tc>
          <w:tcPr>
            <w:tcW w:w="1134" w:type="dxa"/>
            <w:tcBorders>
              <w:top w:val="single" w:sz="4" w:space="0" w:color="auto"/>
              <w:bottom w:val="single" w:sz="4" w:space="0" w:color="auto"/>
            </w:tcBorders>
          </w:tcPr>
          <w:p w14:paraId="5FAC5AE0" w14:textId="77777777" w:rsidR="00465F57" w:rsidRPr="00800BA5" w:rsidRDefault="00465F57" w:rsidP="008D4B25">
            <w:pPr>
              <w:rPr>
                <w:sz w:val="20"/>
                <w:szCs w:val="20"/>
              </w:rPr>
            </w:pPr>
            <w:r w:rsidRPr="00800BA5">
              <w:rPr>
                <w:sz w:val="20"/>
                <w:szCs w:val="20"/>
              </w:rPr>
              <w:t>h-ut</w:t>
            </w:r>
          </w:p>
        </w:tc>
        <w:tc>
          <w:tcPr>
            <w:tcW w:w="1134" w:type="dxa"/>
            <w:tcBorders>
              <w:top w:val="single" w:sz="4" w:space="0" w:color="auto"/>
              <w:bottom w:val="single" w:sz="4" w:space="0" w:color="auto"/>
            </w:tcBorders>
          </w:tcPr>
          <w:p w14:paraId="72273543" w14:textId="77777777" w:rsidR="00465F57" w:rsidRPr="00800BA5" w:rsidRDefault="00465F57" w:rsidP="008D4B25">
            <w:pPr>
              <w:rPr>
                <w:sz w:val="20"/>
                <w:szCs w:val="20"/>
              </w:rPr>
            </w:pPr>
            <w:r w:rsidRPr="00800BA5">
              <w:rPr>
                <w:sz w:val="20"/>
                <w:szCs w:val="20"/>
              </w:rPr>
              <w:t>8,702</w:t>
            </w:r>
          </w:p>
        </w:tc>
      </w:tr>
      <w:tr w:rsidR="00465F57" w:rsidRPr="00907F37" w14:paraId="0F96AD71" w14:textId="77777777" w:rsidTr="008D4B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shd w:val="clear" w:color="auto" w:fill="CCFFCC"/>
          </w:tcPr>
          <w:p w14:paraId="7C6FDF08" w14:textId="77777777" w:rsidR="00465F57" w:rsidRPr="00800BA5" w:rsidRDefault="00465F57" w:rsidP="008D4B25">
            <w:pPr>
              <w:rPr>
                <w:b/>
                <w:bCs/>
                <w:sz w:val="20"/>
                <w:szCs w:val="20"/>
              </w:rPr>
            </w:pPr>
            <w:r w:rsidRPr="00800BA5">
              <w:rPr>
                <w:b/>
                <w:bCs/>
                <w:sz w:val="20"/>
                <w:szCs w:val="20"/>
              </w:rPr>
              <w:t>5</w:t>
            </w:r>
          </w:p>
        </w:tc>
        <w:tc>
          <w:tcPr>
            <w:tcW w:w="1559" w:type="dxa"/>
            <w:tcBorders>
              <w:top w:val="single" w:sz="4" w:space="0" w:color="auto"/>
              <w:bottom w:val="single" w:sz="4" w:space="0" w:color="auto"/>
            </w:tcBorders>
            <w:shd w:val="clear" w:color="auto" w:fill="CCFFCC"/>
          </w:tcPr>
          <w:p w14:paraId="6ACC36A1" w14:textId="77777777" w:rsidR="00465F57" w:rsidRPr="00800BA5" w:rsidRDefault="00465F57" w:rsidP="008D4B25">
            <w:pPr>
              <w:rPr>
                <w:b/>
                <w:bCs/>
                <w:sz w:val="20"/>
                <w:szCs w:val="20"/>
              </w:rPr>
            </w:pPr>
            <w:r w:rsidRPr="00800BA5">
              <w:rPr>
                <w:b/>
                <w:bCs/>
                <w:sz w:val="20"/>
                <w:szCs w:val="20"/>
              </w:rPr>
              <w:t>TsC02A1</w:t>
            </w:r>
          </w:p>
        </w:tc>
        <w:tc>
          <w:tcPr>
            <w:tcW w:w="5837" w:type="dxa"/>
            <w:tcBorders>
              <w:top w:val="single" w:sz="4" w:space="0" w:color="auto"/>
              <w:bottom w:val="single" w:sz="4" w:space="0" w:color="auto"/>
            </w:tcBorders>
            <w:shd w:val="clear" w:color="auto" w:fill="CCFFCC"/>
          </w:tcPr>
          <w:p w14:paraId="3758C117" w14:textId="77777777" w:rsidR="00465F57" w:rsidRPr="00800BA5" w:rsidRDefault="00465F57" w:rsidP="008D4B25">
            <w:pPr>
              <w:rPr>
                <w:b/>
                <w:bCs/>
                <w:sz w:val="20"/>
                <w:szCs w:val="20"/>
              </w:rPr>
            </w:pPr>
            <w:r w:rsidRPr="00800BA5">
              <w:rPr>
                <w:b/>
                <w:bCs/>
                <w:sz w:val="20"/>
                <w:szCs w:val="20"/>
              </w:rPr>
              <w:t>Sapatura mecanica cu excavator pe pneuri de 0,21-0,39 mc, cu comanda hidraulica, in pamint cu umiditate naturala descarcare in depozit teren catg. I.</w:t>
            </w:r>
          </w:p>
        </w:tc>
        <w:tc>
          <w:tcPr>
            <w:tcW w:w="1134" w:type="dxa"/>
            <w:tcBorders>
              <w:top w:val="single" w:sz="4" w:space="0" w:color="auto"/>
              <w:bottom w:val="single" w:sz="4" w:space="0" w:color="auto"/>
            </w:tcBorders>
            <w:shd w:val="clear" w:color="auto" w:fill="CCFFCC"/>
            <w:vAlign w:val="center"/>
          </w:tcPr>
          <w:p w14:paraId="62F459E8" w14:textId="77777777" w:rsidR="00465F57" w:rsidRPr="00800BA5" w:rsidRDefault="00465F57" w:rsidP="008D4B25">
            <w:pPr>
              <w:jc w:val="center"/>
              <w:rPr>
                <w:sz w:val="20"/>
                <w:szCs w:val="20"/>
              </w:rPr>
            </w:pPr>
            <w:r w:rsidRPr="00800BA5">
              <w:rPr>
                <w:sz w:val="20"/>
                <w:szCs w:val="20"/>
              </w:rPr>
              <w:t>100 m3</w:t>
            </w:r>
          </w:p>
        </w:tc>
        <w:tc>
          <w:tcPr>
            <w:tcW w:w="1134" w:type="dxa"/>
            <w:tcBorders>
              <w:top w:val="single" w:sz="4" w:space="0" w:color="auto"/>
              <w:bottom w:val="single" w:sz="4" w:space="0" w:color="auto"/>
            </w:tcBorders>
            <w:shd w:val="clear" w:color="auto" w:fill="CCFFCC"/>
            <w:vAlign w:val="center"/>
          </w:tcPr>
          <w:p w14:paraId="532A0F38" w14:textId="77777777" w:rsidR="00465F57" w:rsidRPr="00800BA5" w:rsidRDefault="00465F57" w:rsidP="008D4B25">
            <w:pPr>
              <w:jc w:val="center"/>
              <w:rPr>
                <w:sz w:val="20"/>
                <w:szCs w:val="20"/>
              </w:rPr>
            </w:pPr>
          </w:p>
        </w:tc>
      </w:tr>
      <w:tr w:rsidR="00465F57" w:rsidRPr="00907F37" w14:paraId="18E0DDFC" w14:textId="77777777" w:rsidTr="008D4B2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887037" w14:textId="77777777" w:rsidR="00465F57" w:rsidRPr="00800BA5" w:rsidRDefault="00465F57" w:rsidP="008D4B25">
            <w:pPr>
              <w:rPr>
                <w:sz w:val="20"/>
                <w:szCs w:val="20"/>
              </w:rPr>
            </w:pPr>
          </w:p>
        </w:tc>
        <w:tc>
          <w:tcPr>
            <w:tcW w:w="1559" w:type="dxa"/>
            <w:tcBorders>
              <w:top w:val="single" w:sz="4" w:space="0" w:color="auto"/>
              <w:bottom w:val="single" w:sz="4" w:space="0" w:color="auto"/>
            </w:tcBorders>
          </w:tcPr>
          <w:p w14:paraId="6745AF3E" w14:textId="77777777" w:rsidR="00465F57" w:rsidRPr="00800BA5" w:rsidRDefault="00465F57" w:rsidP="008D4B25">
            <w:pPr>
              <w:rPr>
                <w:sz w:val="20"/>
                <w:szCs w:val="20"/>
              </w:rPr>
            </w:pPr>
            <w:r w:rsidRPr="00800BA5">
              <w:rPr>
                <w:sz w:val="20"/>
                <w:szCs w:val="20"/>
              </w:rPr>
              <w:t>2952260003521</w:t>
            </w:r>
          </w:p>
        </w:tc>
        <w:tc>
          <w:tcPr>
            <w:tcW w:w="5837" w:type="dxa"/>
            <w:tcBorders>
              <w:top w:val="single" w:sz="4" w:space="0" w:color="auto"/>
              <w:bottom w:val="single" w:sz="4" w:space="0" w:color="auto"/>
            </w:tcBorders>
          </w:tcPr>
          <w:p w14:paraId="7760BF60" w14:textId="77777777" w:rsidR="00465F57" w:rsidRPr="00800BA5" w:rsidRDefault="00465F57" w:rsidP="008D4B25">
            <w:pPr>
              <w:rPr>
                <w:sz w:val="20"/>
                <w:szCs w:val="20"/>
              </w:rPr>
            </w:pPr>
            <w:r w:rsidRPr="00800BA5">
              <w:rPr>
                <w:sz w:val="20"/>
                <w:szCs w:val="20"/>
              </w:rPr>
              <w:t>Excavator pe pneuri cu motor termic de 0,21-0,39 mc buldoex</w:t>
            </w:r>
          </w:p>
        </w:tc>
        <w:tc>
          <w:tcPr>
            <w:tcW w:w="1134" w:type="dxa"/>
            <w:tcBorders>
              <w:top w:val="single" w:sz="4" w:space="0" w:color="auto"/>
              <w:bottom w:val="single" w:sz="4" w:space="0" w:color="auto"/>
            </w:tcBorders>
          </w:tcPr>
          <w:p w14:paraId="559ACE9E" w14:textId="77777777" w:rsidR="00465F57" w:rsidRPr="00800BA5" w:rsidRDefault="00465F57" w:rsidP="008D4B25">
            <w:pPr>
              <w:rPr>
                <w:sz w:val="20"/>
                <w:szCs w:val="20"/>
              </w:rPr>
            </w:pPr>
            <w:r w:rsidRPr="00800BA5">
              <w:rPr>
                <w:sz w:val="20"/>
                <w:szCs w:val="20"/>
              </w:rPr>
              <w:t>h-ut</w:t>
            </w:r>
          </w:p>
        </w:tc>
        <w:tc>
          <w:tcPr>
            <w:tcW w:w="1134" w:type="dxa"/>
            <w:tcBorders>
              <w:top w:val="single" w:sz="4" w:space="0" w:color="auto"/>
              <w:bottom w:val="single" w:sz="4" w:space="0" w:color="auto"/>
            </w:tcBorders>
          </w:tcPr>
          <w:p w14:paraId="2EF57045" w14:textId="77777777" w:rsidR="00465F57" w:rsidRPr="00800BA5" w:rsidRDefault="00465F57" w:rsidP="008D4B25">
            <w:pPr>
              <w:rPr>
                <w:sz w:val="20"/>
                <w:szCs w:val="20"/>
              </w:rPr>
            </w:pPr>
            <w:r w:rsidRPr="00800BA5">
              <w:rPr>
                <w:sz w:val="20"/>
                <w:szCs w:val="20"/>
              </w:rPr>
              <w:t>3,72</w:t>
            </w:r>
          </w:p>
        </w:tc>
      </w:tr>
      <w:tr w:rsidR="00465F57" w:rsidRPr="00907F37" w14:paraId="372AA2C5" w14:textId="77777777" w:rsidTr="008D4B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shd w:val="clear" w:color="auto" w:fill="CCFFCC"/>
          </w:tcPr>
          <w:p w14:paraId="05B0DB00" w14:textId="77777777" w:rsidR="00465F57" w:rsidRPr="00800BA5" w:rsidRDefault="00465F57" w:rsidP="008D4B25">
            <w:pPr>
              <w:rPr>
                <w:b/>
                <w:bCs/>
                <w:sz w:val="20"/>
                <w:szCs w:val="20"/>
              </w:rPr>
            </w:pPr>
            <w:r w:rsidRPr="00800BA5">
              <w:rPr>
                <w:b/>
                <w:bCs/>
                <w:sz w:val="20"/>
                <w:szCs w:val="20"/>
              </w:rPr>
              <w:t>6</w:t>
            </w:r>
          </w:p>
        </w:tc>
        <w:tc>
          <w:tcPr>
            <w:tcW w:w="1559" w:type="dxa"/>
            <w:tcBorders>
              <w:top w:val="single" w:sz="4" w:space="0" w:color="auto"/>
              <w:bottom w:val="single" w:sz="4" w:space="0" w:color="auto"/>
            </w:tcBorders>
            <w:shd w:val="clear" w:color="auto" w:fill="CCFFCC"/>
          </w:tcPr>
          <w:p w14:paraId="6CCE494B" w14:textId="77777777" w:rsidR="00465F57" w:rsidRPr="00800BA5" w:rsidRDefault="00465F57" w:rsidP="008D4B25">
            <w:pPr>
              <w:rPr>
                <w:b/>
                <w:bCs/>
                <w:sz w:val="20"/>
                <w:szCs w:val="20"/>
              </w:rPr>
            </w:pPr>
            <w:r w:rsidRPr="00800BA5">
              <w:rPr>
                <w:b/>
                <w:bCs/>
                <w:sz w:val="20"/>
                <w:szCs w:val="20"/>
              </w:rPr>
              <w:t>RpDD02C</w:t>
            </w:r>
          </w:p>
        </w:tc>
        <w:tc>
          <w:tcPr>
            <w:tcW w:w="5837" w:type="dxa"/>
            <w:tcBorders>
              <w:top w:val="single" w:sz="4" w:space="0" w:color="auto"/>
              <w:bottom w:val="single" w:sz="4" w:space="0" w:color="auto"/>
            </w:tcBorders>
            <w:shd w:val="clear" w:color="auto" w:fill="CCFFCC"/>
          </w:tcPr>
          <w:p w14:paraId="40DEA839" w14:textId="77777777" w:rsidR="00465F57" w:rsidRPr="00800BA5" w:rsidRDefault="00465F57" w:rsidP="008D4B25">
            <w:pPr>
              <w:rPr>
                <w:b/>
                <w:bCs/>
                <w:sz w:val="20"/>
                <w:szCs w:val="20"/>
              </w:rPr>
            </w:pPr>
            <w:r w:rsidRPr="00800BA5">
              <w:rPr>
                <w:b/>
                <w:bCs/>
                <w:sz w:val="20"/>
                <w:szCs w:val="20"/>
              </w:rPr>
              <w:t>Strat de fundatie sau reprofilare din piatra sparta, pentru drumuri, cu asternere mecanica, executat fara impanare si fara innoroire.</w:t>
            </w:r>
          </w:p>
        </w:tc>
        <w:tc>
          <w:tcPr>
            <w:tcW w:w="1134" w:type="dxa"/>
            <w:tcBorders>
              <w:top w:val="single" w:sz="4" w:space="0" w:color="auto"/>
              <w:bottom w:val="single" w:sz="4" w:space="0" w:color="auto"/>
            </w:tcBorders>
            <w:shd w:val="clear" w:color="auto" w:fill="CCFFCC"/>
            <w:vAlign w:val="center"/>
          </w:tcPr>
          <w:p w14:paraId="38E874CA" w14:textId="77777777" w:rsidR="00465F57" w:rsidRPr="00800BA5" w:rsidRDefault="00465F57" w:rsidP="008D4B25">
            <w:pPr>
              <w:jc w:val="center"/>
              <w:rPr>
                <w:sz w:val="20"/>
                <w:szCs w:val="20"/>
              </w:rPr>
            </w:pPr>
            <w:r w:rsidRPr="00800BA5">
              <w:rPr>
                <w:sz w:val="20"/>
                <w:szCs w:val="20"/>
              </w:rPr>
              <w:t>m3</w:t>
            </w:r>
          </w:p>
        </w:tc>
        <w:tc>
          <w:tcPr>
            <w:tcW w:w="1134" w:type="dxa"/>
            <w:tcBorders>
              <w:top w:val="single" w:sz="4" w:space="0" w:color="auto"/>
              <w:bottom w:val="single" w:sz="4" w:space="0" w:color="auto"/>
            </w:tcBorders>
            <w:shd w:val="clear" w:color="auto" w:fill="CCFFCC"/>
            <w:vAlign w:val="center"/>
          </w:tcPr>
          <w:p w14:paraId="48D53A4E" w14:textId="77777777" w:rsidR="00465F57" w:rsidRPr="00800BA5" w:rsidRDefault="00465F57" w:rsidP="008D4B25">
            <w:pPr>
              <w:jc w:val="center"/>
              <w:rPr>
                <w:sz w:val="20"/>
                <w:szCs w:val="20"/>
              </w:rPr>
            </w:pPr>
          </w:p>
        </w:tc>
      </w:tr>
      <w:tr w:rsidR="00465F57" w:rsidRPr="00907F37" w14:paraId="7FB0366E" w14:textId="77777777" w:rsidTr="008D4B2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B330A3" w14:textId="77777777" w:rsidR="00465F57" w:rsidRPr="00800BA5" w:rsidRDefault="00465F57" w:rsidP="008D4B25">
            <w:pPr>
              <w:rPr>
                <w:sz w:val="20"/>
                <w:szCs w:val="20"/>
              </w:rPr>
            </w:pPr>
          </w:p>
        </w:tc>
        <w:tc>
          <w:tcPr>
            <w:tcW w:w="1559" w:type="dxa"/>
            <w:tcBorders>
              <w:top w:val="single" w:sz="4" w:space="0" w:color="auto"/>
              <w:bottom w:val="single" w:sz="4" w:space="0" w:color="auto"/>
            </w:tcBorders>
          </w:tcPr>
          <w:p w14:paraId="6A5DCB95" w14:textId="77777777" w:rsidR="00465F57" w:rsidRPr="00800BA5" w:rsidRDefault="00465F57" w:rsidP="008D4B25">
            <w:pPr>
              <w:rPr>
                <w:sz w:val="20"/>
                <w:szCs w:val="20"/>
              </w:rPr>
            </w:pPr>
            <w:r w:rsidRPr="00800BA5">
              <w:rPr>
                <w:sz w:val="20"/>
                <w:szCs w:val="20"/>
              </w:rPr>
              <w:t>7129020012800</w:t>
            </w:r>
          </w:p>
        </w:tc>
        <w:tc>
          <w:tcPr>
            <w:tcW w:w="5837" w:type="dxa"/>
            <w:tcBorders>
              <w:top w:val="single" w:sz="4" w:space="0" w:color="auto"/>
              <w:bottom w:val="single" w:sz="4" w:space="0" w:color="auto"/>
            </w:tcBorders>
          </w:tcPr>
          <w:p w14:paraId="2B580266" w14:textId="77777777" w:rsidR="00465F57" w:rsidRPr="00800BA5" w:rsidRDefault="00465F57" w:rsidP="008D4B25">
            <w:pPr>
              <w:rPr>
                <w:sz w:val="20"/>
                <w:szCs w:val="20"/>
              </w:rPr>
            </w:pPr>
            <w:r w:rsidRPr="00800BA5">
              <w:rPr>
                <w:sz w:val="20"/>
                <w:szCs w:val="20"/>
              </w:rPr>
              <w:t>Pavator</w:t>
            </w:r>
          </w:p>
        </w:tc>
        <w:tc>
          <w:tcPr>
            <w:tcW w:w="1134" w:type="dxa"/>
            <w:tcBorders>
              <w:top w:val="single" w:sz="4" w:space="0" w:color="auto"/>
              <w:bottom w:val="single" w:sz="4" w:space="0" w:color="auto"/>
            </w:tcBorders>
          </w:tcPr>
          <w:p w14:paraId="6A60D2C7" w14:textId="77777777" w:rsidR="00465F57" w:rsidRPr="00800BA5" w:rsidRDefault="00465F57" w:rsidP="008D4B25">
            <w:pPr>
              <w:rPr>
                <w:sz w:val="20"/>
                <w:szCs w:val="20"/>
              </w:rPr>
            </w:pPr>
            <w:r w:rsidRPr="00800BA5">
              <w:rPr>
                <w:sz w:val="20"/>
                <w:szCs w:val="20"/>
              </w:rPr>
              <w:t>h-om</w:t>
            </w:r>
          </w:p>
        </w:tc>
        <w:tc>
          <w:tcPr>
            <w:tcW w:w="1134" w:type="dxa"/>
            <w:tcBorders>
              <w:top w:val="single" w:sz="4" w:space="0" w:color="auto"/>
              <w:bottom w:val="single" w:sz="4" w:space="0" w:color="auto"/>
            </w:tcBorders>
          </w:tcPr>
          <w:p w14:paraId="1F830053" w14:textId="77777777" w:rsidR="00465F57" w:rsidRPr="00800BA5" w:rsidRDefault="00465F57" w:rsidP="008D4B25">
            <w:pPr>
              <w:rPr>
                <w:sz w:val="20"/>
                <w:szCs w:val="20"/>
              </w:rPr>
            </w:pPr>
            <w:r w:rsidRPr="00800BA5">
              <w:rPr>
                <w:sz w:val="20"/>
                <w:szCs w:val="20"/>
              </w:rPr>
              <w:t>0,12</w:t>
            </w:r>
          </w:p>
        </w:tc>
      </w:tr>
      <w:tr w:rsidR="00465F57" w:rsidRPr="00907F37" w14:paraId="4397911B" w14:textId="77777777" w:rsidTr="008D4B2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2528B4" w14:textId="77777777" w:rsidR="00465F57" w:rsidRPr="00800BA5" w:rsidRDefault="00465F57" w:rsidP="008D4B25">
            <w:pPr>
              <w:rPr>
                <w:sz w:val="20"/>
                <w:szCs w:val="20"/>
              </w:rPr>
            </w:pPr>
          </w:p>
        </w:tc>
        <w:tc>
          <w:tcPr>
            <w:tcW w:w="1559" w:type="dxa"/>
            <w:tcBorders>
              <w:top w:val="single" w:sz="4" w:space="0" w:color="auto"/>
              <w:bottom w:val="single" w:sz="4" w:space="0" w:color="auto"/>
            </w:tcBorders>
          </w:tcPr>
          <w:p w14:paraId="7A9735EA" w14:textId="77777777" w:rsidR="00465F57" w:rsidRPr="00800BA5" w:rsidRDefault="00465F57" w:rsidP="008D4B25">
            <w:pPr>
              <w:rPr>
                <w:sz w:val="20"/>
                <w:szCs w:val="20"/>
              </w:rPr>
            </w:pPr>
            <w:r w:rsidRPr="00800BA5">
              <w:rPr>
                <w:sz w:val="20"/>
                <w:szCs w:val="20"/>
              </w:rPr>
              <w:t>9310060019922</w:t>
            </w:r>
          </w:p>
        </w:tc>
        <w:tc>
          <w:tcPr>
            <w:tcW w:w="5837" w:type="dxa"/>
            <w:tcBorders>
              <w:top w:val="single" w:sz="4" w:space="0" w:color="auto"/>
              <w:bottom w:val="single" w:sz="4" w:space="0" w:color="auto"/>
            </w:tcBorders>
          </w:tcPr>
          <w:p w14:paraId="15FC3883" w14:textId="77777777" w:rsidR="00465F57" w:rsidRPr="00800BA5" w:rsidRDefault="00465F57" w:rsidP="008D4B25">
            <w:pPr>
              <w:rPr>
                <w:sz w:val="20"/>
                <w:szCs w:val="20"/>
              </w:rPr>
            </w:pPr>
            <w:r w:rsidRPr="00800BA5">
              <w:rPr>
                <w:sz w:val="20"/>
                <w:szCs w:val="20"/>
              </w:rPr>
              <w:t xml:space="preserve">Muncitor deservire </w:t>
            </w:r>
          </w:p>
        </w:tc>
        <w:tc>
          <w:tcPr>
            <w:tcW w:w="1134" w:type="dxa"/>
            <w:tcBorders>
              <w:top w:val="single" w:sz="4" w:space="0" w:color="auto"/>
              <w:bottom w:val="single" w:sz="4" w:space="0" w:color="auto"/>
            </w:tcBorders>
          </w:tcPr>
          <w:p w14:paraId="0810BFA7" w14:textId="77777777" w:rsidR="00465F57" w:rsidRPr="00800BA5" w:rsidRDefault="00465F57" w:rsidP="008D4B25">
            <w:pPr>
              <w:rPr>
                <w:sz w:val="20"/>
                <w:szCs w:val="20"/>
              </w:rPr>
            </w:pPr>
            <w:r w:rsidRPr="00800BA5">
              <w:rPr>
                <w:sz w:val="20"/>
                <w:szCs w:val="20"/>
              </w:rPr>
              <w:t>h-om</w:t>
            </w:r>
          </w:p>
        </w:tc>
        <w:tc>
          <w:tcPr>
            <w:tcW w:w="1134" w:type="dxa"/>
            <w:tcBorders>
              <w:top w:val="single" w:sz="4" w:space="0" w:color="auto"/>
              <w:bottom w:val="single" w:sz="4" w:space="0" w:color="auto"/>
            </w:tcBorders>
          </w:tcPr>
          <w:p w14:paraId="059516C7" w14:textId="77777777" w:rsidR="00465F57" w:rsidRPr="00800BA5" w:rsidRDefault="00465F57" w:rsidP="008D4B25">
            <w:pPr>
              <w:rPr>
                <w:sz w:val="20"/>
                <w:szCs w:val="20"/>
              </w:rPr>
            </w:pPr>
            <w:r w:rsidRPr="00800BA5">
              <w:rPr>
                <w:sz w:val="20"/>
                <w:szCs w:val="20"/>
              </w:rPr>
              <w:t>0,25</w:t>
            </w:r>
          </w:p>
        </w:tc>
      </w:tr>
      <w:tr w:rsidR="00465F57" w:rsidRPr="00907F37" w14:paraId="667591FA" w14:textId="77777777" w:rsidTr="008D4B2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A69738" w14:textId="77777777" w:rsidR="00465F57" w:rsidRPr="00800BA5" w:rsidRDefault="00465F57" w:rsidP="008D4B25">
            <w:pPr>
              <w:rPr>
                <w:sz w:val="20"/>
                <w:szCs w:val="20"/>
              </w:rPr>
            </w:pPr>
          </w:p>
        </w:tc>
        <w:tc>
          <w:tcPr>
            <w:tcW w:w="1559" w:type="dxa"/>
            <w:tcBorders>
              <w:top w:val="single" w:sz="4" w:space="0" w:color="auto"/>
              <w:bottom w:val="single" w:sz="4" w:space="0" w:color="auto"/>
            </w:tcBorders>
          </w:tcPr>
          <w:p w14:paraId="1A041417" w14:textId="77777777" w:rsidR="00465F57" w:rsidRPr="00800BA5" w:rsidRDefault="00465F57" w:rsidP="008D4B25">
            <w:pPr>
              <w:rPr>
                <w:sz w:val="20"/>
                <w:szCs w:val="20"/>
              </w:rPr>
            </w:pPr>
            <w:r w:rsidRPr="00800BA5">
              <w:rPr>
                <w:sz w:val="20"/>
                <w:szCs w:val="20"/>
              </w:rPr>
              <w:t>1411122201672</w:t>
            </w:r>
          </w:p>
        </w:tc>
        <w:tc>
          <w:tcPr>
            <w:tcW w:w="5837" w:type="dxa"/>
            <w:tcBorders>
              <w:top w:val="single" w:sz="4" w:space="0" w:color="auto"/>
              <w:bottom w:val="single" w:sz="4" w:space="0" w:color="auto"/>
            </w:tcBorders>
          </w:tcPr>
          <w:p w14:paraId="29837A8B" w14:textId="77777777" w:rsidR="00465F57" w:rsidRPr="00800BA5" w:rsidRDefault="00465F57" w:rsidP="008D4B25">
            <w:pPr>
              <w:rPr>
                <w:sz w:val="20"/>
                <w:szCs w:val="20"/>
              </w:rPr>
            </w:pPr>
            <w:r w:rsidRPr="00800BA5">
              <w:rPr>
                <w:sz w:val="20"/>
                <w:szCs w:val="20"/>
              </w:rPr>
              <w:t>Piatra sparta pentru pt.drumuri 40-63 si 63-90 mm</w:t>
            </w:r>
          </w:p>
        </w:tc>
        <w:tc>
          <w:tcPr>
            <w:tcW w:w="1134" w:type="dxa"/>
            <w:tcBorders>
              <w:top w:val="single" w:sz="4" w:space="0" w:color="auto"/>
              <w:bottom w:val="single" w:sz="4" w:space="0" w:color="auto"/>
            </w:tcBorders>
          </w:tcPr>
          <w:p w14:paraId="3400E536" w14:textId="77777777" w:rsidR="00465F57" w:rsidRPr="00800BA5" w:rsidRDefault="00465F57" w:rsidP="008D4B25">
            <w:pPr>
              <w:rPr>
                <w:sz w:val="20"/>
                <w:szCs w:val="20"/>
              </w:rPr>
            </w:pPr>
            <w:r w:rsidRPr="00800BA5">
              <w:rPr>
                <w:sz w:val="20"/>
                <w:szCs w:val="20"/>
              </w:rPr>
              <w:t>m3</w:t>
            </w:r>
          </w:p>
        </w:tc>
        <w:tc>
          <w:tcPr>
            <w:tcW w:w="1134" w:type="dxa"/>
            <w:tcBorders>
              <w:top w:val="single" w:sz="4" w:space="0" w:color="auto"/>
              <w:bottom w:val="single" w:sz="4" w:space="0" w:color="auto"/>
            </w:tcBorders>
          </w:tcPr>
          <w:p w14:paraId="216623BB" w14:textId="77777777" w:rsidR="00465F57" w:rsidRPr="00800BA5" w:rsidRDefault="00465F57" w:rsidP="008D4B25">
            <w:pPr>
              <w:rPr>
                <w:sz w:val="20"/>
                <w:szCs w:val="20"/>
              </w:rPr>
            </w:pPr>
            <w:r w:rsidRPr="00800BA5">
              <w:rPr>
                <w:sz w:val="20"/>
                <w:szCs w:val="20"/>
              </w:rPr>
              <w:t>1,27</w:t>
            </w:r>
          </w:p>
        </w:tc>
      </w:tr>
      <w:tr w:rsidR="00465F57" w:rsidRPr="00907F37" w14:paraId="0F807792" w14:textId="77777777" w:rsidTr="008D4B2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6E03E1" w14:textId="77777777" w:rsidR="00465F57" w:rsidRPr="00800BA5" w:rsidRDefault="00465F57" w:rsidP="008D4B25">
            <w:pPr>
              <w:rPr>
                <w:sz w:val="20"/>
                <w:szCs w:val="20"/>
              </w:rPr>
            </w:pPr>
          </w:p>
        </w:tc>
        <w:tc>
          <w:tcPr>
            <w:tcW w:w="1559" w:type="dxa"/>
            <w:tcBorders>
              <w:top w:val="single" w:sz="4" w:space="0" w:color="auto"/>
              <w:bottom w:val="single" w:sz="4" w:space="0" w:color="auto"/>
            </w:tcBorders>
          </w:tcPr>
          <w:p w14:paraId="6297A355" w14:textId="77777777" w:rsidR="00465F57" w:rsidRPr="00800BA5" w:rsidRDefault="00465F57" w:rsidP="008D4B25">
            <w:pPr>
              <w:rPr>
                <w:sz w:val="20"/>
                <w:szCs w:val="20"/>
              </w:rPr>
            </w:pPr>
            <w:r w:rsidRPr="00800BA5">
              <w:rPr>
                <w:sz w:val="20"/>
                <w:szCs w:val="20"/>
              </w:rPr>
              <w:t>1212121212121</w:t>
            </w:r>
          </w:p>
        </w:tc>
        <w:tc>
          <w:tcPr>
            <w:tcW w:w="5837" w:type="dxa"/>
            <w:tcBorders>
              <w:top w:val="single" w:sz="4" w:space="0" w:color="auto"/>
              <w:bottom w:val="single" w:sz="4" w:space="0" w:color="auto"/>
            </w:tcBorders>
          </w:tcPr>
          <w:p w14:paraId="6E61D07D" w14:textId="77777777" w:rsidR="00465F57" w:rsidRPr="00800BA5" w:rsidRDefault="00465F57" w:rsidP="008D4B25">
            <w:pPr>
              <w:rPr>
                <w:sz w:val="20"/>
                <w:szCs w:val="20"/>
              </w:rPr>
            </w:pPr>
            <w:r w:rsidRPr="00800BA5">
              <w:rPr>
                <w:sz w:val="20"/>
                <w:szCs w:val="20"/>
              </w:rPr>
              <w:t>apa</w:t>
            </w:r>
          </w:p>
        </w:tc>
        <w:tc>
          <w:tcPr>
            <w:tcW w:w="1134" w:type="dxa"/>
            <w:tcBorders>
              <w:top w:val="single" w:sz="4" w:space="0" w:color="auto"/>
              <w:bottom w:val="single" w:sz="4" w:space="0" w:color="auto"/>
            </w:tcBorders>
          </w:tcPr>
          <w:p w14:paraId="398838BB" w14:textId="77777777" w:rsidR="00465F57" w:rsidRPr="00800BA5" w:rsidRDefault="00465F57" w:rsidP="008D4B25">
            <w:pPr>
              <w:rPr>
                <w:sz w:val="20"/>
                <w:szCs w:val="20"/>
              </w:rPr>
            </w:pPr>
            <w:r w:rsidRPr="00800BA5">
              <w:rPr>
                <w:sz w:val="20"/>
                <w:szCs w:val="20"/>
              </w:rPr>
              <w:t>m3</w:t>
            </w:r>
          </w:p>
        </w:tc>
        <w:tc>
          <w:tcPr>
            <w:tcW w:w="1134" w:type="dxa"/>
            <w:tcBorders>
              <w:top w:val="single" w:sz="4" w:space="0" w:color="auto"/>
              <w:bottom w:val="single" w:sz="4" w:space="0" w:color="auto"/>
            </w:tcBorders>
          </w:tcPr>
          <w:p w14:paraId="39F5385F" w14:textId="77777777" w:rsidR="00465F57" w:rsidRPr="00800BA5" w:rsidRDefault="00465F57" w:rsidP="008D4B25">
            <w:pPr>
              <w:rPr>
                <w:sz w:val="20"/>
                <w:szCs w:val="20"/>
              </w:rPr>
            </w:pPr>
            <w:r w:rsidRPr="00800BA5">
              <w:rPr>
                <w:sz w:val="20"/>
                <w:szCs w:val="20"/>
              </w:rPr>
              <w:t>0,05</w:t>
            </w:r>
          </w:p>
        </w:tc>
      </w:tr>
      <w:tr w:rsidR="00465F57" w:rsidRPr="00907F37" w14:paraId="38C14209" w14:textId="77777777" w:rsidTr="008D4B2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77D476" w14:textId="77777777" w:rsidR="00465F57" w:rsidRPr="00800BA5" w:rsidRDefault="00465F57" w:rsidP="008D4B25">
            <w:pPr>
              <w:rPr>
                <w:sz w:val="20"/>
                <w:szCs w:val="20"/>
              </w:rPr>
            </w:pPr>
          </w:p>
        </w:tc>
        <w:tc>
          <w:tcPr>
            <w:tcW w:w="1559" w:type="dxa"/>
            <w:tcBorders>
              <w:top w:val="single" w:sz="4" w:space="0" w:color="auto"/>
              <w:bottom w:val="single" w:sz="4" w:space="0" w:color="auto"/>
            </w:tcBorders>
          </w:tcPr>
          <w:p w14:paraId="661E8416" w14:textId="77777777" w:rsidR="00465F57" w:rsidRPr="00800BA5" w:rsidRDefault="00465F57" w:rsidP="008D4B25">
            <w:pPr>
              <w:rPr>
                <w:sz w:val="20"/>
                <w:szCs w:val="20"/>
              </w:rPr>
            </w:pPr>
            <w:r w:rsidRPr="00800BA5">
              <w:rPr>
                <w:sz w:val="20"/>
                <w:szCs w:val="20"/>
              </w:rPr>
              <w:t>2952220003546</w:t>
            </w:r>
          </w:p>
        </w:tc>
        <w:tc>
          <w:tcPr>
            <w:tcW w:w="5837" w:type="dxa"/>
            <w:tcBorders>
              <w:top w:val="single" w:sz="4" w:space="0" w:color="auto"/>
              <w:bottom w:val="single" w:sz="4" w:space="0" w:color="auto"/>
            </w:tcBorders>
          </w:tcPr>
          <w:p w14:paraId="3BBE3C4C" w14:textId="77777777" w:rsidR="00465F57" w:rsidRPr="00800BA5" w:rsidRDefault="00465F57" w:rsidP="008D4B25">
            <w:pPr>
              <w:rPr>
                <w:sz w:val="20"/>
                <w:szCs w:val="20"/>
              </w:rPr>
            </w:pPr>
            <w:r w:rsidRPr="00800BA5">
              <w:rPr>
                <w:sz w:val="20"/>
                <w:szCs w:val="20"/>
              </w:rPr>
              <w:t>Autogreder pina la 175 cp</w:t>
            </w:r>
          </w:p>
        </w:tc>
        <w:tc>
          <w:tcPr>
            <w:tcW w:w="1134" w:type="dxa"/>
            <w:tcBorders>
              <w:top w:val="single" w:sz="4" w:space="0" w:color="auto"/>
              <w:bottom w:val="single" w:sz="4" w:space="0" w:color="auto"/>
            </w:tcBorders>
          </w:tcPr>
          <w:p w14:paraId="0C1C1690" w14:textId="77777777" w:rsidR="00465F57" w:rsidRPr="00800BA5" w:rsidRDefault="00465F57" w:rsidP="008D4B25">
            <w:pPr>
              <w:rPr>
                <w:sz w:val="20"/>
                <w:szCs w:val="20"/>
              </w:rPr>
            </w:pPr>
            <w:r w:rsidRPr="00800BA5">
              <w:rPr>
                <w:sz w:val="20"/>
                <w:szCs w:val="20"/>
              </w:rPr>
              <w:t>h-ut</w:t>
            </w:r>
          </w:p>
        </w:tc>
        <w:tc>
          <w:tcPr>
            <w:tcW w:w="1134" w:type="dxa"/>
            <w:tcBorders>
              <w:top w:val="single" w:sz="4" w:space="0" w:color="auto"/>
              <w:bottom w:val="single" w:sz="4" w:space="0" w:color="auto"/>
            </w:tcBorders>
          </w:tcPr>
          <w:p w14:paraId="2C9A5BD2" w14:textId="77777777" w:rsidR="00465F57" w:rsidRPr="00800BA5" w:rsidRDefault="00465F57" w:rsidP="008D4B25">
            <w:pPr>
              <w:rPr>
                <w:sz w:val="20"/>
                <w:szCs w:val="20"/>
              </w:rPr>
            </w:pPr>
            <w:r w:rsidRPr="00800BA5">
              <w:rPr>
                <w:sz w:val="20"/>
                <w:szCs w:val="20"/>
              </w:rPr>
              <w:t>0,042</w:t>
            </w:r>
          </w:p>
        </w:tc>
      </w:tr>
      <w:tr w:rsidR="00465F57" w:rsidRPr="00907F37" w14:paraId="14944CAB" w14:textId="77777777" w:rsidTr="008D4B2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0F1654" w14:textId="77777777" w:rsidR="00465F57" w:rsidRPr="00800BA5" w:rsidRDefault="00465F57" w:rsidP="008D4B25">
            <w:pPr>
              <w:rPr>
                <w:sz w:val="20"/>
                <w:szCs w:val="20"/>
              </w:rPr>
            </w:pPr>
          </w:p>
        </w:tc>
        <w:tc>
          <w:tcPr>
            <w:tcW w:w="1559" w:type="dxa"/>
            <w:tcBorders>
              <w:top w:val="single" w:sz="4" w:space="0" w:color="auto"/>
              <w:bottom w:val="single" w:sz="4" w:space="0" w:color="auto"/>
            </w:tcBorders>
          </w:tcPr>
          <w:p w14:paraId="02D8842A" w14:textId="77777777" w:rsidR="00465F57" w:rsidRPr="00800BA5" w:rsidRDefault="00465F57" w:rsidP="008D4B25">
            <w:pPr>
              <w:rPr>
                <w:sz w:val="20"/>
                <w:szCs w:val="20"/>
              </w:rPr>
            </w:pPr>
            <w:r w:rsidRPr="00800BA5">
              <w:rPr>
                <w:sz w:val="20"/>
                <w:szCs w:val="20"/>
              </w:rPr>
              <w:t>2952240004012</w:t>
            </w:r>
          </w:p>
        </w:tc>
        <w:tc>
          <w:tcPr>
            <w:tcW w:w="5837" w:type="dxa"/>
            <w:tcBorders>
              <w:top w:val="single" w:sz="4" w:space="0" w:color="auto"/>
              <w:bottom w:val="single" w:sz="4" w:space="0" w:color="auto"/>
            </w:tcBorders>
          </w:tcPr>
          <w:p w14:paraId="4752E519" w14:textId="77777777" w:rsidR="00465F57" w:rsidRPr="00800BA5" w:rsidRDefault="00465F57" w:rsidP="008D4B25">
            <w:pPr>
              <w:rPr>
                <w:sz w:val="20"/>
                <w:szCs w:val="20"/>
              </w:rPr>
            </w:pPr>
            <w:r w:rsidRPr="00800BA5">
              <w:rPr>
                <w:sz w:val="20"/>
                <w:szCs w:val="20"/>
              </w:rPr>
              <w:t>Rulou compresor static autopropulsat de 8-14 t</w:t>
            </w:r>
          </w:p>
        </w:tc>
        <w:tc>
          <w:tcPr>
            <w:tcW w:w="1134" w:type="dxa"/>
            <w:tcBorders>
              <w:top w:val="single" w:sz="4" w:space="0" w:color="auto"/>
              <w:bottom w:val="single" w:sz="4" w:space="0" w:color="auto"/>
            </w:tcBorders>
          </w:tcPr>
          <w:p w14:paraId="522BBF82" w14:textId="77777777" w:rsidR="00465F57" w:rsidRPr="00800BA5" w:rsidRDefault="00465F57" w:rsidP="008D4B25">
            <w:pPr>
              <w:rPr>
                <w:sz w:val="20"/>
                <w:szCs w:val="20"/>
              </w:rPr>
            </w:pPr>
            <w:r w:rsidRPr="00800BA5">
              <w:rPr>
                <w:sz w:val="20"/>
                <w:szCs w:val="20"/>
              </w:rPr>
              <w:t>h-ut</w:t>
            </w:r>
          </w:p>
        </w:tc>
        <w:tc>
          <w:tcPr>
            <w:tcW w:w="1134" w:type="dxa"/>
            <w:tcBorders>
              <w:top w:val="single" w:sz="4" w:space="0" w:color="auto"/>
              <w:bottom w:val="single" w:sz="4" w:space="0" w:color="auto"/>
            </w:tcBorders>
          </w:tcPr>
          <w:p w14:paraId="735EBD62" w14:textId="77777777" w:rsidR="00465F57" w:rsidRPr="00800BA5" w:rsidRDefault="00465F57" w:rsidP="008D4B25">
            <w:pPr>
              <w:rPr>
                <w:sz w:val="20"/>
                <w:szCs w:val="20"/>
              </w:rPr>
            </w:pPr>
            <w:r w:rsidRPr="00800BA5">
              <w:rPr>
                <w:sz w:val="20"/>
                <w:szCs w:val="20"/>
              </w:rPr>
              <w:t>0,218</w:t>
            </w:r>
          </w:p>
        </w:tc>
      </w:tr>
      <w:tr w:rsidR="00465F57" w:rsidRPr="00907F37" w14:paraId="6A34368B" w14:textId="77777777" w:rsidTr="008D4B2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4DFD89" w14:textId="77777777" w:rsidR="00465F57" w:rsidRPr="00800BA5" w:rsidRDefault="00465F57" w:rsidP="008D4B25">
            <w:pPr>
              <w:rPr>
                <w:sz w:val="20"/>
                <w:szCs w:val="20"/>
              </w:rPr>
            </w:pPr>
          </w:p>
        </w:tc>
        <w:tc>
          <w:tcPr>
            <w:tcW w:w="1559" w:type="dxa"/>
            <w:tcBorders>
              <w:top w:val="single" w:sz="4" w:space="0" w:color="auto"/>
              <w:bottom w:val="single" w:sz="4" w:space="0" w:color="auto"/>
            </w:tcBorders>
          </w:tcPr>
          <w:p w14:paraId="03043A34" w14:textId="77777777" w:rsidR="00465F57" w:rsidRPr="00800BA5" w:rsidRDefault="00465F57" w:rsidP="008D4B25">
            <w:pPr>
              <w:rPr>
                <w:sz w:val="20"/>
                <w:szCs w:val="20"/>
              </w:rPr>
            </w:pPr>
            <w:r w:rsidRPr="00800BA5">
              <w:rPr>
                <w:sz w:val="20"/>
                <w:szCs w:val="20"/>
              </w:rPr>
              <w:t>3410540005603</w:t>
            </w:r>
          </w:p>
        </w:tc>
        <w:tc>
          <w:tcPr>
            <w:tcW w:w="5837" w:type="dxa"/>
            <w:tcBorders>
              <w:top w:val="single" w:sz="4" w:space="0" w:color="auto"/>
              <w:bottom w:val="single" w:sz="4" w:space="0" w:color="auto"/>
            </w:tcBorders>
          </w:tcPr>
          <w:p w14:paraId="543990AA" w14:textId="77777777" w:rsidR="00465F57" w:rsidRPr="00800BA5" w:rsidRDefault="00465F57" w:rsidP="008D4B25">
            <w:pPr>
              <w:rPr>
                <w:sz w:val="20"/>
                <w:szCs w:val="20"/>
              </w:rPr>
            </w:pPr>
            <w:r w:rsidRPr="00800BA5">
              <w:rPr>
                <w:sz w:val="20"/>
                <w:szCs w:val="20"/>
              </w:rPr>
              <w:t>Autocisterna 5-8 t cu dispozitive de stropire</w:t>
            </w:r>
          </w:p>
        </w:tc>
        <w:tc>
          <w:tcPr>
            <w:tcW w:w="1134" w:type="dxa"/>
            <w:tcBorders>
              <w:top w:val="single" w:sz="4" w:space="0" w:color="auto"/>
              <w:bottom w:val="single" w:sz="4" w:space="0" w:color="auto"/>
            </w:tcBorders>
          </w:tcPr>
          <w:p w14:paraId="3F6FB74E" w14:textId="77777777" w:rsidR="00465F57" w:rsidRPr="00800BA5" w:rsidRDefault="00465F57" w:rsidP="008D4B25">
            <w:pPr>
              <w:rPr>
                <w:sz w:val="20"/>
                <w:szCs w:val="20"/>
              </w:rPr>
            </w:pPr>
            <w:r w:rsidRPr="00800BA5">
              <w:rPr>
                <w:sz w:val="20"/>
                <w:szCs w:val="20"/>
              </w:rPr>
              <w:t>h-ut</w:t>
            </w:r>
          </w:p>
        </w:tc>
        <w:tc>
          <w:tcPr>
            <w:tcW w:w="1134" w:type="dxa"/>
            <w:tcBorders>
              <w:top w:val="single" w:sz="4" w:space="0" w:color="auto"/>
              <w:bottom w:val="single" w:sz="4" w:space="0" w:color="auto"/>
            </w:tcBorders>
          </w:tcPr>
          <w:p w14:paraId="3BD80B3F" w14:textId="77777777" w:rsidR="00465F57" w:rsidRPr="00800BA5" w:rsidRDefault="00465F57" w:rsidP="008D4B25">
            <w:pPr>
              <w:rPr>
                <w:sz w:val="20"/>
                <w:szCs w:val="20"/>
              </w:rPr>
            </w:pPr>
            <w:r w:rsidRPr="00800BA5">
              <w:rPr>
                <w:sz w:val="20"/>
                <w:szCs w:val="20"/>
              </w:rPr>
              <w:t>0,005</w:t>
            </w:r>
          </w:p>
        </w:tc>
      </w:tr>
      <w:tr w:rsidR="00465F57" w:rsidRPr="00907F37" w14:paraId="7B038411" w14:textId="77777777" w:rsidTr="008D4B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shd w:val="clear" w:color="auto" w:fill="CCFFCC"/>
          </w:tcPr>
          <w:p w14:paraId="701D5759" w14:textId="77777777" w:rsidR="00465F57" w:rsidRPr="00800BA5" w:rsidRDefault="00465F57" w:rsidP="008D4B25">
            <w:pPr>
              <w:rPr>
                <w:b/>
                <w:bCs/>
                <w:sz w:val="20"/>
                <w:szCs w:val="20"/>
              </w:rPr>
            </w:pPr>
            <w:r w:rsidRPr="00800BA5">
              <w:rPr>
                <w:b/>
                <w:bCs/>
                <w:sz w:val="20"/>
                <w:szCs w:val="20"/>
              </w:rPr>
              <w:t>7</w:t>
            </w:r>
          </w:p>
        </w:tc>
        <w:tc>
          <w:tcPr>
            <w:tcW w:w="1559" w:type="dxa"/>
            <w:tcBorders>
              <w:top w:val="single" w:sz="4" w:space="0" w:color="auto"/>
              <w:bottom w:val="single" w:sz="4" w:space="0" w:color="auto"/>
            </w:tcBorders>
            <w:shd w:val="clear" w:color="auto" w:fill="CCFFCC"/>
          </w:tcPr>
          <w:p w14:paraId="30ACDDE8" w14:textId="77777777" w:rsidR="00465F57" w:rsidRPr="00800BA5" w:rsidRDefault="00465F57" w:rsidP="008D4B25">
            <w:pPr>
              <w:rPr>
                <w:b/>
                <w:bCs/>
                <w:sz w:val="20"/>
                <w:szCs w:val="20"/>
              </w:rPr>
            </w:pPr>
            <w:r w:rsidRPr="00800BA5">
              <w:rPr>
                <w:b/>
                <w:bCs/>
                <w:sz w:val="20"/>
                <w:szCs w:val="20"/>
              </w:rPr>
              <w:t>DE18B</w:t>
            </w:r>
          </w:p>
        </w:tc>
        <w:tc>
          <w:tcPr>
            <w:tcW w:w="5837" w:type="dxa"/>
            <w:tcBorders>
              <w:top w:val="single" w:sz="4" w:space="0" w:color="auto"/>
              <w:bottom w:val="single" w:sz="4" w:space="0" w:color="auto"/>
            </w:tcBorders>
            <w:shd w:val="clear" w:color="auto" w:fill="CCFFCC"/>
          </w:tcPr>
          <w:p w14:paraId="72C9C866" w14:textId="77777777" w:rsidR="00465F57" w:rsidRPr="00800BA5" w:rsidRDefault="00465F57" w:rsidP="008D4B25">
            <w:pPr>
              <w:rPr>
                <w:b/>
                <w:bCs/>
                <w:sz w:val="20"/>
                <w:szCs w:val="20"/>
              </w:rPr>
            </w:pPr>
            <w:r w:rsidRPr="00800BA5">
              <w:rPr>
                <w:b/>
                <w:bCs/>
                <w:sz w:val="20"/>
                <w:szCs w:val="20"/>
              </w:rPr>
              <w:t xml:space="preserve">Pavaje 20x10x8(h) cm, executate din placi de trotuare (pentru circulația vehiculelor) din beton prefabricat, vibropresat, fără defecte, fără fisurări și fără exfolieri, produse conform SM SR EN 1338:2010+AC:2010, cu nivelul minim de performanță a prametrilor tehnici după cum urmează: rezistența la întindere prin despicare - ≥3,6 MPa; rezistență la îngheț, pierderea de masă după încercare, kg/m2 - ≤ 1,0; absorbția de apă - ≤6%; sarcina de incărcare pe unitatea de lungime - ≥ 350 N/mm. Obligatoriu !!! Se vor prezenta 3 mostre, împreună cu certificatul de conformitate și declarația-tip de performanță (în care se vor regăsi valorile </w:t>
            </w:r>
            <w:r w:rsidRPr="00800BA5">
              <w:rPr>
                <w:b/>
                <w:bCs/>
                <w:sz w:val="20"/>
                <w:szCs w:val="20"/>
              </w:rPr>
              <w:lastRenderedPageBreak/>
              <w:t>numerice a tuturor parametrilor tehnici sus-menționați) a produsului ofertat și ulterior utilizat la executarea lucrărilor. Notă obligatorie: Proporția cantității/numărului produselor (pavajelor) livrate va fi: 50% - gri (sură) iar 50% coloare neagră !!! Pavajul va fi asezat pe un strat din amestec uscat din ciment si nisip, in proportie 1:6, rostuit cu amestec uscat de ciment si nisip, grosime strat de 10 cm.</w:t>
            </w:r>
          </w:p>
        </w:tc>
        <w:tc>
          <w:tcPr>
            <w:tcW w:w="1134" w:type="dxa"/>
            <w:tcBorders>
              <w:top w:val="single" w:sz="4" w:space="0" w:color="auto"/>
              <w:bottom w:val="single" w:sz="4" w:space="0" w:color="auto"/>
            </w:tcBorders>
            <w:shd w:val="clear" w:color="auto" w:fill="CCFFCC"/>
            <w:vAlign w:val="center"/>
          </w:tcPr>
          <w:p w14:paraId="4219D6F5" w14:textId="77777777" w:rsidR="00465F57" w:rsidRPr="00800BA5" w:rsidRDefault="00465F57" w:rsidP="008D4B25">
            <w:pPr>
              <w:jc w:val="center"/>
              <w:rPr>
                <w:sz w:val="20"/>
                <w:szCs w:val="20"/>
              </w:rPr>
            </w:pPr>
            <w:r w:rsidRPr="00800BA5">
              <w:rPr>
                <w:sz w:val="20"/>
                <w:szCs w:val="20"/>
              </w:rPr>
              <w:lastRenderedPageBreak/>
              <w:t>m2</w:t>
            </w:r>
          </w:p>
        </w:tc>
        <w:tc>
          <w:tcPr>
            <w:tcW w:w="1134" w:type="dxa"/>
            <w:tcBorders>
              <w:top w:val="single" w:sz="4" w:space="0" w:color="auto"/>
              <w:bottom w:val="single" w:sz="4" w:space="0" w:color="auto"/>
            </w:tcBorders>
            <w:shd w:val="clear" w:color="auto" w:fill="CCFFCC"/>
            <w:vAlign w:val="center"/>
          </w:tcPr>
          <w:p w14:paraId="7458500A" w14:textId="77777777" w:rsidR="00465F57" w:rsidRPr="00800BA5" w:rsidRDefault="00465F57" w:rsidP="008D4B25">
            <w:pPr>
              <w:jc w:val="center"/>
              <w:rPr>
                <w:sz w:val="20"/>
                <w:szCs w:val="20"/>
              </w:rPr>
            </w:pPr>
          </w:p>
        </w:tc>
      </w:tr>
      <w:tr w:rsidR="00465F57" w:rsidRPr="00907F37" w14:paraId="71EE58F2" w14:textId="77777777" w:rsidTr="008D4B2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EE8ADE" w14:textId="77777777" w:rsidR="00465F57" w:rsidRPr="00800BA5" w:rsidRDefault="00465F57" w:rsidP="008D4B25">
            <w:pPr>
              <w:rPr>
                <w:sz w:val="20"/>
                <w:szCs w:val="20"/>
              </w:rPr>
            </w:pPr>
          </w:p>
        </w:tc>
        <w:tc>
          <w:tcPr>
            <w:tcW w:w="1559" w:type="dxa"/>
            <w:tcBorders>
              <w:top w:val="single" w:sz="4" w:space="0" w:color="auto"/>
              <w:bottom w:val="single" w:sz="4" w:space="0" w:color="auto"/>
            </w:tcBorders>
          </w:tcPr>
          <w:p w14:paraId="6A5248E1" w14:textId="77777777" w:rsidR="00465F57" w:rsidRPr="00800BA5" w:rsidRDefault="00465F57" w:rsidP="008D4B25">
            <w:pPr>
              <w:rPr>
                <w:sz w:val="20"/>
                <w:szCs w:val="20"/>
              </w:rPr>
            </w:pPr>
            <w:r w:rsidRPr="00800BA5">
              <w:rPr>
                <w:sz w:val="20"/>
                <w:szCs w:val="20"/>
              </w:rPr>
              <w:t>7129020012800</w:t>
            </w:r>
          </w:p>
        </w:tc>
        <w:tc>
          <w:tcPr>
            <w:tcW w:w="5837" w:type="dxa"/>
            <w:tcBorders>
              <w:top w:val="single" w:sz="4" w:space="0" w:color="auto"/>
              <w:bottom w:val="single" w:sz="4" w:space="0" w:color="auto"/>
            </w:tcBorders>
          </w:tcPr>
          <w:p w14:paraId="71C2BE98" w14:textId="77777777" w:rsidR="00465F57" w:rsidRPr="00800BA5" w:rsidRDefault="00465F57" w:rsidP="008D4B25">
            <w:pPr>
              <w:rPr>
                <w:sz w:val="20"/>
                <w:szCs w:val="20"/>
              </w:rPr>
            </w:pPr>
            <w:r w:rsidRPr="00800BA5">
              <w:rPr>
                <w:sz w:val="20"/>
                <w:szCs w:val="20"/>
              </w:rPr>
              <w:t>Pavator</w:t>
            </w:r>
          </w:p>
        </w:tc>
        <w:tc>
          <w:tcPr>
            <w:tcW w:w="1134" w:type="dxa"/>
            <w:tcBorders>
              <w:top w:val="single" w:sz="4" w:space="0" w:color="auto"/>
              <w:bottom w:val="single" w:sz="4" w:space="0" w:color="auto"/>
            </w:tcBorders>
          </w:tcPr>
          <w:p w14:paraId="5716CBC6" w14:textId="77777777" w:rsidR="00465F57" w:rsidRPr="00800BA5" w:rsidRDefault="00465F57" w:rsidP="008D4B25">
            <w:pPr>
              <w:rPr>
                <w:sz w:val="20"/>
                <w:szCs w:val="20"/>
              </w:rPr>
            </w:pPr>
            <w:r w:rsidRPr="00800BA5">
              <w:rPr>
                <w:sz w:val="20"/>
                <w:szCs w:val="20"/>
              </w:rPr>
              <w:t>h-om</w:t>
            </w:r>
          </w:p>
        </w:tc>
        <w:tc>
          <w:tcPr>
            <w:tcW w:w="1134" w:type="dxa"/>
            <w:tcBorders>
              <w:top w:val="single" w:sz="4" w:space="0" w:color="auto"/>
              <w:bottom w:val="single" w:sz="4" w:space="0" w:color="auto"/>
            </w:tcBorders>
          </w:tcPr>
          <w:p w14:paraId="20943CD4" w14:textId="77777777" w:rsidR="00465F57" w:rsidRPr="00800BA5" w:rsidRDefault="00465F57" w:rsidP="008D4B25">
            <w:pPr>
              <w:rPr>
                <w:sz w:val="20"/>
                <w:szCs w:val="20"/>
              </w:rPr>
            </w:pPr>
            <w:r w:rsidRPr="00800BA5">
              <w:rPr>
                <w:sz w:val="20"/>
                <w:szCs w:val="20"/>
              </w:rPr>
              <w:t>1,0124</w:t>
            </w:r>
          </w:p>
        </w:tc>
      </w:tr>
      <w:tr w:rsidR="00465F57" w:rsidRPr="00907F37" w14:paraId="28F5DA16" w14:textId="77777777" w:rsidTr="008D4B2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D72423" w14:textId="77777777" w:rsidR="00465F57" w:rsidRPr="00800BA5" w:rsidRDefault="00465F57" w:rsidP="008D4B25">
            <w:pPr>
              <w:rPr>
                <w:sz w:val="20"/>
                <w:szCs w:val="20"/>
              </w:rPr>
            </w:pPr>
          </w:p>
        </w:tc>
        <w:tc>
          <w:tcPr>
            <w:tcW w:w="1559" w:type="dxa"/>
            <w:tcBorders>
              <w:top w:val="single" w:sz="4" w:space="0" w:color="auto"/>
              <w:bottom w:val="single" w:sz="4" w:space="0" w:color="auto"/>
            </w:tcBorders>
          </w:tcPr>
          <w:p w14:paraId="5B924607" w14:textId="77777777" w:rsidR="00465F57" w:rsidRPr="00800BA5" w:rsidRDefault="00465F57" w:rsidP="008D4B25">
            <w:pPr>
              <w:rPr>
                <w:sz w:val="20"/>
                <w:szCs w:val="20"/>
              </w:rPr>
            </w:pPr>
            <w:r w:rsidRPr="00800BA5">
              <w:rPr>
                <w:sz w:val="20"/>
                <w:szCs w:val="20"/>
              </w:rPr>
              <w:t>9310060019922</w:t>
            </w:r>
          </w:p>
        </w:tc>
        <w:tc>
          <w:tcPr>
            <w:tcW w:w="5837" w:type="dxa"/>
            <w:tcBorders>
              <w:top w:val="single" w:sz="4" w:space="0" w:color="auto"/>
              <w:bottom w:val="single" w:sz="4" w:space="0" w:color="auto"/>
            </w:tcBorders>
          </w:tcPr>
          <w:p w14:paraId="1595694A" w14:textId="77777777" w:rsidR="00465F57" w:rsidRPr="00800BA5" w:rsidRDefault="00465F57" w:rsidP="008D4B25">
            <w:pPr>
              <w:rPr>
                <w:sz w:val="20"/>
                <w:szCs w:val="20"/>
              </w:rPr>
            </w:pPr>
            <w:r w:rsidRPr="00800BA5">
              <w:rPr>
                <w:sz w:val="20"/>
                <w:szCs w:val="20"/>
              </w:rPr>
              <w:t xml:space="preserve">Muncitor deservire </w:t>
            </w:r>
          </w:p>
        </w:tc>
        <w:tc>
          <w:tcPr>
            <w:tcW w:w="1134" w:type="dxa"/>
            <w:tcBorders>
              <w:top w:val="single" w:sz="4" w:space="0" w:color="auto"/>
              <w:bottom w:val="single" w:sz="4" w:space="0" w:color="auto"/>
            </w:tcBorders>
          </w:tcPr>
          <w:p w14:paraId="1FF50132" w14:textId="77777777" w:rsidR="00465F57" w:rsidRPr="00800BA5" w:rsidRDefault="00465F57" w:rsidP="008D4B25">
            <w:pPr>
              <w:rPr>
                <w:sz w:val="20"/>
                <w:szCs w:val="20"/>
              </w:rPr>
            </w:pPr>
            <w:r w:rsidRPr="00800BA5">
              <w:rPr>
                <w:sz w:val="20"/>
                <w:szCs w:val="20"/>
              </w:rPr>
              <w:t>h-om</w:t>
            </w:r>
          </w:p>
        </w:tc>
        <w:tc>
          <w:tcPr>
            <w:tcW w:w="1134" w:type="dxa"/>
            <w:tcBorders>
              <w:top w:val="single" w:sz="4" w:space="0" w:color="auto"/>
              <w:bottom w:val="single" w:sz="4" w:space="0" w:color="auto"/>
            </w:tcBorders>
          </w:tcPr>
          <w:p w14:paraId="153B8F51" w14:textId="77777777" w:rsidR="00465F57" w:rsidRPr="00800BA5" w:rsidRDefault="00465F57" w:rsidP="008D4B25">
            <w:pPr>
              <w:rPr>
                <w:sz w:val="20"/>
                <w:szCs w:val="20"/>
              </w:rPr>
            </w:pPr>
            <w:r w:rsidRPr="00800BA5">
              <w:rPr>
                <w:sz w:val="20"/>
                <w:szCs w:val="20"/>
              </w:rPr>
              <w:t>0,0316</w:t>
            </w:r>
          </w:p>
        </w:tc>
      </w:tr>
      <w:tr w:rsidR="00465F57" w:rsidRPr="00907F37" w14:paraId="35B0E15F" w14:textId="77777777" w:rsidTr="008D4B2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BC58A7" w14:textId="77777777" w:rsidR="00465F57" w:rsidRPr="00800BA5" w:rsidRDefault="00465F57" w:rsidP="008D4B25">
            <w:pPr>
              <w:rPr>
                <w:sz w:val="20"/>
                <w:szCs w:val="20"/>
              </w:rPr>
            </w:pPr>
          </w:p>
        </w:tc>
        <w:tc>
          <w:tcPr>
            <w:tcW w:w="1559" w:type="dxa"/>
            <w:tcBorders>
              <w:top w:val="single" w:sz="4" w:space="0" w:color="auto"/>
              <w:bottom w:val="single" w:sz="4" w:space="0" w:color="auto"/>
            </w:tcBorders>
          </w:tcPr>
          <w:p w14:paraId="26A1F6A1" w14:textId="77777777" w:rsidR="00465F57" w:rsidRPr="00800BA5" w:rsidRDefault="00465F57" w:rsidP="008D4B25">
            <w:pPr>
              <w:rPr>
                <w:sz w:val="20"/>
                <w:szCs w:val="20"/>
              </w:rPr>
            </w:pPr>
            <w:r w:rsidRPr="00800BA5">
              <w:rPr>
                <w:sz w:val="20"/>
                <w:szCs w:val="20"/>
              </w:rPr>
              <w:t>26611128006558</w:t>
            </w:r>
          </w:p>
        </w:tc>
        <w:tc>
          <w:tcPr>
            <w:tcW w:w="5837" w:type="dxa"/>
            <w:tcBorders>
              <w:top w:val="single" w:sz="4" w:space="0" w:color="auto"/>
              <w:bottom w:val="single" w:sz="4" w:space="0" w:color="auto"/>
            </w:tcBorders>
          </w:tcPr>
          <w:p w14:paraId="2E7F50FC" w14:textId="77777777" w:rsidR="00465F57" w:rsidRPr="00800BA5" w:rsidRDefault="00465F57" w:rsidP="008D4B25">
            <w:pPr>
              <w:rPr>
                <w:sz w:val="20"/>
                <w:szCs w:val="20"/>
              </w:rPr>
            </w:pPr>
            <w:r w:rsidRPr="00800BA5">
              <w:rPr>
                <w:sz w:val="20"/>
                <w:szCs w:val="20"/>
              </w:rPr>
              <w:t>Pavaje 20x10x8(h) cm, executate din placi de trotuare (pentru circulația vehiculelor) din beton prefabricat, vibropresat, fără defecte, fără fisurări și fără exfolieri, produse conform SM SR EN 1338:2010+AC:2010, cu nivelul minim de performanță a prametrilor tehnici după cum urmează: rezistența la întindere prin despicare - ≥3,6 MPa; rezistență la îngheț, pierderea de masă după încercare, kg/m2 - ≤ 1,0; absorbția de apă - ≤6%; sarcina de incărcare pe unitatea de lungime - ≥ 350 N/mm. Obligatoriu !!! Se vor prezenta 3 mostre, împreună cu certificatul de conformitate și declarația-tip de performanță (în care se vor regăsi valorile numerice a tuturor parametrilor tehnici sus-menționați) a produsului ofertat și ulterior utilizat la executarea lucrărilor. Notă obligatorie: Proporția cantității/numărului produselor (pavajelor) livrate va fi: 50% - gri (sură) iar 50% coloare neagră !!!</w:t>
            </w:r>
          </w:p>
        </w:tc>
        <w:tc>
          <w:tcPr>
            <w:tcW w:w="1134" w:type="dxa"/>
            <w:tcBorders>
              <w:top w:val="single" w:sz="4" w:space="0" w:color="auto"/>
              <w:bottom w:val="single" w:sz="4" w:space="0" w:color="auto"/>
            </w:tcBorders>
          </w:tcPr>
          <w:p w14:paraId="6552ACDC" w14:textId="77777777" w:rsidR="00465F57" w:rsidRPr="00800BA5" w:rsidRDefault="00465F57" w:rsidP="008D4B25">
            <w:pPr>
              <w:rPr>
                <w:sz w:val="20"/>
                <w:szCs w:val="20"/>
              </w:rPr>
            </w:pPr>
            <w:r w:rsidRPr="00800BA5">
              <w:rPr>
                <w:sz w:val="20"/>
                <w:szCs w:val="20"/>
              </w:rPr>
              <w:t>m2</w:t>
            </w:r>
          </w:p>
        </w:tc>
        <w:tc>
          <w:tcPr>
            <w:tcW w:w="1134" w:type="dxa"/>
            <w:tcBorders>
              <w:top w:val="single" w:sz="4" w:space="0" w:color="auto"/>
              <w:bottom w:val="single" w:sz="4" w:space="0" w:color="auto"/>
            </w:tcBorders>
          </w:tcPr>
          <w:p w14:paraId="2FBE618B" w14:textId="77777777" w:rsidR="00465F57" w:rsidRPr="00800BA5" w:rsidRDefault="00465F57" w:rsidP="008D4B25">
            <w:pPr>
              <w:rPr>
                <w:sz w:val="20"/>
                <w:szCs w:val="20"/>
              </w:rPr>
            </w:pPr>
            <w:r w:rsidRPr="00800BA5">
              <w:rPr>
                <w:sz w:val="20"/>
                <w:szCs w:val="20"/>
              </w:rPr>
              <w:t>1,015</w:t>
            </w:r>
          </w:p>
        </w:tc>
      </w:tr>
      <w:tr w:rsidR="00465F57" w:rsidRPr="00907F37" w14:paraId="03360F1B" w14:textId="77777777" w:rsidTr="008D4B2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C2C51D" w14:textId="77777777" w:rsidR="00465F57" w:rsidRPr="00800BA5" w:rsidRDefault="00465F57" w:rsidP="008D4B25">
            <w:pPr>
              <w:rPr>
                <w:sz w:val="20"/>
                <w:szCs w:val="20"/>
              </w:rPr>
            </w:pPr>
          </w:p>
        </w:tc>
        <w:tc>
          <w:tcPr>
            <w:tcW w:w="1559" w:type="dxa"/>
            <w:tcBorders>
              <w:top w:val="single" w:sz="4" w:space="0" w:color="auto"/>
              <w:bottom w:val="single" w:sz="4" w:space="0" w:color="auto"/>
            </w:tcBorders>
          </w:tcPr>
          <w:p w14:paraId="1410CDF1" w14:textId="77777777" w:rsidR="00465F57" w:rsidRPr="00800BA5" w:rsidRDefault="00465F57" w:rsidP="008D4B25">
            <w:pPr>
              <w:rPr>
                <w:sz w:val="20"/>
                <w:szCs w:val="20"/>
              </w:rPr>
            </w:pPr>
            <w:r w:rsidRPr="00800BA5">
              <w:rPr>
                <w:sz w:val="20"/>
                <w:szCs w:val="20"/>
              </w:rPr>
              <w:t>2651122100027</w:t>
            </w:r>
          </w:p>
        </w:tc>
        <w:tc>
          <w:tcPr>
            <w:tcW w:w="5837" w:type="dxa"/>
            <w:tcBorders>
              <w:top w:val="single" w:sz="4" w:space="0" w:color="auto"/>
              <w:bottom w:val="single" w:sz="4" w:space="0" w:color="auto"/>
            </w:tcBorders>
          </w:tcPr>
          <w:p w14:paraId="63B9594F" w14:textId="77777777" w:rsidR="00465F57" w:rsidRPr="00800BA5" w:rsidRDefault="00465F57" w:rsidP="008D4B25">
            <w:pPr>
              <w:rPr>
                <w:sz w:val="20"/>
                <w:szCs w:val="20"/>
              </w:rPr>
            </w:pPr>
            <w:r w:rsidRPr="00800BA5">
              <w:rPr>
                <w:sz w:val="20"/>
                <w:szCs w:val="20"/>
              </w:rPr>
              <w:t>Ciment portland M400 saci, (pentru rosturi)</w:t>
            </w:r>
          </w:p>
        </w:tc>
        <w:tc>
          <w:tcPr>
            <w:tcW w:w="1134" w:type="dxa"/>
            <w:tcBorders>
              <w:top w:val="single" w:sz="4" w:space="0" w:color="auto"/>
              <w:bottom w:val="single" w:sz="4" w:space="0" w:color="auto"/>
            </w:tcBorders>
          </w:tcPr>
          <w:p w14:paraId="58A425D5" w14:textId="77777777" w:rsidR="00465F57" w:rsidRPr="00800BA5" w:rsidRDefault="00465F57" w:rsidP="008D4B25">
            <w:pPr>
              <w:rPr>
                <w:sz w:val="20"/>
                <w:szCs w:val="20"/>
              </w:rPr>
            </w:pPr>
            <w:r w:rsidRPr="00800BA5">
              <w:rPr>
                <w:sz w:val="20"/>
                <w:szCs w:val="20"/>
              </w:rPr>
              <w:t>kg</w:t>
            </w:r>
          </w:p>
        </w:tc>
        <w:tc>
          <w:tcPr>
            <w:tcW w:w="1134" w:type="dxa"/>
            <w:tcBorders>
              <w:top w:val="single" w:sz="4" w:space="0" w:color="auto"/>
              <w:bottom w:val="single" w:sz="4" w:space="0" w:color="auto"/>
            </w:tcBorders>
          </w:tcPr>
          <w:p w14:paraId="2C4C3911" w14:textId="77777777" w:rsidR="00465F57" w:rsidRPr="00800BA5" w:rsidRDefault="00465F57" w:rsidP="008D4B25">
            <w:pPr>
              <w:rPr>
                <w:sz w:val="20"/>
                <w:szCs w:val="20"/>
              </w:rPr>
            </w:pPr>
            <w:r w:rsidRPr="00800BA5">
              <w:rPr>
                <w:sz w:val="20"/>
                <w:szCs w:val="20"/>
              </w:rPr>
              <w:t>1,60</w:t>
            </w:r>
          </w:p>
        </w:tc>
      </w:tr>
      <w:tr w:rsidR="00465F57" w:rsidRPr="00907F37" w14:paraId="2DC3C154" w14:textId="77777777" w:rsidTr="008D4B2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EE2EB0" w14:textId="77777777" w:rsidR="00465F57" w:rsidRPr="00800BA5" w:rsidRDefault="00465F57" w:rsidP="008D4B25">
            <w:pPr>
              <w:rPr>
                <w:sz w:val="20"/>
                <w:szCs w:val="20"/>
              </w:rPr>
            </w:pPr>
          </w:p>
        </w:tc>
        <w:tc>
          <w:tcPr>
            <w:tcW w:w="1559" w:type="dxa"/>
            <w:tcBorders>
              <w:top w:val="single" w:sz="4" w:space="0" w:color="auto"/>
              <w:bottom w:val="single" w:sz="4" w:space="0" w:color="auto"/>
            </w:tcBorders>
          </w:tcPr>
          <w:p w14:paraId="0B81F268" w14:textId="77777777" w:rsidR="00465F57" w:rsidRPr="00800BA5" w:rsidRDefault="00465F57" w:rsidP="008D4B25">
            <w:pPr>
              <w:rPr>
                <w:sz w:val="20"/>
                <w:szCs w:val="20"/>
              </w:rPr>
            </w:pPr>
            <w:r w:rsidRPr="00800BA5">
              <w:rPr>
                <w:sz w:val="20"/>
                <w:szCs w:val="20"/>
              </w:rPr>
              <w:t>2651122100442</w:t>
            </w:r>
          </w:p>
        </w:tc>
        <w:tc>
          <w:tcPr>
            <w:tcW w:w="5837" w:type="dxa"/>
            <w:tcBorders>
              <w:top w:val="single" w:sz="4" w:space="0" w:color="auto"/>
              <w:bottom w:val="single" w:sz="4" w:space="0" w:color="auto"/>
            </w:tcBorders>
          </w:tcPr>
          <w:p w14:paraId="133D2972" w14:textId="77777777" w:rsidR="00465F57" w:rsidRPr="00800BA5" w:rsidRDefault="00465F57" w:rsidP="008D4B25">
            <w:pPr>
              <w:rPr>
                <w:sz w:val="20"/>
                <w:szCs w:val="20"/>
              </w:rPr>
            </w:pPr>
            <w:r w:rsidRPr="00800BA5">
              <w:rPr>
                <w:sz w:val="20"/>
                <w:szCs w:val="20"/>
              </w:rPr>
              <w:t>Ciment portland M400 saci, (pentru strat)</w:t>
            </w:r>
          </w:p>
        </w:tc>
        <w:tc>
          <w:tcPr>
            <w:tcW w:w="1134" w:type="dxa"/>
            <w:tcBorders>
              <w:top w:val="single" w:sz="4" w:space="0" w:color="auto"/>
              <w:bottom w:val="single" w:sz="4" w:space="0" w:color="auto"/>
            </w:tcBorders>
          </w:tcPr>
          <w:p w14:paraId="2C6BAD97" w14:textId="77777777" w:rsidR="00465F57" w:rsidRPr="00800BA5" w:rsidRDefault="00465F57" w:rsidP="008D4B25">
            <w:pPr>
              <w:rPr>
                <w:sz w:val="20"/>
                <w:szCs w:val="20"/>
              </w:rPr>
            </w:pPr>
            <w:r w:rsidRPr="00800BA5">
              <w:rPr>
                <w:sz w:val="20"/>
                <w:szCs w:val="20"/>
              </w:rPr>
              <w:t>kg</w:t>
            </w:r>
          </w:p>
        </w:tc>
        <w:tc>
          <w:tcPr>
            <w:tcW w:w="1134" w:type="dxa"/>
            <w:tcBorders>
              <w:top w:val="single" w:sz="4" w:space="0" w:color="auto"/>
              <w:bottom w:val="single" w:sz="4" w:space="0" w:color="auto"/>
            </w:tcBorders>
          </w:tcPr>
          <w:p w14:paraId="39EF5605" w14:textId="77777777" w:rsidR="00465F57" w:rsidRPr="00800BA5" w:rsidRDefault="00465F57" w:rsidP="008D4B25">
            <w:pPr>
              <w:rPr>
                <w:sz w:val="20"/>
                <w:szCs w:val="20"/>
              </w:rPr>
            </w:pPr>
            <w:r w:rsidRPr="00800BA5">
              <w:rPr>
                <w:sz w:val="20"/>
                <w:szCs w:val="20"/>
              </w:rPr>
              <w:t>15,73</w:t>
            </w:r>
          </w:p>
        </w:tc>
      </w:tr>
      <w:tr w:rsidR="00465F57" w:rsidRPr="00907F37" w14:paraId="674BE99F" w14:textId="77777777" w:rsidTr="008D4B2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DC803E" w14:textId="77777777" w:rsidR="00465F57" w:rsidRPr="00800BA5" w:rsidRDefault="00465F57" w:rsidP="008D4B25">
            <w:pPr>
              <w:rPr>
                <w:sz w:val="20"/>
                <w:szCs w:val="20"/>
              </w:rPr>
            </w:pPr>
          </w:p>
        </w:tc>
        <w:tc>
          <w:tcPr>
            <w:tcW w:w="1559" w:type="dxa"/>
            <w:tcBorders>
              <w:top w:val="single" w:sz="4" w:space="0" w:color="auto"/>
              <w:bottom w:val="single" w:sz="4" w:space="0" w:color="auto"/>
            </w:tcBorders>
          </w:tcPr>
          <w:p w14:paraId="2B30A45D" w14:textId="77777777" w:rsidR="00465F57" w:rsidRPr="00800BA5" w:rsidRDefault="00465F57" w:rsidP="008D4B25">
            <w:pPr>
              <w:rPr>
                <w:sz w:val="20"/>
                <w:szCs w:val="20"/>
              </w:rPr>
            </w:pPr>
            <w:r w:rsidRPr="00800BA5">
              <w:rPr>
                <w:sz w:val="20"/>
                <w:szCs w:val="20"/>
              </w:rPr>
              <w:t>1421102200546</w:t>
            </w:r>
          </w:p>
        </w:tc>
        <w:tc>
          <w:tcPr>
            <w:tcW w:w="5837" w:type="dxa"/>
            <w:tcBorders>
              <w:top w:val="single" w:sz="4" w:space="0" w:color="auto"/>
              <w:bottom w:val="single" w:sz="4" w:space="0" w:color="auto"/>
            </w:tcBorders>
          </w:tcPr>
          <w:p w14:paraId="041E5576" w14:textId="77777777" w:rsidR="00465F57" w:rsidRPr="00800BA5" w:rsidRDefault="00465F57" w:rsidP="008D4B25">
            <w:pPr>
              <w:rPr>
                <w:sz w:val="20"/>
                <w:szCs w:val="20"/>
              </w:rPr>
            </w:pPr>
            <w:r w:rsidRPr="00800BA5">
              <w:rPr>
                <w:sz w:val="20"/>
                <w:szCs w:val="20"/>
              </w:rPr>
              <w:t>Nisip pentru constructii 0,3-0,7 mm (pentru rosturi)</w:t>
            </w:r>
          </w:p>
        </w:tc>
        <w:tc>
          <w:tcPr>
            <w:tcW w:w="1134" w:type="dxa"/>
            <w:tcBorders>
              <w:top w:val="single" w:sz="4" w:space="0" w:color="auto"/>
              <w:bottom w:val="single" w:sz="4" w:space="0" w:color="auto"/>
            </w:tcBorders>
          </w:tcPr>
          <w:p w14:paraId="1AC142E5" w14:textId="77777777" w:rsidR="00465F57" w:rsidRPr="00800BA5" w:rsidRDefault="00465F57" w:rsidP="008D4B25">
            <w:pPr>
              <w:rPr>
                <w:sz w:val="20"/>
                <w:szCs w:val="20"/>
              </w:rPr>
            </w:pPr>
            <w:r w:rsidRPr="00800BA5">
              <w:rPr>
                <w:sz w:val="20"/>
                <w:szCs w:val="20"/>
              </w:rPr>
              <w:t>m3</w:t>
            </w:r>
          </w:p>
        </w:tc>
        <w:tc>
          <w:tcPr>
            <w:tcW w:w="1134" w:type="dxa"/>
            <w:tcBorders>
              <w:top w:val="single" w:sz="4" w:space="0" w:color="auto"/>
              <w:bottom w:val="single" w:sz="4" w:space="0" w:color="auto"/>
            </w:tcBorders>
          </w:tcPr>
          <w:p w14:paraId="0330196C" w14:textId="77777777" w:rsidR="00465F57" w:rsidRPr="00800BA5" w:rsidRDefault="00465F57" w:rsidP="008D4B25">
            <w:pPr>
              <w:rPr>
                <w:sz w:val="20"/>
                <w:szCs w:val="20"/>
              </w:rPr>
            </w:pPr>
            <w:r w:rsidRPr="00800BA5">
              <w:rPr>
                <w:sz w:val="20"/>
                <w:szCs w:val="20"/>
              </w:rPr>
              <w:t>0,005</w:t>
            </w:r>
          </w:p>
        </w:tc>
      </w:tr>
      <w:tr w:rsidR="00465F57" w:rsidRPr="00907F37" w14:paraId="44BB0201" w14:textId="77777777" w:rsidTr="008D4B2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4E6B1A" w14:textId="77777777" w:rsidR="00465F57" w:rsidRPr="00800BA5" w:rsidRDefault="00465F57" w:rsidP="008D4B25">
            <w:pPr>
              <w:rPr>
                <w:sz w:val="20"/>
                <w:szCs w:val="20"/>
              </w:rPr>
            </w:pPr>
          </w:p>
        </w:tc>
        <w:tc>
          <w:tcPr>
            <w:tcW w:w="1559" w:type="dxa"/>
            <w:tcBorders>
              <w:top w:val="single" w:sz="4" w:space="0" w:color="auto"/>
              <w:bottom w:val="single" w:sz="4" w:space="0" w:color="auto"/>
            </w:tcBorders>
          </w:tcPr>
          <w:p w14:paraId="696FBC54" w14:textId="77777777" w:rsidR="00465F57" w:rsidRPr="00800BA5" w:rsidRDefault="00465F57" w:rsidP="008D4B25">
            <w:pPr>
              <w:rPr>
                <w:sz w:val="20"/>
                <w:szCs w:val="20"/>
              </w:rPr>
            </w:pPr>
            <w:r w:rsidRPr="00800BA5">
              <w:rPr>
                <w:sz w:val="20"/>
                <w:szCs w:val="20"/>
              </w:rPr>
              <w:t>1421102200547</w:t>
            </w:r>
          </w:p>
        </w:tc>
        <w:tc>
          <w:tcPr>
            <w:tcW w:w="5837" w:type="dxa"/>
            <w:tcBorders>
              <w:top w:val="single" w:sz="4" w:space="0" w:color="auto"/>
              <w:bottom w:val="single" w:sz="4" w:space="0" w:color="auto"/>
            </w:tcBorders>
          </w:tcPr>
          <w:p w14:paraId="7E98D454" w14:textId="77777777" w:rsidR="00465F57" w:rsidRPr="00800BA5" w:rsidRDefault="00465F57" w:rsidP="008D4B25">
            <w:pPr>
              <w:rPr>
                <w:sz w:val="20"/>
                <w:szCs w:val="20"/>
              </w:rPr>
            </w:pPr>
            <w:r w:rsidRPr="00800BA5">
              <w:rPr>
                <w:sz w:val="20"/>
                <w:szCs w:val="20"/>
              </w:rPr>
              <w:t>Nisip pentru constructii 0,3-0,7 mm (pentru strat)</w:t>
            </w:r>
          </w:p>
        </w:tc>
        <w:tc>
          <w:tcPr>
            <w:tcW w:w="1134" w:type="dxa"/>
            <w:tcBorders>
              <w:top w:val="single" w:sz="4" w:space="0" w:color="auto"/>
              <w:bottom w:val="single" w:sz="4" w:space="0" w:color="auto"/>
            </w:tcBorders>
          </w:tcPr>
          <w:p w14:paraId="48169759" w14:textId="77777777" w:rsidR="00465F57" w:rsidRPr="00800BA5" w:rsidRDefault="00465F57" w:rsidP="008D4B25">
            <w:pPr>
              <w:rPr>
                <w:sz w:val="20"/>
                <w:szCs w:val="20"/>
              </w:rPr>
            </w:pPr>
            <w:r w:rsidRPr="00800BA5">
              <w:rPr>
                <w:sz w:val="20"/>
                <w:szCs w:val="20"/>
              </w:rPr>
              <w:t>m3</w:t>
            </w:r>
          </w:p>
        </w:tc>
        <w:tc>
          <w:tcPr>
            <w:tcW w:w="1134" w:type="dxa"/>
            <w:tcBorders>
              <w:top w:val="single" w:sz="4" w:space="0" w:color="auto"/>
              <w:bottom w:val="single" w:sz="4" w:space="0" w:color="auto"/>
            </w:tcBorders>
          </w:tcPr>
          <w:p w14:paraId="25B8FC7D" w14:textId="77777777" w:rsidR="00465F57" w:rsidRPr="00800BA5" w:rsidRDefault="00465F57" w:rsidP="008D4B25">
            <w:pPr>
              <w:rPr>
                <w:sz w:val="20"/>
                <w:szCs w:val="20"/>
              </w:rPr>
            </w:pPr>
            <w:r w:rsidRPr="00800BA5">
              <w:rPr>
                <w:sz w:val="20"/>
                <w:szCs w:val="20"/>
              </w:rPr>
              <w:t>0,0857</w:t>
            </w:r>
          </w:p>
        </w:tc>
      </w:tr>
      <w:tr w:rsidR="00465F57" w:rsidRPr="00907F37" w14:paraId="36904716" w14:textId="77777777" w:rsidTr="008D4B2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48BBDA" w14:textId="77777777" w:rsidR="00465F57" w:rsidRPr="00800BA5" w:rsidRDefault="00465F57" w:rsidP="008D4B25">
            <w:pPr>
              <w:rPr>
                <w:sz w:val="20"/>
                <w:szCs w:val="20"/>
              </w:rPr>
            </w:pPr>
          </w:p>
        </w:tc>
        <w:tc>
          <w:tcPr>
            <w:tcW w:w="1559" w:type="dxa"/>
            <w:tcBorders>
              <w:top w:val="single" w:sz="4" w:space="0" w:color="auto"/>
              <w:bottom w:val="single" w:sz="4" w:space="0" w:color="auto"/>
            </w:tcBorders>
          </w:tcPr>
          <w:p w14:paraId="625B6BB7" w14:textId="77777777" w:rsidR="00465F57" w:rsidRPr="00800BA5" w:rsidRDefault="00465F57" w:rsidP="008D4B25">
            <w:pPr>
              <w:rPr>
                <w:sz w:val="20"/>
                <w:szCs w:val="20"/>
              </w:rPr>
            </w:pPr>
            <w:r w:rsidRPr="00800BA5">
              <w:rPr>
                <w:sz w:val="20"/>
                <w:szCs w:val="20"/>
              </w:rPr>
              <w:t>2881116002701</w:t>
            </w:r>
          </w:p>
        </w:tc>
        <w:tc>
          <w:tcPr>
            <w:tcW w:w="5837" w:type="dxa"/>
            <w:tcBorders>
              <w:top w:val="single" w:sz="4" w:space="0" w:color="auto"/>
              <w:bottom w:val="single" w:sz="4" w:space="0" w:color="auto"/>
            </w:tcBorders>
          </w:tcPr>
          <w:p w14:paraId="68403D4B" w14:textId="77777777" w:rsidR="00465F57" w:rsidRPr="00800BA5" w:rsidRDefault="00465F57" w:rsidP="008D4B25">
            <w:pPr>
              <w:rPr>
                <w:sz w:val="20"/>
                <w:szCs w:val="20"/>
              </w:rPr>
            </w:pPr>
            <w:r w:rsidRPr="00800BA5">
              <w:rPr>
                <w:sz w:val="20"/>
                <w:szCs w:val="20"/>
              </w:rPr>
              <w:t>Disc pentru taiat placi</w:t>
            </w:r>
          </w:p>
        </w:tc>
        <w:tc>
          <w:tcPr>
            <w:tcW w:w="1134" w:type="dxa"/>
            <w:tcBorders>
              <w:top w:val="single" w:sz="4" w:space="0" w:color="auto"/>
              <w:bottom w:val="single" w:sz="4" w:space="0" w:color="auto"/>
            </w:tcBorders>
          </w:tcPr>
          <w:p w14:paraId="037C6315" w14:textId="77777777" w:rsidR="00465F57" w:rsidRPr="00800BA5" w:rsidRDefault="00465F57" w:rsidP="008D4B25">
            <w:pPr>
              <w:rPr>
                <w:sz w:val="20"/>
                <w:szCs w:val="20"/>
              </w:rPr>
            </w:pPr>
            <w:r w:rsidRPr="00800BA5">
              <w:rPr>
                <w:sz w:val="20"/>
                <w:szCs w:val="20"/>
              </w:rPr>
              <w:t>buc</w:t>
            </w:r>
          </w:p>
        </w:tc>
        <w:tc>
          <w:tcPr>
            <w:tcW w:w="1134" w:type="dxa"/>
            <w:tcBorders>
              <w:top w:val="single" w:sz="4" w:space="0" w:color="auto"/>
              <w:bottom w:val="single" w:sz="4" w:space="0" w:color="auto"/>
            </w:tcBorders>
          </w:tcPr>
          <w:p w14:paraId="55F1C145" w14:textId="77777777" w:rsidR="00465F57" w:rsidRPr="00800BA5" w:rsidRDefault="00465F57" w:rsidP="008D4B25">
            <w:pPr>
              <w:rPr>
                <w:sz w:val="20"/>
                <w:szCs w:val="20"/>
              </w:rPr>
            </w:pPr>
            <w:r w:rsidRPr="00800BA5">
              <w:rPr>
                <w:sz w:val="20"/>
                <w:szCs w:val="20"/>
              </w:rPr>
              <w:t>0,02</w:t>
            </w:r>
          </w:p>
        </w:tc>
      </w:tr>
      <w:tr w:rsidR="00465F57" w:rsidRPr="00907F37" w14:paraId="052F9379" w14:textId="77777777" w:rsidTr="008D4B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shd w:val="clear" w:color="auto" w:fill="CCFFCC"/>
          </w:tcPr>
          <w:p w14:paraId="5803FAB8" w14:textId="77777777" w:rsidR="00465F57" w:rsidRPr="00800BA5" w:rsidRDefault="00465F57" w:rsidP="008D4B25">
            <w:pPr>
              <w:rPr>
                <w:b/>
                <w:bCs/>
                <w:sz w:val="20"/>
                <w:szCs w:val="20"/>
              </w:rPr>
            </w:pPr>
            <w:r w:rsidRPr="00800BA5">
              <w:rPr>
                <w:b/>
                <w:bCs/>
                <w:sz w:val="20"/>
                <w:szCs w:val="20"/>
              </w:rPr>
              <w:t>8</w:t>
            </w:r>
          </w:p>
        </w:tc>
        <w:tc>
          <w:tcPr>
            <w:tcW w:w="1559" w:type="dxa"/>
            <w:tcBorders>
              <w:top w:val="single" w:sz="4" w:space="0" w:color="auto"/>
              <w:bottom w:val="single" w:sz="4" w:space="0" w:color="auto"/>
            </w:tcBorders>
            <w:shd w:val="clear" w:color="auto" w:fill="CCFFCC"/>
          </w:tcPr>
          <w:p w14:paraId="2BB65BFB" w14:textId="77777777" w:rsidR="00465F57" w:rsidRPr="00800BA5" w:rsidRDefault="00465F57" w:rsidP="008D4B25">
            <w:pPr>
              <w:rPr>
                <w:b/>
                <w:bCs/>
                <w:sz w:val="20"/>
                <w:szCs w:val="20"/>
              </w:rPr>
            </w:pPr>
            <w:r w:rsidRPr="00800BA5">
              <w:rPr>
                <w:b/>
                <w:bCs/>
                <w:sz w:val="20"/>
                <w:szCs w:val="20"/>
              </w:rPr>
              <w:t>DE18B</w:t>
            </w:r>
          </w:p>
        </w:tc>
        <w:tc>
          <w:tcPr>
            <w:tcW w:w="5837" w:type="dxa"/>
            <w:tcBorders>
              <w:top w:val="single" w:sz="4" w:space="0" w:color="auto"/>
              <w:bottom w:val="single" w:sz="4" w:space="0" w:color="auto"/>
            </w:tcBorders>
            <w:shd w:val="clear" w:color="auto" w:fill="CCFFCC"/>
          </w:tcPr>
          <w:p w14:paraId="0DF37EAF" w14:textId="77777777" w:rsidR="00465F57" w:rsidRPr="00800BA5" w:rsidRDefault="00465F57" w:rsidP="008D4B25">
            <w:pPr>
              <w:rPr>
                <w:b/>
                <w:bCs/>
                <w:sz w:val="20"/>
                <w:szCs w:val="20"/>
              </w:rPr>
            </w:pPr>
            <w:r w:rsidRPr="00800BA5">
              <w:rPr>
                <w:b/>
                <w:bCs/>
                <w:sz w:val="20"/>
                <w:szCs w:val="20"/>
              </w:rPr>
              <w:t>Pavaje 20x10x4(h) cm, executate din placi de trotuare (pentru pietoni) din beton prefabricat, vibropresat, fără defecte, fără fisurări și fără exfolieri, produse conform SM SR EN 1338:2010+AC:2010, cu nivelul minim de performanță a prametrilor tehnici după cum urmează: rezistența la întindere prin despicare - ≥3,6 MPa; rezistență la îngheț, pierderea de masă după încercare, kg/m2 - ≤ 1,0; absorbția de apă - ≤6%; sarcina de incărcare pe unitatea de lungime - ≥ 350 N/mm. Obligatoriu !!! Se vor prezenta 3 mostre, împreună cu certificatul de conformitate și declarația-tip de performanță (în care se vor regăsi valorile numerice a tuturor parametrilor tehnici sus-menționați) a produsului ofertat și ulterior utilizat la executarea lucrărilor.</w:t>
            </w:r>
          </w:p>
          <w:p w14:paraId="514FB286" w14:textId="77777777" w:rsidR="00465F57" w:rsidRPr="00800BA5" w:rsidRDefault="00465F57" w:rsidP="008D4B25">
            <w:pPr>
              <w:rPr>
                <w:b/>
                <w:bCs/>
                <w:sz w:val="20"/>
                <w:szCs w:val="20"/>
              </w:rPr>
            </w:pPr>
            <w:r w:rsidRPr="00800BA5">
              <w:rPr>
                <w:b/>
                <w:bCs/>
                <w:sz w:val="20"/>
                <w:szCs w:val="20"/>
              </w:rPr>
              <w:t>Notă obligatorie: Proporția cantității/numărului produselor (pavajelor) livrate va fi: 50% - gri (sură) iar 50% coloare neagră !!!</w:t>
            </w:r>
          </w:p>
          <w:p w14:paraId="7980AC4C" w14:textId="77777777" w:rsidR="00465F57" w:rsidRPr="00800BA5" w:rsidRDefault="00465F57" w:rsidP="008D4B25">
            <w:pPr>
              <w:rPr>
                <w:b/>
                <w:bCs/>
                <w:sz w:val="20"/>
                <w:szCs w:val="20"/>
              </w:rPr>
            </w:pPr>
            <w:r w:rsidRPr="00800BA5">
              <w:rPr>
                <w:b/>
                <w:bCs/>
                <w:sz w:val="20"/>
                <w:szCs w:val="20"/>
              </w:rPr>
              <w:t>Pavajul va fi asezat pe un strat din amestec uscat din ciment si nisip, in proportie 1:6, rostuit cu amestec uscat de ciment si nisip, grosime strat de 10 cm.</w:t>
            </w:r>
          </w:p>
        </w:tc>
        <w:tc>
          <w:tcPr>
            <w:tcW w:w="1134" w:type="dxa"/>
            <w:tcBorders>
              <w:top w:val="single" w:sz="4" w:space="0" w:color="auto"/>
              <w:bottom w:val="single" w:sz="4" w:space="0" w:color="auto"/>
            </w:tcBorders>
            <w:shd w:val="clear" w:color="auto" w:fill="CCFFCC"/>
            <w:vAlign w:val="center"/>
          </w:tcPr>
          <w:p w14:paraId="585ED5D8" w14:textId="77777777" w:rsidR="00465F57" w:rsidRPr="00800BA5" w:rsidRDefault="00465F57" w:rsidP="008D4B25">
            <w:pPr>
              <w:jc w:val="center"/>
              <w:rPr>
                <w:sz w:val="20"/>
                <w:szCs w:val="20"/>
              </w:rPr>
            </w:pPr>
            <w:r w:rsidRPr="00800BA5">
              <w:rPr>
                <w:sz w:val="20"/>
                <w:szCs w:val="20"/>
              </w:rPr>
              <w:t>m2</w:t>
            </w:r>
          </w:p>
        </w:tc>
        <w:tc>
          <w:tcPr>
            <w:tcW w:w="1134" w:type="dxa"/>
            <w:tcBorders>
              <w:top w:val="single" w:sz="4" w:space="0" w:color="auto"/>
              <w:bottom w:val="single" w:sz="4" w:space="0" w:color="auto"/>
            </w:tcBorders>
            <w:shd w:val="clear" w:color="auto" w:fill="CCFFCC"/>
            <w:vAlign w:val="center"/>
          </w:tcPr>
          <w:p w14:paraId="493EB196" w14:textId="77777777" w:rsidR="00465F57" w:rsidRPr="00800BA5" w:rsidRDefault="00465F57" w:rsidP="008D4B25">
            <w:pPr>
              <w:jc w:val="center"/>
              <w:rPr>
                <w:sz w:val="20"/>
                <w:szCs w:val="20"/>
              </w:rPr>
            </w:pPr>
          </w:p>
        </w:tc>
      </w:tr>
      <w:tr w:rsidR="00465F57" w:rsidRPr="00907F37" w14:paraId="7BB8FCF8" w14:textId="77777777" w:rsidTr="008D4B2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39437B" w14:textId="77777777" w:rsidR="00465F57" w:rsidRPr="00800BA5" w:rsidRDefault="00465F57" w:rsidP="008D4B25">
            <w:pPr>
              <w:rPr>
                <w:sz w:val="20"/>
                <w:szCs w:val="20"/>
              </w:rPr>
            </w:pPr>
          </w:p>
        </w:tc>
        <w:tc>
          <w:tcPr>
            <w:tcW w:w="1559" w:type="dxa"/>
            <w:tcBorders>
              <w:top w:val="single" w:sz="4" w:space="0" w:color="auto"/>
              <w:bottom w:val="single" w:sz="4" w:space="0" w:color="auto"/>
            </w:tcBorders>
          </w:tcPr>
          <w:p w14:paraId="68DE73D6" w14:textId="77777777" w:rsidR="00465F57" w:rsidRPr="00800BA5" w:rsidRDefault="00465F57" w:rsidP="008D4B25">
            <w:pPr>
              <w:rPr>
                <w:sz w:val="20"/>
                <w:szCs w:val="20"/>
              </w:rPr>
            </w:pPr>
            <w:r w:rsidRPr="00800BA5">
              <w:rPr>
                <w:sz w:val="20"/>
                <w:szCs w:val="20"/>
              </w:rPr>
              <w:t>7129020012800</w:t>
            </w:r>
          </w:p>
        </w:tc>
        <w:tc>
          <w:tcPr>
            <w:tcW w:w="5837" w:type="dxa"/>
            <w:tcBorders>
              <w:top w:val="single" w:sz="4" w:space="0" w:color="auto"/>
              <w:bottom w:val="single" w:sz="4" w:space="0" w:color="auto"/>
            </w:tcBorders>
          </w:tcPr>
          <w:p w14:paraId="390ED4C0" w14:textId="77777777" w:rsidR="00465F57" w:rsidRPr="00800BA5" w:rsidRDefault="00465F57" w:rsidP="008D4B25">
            <w:pPr>
              <w:rPr>
                <w:sz w:val="20"/>
                <w:szCs w:val="20"/>
              </w:rPr>
            </w:pPr>
            <w:r w:rsidRPr="00800BA5">
              <w:rPr>
                <w:sz w:val="20"/>
                <w:szCs w:val="20"/>
              </w:rPr>
              <w:t>Pavator</w:t>
            </w:r>
          </w:p>
        </w:tc>
        <w:tc>
          <w:tcPr>
            <w:tcW w:w="1134" w:type="dxa"/>
            <w:tcBorders>
              <w:top w:val="single" w:sz="4" w:space="0" w:color="auto"/>
              <w:bottom w:val="single" w:sz="4" w:space="0" w:color="auto"/>
            </w:tcBorders>
          </w:tcPr>
          <w:p w14:paraId="090494D5" w14:textId="77777777" w:rsidR="00465F57" w:rsidRPr="00800BA5" w:rsidRDefault="00465F57" w:rsidP="008D4B25">
            <w:pPr>
              <w:rPr>
                <w:sz w:val="20"/>
                <w:szCs w:val="20"/>
              </w:rPr>
            </w:pPr>
            <w:r w:rsidRPr="00800BA5">
              <w:rPr>
                <w:sz w:val="20"/>
                <w:szCs w:val="20"/>
              </w:rPr>
              <w:t>h-om</w:t>
            </w:r>
          </w:p>
        </w:tc>
        <w:tc>
          <w:tcPr>
            <w:tcW w:w="1134" w:type="dxa"/>
            <w:tcBorders>
              <w:top w:val="single" w:sz="4" w:space="0" w:color="auto"/>
              <w:bottom w:val="single" w:sz="4" w:space="0" w:color="auto"/>
            </w:tcBorders>
          </w:tcPr>
          <w:p w14:paraId="0FCE6302" w14:textId="77777777" w:rsidR="00465F57" w:rsidRPr="00800BA5" w:rsidRDefault="00465F57" w:rsidP="008D4B25">
            <w:pPr>
              <w:rPr>
                <w:sz w:val="20"/>
                <w:szCs w:val="20"/>
              </w:rPr>
            </w:pPr>
            <w:r w:rsidRPr="00800BA5">
              <w:rPr>
                <w:sz w:val="20"/>
                <w:szCs w:val="20"/>
              </w:rPr>
              <w:t>1,0124</w:t>
            </w:r>
          </w:p>
        </w:tc>
      </w:tr>
      <w:tr w:rsidR="00465F57" w:rsidRPr="00907F37" w14:paraId="32110C05" w14:textId="77777777" w:rsidTr="008D4B2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CDAD9C" w14:textId="77777777" w:rsidR="00465F57" w:rsidRPr="00800BA5" w:rsidRDefault="00465F57" w:rsidP="008D4B25">
            <w:pPr>
              <w:rPr>
                <w:sz w:val="20"/>
                <w:szCs w:val="20"/>
              </w:rPr>
            </w:pPr>
          </w:p>
        </w:tc>
        <w:tc>
          <w:tcPr>
            <w:tcW w:w="1559" w:type="dxa"/>
            <w:tcBorders>
              <w:top w:val="single" w:sz="4" w:space="0" w:color="auto"/>
              <w:bottom w:val="single" w:sz="4" w:space="0" w:color="auto"/>
            </w:tcBorders>
          </w:tcPr>
          <w:p w14:paraId="2789E25C" w14:textId="77777777" w:rsidR="00465F57" w:rsidRPr="00800BA5" w:rsidRDefault="00465F57" w:rsidP="008D4B25">
            <w:pPr>
              <w:rPr>
                <w:sz w:val="20"/>
                <w:szCs w:val="20"/>
              </w:rPr>
            </w:pPr>
            <w:r w:rsidRPr="00800BA5">
              <w:rPr>
                <w:sz w:val="20"/>
                <w:szCs w:val="20"/>
              </w:rPr>
              <w:t>9310060019922</w:t>
            </w:r>
          </w:p>
        </w:tc>
        <w:tc>
          <w:tcPr>
            <w:tcW w:w="5837" w:type="dxa"/>
            <w:tcBorders>
              <w:top w:val="single" w:sz="4" w:space="0" w:color="auto"/>
              <w:bottom w:val="single" w:sz="4" w:space="0" w:color="auto"/>
            </w:tcBorders>
          </w:tcPr>
          <w:p w14:paraId="6FBDAF19" w14:textId="77777777" w:rsidR="00465F57" w:rsidRPr="00800BA5" w:rsidRDefault="00465F57" w:rsidP="008D4B25">
            <w:pPr>
              <w:rPr>
                <w:sz w:val="20"/>
                <w:szCs w:val="20"/>
              </w:rPr>
            </w:pPr>
            <w:r w:rsidRPr="00800BA5">
              <w:rPr>
                <w:sz w:val="20"/>
                <w:szCs w:val="20"/>
              </w:rPr>
              <w:t xml:space="preserve">Muncitor deservire </w:t>
            </w:r>
          </w:p>
        </w:tc>
        <w:tc>
          <w:tcPr>
            <w:tcW w:w="1134" w:type="dxa"/>
            <w:tcBorders>
              <w:top w:val="single" w:sz="4" w:space="0" w:color="auto"/>
              <w:bottom w:val="single" w:sz="4" w:space="0" w:color="auto"/>
            </w:tcBorders>
          </w:tcPr>
          <w:p w14:paraId="5AF35475" w14:textId="77777777" w:rsidR="00465F57" w:rsidRPr="00800BA5" w:rsidRDefault="00465F57" w:rsidP="008D4B25">
            <w:pPr>
              <w:rPr>
                <w:sz w:val="20"/>
                <w:szCs w:val="20"/>
              </w:rPr>
            </w:pPr>
            <w:r w:rsidRPr="00800BA5">
              <w:rPr>
                <w:sz w:val="20"/>
                <w:szCs w:val="20"/>
              </w:rPr>
              <w:t>h-om</w:t>
            </w:r>
          </w:p>
        </w:tc>
        <w:tc>
          <w:tcPr>
            <w:tcW w:w="1134" w:type="dxa"/>
            <w:tcBorders>
              <w:top w:val="single" w:sz="4" w:space="0" w:color="auto"/>
              <w:bottom w:val="single" w:sz="4" w:space="0" w:color="auto"/>
            </w:tcBorders>
          </w:tcPr>
          <w:p w14:paraId="43FBE871" w14:textId="77777777" w:rsidR="00465F57" w:rsidRPr="00800BA5" w:rsidRDefault="00465F57" w:rsidP="008D4B25">
            <w:pPr>
              <w:rPr>
                <w:sz w:val="20"/>
                <w:szCs w:val="20"/>
              </w:rPr>
            </w:pPr>
            <w:r w:rsidRPr="00800BA5">
              <w:rPr>
                <w:sz w:val="20"/>
                <w:szCs w:val="20"/>
              </w:rPr>
              <w:t>0,0316</w:t>
            </w:r>
          </w:p>
        </w:tc>
      </w:tr>
      <w:tr w:rsidR="00465F57" w:rsidRPr="00907F37" w14:paraId="7D1ED7E3" w14:textId="77777777" w:rsidTr="008D4B2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06F4E8" w14:textId="77777777" w:rsidR="00465F57" w:rsidRPr="00800BA5" w:rsidRDefault="00465F57" w:rsidP="008D4B25">
            <w:pPr>
              <w:rPr>
                <w:sz w:val="20"/>
                <w:szCs w:val="20"/>
              </w:rPr>
            </w:pPr>
          </w:p>
        </w:tc>
        <w:tc>
          <w:tcPr>
            <w:tcW w:w="1559" w:type="dxa"/>
            <w:tcBorders>
              <w:top w:val="single" w:sz="4" w:space="0" w:color="auto"/>
              <w:bottom w:val="single" w:sz="4" w:space="0" w:color="auto"/>
            </w:tcBorders>
          </w:tcPr>
          <w:p w14:paraId="4CEE40FF" w14:textId="77777777" w:rsidR="00465F57" w:rsidRPr="00800BA5" w:rsidRDefault="00465F57" w:rsidP="008D4B25">
            <w:pPr>
              <w:rPr>
                <w:sz w:val="20"/>
                <w:szCs w:val="20"/>
              </w:rPr>
            </w:pPr>
            <w:r w:rsidRPr="00800BA5">
              <w:rPr>
                <w:sz w:val="20"/>
                <w:szCs w:val="20"/>
              </w:rPr>
              <w:t>266111280065584</w:t>
            </w:r>
          </w:p>
        </w:tc>
        <w:tc>
          <w:tcPr>
            <w:tcW w:w="5837" w:type="dxa"/>
            <w:tcBorders>
              <w:top w:val="single" w:sz="4" w:space="0" w:color="auto"/>
              <w:bottom w:val="single" w:sz="4" w:space="0" w:color="auto"/>
            </w:tcBorders>
          </w:tcPr>
          <w:p w14:paraId="6B4052DF" w14:textId="77777777" w:rsidR="00465F57" w:rsidRPr="00800BA5" w:rsidRDefault="00465F57" w:rsidP="008D4B25">
            <w:pPr>
              <w:rPr>
                <w:sz w:val="20"/>
                <w:szCs w:val="20"/>
              </w:rPr>
            </w:pPr>
            <w:r w:rsidRPr="00800BA5">
              <w:rPr>
                <w:sz w:val="20"/>
                <w:szCs w:val="20"/>
              </w:rPr>
              <w:t>Pavaje 20x10x4(h) cm, executate din placi de trotuare (pentru pietoni) din beton prefabricat, vibropresat, fără defecte, fără fisurări și fără exfolieri, produse conform SM SR EN 1338:2010+AC:2010, cu nivelul minim de performanță a prametrilor tehnici după cum urmează: rezistența la întindere prin despicare - ≥3,6 MPa; rezistență la îngheț, pierderea de masă după încercare, kg/m2 - ≤ 1,0; absorbția de apă - ≤6%; sarcina de incărcare pe unitatea de lungime - ≥ 350 N/mm. Obligatoriu !!! Se vor prezenta 3 mostre, împreună cu certificatul de conformitate și declarația-tip de performanță (în care se vor regăsi valorile numerice a tuturor parametrilor tehnici sus-</w:t>
            </w:r>
            <w:r w:rsidRPr="00800BA5">
              <w:rPr>
                <w:sz w:val="20"/>
                <w:szCs w:val="20"/>
              </w:rPr>
              <w:lastRenderedPageBreak/>
              <w:t>menționați) a produsului ofertat și ulterior utilizat la executarea lucrărilor.</w:t>
            </w:r>
          </w:p>
          <w:p w14:paraId="1DB825DB" w14:textId="77777777" w:rsidR="00465F57" w:rsidRPr="00800BA5" w:rsidRDefault="00465F57" w:rsidP="008D4B25">
            <w:pPr>
              <w:rPr>
                <w:sz w:val="20"/>
                <w:szCs w:val="20"/>
              </w:rPr>
            </w:pPr>
            <w:r w:rsidRPr="00800BA5">
              <w:rPr>
                <w:sz w:val="20"/>
                <w:szCs w:val="20"/>
              </w:rPr>
              <w:t>Notă obligatorie: Proporția cantității/numărului produselor (pavajelor) livrate va fi: 50% - gri (sură) iar 50% coloare neagră !!!</w:t>
            </w:r>
          </w:p>
        </w:tc>
        <w:tc>
          <w:tcPr>
            <w:tcW w:w="1134" w:type="dxa"/>
            <w:tcBorders>
              <w:top w:val="single" w:sz="4" w:space="0" w:color="auto"/>
              <w:bottom w:val="single" w:sz="4" w:space="0" w:color="auto"/>
            </w:tcBorders>
          </w:tcPr>
          <w:p w14:paraId="3C910B51" w14:textId="77777777" w:rsidR="00465F57" w:rsidRPr="00800BA5" w:rsidRDefault="00465F57" w:rsidP="008D4B25">
            <w:pPr>
              <w:rPr>
                <w:sz w:val="20"/>
                <w:szCs w:val="20"/>
              </w:rPr>
            </w:pPr>
            <w:r w:rsidRPr="00800BA5">
              <w:rPr>
                <w:sz w:val="20"/>
                <w:szCs w:val="20"/>
              </w:rPr>
              <w:lastRenderedPageBreak/>
              <w:t>m2</w:t>
            </w:r>
          </w:p>
        </w:tc>
        <w:tc>
          <w:tcPr>
            <w:tcW w:w="1134" w:type="dxa"/>
            <w:tcBorders>
              <w:top w:val="single" w:sz="4" w:space="0" w:color="auto"/>
              <w:bottom w:val="single" w:sz="4" w:space="0" w:color="auto"/>
            </w:tcBorders>
          </w:tcPr>
          <w:p w14:paraId="236BE437" w14:textId="77777777" w:rsidR="00465F57" w:rsidRPr="00800BA5" w:rsidRDefault="00465F57" w:rsidP="008D4B25">
            <w:pPr>
              <w:rPr>
                <w:sz w:val="20"/>
                <w:szCs w:val="20"/>
              </w:rPr>
            </w:pPr>
            <w:r w:rsidRPr="00800BA5">
              <w:rPr>
                <w:sz w:val="20"/>
                <w:szCs w:val="20"/>
              </w:rPr>
              <w:t>1,015</w:t>
            </w:r>
          </w:p>
        </w:tc>
      </w:tr>
      <w:tr w:rsidR="00465F57" w:rsidRPr="00907F37" w14:paraId="7BFD06AA" w14:textId="77777777" w:rsidTr="008D4B2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4D0B5D" w14:textId="77777777" w:rsidR="00465F57" w:rsidRPr="00800BA5" w:rsidRDefault="00465F57" w:rsidP="008D4B25">
            <w:pPr>
              <w:rPr>
                <w:sz w:val="20"/>
                <w:szCs w:val="20"/>
              </w:rPr>
            </w:pPr>
          </w:p>
        </w:tc>
        <w:tc>
          <w:tcPr>
            <w:tcW w:w="1559" w:type="dxa"/>
            <w:tcBorders>
              <w:top w:val="single" w:sz="4" w:space="0" w:color="auto"/>
              <w:bottom w:val="single" w:sz="4" w:space="0" w:color="auto"/>
            </w:tcBorders>
          </w:tcPr>
          <w:p w14:paraId="5DB9B7D7" w14:textId="77777777" w:rsidR="00465F57" w:rsidRPr="00800BA5" w:rsidRDefault="00465F57" w:rsidP="008D4B25">
            <w:pPr>
              <w:rPr>
                <w:sz w:val="20"/>
                <w:szCs w:val="20"/>
              </w:rPr>
            </w:pPr>
            <w:r w:rsidRPr="00800BA5">
              <w:rPr>
                <w:sz w:val="20"/>
                <w:szCs w:val="20"/>
              </w:rPr>
              <w:t>2651122100027</w:t>
            </w:r>
          </w:p>
        </w:tc>
        <w:tc>
          <w:tcPr>
            <w:tcW w:w="5837" w:type="dxa"/>
            <w:tcBorders>
              <w:top w:val="single" w:sz="4" w:space="0" w:color="auto"/>
              <w:bottom w:val="single" w:sz="4" w:space="0" w:color="auto"/>
            </w:tcBorders>
          </w:tcPr>
          <w:p w14:paraId="38CE90C4" w14:textId="77777777" w:rsidR="00465F57" w:rsidRPr="00800BA5" w:rsidRDefault="00465F57" w:rsidP="008D4B25">
            <w:pPr>
              <w:rPr>
                <w:sz w:val="20"/>
                <w:szCs w:val="20"/>
              </w:rPr>
            </w:pPr>
            <w:r w:rsidRPr="00800BA5">
              <w:rPr>
                <w:sz w:val="20"/>
                <w:szCs w:val="20"/>
              </w:rPr>
              <w:t>Ciment portland M400 saci, (pentru rosturi)</w:t>
            </w:r>
          </w:p>
        </w:tc>
        <w:tc>
          <w:tcPr>
            <w:tcW w:w="1134" w:type="dxa"/>
            <w:tcBorders>
              <w:top w:val="single" w:sz="4" w:space="0" w:color="auto"/>
              <w:bottom w:val="single" w:sz="4" w:space="0" w:color="auto"/>
            </w:tcBorders>
          </w:tcPr>
          <w:p w14:paraId="67948AFD" w14:textId="77777777" w:rsidR="00465F57" w:rsidRPr="00800BA5" w:rsidRDefault="00465F57" w:rsidP="008D4B25">
            <w:pPr>
              <w:rPr>
                <w:sz w:val="20"/>
                <w:szCs w:val="20"/>
              </w:rPr>
            </w:pPr>
            <w:r w:rsidRPr="00800BA5">
              <w:rPr>
                <w:sz w:val="20"/>
                <w:szCs w:val="20"/>
              </w:rPr>
              <w:t>kg</w:t>
            </w:r>
          </w:p>
        </w:tc>
        <w:tc>
          <w:tcPr>
            <w:tcW w:w="1134" w:type="dxa"/>
            <w:tcBorders>
              <w:top w:val="single" w:sz="4" w:space="0" w:color="auto"/>
              <w:bottom w:val="single" w:sz="4" w:space="0" w:color="auto"/>
            </w:tcBorders>
          </w:tcPr>
          <w:p w14:paraId="48A4F94E" w14:textId="77777777" w:rsidR="00465F57" w:rsidRPr="00800BA5" w:rsidRDefault="00465F57" w:rsidP="008D4B25">
            <w:pPr>
              <w:rPr>
                <w:sz w:val="20"/>
                <w:szCs w:val="20"/>
              </w:rPr>
            </w:pPr>
            <w:r w:rsidRPr="00800BA5">
              <w:rPr>
                <w:sz w:val="20"/>
                <w:szCs w:val="20"/>
              </w:rPr>
              <w:t>1,60</w:t>
            </w:r>
          </w:p>
        </w:tc>
      </w:tr>
      <w:tr w:rsidR="00465F57" w:rsidRPr="00907F37" w14:paraId="669A41D2" w14:textId="77777777" w:rsidTr="008D4B2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F5A617" w14:textId="77777777" w:rsidR="00465F57" w:rsidRPr="00800BA5" w:rsidRDefault="00465F57" w:rsidP="008D4B25">
            <w:pPr>
              <w:rPr>
                <w:sz w:val="20"/>
                <w:szCs w:val="20"/>
              </w:rPr>
            </w:pPr>
          </w:p>
        </w:tc>
        <w:tc>
          <w:tcPr>
            <w:tcW w:w="1559" w:type="dxa"/>
            <w:tcBorders>
              <w:top w:val="single" w:sz="4" w:space="0" w:color="auto"/>
              <w:bottom w:val="single" w:sz="4" w:space="0" w:color="auto"/>
            </w:tcBorders>
          </w:tcPr>
          <w:p w14:paraId="4EF17D6C" w14:textId="77777777" w:rsidR="00465F57" w:rsidRPr="00800BA5" w:rsidRDefault="00465F57" w:rsidP="008D4B25">
            <w:pPr>
              <w:rPr>
                <w:sz w:val="20"/>
                <w:szCs w:val="20"/>
              </w:rPr>
            </w:pPr>
            <w:r w:rsidRPr="00800BA5">
              <w:rPr>
                <w:sz w:val="20"/>
                <w:szCs w:val="20"/>
              </w:rPr>
              <w:t>2651122100442</w:t>
            </w:r>
          </w:p>
        </w:tc>
        <w:tc>
          <w:tcPr>
            <w:tcW w:w="5837" w:type="dxa"/>
            <w:tcBorders>
              <w:top w:val="single" w:sz="4" w:space="0" w:color="auto"/>
              <w:bottom w:val="single" w:sz="4" w:space="0" w:color="auto"/>
            </w:tcBorders>
          </w:tcPr>
          <w:p w14:paraId="21657380" w14:textId="77777777" w:rsidR="00465F57" w:rsidRPr="00800BA5" w:rsidRDefault="00465F57" w:rsidP="008D4B25">
            <w:pPr>
              <w:rPr>
                <w:sz w:val="20"/>
                <w:szCs w:val="20"/>
              </w:rPr>
            </w:pPr>
            <w:r w:rsidRPr="00800BA5">
              <w:rPr>
                <w:sz w:val="20"/>
                <w:szCs w:val="20"/>
              </w:rPr>
              <w:t>Ciment portland M400 saci, (pentru strat)</w:t>
            </w:r>
          </w:p>
        </w:tc>
        <w:tc>
          <w:tcPr>
            <w:tcW w:w="1134" w:type="dxa"/>
            <w:tcBorders>
              <w:top w:val="single" w:sz="4" w:space="0" w:color="auto"/>
              <w:bottom w:val="single" w:sz="4" w:space="0" w:color="auto"/>
            </w:tcBorders>
          </w:tcPr>
          <w:p w14:paraId="4C0CB21E" w14:textId="77777777" w:rsidR="00465F57" w:rsidRPr="00800BA5" w:rsidRDefault="00465F57" w:rsidP="008D4B25">
            <w:pPr>
              <w:rPr>
                <w:sz w:val="20"/>
                <w:szCs w:val="20"/>
              </w:rPr>
            </w:pPr>
            <w:r w:rsidRPr="00800BA5">
              <w:rPr>
                <w:sz w:val="20"/>
                <w:szCs w:val="20"/>
              </w:rPr>
              <w:t>kg</w:t>
            </w:r>
          </w:p>
        </w:tc>
        <w:tc>
          <w:tcPr>
            <w:tcW w:w="1134" w:type="dxa"/>
            <w:tcBorders>
              <w:top w:val="single" w:sz="4" w:space="0" w:color="auto"/>
              <w:bottom w:val="single" w:sz="4" w:space="0" w:color="auto"/>
            </w:tcBorders>
          </w:tcPr>
          <w:p w14:paraId="1E1A00B7" w14:textId="77777777" w:rsidR="00465F57" w:rsidRPr="00800BA5" w:rsidRDefault="00465F57" w:rsidP="008D4B25">
            <w:pPr>
              <w:rPr>
                <w:sz w:val="20"/>
                <w:szCs w:val="20"/>
              </w:rPr>
            </w:pPr>
            <w:r w:rsidRPr="00800BA5">
              <w:rPr>
                <w:sz w:val="20"/>
                <w:szCs w:val="20"/>
              </w:rPr>
              <w:t>15,73</w:t>
            </w:r>
          </w:p>
        </w:tc>
      </w:tr>
      <w:tr w:rsidR="00465F57" w:rsidRPr="00907F37" w14:paraId="11C37CFD" w14:textId="77777777" w:rsidTr="008D4B2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DC1138" w14:textId="77777777" w:rsidR="00465F57" w:rsidRPr="00800BA5" w:rsidRDefault="00465F57" w:rsidP="008D4B25">
            <w:pPr>
              <w:rPr>
                <w:sz w:val="20"/>
                <w:szCs w:val="20"/>
              </w:rPr>
            </w:pPr>
          </w:p>
        </w:tc>
        <w:tc>
          <w:tcPr>
            <w:tcW w:w="1559" w:type="dxa"/>
            <w:tcBorders>
              <w:top w:val="single" w:sz="4" w:space="0" w:color="auto"/>
              <w:bottom w:val="single" w:sz="4" w:space="0" w:color="auto"/>
            </w:tcBorders>
          </w:tcPr>
          <w:p w14:paraId="038D7BD2" w14:textId="77777777" w:rsidR="00465F57" w:rsidRPr="00800BA5" w:rsidRDefault="00465F57" w:rsidP="008D4B25">
            <w:pPr>
              <w:rPr>
                <w:sz w:val="20"/>
                <w:szCs w:val="20"/>
              </w:rPr>
            </w:pPr>
            <w:r w:rsidRPr="00800BA5">
              <w:rPr>
                <w:sz w:val="20"/>
                <w:szCs w:val="20"/>
              </w:rPr>
              <w:t>1421102200546</w:t>
            </w:r>
          </w:p>
        </w:tc>
        <w:tc>
          <w:tcPr>
            <w:tcW w:w="5837" w:type="dxa"/>
            <w:tcBorders>
              <w:top w:val="single" w:sz="4" w:space="0" w:color="auto"/>
              <w:bottom w:val="single" w:sz="4" w:space="0" w:color="auto"/>
            </w:tcBorders>
          </w:tcPr>
          <w:p w14:paraId="65D3DF09" w14:textId="77777777" w:rsidR="00465F57" w:rsidRPr="00800BA5" w:rsidRDefault="00465F57" w:rsidP="008D4B25">
            <w:pPr>
              <w:rPr>
                <w:sz w:val="20"/>
                <w:szCs w:val="20"/>
              </w:rPr>
            </w:pPr>
            <w:r w:rsidRPr="00800BA5">
              <w:rPr>
                <w:sz w:val="20"/>
                <w:szCs w:val="20"/>
              </w:rPr>
              <w:t>Nisip pentru constructii 0,3-0,7 mm (pentru rosturi)</w:t>
            </w:r>
          </w:p>
        </w:tc>
        <w:tc>
          <w:tcPr>
            <w:tcW w:w="1134" w:type="dxa"/>
            <w:tcBorders>
              <w:top w:val="single" w:sz="4" w:space="0" w:color="auto"/>
              <w:bottom w:val="single" w:sz="4" w:space="0" w:color="auto"/>
            </w:tcBorders>
          </w:tcPr>
          <w:p w14:paraId="0C203B82" w14:textId="77777777" w:rsidR="00465F57" w:rsidRPr="00800BA5" w:rsidRDefault="00465F57" w:rsidP="008D4B25">
            <w:pPr>
              <w:rPr>
                <w:sz w:val="20"/>
                <w:szCs w:val="20"/>
              </w:rPr>
            </w:pPr>
            <w:r w:rsidRPr="00800BA5">
              <w:rPr>
                <w:sz w:val="20"/>
                <w:szCs w:val="20"/>
              </w:rPr>
              <w:t>m3</w:t>
            </w:r>
          </w:p>
        </w:tc>
        <w:tc>
          <w:tcPr>
            <w:tcW w:w="1134" w:type="dxa"/>
            <w:tcBorders>
              <w:top w:val="single" w:sz="4" w:space="0" w:color="auto"/>
              <w:bottom w:val="single" w:sz="4" w:space="0" w:color="auto"/>
            </w:tcBorders>
          </w:tcPr>
          <w:p w14:paraId="4B979888" w14:textId="77777777" w:rsidR="00465F57" w:rsidRPr="00800BA5" w:rsidRDefault="00465F57" w:rsidP="008D4B25">
            <w:pPr>
              <w:rPr>
                <w:sz w:val="20"/>
                <w:szCs w:val="20"/>
              </w:rPr>
            </w:pPr>
            <w:r w:rsidRPr="00800BA5">
              <w:rPr>
                <w:sz w:val="20"/>
                <w:szCs w:val="20"/>
              </w:rPr>
              <w:t>0,005</w:t>
            </w:r>
          </w:p>
        </w:tc>
      </w:tr>
      <w:tr w:rsidR="00465F57" w:rsidRPr="00907F37" w14:paraId="49D3ED59" w14:textId="77777777" w:rsidTr="008D4B2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9EB8C0" w14:textId="77777777" w:rsidR="00465F57" w:rsidRPr="00800BA5" w:rsidRDefault="00465F57" w:rsidP="008D4B25">
            <w:pPr>
              <w:rPr>
                <w:sz w:val="20"/>
                <w:szCs w:val="20"/>
              </w:rPr>
            </w:pPr>
          </w:p>
        </w:tc>
        <w:tc>
          <w:tcPr>
            <w:tcW w:w="1559" w:type="dxa"/>
            <w:tcBorders>
              <w:top w:val="single" w:sz="4" w:space="0" w:color="auto"/>
              <w:bottom w:val="single" w:sz="4" w:space="0" w:color="auto"/>
            </w:tcBorders>
          </w:tcPr>
          <w:p w14:paraId="4B225220" w14:textId="77777777" w:rsidR="00465F57" w:rsidRPr="00800BA5" w:rsidRDefault="00465F57" w:rsidP="008D4B25">
            <w:pPr>
              <w:rPr>
                <w:sz w:val="20"/>
                <w:szCs w:val="20"/>
              </w:rPr>
            </w:pPr>
            <w:r w:rsidRPr="00800BA5">
              <w:rPr>
                <w:sz w:val="20"/>
                <w:szCs w:val="20"/>
              </w:rPr>
              <w:t>1421102200547</w:t>
            </w:r>
          </w:p>
        </w:tc>
        <w:tc>
          <w:tcPr>
            <w:tcW w:w="5837" w:type="dxa"/>
            <w:tcBorders>
              <w:top w:val="single" w:sz="4" w:space="0" w:color="auto"/>
              <w:bottom w:val="single" w:sz="4" w:space="0" w:color="auto"/>
            </w:tcBorders>
          </w:tcPr>
          <w:p w14:paraId="7EB56E30" w14:textId="77777777" w:rsidR="00465F57" w:rsidRPr="00800BA5" w:rsidRDefault="00465F57" w:rsidP="008D4B25">
            <w:pPr>
              <w:rPr>
                <w:sz w:val="20"/>
                <w:szCs w:val="20"/>
              </w:rPr>
            </w:pPr>
            <w:r w:rsidRPr="00800BA5">
              <w:rPr>
                <w:sz w:val="20"/>
                <w:szCs w:val="20"/>
              </w:rPr>
              <w:t>Nisip pentru constructii 0,3-0,7 mm (pentru strat)</w:t>
            </w:r>
          </w:p>
        </w:tc>
        <w:tc>
          <w:tcPr>
            <w:tcW w:w="1134" w:type="dxa"/>
            <w:tcBorders>
              <w:top w:val="single" w:sz="4" w:space="0" w:color="auto"/>
              <w:bottom w:val="single" w:sz="4" w:space="0" w:color="auto"/>
            </w:tcBorders>
          </w:tcPr>
          <w:p w14:paraId="11511C1B" w14:textId="77777777" w:rsidR="00465F57" w:rsidRPr="00800BA5" w:rsidRDefault="00465F57" w:rsidP="008D4B25">
            <w:pPr>
              <w:rPr>
                <w:sz w:val="20"/>
                <w:szCs w:val="20"/>
              </w:rPr>
            </w:pPr>
            <w:r w:rsidRPr="00800BA5">
              <w:rPr>
                <w:sz w:val="20"/>
                <w:szCs w:val="20"/>
              </w:rPr>
              <w:t>m3</w:t>
            </w:r>
          </w:p>
        </w:tc>
        <w:tc>
          <w:tcPr>
            <w:tcW w:w="1134" w:type="dxa"/>
            <w:tcBorders>
              <w:top w:val="single" w:sz="4" w:space="0" w:color="auto"/>
              <w:bottom w:val="single" w:sz="4" w:space="0" w:color="auto"/>
            </w:tcBorders>
          </w:tcPr>
          <w:p w14:paraId="6FAFE43D" w14:textId="77777777" w:rsidR="00465F57" w:rsidRPr="00800BA5" w:rsidRDefault="00465F57" w:rsidP="008D4B25">
            <w:pPr>
              <w:rPr>
                <w:sz w:val="20"/>
                <w:szCs w:val="20"/>
              </w:rPr>
            </w:pPr>
            <w:r w:rsidRPr="00800BA5">
              <w:rPr>
                <w:sz w:val="20"/>
                <w:szCs w:val="20"/>
              </w:rPr>
              <w:t>0,0857</w:t>
            </w:r>
          </w:p>
        </w:tc>
      </w:tr>
      <w:tr w:rsidR="00465F57" w:rsidRPr="00907F37" w14:paraId="12B882A0" w14:textId="77777777" w:rsidTr="008D4B2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454C77" w14:textId="77777777" w:rsidR="00465F57" w:rsidRPr="00800BA5" w:rsidRDefault="00465F57" w:rsidP="008D4B25">
            <w:pPr>
              <w:rPr>
                <w:sz w:val="20"/>
                <w:szCs w:val="20"/>
              </w:rPr>
            </w:pPr>
          </w:p>
        </w:tc>
        <w:tc>
          <w:tcPr>
            <w:tcW w:w="1559" w:type="dxa"/>
            <w:tcBorders>
              <w:top w:val="single" w:sz="4" w:space="0" w:color="auto"/>
              <w:bottom w:val="single" w:sz="4" w:space="0" w:color="auto"/>
            </w:tcBorders>
          </w:tcPr>
          <w:p w14:paraId="179368F8" w14:textId="77777777" w:rsidR="00465F57" w:rsidRPr="00800BA5" w:rsidRDefault="00465F57" w:rsidP="008D4B25">
            <w:pPr>
              <w:rPr>
                <w:sz w:val="20"/>
                <w:szCs w:val="20"/>
              </w:rPr>
            </w:pPr>
            <w:r w:rsidRPr="00800BA5">
              <w:rPr>
                <w:sz w:val="20"/>
                <w:szCs w:val="20"/>
              </w:rPr>
              <w:t>2881116002701</w:t>
            </w:r>
          </w:p>
        </w:tc>
        <w:tc>
          <w:tcPr>
            <w:tcW w:w="5837" w:type="dxa"/>
            <w:tcBorders>
              <w:top w:val="single" w:sz="4" w:space="0" w:color="auto"/>
              <w:bottom w:val="single" w:sz="4" w:space="0" w:color="auto"/>
            </w:tcBorders>
          </w:tcPr>
          <w:p w14:paraId="0D2EAF9D" w14:textId="77777777" w:rsidR="00465F57" w:rsidRPr="00800BA5" w:rsidRDefault="00465F57" w:rsidP="008D4B25">
            <w:pPr>
              <w:rPr>
                <w:sz w:val="20"/>
                <w:szCs w:val="20"/>
              </w:rPr>
            </w:pPr>
            <w:r w:rsidRPr="00800BA5">
              <w:rPr>
                <w:sz w:val="20"/>
                <w:szCs w:val="20"/>
              </w:rPr>
              <w:t>Disc pentru taiat placi</w:t>
            </w:r>
          </w:p>
        </w:tc>
        <w:tc>
          <w:tcPr>
            <w:tcW w:w="1134" w:type="dxa"/>
            <w:tcBorders>
              <w:top w:val="single" w:sz="4" w:space="0" w:color="auto"/>
              <w:bottom w:val="single" w:sz="4" w:space="0" w:color="auto"/>
            </w:tcBorders>
          </w:tcPr>
          <w:p w14:paraId="5313D261" w14:textId="77777777" w:rsidR="00465F57" w:rsidRPr="00800BA5" w:rsidRDefault="00465F57" w:rsidP="008D4B25">
            <w:pPr>
              <w:rPr>
                <w:sz w:val="20"/>
                <w:szCs w:val="20"/>
              </w:rPr>
            </w:pPr>
            <w:r w:rsidRPr="00800BA5">
              <w:rPr>
                <w:sz w:val="20"/>
                <w:szCs w:val="20"/>
              </w:rPr>
              <w:t>buc</w:t>
            </w:r>
          </w:p>
        </w:tc>
        <w:tc>
          <w:tcPr>
            <w:tcW w:w="1134" w:type="dxa"/>
            <w:tcBorders>
              <w:top w:val="single" w:sz="4" w:space="0" w:color="auto"/>
              <w:bottom w:val="single" w:sz="4" w:space="0" w:color="auto"/>
            </w:tcBorders>
          </w:tcPr>
          <w:p w14:paraId="3A7AC3DB" w14:textId="77777777" w:rsidR="00465F57" w:rsidRPr="00800BA5" w:rsidRDefault="00465F57" w:rsidP="008D4B25">
            <w:pPr>
              <w:rPr>
                <w:sz w:val="20"/>
                <w:szCs w:val="20"/>
              </w:rPr>
            </w:pPr>
            <w:r w:rsidRPr="00800BA5">
              <w:rPr>
                <w:sz w:val="20"/>
                <w:szCs w:val="20"/>
              </w:rPr>
              <w:t>0,02</w:t>
            </w:r>
          </w:p>
        </w:tc>
      </w:tr>
      <w:tr w:rsidR="00465F57" w:rsidRPr="00907F37" w14:paraId="6206E4AB" w14:textId="77777777" w:rsidTr="008D4B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shd w:val="clear" w:color="auto" w:fill="CCFFCC"/>
          </w:tcPr>
          <w:p w14:paraId="4B77F457" w14:textId="77777777" w:rsidR="00465F57" w:rsidRPr="00800BA5" w:rsidRDefault="00465F57" w:rsidP="008D4B25">
            <w:pPr>
              <w:rPr>
                <w:b/>
                <w:bCs/>
                <w:sz w:val="20"/>
                <w:szCs w:val="20"/>
              </w:rPr>
            </w:pPr>
            <w:r w:rsidRPr="00800BA5">
              <w:rPr>
                <w:b/>
                <w:bCs/>
                <w:sz w:val="20"/>
                <w:szCs w:val="20"/>
              </w:rPr>
              <w:t>9</w:t>
            </w:r>
          </w:p>
        </w:tc>
        <w:tc>
          <w:tcPr>
            <w:tcW w:w="1559" w:type="dxa"/>
            <w:tcBorders>
              <w:top w:val="single" w:sz="4" w:space="0" w:color="auto"/>
              <w:bottom w:val="single" w:sz="4" w:space="0" w:color="auto"/>
            </w:tcBorders>
            <w:shd w:val="clear" w:color="auto" w:fill="CCFFCC"/>
          </w:tcPr>
          <w:p w14:paraId="53E57AA2" w14:textId="77777777" w:rsidR="00465F57" w:rsidRPr="00800BA5" w:rsidRDefault="00465F57" w:rsidP="008D4B25">
            <w:pPr>
              <w:rPr>
                <w:b/>
                <w:bCs/>
                <w:sz w:val="20"/>
                <w:szCs w:val="20"/>
              </w:rPr>
            </w:pPr>
            <w:r w:rsidRPr="00800BA5">
              <w:rPr>
                <w:b/>
                <w:bCs/>
                <w:sz w:val="20"/>
                <w:szCs w:val="20"/>
              </w:rPr>
              <w:t>DE10E</w:t>
            </w:r>
          </w:p>
        </w:tc>
        <w:tc>
          <w:tcPr>
            <w:tcW w:w="5837" w:type="dxa"/>
            <w:tcBorders>
              <w:top w:val="single" w:sz="4" w:space="0" w:color="auto"/>
              <w:bottom w:val="single" w:sz="4" w:space="0" w:color="auto"/>
            </w:tcBorders>
            <w:shd w:val="clear" w:color="auto" w:fill="CCFFCC"/>
          </w:tcPr>
          <w:p w14:paraId="259E6834" w14:textId="77777777" w:rsidR="00465F57" w:rsidRPr="00800BA5" w:rsidRDefault="00465F57" w:rsidP="008D4B25">
            <w:pPr>
              <w:rPr>
                <w:b/>
                <w:bCs/>
                <w:sz w:val="20"/>
                <w:szCs w:val="20"/>
              </w:rPr>
            </w:pPr>
            <w:r w:rsidRPr="00800BA5">
              <w:rPr>
                <w:b/>
                <w:bCs/>
                <w:sz w:val="20"/>
                <w:szCs w:val="20"/>
              </w:rPr>
              <w:t>Borduri pentru drumuri 100x30(h)x15 cm (echivalent B2), cu marginile superioare rotungite, prefabricate din beton, vibropresat, fără defecte, fisurări și exfolieri, produse conform SM SR EN 1340:2010+AC:2010, cu rezistența la încovoiere - ≥3,5 MPa; rezistență la îngheț, pierderea de masă după încercare, kg/m2 - ≤ 1,0; absorbția de apă - ≤6% din masă; culoare gri (sură). Obligatoriu !!! Se vor prezenta certificatul de conformitate și declarația de performanță (în care se vor regăsi valorile numerice a tuturor parametrilor tehnici sus-menționați) a produsului ofertat și ulterior utilizat la executarea lucrărilor fixate pe fundatie de beton.</w:t>
            </w:r>
          </w:p>
        </w:tc>
        <w:tc>
          <w:tcPr>
            <w:tcW w:w="1134" w:type="dxa"/>
            <w:tcBorders>
              <w:top w:val="single" w:sz="4" w:space="0" w:color="auto"/>
              <w:bottom w:val="single" w:sz="4" w:space="0" w:color="auto"/>
            </w:tcBorders>
            <w:shd w:val="clear" w:color="auto" w:fill="CCFFCC"/>
            <w:vAlign w:val="center"/>
          </w:tcPr>
          <w:p w14:paraId="49105414" w14:textId="77777777" w:rsidR="00465F57" w:rsidRPr="00800BA5" w:rsidRDefault="00465F57" w:rsidP="008D4B25">
            <w:pPr>
              <w:jc w:val="center"/>
              <w:rPr>
                <w:sz w:val="20"/>
                <w:szCs w:val="20"/>
              </w:rPr>
            </w:pPr>
            <w:r w:rsidRPr="00800BA5">
              <w:rPr>
                <w:sz w:val="20"/>
                <w:szCs w:val="20"/>
              </w:rPr>
              <w:t>m</w:t>
            </w:r>
          </w:p>
        </w:tc>
        <w:tc>
          <w:tcPr>
            <w:tcW w:w="1134" w:type="dxa"/>
            <w:tcBorders>
              <w:top w:val="single" w:sz="4" w:space="0" w:color="auto"/>
              <w:bottom w:val="single" w:sz="4" w:space="0" w:color="auto"/>
            </w:tcBorders>
            <w:shd w:val="clear" w:color="auto" w:fill="CCFFCC"/>
            <w:vAlign w:val="center"/>
          </w:tcPr>
          <w:p w14:paraId="12765E28" w14:textId="77777777" w:rsidR="00465F57" w:rsidRPr="00800BA5" w:rsidRDefault="00465F57" w:rsidP="008D4B25">
            <w:pPr>
              <w:jc w:val="center"/>
              <w:rPr>
                <w:sz w:val="20"/>
                <w:szCs w:val="20"/>
              </w:rPr>
            </w:pPr>
          </w:p>
        </w:tc>
      </w:tr>
      <w:tr w:rsidR="00465F57" w:rsidRPr="00907F37" w14:paraId="5FBC9A9E" w14:textId="77777777" w:rsidTr="008D4B2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7F608B" w14:textId="77777777" w:rsidR="00465F57" w:rsidRPr="00800BA5" w:rsidRDefault="00465F57" w:rsidP="008D4B25">
            <w:pPr>
              <w:rPr>
                <w:sz w:val="20"/>
                <w:szCs w:val="20"/>
              </w:rPr>
            </w:pPr>
          </w:p>
        </w:tc>
        <w:tc>
          <w:tcPr>
            <w:tcW w:w="1559" w:type="dxa"/>
            <w:tcBorders>
              <w:top w:val="single" w:sz="4" w:space="0" w:color="auto"/>
              <w:bottom w:val="single" w:sz="4" w:space="0" w:color="auto"/>
            </w:tcBorders>
          </w:tcPr>
          <w:p w14:paraId="5AA787F7" w14:textId="77777777" w:rsidR="00465F57" w:rsidRPr="00800BA5" w:rsidRDefault="00465F57" w:rsidP="008D4B25">
            <w:pPr>
              <w:rPr>
                <w:sz w:val="20"/>
                <w:szCs w:val="20"/>
              </w:rPr>
            </w:pPr>
            <w:r w:rsidRPr="00800BA5">
              <w:rPr>
                <w:sz w:val="20"/>
                <w:szCs w:val="20"/>
              </w:rPr>
              <w:t>9310060019900</w:t>
            </w:r>
          </w:p>
        </w:tc>
        <w:tc>
          <w:tcPr>
            <w:tcW w:w="5837" w:type="dxa"/>
            <w:tcBorders>
              <w:top w:val="single" w:sz="4" w:space="0" w:color="auto"/>
              <w:bottom w:val="single" w:sz="4" w:space="0" w:color="auto"/>
            </w:tcBorders>
          </w:tcPr>
          <w:p w14:paraId="6817F5E8" w14:textId="77777777" w:rsidR="00465F57" w:rsidRPr="00800BA5" w:rsidRDefault="00465F57" w:rsidP="008D4B25">
            <w:pPr>
              <w:rPr>
                <w:sz w:val="20"/>
                <w:szCs w:val="20"/>
              </w:rPr>
            </w:pPr>
            <w:r w:rsidRPr="00800BA5">
              <w:rPr>
                <w:sz w:val="20"/>
                <w:szCs w:val="20"/>
              </w:rPr>
              <w:t>Muncitor necalificat</w:t>
            </w:r>
          </w:p>
        </w:tc>
        <w:tc>
          <w:tcPr>
            <w:tcW w:w="1134" w:type="dxa"/>
            <w:tcBorders>
              <w:top w:val="single" w:sz="4" w:space="0" w:color="auto"/>
              <w:bottom w:val="single" w:sz="4" w:space="0" w:color="auto"/>
            </w:tcBorders>
          </w:tcPr>
          <w:p w14:paraId="7A41A3B0" w14:textId="77777777" w:rsidR="00465F57" w:rsidRPr="00800BA5" w:rsidRDefault="00465F57" w:rsidP="008D4B25">
            <w:pPr>
              <w:rPr>
                <w:sz w:val="20"/>
                <w:szCs w:val="20"/>
              </w:rPr>
            </w:pPr>
            <w:r w:rsidRPr="00800BA5">
              <w:rPr>
                <w:sz w:val="20"/>
                <w:szCs w:val="20"/>
              </w:rPr>
              <w:t>h-om</w:t>
            </w:r>
          </w:p>
        </w:tc>
        <w:tc>
          <w:tcPr>
            <w:tcW w:w="1134" w:type="dxa"/>
            <w:tcBorders>
              <w:top w:val="single" w:sz="4" w:space="0" w:color="auto"/>
              <w:bottom w:val="single" w:sz="4" w:space="0" w:color="auto"/>
            </w:tcBorders>
          </w:tcPr>
          <w:p w14:paraId="4331920B" w14:textId="77777777" w:rsidR="00465F57" w:rsidRPr="00800BA5" w:rsidRDefault="00465F57" w:rsidP="008D4B25">
            <w:pPr>
              <w:rPr>
                <w:sz w:val="20"/>
                <w:szCs w:val="20"/>
              </w:rPr>
            </w:pPr>
            <w:r w:rsidRPr="00800BA5">
              <w:rPr>
                <w:sz w:val="20"/>
                <w:szCs w:val="20"/>
              </w:rPr>
              <w:t>0,17</w:t>
            </w:r>
          </w:p>
        </w:tc>
      </w:tr>
      <w:tr w:rsidR="00465F57" w:rsidRPr="00907F37" w14:paraId="0B9080BF" w14:textId="77777777" w:rsidTr="008D4B2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848B71" w14:textId="77777777" w:rsidR="00465F57" w:rsidRPr="00800BA5" w:rsidRDefault="00465F57" w:rsidP="008D4B25">
            <w:pPr>
              <w:rPr>
                <w:sz w:val="20"/>
                <w:szCs w:val="20"/>
              </w:rPr>
            </w:pPr>
          </w:p>
        </w:tc>
        <w:tc>
          <w:tcPr>
            <w:tcW w:w="1559" w:type="dxa"/>
            <w:tcBorders>
              <w:top w:val="single" w:sz="4" w:space="0" w:color="auto"/>
              <w:bottom w:val="single" w:sz="4" w:space="0" w:color="auto"/>
            </w:tcBorders>
          </w:tcPr>
          <w:p w14:paraId="34E66B68" w14:textId="77777777" w:rsidR="00465F57" w:rsidRPr="00800BA5" w:rsidRDefault="00465F57" w:rsidP="008D4B25">
            <w:pPr>
              <w:rPr>
                <w:sz w:val="20"/>
                <w:szCs w:val="20"/>
              </w:rPr>
            </w:pPr>
            <w:r w:rsidRPr="00800BA5">
              <w:rPr>
                <w:sz w:val="20"/>
                <w:szCs w:val="20"/>
              </w:rPr>
              <w:t>7129020012800</w:t>
            </w:r>
          </w:p>
        </w:tc>
        <w:tc>
          <w:tcPr>
            <w:tcW w:w="5837" w:type="dxa"/>
            <w:tcBorders>
              <w:top w:val="single" w:sz="4" w:space="0" w:color="auto"/>
              <w:bottom w:val="single" w:sz="4" w:space="0" w:color="auto"/>
            </w:tcBorders>
          </w:tcPr>
          <w:p w14:paraId="06B34A34" w14:textId="77777777" w:rsidR="00465F57" w:rsidRPr="00800BA5" w:rsidRDefault="00465F57" w:rsidP="008D4B25">
            <w:pPr>
              <w:rPr>
                <w:sz w:val="20"/>
                <w:szCs w:val="20"/>
              </w:rPr>
            </w:pPr>
            <w:r w:rsidRPr="00800BA5">
              <w:rPr>
                <w:sz w:val="20"/>
                <w:szCs w:val="20"/>
              </w:rPr>
              <w:t>Pavator</w:t>
            </w:r>
          </w:p>
        </w:tc>
        <w:tc>
          <w:tcPr>
            <w:tcW w:w="1134" w:type="dxa"/>
            <w:tcBorders>
              <w:top w:val="single" w:sz="4" w:space="0" w:color="auto"/>
              <w:bottom w:val="single" w:sz="4" w:space="0" w:color="auto"/>
            </w:tcBorders>
          </w:tcPr>
          <w:p w14:paraId="27326311" w14:textId="77777777" w:rsidR="00465F57" w:rsidRPr="00800BA5" w:rsidRDefault="00465F57" w:rsidP="008D4B25">
            <w:pPr>
              <w:rPr>
                <w:sz w:val="20"/>
                <w:szCs w:val="20"/>
              </w:rPr>
            </w:pPr>
            <w:r w:rsidRPr="00800BA5">
              <w:rPr>
                <w:sz w:val="20"/>
                <w:szCs w:val="20"/>
              </w:rPr>
              <w:t>h-om</w:t>
            </w:r>
          </w:p>
        </w:tc>
        <w:tc>
          <w:tcPr>
            <w:tcW w:w="1134" w:type="dxa"/>
            <w:tcBorders>
              <w:top w:val="single" w:sz="4" w:space="0" w:color="auto"/>
              <w:bottom w:val="single" w:sz="4" w:space="0" w:color="auto"/>
            </w:tcBorders>
          </w:tcPr>
          <w:p w14:paraId="530F432A" w14:textId="77777777" w:rsidR="00465F57" w:rsidRPr="00800BA5" w:rsidRDefault="00465F57" w:rsidP="008D4B25">
            <w:pPr>
              <w:rPr>
                <w:sz w:val="20"/>
                <w:szCs w:val="20"/>
              </w:rPr>
            </w:pPr>
            <w:r w:rsidRPr="00800BA5">
              <w:rPr>
                <w:sz w:val="20"/>
                <w:szCs w:val="20"/>
              </w:rPr>
              <w:t>0,51</w:t>
            </w:r>
          </w:p>
        </w:tc>
      </w:tr>
      <w:tr w:rsidR="00465F57" w:rsidRPr="00907F37" w14:paraId="65C70043" w14:textId="77777777" w:rsidTr="008D4B2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A7D4BC" w14:textId="77777777" w:rsidR="00465F57" w:rsidRPr="00800BA5" w:rsidRDefault="00465F57" w:rsidP="008D4B25">
            <w:pPr>
              <w:rPr>
                <w:sz w:val="20"/>
                <w:szCs w:val="20"/>
              </w:rPr>
            </w:pPr>
          </w:p>
        </w:tc>
        <w:tc>
          <w:tcPr>
            <w:tcW w:w="1559" w:type="dxa"/>
            <w:tcBorders>
              <w:top w:val="single" w:sz="4" w:space="0" w:color="auto"/>
              <w:bottom w:val="single" w:sz="4" w:space="0" w:color="auto"/>
            </w:tcBorders>
          </w:tcPr>
          <w:p w14:paraId="5E9916B9" w14:textId="77777777" w:rsidR="00465F57" w:rsidRPr="00800BA5" w:rsidRDefault="00465F57" w:rsidP="008D4B25">
            <w:pPr>
              <w:rPr>
                <w:sz w:val="20"/>
                <w:szCs w:val="20"/>
              </w:rPr>
            </w:pPr>
            <w:r w:rsidRPr="00800BA5">
              <w:rPr>
                <w:sz w:val="20"/>
                <w:szCs w:val="20"/>
              </w:rPr>
              <w:t>2663102100001</w:t>
            </w:r>
          </w:p>
        </w:tc>
        <w:tc>
          <w:tcPr>
            <w:tcW w:w="5837" w:type="dxa"/>
            <w:tcBorders>
              <w:top w:val="single" w:sz="4" w:space="0" w:color="auto"/>
              <w:bottom w:val="single" w:sz="4" w:space="0" w:color="auto"/>
            </w:tcBorders>
          </w:tcPr>
          <w:p w14:paraId="32099CA9" w14:textId="77777777" w:rsidR="00465F57" w:rsidRPr="00800BA5" w:rsidRDefault="00465F57" w:rsidP="008D4B25">
            <w:pPr>
              <w:rPr>
                <w:sz w:val="20"/>
                <w:szCs w:val="20"/>
              </w:rPr>
            </w:pPr>
            <w:r w:rsidRPr="00800BA5">
              <w:rPr>
                <w:sz w:val="20"/>
                <w:szCs w:val="20"/>
              </w:rPr>
              <w:t>Beton clasa...(pt.informatie)</w:t>
            </w:r>
          </w:p>
        </w:tc>
        <w:tc>
          <w:tcPr>
            <w:tcW w:w="1134" w:type="dxa"/>
            <w:tcBorders>
              <w:top w:val="single" w:sz="4" w:space="0" w:color="auto"/>
              <w:bottom w:val="single" w:sz="4" w:space="0" w:color="auto"/>
            </w:tcBorders>
          </w:tcPr>
          <w:p w14:paraId="35CBD6FD" w14:textId="77777777" w:rsidR="00465F57" w:rsidRPr="00800BA5" w:rsidRDefault="00465F57" w:rsidP="008D4B25">
            <w:pPr>
              <w:rPr>
                <w:sz w:val="20"/>
                <w:szCs w:val="20"/>
              </w:rPr>
            </w:pPr>
            <w:r w:rsidRPr="00800BA5">
              <w:rPr>
                <w:sz w:val="20"/>
                <w:szCs w:val="20"/>
              </w:rPr>
              <w:t>m3</w:t>
            </w:r>
          </w:p>
        </w:tc>
        <w:tc>
          <w:tcPr>
            <w:tcW w:w="1134" w:type="dxa"/>
            <w:tcBorders>
              <w:top w:val="single" w:sz="4" w:space="0" w:color="auto"/>
              <w:bottom w:val="single" w:sz="4" w:space="0" w:color="auto"/>
            </w:tcBorders>
          </w:tcPr>
          <w:p w14:paraId="68036859" w14:textId="77777777" w:rsidR="00465F57" w:rsidRPr="00800BA5" w:rsidRDefault="00465F57" w:rsidP="008D4B25">
            <w:pPr>
              <w:rPr>
                <w:sz w:val="20"/>
                <w:szCs w:val="20"/>
              </w:rPr>
            </w:pPr>
            <w:r w:rsidRPr="00800BA5">
              <w:rPr>
                <w:sz w:val="20"/>
                <w:szCs w:val="20"/>
              </w:rPr>
              <w:t>0,053</w:t>
            </w:r>
          </w:p>
        </w:tc>
      </w:tr>
      <w:tr w:rsidR="00465F57" w:rsidRPr="00907F37" w14:paraId="3182153A" w14:textId="77777777" w:rsidTr="008D4B2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61F3B1" w14:textId="77777777" w:rsidR="00465F57" w:rsidRPr="00800BA5" w:rsidRDefault="00465F57" w:rsidP="008D4B25">
            <w:pPr>
              <w:rPr>
                <w:sz w:val="20"/>
                <w:szCs w:val="20"/>
              </w:rPr>
            </w:pPr>
          </w:p>
        </w:tc>
        <w:tc>
          <w:tcPr>
            <w:tcW w:w="1559" w:type="dxa"/>
            <w:tcBorders>
              <w:top w:val="single" w:sz="4" w:space="0" w:color="auto"/>
              <w:bottom w:val="single" w:sz="4" w:space="0" w:color="auto"/>
            </w:tcBorders>
          </w:tcPr>
          <w:p w14:paraId="2ECE8F9D" w14:textId="77777777" w:rsidR="00465F57" w:rsidRPr="00800BA5" w:rsidRDefault="00465F57" w:rsidP="008D4B25">
            <w:pPr>
              <w:rPr>
                <w:sz w:val="20"/>
                <w:szCs w:val="20"/>
              </w:rPr>
            </w:pPr>
            <w:r w:rsidRPr="00800BA5">
              <w:rPr>
                <w:sz w:val="20"/>
                <w:szCs w:val="20"/>
              </w:rPr>
              <w:t>2651122100024</w:t>
            </w:r>
          </w:p>
        </w:tc>
        <w:tc>
          <w:tcPr>
            <w:tcW w:w="5837" w:type="dxa"/>
            <w:tcBorders>
              <w:top w:val="single" w:sz="4" w:space="0" w:color="auto"/>
              <w:bottom w:val="single" w:sz="4" w:space="0" w:color="auto"/>
            </w:tcBorders>
          </w:tcPr>
          <w:p w14:paraId="45684A5C" w14:textId="77777777" w:rsidR="00465F57" w:rsidRPr="00800BA5" w:rsidRDefault="00465F57" w:rsidP="008D4B25">
            <w:pPr>
              <w:rPr>
                <w:sz w:val="20"/>
                <w:szCs w:val="20"/>
              </w:rPr>
            </w:pPr>
            <w:r w:rsidRPr="00800BA5">
              <w:rPr>
                <w:sz w:val="20"/>
                <w:szCs w:val="20"/>
              </w:rPr>
              <w:t>Ciment portland P 40 saci S388</w:t>
            </w:r>
          </w:p>
        </w:tc>
        <w:tc>
          <w:tcPr>
            <w:tcW w:w="1134" w:type="dxa"/>
            <w:tcBorders>
              <w:top w:val="single" w:sz="4" w:space="0" w:color="auto"/>
              <w:bottom w:val="single" w:sz="4" w:space="0" w:color="auto"/>
            </w:tcBorders>
          </w:tcPr>
          <w:p w14:paraId="4CF97A79" w14:textId="77777777" w:rsidR="00465F57" w:rsidRPr="00800BA5" w:rsidRDefault="00465F57" w:rsidP="008D4B25">
            <w:pPr>
              <w:rPr>
                <w:sz w:val="20"/>
                <w:szCs w:val="20"/>
              </w:rPr>
            </w:pPr>
            <w:r w:rsidRPr="00800BA5">
              <w:rPr>
                <w:sz w:val="20"/>
                <w:szCs w:val="20"/>
              </w:rPr>
              <w:t>kg</w:t>
            </w:r>
          </w:p>
        </w:tc>
        <w:tc>
          <w:tcPr>
            <w:tcW w:w="1134" w:type="dxa"/>
            <w:tcBorders>
              <w:top w:val="single" w:sz="4" w:space="0" w:color="auto"/>
              <w:bottom w:val="single" w:sz="4" w:space="0" w:color="auto"/>
            </w:tcBorders>
          </w:tcPr>
          <w:p w14:paraId="19DC3FA3" w14:textId="77777777" w:rsidR="00465F57" w:rsidRPr="00800BA5" w:rsidRDefault="00465F57" w:rsidP="008D4B25">
            <w:pPr>
              <w:rPr>
                <w:sz w:val="20"/>
                <w:szCs w:val="20"/>
              </w:rPr>
            </w:pPr>
            <w:r w:rsidRPr="00800BA5">
              <w:rPr>
                <w:sz w:val="20"/>
                <w:szCs w:val="20"/>
              </w:rPr>
              <w:t>3,50</w:t>
            </w:r>
          </w:p>
        </w:tc>
      </w:tr>
      <w:tr w:rsidR="00465F57" w:rsidRPr="00907F37" w14:paraId="1C71D8AD" w14:textId="77777777" w:rsidTr="008D4B2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7510B5" w14:textId="77777777" w:rsidR="00465F57" w:rsidRPr="00800BA5" w:rsidRDefault="00465F57" w:rsidP="008D4B25">
            <w:pPr>
              <w:rPr>
                <w:sz w:val="20"/>
                <w:szCs w:val="20"/>
              </w:rPr>
            </w:pPr>
          </w:p>
        </w:tc>
        <w:tc>
          <w:tcPr>
            <w:tcW w:w="1559" w:type="dxa"/>
            <w:tcBorders>
              <w:top w:val="single" w:sz="4" w:space="0" w:color="auto"/>
              <w:bottom w:val="single" w:sz="4" w:space="0" w:color="auto"/>
            </w:tcBorders>
          </w:tcPr>
          <w:p w14:paraId="340EEA43" w14:textId="77777777" w:rsidR="00465F57" w:rsidRPr="00800BA5" w:rsidRDefault="00465F57" w:rsidP="008D4B25">
            <w:pPr>
              <w:rPr>
                <w:sz w:val="20"/>
                <w:szCs w:val="20"/>
              </w:rPr>
            </w:pPr>
            <w:r w:rsidRPr="00800BA5">
              <w:rPr>
                <w:sz w:val="20"/>
                <w:szCs w:val="20"/>
              </w:rPr>
              <w:t>1421102200513</w:t>
            </w:r>
          </w:p>
        </w:tc>
        <w:tc>
          <w:tcPr>
            <w:tcW w:w="5837" w:type="dxa"/>
            <w:tcBorders>
              <w:top w:val="single" w:sz="4" w:space="0" w:color="auto"/>
              <w:bottom w:val="single" w:sz="4" w:space="0" w:color="auto"/>
            </w:tcBorders>
          </w:tcPr>
          <w:p w14:paraId="3B3DE581" w14:textId="77777777" w:rsidR="00465F57" w:rsidRPr="00800BA5" w:rsidRDefault="00465F57" w:rsidP="008D4B25">
            <w:pPr>
              <w:rPr>
                <w:sz w:val="20"/>
                <w:szCs w:val="20"/>
              </w:rPr>
            </w:pPr>
            <w:r w:rsidRPr="00800BA5">
              <w:rPr>
                <w:sz w:val="20"/>
                <w:szCs w:val="20"/>
              </w:rPr>
              <w:t>Nisip sortat nespalat de riu si lacuri 0,0-3,0 mm</w:t>
            </w:r>
          </w:p>
        </w:tc>
        <w:tc>
          <w:tcPr>
            <w:tcW w:w="1134" w:type="dxa"/>
            <w:tcBorders>
              <w:top w:val="single" w:sz="4" w:space="0" w:color="auto"/>
              <w:bottom w:val="single" w:sz="4" w:space="0" w:color="auto"/>
            </w:tcBorders>
          </w:tcPr>
          <w:p w14:paraId="509A658C" w14:textId="77777777" w:rsidR="00465F57" w:rsidRPr="00800BA5" w:rsidRDefault="00465F57" w:rsidP="008D4B25">
            <w:pPr>
              <w:rPr>
                <w:sz w:val="20"/>
                <w:szCs w:val="20"/>
              </w:rPr>
            </w:pPr>
            <w:r w:rsidRPr="00800BA5">
              <w:rPr>
                <w:sz w:val="20"/>
                <w:szCs w:val="20"/>
              </w:rPr>
              <w:t>m3</w:t>
            </w:r>
          </w:p>
        </w:tc>
        <w:tc>
          <w:tcPr>
            <w:tcW w:w="1134" w:type="dxa"/>
            <w:tcBorders>
              <w:top w:val="single" w:sz="4" w:space="0" w:color="auto"/>
              <w:bottom w:val="single" w:sz="4" w:space="0" w:color="auto"/>
            </w:tcBorders>
          </w:tcPr>
          <w:p w14:paraId="4E3683F9" w14:textId="77777777" w:rsidR="00465F57" w:rsidRPr="00800BA5" w:rsidRDefault="00465F57" w:rsidP="008D4B25">
            <w:pPr>
              <w:rPr>
                <w:sz w:val="20"/>
                <w:szCs w:val="20"/>
              </w:rPr>
            </w:pPr>
            <w:r w:rsidRPr="00800BA5">
              <w:rPr>
                <w:sz w:val="20"/>
                <w:szCs w:val="20"/>
              </w:rPr>
              <w:t>0,01</w:t>
            </w:r>
          </w:p>
        </w:tc>
      </w:tr>
      <w:tr w:rsidR="00465F57" w:rsidRPr="00907F37" w14:paraId="5DC2D8DB" w14:textId="77777777" w:rsidTr="008D4B2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9229EE" w14:textId="77777777" w:rsidR="00465F57" w:rsidRPr="00800BA5" w:rsidRDefault="00465F57" w:rsidP="008D4B25">
            <w:pPr>
              <w:rPr>
                <w:sz w:val="20"/>
                <w:szCs w:val="20"/>
              </w:rPr>
            </w:pPr>
          </w:p>
        </w:tc>
        <w:tc>
          <w:tcPr>
            <w:tcW w:w="1559" w:type="dxa"/>
            <w:tcBorders>
              <w:top w:val="single" w:sz="4" w:space="0" w:color="auto"/>
              <w:bottom w:val="single" w:sz="4" w:space="0" w:color="auto"/>
            </w:tcBorders>
          </w:tcPr>
          <w:p w14:paraId="405F7B6F" w14:textId="77777777" w:rsidR="00465F57" w:rsidRPr="00800BA5" w:rsidRDefault="00465F57" w:rsidP="008D4B25">
            <w:pPr>
              <w:rPr>
                <w:sz w:val="20"/>
                <w:szCs w:val="20"/>
              </w:rPr>
            </w:pPr>
            <w:r w:rsidRPr="00800BA5">
              <w:rPr>
                <w:sz w:val="20"/>
                <w:szCs w:val="20"/>
              </w:rPr>
              <w:t>4100116202818</w:t>
            </w:r>
          </w:p>
        </w:tc>
        <w:tc>
          <w:tcPr>
            <w:tcW w:w="5837" w:type="dxa"/>
            <w:tcBorders>
              <w:top w:val="single" w:sz="4" w:space="0" w:color="auto"/>
              <w:bottom w:val="single" w:sz="4" w:space="0" w:color="auto"/>
            </w:tcBorders>
          </w:tcPr>
          <w:p w14:paraId="2A0F2159" w14:textId="77777777" w:rsidR="00465F57" w:rsidRPr="00800BA5" w:rsidRDefault="00465F57" w:rsidP="008D4B25">
            <w:pPr>
              <w:rPr>
                <w:sz w:val="20"/>
                <w:szCs w:val="20"/>
              </w:rPr>
            </w:pPr>
            <w:r w:rsidRPr="00800BA5">
              <w:rPr>
                <w:sz w:val="20"/>
                <w:szCs w:val="20"/>
              </w:rPr>
              <w:t xml:space="preserve">Apa pentru mortare si betoane </w:t>
            </w:r>
          </w:p>
        </w:tc>
        <w:tc>
          <w:tcPr>
            <w:tcW w:w="1134" w:type="dxa"/>
            <w:tcBorders>
              <w:top w:val="single" w:sz="4" w:space="0" w:color="auto"/>
              <w:bottom w:val="single" w:sz="4" w:space="0" w:color="auto"/>
            </w:tcBorders>
          </w:tcPr>
          <w:p w14:paraId="217F2CE0" w14:textId="77777777" w:rsidR="00465F57" w:rsidRPr="00800BA5" w:rsidRDefault="00465F57" w:rsidP="008D4B25">
            <w:pPr>
              <w:rPr>
                <w:sz w:val="20"/>
                <w:szCs w:val="20"/>
              </w:rPr>
            </w:pPr>
            <w:r w:rsidRPr="00800BA5">
              <w:rPr>
                <w:sz w:val="20"/>
                <w:szCs w:val="20"/>
              </w:rPr>
              <w:t>m3</w:t>
            </w:r>
          </w:p>
        </w:tc>
        <w:tc>
          <w:tcPr>
            <w:tcW w:w="1134" w:type="dxa"/>
            <w:tcBorders>
              <w:top w:val="single" w:sz="4" w:space="0" w:color="auto"/>
              <w:bottom w:val="single" w:sz="4" w:space="0" w:color="auto"/>
            </w:tcBorders>
          </w:tcPr>
          <w:p w14:paraId="26E9432D" w14:textId="77777777" w:rsidR="00465F57" w:rsidRPr="00800BA5" w:rsidRDefault="00465F57" w:rsidP="008D4B25">
            <w:pPr>
              <w:rPr>
                <w:sz w:val="20"/>
                <w:szCs w:val="20"/>
              </w:rPr>
            </w:pPr>
            <w:r w:rsidRPr="00800BA5">
              <w:rPr>
                <w:sz w:val="20"/>
                <w:szCs w:val="20"/>
              </w:rPr>
              <w:t>0,006</w:t>
            </w:r>
          </w:p>
        </w:tc>
      </w:tr>
      <w:tr w:rsidR="00465F57" w:rsidRPr="00907F37" w14:paraId="73FBB5E7" w14:textId="77777777" w:rsidTr="008D4B2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063CA7" w14:textId="77777777" w:rsidR="00465F57" w:rsidRPr="00800BA5" w:rsidRDefault="00465F57" w:rsidP="008D4B25">
            <w:pPr>
              <w:rPr>
                <w:sz w:val="20"/>
                <w:szCs w:val="20"/>
              </w:rPr>
            </w:pPr>
          </w:p>
        </w:tc>
        <w:tc>
          <w:tcPr>
            <w:tcW w:w="1559" w:type="dxa"/>
            <w:tcBorders>
              <w:top w:val="single" w:sz="4" w:space="0" w:color="auto"/>
              <w:bottom w:val="single" w:sz="4" w:space="0" w:color="auto"/>
            </w:tcBorders>
          </w:tcPr>
          <w:p w14:paraId="65518624" w14:textId="77777777" w:rsidR="00465F57" w:rsidRPr="00800BA5" w:rsidRDefault="00465F57" w:rsidP="008D4B25">
            <w:pPr>
              <w:rPr>
                <w:sz w:val="20"/>
                <w:szCs w:val="20"/>
              </w:rPr>
            </w:pPr>
            <w:r w:rsidRPr="00800BA5">
              <w:rPr>
                <w:sz w:val="20"/>
                <w:szCs w:val="20"/>
              </w:rPr>
              <w:t>2666122800284</w:t>
            </w:r>
          </w:p>
        </w:tc>
        <w:tc>
          <w:tcPr>
            <w:tcW w:w="5837" w:type="dxa"/>
            <w:tcBorders>
              <w:top w:val="single" w:sz="4" w:space="0" w:color="auto"/>
              <w:bottom w:val="single" w:sz="4" w:space="0" w:color="auto"/>
            </w:tcBorders>
          </w:tcPr>
          <w:p w14:paraId="03940B1E" w14:textId="77777777" w:rsidR="00465F57" w:rsidRPr="00800BA5" w:rsidRDefault="00465F57" w:rsidP="008D4B25">
            <w:pPr>
              <w:rPr>
                <w:sz w:val="20"/>
                <w:szCs w:val="20"/>
              </w:rPr>
            </w:pPr>
            <w:r w:rsidRPr="00800BA5">
              <w:rPr>
                <w:sz w:val="20"/>
                <w:szCs w:val="20"/>
              </w:rPr>
              <w:t>Borduri pentru drumuri 100x30(h)x15 cm (echivalent B2), cu marginile superioare rotungite, prefabricate din beton, vibropresat, fără defecte, fisurări și exfolieri, produse conform SM SR EN 1340:2010+AC:2010, cu rezistența la încovoiere - ≥3,5 MPa; rezistență la îngheț, pierderea de masă după încercare, kg/m2 - ≤ 1,0; absorbția de apă - ≤6% din masă; culoare gri (sură). Obligatoriu !!! Se vor prezenta certificatul de conformitate și declarația de performanță (în care se vor regăsi valorile numerice a tuturor parametrilor tehnici sus-menționați) a produsului ofertat și ulterior utilizat la executarea lucrărilor fixate pe fundatie de beton.</w:t>
            </w:r>
          </w:p>
        </w:tc>
        <w:tc>
          <w:tcPr>
            <w:tcW w:w="1134" w:type="dxa"/>
            <w:tcBorders>
              <w:top w:val="single" w:sz="4" w:space="0" w:color="auto"/>
              <w:bottom w:val="single" w:sz="4" w:space="0" w:color="auto"/>
            </w:tcBorders>
          </w:tcPr>
          <w:p w14:paraId="617B30EC" w14:textId="77777777" w:rsidR="00465F57" w:rsidRPr="00800BA5" w:rsidRDefault="00465F57" w:rsidP="008D4B25">
            <w:pPr>
              <w:rPr>
                <w:sz w:val="20"/>
                <w:szCs w:val="20"/>
              </w:rPr>
            </w:pPr>
            <w:r w:rsidRPr="00800BA5">
              <w:rPr>
                <w:sz w:val="20"/>
                <w:szCs w:val="20"/>
              </w:rPr>
              <w:t>M</w:t>
            </w:r>
          </w:p>
        </w:tc>
        <w:tc>
          <w:tcPr>
            <w:tcW w:w="1134" w:type="dxa"/>
            <w:tcBorders>
              <w:top w:val="single" w:sz="4" w:space="0" w:color="auto"/>
              <w:bottom w:val="single" w:sz="4" w:space="0" w:color="auto"/>
            </w:tcBorders>
          </w:tcPr>
          <w:p w14:paraId="4E10C252" w14:textId="77777777" w:rsidR="00465F57" w:rsidRPr="00800BA5" w:rsidRDefault="00465F57" w:rsidP="008D4B25">
            <w:pPr>
              <w:rPr>
                <w:sz w:val="20"/>
                <w:szCs w:val="20"/>
              </w:rPr>
            </w:pPr>
            <w:r w:rsidRPr="00800BA5">
              <w:rPr>
                <w:sz w:val="20"/>
                <w:szCs w:val="20"/>
              </w:rPr>
              <w:t>1,005</w:t>
            </w:r>
          </w:p>
        </w:tc>
      </w:tr>
      <w:tr w:rsidR="00465F57" w:rsidRPr="00907F37" w14:paraId="502EF188" w14:textId="77777777" w:rsidTr="008D4B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shd w:val="clear" w:color="auto" w:fill="CCFFCC"/>
          </w:tcPr>
          <w:p w14:paraId="1A7E5143" w14:textId="77777777" w:rsidR="00465F57" w:rsidRPr="00800BA5" w:rsidRDefault="00465F57" w:rsidP="008D4B25">
            <w:pPr>
              <w:rPr>
                <w:b/>
                <w:bCs/>
                <w:sz w:val="20"/>
                <w:szCs w:val="20"/>
              </w:rPr>
            </w:pPr>
            <w:r w:rsidRPr="00800BA5">
              <w:rPr>
                <w:b/>
                <w:bCs/>
                <w:sz w:val="20"/>
                <w:szCs w:val="20"/>
              </w:rPr>
              <w:t>10</w:t>
            </w:r>
          </w:p>
        </w:tc>
        <w:tc>
          <w:tcPr>
            <w:tcW w:w="1559" w:type="dxa"/>
            <w:tcBorders>
              <w:top w:val="single" w:sz="4" w:space="0" w:color="auto"/>
              <w:bottom w:val="single" w:sz="4" w:space="0" w:color="auto"/>
            </w:tcBorders>
            <w:shd w:val="clear" w:color="auto" w:fill="CCFFCC"/>
          </w:tcPr>
          <w:p w14:paraId="7B003201" w14:textId="77777777" w:rsidR="00465F57" w:rsidRPr="00800BA5" w:rsidRDefault="00465F57" w:rsidP="008D4B25">
            <w:pPr>
              <w:rPr>
                <w:b/>
                <w:bCs/>
                <w:sz w:val="20"/>
                <w:szCs w:val="20"/>
              </w:rPr>
            </w:pPr>
            <w:r w:rsidRPr="00800BA5">
              <w:rPr>
                <w:b/>
                <w:bCs/>
                <w:sz w:val="20"/>
                <w:szCs w:val="20"/>
              </w:rPr>
              <w:t>DE11A</w:t>
            </w:r>
          </w:p>
        </w:tc>
        <w:tc>
          <w:tcPr>
            <w:tcW w:w="5837" w:type="dxa"/>
            <w:tcBorders>
              <w:top w:val="single" w:sz="4" w:space="0" w:color="auto"/>
              <w:bottom w:val="single" w:sz="4" w:space="0" w:color="auto"/>
            </w:tcBorders>
            <w:shd w:val="clear" w:color="auto" w:fill="CCFFCC"/>
          </w:tcPr>
          <w:p w14:paraId="518B592E" w14:textId="77777777" w:rsidR="00465F57" w:rsidRPr="00800BA5" w:rsidRDefault="00465F57" w:rsidP="008D4B25">
            <w:pPr>
              <w:rPr>
                <w:b/>
                <w:bCs/>
                <w:sz w:val="20"/>
                <w:szCs w:val="20"/>
              </w:rPr>
            </w:pPr>
            <w:r w:rsidRPr="00800BA5">
              <w:rPr>
                <w:b/>
                <w:bCs/>
                <w:sz w:val="20"/>
                <w:szCs w:val="20"/>
              </w:rPr>
              <w:t xml:space="preserve">Uluc de scurgere (jgheab), mic, cu sectiunea de 16x6(h)x35 cm, culoare gri (sură), prefabricat din beton vibropresat, fără defecte, fisurări și exfolieri, produse conform SM SR EN 1339:2010+AC:2010, cu rezistența la întindere prin despicare - ≥3,6 MPa; rezistență la îngheț, pierderea de masă după încercare, kg/m2 - ≤ 1,0; absorbția de apă - ≤6%; sarcina de incărcare pe unitatea de lungime - ≥ 250 N/mm. Obligatoriu !!! Se vor prezenta 3 mostre, certificatul de conformitate și declarația de performanță (în care se vor regăsi valorile numerice a tuturor parametrilor tehnici sus-menționați) a produsului ofertat și ulterior utilizat la executarea lucrărilor. Ulucele sunt utilizate pentru incadrarea spatiilor verzi, trotuarelor, aleielor, etc., asezate pe o fundatie din beton, de 10x20 cm </w:t>
            </w:r>
          </w:p>
        </w:tc>
        <w:tc>
          <w:tcPr>
            <w:tcW w:w="1134" w:type="dxa"/>
            <w:tcBorders>
              <w:top w:val="single" w:sz="4" w:space="0" w:color="auto"/>
              <w:bottom w:val="single" w:sz="4" w:space="0" w:color="auto"/>
            </w:tcBorders>
            <w:shd w:val="clear" w:color="auto" w:fill="CCFFCC"/>
            <w:vAlign w:val="center"/>
          </w:tcPr>
          <w:p w14:paraId="69E92D9F" w14:textId="77777777" w:rsidR="00465F57" w:rsidRPr="00800BA5" w:rsidRDefault="00465F57" w:rsidP="008D4B25">
            <w:pPr>
              <w:jc w:val="center"/>
              <w:rPr>
                <w:sz w:val="20"/>
                <w:szCs w:val="20"/>
              </w:rPr>
            </w:pPr>
            <w:r w:rsidRPr="00800BA5">
              <w:rPr>
                <w:sz w:val="20"/>
                <w:szCs w:val="20"/>
              </w:rPr>
              <w:t>M</w:t>
            </w:r>
          </w:p>
        </w:tc>
        <w:tc>
          <w:tcPr>
            <w:tcW w:w="1134" w:type="dxa"/>
            <w:tcBorders>
              <w:top w:val="single" w:sz="4" w:space="0" w:color="auto"/>
              <w:bottom w:val="single" w:sz="4" w:space="0" w:color="auto"/>
            </w:tcBorders>
            <w:shd w:val="clear" w:color="auto" w:fill="CCFFCC"/>
            <w:vAlign w:val="center"/>
          </w:tcPr>
          <w:p w14:paraId="31882CE4" w14:textId="77777777" w:rsidR="00465F57" w:rsidRPr="00800BA5" w:rsidRDefault="00465F57" w:rsidP="008D4B25">
            <w:pPr>
              <w:jc w:val="center"/>
              <w:rPr>
                <w:sz w:val="20"/>
                <w:szCs w:val="20"/>
              </w:rPr>
            </w:pPr>
          </w:p>
        </w:tc>
      </w:tr>
      <w:tr w:rsidR="00465F57" w:rsidRPr="00907F37" w14:paraId="2F6C69BF" w14:textId="77777777" w:rsidTr="008D4B2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F4CBEB" w14:textId="77777777" w:rsidR="00465F57" w:rsidRPr="00800BA5" w:rsidRDefault="00465F57" w:rsidP="008D4B25">
            <w:pPr>
              <w:rPr>
                <w:sz w:val="20"/>
                <w:szCs w:val="20"/>
              </w:rPr>
            </w:pPr>
          </w:p>
        </w:tc>
        <w:tc>
          <w:tcPr>
            <w:tcW w:w="1559" w:type="dxa"/>
            <w:tcBorders>
              <w:top w:val="single" w:sz="4" w:space="0" w:color="auto"/>
              <w:bottom w:val="single" w:sz="4" w:space="0" w:color="auto"/>
            </w:tcBorders>
          </w:tcPr>
          <w:p w14:paraId="513FC439" w14:textId="77777777" w:rsidR="00465F57" w:rsidRPr="00800BA5" w:rsidRDefault="00465F57" w:rsidP="008D4B25">
            <w:pPr>
              <w:rPr>
                <w:sz w:val="20"/>
                <w:szCs w:val="20"/>
              </w:rPr>
            </w:pPr>
            <w:r w:rsidRPr="00800BA5">
              <w:rPr>
                <w:sz w:val="20"/>
                <w:szCs w:val="20"/>
              </w:rPr>
              <w:t>9310060019900</w:t>
            </w:r>
          </w:p>
        </w:tc>
        <w:tc>
          <w:tcPr>
            <w:tcW w:w="5837" w:type="dxa"/>
            <w:tcBorders>
              <w:top w:val="single" w:sz="4" w:space="0" w:color="auto"/>
              <w:bottom w:val="single" w:sz="4" w:space="0" w:color="auto"/>
            </w:tcBorders>
          </w:tcPr>
          <w:p w14:paraId="16578DFC" w14:textId="77777777" w:rsidR="00465F57" w:rsidRPr="00800BA5" w:rsidRDefault="00465F57" w:rsidP="008D4B25">
            <w:pPr>
              <w:rPr>
                <w:sz w:val="20"/>
                <w:szCs w:val="20"/>
              </w:rPr>
            </w:pPr>
            <w:r w:rsidRPr="00800BA5">
              <w:rPr>
                <w:sz w:val="20"/>
                <w:szCs w:val="20"/>
              </w:rPr>
              <w:t>Muncitor necalificat</w:t>
            </w:r>
          </w:p>
        </w:tc>
        <w:tc>
          <w:tcPr>
            <w:tcW w:w="1134" w:type="dxa"/>
            <w:tcBorders>
              <w:top w:val="single" w:sz="4" w:space="0" w:color="auto"/>
              <w:bottom w:val="single" w:sz="4" w:space="0" w:color="auto"/>
            </w:tcBorders>
          </w:tcPr>
          <w:p w14:paraId="37EEB6C4" w14:textId="77777777" w:rsidR="00465F57" w:rsidRPr="00800BA5" w:rsidRDefault="00465F57" w:rsidP="008D4B25">
            <w:pPr>
              <w:rPr>
                <w:sz w:val="20"/>
                <w:szCs w:val="20"/>
              </w:rPr>
            </w:pPr>
            <w:r w:rsidRPr="00800BA5">
              <w:rPr>
                <w:sz w:val="20"/>
                <w:szCs w:val="20"/>
              </w:rPr>
              <w:t>h-om</w:t>
            </w:r>
          </w:p>
        </w:tc>
        <w:tc>
          <w:tcPr>
            <w:tcW w:w="1134" w:type="dxa"/>
            <w:tcBorders>
              <w:top w:val="single" w:sz="4" w:space="0" w:color="auto"/>
              <w:bottom w:val="single" w:sz="4" w:space="0" w:color="auto"/>
            </w:tcBorders>
          </w:tcPr>
          <w:p w14:paraId="5BE65C36" w14:textId="77777777" w:rsidR="00465F57" w:rsidRPr="00800BA5" w:rsidRDefault="00465F57" w:rsidP="008D4B25">
            <w:pPr>
              <w:rPr>
                <w:sz w:val="20"/>
                <w:szCs w:val="20"/>
              </w:rPr>
            </w:pPr>
            <w:r w:rsidRPr="00800BA5">
              <w:rPr>
                <w:sz w:val="20"/>
                <w:szCs w:val="20"/>
              </w:rPr>
              <w:t>0,12</w:t>
            </w:r>
          </w:p>
        </w:tc>
      </w:tr>
      <w:tr w:rsidR="00465F57" w:rsidRPr="00907F37" w14:paraId="7FB7A234" w14:textId="77777777" w:rsidTr="008D4B2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218DF7" w14:textId="77777777" w:rsidR="00465F57" w:rsidRPr="00800BA5" w:rsidRDefault="00465F57" w:rsidP="008D4B25">
            <w:pPr>
              <w:rPr>
                <w:sz w:val="20"/>
                <w:szCs w:val="20"/>
              </w:rPr>
            </w:pPr>
          </w:p>
        </w:tc>
        <w:tc>
          <w:tcPr>
            <w:tcW w:w="1559" w:type="dxa"/>
            <w:tcBorders>
              <w:top w:val="single" w:sz="4" w:space="0" w:color="auto"/>
              <w:bottom w:val="single" w:sz="4" w:space="0" w:color="auto"/>
            </w:tcBorders>
          </w:tcPr>
          <w:p w14:paraId="3B5024CE" w14:textId="77777777" w:rsidR="00465F57" w:rsidRPr="00800BA5" w:rsidRDefault="00465F57" w:rsidP="008D4B25">
            <w:pPr>
              <w:rPr>
                <w:sz w:val="20"/>
                <w:szCs w:val="20"/>
              </w:rPr>
            </w:pPr>
            <w:r w:rsidRPr="00800BA5">
              <w:rPr>
                <w:sz w:val="20"/>
                <w:szCs w:val="20"/>
              </w:rPr>
              <w:t>7129020012800</w:t>
            </w:r>
          </w:p>
        </w:tc>
        <w:tc>
          <w:tcPr>
            <w:tcW w:w="5837" w:type="dxa"/>
            <w:tcBorders>
              <w:top w:val="single" w:sz="4" w:space="0" w:color="auto"/>
              <w:bottom w:val="single" w:sz="4" w:space="0" w:color="auto"/>
            </w:tcBorders>
          </w:tcPr>
          <w:p w14:paraId="0CA0D838" w14:textId="77777777" w:rsidR="00465F57" w:rsidRPr="00800BA5" w:rsidRDefault="00465F57" w:rsidP="008D4B25">
            <w:pPr>
              <w:rPr>
                <w:sz w:val="20"/>
                <w:szCs w:val="20"/>
              </w:rPr>
            </w:pPr>
            <w:r w:rsidRPr="00800BA5">
              <w:rPr>
                <w:sz w:val="20"/>
                <w:szCs w:val="20"/>
              </w:rPr>
              <w:t>Pavator</w:t>
            </w:r>
          </w:p>
        </w:tc>
        <w:tc>
          <w:tcPr>
            <w:tcW w:w="1134" w:type="dxa"/>
            <w:tcBorders>
              <w:top w:val="single" w:sz="4" w:space="0" w:color="auto"/>
              <w:bottom w:val="single" w:sz="4" w:space="0" w:color="auto"/>
            </w:tcBorders>
          </w:tcPr>
          <w:p w14:paraId="1193869B" w14:textId="77777777" w:rsidR="00465F57" w:rsidRPr="00800BA5" w:rsidRDefault="00465F57" w:rsidP="008D4B25">
            <w:pPr>
              <w:rPr>
                <w:sz w:val="20"/>
                <w:szCs w:val="20"/>
              </w:rPr>
            </w:pPr>
            <w:r w:rsidRPr="00800BA5">
              <w:rPr>
                <w:sz w:val="20"/>
                <w:szCs w:val="20"/>
              </w:rPr>
              <w:t>h-om</w:t>
            </w:r>
          </w:p>
        </w:tc>
        <w:tc>
          <w:tcPr>
            <w:tcW w:w="1134" w:type="dxa"/>
            <w:tcBorders>
              <w:top w:val="single" w:sz="4" w:space="0" w:color="auto"/>
              <w:bottom w:val="single" w:sz="4" w:space="0" w:color="auto"/>
            </w:tcBorders>
          </w:tcPr>
          <w:p w14:paraId="639FACDE" w14:textId="77777777" w:rsidR="00465F57" w:rsidRPr="00800BA5" w:rsidRDefault="00465F57" w:rsidP="008D4B25">
            <w:pPr>
              <w:rPr>
                <w:sz w:val="20"/>
                <w:szCs w:val="20"/>
              </w:rPr>
            </w:pPr>
            <w:r w:rsidRPr="00800BA5">
              <w:rPr>
                <w:sz w:val="20"/>
                <w:szCs w:val="20"/>
              </w:rPr>
              <w:t>0,18</w:t>
            </w:r>
          </w:p>
        </w:tc>
      </w:tr>
      <w:tr w:rsidR="00465F57" w:rsidRPr="00907F37" w14:paraId="3D31D5BB" w14:textId="77777777" w:rsidTr="008D4B2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D691C3" w14:textId="77777777" w:rsidR="00465F57" w:rsidRPr="00800BA5" w:rsidRDefault="00465F57" w:rsidP="008D4B25">
            <w:pPr>
              <w:rPr>
                <w:sz w:val="20"/>
                <w:szCs w:val="20"/>
              </w:rPr>
            </w:pPr>
          </w:p>
        </w:tc>
        <w:tc>
          <w:tcPr>
            <w:tcW w:w="1559" w:type="dxa"/>
            <w:tcBorders>
              <w:top w:val="single" w:sz="4" w:space="0" w:color="auto"/>
              <w:bottom w:val="single" w:sz="4" w:space="0" w:color="auto"/>
            </w:tcBorders>
          </w:tcPr>
          <w:p w14:paraId="3CA2BCD5" w14:textId="77777777" w:rsidR="00465F57" w:rsidRPr="00800BA5" w:rsidRDefault="00465F57" w:rsidP="008D4B25">
            <w:pPr>
              <w:rPr>
                <w:sz w:val="20"/>
                <w:szCs w:val="20"/>
              </w:rPr>
            </w:pPr>
            <w:r w:rsidRPr="00800BA5">
              <w:rPr>
                <w:sz w:val="20"/>
                <w:szCs w:val="20"/>
              </w:rPr>
              <w:t>2663102100001</w:t>
            </w:r>
          </w:p>
        </w:tc>
        <w:tc>
          <w:tcPr>
            <w:tcW w:w="5837" w:type="dxa"/>
            <w:tcBorders>
              <w:top w:val="single" w:sz="4" w:space="0" w:color="auto"/>
              <w:bottom w:val="single" w:sz="4" w:space="0" w:color="auto"/>
            </w:tcBorders>
          </w:tcPr>
          <w:p w14:paraId="4A330CCC" w14:textId="77777777" w:rsidR="00465F57" w:rsidRPr="00800BA5" w:rsidRDefault="00465F57" w:rsidP="008D4B25">
            <w:pPr>
              <w:rPr>
                <w:sz w:val="20"/>
                <w:szCs w:val="20"/>
              </w:rPr>
            </w:pPr>
            <w:r w:rsidRPr="00800BA5">
              <w:rPr>
                <w:sz w:val="20"/>
                <w:szCs w:val="20"/>
              </w:rPr>
              <w:t>Beton clasa...(pt.informatie)</w:t>
            </w:r>
          </w:p>
        </w:tc>
        <w:tc>
          <w:tcPr>
            <w:tcW w:w="1134" w:type="dxa"/>
            <w:tcBorders>
              <w:top w:val="single" w:sz="4" w:space="0" w:color="auto"/>
              <w:bottom w:val="single" w:sz="4" w:space="0" w:color="auto"/>
            </w:tcBorders>
          </w:tcPr>
          <w:p w14:paraId="237ECAA6" w14:textId="77777777" w:rsidR="00465F57" w:rsidRPr="00800BA5" w:rsidRDefault="00465F57" w:rsidP="008D4B25">
            <w:pPr>
              <w:rPr>
                <w:sz w:val="20"/>
                <w:szCs w:val="20"/>
              </w:rPr>
            </w:pPr>
            <w:r w:rsidRPr="00800BA5">
              <w:rPr>
                <w:sz w:val="20"/>
                <w:szCs w:val="20"/>
              </w:rPr>
              <w:t>m3</w:t>
            </w:r>
          </w:p>
        </w:tc>
        <w:tc>
          <w:tcPr>
            <w:tcW w:w="1134" w:type="dxa"/>
            <w:tcBorders>
              <w:top w:val="single" w:sz="4" w:space="0" w:color="auto"/>
              <w:bottom w:val="single" w:sz="4" w:space="0" w:color="auto"/>
            </w:tcBorders>
          </w:tcPr>
          <w:p w14:paraId="5231024B" w14:textId="77777777" w:rsidR="00465F57" w:rsidRPr="00800BA5" w:rsidRDefault="00465F57" w:rsidP="008D4B25">
            <w:pPr>
              <w:rPr>
                <w:sz w:val="20"/>
                <w:szCs w:val="20"/>
              </w:rPr>
            </w:pPr>
            <w:r w:rsidRPr="00800BA5">
              <w:rPr>
                <w:sz w:val="20"/>
                <w:szCs w:val="20"/>
              </w:rPr>
              <w:t>0,048</w:t>
            </w:r>
          </w:p>
        </w:tc>
      </w:tr>
      <w:tr w:rsidR="00465F57" w:rsidRPr="00907F37" w14:paraId="1706DCF9" w14:textId="77777777" w:rsidTr="008D4B2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E142A5" w14:textId="77777777" w:rsidR="00465F57" w:rsidRPr="00800BA5" w:rsidRDefault="00465F57" w:rsidP="008D4B25">
            <w:pPr>
              <w:rPr>
                <w:sz w:val="20"/>
                <w:szCs w:val="20"/>
              </w:rPr>
            </w:pPr>
          </w:p>
        </w:tc>
        <w:tc>
          <w:tcPr>
            <w:tcW w:w="1559" w:type="dxa"/>
            <w:tcBorders>
              <w:top w:val="single" w:sz="4" w:space="0" w:color="auto"/>
              <w:bottom w:val="single" w:sz="4" w:space="0" w:color="auto"/>
            </w:tcBorders>
          </w:tcPr>
          <w:p w14:paraId="4BC69A5E" w14:textId="77777777" w:rsidR="00465F57" w:rsidRPr="00800BA5" w:rsidRDefault="00465F57" w:rsidP="008D4B25">
            <w:pPr>
              <w:rPr>
                <w:sz w:val="20"/>
                <w:szCs w:val="20"/>
              </w:rPr>
            </w:pPr>
            <w:r w:rsidRPr="00800BA5">
              <w:rPr>
                <w:sz w:val="20"/>
                <w:szCs w:val="20"/>
              </w:rPr>
              <w:t>2651122100024</w:t>
            </w:r>
          </w:p>
        </w:tc>
        <w:tc>
          <w:tcPr>
            <w:tcW w:w="5837" w:type="dxa"/>
            <w:tcBorders>
              <w:top w:val="single" w:sz="4" w:space="0" w:color="auto"/>
              <w:bottom w:val="single" w:sz="4" w:space="0" w:color="auto"/>
            </w:tcBorders>
          </w:tcPr>
          <w:p w14:paraId="1D1CED9B" w14:textId="77777777" w:rsidR="00465F57" w:rsidRPr="00800BA5" w:rsidRDefault="00465F57" w:rsidP="008D4B25">
            <w:pPr>
              <w:rPr>
                <w:sz w:val="20"/>
                <w:szCs w:val="20"/>
              </w:rPr>
            </w:pPr>
            <w:r w:rsidRPr="00800BA5">
              <w:rPr>
                <w:sz w:val="20"/>
                <w:szCs w:val="20"/>
              </w:rPr>
              <w:t>Ciment portland P 40 saci S388</w:t>
            </w:r>
          </w:p>
        </w:tc>
        <w:tc>
          <w:tcPr>
            <w:tcW w:w="1134" w:type="dxa"/>
            <w:tcBorders>
              <w:top w:val="single" w:sz="4" w:space="0" w:color="auto"/>
              <w:bottom w:val="single" w:sz="4" w:space="0" w:color="auto"/>
            </w:tcBorders>
          </w:tcPr>
          <w:p w14:paraId="79D40489" w14:textId="77777777" w:rsidR="00465F57" w:rsidRPr="00800BA5" w:rsidRDefault="00465F57" w:rsidP="008D4B25">
            <w:pPr>
              <w:rPr>
                <w:sz w:val="20"/>
                <w:szCs w:val="20"/>
              </w:rPr>
            </w:pPr>
            <w:r w:rsidRPr="00800BA5">
              <w:rPr>
                <w:sz w:val="20"/>
                <w:szCs w:val="20"/>
              </w:rPr>
              <w:t>kg</w:t>
            </w:r>
          </w:p>
        </w:tc>
        <w:tc>
          <w:tcPr>
            <w:tcW w:w="1134" w:type="dxa"/>
            <w:tcBorders>
              <w:top w:val="single" w:sz="4" w:space="0" w:color="auto"/>
              <w:bottom w:val="single" w:sz="4" w:space="0" w:color="auto"/>
            </w:tcBorders>
          </w:tcPr>
          <w:p w14:paraId="55BEE292" w14:textId="77777777" w:rsidR="00465F57" w:rsidRPr="00800BA5" w:rsidRDefault="00465F57" w:rsidP="008D4B25">
            <w:pPr>
              <w:rPr>
                <w:sz w:val="20"/>
                <w:szCs w:val="20"/>
              </w:rPr>
            </w:pPr>
            <w:r w:rsidRPr="00800BA5">
              <w:rPr>
                <w:sz w:val="20"/>
                <w:szCs w:val="20"/>
              </w:rPr>
              <w:t>1,02</w:t>
            </w:r>
          </w:p>
        </w:tc>
      </w:tr>
      <w:tr w:rsidR="00465F57" w:rsidRPr="00907F37" w14:paraId="4D67031A" w14:textId="77777777" w:rsidTr="008D4B2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57FF71" w14:textId="77777777" w:rsidR="00465F57" w:rsidRPr="00800BA5" w:rsidRDefault="00465F57" w:rsidP="008D4B25">
            <w:pPr>
              <w:rPr>
                <w:sz w:val="20"/>
                <w:szCs w:val="20"/>
              </w:rPr>
            </w:pPr>
          </w:p>
        </w:tc>
        <w:tc>
          <w:tcPr>
            <w:tcW w:w="1559" w:type="dxa"/>
            <w:tcBorders>
              <w:top w:val="single" w:sz="4" w:space="0" w:color="auto"/>
              <w:bottom w:val="single" w:sz="4" w:space="0" w:color="auto"/>
            </w:tcBorders>
          </w:tcPr>
          <w:p w14:paraId="33EF7ABA" w14:textId="77777777" w:rsidR="00465F57" w:rsidRPr="00800BA5" w:rsidRDefault="00465F57" w:rsidP="008D4B25">
            <w:pPr>
              <w:rPr>
                <w:sz w:val="20"/>
                <w:szCs w:val="20"/>
              </w:rPr>
            </w:pPr>
            <w:r w:rsidRPr="00800BA5">
              <w:rPr>
                <w:sz w:val="20"/>
                <w:szCs w:val="20"/>
              </w:rPr>
              <w:t>1421102200513</w:t>
            </w:r>
          </w:p>
        </w:tc>
        <w:tc>
          <w:tcPr>
            <w:tcW w:w="5837" w:type="dxa"/>
            <w:tcBorders>
              <w:top w:val="single" w:sz="4" w:space="0" w:color="auto"/>
              <w:bottom w:val="single" w:sz="4" w:space="0" w:color="auto"/>
            </w:tcBorders>
          </w:tcPr>
          <w:p w14:paraId="054401F9" w14:textId="77777777" w:rsidR="00465F57" w:rsidRPr="00800BA5" w:rsidRDefault="00465F57" w:rsidP="008D4B25">
            <w:pPr>
              <w:rPr>
                <w:sz w:val="20"/>
                <w:szCs w:val="20"/>
              </w:rPr>
            </w:pPr>
            <w:r w:rsidRPr="00800BA5">
              <w:rPr>
                <w:sz w:val="20"/>
                <w:szCs w:val="20"/>
              </w:rPr>
              <w:t>Nisip sortat nespalat de riu si lacuri 0,0-3,0 mm</w:t>
            </w:r>
          </w:p>
        </w:tc>
        <w:tc>
          <w:tcPr>
            <w:tcW w:w="1134" w:type="dxa"/>
            <w:tcBorders>
              <w:top w:val="single" w:sz="4" w:space="0" w:color="auto"/>
              <w:bottom w:val="single" w:sz="4" w:space="0" w:color="auto"/>
            </w:tcBorders>
          </w:tcPr>
          <w:p w14:paraId="1D0C5D1D" w14:textId="77777777" w:rsidR="00465F57" w:rsidRPr="00800BA5" w:rsidRDefault="00465F57" w:rsidP="008D4B25">
            <w:pPr>
              <w:rPr>
                <w:sz w:val="20"/>
                <w:szCs w:val="20"/>
              </w:rPr>
            </w:pPr>
            <w:r w:rsidRPr="00800BA5">
              <w:rPr>
                <w:sz w:val="20"/>
                <w:szCs w:val="20"/>
              </w:rPr>
              <w:t>m3</w:t>
            </w:r>
          </w:p>
        </w:tc>
        <w:tc>
          <w:tcPr>
            <w:tcW w:w="1134" w:type="dxa"/>
            <w:tcBorders>
              <w:top w:val="single" w:sz="4" w:space="0" w:color="auto"/>
              <w:bottom w:val="single" w:sz="4" w:space="0" w:color="auto"/>
            </w:tcBorders>
          </w:tcPr>
          <w:p w14:paraId="7E5CE917" w14:textId="77777777" w:rsidR="00465F57" w:rsidRPr="00800BA5" w:rsidRDefault="00465F57" w:rsidP="008D4B25">
            <w:pPr>
              <w:rPr>
                <w:sz w:val="20"/>
                <w:szCs w:val="20"/>
              </w:rPr>
            </w:pPr>
            <w:r w:rsidRPr="00800BA5">
              <w:rPr>
                <w:sz w:val="20"/>
                <w:szCs w:val="20"/>
              </w:rPr>
              <w:t>0,003</w:t>
            </w:r>
          </w:p>
        </w:tc>
      </w:tr>
      <w:tr w:rsidR="00465F57" w:rsidRPr="00907F37" w14:paraId="6D458ABF" w14:textId="77777777" w:rsidTr="008D4B2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EEDE15" w14:textId="77777777" w:rsidR="00465F57" w:rsidRPr="00800BA5" w:rsidRDefault="00465F57" w:rsidP="008D4B25">
            <w:pPr>
              <w:rPr>
                <w:sz w:val="20"/>
                <w:szCs w:val="20"/>
              </w:rPr>
            </w:pPr>
          </w:p>
        </w:tc>
        <w:tc>
          <w:tcPr>
            <w:tcW w:w="1559" w:type="dxa"/>
            <w:tcBorders>
              <w:top w:val="single" w:sz="4" w:space="0" w:color="auto"/>
              <w:bottom w:val="single" w:sz="4" w:space="0" w:color="auto"/>
            </w:tcBorders>
          </w:tcPr>
          <w:p w14:paraId="7DCA72BD" w14:textId="77777777" w:rsidR="00465F57" w:rsidRPr="00800BA5" w:rsidRDefault="00465F57" w:rsidP="008D4B25">
            <w:pPr>
              <w:rPr>
                <w:sz w:val="20"/>
                <w:szCs w:val="20"/>
              </w:rPr>
            </w:pPr>
            <w:r w:rsidRPr="00800BA5">
              <w:rPr>
                <w:sz w:val="20"/>
                <w:szCs w:val="20"/>
              </w:rPr>
              <w:t>266612280032565</w:t>
            </w:r>
          </w:p>
        </w:tc>
        <w:tc>
          <w:tcPr>
            <w:tcW w:w="5837" w:type="dxa"/>
            <w:tcBorders>
              <w:top w:val="single" w:sz="4" w:space="0" w:color="auto"/>
              <w:bottom w:val="single" w:sz="4" w:space="0" w:color="auto"/>
            </w:tcBorders>
          </w:tcPr>
          <w:p w14:paraId="5AA0B5D1" w14:textId="77777777" w:rsidR="00465F57" w:rsidRPr="00800BA5" w:rsidRDefault="00465F57" w:rsidP="008D4B25">
            <w:pPr>
              <w:rPr>
                <w:sz w:val="20"/>
                <w:szCs w:val="20"/>
              </w:rPr>
            </w:pPr>
            <w:r w:rsidRPr="00800BA5">
              <w:rPr>
                <w:sz w:val="20"/>
                <w:szCs w:val="20"/>
              </w:rPr>
              <w:t xml:space="preserve">Uluc de scurgere (jgheab), mic, cu sectiunea de 16x6(h)x35 cm, culoare gri (sură), prefabricat din beton vibropresat, fără defecte, fisurări și exfolieri, produse conform SM SR EN </w:t>
            </w:r>
            <w:r w:rsidRPr="00800BA5">
              <w:rPr>
                <w:sz w:val="20"/>
                <w:szCs w:val="20"/>
              </w:rPr>
              <w:lastRenderedPageBreak/>
              <w:t xml:space="preserve">1339:2010+AC:2010, cu rezistența la întindere prin despicare - ≥3,6 MPa; rezistență la îngheț, pierderea de masă după încercare, kg/m2 - ≤ 1,0; absorbția de apă - ≤6%; sarcina de incărcare pe unitatea de lungime - ≥ 250 N/mm. </w:t>
            </w:r>
            <w:r w:rsidRPr="00800BA5">
              <w:rPr>
                <w:sz w:val="20"/>
                <w:szCs w:val="20"/>
              </w:rPr>
              <w:br/>
              <w:t>Obligatoriu !!! sSe vor prezenta 3 mostre, certificatul de conformitate și declarația de performanță (în care se vor regăsi valorile numerice a tuturor parametrilor tehnici sus-menționați) a produsului ofertat și ulterior utilizat la executarea lucrărilor. Ulucele sunt utilizate pentru incadrarea spatiilor verzi, trotuarelor, aleielor, etc., asezate pe o fundatie din beton, de 10x20 cm</w:t>
            </w:r>
          </w:p>
        </w:tc>
        <w:tc>
          <w:tcPr>
            <w:tcW w:w="1134" w:type="dxa"/>
            <w:tcBorders>
              <w:top w:val="single" w:sz="4" w:space="0" w:color="auto"/>
              <w:bottom w:val="single" w:sz="4" w:space="0" w:color="auto"/>
            </w:tcBorders>
          </w:tcPr>
          <w:p w14:paraId="626C0830" w14:textId="77777777" w:rsidR="00465F57" w:rsidRPr="00800BA5" w:rsidRDefault="00465F57" w:rsidP="008D4B25">
            <w:pPr>
              <w:rPr>
                <w:sz w:val="20"/>
                <w:szCs w:val="20"/>
              </w:rPr>
            </w:pPr>
            <w:r w:rsidRPr="00800BA5">
              <w:rPr>
                <w:sz w:val="20"/>
                <w:szCs w:val="20"/>
              </w:rPr>
              <w:lastRenderedPageBreak/>
              <w:t>M</w:t>
            </w:r>
          </w:p>
        </w:tc>
        <w:tc>
          <w:tcPr>
            <w:tcW w:w="1134" w:type="dxa"/>
            <w:tcBorders>
              <w:top w:val="single" w:sz="4" w:space="0" w:color="auto"/>
              <w:bottom w:val="single" w:sz="4" w:space="0" w:color="auto"/>
            </w:tcBorders>
          </w:tcPr>
          <w:p w14:paraId="6582FD8A" w14:textId="77777777" w:rsidR="00465F57" w:rsidRPr="00800BA5" w:rsidRDefault="00465F57" w:rsidP="008D4B25">
            <w:pPr>
              <w:rPr>
                <w:sz w:val="20"/>
                <w:szCs w:val="20"/>
              </w:rPr>
            </w:pPr>
            <w:r w:rsidRPr="00800BA5">
              <w:rPr>
                <w:sz w:val="20"/>
                <w:szCs w:val="20"/>
              </w:rPr>
              <w:t>1,005</w:t>
            </w:r>
          </w:p>
        </w:tc>
      </w:tr>
      <w:tr w:rsidR="00465F57" w:rsidRPr="00907F37" w14:paraId="51E92461" w14:textId="77777777" w:rsidTr="008D4B2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E8A5A5" w14:textId="77777777" w:rsidR="00465F57" w:rsidRPr="00800BA5" w:rsidRDefault="00465F57" w:rsidP="008D4B25">
            <w:pPr>
              <w:rPr>
                <w:sz w:val="20"/>
                <w:szCs w:val="20"/>
              </w:rPr>
            </w:pPr>
          </w:p>
        </w:tc>
        <w:tc>
          <w:tcPr>
            <w:tcW w:w="1559" w:type="dxa"/>
            <w:tcBorders>
              <w:top w:val="single" w:sz="4" w:space="0" w:color="auto"/>
              <w:bottom w:val="single" w:sz="4" w:space="0" w:color="auto"/>
            </w:tcBorders>
          </w:tcPr>
          <w:p w14:paraId="3B275FEB" w14:textId="77777777" w:rsidR="00465F57" w:rsidRPr="00800BA5" w:rsidRDefault="00465F57" w:rsidP="008D4B25">
            <w:pPr>
              <w:rPr>
                <w:sz w:val="20"/>
                <w:szCs w:val="20"/>
              </w:rPr>
            </w:pPr>
            <w:r w:rsidRPr="00800BA5">
              <w:rPr>
                <w:sz w:val="20"/>
                <w:szCs w:val="20"/>
              </w:rPr>
              <w:t>4100116202818</w:t>
            </w:r>
          </w:p>
        </w:tc>
        <w:tc>
          <w:tcPr>
            <w:tcW w:w="5837" w:type="dxa"/>
            <w:tcBorders>
              <w:top w:val="single" w:sz="4" w:space="0" w:color="auto"/>
              <w:bottom w:val="single" w:sz="4" w:space="0" w:color="auto"/>
            </w:tcBorders>
          </w:tcPr>
          <w:p w14:paraId="70977DF4" w14:textId="77777777" w:rsidR="00465F57" w:rsidRPr="00800BA5" w:rsidRDefault="00465F57" w:rsidP="008D4B25">
            <w:pPr>
              <w:rPr>
                <w:sz w:val="20"/>
                <w:szCs w:val="20"/>
              </w:rPr>
            </w:pPr>
            <w:r w:rsidRPr="00800BA5">
              <w:rPr>
                <w:sz w:val="20"/>
                <w:szCs w:val="20"/>
              </w:rPr>
              <w:t xml:space="preserve">Apa pentru mortare si betoane </w:t>
            </w:r>
          </w:p>
        </w:tc>
        <w:tc>
          <w:tcPr>
            <w:tcW w:w="1134" w:type="dxa"/>
            <w:tcBorders>
              <w:top w:val="single" w:sz="4" w:space="0" w:color="auto"/>
              <w:bottom w:val="single" w:sz="4" w:space="0" w:color="auto"/>
            </w:tcBorders>
          </w:tcPr>
          <w:p w14:paraId="7EC7F3B2" w14:textId="77777777" w:rsidR="00465F57" w:rsidRPr="00800BA5" w:rsidRDefault="00465F57" w:rsidP="008D4B25">
            <w:pPr>
              <w:rPr>
                <w:sz w:val="20"/>
                <w:szCs w:val="20"/>
              </w:rPr>
            </w:pPr>
            <w:r w:rsidRPr="00800BA5">
              <w:rPr>
                <w:sz w:val="20"/>
                <w:szCs w:val="20"/>
              </w:rPr>
              <w:t>m3</w:t>
            </w:r>
          </w:p>
        </w:tc>
        <w:tc>
          <w:tcPr>
            <w:tcW w:w="1134" w:type="dxa"/>
            <w:tcBorders>
              <w:top w:val="single" w:sz="4" w:space="0" w:color="auto"/>
              <w:bottom w:val="single" w:sz="4" w:space="0" w:color="auto"/>
            </w:tcBorders>
          </w:tcPr>
          <w:p w14:paraId="57DCEFD2" w14:textId="77777777" w:rsidR="00465F57" w:rsidRPr="00800BA5" w:rsidRDefault="00465F57" w:rsidP="008D4B25">
            <w:pPr>
              <w:rPr>
                <w:sz w:val="20"/>
                <w:szCs w:val="20"/>
              </w:rPr>
            </w:pPr>
            <w:r w:rsidRPr="00800BA5">
              <w:rPr>
                <w:sz w:val="20"/>
                <w:szCs w:val="20"/>
              </w:rPr>
              <w:t>0,003</w:t>
            </w:r>
          </w:p>
        </w:tc>
      </w:tr>
      <w:tr w:rsidR="00465F57" w:rsidRPr="00907F37" w14:paraId="64644720" w14:textId="77777777" w:rsidTr="008D4B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shd w:val="clear" w:color="auto" w:fill="CCFFCC"/>
          </w:tcPr>
          <w:p w14:paraId="782575F3" w14:textId="77777777" w:rsidR="00465F57" w:rsidRPr="00800BA5" w:rsidRDefault="00465F57" w:rsidP="008D4B25">
            <w:pPr>
              <w:rPr>
                <w:b/>
                <w:bCs/>
                <w:sz w:val="20"/>
                <w:szCs w:val="20"/>
              </w:rPr>
            </w:pPr>
            <w:r w:rsidRPr="00800BA5">
              <w:rPr>
                <w:b/>
                <w:bCs/>
                <w:sz w:val="20"/>
                <w:szCs w:val="20"/>
              </w:rPr>
              <w:t>11</w:t>
            </w:r>
          </w:p>
        </w:tc>
        <w:tc>
          <w:tcPr>
            <w:tcW w:w="1559" w:type="dxa"/>
            <w:tcBorders>
              <w:top w:val="single" w:sz="4" w:space="0" w:color="auto"/>
              <w:bottom w:val="single" w:sz="4" w:space="0" w:color="auto"/>
            </w:tcBorders>
            <w:shd w:val="clear" w:color="auto" w:fill="CCFFCC"/>
          </w:tcPr>
          <w:p w14:paraId="502AEDE0" w14:textId="77777777" w:rsidR="00465F57" w:rsidRPr="00800BA5" w:rsidRDefault="00465F57" w:rsidP="008D4B25">
            <w:pPr>
              <w:rPr>
                <w:b/>
                <w:bCs/>
                <w:sz w:val="20"/>
                <w:szCs w:val="20"/>
              </w:rPr>
            </w:pPr>
            <w:r w:rsidRPr="00800BA5">
              <w:rPr>
                <w:b/>
                <w:bCs/>
                <w:sz w:val="20"/>
                <w:szCs w:val="20"/>
              </w:rPr>
              <w:t>TsC35A1</w:t>
            </w:r>
          </w:p>
        </w:tc>
        <w:tc>
          <w:tcPr>
            <w:tcW w:w="5837" w:type="dxa"/>
            <w:tcBorders>
              <w:top w:val="single" w:sz="4" w:space="0" w:color="auto"/>
              <w:bottom w:val="single" w:sz="4" w:space="0" w:color="auto"/>
            </w:tcBorders>
            <w:shd w:val="clear" w:color="auto" w:fill="CCFFCC"/>
          </w:tcPr>
          <w:p w14:paraId="19F49B4B" w14:textId="77777777" w:rsidR="00465F57" w:rsidRPr="00800BA5" w:rsidRDefault="00465F57" w:rsidP="008D4B25">
            <w:pPr>
              <w:rPr>
                <w:b/>
                <w:bCs/>
                <w:sz w:val="20"/>
                <w:szCs w:val="20"/>
              </w:rPr>
            </w:pPr>
            <w:r w:rsidRPr="00800BA5">
              <w:rPr>
                <w:b/>
                <w:bCs/>
                <w:sz w:val="20"/>
                <w:szCs w:val="20"/>
              </w:rPr>
              <w:t>Excavat transport cu incarcator frontal , la distante de incarcare in autovehicul cu incarcator frontal pe senile de 0,5-0,99 m.c, pamint din teren catg.1 la distanta &lt; 10 m</w:t>
            </w:r>
          </w:p>
        </w:tc>
        <w:tc>
          <w:tcPr>
            <w:tcW w:w="1134" w:type="dxa"/>
            <w:tcBorders>
              <w:top w:val="single" w:sz="4" w:space="0" w:color="auto"/>
              <w:bottom w:val="single" w:sz="4" w:space="0" w:color="auto"/>
            </w:tcBorders>
            <w:shd w:val="clear" w:color="auto" w:fill="CCFFCC"/>
            <w:vAlign w:val="center"/>
          </w:tcPr>
          <w:p w14:paraId="57F65BD2" w14:textId="77777777" w:rsidR="00465F57" w:rsidRPr="00800BA5" w:rsidRDefault="00465F57" w:rsidP="008D4B25">
            <w:pPr>
              <w:jc w:val="center"/>
              <w:rPr>
                <w:sz w:val="20"/>
                <w:szCs w:val="20"/>
              </w:rPr>
            </w:pPr>
            <w:r w:rsidRPr="00800BA5">
              <w:rPr>
                <w:sz w:val="20"/>
                <w:szCs w:val="20"/>
              </w:rPr>
              <w:t>100 m3</w:t>
            </w:r>
          </w:p>
        </w:tc>
        <w:tc>
          <w:tcPr>
            <w:tcW w:w="1134" w:type="dxa"/>
            <w:tcBorders>
              <w:top w:val="single" w:sz="4" w:space="0" w:color="auto"/>
              <w:bottom w:val="single" w:sz="4" w:space="0" w:color="auto"/>
            </w:tcBorders>
            <w:shd w:val="clear" w:color="auto" w:fill="CCFFCC"/>
            <w:vAlign w:val="center"/>
          </w:tcPr>
          <w:p w14:paraId="212D5D62" w14:textId="77777777" w:rsidR="00465F57" w:rsidRPr="00800BA5" w:rsidRDefault="00465F57" w:rsidP="008D4B25">
            <w:pPr>
              <w:jc w:val="center"/>
              <w:rPr>
                <w:sz w:val="20"/>
                <w:szCs w:val="20"/>
              </w:rPr>
            </w:pPr>
          </w:p>
        </w:tc>
      </w:tr>
      <w:tr w:rsidR="00465F57" w:rsidRPr="00907F37" w14:paraId="4AB0EE1B" w14:textId="77777777" w:rsidTr="008D4B2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097E3F" w14:textId="77777777" w:rsidR="00465F57" w:rsidRPr="00800BA5" w:rsidRDefault="00465F57" w:rsidP="008D4B25">
            <w:pPr>
              <w:rPr>
                <w:sz w:val="20"/>
                <w:szCs w:val="20"/>
              </w:rPr>
            </w:pPr>
          </w:p>
        </w:tc>
        <w:tc>
          <w:tcPr>
            <w:tcW w:w="1559" w:type="dxa"/>
            <w:tcBorders>
              <w:top w:val="single" w:sz="4" w:space="0" w:color="auto"/>
              <w:bottom w:val="single" w:sz="4" w:space="0" w:color="auto"/>
            </w:tcBorders>
          </w:tcPr>
          <w:p w14:paraId="653D3F1B" w14:textId="77777777" w:rsidR="00465F57" w:rsidRPr="00800BA5" w:rsidRDefault="00465F57" w:rsidP="008D4B25">
            <w:pPr>
              <w:rPr>
                <w:sz w:val="20"/>
                <w:szCs w:val="20"/>
              </w:rPr>
            </w:pPr>
            <w:r w:rsidRPr="00800BA5">
              <w:rPr>
                <w:sz w:val="20"/>
                <w:szCs w:val="20"/>
              </w:rPr>
              <w:t>2952270007403</w:t>
            </w:r>
          </w:p>
        </w:tc>
        <w:tc>
          <w:tcPr>
            <w:tcW w:w="5837" w:type="dxa"/>
            <w:tcBorders>
              <w:top w:val="single" w:sz="4" w:space="0" w:color="auto"/>
              <w:bottom w:val="single" w:sz="4" w:space="0" w:color="auto"/>
            </w:tcBorders>
          </w:tcPr>
          <w:p w14:paraId="79AAD156" w14:textId="77777777" w:rsidR="00465F57" w:rsidRPr="00800BA5" w:rsidRDefault="00465F57" w:rsidP="008D4B25">
            <w:pPr>
              <w:rPr>
                <w:sz w:val="20"/>
                <w:szCs w:val="20"/>
              </w:rPr>
            </w:pPr>
            <w:r w:rsidRPr="00800BA5">
              <w:rPr>
                <w:sz w:val="20"/>
                <w:szCs w:val="20"/>
              </w:rPr>
              <w:t>Incarcator frontal pe senile 0,5 - 0,99 mc</w:t>
            </w:r>
          </w:p>
        </w:tc>
        <w:tc>
          <w:tcPr>
            <w:tcW w:w="1134" w:type="dxa"/>
            <w:tcBorders>
              <w:top w:val="single" w:sz="4" w:space="0" w:color="auto"/>
              <w:bottom w:val="single" w:sz="4" w:space="0" w:color="auto"/>
            </w:tcBorders>
          </w:tcPr>
          <w:p w14:paraId="292DCAFA" w14:textId="77777777" w:rsidR="00465F57" w:rsidRPr="00800BA5" w:rsidRDefault="00465F57" w:rsidP="008D4B25">
            <w:pPr>
              <w:rPr>
                <w:sz w:val="20"/>
                <w:szCs w:val="20"/>
              </w:rPr>
            </w:pPr>
            <w:r w:rsidRPr="00800BA5">
              <w:rPr>
                <w:sz w:val="20"/>
                <w:szCs w:val="20"/>
              </w:rPr>
              <w:t>h-ut</w:t>
            </w:r>
          </w:p>
        </w:tc>
        <w:tc>
          <w:tcPr>
            <w:tcW w:w="1134" w:type="dxa"/>
            <w:tcBorders>
              <w:top w:val="single" w:sz="4" w:space="0" w:color="auto"/>
              <w:bottom w:val="single" w:sz="4" w:space="0" w:color="auto"/>
            </w:tcBorders>
          </w:tcPr>
          <w:p w14:paraId="5CD0A0AD" w14:textId="77777777" w:rsidR="00465F57" w:rsidRPr="00800BA5" w:rsidRDefault="00465F57" w:rsidP="008D4B25">
            <w:pPr>
              <w:rPr>
                <w:sz w:val="20"/>
                <w:szCs w:val="20"/>
              </w:rPr>
            </w:pPr>
            <w:r w:rsidRPr="00800BA5">
              <w:rPr>
                <w:sz w:val="20"/>
                <w:szCs w:val="20"/>
              </w:rPr>
              <w:t>4,76</w:t>
            </w:r>
          </w:p>
        </w:tc>
      </w:tr>
      <w:tr w:rsidR="00465F57" w:rsidRPr="00907F37" w14:paraId="4D1427FF" w14:textId="77777777" w:rsidTr="008D4B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shd w:val="clear" w:color="auto" w:fill="CCFFCC"/>
          </w:tcPr>
          <w:p w14:paraId="00AB52CF" w14:textId="77777777" w:rsidR="00465F57" w:rsidRPr="00800BA5" w:rsidRDefault="00465F57" w:rsidP="008D4B25">
            <w:pPr>
              <w:rPr>
                <w:b/>
                <w:bCs/>
                <w:sz w:val="20"/>
                <w:szCs w:val="20"/>
              </w:rPr>
            </w:pPr>
            <w:r w:rsidRPr="00800BA5">
              <w:rPr>
                <w:b/>
                <w:bCs/>
                <w:sz w:val="20"/>
                <w:szCs w:val="20"/>
              </w:rPr>
              <w:t>12</w:t>
            </w:r>
          </w:p>
        </w:tc>
        <w:tc>
          <w:tcPr>
            <w:tcW w:w="1559" w:type="dxa"/>
            <w:tcBorders>
              <w:top w:val="single" w:sz="4" w:space="0" w:color="auto"/>
              <w:bottom w:val="single" w:sz="4" w:space="0" w:color="auto"/>
            </w:tcBorders>
            <w:shd w:val="clear" w:color="auto" w:fill="CCFFCC"/>
          </w:tcPr>
          <w:p w14:paraId="4794903D" w14:textId="77777777" w:rsidR="00465F57" w:rsidRPr="00800BA5" w:rsidRDefault="00465F57" w:rsidP="008D4B25">
            <w:pPr>
              <w:rPr>
                <w:b/>
                <w:bCs/>
                <w:sz w:val="20"/>
                <w:szCs w:val="20"/>
              </w:rPr>
            </w:pPr>
            <w:r w:rsidRPr="00800BA5">
              <w:rPr>
                <w:b/>
                <w:bCs/>
                <w:sz w:val="20"/>
                <w:szCs w:val="20"/>
              </w:rPr>
              <w:t>TsI50A5</w:t>
            </w:r>
          </w:p>
        </w:tc>
        <w:tc>
          <w:tcPr>
            <w:tcW w:w="5837" w:type="dxa"/>
            <w:tcBorders>
              <w:top w:val="single" w:sz="4" w:space="0" w:color="auto"/>
              <w:bottom w:val="single" w:sz="4" w:space="0" w:color="auto"/>
            </w:tcBorders>
            <w:shd w:val="clear" w:color="auto" w:fill="CCFFCC"/>
          </w:tcPr>
          <w:p w14:paraId="296E411D" w14:textId="77777777" w:rsidR="00465F57" w:rsidRPr="00800BA5" w:rsidRDefault="00465F57" w:rsidP="008D4B25">
            <w:pPr>
              <w:rPr>
                <w:b/>
                <w:bCs/>
                <w:sz w:val="20"/>
                <w:szCs w:val="20"/>
              </w:rPr>
            </w:pPr>
            <w:r w:rsidRPr="00800BA5">
              <w:rPr>
                <w:b/>
                <w:bCs/>
                <w:sz w:val="20"/>
                <w:szCs w:val="20"/>
              </w:rPr>
              <w:t xml:space="preserve">Transportarea pamintului ,material decapat cu autobasculanta de 5 t la distanta de 5 km </w:t>
            </w:r>
          </w:p>
        </w:tc>
        <w:tc>
          <w:tcPr>
            <w:tcW w:w="1134" w:type="dxa"/>
            <w:tcBorders>
              <w:top w:val="single" w:sz="4" w:space="0" w:color="auto"/>
              <w:bottom w:val="single" w:sz="4" w:space="0" w:color="auto"/>
            </w:tcBorders>
            <w:shd w:val="clear" w:color="auto" w:fill="CCFFCC"/>
            <w:vAlign w:val="center"/>
          </w:tcPr>
          <w:p w14:paraId="05C4C962" w14:textId="77777777" w:rsidR="00465F57" w:rsidRPr="00800BA5" w:rsidRDefault="00465F57" w:rsidP="008D4B25">
            <w:pPr>
              <w:jc w:val="center"/>
              <w:rPr>
                <w:sz w:val="20"/>
                <w:szCs w:val="20"/>
              </w:rPr>
            </w:pPr>
            <w:r w:rsidRPr="00800BA5">
              <w:rPr>
                <w:sz w:val="20"/>
                <w:szCs w:val="20"/>
              </w:rPr>
              <w:t>t</w:t>
            </w:r>
          </w:p>
        </w:tc>
        <w:tc>
          <w:tcPr>
            <w:tcW w:w="1134" w:type="dxa"/>
            <w:tcBorders>
              <w:top w:val="single" w:sz="4" w:space="0" w:color="auto"/>
              <w:bottom w:val="single" w:sz="4" w:space="0" w:color="auto"/>
            </w:tcBorders>
            <w:shd w:val="clear" w:color="auto" w:fill="CCFFCC"/>
            <w:vAlign w:val="center"/>
          </w:tcPr>
          <w:p w14:paraId="696E71E4" w14:textId="77777777" w:rsidR="00465F57" w:rsidRPr="00800BA5" w:rsidRDefault="00465F57" w:rsidP="008D4B25">
            <w:pPr>
              <w:jc w:val="center"/>
              <w:rPr>
                <w:sz w:val="20"/>
                <w:szCs w:val="20"/>
              </w:rPr>
            </w:pPr>
          </w:p>
        </w:tc>
      </w:tr>
      <w:tr w:rsidR="00465F57" w:rsidRPr="00907F37" w14:paraId="39253FEB" w14:textId="77777777" w:rsidTr="008D4B2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4F3842" w14:textId="77777777" w:rsidR="00465F57" w:rsidRPr="00800BA5" w:rsidRDefault="00465F57" w:rsidP="008D4B25">
            <w:pPr>
              <w:rPr>
                <w:sz w:val="20"/>
                <w:szCs w:val="20"/>
              </w:rPr>
            </w:pPr>
          </w:p>
        </w:tc>
        <w:tc>
          <w:tcPr>
            <w:tcW w:w="1559" w:type="dxa"/>
            <w:tcBorders>
              <w:top w:val="single" w:sz="4" w:space="0" w:color="auto"/>
              <w:bottom w:val="single" w:sz="4" w:space="0" w:color="auto"/>
            </w:tcBorders>
          </w:tcPr>
          <w:p w14:paraId="0F2DEE8E" w14:textId="77777777" w:rsidR="00465F57" w:rsidRPr="00800BA5" w:rsidRDefault="00465F57" w:rsidP="008D4B25">
            <w:pPr>
              <w:rPr>
                <w:sz w:val="20"/>
                <w:szCs w:val="20"/>
              </w:rPr>
            </w:pPr>
            <w:r w:rsidRPr="00800BA5">
              <w:rPr>
                <w:sz w:val="20"/>
                <w:szCs w:val="20"/>
              </w:rPr>
              <w:t>3410540000006</w:t>
            </w:r>
          </w:p>
        </w:tc>
        <w:tc>
          <w:tcPr>
            <w:tcW w:w="5837" w:type="dxa"/>
            <w:tcBorders>
              <w:top w:val="single" w:sz="4" w:space="0" w:color="auto"/>
              <w:bottom w:val="single" w:sz="4" w:space="0" w:color="auto"/>
            </w:tcBorders>
          </w:tcPr>
          <w:p w14:paraId="7025885D" w14:textId="77777777" w:rsidR="00465F57" w:rsidRPr="00800BA5" w:rsidRDefault="00465F57" w:rsidP="008D4B25">
            <w:pPr>
              <w:rPr>
                <w:sz w:val="20"/>
                <w:szCs w:val="20"/>
              </w:rPr>
            </w:pPr>
            <w:r w:rsidRPr="00800BA5">
              <w:rPr>
                <w:sz w:val="20"/>
                <w:szCs w:val="20"/>
              </w:rPr>
              <w:t>Autobasculanta-5t</w:t>
            </w:r>
          </w:p>
        </w:tc>
        <w:tc>
          <w:tcPr>
            <w:tcW w:w="1134" w:type="dxa"/>
            <w:tcBorders>
              <w:top w:val="single" w:sz="4" w:space="0" w:color="auto"/>
              <w:bottom w:val="single" w:sz="4" w:space="0" w:color="auto"/>
            </w:tcBorders>
          </w:tcPr>
          <w:p w14:paraId="6AED3C43" w14:textId="77777777" w:rsidR="00465F57" w:rsidRPr="00800BA5" w:rsidRDefault="00465F57" w:rsidP="008D4B25">
            <w:pPr>
              <w:rPr>
                <w:sz w:val="20"/>
                <w:szCs w:val="20"/>
              </w:rPr>
            </w:pPr>
            <w:r w:rsidRPr="00800BA5">
              <w:rPr>
                <w:sz w:val="20"/>
                <w:szCs w:val="20"/>
              </w:rPr>
              <w:t>h-ut</w:t>
            </w:r>
          </w:p>
        </w:tc>
        <w:tc>
          <w:tcPr>
            <w:tcW w:w="1134" w:type="dxa"/>
            <w:tcBorders>
              <w:top w:val="single" w:sz="4" w:space="0" w:color="auto"/>
              <w:bottom w:val="single" w:sz="4" w:space="0" w:color="auto"/>
            </w:tcBorders>
          </w:tcPr>
          <w:p w14:paraId="2A2DC682" w14:textId="77777777" w:rsidR="00465F57" w:rsidRPr="00800BA5" w:rsidRDefault="00465F57" w:rsidP="008D4B25">
            <w:pPr>
              <w:rPr>
                <w:sz w:val="20"/>
                <w:szCs w:val="20"/>
              </w:rPr>
            </w:pPr>
            <w:r w:rsidRPr="00800BA5">
              <w:rPr>
                <w:sz w:val="20"/>
                <w:szCs w:val="20"/>
              </w:rPr>
              <w:t>0,106</w:t>
            </w:r>
          </w:p>
        </w:tc>
      </w:tr>
    </w:tbl>
    <w:p w14:paraId="6511FA47" w14:textId="77777777" w:rsidR="00465F57" w:rsidRPr="00907F37" w:rsidRDefault="00465F57" w:rsidP="00465F57">
      <w:pPr>
        <w:ind w:left="720" w:firstLine="720"/>
        <w:rPr>
          <w:b/>
          <w:bCs/>
          <w:sz w:val="28"/>
          <w:szCs w:val="28"/>
        </w:rPr>
      </w:pPr>
    </w:p>
    <w:p w14:paraId="7DBB62CF" w14:textId="77777777" w:rsidR="00465F57" w:rsidRDefault="00465F57" w:rsidP="00465F57">
      <w:pPr>
        <w:ind w:left="720" w:firstLine="720"/>
        <w:rPr>
          <w:b/>
          <w:bCs/>
          <w:sz w:val="26"/>
          <w:szCs w:val="26"/>
        </w:rPr>
      </w:pPr>
      <w:r w:rsidRPr="00907F37">
        <w:rPr>
          <w:b/>
          <w:bCs/>
          <w:sz w:val="26"/>
          <w:szCs w:val="26"/>
        </w:rPr>
        <w:t>Investitor</w:t>
      </w:r>
    </w:p>
    <w:p w14:paraId="18CAAA6B" w14:textId="77777777" w:rsidR="00465F57" w:rsidRPr="00907F37" w:rsidRDefault="00465F57" w:rsidP="00465F57">
      <w:pPr>
        <w:ind w:left="720" w:firstLine="720"/>
        <w:rPr>
          <w:b/>
          <w:bCs/>
          <w:sz w:val="28"/>
          <w:szCs w:val="28"/>
        </w:rPr>
      </w:pPr>
      <w:r w:rsidRPr="00907F37">
        <w:rPr>
          <w:sz w:val="12"/>
          <w:szCs w:val="12"/>
        </w:rPr>
        <w:t>(funcţia, semnătura, numele, prenumele)</w:t>
      </w:r>
    </w:p>
    <w:p w14:paraId="52B8B1CD" w14:textId="77777777" w:rsidR="00465F57" w:rsidRDefault="00465F57">
      <w:pPr>
        <w:spacing w:after="160" w:line="259" w:lineRule="auto"/>
        <w:rPr>
          <w:noProof w:val="0"/>
        </w:rPr>
      </w:pPr>
    </w:p>
    <w:p w14:paraId="4913479A" w14:textId="6885090A" w:rsidR="00E4568F" w:rsidRDefault="00E4568F">
      <w:pPr>
        <w:spacing w:after="160" w:line="259" w:lineRule="auto"/>
        <w:rPr>
          <w:noProof w:val="0"/>
        </w:rPr>
      </w:pPr>
      <w:r>
        <w:rPr>
          <w:noProof w:val="0"/>
        </w:rPr>
        <w:br w:type="page"/>
      </w: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985B6E" w:rsidRDefault="00460653" w:rsidP="00385C85">
            <w:pPr>
              <w:pStyle w:val="af2"/>
              <w:tabs>
                <w:tab w:val="left" w:pos="567"/>
                <w:tab w:val="right" w:pos="9531"/>
              </w:tabs>
              <w:ind w:firstLine="0"/>
              <w:rPr>
                <w:lang w:val="en-US"/>
              </w:rPr>
            </w:pPr>
            <w:r w:rsidRPr="00985B6E">
              <w:rPr>
                <w:lang w:val="en-US"/>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667D35FE" w14:textId="77777777" w:rsidR="00460653" w:rsidRPr="00985B6E" w:rsidRDefault="00460653" w:rsidP="00385C85">
            <w:pPr>
              <w:pStyle w:val="cn"/>
              <w:tabs>
                <w:tab w:val="left" w:pos="567"/>
              </w:tabs>
              <w:jc w:val="both"/>
              <w:rPr>
                <w:sz w:val="20"/>
                <w:szCs w:val="20"/>
                <w:lang w:val="en-US"/>
              </w:rPr>
            </w:pPr>
            <w:r w:rsidRPr="00985B6E">
              <w:rPr>
                <w:sz w:val="20"/>
                <w:szCs w:val="20"/>
                <w:lang w:val="en-US"/>
              </w:rPr>
              <w:t xml:space="preserve">                                                                   (localitatea) </w:t>
            </w:r>
          </w:p>
          <w:p w14:paraId="6C8D41F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985B6E" w:rsidRDefault="009157BF" w:rsidP="00385C85">
            <w:pPr>
              <w:pStyle w:val="af2"/>
              <w:tabs>
                <w:tab w:val="left" w:pos="567"/>
                <w:tab w:val="right" w:pos="9531"/>
              </w:tabs>
              <w:ind w:firstLine="0"/>
              <w:rPr>
                <w:lang w:val="en-US"/>
              </w:rPr>
            </w:pPr>
            <w:r w:rsidRPr="00985B6E">
              <w:rPr>
                <w:lang w:val="en-US"/>
              </w:rPr>
              <w:t>IDNO</w:t>
            </w:r>
            <w:r w:rsidR="00460653" w:rsidRPr="00985B6E">
              <w:rPr>
                <w:lang w:val="en-US"/>
              </w:rPr>
              <w:t xml:space="preserve"> ___</w:t>
            </w:r>
            <w:r w:rsidR="00B51B6E" w:rsidRPr="00985B6E">
              <w:rPr>
                <w:lang w:val="en-US"/>
              </w:rPr>
              <w:t xml:space="preserve">_____________ reprezentat prin </w:t>
            </w:r>
            <w:r w:rsidR="00460653" w:rsidRPr="00985B6E">
              <w:rPr>
                <w:lang w:val="en-US"/>
              </w:rPr>
              <w:t>________________________________________</w:t>
            </w:r>
            <w:r w:rsidR="007B392A" w:rsidRPr="00985B6E">
              <w:rPr>
                <w:lang w:val="en-US"/>
              </w:rPr>
              <w:t>_____________________</w:t>
            </w:r>
            <w:r w:rsidR="00385C85" w:rsidRPr="00985B6E">
              <w:rPr>
                <w:lang w:val="en-US"/>
              </w:rPr>
              <w:t>____</w:t>
            </w:r>
            <w:r w:rsidR="007B392A" w:rsidRPr="00985B6E">
              <w:rPr>
                <w:lang w:val="en-US"/>
              </w:rPr>
              <w:t>_____________</w:t>
            </w:r>
            <w:r w:rsidR="00460653" w:rsidRPr="00985B6E">
              <w:rPr>
                <w:lang w:val="en-US"/>
              </w:rPr>
              <w:t xml:space="preserve">,    </w:t>
            </w:r>
          </w:p>
          <w:p w14:paraId="6706F85E" w14:textId="52A3474F" w:rsidR="00460653" w:rsidRPr="00985B6E" w:rsidRDefault="005D4B79" w:rsidP="00385C85">
            <w:pPr>
              <w:pStyle w:val="af2"/>
              <w:tabs>
                <w:tab w:val="left" w:pos="567"/>
              </w:tabs>
              <w:ind w:firstLine="0"/>
              <w:rPr>
                <w:sz w:val="20"/>
                <w:szCs w:val="20"/>
                <w:lang w:val="en-US"/>
              </w:rPr>
            </w:pPr>
            <w:r w:rsidRPr="00985B6E">
              <w:rPr>
                <w:sz w:val="20"/>
                <w:szCs w:val="20"/>
                <w:lang w:val="en-US"/>
              </w:rPr>
              <w:t xml:space="preserve">                                                   </w:t>
            </w:r>
            <w:r w:rsidR="00460653" w:rsidRPr="00985B6E">
              <w:rPr>
                <w:sz w:val="20"/>
                <w:szCs w:val="20"/>
                <w:lang w:val="en-US"/>
              </w:rPr>
              <w:t xml:space="preserve"> (numele, prenumele şi</w:t>
            </w:r>
            <w:r w:rsidR="00DF4DCF" w:rsidRPr="00985B6E">
              <w:rPr>
                <w:sz w:val="20"/>
                <w:szCs w:val="20"/>
                <w:lang w:val="en-US"/>
              </w:rPr>
              <w:t xml:space="preserve"> </w:t>
            </w:r>
            <w:r w:rsidR="00460653" w:rsidRPr="00985B6E">
              <w:rPr>
                <w:sz w:val="20"/>
                <w:szCs w:val="20"/>
                <w:lang w:val="en-US"/>
              </w:rPr>
              <w:t xml:space="preserve">funcţia conducătorului)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985B6E" w:rsidRDefault="00460653" w:rsidP="00385C85">
            <w:pPr>
              <w:pStyle w:val="af2"/>
              <w:tabs>
                <w:tab w:val="left" w:pos="567"/>
              </w:tabs>
              <w:ind w:firstLine="0"/>
              <w:rPr>
                <w:sz w:val="20"/>
                <w:szCs w:val="20"/>
                <w:lang w:val="en-US"/>
              </w:rPr>
            </w:pPr>
            <w:r w:rsidRPr="00985B6E">
              <w:rPr>
                <w:lang w:val="en-US"/>
              </w:rPr>
              <w:t>telefon: ______________, fax: _____________,</w:t>
            </w:r>
            <w:r w:rsidR="00DF4DCF" w:rsidRPr="00985B6E">
              <w:rPr>
                <w:lang w:val="en-US"/>
              </w:rPr>
              <w:t xml:space="preserve"> </w:t>
            </w:r>
            <w:r w:rsidR="009157BF" w:rsidRPr="00985B6E">
              <w:rPr>
                <w:lang w:val="en-US"/>
              </w:rPr>
              <w:t>IDNO</w:t>
            </w:r>
            <w:r w:rsidRPr="00985B6E">
              <w:rPr>
                <w:lang w:val="en-US"/>
              </w:rPr>
              <w:t xml:space="preserve">________________ autorizat pentru activitatea în construcţii: autorizaţia nr. _______ </w:t>
            </w:r>
            <w:r w:rsidR="0016369C" w:rsidRPr="00985B6E">
              <w:rPr>
                <w:lang w:val="en-US"/>
              </w:rPr>
              <w:t>din „</w:t>
            </w:r>
            <w:r w:rsidRPr="00985B6E">
              <w:rPr>
                <w:lang w:val="en-US"/>
              </w:rPr>
              <w:t>__”______________20__, eliberată de __________________,pe un termen de ____</w:t>
            </w:r>
            <w:r w:rsidR="0016369C" w:rsidRPr="00985B6E">
              <w:rPr>
                <w:lang w:val="en-US"/>
              </w:rPr>
              <w:t xml:space="preserve"> ani, pentru genurile de </w:t>
            </w:r>
            <w:r w:rsidRPr="00985B6E">
              <w:rPr>
                <w:lang w:val="en-US"/>
              </w:rPr>
              <w:t>activitate___________________________________,</w:t>
            </w:r>
            <w:r w:rsidR="00CD0EA7" w:rsidRPr="00985B6E">
              <w:rPr>
                <w:lang w:val="en-US"/>
              </w:rPr>
              <w:t xml:space="preserve"> reprezentat prin </w:t>
            </w:r>
            <w:r w:rsidRPr="00985B6E">
              <w:rPr>
                <w:lang w:val="en-US"/>
              </w:rPr>
              <w:t>__________________</w:t>
            </w:r>
            <w:r w:rsidR="00CD0EA7" w:rsidRPr="00985B6E">
              <w:rPr>
                <w:lang w:val="en-US"/>
              </w:rPr>
              <w:t>__________________</w:t>
            </w:r>
            <w:r w:rsidRPr="00985B6E">
              <w:rPr>
                <w:lang w:val="en-US"/>
              </w:rPr>
              <w:t>_, în calitate</w:t>
            </w:r>
            <w:r w:rsidR="00CD0EA7" w:rsidRPr="00985B6E">
              <w:rPr>
                <w:lang w:val="en-US"/>
              </w:rPr>
              <w:t xml:space="preserve"> de Antreprenor, pe de altă parte.</w:t>
            </w:r>
          </w:p>
          <w:p w14:paraId="43F2E82E" w14:textId="77777777" w:rsidR="001A5517" w:rsidRPr="00985B6E" w:rsidRDefault="00460653" w:rsidP="00385C85">
            <w:pPr>
              <w:pStyle w:val="af2"/>
              <w:tabs>
                <w:tab w:val="left" w:pos="567"/>
              </w:tabs>
              <w:ind w:firstLine="0"/>
              <w:rPr>
                <w:sz w:val="20"/>
                <w:szCs w:val="20"/>
                <w:lang w:val="en-US"/>
              </w:rPr>
            </w:pPr>
            <w:r w:rsidRPr="00985B6E">
              <w:rPr>
                <w:sz w:val="20"/>
                <w:szCs w:val="20"/>
                <w:lang w:val="en-US"/>
              </w:rPr>
              <w:t xml:space="preserve"> (numele şi</w:t>
            </w:r>
            <w:r w:rsidR="005D4B79" w:rsidRPr="00985B6E">
              <w:rPr>
                <w:sz w:val="20"/>
                <w:szCs w:val="20"/>
                <w:lang w:val="en-US"/>
              </w:rPr>
              <w:t xml:space="preserve"> </w:t>
            </w:r>
            <w:r w:rsidRPr="00985B6E">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985B6E" w:rsidRDefault="00A156C0" w:rsidP="00196AB4">
            <w:pPr>
              <w:pStyle w:val="af2"/>
              <w:tabs>
                <w:tab w:val="left" w:pos="567"/>
              </w:tabs>
              <w:spacing w:line="276" w:lineRule="auto"/>
              <w:ind w:firstLine="0"/>
              <w:rPr>
                <w:lang w:val="en-US"/>
              </w:rPr>
            </w:pPr>
            <w:r w:rsidRPr="00985B6E">
              <w:rPr>
                <w:lang w:val="en-US"/>
              </w:rPr>
              <w:lastRenderedPageBreak/>
              <w:t xml:space="preserve">2.1. </w:t>
            </w:r>
            <w:r w:rsidR="00460653" w:rsidRPr="00985B6E">
              <w:rPr>
                <w:lang w:val="en-US"/>
              </w:rPr>
              <w:t xml:space="preserve">Durata de execuţie a lucrărilor contractate este de </w:t>
            </w:r>
            <w:r w:rsidR="009F0FE8" w:rsidRPr="00985B6E">
              <w:rPr>
                <w:lang w:val="en-US"/>
              </w:rPr>
              <w:t>_________ luni</w:t>
            </w:r>
            <w:r w:rsidR="005D4B79" w:rsidRPr="00985B6E">
              <w:rPr>
                <w:lang w:val="en-US"/>
              </w:rPr>
              <w:t xml:space="preserve"> </w:t>
            </w:r>
            <w:r w:rsidR="00EB65F6" w:rsidRPr="00985B6E">
              <w:rPr>
                <w:lang w:val="en-US"/>
              </w:rPr>
              <w:t>și zile___</w:t>
            </w:r>
            <w:r w:rsidR="00460653" w:rsidRPr="00985B6E">
              <w:rPr>
                <w:lang w:val="en-US"/>
              </w:rPr>
              <w:t>după primirea ordinului de începere a execuţiei</w:t>
            </w:r>
            <w:r w:rsidR="005D4B79" w:rsidRPr="00985B6E">
              <w:rPr>
                <w:lang w:val="en-US"/>
              </w:rPr>
              <w:t xml:space="preserve"> </w:t>
            </w:r>
            <w:r w:rsidR="00460653" w:rsidRPr="00985B6E">
              <w:rPr>
                <w:lang w:val="en-US"/>
              </w:rPr>
              <w:t>şi asigurării lucrului ritmic de către beneficiar</w:t>
            </w:r>
            <w:r w:rsidR="005D4B79" w:rsidRPr="00985B6E">
              <w:rPr>
                <w:lang w:val="en-US"/>
              </w:rPr>
              <w:t>-</w:t>
            </w:r>
            <w:r w:rsidR="00460653" w:rsidRPr="00985B6E">
              <w:rPr>
                <w:lang w:val="en-US"/>
              </w:rPr>
              <w:t>ordonatorul de credite.</w:t>
            </w:r>
          </w:p>
          <w:p w14:paraId="0D18755A" w14:textId="77777777" w:rsidR="00460653" w:rsidRPr="00985B6E" w:rsidRDefault="00A156C0" w:rsidP="00196AB4">
            <w:pPr>
              <w:pStyle w:val="af2"/>
              <w:tabs>
                <w:tab w:val="left" w:pos="567"/>
              </w:tabs>
              <w:spacing w:line="276" w:lineRule="auto"/>
              <w:ind w:firstLine="0"/>
              <w:rPr>
                <w:lang w:val="en-US"/>
              </w:rPr>
            </w:pPr>
            <w:r w:rsidRPr="00985B6E">
              <w:rPr>
                <w:lang w:val="en-US"/>
              </w:rPr>
              <w:t xml:space="preserve">2.2. </w:t>
            </w:r>
            <w:r w:rsidR="00460653" w:rsidRPr="00985B6E">
              <w:rPr>
                <w:lang w:val="en-US"/>
              </w:rPr>
              <w:t xml:space="preserve">Graficul de execuţie a lucrărilor se va efectua conform specificaţiei din anexa </w:t>
            </w:r>
            <w:r w:rsidR="009157BF" w:rsidRPr="00985B6E">
              <w:rPr>
                <w:lang w:val="en-US"/>
              </w:rPr>
              <w:t xml:space="preserve">la </w:t>
            </w:r>
            <w:r w:rsidR="00460653" w:rsidRPr="00985B6E">
              <w:rPr>
                <w:lang w:val="en-US"/>
              </w:rPr>
              <w:t xml:space="preserve">prezentul contract. </w:t>
            </w:r>
          </w:p>
          <w:p w14:paraId="7E5AA4F4" w14:textId="77777777" w:rsidR="00460653" w:rsidRPr="00985B6E" w:rsidRDefault="00A156C0" w:rsidP="00196AB4">
            <w:pPr>
              <w:pStyle w:val="af2"/>
              <w:tabs>
                <w:tab w:val="left" w:pos="567"/>
              </w:tabs>
              <w:spacing w:line="276" w:lineRule="auto"/>
              <w:ind w:firstLine="0"/>
              <w:rPr>
                <w:lang w:val="en-US"/>
              </w:rPr>
            </w:pPr>
            <w:r w:rsidRPr="00985B6E">
              <w:rPr>
                <w:lang w:val="en-US"/>
              </w:rPr>
              <w:t xml:space="preserve">2.3. </w:t>
            </w:r>
            <w:r w:rsidR="00460653" w:rsidRPr="00985B6E">
              <w:rPr>
                <w:lang w:val="en-US"/>
              </w:rPr>
              <w:t xml:space="preserve">Perioada de execuţie poate fi prelungită </w:t>
            </w:r>
            <w:r w:rsidR="00EB65F6" w:rsidRPr="00985B6E">
              <w:rPr>
                <w:lang w:val="en-US"/>
              </w:rPr>
              <w:t xml:space="preserve">sau suspendată </w:t>
            </w:r>
            <w:r w:rsidR="00460653" w:rsidRPr="00985B6E">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985B6E" w:rsidRDefault="00A156C0" w:rsidP="00196AB4">
            <w:pPr>
              <w:pStyle w:val="af2"/>
              <w:tabs>
                <w:tab w:val="left" w:pos="567"/>
              </w:tabs>
              <w:spacing w:line="276" w:lineRule="auto"/>
              <w:ind w:firstLine="0"/>
              <w:rPr>
                <w:lang w:val="en-US"/>
              </w:rPr>
            </w:pPr>
            <w:r w:rsidRPr="00985B6E">
              <w:rPr>
                <w:lang w:val="en-US"/>
              </w:rPr>
              <w:t xml:space="preserve">2.4. </w:t>
            </w:r>
            <w:r w:rsidR="00460653" w:rsidRPr="00985B6E">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985B6E" w:rsidRDefault="00A156C0" w:rsidP="00196AB4">
            <w:pPr>
              <w:pStyle w:val="af2"/>
              <w:tabs>
                <w:tab w:val="left" w:pos="567"/>
              </w:tabs>
              <w:spacing w:line="276" w:lineRule="auto"/>
              <w:ind w:firstLine="0"/>
              <w:rPr>
                <w:lang w:val="en-US"/>
              </w:rPr>
            </w:pPr>
            <w:r w:rsidRPr="00985B6E">
              <w:rPr>
                <w:lang w:val="en-US"/>
              </w:rPr>
              <w:t xml:space="preserve">2.5. </w:t>
            </w:r>
            <w:r w:rsidR="00460653" w:rsidRPr="00985B6E">
              <w:rPr>
                <w:lang w:val="en-US"/>
              </w:rPr>
              <w:t xml:space="preserve">La terminarea lucrărilor, Antreprenorul </w:t>
            </w:r>
            <w:r w:rsidR="00183D79" w:rsidRPr="00985B6E">
              <w:rPr>
                <w:lang w:val="en-US"/>
              </w:rPr>
              <w:t>va notifica Beneficiarul că su</w:t>
            </w:r>
            <w:r w:rsidR="00460653" w:rsidRPr="00985B6E">
              <w:rPr>
                <w:lang w:val="en-US"/>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985B6E" w:rsidRDefault="00E503F9" w:rsidP="00196AB4">
            <w:pPr>
              <w:pStyle w:val="af2"/>
              <w:tabs>
                <w:tab w:val="left" w:pos="321"/>
              </w:tabs>
              <w:spacing w:line="276" w:lineRule="auto"/>
              <w:ind w:firstLine="0"/>
              <w:rPr>
                <w:lang w:val="en-US"/>
              </w:rPr>
            </w:pPr>
            <w:r w:rsidRPr="00985B6E">
              <w:rPr>
                <w:lang w:val="en-US"/>
              </w:rPr>
              <w:t>3.2</w:t>
            </w:r>
            <w:r w:rsidR="00A156C0" w:rsidRPr="00985B6E">
              <w:rPr>
                <w:lang w:val="en-US"/>
              </w:rPr>
              <w:t>.</w:t>
            </w:r>
            <w:r w:rsidR="00460653" w:rsidRPr="00985B6E">
              <w:rPr>
                <w:lang w:val="en-US"/>
              </w:rPr>
              <w:t xml:space="preserve">Achitările vor fi efectuate prin transfer în baza facturilor fiscale, după primirea proceselor </w:t>
            </w:r>
            <w:r w:rsidR="00A156C0" w:rsidRPr="00985B6E">
              <w:rPr>
                <w:lang w:val="en-US"/>
              </w:rPr>
              <w:t>–</w:t>
            </w:r>
            <w:r w:rsidR="00460653" w:rsidRPr="00985B6E">
              <w:rPr>
                <w:lang w:val="en-US"/>
              </w:rPr>
              <w:t xml:space="preserve"> verbale de recepţie a lucrărilor executate, semnate şi</w:t>
            </w:r>
            <w:r w:rsidR="00995AF6" w:rsidRPr="00985B6E">
              <w:rPr>
                <w:lang w:val="en-US"/>
              </w:rPr>
              <w:t xml:space="preserve"> acceptate de către Beneficiar.</w:t>
            </w:r>
          </w:p>
          <w:p w14:paraId="4312716F" w14:textId="77777777" w:rsidR="00A946E0" w:rsidRPr="00985B6E" w:rsidRDefault="00A156C0" w:rsidP="00196AB4">
            <w:pPr>
              <w:pStyle w:val="af2"/>
              <w:tabs>
                <w:tab w:val="left" w:pos="37"/>
              </w:tabs>
              <w:spacing w:line="276" w:lineRule="auto"/>
              <w:ind w:firstLine="0"/>
              <w:rPr>
                <w:lang w:val="en-US"/>
              </w:rPr>
            </w:pPr>
            <w:r w:rsidRPr="00985B6E">
              <w:rPr>
                <w:lang w:val="en-US"/>
              </w:rPr>
              <w:t xml:space="preserve">3.3. </w:t>
            </w:r>
            <w:r w:rsidR="00460653" w:rsidRPr="00985B6E">
              <w:rPr>
                <w:lang w:val="en-US"/>
              </w:rPr>
              <w:t>Beneficiarul va verifica procesele</w:t>
            </w:r>
            <w:r w:rsidR="009E719D" w:rsidRPr="00985B6E">
              <w:rPr>
                <w:lang w:val="en-US"/>
              </w:rPr>
              <w:t>-</w:t>
            </w:r>
            <w:r w:rsidR="00460653" w:rsidRPr="00985B6E">
              <w:rPr>
                <w:lang w:val="en-US"/>
              </w:rPr>
              <w:t xml:space="preserve">verbale de recepție a lucrărilor executate în termen de </w:t>
            </w:r>
            <w:r w:rsidR="00684D44" w:rsidRPr="00985B6E">
              <w:rPr>
                <w:lang w:val="en-US"/>
              </w:rPr>
              <w:t>…..</w:t>
            </w:r>
            <w:r w:rsidR="00460653" w:rsidRPr="00985B6E">
              <w:rPr>
                <w:lang w:val="en-US"/>
              </w:rPr>
              <w:t xml:space="preserve"> zile calendaristice de la primirea acestora de la Antreprenor.</w:t>
            </w:r>
          </w:p>
          <w:p w14:paraId="3596857E" w14:textId="77777777" w:rsidR="00A946E0" w:rsidRPr="00985B6E" w:rsidRDefault="00316769" w:rsidP="00196AB4">
            <w:pPr>
              <w:pStyle w:val="af2"/>
              <w:tabs>
                <w:tab w:val="left" w:pos="37"/>
              </w:tabs>
              <w:spacing w:line="276" w:lineRule="auto"/>
              <w:ind w:firstLine="0"/>
              <w:rPr>
                <w:lang w:val="en-US"/>
              </w:rPr>
            </w:pPr>
            <w:r w:rsidRPr="00985B6E">
              <w:rPr>
                <w:lang w:val="en-US"/>
              </w:rPr>
              <w:t>3.4</w:t>
            </w:r>
            <w:r w:rsidR="00A156C0" w:rsidRPr="00985B6E">
              <w:rPr>
                <w:lang w:val="en-US"/>
              </w:rPr>
              <w:t xml:space="preserve">. </w:t>
            </w:r>
            <w:r w:rsidR="00460653" w:rsidRPr="00985B6E">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985B6E">
              <w:rPr>
                <w:lang w:val="en-US"/>
              </w:rPr>
              <w:t>u su</w:t>
            </w:r>
            <w:r w:rsidR="00460653" w:rsidRPr="00985B6E">
              <w:rPr>
                <w:lang w:val="en-US"/>
              </w:rPr>
              <w:t xml:space="preserve">nt în litigiu va fi plătită imediat. </w:t>
            </w:r>
          </w:p>
          <w:p w14:paraId="6A8C0844" w14:textId="77777777" w:rsidR="00E503F9" w:rsidRPr="00985B6E" w:rsidRDefault="00316769" w:rsidP="00196AB4">
            <w:pPr>
              <w:pStyle w:val="af2"/>
              <w:tabs>
                <w:tab w:val="left" w:pos="37"/>
              </w:tabs>
              <w:spacing w:line="276" w:lineRule="auto"/>
              <w:ind w:firstLine="0"/>
              <w:rPr>
                <w:lang w:val="en-US"/>
              </w:rPr>
            </w:pPr>
            <w:r w:rsidRPr="00985B6E">
              <w:rPr>
                <w:lang w:val="en-US"/>
              </w:rPr>
              <w:lastRenderedPageBreak/>
              <w:t>3.5</w:t>
            </w:r>
            <w:r w:rsidR="00A156C0" w:rsidRPr="00985B6E">
              <w:rPr>
                <w:lang w:val="en-US"/>
              </w:rPr>
              <w:t>.</w:t>
            </w:r>
            <w:r w:rsidR="00460653" w:rsidRPr="00985B6E">
              <w:rPr>
                <w:lang w:val="en-US"/>
              </w:rPr>
              <w:t xml:space="preserve">Lucrările nu </w:t>
            </w:r>
            <w:r w:rsidR="00183D79" w:rsidRPr="00985B6E">
              <w:rPr>
                <w:lang w:val="en-US"/>
              </w:rPr>
              <w:t>vor fi considerate finalizate pâ</w:t>
            </w:r>
            <w:r w:rsidR="00460653" w:rsidRPr="00985B6E">
              <w:rPr>
                <w:lang w:val="en-US"/>
              </w:rPr>
              <w:t>nă</w:t>
            </w:r>
            <w:r w:rsidR="00183D79" w:rsidRPr="00985B6E">
              <w:rPr>
                <w:lang w:val="en-US"/>
              </w:rPr>
              <w:t xml:space="preserve"> câ</w:t>
            </w:r>
            <w:r w:rsidR="00460653" w:rsidRPr="00985B6E">
              <w:rPr>
                <w:lang w:val="en-US"/>
              </w:rPr>
              <w:t xml:space="preserve">nd procesul-verbal de recepţie la terminarea lucrărilor  nu va fi semnat de comisia de recepţie, care confirmă că lucrările au fost executate </w:t>
            </w:r>
            <w:r w:rsidR="00A946E0" w:rsidRPr="00985B6E">
              <w:rPr>
                <w:lang w:val="en-US"/>
              </w:rPr>
              <w:t>conform contractului.</w:t>
            </w:r>
          </w:p>
          <w:p w14:paraId="1925FC36" w14:textId="77777777" w:rsidR="00267805" w:rsidRPr="00985B6E" w:rsidRDefault="00316769" w:rsidP="00A101F6">
            <w:pPr>
              <w:pStyle w:val="af2"/>
              <w:tabs>
                <w:tab w:val="left" w:pos="37"/>
              </w:tabs>
              <w:spacing w:line="276" w:lineRule="auto"/>
              <w:ind w:firstLine="0"/>
              <w:rPr>
                <w:lang w:val="en-US"/>
              </w:rPr>
            </w:pPr>
            <w:r w:rsidRPr="00985B6E">
              <w:rPr>
                <w:lang w:val="en-US"/>
              </w:rPr>
              <w:t>3.6</w:t>
            </w:r>
            <w:r w:rsidR="00A227F2" w:rsidRPr="00985B6E">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985B6E">
              <w:rPr>
                <w:lang w:val="en-US"/>
              </w:rPr>
              <w:t xml:space="preserve"> </w:t>
            </w:r>
            <w:r w:rsidR="00EB65F6" w:rsidRPr="00985B6E">
              <w:rPr>
                <w:lang w:val="en-US"/>
              </w:rPr>
              <w:t>În cazul recepţiei cu obiecţii,</w:t>
            </w:r>
            <w:r w:rsidR="005D4B79" w:rsidRPr="00985B6E">
              <w:rPr>
                <w:lang w:val="en-US"/>
              </w:rPr>
              <w:t xml:space="preserve"> </w:t>
            </w:r>
            <w:r w:rsidR="00EB65F6" w:rsidRPr="00985B6E">
              <w:rPr>
                <w:lang w:val="en-US"/>
              </w:rPr>
              <w:t>garanţia se va restitui în cel mult 15 zile după înlăturarea acestora.</w:t>
            </w:r>
          </w:p>
          <w:p w14:paraId="61495F7C" w14:textId="77777777" w:rsidR="00A156C0" w:rsidRPr="00985B6E" w:rsidRDefault="00A156C0" w:rsidP="00196AB4">
            <w:pPr>
              <w:pStyle w:val="af2"/>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985B6E" w:rsidRDefault="00A101F6" w:rsidP="00371806">
            <w:pPr>
              <w:pStyle w:val="af2"/>
              <w:tabs>
                <w:tab w:val="left" w:pos="567"/>
              </w:tabs>
              <w:spacing w:line="276" w:lineRule="auto"/>
              <w:ind w:firstLine="0"/>
              <w:rPr>
                <w:lang w:val="en-US"/>
              </w:rPr>
            </w:pPr>
            <w:r w:rsidRPr="00985B6E">
              <w:rPr>
                <w:lang w:val="en-US"/>
              </w:rPr>
              <w:t xml:space="preserve">4.3. </w:t>
            </w:r>
            <w:r w:rsidR="00D7570D" w:rsidRPr="00985B6E">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985B6E" w:rsidRDefault="00A156C0" w:rsidP="00196AB4">
            <w:pPr>
              <w:pStyle w:val="af2"/>
              <w:tabs>
                <w:tab w:val="left" w:pos="567"/>
              </w:tabs>
              <w:spacing w:line="276" w:lineRule="auto"/>
              <w:ind w:firstLine="0"/>
              <w:rPr>
                <w:lang w:val="en-US"/>
              </w:rPr>
            </w:pPr>
            <w:r w:rsidRPr="00985B6E">
              <w:rPr>
                <w:lang w:val="en-US"/>
              </w:rPr>
              <w:t xml:space="preserve">4.4. </w:t>
            </w:r>
            <w:r w:rsidR="00460653" w:rsidRPr="00985B6E">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985B6E" w:rsidRDefault="00A101F6" w:rsidP="00196AB4">
            <w:pPr>
              <w:pStyle w:val="af2"/>
              <w:tabs>
                <w:tab w:val="left" w:pos="567"/>
              </w:tabs>
              <w:spacing w:line="276" w:lineRule="auto"/>
              <w:ind w:firstLine="0"/>
              <w:rPr>
                <w:lang w:val="en-US"/>
              </w:rPr>
            </w:pPr>
            <w:r w:rsidRPr="00985B6E">
              <w:rPr>
                <w:lang w:val="en-US"/>
              </w:rPr>
              <w:t xml:space="preserve">4.5. </w:t>
            </w:r>
            <w:r w:rsidR="00460653" w:rsidRPr="00985B6E">
              <w:rPr>
                <w:lang w:val="en-US"/>
              </w:rPr>
              <w:t>Desenele, calculele, verificările calculelor, caietele de măsurări (ataşamentele) şi alte documente, pe care Beneficiarul sau Antreprenorul trebuie să le întocmească şi</w:t>
            </w:r>
            <w:r w:rsidR="005D4B79" w:rsidRPr="00985B6E">
              <w:rPr>
                <w:lang w:val="en-US"/>
              </w:rPr>
              <w:t xml:space="preserve"> </w:t>
            </w:r>
            <w:r w:rsidR="00460653" w:rsidRPr="00985B6E">
              <w:rPr>
                <w:lang w:val="en-US"/>
              </w:rPr>
              <w:t>s</w:t>
            </w:r>
            <w:r w:rsidR="00183D79" w:rsidRPr="00985B6E">
              <w:rPr>
                <w:lang w:val="en-US"/>
              </w:rPr>
              <w:t>u</w:t>
            </w:r>
            <w:r w:rsidR="00460653" w:rsidRPr="00985B6E">
              <w:rPr>
                <w:lang w:val="en-US"/>
              </w:rPr>
              <w:t xml:space="preserve">nt cerute de subantreprenorul proiectant, vor fi puse la dispoziţia acestuia de către Antreprenor. </w:t>
            </w:r>
          </w:p>
          <w:p w14:paraId="56A353E0" w14:textId="77777777" w:rsidR="00460653" w:rsidRPr="00985B6E" w:rsidRDefault="00A156C0" w:rsidP="00196AB4">
            <w:pPr>
              <w:pStyle w:val="af2"/>
              <w:tabs>
                <w:tab w:val="left" w:pos="567"/>
              </w:tabs>
              <w:spacing w:line="276" w:lineRule="auto"/>
              <w:ind w:firstLine="0"/>
              <w:rPr>
                <w:lang w:val="en-US"/>
              </w:rPr>
            </w:pPr>
            <w:r w:rsidRPr="00985B6E">
              <w:rPr>
                <w:lang w:val="en-US"/>
              </w:rPr>
              <w:t xml:space="preserve">4.6. </w:t>
            </w:r>
            <w:r w:rsidR="00460653" w:rsidRPr="00985B6E">
              <w:rPr>
                <w:lang w:val="en-US"/>
              </w:rPr>
              <w:t>Oferta adjudecată face parte integrantă din contract. Ea trebuie să fie corectă şi completă. Preţurile stabilite vor acoperi toate obligaţiunile din contract şi toate operaţiunile pentru terminarea şi</w:t>
            </w:r>
            <w:r w:rsidR="005D4B79" w:rsidRPr="00985B6E">
              <w:rPr>
                <w:lang w:val="en-US"/>
              </w:rPr>
              <w:t xml:space="preserve"> </w:t>
            </w:r>
            <w:r w:rsidR="00460653" w:rsidRPr="00985B6E">
              <w:rPr>
                <w:lang w:val="en-US"/>
              </w:rPr>
              <w:t xml:space="preserve">întreţinerea corespunzătoare a lucrărilor. </w:t>
            </w:r>
          </w:p>
          <w:p w14:paraId="52D590A4" w14:textId="77777777" w:rsidR="00460653" w:rsidRPr="00985B6E" w:rsidRDefault="00A156C0" w:rsidP="00196AB4">
            <w:pPr>
              <w:pStyle w:val="af2"/>
              <w:tabs>
                <w:tab w:val="left" w:pos="567"/>
              </w:tabs>
              <w:spacing w:line="276" w:lineRule="auto"/>
              <w:ind w:firstLine="0"/>
              <w:rPr>
                <w:lang w:val="en-US"/>
              </w:rPr>
            </w:pPr>
            <w:r w:rsidRPr="00985B6E">
              <w:rPr>
                <w:lang w:val="en-US"/>
              </w:rPr>
              <w:t xml:space="preserve">4.7. </w:t>
            </w:r>
            <w:r w:rsidR="00460653" w:rsidRPr="00985B6E">
              <w:rPr>
                <w:lang w:val="en-US"/>
              </w:rPr>
              <w:t>Dacă Beneficiarul nu emite în timp util dispoziţii suplimentare care să conţină</w:t>
            </w:r>
            <w:r w:rsidR="005D4B79" w:rsidRPr="00985B6E">
              <w:rPr>
                <w:lang w:val="en-US"/>
              </w:rPr>
              <w:t xml:space="preserve"> </w:t>
            </w:r>
            <w:r w:rsidR="00460653" w:rsidRPr="00985B6E">
              <w:rPr>
                <w:lang w:val="en-US"/>
              </w:rPr>
              <w:t>instrucţiuni sau aprobări, ordine, directive, sau detalii, Antreprenorul va notifica Beneficiarul prin scrisori, de c</w:t>
            </w:r>
            <w:r w:rsidR="00183D79" w:rsidRPr="00985B6E">
              <w:rPr>
                <w:lang w:val="en-US"/>
              </w:rPr>
              <w:t>â</w:t>
            </w:r>
            <w:r w:rsidR="00460653" w:rsidRPr="00985B6E">
              <w:rPr>
                <w:lang w:val="en-US"/>
              </w:rPr>
              <w:t>te ori este posibil, că acestea pot să provoace înt</w:t>
            </w:r>
            <w:r w:rsidR="00183D79" w:rsidRPr="00985B6E">
              <w:rPr>
                <w:lang w:val="en-US"/>
              </w:rPr>
              <w:t>â</w:t>
            </w:r>
            <w:r w:rsidR="00460653" w:rsidRPr="00985B6E">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985B6E" w:rsidRDefault="00A156C0" w:rsidP="00196AB4">
            <w:pPr>
              <w:pStyle w:val="af2"/>
              <w:tabs>
                <w:tab w:val="left" w:pos="567"/>
              </w:tabs>
              <w:spacing w:line="276" w:lineRule="auto"/>
              <w:ind w:firstLine="0"/>
              <w:rPr>
                <w:lang w:val="en-US"/>
              </w:rPr>
            </w:pPr>
            <w:r w:rsidRPr="00985B6E">
              <w:rPr>
                <w:lang w:val="en-US"/>
              </w:rPr>
              <w:t xml:space="preserve">4.8. </w:t>
            </w:r>
            <w:r w:rsidR="00460653" w:rsidRPr="00985B6E">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985B6E" w:rsidRDefault="00A156C0" w:rsidP="00196AB4">
            <w:pPr>
              <w:pStyle w:val="af2"/>
              <w:tabs>
                <w:tab w:val="left" w:pos="567"/>
              </w:tabs>
              <w:spacing w:line="276" w:lineRule="auto"/>
              <w:ind w:firstLine="0"/>
              <w:rPr>
                <w:lang w:val="en-US"/>
              </w:rPr>
            </w:pPr>
            <w:r w:rsidRPr="00985B6E">
              <w:rPr>
                <w:lang w:val="en-US"/>
              </w:rPr>
              <w:t xml:space="preserve">4.9. </w:t>
            </w:r>
            <w:r w:rsidR="00460653" w:rsidRPr="00985B6E">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985B6E">
              <w:rPr>
                <w:lang w:val="en-US"/>
              </w:rPr>
              <w:t xml:space="preserve"> </w:t>
            </w:r>
            <w:r w:rsidR="00460653" w:rsidRPr="00985B6E">
              <w:rPr>
                <w:lang w:val="en-US"/>
              </w:rPr>
              <w:t xml:space="preserve">şi pentru procedeele de execuţie utilizate. </w:t>
            </w:r>
          </w:p>
          <w:p w14:paraId="20A67A6B" w14:textId="77777777" w:rsidR="00460653" w:rsidRPr="00985B6E" w:rsidRDefault="00A156C0" w:rsidP="00196AB4">
            <w:pPr>
              <w:pStyle w:val="af2"/>
              <w:tabs>
                <w:tab w:val="left" w:pos="567"/>
              </w:tabs>
              <w:spacing w:line="276" w:lineRule="auto"/>
              <w:ind w:firstLine="0"/>
              <w:rPr>
                <w:lang w:val="en-US"/>
              </w:rPr>
            </w:pPr>
            <w:r w:rsidRPr="00985B6E">
              <w:rPr>
                <w:lang w:val="en-US"/>
              </w:rPr>
              <w:t xml:space="preserve">4.10. </w:t>
            </w:r>
            <w:r w:rsidR="00460653" w:rsidRPr="00985B6E">
              <w:rPr>
                <w:lang w:val="en-US"/>
              </w:rPr>
              <w:t xml:space="preserve">Antreprenorul, prin </w:t>
            </w:r>
            <w:r w:rsidR="002F6A1E" w:rsidRPr="00985B6E">
              <w:rPr>
                <w:lang w:val="en-US"/>
              </w:rPr>
              <w:t xml:space="preserve">atribuirea </w:t>
            </w:r>
            <w:r w:rsidR="00460653" w:rsidRPr="00985B6E">
              <w:rPr>
                <w:lang w:val="en-US"/>
              </w:rPr>
              <w:t>ofertei în favoarea sa, se angajează să</w:t>
            </w:r>
            <w:r w:rsidR="00BC46B3" w:rsidRPr="00985B6E">
              <w:rPr>
                <w:lang w:val="en-US"/>
              </w:rPr>
              <w:t xml:space="preserve"> prezinte</w:t>
            </w:r>
            <w:r w:rsidR="005D4B79" w:rsidRPr="00985B6E">
              <w:rPr>
                <w:lang w:val="en-US"/>
              </w:rPr>
              <w:t xml:space="preserve"> </w:t>
            </w:r>
            <w:r w:rsidR="00EA64B0" w:rsidRPr="00985B6E">
              <w:rPr>
                <w:lang w:val="en-US"/>
              </w:rPr>
              <w:t>garanţia de bună execuţie a contractului, în cuantum de __% din valoarea contractului atribuit.</w:t>
            </w:r>
          </w:p>
          <w:p w14:paraId="2DB323DA" w14:textId="77777777" w:rsidR="00267805" w:rsidRPr="00985B6E" w:rsidRDefault="00A156C0" w:rsidP="00684D44">
            <w:pPr>
              <w:pStyle w:val="af2"/>
              <w:tabs>
                <w:tab w:val="left" w:pos="567"/>
              </w:tabs>
              <w:spacing w:line="276" w:lineRule="auto"/>
              <w:ind w:firstLine="0"/>
              <w:rPr>
                <w:lang w:val="en-US"/>
              </w:rPr>
            </w:pPr>
            <w:r w:rsidRPr="00985B6E">
              <w:rPr>
                <w:lang w:val="en-US"/>
              </w:rPr>
              <w:t>4.11.</w:t>
            </w:r>
            <w:r w:rsidR="00A109E6" w:rsidRPr="00985B6E">
              <w:rPr>
                <w:lang w:val="en-US"/>
              </w:rPr>
              <w:t xml:space="preserve"> Autoritatea contractantă eliberează/restituie</w:t>
            </w:r>
            <w:r w:rsidR="005D4B79" w:rsidRPr="00985B6E">
              <w:rPr>
                <w:lang w:val="en-US"/>
              </w:rPr>
              <w:t xml:space="preserve"> </w:t>
            </w:r>
            <w:r w:rsidR="00A109E6" w:rsidRPr="00985B6E">
              <w:rPr>
                <w:lang w:val="en-US"/>
              </w:rPr>
              <w:t>g</w:t>
            </w:r>
            <w:r w:rsidR="00460653" w:rsidRPr="00985B6E">
              <w:rPr>
                <w:lang w:val="en-US"/>
              </w:rPr>
              <w:t>aranţia de bună execuţie Antreprenorului după semnarea procesului-verbal de recepţie finală</w:t>
            </w:r>
            <w:r w:rsidR="00A109E6" w:rsidRPr="00985B6E">
              <w:rPr>
                <w:lang w:val="en-US"/>
              </w:rPr>
              <w:t>/ procesului-verbal la terminarea lucrărilor</w:t>
            </w:r>
            <w:r w:rsidR="00460653" w:rsidRPr="00985B6E">
              <w:rPr>
                <w:lang w:val="en-US"/>
              </w:rPr>
              <w:t xml:space="preserve"> în cel mult </w:t>
            </w:r>
            <w:r w:rsidR="00460653" w:rsidRPr="00985B6E">
              <w:rPr>
                <w:lang w:val="en-US"/>
              </w:rPr>
              <w:lastRenderedPageBreak/>
              <w:t>15 zile</w:t>
            </w:r>
            <w:r w:rsidR="00E838F8" w:rsidRPr="00985B6E">
              <w:rPr>
                <w:lang w:val="en-US"/>
              </w:rPr>
              <w:t>.</w:t>
            </w:r>
            <w:r w:rsidR="005D4B79" w:rsidRPr="00985B6E">
              <w:rPr>
                <w:lang w:val="en-US"/>
              </w:rPr>
              <w:t xml:space="preserve"> </w:t>
            </w:r>
            <w:r w:rsidR="00EB65F6" w:rsidRPr="00985B6E">
              <w:rPr>
                <w:lang w:val="en-US"/>
              </w:rPr>
              <w:t>În cazul recepţiei cu obiecţii,</w:t>
            </w:r>
            <w:r w:rsidR="005D4B79" w:rsidRPr="00985B6E">
              <w:rPr>
                <w:lang w:val="en-US"/>
              </w:rPr>
              <w:t xml:space="preserve"> </w:t>
            </w:r>
            <w:r w:rsidR="00EB65F6" w:rsidRPr="00985B6E">
              <w:rPr>
                <w:lang w:val="en-US"/>
              </w:rPr>
              <w:t>garanţia se va restitui în cel mult 15 zile după înlăturarea acestora.</w:t>
            </w:r>
          </w:p>
          <w:p w14:paraId="4C7338E3" w14:textId="77777777" w:rsidR="00460653" w:rsidRPr="00985B6E" w:rsidRDefault="00A156C0" w:rsidP="00196AB4">
            <w:pPr>
              <w:pStyle w:val="af2"/>
              <w:tabs>
                <w:tab w:val="left" w:pos="567"/>
              </w:tabs>
              <w:spacing w:line="276" w:lineRule="auto"/>
              <w:ind w:firstLine="0"/>
              <w:rPr>
                <w:lang w:val="en-US"/>
              </w:rPr>
            </w:pPr>
            <w:r w:rsidRPr="00985B6E">
              <w:rPr>
                <w:lang w:val="en-US"/>
              </w:rPr>
              <w:t>4.12.</w:t>
            </w:r>
            <w:r w:rsidR="00460653" w:rsidRPr="00985B6E">
              <w:rPr>
                <w:lang w:val="en-US"/>
              </w:rPr>
              <w:t>Antreprenorul trebuie să constituie garanţia de bună execuţie după primirea scris</w:t>
            </w:r>
            <w:r w:rsidR="00404C0D" w:rsidRPr="00985B6E">
              <w:rPr>
                <w:lang w:val="en-US"/>
              </w:rPr>
              <w:t>orii de acceptare, dar nu mai târ</w:t>
            </w:r>
            <w:r w:rsidR="00460653" w:rsidRPr="00985B6E">
              <w:rPr>
                <w:lang w:val="en-US"/>
              </w:rPr>
              <w:t>ziu de dat</w:t>
            </w:r>
            <w:r w:rsidR="00404C0D" w:rsidRPr="00985B6E">
              <w:rPr>
                <w:lang w:val="en-US"/>
              </w:rPr>
              <w:t>a încheierii contractului. Atât</w:t>
            </w:r>
            <w:r w:rsidR="00460653" w:rsidRPr="00985B6E">
              <w:rPr>
                <w:lang w:val="en-US"/>
              </w:rPr>
              <w:t xml:space="preserve"> timp c</w:t>
            </w:r>
            <w:r w:rsidR="00404C0D" w:rsidRPr="00985B6E">
              <w:rPr>
                <w:lang w:val="en-US"/>
              </w:rPr>
              <w:t>â</w:t>
            </w:r>
            <w:r w:rsidR="00460653" w:rsidRPr="00985B6E">
              <w:rPr>
                <w:lang w:val="en-US"/>
              </w:rPr>
              <w:t>t el nu şi-a îndeplinit această obligaţiune, Beneficiarul poate să reţină garanţia</w:t>
            </w:r>
            <w:r w:rsidR="005D4B79" w:rsidRPr="00985B6E">
              <w:rPr>
                <w:lang w:val="en-US"/>
              </w:rPr>
              <w:t xml:space="preserve"> </w:t>
            </w:r>
            <w:r w:rsidR="00E364D5" w:rsidRPr="00985B6E">
              <w:rPr>
                <w:lang w:val="en-US"/>
              </w:rPr>
              <w:t>Antreprenorului</w:t>
            </w:r>
            <w:r w:rsidR="00460653" w:rsidRPr="00985B6E">
              <w:rPr>
                <w:lang w:val="en-US"/>
              </w:rPr>
              <w:t xml:space="preserve"> pentru ofertă. </w:t>
            </w:r>
          </w:p>
          <w:p w14:paraId="7B5A3C5F" w14:textId="77777777" w:rsidR="00460653" w:rsidRPr="00985B6E" w:rsidRDefault="00A156C0" w:rsidP="00196AB4">
            <w:pPr>
              <w:pStyle w:val="af2"/>
              <w:tabs>
                <w:tab w:val="left" w:pos="567"/>
              </w:tabs>
              <w:spacing w:line="276" w:lineRule="auto"/>
              <w:ind w:firstLine="0"/>
              <w:rPr>
                <w:lang w:val="en-US"/>
              </w:rPr>
            </w:pPr>
            <w:r w:rsidRPr="00985B6E">
              <w:rPr>
                <w:lang w:val="en-US"/>
              </w:rPr>
              <w:t>4.1</w:t>
            </w:r>
            <w:r w:rsidR="00893327" w:rsidRPr="00985B6E">
              <w:rPr>
                <w:lang w:val="en-US"/>
              </w:rPr>
              <w:t>3</w:t>
            </w:r>
            <w:r w:rsidRPr="00985B6E">
              <w:rPr>
                <w:lang w:val="en-US"/>
              </w:rPr>
              <w:t xml:space="preserve">. </w:t>
            </w:r>
            <w:r w:rsidR="00460653" w:rsidRPr="00985B6E">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985B6E" w:rsidRDefault="00A156C0" w:rsidP="00196AB4">
            <w:pPr>
              <w:pStyle w:val="af2"/>
              <w:tabs>
                <w:tab w:val="left" w:pos="567"/>
              </w:tabs>
              <w:spacing w:line="276" w:lineRule="auto"/>
              <w:ind w:firstLine="0"/>
              <w:rPr>
                <w:lang w:val="en-US"/>
              </w:rPr>
            </w:pPr>
            <w:r w:rsidRPr="00985B6E">
              <w:rPr>
                <w:lang w:val="en-US"/>
              </w:rPr>
              <w:t>4.1</w:t>
            </w:r>
            <w:r w:rsidR="00893327" w:rsidRPr="00985B6E">
              <w:rPr>
                <w:lang w:val="en-US"/>
              </w:rPr>
              <w:t>4</w:t>
            </w:r>
            <w:r w:rsidRPr="00985B6E">
              <w:rPr>
                <w:lang w:val="en-US"/>
              </w:rPr>
              <w:t xml:space="preserve">. </w:t>
            </w:r>
            <w:r w:rsidR="00460653" w:rsidRPr="00985B6E">
              <w:rPr>
                <w:lang w:val="en-US"/>
              </w:rPr>
              <w:t>La lucrările la care se fac încercări, se consideră calitatea probei îndeplinită at</w:t>
            </w:r>
            <w:r w:rsidR="00E171D4" w:rsidRPr="00985B6E">
              <w:rPr>
                <w:lang w:val="en-US"/>
              </w:rPr>
              <w:t>â</w:t>
            </w:r>
            <w:r w:rsidR="00460653" w:rsidRPr="00985B6E">
              <w:rPr>
                <w:lang w:val="en-US"/>
              </w:rPr>
              <w:t>ta timp c</w:t>
            </w:r>
            <w:r w:rsidR="00E171D4" w:rsidRPr="00985B6E">
              <w:rPr>
                <w:lang w:val="en-US"/>
              </w:rPr>
              <w:t>â</w:t>
            </w:r>
            <w:r w:rsidR="00460653" w:rsidRPr="00985B6E">
              <w:rPr>
                <w:lang w:val="en-US"/>
              </w:rPr>
              <w:t xml:space="preserve">t rezultatele se înscriu în limitele admise prin reglementările tehnice. </w:t>
            </w:r>
          </w:p>
          <w:p w14:paraId="383A4756" w14:textId="77777777" w:rsidR="00460653" w:rsidRPr="00985B6E" w:rsidRDefault="00A156C0" w:rsidP="00196AB4">
            <w:pPr>
              <w:pStyle w:val="af2"/>
              <w:tabs>
                <w:tab w:val="left" w:pos="567"/>
              </w:tabs>
              <w:spacing w:line="276" w:lineRule="auto"/>
              <w:ind w:firstLine="0"/>
              <w:rPr>
                <w:lang w:val="en-US"/>
              </w:rPr>
            </w:pPr>
            <w:r w:rsidRPr="00985B6E">
              <w:rPr>
                <w:lang w:val="en-US"/>
              </w:rPr>
              <w:t>4.</w:t>
            </w:r>
            <w:r w:rsidR="00603AB4" w:rsidRPr="00985B6E">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985B6E" w:rsidRDefault="00A156C0" w:rsidP="00196AB4">
            <w:pPr>
              <w:pStyle w:val="af2"/>
              <w:tabs>
                <w:tab w:val="left" w:pos="567"/>
              </w:tabs>
              <w:spacing w:line="276" w:lineRule="auto"/>
              <w:ind w:firstLine="0"/>
              <w:rPr>
                <w:lang w:val="en-US"/>
              </w:rPr>
            </w:pPr>
            <w:r w:rsidRPr="00985B6E">
              <w:rPr>
                <w:lang w:val="en-US"/>
              </w:rPr>
              <w:t>4.1</w:t>
            </w:r>
            <w:r w:rsidR="00040EA0" w:rsidRPr="00985B6E">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985B6E" w:rsidRDefault="00A156C0" w:rsidP="00196AB4">
            <w:pPr>
              <w:pStyle w:val="af2"/>
              <w:tabs>
                <w:tab w:val="left" w:pos="567"/>
              </w:tabs>
              <w:spacing w:line="276" w:lineRule="auto"/>
              <w:ind w:firstLine="0"/>
              <w:rPr>
                <w:lang w:val="en-US"/>
              </w:rPr>
            </w:pPr>
            <w:r w:rsidRPr="00985B6E">
              <w:rPr>
                <w:lang w:val="en-US"/>
              </w:rPr>
              <w:t>4.1</w:t>
            </w:r>
            <w:r w:rsidR="00893327" w:rsidRPr="00985B6E">
              <w:rPr>
                <w:lang w:val="en-US"/>
              </w:rPr>
              <w:t>7</w:t>
            </w:r>
            <w:r w:rsidRPr="00985B6E">
              <w:rPr>
                <w:lang w:val="en-US"/>
              </w:rPr>
              <w:t xml:space="preserve">. </w:t>
            </w:r>
            <w:r w:rsidR="00460653" w:rsidRPr="00985B6E">
              <w:rPr>
                <w:lang w:val="en-US"/>
              </w:rPr>
              <w:t>Dacă Antreprenorul consideră că dispoziţiile Beneficiarului s</w:t>
            </w:r>
            <w:r w:rsidR="00183D79" w:rsidRPr="00985B6E">
              <w:rPr>
                <w:lang w:val="en-US"/>
              </w:rPr>
              <w:t>u</w:t>
            </w:r>
            <w:r w:rsidR="00460653" w:rsidRPr="00985B6E">
              <w:rPr>
                <w:lang w:val="en-US"/>
              </w:rPr>
              <w:t xml:space="preserve">nt nejustificate sau inoportune, el poate </w:t>
            </w:r>
            <w:r w:rsidR="00E171D4" w:rsidRPr="00985B6E">
              <w:rPr>
                <w:lang w:val="en-US"/>
              </w:rPr>
              <w:t>înainta</w:t>
            </w:r>
            <w:r w:rsidR="005D4B79" w:rsidRPr="00985B6E">
              <w:rPr>
                <w:lang w:val="en-US"/>
              </w:rPr>
              <w:t xml:space="preserve"> </w:t>
            </w:r>
            <w:r w:rsidR="00460653" w:rsidRPr="00985B6E">
              <w:rPr>
                <w:lang w:val="en-US"/>
              </w:rPr>
              <w:t xml:space="preserve">obiecţii, dar acestea nu îl </w:t>
            </w:r>
            <w:r w:rsidR="00E171D4" w:rsidRPr="00985B6E">
              <w:rPr>
                <w:lang w:val="en-US"/>
              </w:rPr>
              <w:t>scutește</w:t>
            </w:r>
            <w:r w:rsidR="005D4B79" w:rsidRPr="00985B6E">
              <w:rPr>
                <w:lang w:val="en-US"/>
              </w:rPr>
              <w:t xml:space="preserve"> </w:t>
            </w:r>
            <w:r w:rsidR="00460653" w:rsidRPr="00985B6E">
              <w:rPr>
                <w:lang w:val="en-US"/>
              </w:rPr>
              <w:t xml:space="preserve">de </w:t>
            </w:r>
            <w:r w:rsidR="00E364D5" w:rsidRPr="00985B6E">
              <w:rPr>
                <w:lang w:val="en-US"/>
              </w:rPr>
              <w:t xml:space="preserve">obligația de </w:t>
            </w:r>
            <w:r w:rsidR="00460653" w:rsidRPr="00985B6E">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985B6E" w:rsidRDefault="00A156C0" w:rsidP="00196AB4">
            <w:pPr>
              <w:pStyle w:val="af2"/>
              <w:tabs>
                <w:tab w:val="left" w:pos="567"/>
              </w:tabs>
              <w:spacing w:line="276" w:lineRule="auto"/>
              <w:ind w:firstLine="0"/>
              <w:rPr>
                <w:lang w:val="en-US"/>
              </w:rPr>
            </w:pPr>
            <w:r w:rsidRPr="00985B6E">
              <w:rPr>
                <w:lang w:val="en-US"/>
              </w:rPr>
              <w:t>4.1</w:t>
            </w:r>
            <w:r w:rsidR="00893327" w:rsidRPr="00985B6E">
              <w:rPr>
                <w:lang w:val="en-US"/>
              </w:rPr>
              <w:t>8</w:t>
            </w:r>
            <w:r w:rsidRPr="00985B6E">
              <w:rPr>
                <w:lang w:val="en-US"/>
              </w:rPr>
              <w:t xml:space="preserve">. </w:t>
            </w:r>
            <w:r w:rsidR="00460653" w:rsidRPr="00985B6E">
              <w:rPr>
                <w:lang w:val="en-US"/>
              </w:rPr>
              <w:t>Trasarea axelor principale, bornelor de referinţă, căilor de circulaţieşi limitelor terenului pus la dispoziţia Antreprenorului, precum şi materializarea cotelor de nivel în i</w:t>
            </w:r>
            <w:r w:rsidR="00183D79" w:rsidRPr="00985B6E">
              <w:rPr>
                <w:lang w:val="en-US"/>
              </w:rPr>
              <w:t>mediata apropiere a terenului, su</w:t>
            </w:r>
            <w:r w:rsidR="00460653" w:rsidRPr="00985B6E">
              <w:rPr>
                <w:lang w:val="en-US"/>
              </w:rPr>
              <w:t>nt</w:t>
            </w:r>
            <w:r w:rsidR="005D4B79" w:rsidRPr="00985B6E">
              <w:rPr>
                <w:lang w:val="en-US"/>
              </w:rPr>
              <w:t xml:space="preserve"> </w:t>
            </w:r>
            <w:r w:rsidR="00460653" w:rsidRPr="00985B6E">
              <w:rPr>
                <w:lang w:val="en-US"/>
              </w:rPr>
              <w:t xml:space="preserve">obligaţiuni ale Antreprenorului. </w:t>
            </w:r>
          </w:p>
          <w:p w14:paraId="5A7959BE" w14:textId="77777777" w:rsidR="00460653" w:rsidRPr="00985B6E" w:rsidRDefault="00A156C0" w:rsidP="00196AB4">
            <w:pPr>
              <w:pStyle w:val="af2"/>
              <w:tabs>
                <w:tab w:val="left" w:pos="567"/>
              </w:tabs>
              <w:spacing w:line="276" w:lineRule="auto"/>
              <w:ind w:firstLine="0"/>
              <w:rPr>
                <w:lang w:val="en-US"/>
              </w:rPr>
            </w:pPr>
            <w:r w:rsidRPr="00985B6E">
              <w:rPr>
                <w:lang w:val="en-US"/>
              </w:rPr>
              <w:t>4.</w:t>
            </w:r>
            <w:r w:rsidR="00893327" w:rsidRPr="00985B6E">
              <w:rPr>
                <w:lang w:val="en-US"/>
              </w:rPr>
              <w:t>19</w:t>
            </w:r>
            <w:r w:rsidRPr="00985B6E">
              <w:rPr>
                <w:lang w:val="en-US"/>
              </w:rPr>
              <w:t xml:space="preserve">. </w:t>
            </w:r>
            <w:r w:rsidR="00460653" w:rsidRPr="00985B6E">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985B6E" w:rsidRDefault="00A156C0" w:rsidP="00196AB4">
            <w:pPr>
              <w:pStyle w:val="af2"/>
              <w:tabs>
                <w:tab w:val="left" w:pos="567"/>
              </w:tabs>
              <w:spacing w:line="276" w:lineRule="auto"/>
              <w:ind w:firstLine="0"/>
              <w:rPr>
                <w:lang w:val="en-US"/>
              </w:rPr>
            </w:pPr>
            <w:r w:rsidRPr="00985B6E">
              <w:rPr>
                <w:lang w:val="en-US"/>
              </w:rPr>
              <w:t>4.2</w:t>
            </w:r>
            <w:r w:rsidR="00893327" w:rsidRPr="00985B6E">
              <w:rPr>
                <w:lang w:val="en-US"/>
              </w:rPr>
              <w:t>0</w:t>
            </w:r>
            <w:r w:rsidRPr="00985B6E">
              <w:rPr>
                <w:lang w:val="en-US"/>
              </w:rPr>
              <w:t xml:space="preserve">. </w:t>
            </w:r>
            <w:r w:rsidR="00460653" w:rsidRPr="00985B6E">
              <w:rPr>
                <w:lang w:val="en-US"/>
              </w:rPr>
              <w:t>Ridicările de teren, trasările şi cotele de nivel, precum şi alte documente puse la dispoziţia Antreprenorului de către Beneficiar pentru executarea contractului s</w:t>
            </w:r>
            <w:r w:rsidR="00E10C0A" w:rsidRPr="00985B6E">
              <w:rPr>
                <w:lang w:val="en-US"/>
              </w:rPr>
              <w:t>u</w:t>
            </w:r>
            <w:r w:rsidR="00460653" w:rsidRPr="00985B6E">
              <w:rPr>
                <w:lang w:val="en-US"/>
              </w:rPr>
              <w:t>nt hotărâtoare. Antreprenorul este obligat să verifice documentele primite şi să înştiinţeze Beneficiarul cu privire la erorile şi</w:t>
            </w:r>
            <w:r w:rsidR="005D4B79" w:rsidRPr="00985B6E">
              <w:rPr>
                <w:lang w:val="en-US"/>
              </w:rPr>
              <w:t xml:space="preserve"> </w:t>
            </w:r>
            <w:r w:rsidR="00460653" w:rsidRPr="00985B6E">
              <w:rPr>
                <w:lang w:val="en-US"/>
              </w:rPr>
              <w:t xml:space="preserve">inexactităţile constatate sau presupuse. </w:t>
            </w:r>
          </w:p>
          <w:p w14:paraId="23331121" w14:textId="77777777" w:rsidR="00460653" w:rsidRPr="00985B6E" w:rsidRDefault="00A156C0" w:rsidP="00196AB4">
            <w:pPr>
              <w:pStyle w:val="af2"/>
              <w:tabs>
                <w:tab w:val="left" w:pos="567"/>
              </w:tabs>
              <w:spacing w:line="276" w:lineRule="auto"/>
              <w:ind w:firstLine="0"/>
              <w:rPr>
                <w:lang w:val="en-US"/>
              </w:rPr>
            </w:pPr>
            <w:r w:rsidRPr="00985B6E">
              <w:rPr>
                <w:lang w:val="en-US"/>
              </w:rPr>
              <w:t>4.2</w:t>
            </w:r>
            <w:r w:rsidR="00893327" w:rsidRPr="00985B6E">
              <w:rPr>
                <w:lang w:val="en-US"/>
              </w:rPr>
              <w:t>1</w:t>
            </w:r>
            <w:r w:rsidRPr="00985B6E">
              <w:rPr>
                <w:lang w:val="en-US"/>
              </w:rPr>
              <w:t xml:space="preserve">. </w:t>
            </w:r>
            <w:r w:rsidR="00460653" w:rsidRPr="00985B6E">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985B6E">
              <w:rPr>
                <w:lang w:val="en-US"/>
              </w:rPr>
              <w:t>prevederilor legale și obligațiunilor contractuale și profesionale</w:t>
            </w:r>
            <w:r w:rsidR="00460653" w:rsidRPr="00985B6E">
              <w:rPr>
                <w:lang w:val="en-US"/>
              </w:rPr>
              <w:t xml:space="preserve">. </w:t>
            </w:r>
          </w:p>
          <w:p w14:paraId="7924F23B" w14:textId="77777777" w:rsidR="00460653" w:rsidRPr="00985B6E" w:rsidRDefault="00A156C0" w:rsidP="00196AB4">
            <w:pPr>
              <w:pStyle w:val="af2"/>
              <w:tabs>
                <w:tab w:val="left" w:pos="567"/>
              </w:tabs>
              <w:spacing w:line="276" w:lineRule="auto"/>
              <w:ind w:firstLine="0"/>
              <w:rPr>
                <w:lang w:val="en-US"/>
              </w:rPr>
            </w:pPr>
            <w:r w:rsidRPr="00985B6E">
              <w:rPr>
                <w:lang w:val="en-US"/>
              </w:rPr>
              <w:t>4.2</w:t>
            </w:r>
            <w:r w:rsidR="00893327" w:rsidRPr="00985B6E">
              <w:rPr>
                <w:lang w:val="en-US"/>
              </w:rPr>
              <w:t>2</w:t>
            </w:r>
            <w:r w:rsidRPr="00985B6E">
              <w:rPr>
                <w:lang w:val="en-US"/>
              </w:rPr>
              <w:t xml:space="preserve">. </w:t>
            </w:r>
            <w:r w:rsidR="00460653" w:rsidRPr="00985B6E">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985B6E" w:rsidRDefault="00A156C0" w:rsidP="00196AB4">
            <w:pPr>
              <w:pStyle w:val="af2"/>
              <w:tabs>
                <w:tab w:val="left" w:pos="567"/>
              </w:tabs>
              <w:spacing w:line="276" w:lineRule="auto"/>
              <w:ind w:firstLine="0"/>
              <w:rPr>
                <w:lang w:val="en-US"/>
              </w:rPr>
            </w:pPr>
            <w:r w:rsidRPr="00985B6E">
              <w:rPr>
                <w:lang w:val="en-US"/>
              </w:rPr>
              <w:lastRenderedPageBreak/>
              <w:t>4.2</w:t>
            </w:r>
            <w:r w:rsidR="00893327" w:rsidRPr="00985B6E">
              <w:rPr>
                <w:lang w:val="en-US"/>
              </w:rPr>
              <w:t>3</w:t>
            </w:r>
            <w:r w:rsidRPr="00985B6E">
              <w:rPr>
                <w:lang w:val="en-US"/>
              </w:rPr>
              <w:t xml:space="preserve">. </w:t>
            </w:r>
            <w:r w:rsidR="00460653" w:rsidRPr="00985B6E">
              <w:rPr>
                <w:lang w:val="en-US"/>
              </w:rPr>
              <w:t xml:space="preserve">În cazul neexecutării de către Antreprenor a dispoziţiilor din punctul 2.1., Beneficiarul poate opri lucrările, </w:t>
            </w:r>
            <w:r w:rsidR="00F53F69" w:rsidRPr="00985B6E">
              <w:rPr>
                <w:lang w:val="en-US"/>
              </w:rPr>
              <w:t xml:space="preserve">prin </w:t>
            </w:r>
            <w:r w:rsidR="00E364D5" w:rsidRPr="00985B6E">
              <w:rPr>
                <w:lang w:val="en-US"/>
              </w:rPr>
              <w:t xml:space="preserve">rezoluțiunea </w:t>
            </w:r>
            <w:r w:rsidR="00F53F69" w:rsidRPr="00985B6E">
              <w:rPr>
                <w:lang w:val="en-US"/>
              </w:rPr>
              <w:t>contractului</w:t>
            </w:r>
            <w:r w:rsidR="00460653" w:rsidRPr="00985B6E">
              <w:rPr>
                <w:lang w:val="en-US"/>
              </w:rPr>
              <w:t xml:space="preserve">, în condiţiile legii, </w:t>
            </w:r>
            <w:r w:rsidR="00F53F69" w:rsidRPr="00985B6E">
              <w:rPr>
                <w:lang w:val="en-US"/>
              </w:rPr>
              <w:t>totodată A</w:t>
            </w:r>
            <w:r w:rsidR="00316769" w:rsidRPr="00985B6E">
              <w:rPr>
                <w:lang w:val="en-US"/>
              </w:rPr>
              <w:t xml:space="preserve">ntreprenorul </w:t>
            </w:r>
            <w:r w:rsidR="00460653" w:rsidRPr="00985B6E">
              <w:rPr>
                <w:lang w:val="en-US"/>
              </w:rPr>
              <w:t>compense</w:t>
            </w:r>
            <w:r w:rsidR="00316769" w:rsidRPr="00985B6E">
              <w:rPr>
                <w:lang w:val="en-US"/>
              </w:rPr>
              <w:t>ază</w:t>
            </w:r>
            <w:r w:rsidR="00460653" w:rsidRPr="00985B6E">
              <w:rPr>
                <w:lang w:val="en-US"/>
              </w:rPr>
              <w:t xml:space="preserve"> cheltuielile aferente suportate de Beneficiar în legătură cu faptul neexecutării. </w:t>
            </w:r>
          </w:p>
          <w:p w14:paraId="42DBA1FC" w14:textId="77777777" w:rsidR="00460653" w:rsidRPr="00985B6E" w:rsidRDefault="00BE5A1E" w:rsidP="00196AB4">
            <w:pPr>
              <w:pStyle w:val="af2"/>
              <w:tabs>
                <w:tab w:val="left" w:pos="567"/>
              </w:tabs>
              <w:spacing w:line="276" w:lineRule="auto"/>
              <w:ind w:firstLine="0"/>
              <w:rPr>
                <w:lang w:val="en-US"/>
              </w:rPr>
            </w:pPr>
            <w:r w:rsidRPr="00985B6E">
              <w:rPr>
                <w:lang w:val="en-US"/>
              </w:rPr>
              <w:t>4.2</w:t>
            </w:r>
            <w:r w:rsidR="00893327" w:rsidRPr="00985B6E">
              <w:rPr>
                <w:lang w:val="en-US"/>
              </w:rPr>
              <w:t>4</w:t>
            </w:r>
            <w:r w:rsidRPr="00985B6E">
              <w:rPr>
                <w:lang w:val="en-US"/>
              </w:rPr>
              <w:t xml:space="preserve">. </w:t>
            </w:r>
            <w:r w:rsidR="00460653" w:rsidRPr="00985B6E">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985B6E" w:rsidRDefault="00BE5A1E" w:rsidP="00196AB4">
            <w:pPr>
              <w:pStyle w:val="af2"/>
              <w:tabs>
                <w:tab w:val="left" w:pos="567"/>
              </w:tabs>
              <w:spacing w:line="276" w:lineRule="auto"/>
              <w:ind w:firstLine="0"/>
              <w:rPr>
                <w:lang w:val="en-US"/>
              </w:rPr>
            </w:pPr>
            <w:r w:rsidRPr="00985B6E">
              <w:rPr>
                <w:lang w:val="en-US"/>
              </w:rPr>
              <w:t>4.2</w:t>
            </w:r>
            <w:r w:rsidR="00893327" w:rsidRPr="00985B6E">
              <w:rPr>
                <w:lang w:val="en-US"/>
              </w:rPr>
              <w:t>5</w:t>
            </w:r>
            <w:r w:rsidRPr="00985B6E">
              <w:rPr>
                <w:lang w:val="en-US"/>
              </w:rPr>
              <w:t xml:space="preserve">. </w:t>
            </w:r>
            <w:r w:rsidR="00460653" w:rsidRPr="00985B6E">
              <w:rPr>
                <w:lang w:val="en-US"/>
              </w:rPr>
              <w:t>În timpul desfăşurării lucrărilor, Antreprenorul are obligaţia să menţină căile de acces libere, să retragă utilajele, să îndepărteze surplusurile de materiale, deşeuri</w:t>
            </w:r>
            <w:r w:rsidR="005D4B79" w:rsidRPr="00985B6E">
              <w:rPr>
                <w:lang w:val="en-US"/>
              </w:rPr>
              <w:t xml:space="preserve"> </w:t>
            </w:r>
            <w:r w:rsidR="00460653" w:rsidRPr="00985B6E">
              <w:rPr>
                <w:lang w:val="en-US"/>
              </w:rPr>
              <w:t>şi lucrări provizorii de orice fel, care nu s</w:t>
            </w:r>
            <w:r w:rsidR="00183D79" w:rsidRPr="00985B6E">
              <w:rPr>
                <w:lang w:val="en-US"/>
              </w:rPr>
              <w:t>u</w:t>
            </w:r>
            <w:r w:rsidR="00460653" w:rsidRPr="00985B6E">
              <w:rPr>
                <w:lang w:val="en-US"/>
              </w:rPr>
              <w:t>nt necesare, iar la terminarea lucrărilor, Antreprenorul va evacua de pe şantier toate utilajele de construcţie, surplusurile de materiale, deşeurile</w:t>
            </w:r>
            <w:r w:rsidR="005D4B79" w:rsidRPr="00985B6E">
              <w:rPr>
                <w:lang w:val="en-US"/>
              </w:rPr>
              <w:t xml:space="preserve"> </w:t>
            </w:r>
            <w:r w:rsidR="00460653" w:rsidRPr="00985B6E">
              <w:rPr>
                <w:lang w:val="en-US"/>
              </w:rPr>
              <w:t xml:space="preserve">şi lucrările provizorii. </w:t>
            </w:r>
          </w:p>
          <w:p w14:paraId="42718144" w14:textId="77777777" w:rsidR="00B96242" w:rsidRPr="00985B6E" w:rsidRDefault="00BE5A1E" w:rsidP="00196AB4">
            <w:pPr>
              <w:pStyle w:val="af2"/>
              <w:tabs>
                <w:tab w:val="left" w:pos="426"/>
                <w:tab w:val="left" w:pos="3645"/>
              </w:tabs>
              <w:spacing w:line="276" w:lineRule="auto"/>
              <w:ind w:firstLine="0"/>
              <w:rPr>
                <w:lang w:val="en-US"/>
              </w:rPr>
            </w:pPr>
            <w:r w:rsidRPr="00985B6E">
              <w:rPr>
                <w:lang w:val="en-US"/>
              </w:rPr>
              <w:t>4.2</w:t>
            </w:r>
            <w:r w:rsidR="00893327" w:rsidRPr="00985B6E">
              <w:rPr>
                <w:lang w:val="en-US"/>
              </w:rPr>
              <w:t>6</w:t>
            </w:r>
            <w:r w:rsidRPr="00985B6E">
              <w:rPr>
                <w:lang w:val="en-US"/>
              </w:rPr>
              <w:t xml:space="preserve">. </w:t>
            </w:r>
            <w:r w:rsidR="00460653" w:rsidRPr="00985B6E">
              <w:rPr>
                <w:lang w:val="en-US"/>
              </w:rPr>
              <w:t>Beneficiarul trebuie să obţină, pe propria cheltuială, toate avizele, autorizaţiile</w:t>
            </w:r>
            <w:r w:rsidR="005D4B79" w:rsidRPr="00985B6E">
              <w:rPr>
                <w:lang w:val="en-US"/>
              </w:rPr>
              <w:t xml:space="preserve"> </w:t>
            </w:r>
            <w:r w:rsidR="00460653" w:rsidRPr="00985B6E">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985B6E" w:rsidRDefault="00460653" w:rsidP="00196AB4">
            <w:pPr>
              <w:pStyle w:val="af2"/>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985B6E" w:rsidRDefault="00BE5A1E" w:rsidP="00196AB4">
            <w:pPr>
              <w:pStyle w:val="af2"/>
              <w:tabs>
                <w:tab w:val="left" w:pos="567"/>
              </w:tabs>
              <w:spacing w:line="276" w:lineRule="auto"/>
              <w:ind w:firstLine="0"/>
              <w:rPr>
                <w:lang w:val="en-US"/>
              </w:rPr>
            </w:pPr>
            <w:r w:rsidRPr="00985B6E">
              <w:rPr>
                <w:lang w:val="en-US"/>
              </w:rPr>
              <w:t xml:space="preserve">6.1. </w:t>
            </w:r>
            <w:r w:rsidR="005B666D" w:rsidRPr="00985B6E">
              <w:rPr>
                <w:lang w:val="en-US"/>
              </w:rPr>
              <w:t>Antreprenorul este obligat să execute toate lucrările, prevăzute în contract, în termenele stabilite prin graficul general de realizare a lucrărilor şi graficul de execuţie</w:t>
            </w:r>
            <w:r w:rsidR="005D4B79" w:rsidRPr="00985B6E">
              <w:rPr>
                <w:lang w:val="en-US"/>
              </w:rPr>
              <w:t xml:space="preserve"> </w:t>
            </w:r>
            <w:r w:rsidR="005B666D" w:rsidRPr="00985B6E">
              <w:rPr>
                <w:lang w:val="en-US"/>
              </w:rPr>
              <w:t>şi de o calitate corespunzătoare prevederilor actelor normative şi  prezentului contract.</w:t>
            </w:r>
          </w:p>
          <w:p w14:paraId="0797AEC6" w14:textId="77777777" w:rsidR="005B666D" w:rsidRPr="00985B6E" w:rsidRDefault="00BE5A1E" w:rsidP="00196AB4">
            <w:pPr>
              <w:pStyle w:val="af2"/>
              <w:tabs>
                <w:tab w:val="left" w:pos="567"/>
              </w:tabs>
              <w:spacing w:line="276" w:lineRule="auto"/>
              <w:ind w:firstLine="0"/>
              <w:rPr>
                <w:lang w:val="en-US"/>
              </w:rPr>
            </w:pPr>
            <w:r w:rsidRPr="00985B6E">
              <w:rPr>
                <w:lang w:val="en-US"/>
              </w:rPr>
              <w:t xml:space="preserve">6.2. </w:t>
            </w:r>
            <w:r w:rsidR="005B666D" w:rsidRPr="00985B6E">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985B6E" w:rsidRDefault="00BE5A1E" w:rsidP="00196AB4">
            <w:pPr>
              <w:pStyle w:val="af2"/>
              <w:tabs>
                <w:tab w:val="left" w:pos="567"/>
              </w:tabs>
              <w:spacing w:line="276" w:lineRule="auto"/>
              <w:ind w:firstLine="0"/>
              <w:rPr>
                <w:lang w:val="en-US"/>
              </w:rPr>
            </w:pPr>
            <w:r w:rsidRPr="00985B6E">
              <w:rPr>
                <w:lang w:val="en-US"/>
              </w:rPr>
              <w:t xml:space="preserve">6.3. </w:t>
            </w:r>
            <w:r w:rsidR="005B666D" w:rsidRPr="00985B6E">
              <w:rPr>
                <w:lang w:val="en-US"/>
              </w:rPr>
              <w:t xml:space="preserve">Pe parcursul execuţiei lucrărilor, Antreprenorul este obligat să comunice, la cererea Beneficiarului, datele de </w:t>
            </w:r>
            <w:r w:rsidR="00E364D5" w:rsidRPr="00985B6E">
              <w:rPr>
                <w:lang w:val="en-US"/>
              </w:rPr>
              <w:t>identificare</w:t>
            </w:r>
            <w:r w:rsidR="005D4B79" w:rsidRPr="00985B6E">
              <w:rPr>
                <w:lang w:val="en-US"/>
              </w:rPr>
              <w:t xml:space="preserve"> </w:t>
            </w:r>
            <w:r w:rsidR="005B666D" w:rsidRPr="00985B6E">
              <w:rPr>
                <w:lang w:val="en-US"/>
              </w:rPr>
              <w:t xml:space="preserve">ale subantreprenorilor. </w:t>
            </w:r>
          </w:p>
          <w:p w14:paraId="05BB78E2" w14:textId="77777777" w:rsidR="005B666D" w:rsidRPr="00985B6E" w:rsidRDefault="00BE5A1E" w:rsidP="00196AB4">
            <w:pPr>
              <w:pStyle w:val="af2"/>
              <w:tabs>
                <w:tab w:val="left" w:pos="142"/>
                <w:tab w:val="left" w:pos="284"/>
              </w:tabs>
              <w:spacing w:line="276" w:lineRule="auto"/>
              <w:ind w:firstLine="0"/>
              <w:rPr>
                <w:lang w:val="en-US"/>
              </w:rPr>
            </w:pPr>
            <w:r w:rsidRPr="00985B6E">
              <w:rPr>
                <w:lang w:val="en-US"/>
              </w:rPr>
              <w:t xml:space="preserve">6.4. </w:t>
            </w:r>
            <w:r w:rsidR="005B666D" w:rsidRPr="00985B6E">
              <w:rPr>
                <w:lang w:val="en-US"/>
              </w:rPr>
              <w:t>Angajarea forţei de muncă pe bază de a</w:t>
            </w:r>
            <w:r w:rsidR="003D06D0" w:rsidRPr="00985B6E">
              <w:rPr>
                <w:lang w:val="en-US"/>
              </w:rPr>
              <w:t>cord nu este considerată</w:t>
            </w:r>
            <w:r w:rsidR="005B666D" w:rsidRPr="00985B6E">
              <w:rPr>
                <w:lang w:val="en-US"/>
              </w:rPr>
              <w:t xml:space="preserve"> obiectul unei subcontractări.</w:t>
            </w:r>
          </w:p>
          <w:p w14:paraId="04191B6B" w14:textId="77777777" w:rsidR="00684D44" w:rsidRPr="00985B6E" w:rsidRDefault="00684D44" w:rsidP="00196AB4">
            <w:pPr>
              <w:pStyle w:val="af2"/>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985B6E" w:rsidRDefault="00BE5A1E" w:rsidP="00196AB4">
            <w:pPr>
              <w:pStyle w:val="af2"/>
              <w:tabs>
                <w:tab w:val="left" w:pos="0"/>
              </w:tabs>
              <w:spacing w:line="276" w:lineRule="auto"/>
              <w:ind w:firstLine="0"/>
              <w:rPr>
                <w:lang w:val="en-US"/>
              </w:rPr>
            </w:pPr>
            <w:r w:rsidRPr="00985B6E">
              <w:rPr>
                <w:lang w:val="en-US"/>
              </w:rPr>
              <w:t xml:space="preserve">8.1. </w:t>
            </w:r>
            <w:r w:rsidR="00460653" w:rsidRPr="00985B6E">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985B6E" w:rsidRDefault="00BE5A1E" w:rsidP="00196AB4">
            <w:pPr>
              <w:pStyle w:val="af2"/>
              <w:tabs>
                <w:tab w:val="left" w:pos="284"/>
              </w:tabs>
              <w:spacing w:line="276" w:lineRule="auto"/>
              <w:ind w:firstLine="0"/>
              <w:rPr>
                <w:lang w:val="en-US"/>
              </w:rPr>
            </w:pPr>
            <w:r w:rsidRPr="00985B6E">
              <w:rPr>
                <w:lang w:val="en-US"/>
              </w:rPr>
              <w:t>8.2</w:t>
            </w:r>
            <w:r w:rsidR="00D05A94" w:rsidRPr="00985B6E">
              <w:rPr>
                <w:lang w:val="en-US"/>
              </w:rPr>
              <w:t>.</w:t>
            </w:r>
            <w:r w:rsidR="00460653" w:rsidRPr="00985B6E">
              <w:rPr>
                <w:lang w:val="en-US"/>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pPr>
            <w:r w:rsidRPr="00985B6E">
              <w:rPr>
                <w:lang w:val="en-US"/>
              </w:rPr>
              <w:t xml:space="preserve">8.3. </w:t>
            </w:r>
            <w:r w:rsidR="00460653" w:rsidRPr="00985B6E">
              <w:rPr>
                <w:lang w:val="en-US"/>
              </w:rPr>
              <w:t>Probele neprevăzute şi comandate de Beneficiar pentru verificarea unor lucrări sau materiale puse în</w:t>
            </w:r>
            <w:r w:rsidR="005D4B79" w:rsidRPr="00985B6E">
              <w:rPr>
                <w:lang w:val="en-US"/>
              </w:rPr>
              <w:t xml:space="preserve"> </w:t>
            </w:r>
            <w:r w:rsidR="00460653" w:rsidRPr="00985B6E">
              <w:rPr>
                <w:lang w:val="en-US"/>
              </w:rPr>
              <w:t>operă vor fi suportate de Antreprenor, dacă s</w:t>
            </w:r>
            <w:r w:rsidR="003D06D0" w:rsidRPr="00985B6E">
              <w:rPr>
                <w:lang w:val="en-US"/>
              </w:rPr>
              <w:t>e dovedeşte că materialele nu su</w:t>
            </w:r>
            <w:r w:rsidR="00460653" w:rsidRPr="00985B6E">
              <w:rPr>
                <w:lang w:val="en-US"/>
              </w:rPr>
              <w:t xml:space="preserve">nt corespunzător </w:t>
            </w:r>
            <w:r w:rsidR="00460653" w:rsidRPr="00985B6E">
              <w:rPr>
                <w:lang w:val="en-US"/>
              </w:rPr>
              <w:lastRenderedPageBreak/>
              <w:t xml:space="preserve">calitative sau manopera nu este în conformitate cu prevederile contractului. </w:t>
            </w:r>
            <w:r w:rsidR="00460653" w:rsidRPr="00FF430B">
              <w:t xml:space="preserve">În caz contrar, Beneficiarul va suporta aceste cheltuieli. </w:t>
            </w:r>
          </w:p>
          <w:p w14:paraId="20D122B7" w14:textId="77777777" w:rsidR="00460653" w:rsidRPr="00985B6E" w:rsidRDefault="00D05A94" w:rsidP="00F51A4C">
            <w:pPr>
              <w:pStyle w:val="af2"/>
              <w:numPr>
                <w:ilvl w:val="1"/>
                <w:numId w:val="15"/>
              </w:numPr>
              <w:tabs>
                <w:tab w:val="left" w:pos="284"/>
              </w:tabs>
              <w:spacing w:line="276" w:lineRule="auto"/>
              <w:ind w:left="0" w:hanging="425"/>
              <w:rPr>
                <w:lang w:val="en-US"/>
              </w:rPr>
            </w:pPr>
            <w:r w:rsidRPr="00985B6E">
              <w:rPr>
                <w:lang w:val="en-US"/>
              </w:rPr>
              <w:t xml:space="preserve">8.4. </w:t>
            </w:r>
            <w:r w:rsidR="00460653" w:rsidRPr="00985B6E">
              <w:rPr>
                <w:lang w:val="en-US"/>
              </w:rPr>
              <w:t>Beneficiarul, proiectantul sau orice altă persoană autorizată de aceştia au acces tot timpul la lucrări pe şantier</w:t>
            </w:r>
            <w:r w:rsidR="005D4B79" w:rsidRPr="00985B6E">
              <w:rPr>
                <w:lang w:val="en-US"/>
              </w:rPr>
              <w:t xml:space="preserve"> </w:t>
            </w:r>
            <w:r w:rsidR="00460653" w:rsidRPr="00985B6E">
              <w:rPr>
                <w:lang w:val="en-US"/>
              </w:rPr>
              <w:t xml:space="preserve">şi în locurile unde se pregăteşte lucrarea, în depozite de materiale prefabricate etc. </w:t>
            </w:r>
          </w:p>
          <w:p w14:paraId="122D8C18" w14:textId="77777777" w:rsidR="00460653" w:rsidRPr="00985B6E" w:rsidRDefault="00D05A94" w:rsidP="00F51A4C">
            <w:pPr>
              <w:pStyle w:val="af2"/>
              <w:numPr>
                <w:ilvl w:val="1"/>
                <w:numId w:val="15"/>
              </w:numPr>
              <w:tabs>
                <w:tab w:val="left" w:pos="284"/>
              </w:tabs>
              <w:spacing w:line="276" w:lineRule="auto"/>
              <w:ind w:left="0" w:hanging="425"/>
              <w:rPr>
                <w:lang w:val="en-US"/>
              </w:rPr>
            </w:pPr>
            <w:r w:rsidRPr="00985B6E">
              <w:rPr>
                <w:lang w:val="en-US"/>
              </w:rPr>
              <w:t xml:space="preserve">8.5. </w:t>
            </w:r>
            <w:r w:rsidR="00460653" w:rsidRPr="00985B6E">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985B6E">
              <w:rPr>
                <w:lang w:val="en-US"/>
              </w:rPr>
              <w:t>a</w:t>
            </w:r>
            <w:r w:rsidR="00460653" w:rsidRPr="00985B6E">
              <w:rPr>
                <w:lang w:val="en-US"/>
              </w:rPr>
              <w:t xml:space="preserve"> anunţa</w:t>
            </w:r>
            <w:r w:rsidR="00C33344" w:rsidRPr="00985B6E">
              <w:rPr>
                <w:lang w:val="en-US"/>
              </w:rPr>
              <w:t xml:space="preserve"> </w:t>
            </w:r>
            <w:r w:rsidR="00460653" w:rsidRPr="00985B6E">
              <w:rPr>
                <w:lang w:val="en-US"/>
              </w:rPr>
              <w:t>responsabilul tehnic</w:t>
            </w:r>
            <w:r w:rsidR="00183D79" w:rsidRPr="00985B6E">
              <w:rPr>
                <w:lang w:val="en-US"/>
              </w:rPr>
              <w:t xml:space="preserve"> atestat, proiectantul ori de câ</w:t>
            </w:r>
            <w:r w:rsidR="00460653" w:rsidRPr="00985B6E">
              <w:rPr>
                <w:lang w:val="en-US"/>
              </w:rPr>
              <w:t xml:space="preserve">te ori astfel de lucrări, </w:t>
            </w:r>
            <w:r w:rsidR="00183D79" w:rsidRPr="00985B6E">
              <w:rPr>
                <w:lang w:val="en-US"/>
              </w:rPr>
              <w:t>inclusiv fundaţiile clădirii, su</w:t>
            </w:r>
            <w:r w:rsidR="00460653" w:rsidRPr="00985B6E">
              <w:rPr>
                <w:lang w:val="en-US"/>
              </w:rPr>
              <w:t xml:space="preserve">nt gata pentru a fi examinate. Responsabilul tehnic atestat şi proiectantul vor participa la examinarea şi măsurarea lucrărilor. </w:t>
            </w:r>
          </w:p>
          <w:p w14:paraId="78641E60" w14:textId="77777777" w:rsidR="00460653" w:rsidRPr="00985B6E" w:rsidRDefault="00D05A94" w:rsidP="00F51A4C">
            <w:pPr>
              <w:pStyle w:val="af2"/>
              <w:numPr>
                <w:ilvl w:val="1"/>
                <w:numId w:val="15"/>
              </w:numPr>
              <w:tabs>
                <w:tab w:val="left" w:pos="284"/>
              </w:tabs>
              <w:spacing w:line="276" w:lineRule="auto"/>
              <w:ind w:left="0" w:hanging="425"/>
              <w:rPr>
                <w:lang w:val="en-US"/>
              </w:rPr>
            </w:pPr>
            <w:r w:rsidRPr="00985B6E">
              <w:rPr>
                <w:lang w:val="en-US"/>
              </w:rPr>
              <w:t xml:space="preserve">8.6. </w:t>
            </w:r>
            <w:r w:rsidR="00460653" w:rsidRPr="00985B6E">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985B6E">
              <w:rPr>
                <w:lang w:val="en-US"/>
              </w:rPr>
              <w:t xml:space="preserve"> fi suportate de Beneficiar,</w:t>
            </w:r>
            <w:r w:rsidR="00460653" w:rsidRPr="00985B6E">
              <w:rPr>
                <w:lang w:val="en-US"/>
              </w:rPr>
              <w:t xml:space="preserve"> în caz contrar, de Antreprenor. </w:t>
            </w:r>
          </w:p>
          <w:p w14:paraId="33EE48C7" w14:textId="77777777" w:rsidR="00460653" w:rsidRPr="00985B6E" w:rsidRDefault="00D05A94" w:rsidP="00F51A4C">
            <w:pPr>
              <w:pStyle w:val="af2"/>
              <w:numPr>
                <w:ilvl w:val="1"/>
                <w:numId w:val="15"/>
              </w:numPr>
              <w:tabs>
                <w:tab w:val="left" w:pos="284"/>
              </w:tabs>
              <w:spacing w:line="276" w:lineRule="auto"/>
              <w:ind w:left="0" w:hanging="425"/>
              <w:rPr>
                <w:lang w:val="en-US"/>
              </w:rPr>
            </w:pPr>
            <w:r w:rsidRPr="00985B6E">
              <w:rPr>
                <w:lang w:val="en-US"/>
              </w:rPr>
              <w:t xml:space="preserve">8.7. </w:t>
            </w:r>
            <w:r w:rsidR="00460653" w:rsidRPr="00985B6E">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985B6E" w:rsidRDefault="00D05A94" w:rsidP="00F51A4C">
            <w:pPr>
              <w:pStyle w:val="af2"/>
              <w:numPr>
                <w:ilvl w:val="1"/>
                <w:numId w:val="15"/>
              </w:numPr>
              <w:tabs>
                <w:tab w:val="left" w:pos="284"/>
              </w:tabs>
              <w:spacing w:line="276" w:lineRule="auto"/>
              <w:ind w:left="0" w:hanging="425"/>
              <w:rPr>
                <w:lang w:val="en-US"/>
              </w:rPr>
            </w:pPr>
            <w:r w:rsidRPr="00985B6E">
              <w:rPr>
                <w:lang w:val="en-US"/>
              </w:rPr>
              <w:t xml:space="preserve">8.8. </w:t>
            </w:r>
            <w:r w:rsidR="00460653" w:rsidRPr="00985B6E">
              <w:rPr>
                <w:lang w:val="en-US"/>
              </w:rPr>
              <w:t>Lucrările executate de Antreprenor în afara celor prevăzute în contract sau fără dis</w:t>
            </w:r>
            <w:r w:rsidR="00183D79" w:rsidRPr="00985B6E">
              <w:rPr>
                <w:lang w:val="en-US"/>
              </w:rPr>
              <w:t>poziţia Beneficiarului, precum ș</w:t>
            </w:r>
            <w:r w:rsidR="00460653" w:rsidRPr="00985B6E">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985B6E" w:rsidRDefault="00D05A94" w:rsidP="00F51A4C">
            <w:pPr>
              <w:pStyle w:val="af2"/>
              <w:numPr>
                <w:ilvl w:val="1"/>
                <w:numId w:val="15"/>
              </w:numPr>
              <w:tabs>
                <w:tab w:val="left" w:pos="284"/>
                <w:tab w:val="left" w:pos="426"/>
              </w:tabs>
              <w:spacing w:line="276" w:lineRule="auto"/>
              <w:ind w:left="0" w:hanging="425"/>
              <w:rPr>
                <w:lang w:val="en-US"/>
              </w:rPr>
            </w:pPr>
            <w:r w:rsidRPr="00985B6E">
              <w:rPr>
                <w:lang w:val="en-US"/>
              </w:rPr>
              <w:t xml:space="preserve">8.9. </w:t>
            </w:r>
            <w:r w:rsidR="00460653" w:rsidRPr="00985B6E">
              <w:rPr>
                <w:lang w:val="en-US"/>
              </w:rPr>
              <w:t xml:space="preserve">Lucrările încep după </w:t>
            </w:r>
            <w:r w:rsidR="00684D44" w:rsidRPr="00985B6E">
              <w:rPr>
                <w:lang w:val="en-US"/>
              </w:rPr>
              <w:t>…..</w:t>
            </w:r>
            <w:r w:rsidR="00460653" w:rsidRPr="00985B6E">
              <w:rPr>
                <w:lang w:val="en-US"/>
              </w:rPr>
              <w:t xml:space="preserve"> zile de la semnarea şi înregistrarea contractului în modul corespunzător şi primirea ordinului de execuţie.</w:t>
            </w:r>
          </w:p>
          <w:p w14:paraId="0F7D7213" w14:textId="77777777" w:rsidR="00460653" w:rsidRPr="00985B6E" w:rsidRDefault="00460653" w:rsidP="00196AB4">
            <w:pPr>
              <w:pStyle w:val="af2"/>
              <w:tabs>
                <w:tab w:val="left" w:pos="284"/>
                <w:tab w:val="left" w:pos="426"/>
              </w:tabs>
              <w:spacing w:line="276" w:lineRule="auto"/>
              <w:ind w:firstLine="0"/>
              <w:rPr>
                <w:lang w:val="en-US"/>
              </w:rPr>
            </w:pPr>
          </w:p>
          <w:p w14:paraId="5A8DF6C0" w14:textId="77777777" w:rsidR="00460653" w:rsidRPr="00FF430B" w:rsidRDefault="00D83EE1" w:rsidP="00F51A4C">
            <w:pPr>
              <w:pStyle w:val="a"/>
              <w:numPr>
                <w:ilvl w:val="0"/>
                <w:numId w:val="15"/>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985B6E" w:rsidRDefault="00D83EE1" w:rsidP="00F51A4C">
            <w:pPr>
              <w:pStyle w:val="af2"/>
              <w:numPr>
                <w:ilvl w:val="1"/>
                <w:numId w:val="15"/>
              </w:numPr>
              <w:tabs>
                <w:tab w:val="left" w:pos="567"/>
              </w:tabs>
              <w:spacing w:line="276" w:lineRule="auto"/>
              <w:ind w:left="0" w:hanging="567"/>
              <w:rPr>
                <w:lang w:val="en-US"/>
              </w:rPr>
            </w:pPr>
            <w:r w:rsidRPr="00985B6E">
              <w:rPr>
                <w:lang w:val="en-US"/>
              </w:rPr>
              <w:t xml:space="preserve">9.1. </w:t>
            </w:r>
            <w:r w:rsidR="00460653" w:rsidRPr="00985B6E">
              <w:rPr>
                <w:lang w:val="en-US"/>
              </w:rPr>
              <w:t xml:space="preserve">Perioada de garanţie pentru lucrărieste de  </w:t>
            </w:r>
            <w:r w:rsidR="00D379F6" w:rsidRPr="00985B6E">
              <w:rPr>
                <w:b/>
                <w:lang w:val="en-US"/>
              </w:rPr>
              <w:t>___</w:t>
            </w:r>
            <w:r w:rsidR="00460653" w:rsidRPr="00985B6E">
              <w:rPr>
                <w:lang w:val="en-US"/>
              </w:rPr>
              <w:t xml:space="preserve"> ani. </w:t>
            </w:r>
          </w:p>
          <w:p w14:paraId="1CEFAD7D" w14:textId="77777777" w:rsidR="00460653" w:rsidRPr="00985B6E" w:rsidRDefault="00D83EE1" w:rsidP="00F51A4C">
            <w:pPr>
              <w:pStyle w:val="af2"/>
              <w:numPr>
                <w:ilvl w:val="1"/>
                <w:numId w:val="15"/>
              </w:numPr>
              <w:tabs>
                <w:tab w:val="left" w:pos="567"/>
              </w:tabs>
              <w:spacing w:line="276" w:lineRule="auto"/>
              <w:ind w:left="0" w:hanging="567"/>
              <w:rPr>
                <w:lang w:val="en-US"/>
              </w:rPr>
            </w:pPr>
            <w:r w:rsidRPr="00985B6E">
              <w:rPr>
                <w:lang w:val="en-US"/>
              </w:rPr>
              <w:t xml:space="preserve">9.2. </w:t>
            </w:r>
            <w:r w:rsidR="00460653" w:rsidRPr="00985B6E">
              <w:rPr>
                <w:lang w:val="en-US"/>
              </w:rPr>
              <w:t xml:space="preserve">Perioada de garanţie </w:t>
            </w:r>
            <w:r w:rsidRPr="00985B6E">
              <w:rPr>
                <w:lang w:val="en-US"/>
              </w:rPr>
              <w:t>începe</w:t>
            </w:r>
            <w:r w:rsidR="00460653" w:rsidRPr="00985B6E">
              <w:rPr>
                <w:lang w:val="en-US"/>
              </w:rPr>
              <w:t xml:space="preserve"> de la data recepţiei la terminarea lucrărilor şip</w:t>
            </w:r>
            <w:r w:rsidRPr="00985B6E">
              <w:rPr>
                <w:lang w:val="en-US"/>
              </w:rPr>
              <w:t>â</w:t>
            </w:r>
            <w:r w:rsidR="00460653" w:rsidRPr="00985B6E">
              <w:rPr>
                <w:lang w:val="en-US"/>
              </w:rPr>
              <w:t xml:space="preserve">nă la expirarea </w:t>
            </w:r>
            <w:r w:rsidR="00D379F6" w:rsidRPr="00985B6E">
              <w:rPr>
                <w:lang w:val="en-US"/>
              </w:rPr>
              <w:t>termenului prevăzut la punctul 9</w:t>
            </w:r>
            <w:r w:rsidR="00460653" w:rsidRPr="00985B6E">
              <w:rPr>
                <w:lang w:val="en-US"/>
              </w:rPr>
              <w:t xml:space="preserve">.1 din prezentul </w:t>
            </w:r>
            <w:r w:rsidR="0001066E" w:rsidRPr="00985B6E">
              <w:rPr>
                <w:lang w:val="en-US"/>
              </w:rPr>
              <w:t>capitol</w:t>
            </w:r>
            <w:r w:rsidR="00460653" w:rsidRPr="00985B6E">
              <w:rPr>
                <w:lang w:val="en-US"/>
              </w:rPr>
              <w:t xml:space="preserve">. </w:t>
            </w:r>
          </w:p>
          <w:p w14:paraId="31DF6482" w14:textId="77777777" w:rsidR="00460653" w:rsidRPr="00985B6E" w:rsidRDefault="00D83EE1" w:rsidP="00F51A4C">
            <w:pPr>
              <w:pStyle w:val="af2"/>
              <w:numPr>
                <w:ilvl w:val="1"/>
                <w:numId w:val="15"/>
              </w:numPr>
              <w:tabs>
                <w:tab w:val="left" w:pos="567"/>
              </w:tabs>
              <w:spacing w:line="276" w:lineRule="auto"/>
              <w:ind w:left="0" w:hanging="567"/>
              <w:rPr>
                <w:lang w:val="en-US"/>
              </w:rPr>
            </w:pPr>
            <w:r w:rsidRPr="00985B6E">
              <w:rPr>
                <w:lang w:val="en-US"/>
              </w:rPr>
              <w:t xml:space="preserve">9.3. </w:t>
            </w:r>
            <w:r w:rsidR="00460653" w:rsidRPr="00985B6E">
              <w:rPr>
                <w:lang w:val="en-US"/>
              </w:rPr>
              <w:t xml:space="preserve">Antreprenorul are obligaţia ca în perioada de garanţie să înlăture toate defecţiunile ce ţin de nerespectarea clauzelor contractului </w:t>
            </w:r>
            <w:r w:rsidRPr="00985B6E">
              <w:rPr>
                <w:lang w:val="en-US"/>
              </w:rPr>
              <w:t xml:space="preserve">din cont propriu, </w:t>
            </w:r>
            <w:r w:rsidR="00460653" w:rsidRPr="00985B6E">
              <w:rPr>
                <w:lang w:val="en-US"/>
              </w:rPr>
              <w:t xml:space="preserve">în urma unei notificări transmise de către Beneficiar. </w:t>
            </w:r>
          </w:p>
          <w:p w14:paraId="621FAFBC" w14:textId="77777777" w:rsidR="00460653" w:rsidRPr="00985B6E" w:rsidRDefault="00460653" w:rsidP="00196AB4">
            <w:pPr>
              <w:pStyle w:val="af2"/>
              <w:tabs>
                <w:tab w:val="left" w:pos="567"/>
              </w:tabs>
              <w:spacing w:line="276" w:lineRule="auto"/>
              <w:ind w:firstLine="0"/>
              <w:rPr>
                <w:lang w:val="en-US"/>
              </w:rPr>
            </w:pPr>
          </w:p>
          <w:p w14:paraId="74A59756" w14:textId="77777777" w:rsidR="00460653" w:rsidRPr="00FF430B" w:rsidRDefault="00D53233" w:rsidP="00F51A4C">
            <w:pPr>
              <w:pStyle w:val="a"/>
              <w:numPr>
                <w:ilvl w:val="0"/>
                <w:numId w:val="15"/>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985B6E" w:rsidRDefault="00D53233" w:rsidP="00F51A4C">
            <w:pPr>
              <w:pStyle w:val="af2"/>
              <w:numPr>
                <w:ilvl w:val="1"/>
                <w:numId w:val="15"/>
              </w:numPr>
              <w:tabs>
                <w:tab w:val="left" w:pos="567"/>
              </w:tabs>
              <w:spacing w:line="276" w:lineRule="auto"/>
              <w:ind w:left="0" w:hanging="567"/>
              <w:rPr>
                <w:lang w:val="en-US"/>
              </w:rPr>
            </w:pPr>
            <w:r w:rsidRPr="00985B6E">
              <w:rPr>
                <w:lang w:val="en-US"/>
              </w:rPr>
              <w:t xml:space="preserve">10.1. </w:t>
            </w:r>
            <w:r w:rsidR="00460653" w:rsidRPr="00985B6E">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985B6E" w:rsidRDefault="00D53233" w:rsidP="00F51A4C">
            <w:pPr>
              <w:pStyle w:val="af2"/>
              <w:numPr>
                <w:ilvl w:val="1"/>
                <w:numId w:val="15"/>
              </w:numPr>
              <w:tabs>
                <w:tab w:val="left" w:pos="567"/>
              </w:tabs>
              <w:spacing w:line="276" w:lineRule="auto"/>
              <w:ind w:left="0" w:hanging="567"/>
              <w:rPr>
                <w:lang w:val="en-US"/>
              </w:rPr>
            </w:pPr>
            <w:r w:rsidRPr="00985B6E">
              <w:rPr>
                <w:lang w:val="en-US"/>
              </w:rPr>
              <w:t xml:space="preserve">10.2. </w:t>
            </w:r>
            <w:r w:rsidR="00460653" w:rsidRPr="00985B6E">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985B6E" w:rsidRDefault="00D53233" w:rsidP="00F51A4C">
            <w:pPr>
              <w:pStyle w:val="af2"/>
              <w:numPr>
                <w:ilvl w:val="1"/>
                <w:numId w:val="15"/>
              </w:numPr>
              <w:tabs>
                <w:tab w:val="left" w:pos="567"/>
              </w:tabs>
              <w:spacing w:line="276" w:lineRule="auto"/>
              <w:ind w:left="0" w:hanging="567"/>
              <w:rPr>
                <w:lang w:val="en-US"/>
              </w:rPr>
            </w:pPr>
            <w:r w:rsidRPr="00985B6E">
              <w:rPr>
                <w:lang w:val="en-US"/>
              </w:rPr>
              <w:t xml:space="preserve">10.3. </w:t>
            </w:r>
            <w:r w:rsidR="00460653" w:rsidRPr="00985B6E">
              <w:rPr>
                <w:lang w:val="en-US"/>
              </w:rPr>
              <w:t>Membrii asocierii își păstrează individualitatea ca subiecți de drept, însă sunt obligați să răspundă solidar față de autoritate</w:t>
            </w:r>
            <w:r w:rsidRPr="00985B6E">
              <w:rPr>
                <w:lang w:val="en-US"/>
              </w:rPr>
              <w:t>a</w:t>
            </w:r>
            <w:r w:rsidR="00460653" w:rsidRPr="00985B6E">
              <w:rPr>
                <w:lang w:val="en-US"/>
              </w:rPr>
              <w:t xml:space="preserve"> contractantă pentru modul de îndeplinire a obligațiilor contractuale.</w:t>
            </w:r>
          </w:p>
          <w:p w14:paraId="377C0C33" w14:textId="77777777" w:rsidR="00460653" w:rsidRPr="00985B6E" w:rsidRDefault="00D53233" w:rsidP="00F51A4C">
            <w:pPr>
              <w:pStyle w:val="af2"/>
              <w:numPr>
                <w:ilvl w:val="1"/>
                <w:numId w:val="15"/>
              </w:numPr>
              <w:tabs>
                <w:tab w:val="left" w:pos="567"/>
              </w:tabs>
              <w:spacing w:line="276" w:lineRule="auto"/>
              <w:ind w:left="0" w:hanging="567"/>
              <w:rPr>
                <w:lang w:val="en-US"/>
              </w:rPr>
            </w:pPr>
            <w:r w:rsidRPr="00985B6E">
              <w:rPr>
                <w:lang w:val="en-US"/>
              </w:rPr>
              <w:lastRenderedPageBreak/>
              <w:t xml:space="preserve">10.4. </w:t>
            </w:r>
            <w:r w:rsidR="00460653" w:rsidRPr="00985B6E">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985B6E" w:rsidRDefault="00D53233" w:rsidP="00F51A4C">
            <w:pPr>
              <w:pStyle w:val="af2"/>
              <w:numPr>
                <w:ilvl w:val="1"/>
                <w:numId w:val="15"/>
              </w:numPr>
              <w:tabs>
                <w:tab w:val="left" w:pos="567"/>
              </w:tabs>
              <w:spacing w:line="276" w:lineRule="auto"/>
              <w:ind w:left="0" w:hanging="567"/>
              <w:rPr>
                <w:lang w:val="en-US"/>
              </w:rPr>
            </w:pPr>
            <w:r w:rsidRPr="00985B6E">
              <w:rPr>
                <w:lang w:val="en-US"/>
              </w:rPr>
              <w:t xml:space="preserve">10.5. </w:t>
            </w:r>
            <w:r w:rsidR="00460653" w:rsidRPr="00985B6E">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985B6E" w:rsidRDefault="00D53233" w:rsidP="00F51A4C">
            <w:pPr>
              <w:pStyle w:val="af2"/>
              <w:numPr>
                <w:ilvl w:val="1"/>
                <w:numId w:val="15"/>
              </w:numPr>
              <w:tabs>
                <w:tab w:val="left" w:pos="567"/>
              </w:tabs>
              <w:spacing w:line="276" w:lineRule="auto"/>
              <w:ind w:left="0" w:hanging="567"/>
              <w:rPr>
                <w:lang w:val="en-US"/>
              </w:rPr>
            </w:pPr>
            <w:r w:rsidRPr="00985B6E">
              <w:rPr>
                <w:lang w:val="en-US"/>
              </w:rPr>
              <w:t xml:space="preserve">10.6. </w:t>
            </w:r>
            <w:r w:rsidR="00460653" w:rsidRPr="00985B6E">
              <w:rPr>
                <w:lang w:val="en-US"/>
              </w:rPr>
              <w:t>Antreprenorul trebuie să asigure lucrările executate şi dotările pe care le are la dispoziţie împotriva degradări</w:t>
            </w:r>
            <w:r w:rsidR="00183D79" w:rsidRPr="00985B6E">
              <w:rPr>
                <w:lang w:val="en-US"/>
              </w:rPr>
              <w:t>i şi furturilor pâ</w:t>
            </w:r>
            <w:r w:rsidR="00460653" w:rsidRPr="00985B6E">
              <w:rPr>
                <w:lang w:val="en-US"/>
              </w:rPr>
              <w:t>nă la predarea lucrărilor către Beneficiar. El trebuie să ia măsuri de protecţie contra degradării lucrării datorită acţiunilor atmosferice şi a apei şi să îndepărteze zăpada şi</w:t>
            </w:r>
            <w:r w:rsidR="00C33344" w:rsidRPr="00985B6E">
              <w:rPr>
                <w:lang w:val="en-US"/>
              </w:rPr>
              <w:t xml:space="preserve"> </w:t>
            </w:r>
            <w:r w:rsidR="00460653" w:rsidRPr="00985B6E">
              <w:rPr>
                <w:lang w:val="en-US"/>
              </w:rPr>
              <w:t xml:space="preserve">gheaţa. </w:t>
            </w:r>
          </w:p>
          <w:p w14:paraId="399BD9F0" w14:textId="77777777" w:rsidR="00460653" w:rsidRPr="00985B6E" w:rsidRDefault="00D53233" w:rsidP="00F51A4C">
            <w:pPr>
              <w:pStyle w:val="af2"/>
              <w:numPr>
                <w:ilvl w:val="1"/>
                <w:numId w:val="15"/>
              </w:numPr>
              <w:tabs>
                <w:tab w:val="left" w:pos="567"/>
              </w:tabs>
              <w:spacing w:line="276" w:lineRule="auto"/>
              <w:ind w:left="0" w:hanging="567"/>
              <w:rPr>
                <w:lang w:val="en-US"/>
              </w:rPr>
            </w:pPr>
            <w:r w:rsidRPr="00985B6E">
              <w:rPr>
                <w:lang w:val="en-US"/>
              </w:rPr>
              <w:t xml:space="preserve">10.7. </w:t>
            </w:r>
            <w:r w:rsidR="00460653" w:rsidRPr="00985B6E">
              <w:rPr>
                <w:lang w:val="en-US"/>
              </w:rPr>
              <w:t>Dacă nerespectarea de către Antreprenorul a prevederilor oricărui regulament sau hotărâri ale autorităţilor</w:t>
            </w:r>
            <w:r w:rsidR="00C33344" w:rsidRPr="00985B6E">
              <w:rPr>
                <w:lang w:val="en-US"/>
              </w:rPr>
              <w:t xml:space="preserve"> </w:t>
            </w:r>
            <w:r w:rsidR="00460653" w:rsidRPr="00985B6E">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985B6E" w:rsidRDefault="00D53233" w:rsidP="00F51A4C">
            <w:pPr>
              <w:pStyle w:val="af2"/>
              <w:numPr>
                <w:ilvl w:val="1"/>
                <w:numId w:val="15"/>
              </w:numPr>
              <w:tabs>
                <w:tab w:val="left" w:pos="567"/>
              </w:tabs>
              <w:spacing w:line="276" w:lineRule="auto"/>
              <w:ind w:left="0" w:hanging="567"/>
              <w:rPr>
                <w:lang w:val="en-US"/>
              </w:rPr>
            </w:pPr>
            <w:r w:rsidRPr="00985B6E">
              <w:rPr>
                <w:lang w:val="en-US"/>
              </w:rPr>
              <w:t xml:space="preserve">10.8. </w:t>
            </w:r>
            <w:r w:rsidR="00460653" w:rsidRPr="00985B6E">
              <w:rPr>
                <w:lang w:val="en-US"/>
              </w:rPr>
              <w:t>Dacă motivele const</w:t>
            </w:r>
            <w:r w:rsidR="00183D79" w:rsidRPr="00985B6E">
              <w:rPr>
                <w:lang w:val="en-US"/>
              </w:rPr>
              <w:t>rângerii sau ale întreruperii su</w:t>
            </w:r>
            <w:r w:rsidR="00460653" w:rsidRPr="00985B6E">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985B6E" w:rsidRDefault="00D53233" w:rsidP="00F51A4C">
            <w:pPr>
              <w:pStyle w:val="af2"/>
              <w:numPr>
                <w:ilvl w:val="1"/>
                <w:numId w:val="15"/>
              </w:numPr>
              <w:tabs>
                <w:tab w:val="left" w:pos="567"/>
              </w:tabs>
              <w:spacing w:line="276" w:lineRule="auto"/>
              <w:ind w:left="0" w:hanging="567"/>
              <w:rPr>
                <w:lang w:val="en-US"/>
              </w:rPr>
            </w:pPr>
            <w:r w:rsidRPr="00985B6E">
              <w:rPr>
                <w:lang w:val="en-US"/>
              </w:rPr>
              <w:t xml:space="preserve">10.9. </w:t>
            </w:r>
            <w:r w:rsidR="00460653" w:rsidRPr="00985B6E">
              <w:rPr>
                <w:lang w:val="en-US"/>
              </w:rPr>
              <w:t>Dacă întârzierea în execu</w:t>
            </w:r>
            <w:r w:rsidR="0001066E" w:rsidRPr="00985B6E">
              <w:rPr>
                <w:lang w:val="en-US"/>
              </w:rPr>
              <w:t xml:space="preserve">ţia lucrărilor este </w:t>
            </w:r>
            <w:r w:rsidR="001278C6" w:rsidRPr="00985B6E">
              <w:rPr>
                <w:lang w:val="en-US"/>
              </w:rPr>
              <w:t>din</w:t>
            </w:r>
            <w:r w:rsidR="0001066E" w:rsidRPr="00985B6E">
              <w:rPr>
                <w:lang w:val="en-US"/>
              </w:rPr>
              <w:t xml:space="preserve"> culpa uneia</w:t>
            </w:r>
            <w:r w:rsidR="00460653" w:rsidRPr="00985B6E">
              <w:rPr>
                <w:lang w:val="en-US"/>
              </w:rPr>
              <w:t xml:space="preserve"> din</w:t>
            </w:r>
            <w:r w:rsidR="0001066E" w:rsidRPr="00985B6E">
              <w:rPr>
                <w:lang w:val="en-US"/>
              </w:rPr>
              <w:t>tre</w:t>
            </w:r>
            <w:r w:rsidR="00460653" w:rsidRPr="00985B6E">
              <w:rPr>
                <w:lang w:val="en-US"/>
              </w:rPr>
              <w:t xml:space="preserve"> părţi</w:t>
            </w:r>
            <w:r w:rsidR="0001066E" w:rsidRPr="00985B6E">
              <w:rPr>
                <w:lang w:val="en-US"/>
              </w:rPr>
              <w:t>le contractante</w:t>
            </w:r>
            <w:r w:rsidR="00460653" w:rsidRPr="00985B6E">
              <w:rPr>
                <w:lang w:val="en-US"/>
              </w:rPr>
              <w:t>, partea culpabilă va plăti celeilalte părţi penalizări</w:t>
            </w:r>
            <w:r w:rsidR="0001066E" w:rsidRPr="00985B6E">
              <w:rPr>
                <w:lang w:val="en-US"/>
              </w:rPr>
              <w:t xml:space="preserve"> şi/sau despăgubiri în cuantum de la 0,01% până la 0,1%</w:t>
            </w:r>
            <w:r w:rsidR="00460653" w:rsidRPr="00985B6E">
              <w:rPr>
                <w:lang w:val="en-US"/>
              </w:rPr>
              <w:t xml:space="preserve"> din valoarea lucrărilor </w:t>
            </w:r>
            <w:r w:rsidR="00D74B95" w:rsidRPr="00985B6E">
              <w:rPr>
                <w:lang w:val="en-US"/>
              </w:rPr>
              <w:t>rămase</w:t>
            </w:r>
            <w:r w:rsidR="00460653" w:rsidRPr="00985B6E">
              <w:rPr>
                <w:lang w:val="en-US"/>
              </w:rPr>
              <w:t xml:space="preserve">de executat/neonorate pentru fiecare zi de întârziere. Penalizarea devine operantă în momentul în care partea </w:t>
            </w:r>
            <w:r w:rsidR="00BB2CB2" w:rsidRPr="00985B6E">
              <w:rPr>
                <w:lang w:val="en-US"/>
              </w:rPr>
              <w:t>î</w:t>
            </w:r>
            <w:r w:rsidR="00460653" w:rsidRPr="00985B6E">
              <w:rPr>
                <w:lang w:val="en-US"/>
              </w:rPr>
              <w:t xml:space="preserve">nculpă a intrat în întârziere. </w:t>
            </w:r>
          </w:p>
          <w:p w14:paraId="5A9CC6A4" w14:textId="77777777" w:rsidR="00460653" w:rsidRPr="00985B6E" w:rsidRDefault="00D53233" w:rsidP="00F51A4C">
            <w:pPr>
              <w:pStyle w:val="af2"/>
              <w:numPr>
                <w:ilvl w:val="1"/>
                <w:numId w:val="15"/>
              </w:numPr>
              <w:tabs>
                <w:tab w:val="left" w:pos="567"/>
                <w:tab w:val="left" w:pos="1890"/>
              </w:tabs>
              <w:spacing w:line="276" w:lineRule="auto"/>
              <w:ind w:left="0" w:hanging="567"/>
              <w:rPr>
                <w:lang w:val="en-US"/>
              </w:rPr>
            </w:pPr>
            <w:r w:rsidRPr="00985B6E">
              <w:rPr>
                <w:lang w:val="en-US"/>
              </w:rPr>
              <w:t xml:space="preserve">10.10. </w:t>
            </w:r>
            <w:r w:rsidR="00460653" w:rsidRPr="00985B6E">
              <w:rPr>
                <w:lang w:val="en-US"/>
              </w:rPr>
              <w:t>Beneficiarul nu va fi responsabil pentru nici un fel de daune</w:t>
            </w:r>
            <w:r w:rsidR="00C33344" w:rsidRPr="00985B6E">
              <w:rPr>
                <w:lang w:val="en-US"/>
              </w:rPr>
              <w:t>-</w:t>
            </w:r>
            <w:r w:rsidR="00460653" w:rsidRPr="00985B6E">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985B6E">
              <w:rPr>
                <w:lang w:val="en-US"/>
              </w:rPr>
              <w:t>î</w:t>
            </w:r>
            <w:r w:rsidR="00460653" w:rsidRPr="00985B6E">
              <w:rPr>
                <w:lang w:val="en-US"/>
              </w:rPr>
              <w:t>nd din vina Beneficiarului, a agenţilor sau a angajaţilor acestora.</w:t>
            </w:r>
          </w:p>
          <w:p w14:paraId="4B7D57BF" w14:textId="77777777" w:rsidR="00460653" w:rsidRPr="00985B6E" w:rsidRDefault="00D53233" w:rsidP="00F51A4C">
            <w:pPr>
              <w:pStyle w:val="af2"/>
              <w:numPr>
                <w:ilvl w:val="1"/>
                <w:numId w:val="15"/>
              </w:numPr>
              <w:tabs>
                <w:tab w:val="left" w:pos="567"/>
                <w:tab w:val="left" w:pos="1890"/>
              </w:tabs>
              <w:spacing w:line="276" w:lineRule="auto"/>
              <w:ind w:left="0" w:hanging="567"/>
              <w:rPr>
                <w:lang w:val="en-US"/>
              </w:rPr>
            </w:pPr>
            <w:r w:rsidRPr="00985B6E">
              <w:rPr>
                <w:lang w:val="en-US"/>
              </w:rPr>
              <w:t xml:space="preserve">10.11. </w:t>
            </w:r>
            <w:r w:rsidR="00460653" w:rsidRPr="00985B6E">
              <w:rPr>
                <w:lang w:val="en-US"/>
              </w:rPr>
              <w:t>Antreprenorul şi subantreprenorii răspund soli</w:t>
            </w:r>
            <w:r w:rsidR="00DA1062" w:rsidRPr="00985B6E">
              <w:rPr>
                <w:lang w:val="en-US"/>
              </w:rPr>
              <w:t>dar pentru neexecutarea obligaț</w:t>
            </w:r>
            <w:r w:rsidR="00460653" w:rsidRPr="00985B6E">
              <w:rPr>
                <w:lang w:val="en-US"/>
              </w:rPr>
              <w:t>iil</w:t>
            </w:r>
            <w:r w:rsidR="00BB2CB2" w:rsidRPr="00985B6E">
              <w:rPr>
                <w:lang w:val="en-US"/>
              </w:rPr>
              <w:t>or</w:t>
            </w:r>
            <w:r w:rsidR="00460653" w:rsidRPr="00985B6E">
              <w:rPr>
                <w:lang w:val="en-US"/>
              </w:rPr>
              <w:t xml:space="preserve"> contractuale.</w:t>
            </w:r>
          </w:p>
          <w:p w14:paraId="229C0FE2" w14:textId="77777777" w:rsidR="00460653" w:rsidRPr="00985B6E" w:rsidRDefault="00460653" w:rsidP="00196AB4">
            <w:pPr>
              <w:pStyle w:val="af2"/>
              <w:tabs>
                <w:tab w:val="left" w:pos="567"/>
                <w:tab w:val="left" w:pos="1890"/>
              </w:tabs>
              <w:spacing w:line="276" w:lineRule="auto"/>
              <w:ind w:firstLine="0"/>
              <w:rPr>
                <w:lang w:val="en-US"/>
              </w:rPr>
            </w:pPr>
          </w:p>
          <w:p w14:paraId="581A0E3E" w14:textId="77777777" w:rsidR="00460653" w:rsidRPr="00FF430B" w:rsidRDefault="00D53233" w:rsidP="00F51A4C">
            <w:pPr>
              <w:pStyle w:val="a"/>
              <w:numPr>
                <w:ilvl w:val="0"/>
                <w:numId w:val="15"/>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F51A4C">
            <w:pPr>
              <w:pStyle w:val="a"/>
              <w:numPr>
                <w:ilvl w:val="1"/>
                <w:numId w:val="15"/>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F51A4C">
            <w:pPr>
              <w:pStyle w:val="a"/>
              <w:numPr>
                <w:ilvl w:val="0"/>
                <w:numId w:val="15"/>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985B6E" w:rsidRDefault="00D53233" w:rsidP="00D53233">
            <w:pPr>
              <w:pStyle w:val="af2"/>
              <w:tabs>
                <w:tab w:val="left" w:pos="567"/>
              </w:tabs>
              <w:spacing w:line="276" w:lineRule="auto"/>
              <w:ind w:firstLine="0"/>
              <w:rPr>
                <w:lang w:val="en-US"/>
              </w:rPr>
            </w:pPr>
            <w:r w:rsidRPr="00985B6E">
              <w:rPr>
                <w:lang w:val="en-US"/>
              </w:rPr>
              <w:t xml:space="preserve">12.1. </w:t>
            </w:r>
            <w:r w:rsidR="00460653" w:rsidRPr="00985B6E">
              <w:rPr>
                <w:lang w:val="en-US"/>
              </w:rPr>
              <w:t xml:space="preserve">Antreprenorul poate cere </w:t>
            </w:r>
            <w:r w:rsidR="00BB2CB2" w:rsidRPr="00985B6E">
              <w:rPr>
                <w:lang w:val="en-US"/>
              </w:rPr>
              <w:t>rezoluțiunea</w:t>
            </w:r>
            <w:r w:rsidR="0001066E" w:rsidRPr="00985B6E">
              <w:rPr>
                <w:lang w:val="en-US"/>
              </w:rPr>
              <w:t xml:space="preserve"> </w:t>
            </w:r>
            <w:r w:rsidR="00460653" w:rsidRPr="00985B6E">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985B6E" w:rsidRDefault="00D53233" w:rsidP="00F51A4C">
            <w:pPr>
              <w:pStyle w:val="af2"/>
              <w:numPr>
                <w:ilvl w:val="1"/>
                <w:numId w:val="15"/>
              </w:numPr>
              <w:tabs>
                <w:tab w:val="left" w:pos="567"/>
              </w:tabs>
              <w:spacing w:line="276" w:lineRule="auto"/>
              <w:ind w:left="0" w:hanging="567"/>
              <w:rPr>
                <w:lang w:val="en-US"/>
              </w:rPr>
            </w:pPr>
            <w:r w:rsidRPr="00985B6E">
              <w:rPr>
                <w:lang w:val="en-US"/>
              </w:rPr>
              <w:t xml:space="preserve">12.2. </w:t>
            </w:r>
            <w:r w:rsidR="00460653" w:rsidRPr="00985B6E">
              <w:rPr>
                <w:lang w:val="en-US"/>
              </w:rPr>
              <w:t xml:space="preserve">Beneficiarul poate cere </w:t>
            </w:r>
            <w:r w:rsidR="00BB2CB2" w:rsidRPr="00985B6E">
              <w:rPr>
                <w:lang w:val="en-US"/>
              </w:rPr>
              <w:t>rezoluțiunea</w:t>
            </w:r>
            <w:r w:rsidR="00C33344" w:rsidRPr="00985B6E">
              <w:rPr>
                <w:lang w:val="en-US"/>
              </w:rPr>
              <w:t xml:space="preserve"> </w:t>
            </w:r>
            <w:r w:rsidR="00460653" w:rsidRPr="00985B6E">
              <w:rPr>
                <w:lang w:val="en-US"/>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lastRenderedPageBreak/>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985B6E" w:rsidRDefault="007323B6" w:rsidP="00F51A4C">
            <w:pPr>
              <w:pStyle w:val="af2"/>
              <w:numPr>
                <w:ilvl w:val="1"/>
                <w:numId w:val="15"/>
              </w:numPr>
              <w:tabs>
                <w:tab w:val="left" w:pos="567"/>
              </w:tabs>
              <w:ind w:left="0" w:hanging="567"/>
              <w:rPr>
                <w:lang w:val="en-US"/>
              </w:rPr>
            </w:pPr>
            <w:r w:rsidRPr="00985B6E">
              <w:rPr>
                <w:lang w:val="en-US"/>
              </w:rPr>
              <w:t xml:space="preserve">12.3. </w:t>
            </w:r>
            <w:r w:rsidR="00460653" w:rsidRPr="00985B6E">
              <w:rPr>
                <w:lang w:val="en-US"/>
              </w:rPr>
              <w:t xml:space="preserve">Contractul se consideră </w:t>
            </w:r>
            <w:r w:rsidR="00BB2CB2" w:rsidRPr="00985B6E">
              <w:rPr>
                <w:lang w:val="en-US"/>
              </w:rPr>
              <w:t>rezolvit</w:t>
            </w:r>
            <w:r w:rsidR="00460653" w:rsidRPr="00985B6E">
              <w:rPr>
                <w:lang w:val="en-US"/>
              </w:rPr>
              <w:t>, dacă partea contractantă va comunica în scris cele</w:t>
            </w:r>
            <w:r w:rsidRPr="00985B6E">
              <w:rPr>
                <w:lang w:val="en-US"/>
              </w:rPr>
              <w:t>i</w:t>
            </w:r>
            <w:r w:rsidR="00460653" w:rsidRPr="00985B6E">
              <w:rPr>
                <w:lang w:val="en-US"/>
              </w:rPr>
              <w:t>lalte părţi contractante în termen de 15 zile motivele indicate la punctele 1</w:t>
            </w:r>
            <w:r w:rsidR="00D379F6" w:rsidRPr="00985B6E">
              <w:rPr>
                <w:lang w:val="en-US"/>
              </w:rPr>
              <w:t>2</w:t>
            </w:r>
            <w:r w:rsidR="00460653" w:rsidRPr="00985B6E">
              <w:rPr>
                <w:lang w:val="en-US"/>
              </w:rPr>
              <w:t>.1 şi 1</w:t>
            </w:r>
            <w:r w:rsidR="00D379F6" w:rsidRPr="00985B6E">
              <w:rPr>
                <w:lang w:val="en-US"/>
              </w:rPr>
              <w:t>2</w:t>
            </w:r>
            <w:r w:rsidR="00460653" w:rsidRPr="00985B6E">
              <w:rPr>
                <w:lang w:val="en-US"/>
              </w:rPr>
              <w:t xml:space="preserve">.2 din prezentul contract.  </w:t>
            </w:r>
          </w:p>
          <w:p w14:paraId="40D783CE" w14:textId="77777777" w:rsidR="00460653" w:rsidRPr="00985B6E" w:rsidRDefault="007323B6" w:rsidP="00F51A4C">
            <w:pPr>
              <w:pStyle w:val="af2"/>
              <w:numPr>
                <w:ilvl w:val="1"/>
                <w:numId w:val="15"/>
              </w:numPr>
              <w:tabs>
                <w:tab w:val="left" w:pos="567"/>
              </w:tabs>
              <w:ind w:left="0" w:hanging="567"/>
              <w:rPr>
                <w:lang w:val="en-US"/>
              </w:rPr>
            </w:pPr>
            <w:r w:rsidRPr="00985B6E">
              <w:rPr>
                <w:lang w:val="en-US"/>
              </w:rPr>
              <w:t xml:space="preserve">12.4. </w:t>
            </w:r>
            <w:r w:rsidR="00460653" w:rsidRPr="00985B6E">
              <w:rPr>
                <w:lang w:val="en-US"/>
              </w:rPr>
              <w:t xml:space="preserve">Beneficiarul, în caz de </w:t>
            </w:r>
            <w:r w:rsidR="00BB2CB2" w:rsidRPr="00985B6E">
              <w:rPr>
                <w:lang w:val="en-US"/>
              </w:rPr>
              <w:t>rezoluțiune</w:t>
            </w:r>
            <w:r w:rsidR="00460653" w:rsidRPr="00985B6E">
              <w:rPr>
                <w:lang w:val="en-US"/>
              </w:rPr>
              <w:t>a contractului, va convoca comisia de recepţie care va efectua recepţia cantitativă şi calitativ</w:t>
            </w:r>
            <w:r w:rsidR="00D74B95" w:rsidRPr="00985B6E">
              <w:rPr>
                <w:lang w:val="en-US"/>
              </w:rPr>
              <w:t>ă</w:t>
            </w:r>
            <w:r w:rsidR="00460653" w:rsidRPr="00985B6E">
              <w:rPr>
                <w:lang w:val="en-US"/>
              </w:rPr>
              <w:t xml:space="preserve"> a lucrărilor executate</w:t>
            </w:r>
            <w:r w:rsidR="00D74B95" w:rsidRPr="00985B6E">
              <w:rPr>
                <w:lang w:val="en-US"/>
              </w:rPr>
              <w:t>,</w:t>
            </w:r>
            <w:r w:rsidR="00C33344" w:rsidRPr="00985B6E">
              <w:rPr>
                <w:lang w:val="en-US"/>
              </w:rPr>
              <w:t xml:space="preserve"> </w:t>
            </w:r>
            <w:r w:rsidR="00D74B95" w:rsidRPr="00985B6E">
              <w:rPr>
                <w:lang w:val="en-US"/>
              </w:rPr>
              <w:t xml:space="preserve">în maximum 15 zile de la data </w:t>
            </w:r>
            <w:r w:rsidR="00BB2CB2" w:rsidRPr="00985B6E">
              <w:rPr>
                <w:lang w:val="en-US"/>
              </w:rPr>
              <w:t>rezoluțiunii</w:t>
            </w:r>
            <w:r w:rsidR="00C33344" w:rsidRPr="00985B6E">
              <w:rPr>
                <w:lang w:val="en-US"/>
              </w:rPr>
              <w:t xml:space="preserve"> </w:t>
            </w:r>
            <w:r w:rsidR="00D74B95" w:rsidRPr="00985B6E">
              <w:rPr>
                <w:lang w:val="en-US"/>
              </w:rPr>
              <w:t>contractului.</w:t>
            </w:r>
          </w:p>
          <w:p w14:paraId="26E83AD9" w14:textId="77777777" w:rsidR="00460653" w:rsidRPr="00985B6E" w:rsidRDefault="007323B6" w:rsidP="00F51A4C">
            <w:pPr>
              <w:pStyle w:val="af2"/>
              <w:numPr>
                <w:ilvl w:val="1"/>
                <w:numId w:val="15"/>
              </w:numPr>
              <w:tabs>
                <w:tab w:val="left" w:pos="567"/>
              </w:tabs>
              <w:ind w:left="0" w:hanging="567"/>
              <w:rPr>
                <w:lang w:val="en-US"/>
              </w:rPr>
            </w:pPr>
            <w:r w:rsidRPr="00985B6E">
              <w:rPr>
                <w:lang w:val="en-US"/>
              </w:rPr>
              <w:t xml:space="preserve">12.5. </w:t>
            </w:r>
            <w:r w:rsidR="00460653" w:rsidRPr="00985B6E">
              <w:rPr>
                <w:lang w:val="en-US"/>
              </w:rPr>
              <w:t xml:space="preserve">În cazul </w:t>
            </w:r>
            <w:r w:rsidR="00BB2CB2" w:rsidRPr="00985B6E">
              <w:rPr>
                <w:lang w:val="en-US"/>
              </w:rPr>
              <w:t>rezoluțiunii</w:t>
            </w:r>
            <w:r w:rsidR="00C33344" w:rsidRPr="00985B6E">
              <w:rPr>
                <w:lang w:val="en-US"/>
              </w:rPr>
              <w:t xml:space="preserve"> </w:t>
            </w:r>
            <w:r w:rsidR="00460653" w:rsidRPr="00985B6E">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985B6E">
              <w:rPr>
                <w:lang w:val="en-US"/>
              </w:rPr>
              <w:t>rezolvit</w:t>
            </w:r>
            <w:r w:rsidR="00C33344" w:rsidRPr="00985B6E">
              <w:rPr>
                <w:lang w:val="en-US"/>
              </w:rPr>
              <w:t xml:space="preserve"> </w:t>
            </w:r>
            <w:r w:rsidR="00460653" w:rsidRPr="00985B6E">
              <w:rPr>
                <w:lang w:val="en-US"/>
              </w:rPr>
              <w:t xml:space="preserve">contractul. </w:t>
            </w:r>
          </w:p>
          <w:p w14:paraId="36265579" w14:textId="77777777" w:rsidR="00460653" w:rsidRPr="00985B6E" w:rsidRDefault="007323B6" w:rsidP="00F51A4C">
            <w:pPr>
              <w:pStyle w:val="af2"/>
              <w:numPr>
                <w:ilvl w:val="1"/>
                <w:numId w:val="15"/>
              </w:numPr>
              <w:tabs>
                <w:tab w:val="left" w:pos="567"/>
              </w:tabs>
              <w:ind w:left="0" w:hanging="567"/>
              <w:rPr>
                <w:lang w:val="en-US"/>
              </w:rPr>
            </w:pPr>
            <w:r w:rsidRPr="00985B6E">
              <w:rPr>
                <w:lang w:val="en-US"/>
              </w:rPr>
              <w:t xml:space="preserve">12.6. </w:t>
            </w:r>
            <w:r w:rsidR="00460653" w:rsidRPr="00985B6E">
              <w:rPr>
                <w:lang w:val="en-US"/>
              </w:rPr>
              <w:t>După rez</w:t>
            </w:r>
            <w:r w:rsidR="00892A6D" w:rsidRPr="00985B6E">
              <w:rPr>
                <w:lang w:val="en-US"/>
              </w:rPr>
              <w:t>oluțiunea</w:t>
            </w:r>
            <w:r w:rsidR="00460653" w:rsidRPr="00985B6E">
              <w:rPr>
                <w:lang w:val="en-US"/>
              </w:rPr>
              <w:t xml:space="preserve"> contractului, Beneficiarul poate continua execuţia lucrărilor cu respectarea prevederilor legale. </w:t>
            </w:r>
          </w:p>
          <w:p w14:paraId="77A9D719" w14:textId="77777777" w:rsidR="00E22640" w:rsidRPr="00985B6E" w:rsidRDefault="00E22640" w:rsidP="00E22640">
            <w:pPr>
              <w:pStyle w:val="af2"/>
              <w:tabs>
                <w:tab w:val="left" w:pos="567"/>
                <w:tab w:val="left" w:pos="2070"/>
              </w:tabs>
              <w:ind w:firstLine="0"/>
              <w:rPr>
                <w:lang w:val="en-US"/>
              </w:rPr>
            </w:pPr>
            <w:r w:rsidRPr="00985B6E">
              <w:rPr>
                <w:lang w:val="en-US"/>
              </w:rPr>
              <w:t>12.7. Cazuri specifice de încetare a contractului de achiziţii publice:</w:t>
            </w:r>
          </w:p>
          <w:p w14:paraId="49ADD99C" w14:textId="15DBE3A9" w:rsidR="00E22640" w:rsidRPr="00985B6E" w:rsidRDefault="00E22640" w:rsidP="00E22640">
            <w:pPr>
              <w:pStyle w:val="af2"/>
              <w:tabs>
                <w:tab w:val="left" w:pos="567"/>
                <w:tab w:val="left" w:pos="2070"/>
              </w:tabs>
              <w:ind w:firstLine="284"/>
              <w:rPr>
                <w:lang w:val="en-US"/>
              </w:rPr>
            </w:pPr>
            <w:r w:rsidRPr="00985B6E">
              <w:rPr>
                <w:lang w:val="en-US"/>
              </w:rPr>
              <w:t xml:space="preserve">     </w:t>
            </w:r>
            <w:r w:rsidR="00F168DC" w:rsidRPr="00985B6E">
              <w:rPr>
                <w:lang w:val="en-US"/>
              </w:rPr>
              <w:t>Beneficiarul</w:t>
            </w:r>
            <w:r w:rsidRPr="00985B6E">
              <w:rPr>
                <w:lang w:val="en-US"/>
              </w:rPr>
              <w:t xml:space="preserve"> are dreptul de a </w:t>
            </w:r>
            <w:r w:rsidR="0060188C" w:rsidRPr="00985B6E">
              <w:rPr>
                <w:lang w:val="en-US"/>
              </w:rPr>
              <w:t>rezolvi</w:t>
            </w:r>
            <w:r w:rsidR="00C33344" w:rsidRPr="00985B6E">
              <w:rPr>
                <w:lang w:val="en-US"/>
              </w:rPr>
              <w:t xml:space="preserve"> </w:t>
            </w:r>
            <w:r w:rsidRPr="00985B6E">
              <w:rPr>
                <w:lang w:val="en-US"/>
              </w:rPr>
              <w:t>unilateral un contract de achiziţii publice în perioada de valabilitate a acestuia în una dintre următoarele situaţii:</w:t>
            </w:r>
          </w:p>
          <w:p w14:paraId="2D821582" w14:textId="57F8FC30" w:rsidR="00E22640" w:rsidRPr="00985B6E" w:rsidRDefault="00E22640" w:rsidP="00E22640">
            <w:pPr>
              <w:pStyle w:val="af2"/>
              <w:tabs>
                <w:tab w:val="left" w:pos="567"/>
                <w:tab w:val="left" w:pos="2070"/>
              </w:tabs>
              <w:rPr>
                <w:lang w:val="en-US"/>
              </w:rPr>
            </w:pPr>
            <w:r w:rsidRPr="00985B6E">
              <w:rPr>
                <w:lang w:val="en-US"/>
              </w:rPr>
              <w:t xml:space="preserve">    a) contractantul se afla, la momentul atribuirii lui, în una dintre situaţiile care ar fi determinat excluderea sa din proce</w:t>
            </w:r>
            <w:r w:rsidR="00C33344" w:rsidRPr="00985B6E">
              <w:rPr>
                <w:lang w:val="en-US"/>
              </w:rPr>
              <w:t>dura de atribuire potrivit art.</w:t>
            </w:r>
            <w:r w:rsidR="00DF4DCF" w:rsidRPr="00985B6E">
              <w:rPr>
                <w:lang w:val="en-US"/>
              </w:rPr>
              <w:t xml:space="preserve"> </w:t>
            </w:r>
            <w:r w:rsidRPr="00985B6E">
              <w:rPr>
                <w:lang w:val="en-US"/>
              </w:rPr>
              <w:t>19</w:t>
            </w:r>
            <w:r w:rsidR="00802287" w:rsidRPr="00985B6E">
              <w:rPr>
                <w:lang w:val="en-US"/>
              </w:rPr>
              <w:t xml:space="preserve"> al Legii </w:t>
            </w:r>
            <w:r w:rsidR="0060188C" w:rsidRPr="00985B6E">
              <w:rPr>
                <w:lang w:val="en-US"/>
              </w:rPr>
              <w:t>nr.</w:t>
            </w:r>
            <w:r w:rsidR="00FF5CB2" w:rsidRPr="00985B6E">
              <w:rPr>
                <w:lang w:val="en-US"/>
              </w:rPr>
              <w:t xml:space="preserve"> </w:t>
            </w:r>
            <w:r w:rsidR="00802287" w:rsidRPr="00985B6E">
              <w:rPr>
                <w:lang w:val="en-US"/>
              </w:rPr>
              <w:t>131/2015 privind achizițiile publice</w:t>
            </w:r>
            <w:r w:rsidRPr="00985B6E">
              <w:rPr>
                <w:lang w:val="en-US"/>
              </w:rPr>
              <w:t>;</w:t>
            </w:r>
          </w:p>
          <w:p w14:paraId="727FDBEA" w14:textId="16282731" w:rsidR="00E22640" w:rsidRPr="00985B6E" w:rsidRDefault="00E22640" w:rsidP="00E22640">
            <w:pPr>
              <w:pStyle w:val="af2"/>
              <w:tabs>
                <w:tab w:val="left" w:pos="567"/>
                <w:tab w:val="left" w:pos="2070"/>
              </w:tabs>
              <w:rPr>
                <w:lang w:val="en-US"/>
              </w:rPr>
            </w:pPr>
            <w:r w:rsidRPr="00985B6E">
              <w:rPr>
                <w:lang w:val="en-US"/>
              </w:rPr>
              <w:t xml:space="preserve">    b) contractul a făcut obiectul unei modificări substanțiale care necesita o nouă procedură de achiziție publică în conformitate cu art. 76</w:t>
            </w:r>
            <w:r w:rsidR="00802287" w:rsidRPr="00985B6E">
              <w:rPr>
                <w:lang w:val="en-US"/>
              </w:rPr>
              <w:t xml:space="preserve"> al Legii </w:t>
            </w:r>
            <w:r w:rsidR="0060188C" w:rsidRPr="00985B6E">
              <w:rPr>
                <w:lang w:val="en-US"/>
              </w:rPr>
              <w:t>nr.</w:t>
            </w:r>
            <w:r w:rsidR="00DF4DCF" w:rsidRPr="00985B6E">
              <w:rPr>
                <w:lang w:val="en-US"/>
              </w:rPr>
              <w:t xml:space="preserve"> </w:t>
            </w:r>
            <w:r w:rsidR="00802287" w:rsidRPr="00985B6E">
              <w:rPr>
                <w:lang w:val="en-US"/>
              </w:rPr>
              <w:t>131/2015 privind achizițiile publice</w:t>
            </w:r>
            <w:r w:rsidRPr="00985B6E">
              <w:rPr>
                <w:lang w:val="en-US"/>
              </w:rPr>
              <w:t>;</w:t>
            </w:r>
          </w:p>
          <w:p w14:paraId="2E2488FC" w14:textId="1D7433BB" w:rsidR="00E22640" w:rsidRPr="00985B6E" w:rsidRDefault="00E22640" w:rsidP="00E22640">
            <w:pPr>
              <w:pStyle w:val="af2"/>
              <w:tabs>
                <w:tab w:val="left" w:pos="567"/>
                <w:tab w:val="left" w:pos="2070"/>
              </w:tabs>
              <w:rPr>
                <w:lang w:val="en-US"/>
              </w:rPr>
            </w:pPr>
            <w:r w:rsidRPr="00985B6E">
              <w:rPr>
                <w:lang w:val="en-US"/>
              </w:rPr>
              <w:t xml:space="preserve">    c) contractul nu ar fi trebuit să fie atribui</w:t>
            </w:r>
            <w:r w:rsidR="00C33344" w:rsidRPr="00985B6E">
              <w:rPr>
                <w:lang w:val="en-US"/>
              </w:rPr>
              <w:t>t contractantului respectiv, avâ</w:t>
            </w:r>
            <w:r w:rsidRPr="00985B6E">
              <w:rPr>
                <w:lang w:val="en-US"/>
              </w:rPr>
              <w:t xml:space="preserve">nd în vedere o încălcare gravă a obligaţiilor ce rezultă din </w:t>
            </w:r>
            <w:r w:rsidR="00802287" w:rsidRPr="00985B6E">
              <w:rPr>
                <w:lang w:val="en-US"/>
              </w:rPr>
              <w:t xml:space="preserve">Legea </w:t>
            </w:r>
            <w:r w:rsidR="0060188C" w:rsidRPr="00985B6E">
              <w:rPr>
                <w:lang w:val="en-US"/>
              </w:rPr>
              <w:t>nr.</w:t>
            </w:r>
            <w:r w:rsidR="00DF4DCF" w:rsidRPr="00985B6E">
              <w:rPr>
                <w:lang w:val="en-US"/>
              </w:rPr>
              <w:t xml:space="preserve"> </w:t>
            </w:r>
            <w:r w:rsidR="00802287" w:rsidRPr="00985B6E">
              <w:rPr>
                <w:lang w:val="en-US"/>
              </w:rPr>
              <w:t>131/2015 priviind achizițiile publice</w:t>
            </w:r>
            <w:r w:rsidRPr="00985B6E">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985B6E" w:rsidRDefault="00E22640" w:rsidP="00802287">
            <w:pPr>
              <w:pStyle w:val="af2"/>
              <w:tabs>
                <w:tab w:val="left" w:pos="567"/>
                <w:tab w:val="left" w:pos="2070"/>
              </w:tabs>
              <w:ind w:firstLine="0"/>
              <w:rPr>
                <w:lang w:val="en-US"/>
              </w:rPr>
            </w:pPr>
          </w:p>
          <w:p w14:paraId="27E6DB0A" w14:textId="77777777" w:rsidR="00460653" w:rsidRPr="00FF430B" w:rsidRDefault="007323B6" w:rsidP="00F51A4C">
            <w:pPr>
              <w:pStyle w:val="a"/>
              <w:numPr>
                <w:ilvl w:val="0"/>
                <w:numId w:val="15"/>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985B6E" w:rsidRDefault="007323B6" w:rsidP="00F51A4C">
            <w:pPr>
              <w:pStyle w:val="af2"/>
              <w:numPr>
                <w:ilvl w:val="1"/>
                <w:numId w:val="15"/>
              </w:numPr>
              <w:tabs>
                <w:tab w:val="left" w:pos="567"/>
              </w:tabs>
              <w:ind w:left="0" w:hanging="567"/>
              <w:rPr>
                <w:lang w:val="en-US"/>
              </w:rPr>
            </w:pPr>
            <w:r w:rsidRPr="00985B6E">
              <w:rPr>
                <w:lang w:val="en-US"/>
              </w:rPr>
              <w:t xml:space="preserve">13.1. </w:t>
            </w:r>
            <w:r w:rsidR="00460653" w:rsidRPr="00985B6E">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985B6E" w:rsidRDefault="007323B6" w:rsidP="00F51A4C">
            <w:pPr>
              <w:pStyle w:val="af2"/>
              <w:numPr>
                <w:ilvl w:val="1"/>
                <w:numId w:val="15"/>
              </w:numPr>
              <w:tabs>
                <w:tab w:val="left" w:pos="567"/>
              </w:tabs>
              <w:ind w:left="0" w:hanging="567"/>
              <w:rPr>
                <w:lang w:val="en-US"/>
              </w:rPr>
            </w:pPr>
            <w:r w:rsidRPr="00985B6E">
              <w:rPr>
                <w:lang w:val="en-US"/>
              </w:rPr>
              <w:t xml:space="preserve">13.2. </w:t>
            </w:r>
            <w:r w:rsidR="00460653" w:rsidRPr="00985B6E">
              <w:rPr>
                <w:lang w:val="en-US"/>
              </w:rPr>
              <w:t>Documentele contractului vor fi întocmite în limba română.</w:t>
            </w:r>
          </w:p>
          <w:p w14:paraId="61C0B172" w14:textId="77777777" w:rsidR="00D379F6" w:rsidRPr="00985B6E" w:rsidRDefault="007323B6" w:rsidP="00F51A4C">
            <w:pPr>
              <w:pStyle w:val="af2"/>
              <w:numPr>
                <w:ilvl w:val="1"/>
                <w:numId w:val="15"/>
              </w:numPr>
              <w:tabs>
                <w:tab w:val="left" w:pos="567"/>
              </w:tabs>
              <w:ind w:left="0" w:hanging="567"/>
              <w:rPr>
                <w:lang w:val="en-US"/>
              </w:rPr>
            </w:pPr>
            <w:r w:rsidRPr="00985B6E">
              <w:rPr>
                <w:lang w:val="en-US"/>
              </w:rPr>
              <w:t>13.</w:t>
            </w:r>
            <w:r w:rsidR="001873A6" w:rsidRPr="00985B6E">
              <w:rPr>
                <w:lang w:val="en-US"/>
              </w:rPr>
              <w:t>3</w:t>
            </w:r>
            <w:r w:rsidRPr="00985B6E">
              <w:rPr>
                <w:lang w:val="en-US"/>
              </w:rPr>
              <w:t xml:space="preserve">. </w:t>
            </w:r>
            <w:r w:rsidR="00D379F6" w:rsidRPr="00985B6E">
              <w:rPr>
                <w:lang w:val="en-US"/>
              </w:rPr>
              <w:t>Prezentul Contract reprezintă acordul de voinţă al părţilor</w:t>
            </w:r>
            <w:r w:rsidR="00C33344" w:rsidRPr="00985B6E">
              <w:rPr>
                <w:lang w:val="en-US"/>
              </w:rPr>
              <w:t xml:space="preserve"> </w:t>
            </w:r>
            <w:r w:rsidR="00D379F6" w:rsidRPr="00985B6E">
              <w:rPr>
                <w:lang w:val="en-US"/>
              </w:rPr>
              <w:t>şi se consideră semnat la data aplicării ultimei semnături de către una dintre părți.</w:t>
            </w:r>
          </w:p>
          <w:p w14:paraId="38644E03" w14:textId="77777777" w:rsidR="00460653" w:rsidRPr="00985B6E" w:rsidRDefault="007323B6" w:rsidP="00F51A4C">
            <w:pPr>
              <w:pStyle w:val="af2"/>
              <w:numPr>
                <w:ilvl w:val="1"/>
                <w:numId w:val="15"/>
              </w:numPr>
              <w:tabs>
                <w:tab w:val="left" w:pos="567"/>
                <w:tab w:val="left" w:pos="4005"/>
              </w:tabs>
              <w:ind w:left="0" w:hanging="567"/>
              <w:contextualSpacing/>
              <w:rPr>
                <w:lang w:val="en-US"/>
              </w:rPr>
            </w:pPr>
            <w:r w:rsidRPr="00985B6E">
              <w:rPr>
                <w:lang w:val="en-US"/>
              </w:rPr>
              <w:t>13.</w:t>
            </w:r>
            <w:r w:rsidR="001873A6" w:rsidRPr="00985B6E">
              <w:rPr>
                <w:lang w:val="en-US"/>
              </w:rPr>
              <w:t>4</w:t>
            </w:r>
            <w:r w:rsidRPr="00985B6E">
              <w:rPr>
                <w:lang w:val="en-US"/>
              </w:rPr>
              <w:t xml:space="preserve">. </w:t>
            </w:r>
            <w:r w:rsidR="00D379F6" w:rsidRPr="00985B6E">
              <w:rPr>
                <w:lang w:val="en-US"/>
              </w:rPr>
              <w:t xml:space="preserve">Pentru confirmarea celor menţionate, </w:t>
            </w:r>
            <w:r w:rsidR="009D3792" w:rsidRPr="00985B6E">
              <w:rPr>
                <w:lang w:val="en-US"/>
              </w:rPr>
              <w:t>p</w:t>
            </w:r>
            <w:r w:rsidR="00D379F6" w:rsidRPr="00985B6E">
              <w:rPr>
                <w:lang w:val="en-US"/>
              </w:rPr>
              <w:t xml:space="preserve">ărţile au semnat prezentul Contract în conformitate cu legislaţia Republicii Moldova, la data şi anul indicate, </w:t>
            </w:r>
            <w:r w:rsidR="00460653" w:rsidRPr="00985B6E">
              <w:rPr>
                <w:lang w:val="en-US"/>
              </w:rPr>
              <w:t xml:space="preserve">fiind valabil până la </w:t>
            </w:r>
            <w:r w:rsidR="00684D44" w:rsidRPr="00985B6E">
              <w:rPr>
                <w:lang w:val="en-US"/>
              </w:rPr>
              <w:t>……./</w:t>
            </w:r>
            <w:r w:rsidR="00D379F6" w:rsidRPr="00985B6E">
              <w:rPr>
                <w:lang w:val="en-US"/>
              </w:rPr>
              <w:t>recepția finală a lucrărilor</w:t>
            </w:r>
            <w:r w:rsidR="00460653" w:rsidRPr="00985B6E">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F51A4C">
            <w:pPr>
              <w:pStyle w:val="a"/>
              <w:numPr>
                <w:ilvl w:val="0"/>
                <w:numId w:val="15"/>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lastRenderedPageBreak/>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lastRenderedPageBreak/>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5EC2ADC2" w14:textId="7A25108A" w:rsidR="000C5DFB" w:rsidRPr="00FF430B" w:rsidRDefault="000C5DFB" w:rsidP="000C5DFB">
            <w:pPr>
              <w:jc w:val="right"/>
              <w:rPr>
                <w:noProof w:val="0"/>
              </w:rPr>
            </w:pP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985B6E" w:rsidRDefault="00F94BAD" w:rsidP="00F94BAD">
                  <w:pPr>
                    <w:pStyle w:val="af2"/>
                    <w:tabs>
                      <w:tab w:val="right" w:pos="10205"/>
                    </w:tabs>
                    <w:ind w:firstLine="0"/>
                    <w:jc w:val="left"/>
                    <w:rPr>
                      <w:lang w:val="en-US"/>
                    </w:rPr>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w:t>
            </w:r>
            <w:r w:rsidRPr="00FF430B">
              <w:lastRenderedPageBreak/>
              <w:t>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F51A4C">
            <w:pPr>
              <w:numPr>
                <w:ilvl w:val="0"/>
                <w:numId w:val="21"/>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F51A4C">
            <w:pPr>
              <w:pStyle w:val="a"/>
              <w:numPr>
                <w:ilvl w:val="0"/>
                <w:numId w:val="21"/>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F51A4C">
            <w:pPr>
              <w:pStyle w:val="a"/>
              <w:numPr>
                <w:ilvl w:val="0"/>
                <w:numId w:val="23"/>
              </w:numPr>
            </w:pPr>
            <w:r w:rsidRPr="00FF430B">
              <w:t>prin acordul de voinţă al părţilor ;</w:t>
            </w:r>
          </w:p>
          <w:p w14:paraId="0472106D" w14:textId="77777777" w:rsidR="0063773E" w:rsidRPr="00FF430B" w:rsidRDefault="0063773E" w:rsidP="00F51A4C">
            <w:pPr>
              <w:pStyle w:val="a"/>
              <w:numPr>
                <w:ilvl w:val="0"/>
                <w:numId w:val="23"/>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F51A4C">
            <w:pPr>
              <w:pStyle w:val="a"/>
              <w:numPr>
                <w:ilvl w:val="0"/>
                <w:numId w:val="21"/>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lastRenderedPageBreak/>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2"/>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4CA539" w14:textId="77777777" w:rsidR="007B7192" w:rsidRDefault="007B7192" w:rsidP="00A20ACF">
      <w:r>
        <w:separator/>
      </w:r>
    </w:p>
  </w:endnote>
  <w:endnote w:type="continuationSeparator" w:id="0">
    <w:p w14:paraId="4CA3A32F" w14:textId="77777777" w:rsidR="007B7192" w:rsidRDefault="007B719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CC"/>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1C7E74FC" w:rsidR="00D9797B" w:rsidRDefault="00D9797B">
        <w:pPr>
          <w:pStyle w:val="a4"/>
          <w:jc w:val="right"/>
        </w:pPr>
        <w:r>
          <w:fldChar w:fldCharType="begin"/>
        </w:r>
        <w:r>
          <w:instrText xml:space="preserve"> PAGE   \* MERGEFORMAT </w:instrText>
        </w:r>
        <w:r>
          <w:fldChar w:fldCharType="separate"/>
        </w:r>
        <w:r w:rsidR="00B37FD4">
          <w:t>50</w:t>
        </w:r>
        <w:r>
          <w:fldChar w:fldCharType="end"/>
        </w:r>
      </w:p>
    </w:sdtContent>
  </w:sdt>
  <w:p w14:paraId="075618FA" w14:textId="77777777" w:rsidR="00D9797B" w:rsidRDefault="00D9797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34C8E6" w14:textId="77777777" w:rsidR="007B7192" w:rsidRDefault="007B7192" w:rsidP="00A20ACF">
      <w:r>
        <w:separator/>
      </w:r>
    </w:p>
  </w:footnote>
  <w:footnote w:type="continuationSeparator" w:id="0">
    <w:p w14:paraId="640A04C7" w14:textId="77777777" w:rsidR="007B7192" w:rsidRDefault="007B719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8066C3F"/>
    <w:multiLevelType w:val="hybridMultilevel"/>
    <w:tmpl w:val="B7BC34D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0E075A26"/>
    <w:multiLevelType w:val="hybridMultilevel"/>
    <w:tmpl w:val="4F4C699C"/>
    <w:lvl w:ilvl="0" w:tplc="1382C318">
      <w:start w:val="5"/>
      <w:numFmt w:val="decimal"/>
      <w:lvlText w:val="%1."/>
      <w:lvlJc w:val="left"/>
      <w:pPr>
        <w:ind w:left="965" w:hanging="284"/>
      </w:pPr>
      <w:rPr>
        <w:rFonts w:ascii="Times New Roman" w:eastAsia="Times New Roman" w:hAnsi="Times New Roman" w:cs="Times New Roman" w:hint="default"/>
        <w:b/>
        <w:bCs/>
        <w:w w:val="100"/>
        <w:sz w:val="24"/>
        <w:szCs w:val="24"/>
        <w:lang w:val="ro-RO" w:eastAsia="en-US" w:bidi="ar-SA"/>
      </w:rPr>
    </w:lvl>
    <w:lvl w:ilvl="1" w:tplc="03AC3C1C">
      <w:start w:val="1"/>
      <w:numFmt w:val="decimal"/>
      <w:lvlText w:val="%2)"/>
      <w:lvlJc w:val="left"/>
      <w:pPr>
        <w:ind w:left="1402" w:hanging="360"/>
      </w:pPr>
      <w:rPr>
        <w:rFonts w:ascii="Times New Roman" w:eastAsia="Times New Roman" w:hAnsi="Times New Roman" w:cs="Times New Roman" w:hint="default"/>
        <w:w w:val="99"/>
        <w:sz w:val="24"/>
        <w:szCs w:val="24"/>
        <w:lang w:val="ro-RO" w:eastAsia="en-US" w:bidi="ar-SA"/>
      </w:rPr>
    </w:lvl>
    <w:lvl w:ilvl="2" w:tplc="5FF6D154">
      <w:numFmt w:val="bullet"/>
      <w:lvlText w:val="•"/>
      <w:lvlJc w:val="left"/>
      <w:pPr>
        <w:ind w:left="2434" w:hanging="360"/>
      </w:pPr>
      <w:rPr>
        <w:rFonts w:hint="default"/>
        <w:lang w:val="ro-RO" w:eastAsia="en-US" w:bidi="ar-SA"/>
      </w:rPr>
    </w:lvl>
    <w:lvl w:ilvl="3" w:tplc="3558C81E">
      <w:numFmt w:val="bullet"/>
      <w:lvlText w:val="•"/>
      <w:lvlJc w:val="left"/>
      <w:pPr>
        <w:ind w:left="3468" w:hanging="360"/>
      </w:pPr>
      <w:rPr>
        <w:rFonts w:hint="default"/>
        <w:lang w:val="ro-RO" w:eastAsia="en-US" w:bidi="ar-SA"/>
      </w:rPr>
    </w:lvl>
    <w:lvl w:ilvl="4" w:tplc="B5B8090C">
      <w:numFmt w:val="bullet"/>
      <w:lvlText w:val="•"/>
      <w:lvlJc w:val="left"/>
      <w:pPr>
        <w:ind w:left="4502" w:hanging="360"/>
      </w:pPr>
      <w:rPr>
        <w:rFonts w:hint="default"/>
        <w:lang w:val="ro-RO" w:eastAsia="en-US" w:bidi="ar-SA"/>
      </w:rPr>
    </w:lvl>
    <w:lvl w:ilvl="5" w:tplc="9250AD42">
      <w:numFmt w:val="bullet"/>
      <w:lvlText w:val="•"/>
      <w:lvlJc w:val="left"/>
      <w:pPr>
        <w:ind w:left="5536" w:hanging="360"/>
      </w:pPr>
      <w:rPr>
        <w:rFonts w:hint="default"/>
        <w:lang w:val="ro-RO" w:eastAsia="en-US" w:bidi="ar-SA"/>
      </w:rPr>
    </w:lvl>
    <w:lvl w:ilvl="6" w:tplc="292CCB42">
      <w:numFmt w:val="bullet"/>
      <w:lvlText w:val="•"/>
      <w:lvlJc w:val="left"/>
      <w:pPr>
        <w:ind w:left="6570" w:hanging="360"/>
      </w:pPr>
      <w:rPr>
        <w:rFonts w:hint="default"/>
        <w:lang w:val="ro-RO" w:eastAsia="en-US" w:bidi="ar-SA"/>
      </w:rPr>
    </w:lvl>
    <w:lvl w:ilvl="7" w:tplc="44AAC0EA">
      <w:numFmt w:val="bullet"/>
      <w:lvlText w:val="•"/>
      <w:lvlJc w:val="left"/>
      <w:pPr>
        <w:ind w:left="7604" w:hanging="360"/>
      </w:pPr>
      <w:rPr>
        <w:rFonts w:hint="default"/>
        <w:lang w:val="ro-RO" w:eastAsia="en-US" w:bidi="ar-SA"/>
      </w:rPr>
    </w:lvl>
    <w:lvl w:ilvl="8" w:tplc="8A8485D2">
      <w:numFmt w:val="bullet"/>
      <w:lvlText w:val="•"/>
      <w:lvlJc w:val="left"/>
      <w:pPr>
        <w:ind w:left="8638" w:hanging="360"/>
      </w:pPr>
      <w:rPr>
        <w:rFonts w:hint="default"/>
        <w:lang w:val="ro-RO" w:eastAsia="en-US" w:bidi="ar-SA"/>
      </w:rPr>
    </w:lvl>
  </w:abstractNum>
  <w:abstractNum w:abstractNumId="8" w15:restartNumberingAfterBreak="0">
    <w:nsid w:val="104B4015"/>
    <w:multiLevelType w:val="hybridMultilevel"/>
    <w:tmpl w:val="28F835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E10DCA"/>
    <w:multiLevelType w:val="hybridMultilevel"/>
    <w:tmpl w:val="57EA362C"/>
    <w:lvl w:ilvl="0" w:tplc="A3A2160C">
      <w:start w:val="1"/>
      <w:numFmt w:val="decimal"/>
      <w:lvlText w:val="%1."/>
      <w:lvlJc w:val="left"/>
      <w:pPr>
        <w:ind w:left="502" w:hanging="360"/>
      </w:pPr>
      <w:rPr>
        <w:b w:val="0"/>
        <w:bCs w:val="0"/>
      </w:r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1D0323A3"/>
    <w:multiLevelType w:val="multilevel"/>
    <w:tmpl w:val="A7C23E7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107845E2"/>
    <w:lvl w:ilvl="0" w:tplc="70FCF04C">
      <w:start w:val="1"/>
      <w:numFmt w:val="decimal"/>
      <w:lvlText w:val="%1)"/>
      <w:lvlJc w:val="left"/>
      <w:pPr>
        <w:ind w:left="720" w:hanging="360"/>
      </w:pPr>
      <w:rPr>
        <w:rFonts w:hint="default"/>
        <w:color w:val="000000" w:themeColor="text1"/>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087E30"/>
    <w:multiLevelType w:val="hybridMultilevel"/>
    <w:tmpl w:val="AF889E64"/>
    <w:lvl w:ilvl="0" w:tplc="0419000F">
      <w:start w:val="1"/>
      <w:numFmt w:val="decimal"/>
      <w:lvlText w:val="%1."/>
      <w:lvlJc w:val="left"/>
      <w:pPr>
        <w:ind w:left="502"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4" w15:restartNumberingAfterBreak="0">
    <w:nsid w:val="3E3D6768"/>
    <w:multiLevelType w:val="hybridMultilevel"/>
    <w:tmpl w:val="6FE64DB6"/>
    <w:lvl w:ilvl="0" w:tplc="D2583852">
      <w:start w:val="1"/>
      <w:numFmt w:val="decimal"/>
      <w:lvlText w:val="%1."/>
      <w:lvlJc w:val="left"/>
      <w:pPr>
        <w:ind w:left="360" w:hanging="360"/>
      </w:pPr>
      <w:rPr>
        <w:rFonts w:hint="default"/>
        <w:b/>
        <w:i w:val="0"/>
        <w:color w:val="385623" w:themeColor="accent6" w:themeShade="80"/>
        <w:sz w:val="24"/>
        <w:szCs w:val="24"/>
        <w:u w:val="single"/>
        <w:lang w:val="en-US"/>
      </w:rPr>
    </w:lvl>
    <w:lvl w:ilvl="1" w:tplc="0442B36A">
      <w:start w:val="1"/>
      <w:numFmt w:val="lowerLetter"/>
      <w:lvlText w:val="%2."/>
      <w:lvlJc w:val="left"/>
      <w:pPr>
        <w:ind w:left="1080" w:hanging="360"/>
      </w:pPr>
    </w:lvl>
    <w:lvl w:ilvl="2" w:tplc="A10E2F7A" w:tentative="1">
      <w:start w:val="1"/>
      <w:numFmt w:val="lowerRoman"/>
      <w:lvlText w:val="%3."/>
      <w:lvlJc w:val="right"/>
      <w:pPr>
        <w:ind w:left="1800" w:hanging="180"/>
      </w:pPr>
    </w:lvl>
    <w:lvl w:ilvl="3" w:tplc="C75475A4" w:tentative="1">
      <w:start w:val="1"/>
      <w:numFmt w:val="decimal"/>
      <w:lvlText w:val="%4."/>
      <w:lvlJc w:val="left"/>
      <w:pPr>
        <w:ind w:left="2520" w:hanging="360"/>
      </w:pPr>
    </w:lvl>
    <w:lvl w:ilvl="4" w:tplc="AAF4EFCC" w:tentative="1">
      <w:start w:val="1"/>
      <w:numFmt w:val="lowerLetter"/>
      <w:lvlText w:val="%5."/>
      <w:lvlJc w:val="left"/>
      <w:pPr>
        <w:ind w:left="3240" w:hanging="360"/>
      </w:pPr>
    </w:lvl>
    <w:lvl w:ilvl="5" w:tplc="1FDE0C58" w:tentative="1">
      <w:start w:val="1"/>
      <w:numFmt w:val="lowerRoman"/>
      <w:lvlText w:val="%6."/>
      <w:lvlJc w:val="right"/>
      <w:pPr>
        <w:ind w:left="3960" w:hanging="180"/>
      </w:pPr>
    </w:lvl>
    <w:lvl w:ilvl="6" w:tplc="C76E6E8C" w:tentative="1">
      <w:start w:val="1"/>
      <w:numFmt w:val="decimal"/>
      <w:lvlText w:val="%7."/>
      <w:lvlJc w:val="left"/>
      <w:pPr>
        <w:ind w:left="4680" w:hanging="360"/>
      </w:pPr>
    </w:lvl>
    <w:lvl w:ilvl="7" w:tplc="7F58DAE4" w:tentative="1">
      <w:start w:val="1"/>
      <w:numFmt w:val="lowerLetter"/>
      <w:lvlText w:val="%8."/>
      <w:lvlJc w:val="left"/>
      <w:pPr>
        <w:ind w:left="5400" w:hanging="360"/>
      </w:pPr>
    </w:lvl>
    <w:lvl w:ilvl="8" w:tplc="031A6B5A" w:tentative="1">
      <w:start w:val="1"/>
      <w:numFmt w:val="lowerRoman"/>
      <w:lvlText w:val="%9."/>
      <w:lvlJc w:val="right"/>
      <w:pPr>
        <w:ind w:left="612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8356698"/>
    <w:multiLevelType w:val="hybridMultilevel"/>
    <w:tmpl w:val="8F9CED9C"/>
    <w:lvl w:ilvl="0" w:tplc="F3C46F1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9B558D2"/>
    <w:multiLevelType w:val="hybridMultilevel"/>
    <w:tmpl w:val="92925510"/>
    <w:lvl w:ilvl="0" w:tplc="978450F0">
      <w:start w:val="18"/>
      <w:numFmt w:val="decimal"/>
      <w:lvlText w:val="%1."/>
      <w:lvlJc w:val="left"/>
      <w:pPr>
        <w:ind w:left="360"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32AC3C28">
      <w:start w:val="5"/>
      <w:numFmt w:val="bullet"/>
      <w:lvlText w:val="-"/>
      <w:lvlJc w:val="left"/>
      <w:pPr>
        <w:ind w:left="720" w:hanging="360"/>
      </w:pPr>
      <w:rPr>
        <w:rFonts w:ascii="Times New Roman" w:eastAsia="Times New Roman" w:hAnsi="Times New Roman" w:cs="Times New Roman" w:hint="default"/>
        <w:i/>
      </w:rPr>
    </w:lvl>
    <w:lvl w:ilvl="1" w:tplc="52481174" w:tentative="1">
      <w:start w:val="1"/>
      <w:numFmt w:val="bullet"/>
      <w:lvlText w:val="o"/>
      <w:lvlJc w:val="left"/>
      <w:pPr>
        <w:ind w:left="1440" w:hanging="360"/>
      </w:pPr>
      <w:rPr>
        <w:rFonts w:ascii="Courier New" w:hAnsi="Courier New" w:cs="Courier New" w:hint="default"/>
      </w:rPr>
    </w:lvl>
    <w:lvl w:ilvl="2" w:tplc="E2B6FC36" w:tentative="1">
      <w:start w:val="1"/>
      <w:numFmt w:val="bullet"/>
      <w:lvlText w:val=""/>
      <w:lvlJc w:val="left"/>
      <w:pPr>
        <w:ind w:left="2160" w:hanging="360"/>
      </w:pPr>
      <w:rPr>
        <w:rFonts w:ascii="Wingdings" w:hAnsi="Wingdings" w:hint="default"/>
      </w:rPr>
    </w:lvl>
    <w:lvl w:ilvl="3" w:tplc="425E6DCA" w:tentative="1">
      <w:start w:val="1"/>
      <w:numFmt w:val="bullet"/>
      <w:lvlText w:val=""/>
      <w:lvlJc w:val="left"/>
      <w:pPr>
        <w:ind w:left="2880" w:hanging="360"/>
      </w:pPr>
      <w:rPr>
        <w:rFonts w:ascii="Symbol" w:hAnsi="Symbol" w:hint="default"/>
      </w:rPr>
    </w:lvl>
    <w:lvl w:ilvl="4" w:tplc="6274865C" w:tentative="1">
      <w:start w:val="1"/>
      <w:numFmt w:val="bullet"/>
      <w:lvlText w:val="o"/>
      <w:lvlJc w:val="left"/>
      <w:pPr>
        <w:ind w:left="3600" w:hanging="360"/>
      </w:pPr>
      <w:rPr>
        <w:rFonts w:ascii="Courier New" w:hAnsi="Courier New" w:cs="Courier New" w:hint="default"/>
      </w:rPr>
    </w:lvl>
    <w:lvl w:ilvl="5" w:tplc="19DEC062" w:tentative="1">
      <w:start w:val="1"/>
      <w:numFmt w:val="bullet"/>
      <w:lvlText w:val=""/>
      <w:lvlJc w:val="left"/>
      <w:pPr>
        <w:ind w:left="4320" w:hanging="360"/>
      </w:pPr>
      <w:rPr>
        <w:rFonts w:ascii="Wingdings" w:hAnsi="Wingdings" w:hint="default"/>
      </w:rPr>
    </w:lvl>
    <w:lvl w:ilvl="6" w:tplc="08BA029E" w:tentative="1">
      <w:start w:val="1"/>
      <w:numFmt w:val="bullet"/>
      <w:lvlText w:val=""/>
      <w:lvlJc w:val="left"/>
      <w:pPr>
        <w:ind w:left="5040" w:hanging="360"/>
      </w:pPr>
      <w:rPr>
        <w:rFonts w:ascii="Symbol" w:hAnsi="Symbol" w:hint="default"/>
      </w:rPr>
    </w:lvl>
    <w:lvl w:ilvl="7" w:tplc="A7ECB788" w:tentative="1">
      <w:start w:val="1"/>
      <w:numFmt w:val="bullet"/>
      <w:lvlText w:val="o"/>
      <w:lvlJc w:val="left"/>
      <w:pPr>
        <w:ind w:left="5760" w:hanging="360"/>
      </w:pPr>
      <w:rPr>
        <w:rFonts w:ascii="Courier New" w:hAnsi="Courier New" w:cs="Courier New" w:hint="default"/>
      </w:rPr>
    </w:lvl>
    <w:lvl w:ilvl="8" w:tplc="4F7E0EB2"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6FFC6CEA"/>
    <w:multiLevelType w:val="hybridMultilevel"/>
    <w:tmpl w:val="320EB646"/>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15:restartNumberingAfterBreak="0">
    <w:nsid w:val="728A5D72"/>
    <w:multiLevelType w:val="hybridMultilevel"/>
    <w:tmpl w:val="32DA1F06"/>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7281CEC"/>
    <w:multiLevelType w:val="hybridMultilevel"/>
    <w:tmpl w:val="5DBA1E20"/>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15:restartNumberingAfterBreak="0">
    <w:nsid w:val="7A5A2EDC"/>
    <w:multiLevelType w:val="hybridMultilevel"/>
    <w:tmpl w:val="72A47CD8"/>
    <w:lvl w:ilvl="0" w:tplc="D65880C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42"/>
  </w:num>
  <w:num w:numId="3">
    <w:abstractNumId w:val="30"/>
  </w:num>
  <w:num w:numId="4">
    <w:abstractNumId w:val="29"/>
  </w:num>
  <w:num w:numId="5">
    <w:abstractNumId w:val="13"/>
  </w:num>
  <w:num w:numId="6">
    <w:abstractNumId w:val="17"/>
  </w:num>
  <w:num w:numId="7">
    <w:abstractNumId w:val="14"/>
  </w:num>
  <w:num w:numId="8">
    <w:abstractNumId w:val="6"/>
  </w:num>
  <w:num w:numId="9">
    <w:abstractNumId w:val="26"/>
  </w:num>
  <w:num w:numId="10">
    <w:abstractNumId w:val="11"/>
  </w:num>
  <w:num w:numId="11">
    <w:abstractNumId w:val="20"/>
  </w:num>
  <w:num w:numId="12">
    <w:abstractNumId w:val="21"/>
  </w:num>
  <w:num w:numId="13">
    <w:abstractNumId w:val="34"/>
  </w:num>
  <w:num w:numId="14">
    <w:abstractNumId w:val="25"/>
  </w:num>
  <w:num w:numId="15">
    <w:abstractNumId w:val="22"/>
  </w:num>
  <w:num w:numId="16">
    <w:abstractNumId w:val="9"/>
  </w:num>
  <w:num w:numId="17">
    <w:abstractNumId w:val="36"/>
  </w:num>
  <w:num w:numId="18">
    <w:abstractNumId w:val="32"/>
  </w:num>
  <w:num w:numId="19">
    <w:abstractNumId w:val="10"/>
  </w:num>
  <w:num w:numId="20">
    <w:abstractNumId w:val="31"/>
  </w:num>
  <w:num w:numId="21">
    <w:abstractNumId w:val="18"/>
  </w:num>
  <w:num w:numId="22">
    <w:abstractNumId w:val="15"/>
  </w:num>
  <w:num w:numId="23">
    <w:abstractNumId w:val="39"/>
  </w:num>
  <w:num w:numId="24">
    <w:abstractNumId w:val="40"/>
  </w:num>
  <w:num w:numId="25">
    <w:abstractNumId w:val="38"/>
  </w:num>
  <w:num w:numId="26">
    <w:abstractNumId w:val="37"/>
  </w:num>
  <w:num w:numId="27">
    <w:abstractNumId w:val="41"/>
  </w:num>
  <w:num w:numId="28">
    <w:abstractNumId w:val="5"/>
  </w:num>
  <w:num w:numId="29">
    <w:abstractNumId w:val="24"/>
  </w:num>
  <w:num w:numId="30">
    <w:abstractNumId w:val="19"/>
  </w:num>
  <w:num w:numId="31">
    <w:abstractNumId w:val="35"/>
  </w:num>
  <w:num w:numId="32">
    <w:abstractNumId w:val="23"/>
  </w:num>
  <w:num w:numId="33">
    <w:abstractNumId w:val="28"/>
  </w:num>
  <w:num w:numId="34">
    <w:abstractNumId w:val="8"/>
  </w:num>
  <w:num w:numId="35">
    <w:abstractNumId w:val="27"/>
  </w:num>
  <w:num w:numId="36">
    <w:abstractNumId w:val="16"/>
  </w:num>
  <w:num w:numId="37">
    <w:abstractNumId w:val="7"/>
  </w:num>
  <w:num w:numId="38">
    <w:abstractNumId w:val="1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47E33"/>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321"/>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007C"/>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6EB0"/>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B7BAB"/>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6655"/>
    <w:rsid w:val="0044783C"/>
    <w:rsid w:val="00450A12"/>
    <w:rsid w:val="00451A22"/>
    <w:rsid w:val="00453E2A"/>
    <w:rsid w:val="00453E79"/>
    <w:rsid w:val="00455A94"/>
    <w:rsid w:val="004576E2"/>
    <w:rsid w:val="00460653"/>
    <w:rsid w:val="00461DAC"/>
    <w:rsid w:val="00464994"/>
    <w:rsid w:val="00464A19"/>
    <w:rsid w:val="00465F57"/>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07F2A"/>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32C"/>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0A"/>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968"/>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B7192"/>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72D"/>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85B6E"/>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7ECE"/>
    <w:rsid w:val="009C11B3"/>
    <w:rsid w:val="009C1485"/>
    <w:rsid w:val="009C148D"/>
    <w:rsid w:val="009C1502"/>
    <w:rsid w:val="009C2598"/>
    <w:rsid w:val="009C3007"/>
    <w:rsid w:val="009C3734"/>
    <w:rsid w:val="009C41E5"/>
    <w:rsid w:val="009C59B3"/>
    <w:rsid w:val="009C6B92"/>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B7E6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42DC"/>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7FD4"/>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7163"/>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5E83"/>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312"/>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033D"/>
    <w:rsid w:val="00CE1192"/>
    <w:rsid w:val="00CE11D6"/>
    <w:rsid w:val="00CE32F1"/>
    <w:rsid w:val="00CE3D8F"/>
    <w:rsid w:val="00CE4530"/>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913"/>
    <w:rsid w:val="00D91D57"/>
    <w:rsid w:val="00D925B0"/>
    <w:rsid w:val="00D9797B"/>
    <w:rsid w:val="00DA1062"/>
    <w:rsid w:val="00DA1153"/>
    <w:rsid w:val="00DA2348"/>
    <w:rsid w:val="00DA331F"/>
    <w:rsid w:val="00DA3C87"/>
    <w:rsid w:val="00DA5198"/>
    <w:rsid w:val="00DA6115"/>
    <w:rsid w:val="00DA661D"/>
    <w:rsid w:val="00DB0EE7"/>
    <w:rsid w:val="00DB2B83"/>
    <w:rsid w:val="00DB45B1"/>
    <w:rsid w:val="00DB5DCF"/>
    <w:rsid w:val="00DB71F9"/>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A61"/>
    <w:rsid w:val="00DF0F70"/>
    <w:rsid w:val="00DF3C70"/>
    <w:rsid w:val="00DF4364"/>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568F"/>
    <w:rsid w:val="00E474B3"/>
    <w:rsid w:val="00E503F9"/>
    <w:rsid w:val="00E509C9"/>
    <w:rsid w:val="00E53234"/>
    <w:rsid w:val="00E577E4"/>
    <w:rsid w:val="00E57AFE"/>
    <w:rsid w:val="00E6009A"/>
    <w:rsid w:val="00E6012E"/>
    <w:rsid w:val="00E614FD"/>
    <w:rsid w:val="00E66481"/>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1A4C"/>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0EB"/>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3C872032-E36E-43FC-9AE7-28D9B0DD5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qFormat/>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rsid w:val="00A20ACF"/>
    <w:rPr>
      <w:rFonts w:ascii="Tahoma" w:hAnsi="Tahoma" w:cs="Tahoma"/>
      <w:noProof w:val="0"/>
      <w:sz w:val="16"/>
      <w:szCs w:val="16"/>
      <w:lang w:val="ru-RU" w:eastAsia="ru-RU"/>
    </w:rPr>
  </w:style>
  <w:style w:type="character" w:customStyle="1" w:styleId="af0">
    <w:name w:val="Текст выноски Знак"/>
    <w:basedOn w:val="a1"/>
    <w:link w:val="af"/>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E66481"/>
  </w:style>
  <w:style w:type="table" w:customStyle="1" w:styleId="Grigliatabella20">
    <w:name w:val="Griglia tabella2_0"/>
    <w:basedOn w:val="a2"/>
    <w:next w:val="TableGrid0"/>
    <w:uiPriority w:val="39"/>
    <w:rsid w:val="005633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a2"/>
    <w:uiPriority w:val="39"/>
    <w:rsid w:val="0056332C"/>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dit-post-post-linklink-prefix">
    <w:name w:val="edit-post-post-link__link-prefix"/>
    <w:basedOn w:val="a1"/>
    <w:rsid w:val="0056332C"/>
  </w:style>
  <w:style w:type="character" w:customStyle="1" w:styleId="edit-post-post-linklink-post-name">
    <w:name w:val="edit-post-post-link__link-post-name"/>
    <w:basedOn w:val="a1"/>
    <w:rsid w:val="0056332C"/>
  </w:style>
  <w:style w:type="character" w:customStyle="1" w:styleId="edit-post-post-linklink-suffix">
    <w:name w:val="edit-post-post-link__link-suffix"/>
    <w:basedOn w:val="a1"/>
    <w:rsid w:val="0056332C"/>
  </w:style>
  <w:style w:type="character" w:customStyle="1" w:styleId="screen-reader-text">
    <w:name w:val="screen-reader-text"/>
    <w:basedOn w:val="a1"/>
    <w:rsid w:val="0056332C"/>
  </w:style>
  <w:style w:type="character" w:customStyle="1" w:styleId="26">
    <w:name w:val="Основной текст (2)_"/>
    <w:basedOn w:val="a1"/>
    <w:rsid w:val="0056332C"/>
    <w:rPr>
      <w:rFonts w:ascii="Times New Roman" w:eastAsia="Times New Roman" w:hAnsi="Times New Roman" w:cs="Times New Roman"/>
      <w:b/>
      <w:bCs/>
      <w:i w:val="0"/>
      <w:iCs w:val="0"/>
      <w:smallCaps w:val="0"/>
      <w:strike w:val="0"/>
      <w:sz w:val="18"/>
      <w:szCs w:val="18"/>
      <w:u w:val="none"/>
    </w:rPr>
  </w:style>
  <w:style w:type="character" w:customStyle="1" w:styleId="27">
    <w:name w:val="Основной текст (2) + Не полужирный"/>
    <w:basedOn w:val="26"/>
    <w:rsid w:val="0056332C"/>
    <w:rPr>
      <w:rFonts w:ascii="Times New Roman" w:eastAsia="Times New Roman" w:hAnsi="Times New Roman" w:cs="Times New Roman"/>
      <w:b/>
      <w:bCs/>
      <w:i w:val="0"/>
      <w:iCs w:val="0"/>
      <w:smallCaps w:val="0"/>
      <w:strike w:val="0"/>
      <w:color w:val="000000"/>
      <w:spacing w:val="0"/>
      <w:w w:val="100"/>
      <w:position w:val="0"/>
      <w:sz w:val="18"/>
      <w:szCs w:val="18"/>
      <w:u w:val="none"/>
      <w:lang w:val="ro-RO" w:eastAsia="ro-RO" w:bidi="ro-RO"/>
    </w:rPr>
  </w:style>
  <w:style w:type="character" w:customStyle="1" w:styleId="28">
    <w:name w:val="Основной текст (2)"/>
    <w:basedOn w:val="26"/>
    <w:rsid w:val="0056332C"/>
    <w:rPr>
      <w:rFonts w:ascii="Times New Roman" w:eastAsia="Times New Roman" w:hAnsi="Times New Roman" w:cs="Times New Roman"/>
      <w:b/>
      <w:bCs/>
      <w:i w:val="0"/>
      <w:iCs w:val="0"/>
      <w:smallCaps w:val="0"/>
      <w:strike w:val="0"/>
      <w:color w:val="000000"/>
      <w:spacing w:val="0"/>
      <w:w w:val="100"/>
      <w:position w:val="0"/>
      <w:sz w:val="18"/>
      <w:szCs w:val="18"/>
      <w:u w:val="none"/>
      <w:lang w:val="ro-RO" w:eastAsia="ro-RO" w:bidi="ro-RO"/>
    </w:rPr>
  </w:style>
  <w:style w:type="paragraph" w:styleId="aff3">
    <w:name w:val="Title"/>
    <w:basedOn w:val="a0"/>
    <w:link w:val="aff4"/>
    <w:uiPriority w:val="1"/>
    <w:qFormat/>
    <w:rsid w:val="0056332C"/>
    <w:pPr>
      <w:widowControl w:val="0"/>
      <w:autoSpaceDE w:val="0"/>
      <w:autoSpaceDN w:val="0"/>
      <w:ind w:left="2688" w:right="659" w:hanging="1455"/>
    </w:pPr>
    <w:rPr>
      <w:b/>
      <w:bCs/>
      <w:noProof w:val="0"/>
      <w:sz w:val="28"/>
      <w:szCs w:val="28"/>
    </w:rPr>
  </w:style>
  <w:style w:type="character" w:customStyle="1" w:styleId="aff4">
    <w:name w:val="Заголовок Знак"/>
    <w:basedOn w:val="a1"/>
    <w:link w:val="aff3"/>
    <w:uiPriority w:val="1"/>
    <w:rsid w:val="0056332C"/>
    <w:rPr>
      <w:rFonts w:ascii="Times New Roman" w:eastAsia="Times New Roman" w:hAnsi="Times New Roman" w:cs="Times New Roman"/>
      <w:b/>
      <w:bCs/>
      <w:sz w:val="28"/>
      <w:szCs w:val="28"/>
      <w:lang w:val="ro-RO"/>
    </w:rPr>
  </w:style>
  <w:style w:type="paragraph" w:customStyle="1" w:styleId="TableParagraph">
    <w:name w:val="Table Paragraph"/>
    <w:basedOn w:val="a0"/>
    <w:uiPriority w:val="1"/>
    <w:qFormat/>
    <w:rsid w:val="0056332C"/>
    <w:pPr>
      <w:widowControl w:val="0"/>
      <w:autoSpaceDE w:val="0"/>
      <w:autoSpaceDN w:val="0"/>
    </w:pPr>
    <w:rPr>
      <w:noProof w:val="0"/>
      <w:sz w:val="22"/>
      <w:szCs w:val="22"/>
    </w:rPr>
  </w:style>
  <w:style w:type="character" w:styleId="aff5">
    <w:name w:val="FollowedHyperlink"/>
    <w:basedOn w:val="a1"/>
    <w:uiPriority w:val="99"/>
    <w:semiHidden/>
    <w:unhideWhenUsed/>
    <w:rsid w:val="00465F57"/>
    <w:rPr>
      <w:color w:val="954F72"/>
      <w:u w:val="single"/>
    </w:rPr>
  </w:style>
  <w:style w:type="paragraph" w:customStyle="1" w:styleId="msonormal0">
    <w:name w:val="msonormal"/>
    <w:basedOn w:val="a0"/>
    <w:rsid w:val="00465F57"/>
    <w:pPr>
      <w:spacing w:before="100" w:beforeAutospacing="1" w:after="100" w:afterAutospacing="1"/>
    </w:pPr>
    <w:rPr>
      <w:noProof w:val="0"/>
      <w:lang w:eastAsia="ro-RO"/>
    </w:rPr>
  </w:style>
  <w:style w:type="paragraph" w:customStyle="1" w:styleId="font5">
    <w:name w:val="font5"/>
    <w:basedOn w:val="a0"/>
    <w:rsid w:val="00465F57"/>
    <w:pPr>
      <w:spacing w:before="100" w:beforeAutospacing="1" w:after="100" w:afterAutospacing="1"/>
    </w:pPr>
    <w:rPr>
      <w:noProof w:val="0"/>
      <w:color w:val="000000"/>
      <w:lang w:eastAsia="ro-RO"/>
    </w:rPr>
  </w:style>
  <w:style w:type="paragraph" w:customStyle="1" w:styleId="font6">
    <w:name w:val="font6"/>
    <w:basedOn w:val="a0"/>
    <w:rsid w:val="00465F57"/>
    <w:pPr>
      <w:spacing w:before="100" w:beforeAutospacing="1" w:after="100" w:afterAutospacing="1"/>
    </w:pPr>
    <w:rPr>
      <w:b/>
      <w:bCs/>
      <w:noProof w:val="0"/>
      <w:color w:val="000000"/>
      <w:sz w:val="26"/>
      <w:szCs w:val="26"/>
      <w:lang w:eastAsia="ro-RO"/>
    </w:rPr>
  </w:style>
  <w:style w:type="paragraph" w:customStyle="1" w:styleId="font7">
    <w:name w:val="font7"/>
    <w:basedOn w:val="a0"/>
    <w:rsid w:val="00465F57"/>
    <w:pPr>
      <w:spacing w:before="100" w:beforeAutospacing="1" w:after="100" w:afterAutospacing="1"/>
    </w:pPr>
    <w:rPr>
      <w:b/>
      <w:bCs/>
      <w:noProof w:val="0"/>
      <w:color w:val="FF0000"/>
      <w:sz w:val="22"/>
      <w:szCs w:val="22"/>
      <w:lang w:eastAsia="ro-RO"/>
    </w:rPr>
  </w:style>
  <w:style w:type="paragraph" w:customStyle="1" w:styleId="font8">
    <w:name w:val="font8"/>
    <w:basedOn w:val="a0"/>
    <w:rsid w:val="00465F57"/>
    <w:pPr>
      <w:spacing w:before="100" w:beforeAutospacing="1" w:after="100" w:afterAutospacing="1"/>
    </w:pPr>
    <w:rPr>
      <w:b/>
      <w:bCs/>
      <w:noProof w:val="0"/>
      <w:color w:val="000000"/>
      <w:sz w:val="22"/>
      <w:szCs w:val="22"/>
      <w:lang w:eastAsia="ro-RO"/>
    </w:rPr>
  </w:style>
  <w:style w:type="paragraph" w:customStyle="1" w:styleId="font9">
    <w:name w:val="font9"/>
    <w:basedOn w:val="a0"/>
    <w:rsid w:val="00465F57"/>
    <w:pPr>
      <w:spacing w:before="100" w:beforeAutospacing="1" w:after="100" w:afterAutospacing="1"/>
    </w:pPr>
    <w:rPr>
      <w:b/>
      <w:bCs/>
      <w:noProof w:val="0"/>
      <w:color w:val="000000"/>
      <w:sz w:val="22"/>
      <w:szCs w:val="22"/>
      <w:u w:val="single"/>
      <w:lang w:eastAsia="ro-RO"/>
    </w:rPr>
  </w:style>
  <w:style w:type="paragraph" w:customStyle="1" w:styleId="font10">
    <w:name w:val="font10"/>
    <w:basedOn w:val="a0"/>
    <w:rsid w:val="00465F57"/>
    <w:pPr>
      <w:spacing w:before="100" w:beforeAutospacing="1" w:after="100" w:afterAutospacing="1"/>
    </w:pPr>
    <w:rPr>
      <w:b/>
      <w:bCs/>
      <w:noProof w:val="0"/>
      <w:color w:val="FF0000"/>
      <w:sz w:val="22"/>
      <w:szCs w:val="22"/>
      <w:u w:val="single"/>
      <w:lang w:eastAsia="ro-RO"/>
    </w:rPr>
  </w:style>
  <w:style w:type="paragraph" w:customStyle="1" w:styleId="font11">
    <w:name w:val="font11"/>
    <w:basedOn w:val="a0"/>
    <w:rsid w:val="00465F57"/>
    <w:pPr>
      <w:spacing w:before="100" w:beforeAutospacing="1" w:after="100" w:afterAutospacing="1"/>
    </w:pPr>
    <w:rPr>
      <w:rFonts w:ascii="Calibri" w:hAnsi="Calibri" w:cs="Calibri"/>
      <w:b/>
      <w:bCs/>
      <w:noProof w:val="0"/>
      <w:color w:val="000000"/>
      <w:sz w:val="22"/>
      <w:szCs w:val="22"/>
      <w:lang w:eastAsia="ro-RO"/>
    </w:rPr>
  </w:style>
  <w:style w:type="paragraph" w:customStyle="1" w:styleId="xl63">
    <w:name w:val="xl63"/>
    <w:basedOn w:val="a0"/>
    <w:rsid w:val="00465F57"/>
    <w:pPr>
      <w:spacing w:before="100" w:beforeAutospacing="1" w:after="100" w:afterAutospacing="1"/>
      <w:jc w:val="center"/>
      <w:textAlignment w:val="center"/>
    </w:pPr>
    <w:rPr>
      <w:noProof w:val="0"/>
      <w:lang w:eastAsia="ro-RO"/>
    </w:rPr>
  </w:style>
  <w:style w:type="paragraph" w:customStyle="1" w:styleId="xl64">
    <w:name w:val="xl64"/>
    <w:basedOn w:val="a0"/>
    <w:rsid w:val="00465F57"/>
    <w:pPr>
      <w:spacing w:before="100" w:beforeAutospacing="1" w:after="100" w:afterAutospacing="1"/>
      <w:textAlignment w:val="center"/>
    </w:pPr>
    <w:rPr>
      <w:b/>
      <w:bCs/>
      <w:noProof w:val="0"/>
      <w:sz w:val="32"/>
      <w:szCs w:val="32"/>
      <w:lang w:eastAsia="ro-RO"/>
    </w:rPr>
  </w:style>
  <w:style w:type="paragraph" w:customStyle="1" w:styleId="xl65">
    <w:name w:val="xl65"/>
    <w:basedOn w:val="a0"/>
    <w:rsid w:val="00465F57"/>
    <w:pPr>
      <w:pBdr>
        <w:bottom w:val="single" w:sz="8" w:space="0" w:color="auto"/>
      </w:pBdr>
      <w:spacing w:before="100" w:beforeAutospacing="1" w:after="100" w:afterAutospacing="1"/>
      <w:textAlignment w:val="center"/>
    </w:pPr>
    <w:rPr>
      <w:b/>
      <w:bCs/>
      <w:noProof w:val="0"/>
      <w:lang w:eastAsia="ro-RO"/>
    </w:rPr>
  </w:style>
  <w:style w:type="paragraph" w:customStyle="1" w:styleId="xl66">
    <w:name w:val="xl66"/>
    <w:basedOn w:val="a0"/>
    <w:rsid w:val="00465F57"/>
    <w:pPr>
      <w:spacing w:before="100" w:beforeAutospacing="1" w:after="100" w:afterAutospacing="1"/>
      <w:textAlignment w:val="center"/>
    </w:pPr>
    <w:rPr>
      <w:noProof w:val="0"/>
      <w:lang w:eastAsia="ro-RO"/>
    </w:rPr>
  </w:style>
  <w:style w:type="paragraph" w:customStyle="1" w:styleId="xl67">
    <w:name w:val="xl67"/>
    <w:basedOn w:val="a0"/>
    <w:rsid w:val="00465F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eastAsia="ro-RO"/>
    </w:rPr>
  </w:style>
  <w:style w:type="paragraph" w:customStyle="1" w:styleId="xl68">
    <w:name w:val="xl68"/>
    <w:basedOn w:val="a0"/>
    <w:rsid w:val="00465F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eastAsia="ro-RO"/>
    </w:rPr>
  </w:style>
  <w:style w:type="paragraph" w:customStyle="1" w:styleId="xl69">
    <w:name w:val="xl69"/>
    <w:basedOn w:val="a0"/>
    <w:rsid w:val="00465F57"/>
    <w:pPr>
      <w:spacing w:before="100" w:beforeAutospacing="1" w:after="100" w:afterAutospacing="1"/>
      <w:textAlignment w:val="center"/>
    </w:pPr>
    <w:rPr>
      <w:noProof w:val="0"/>
      <w:lang w:eastAsia="ro-RO"/>
    </w:rPr>
  </w:style>
  <w:style w:type="paragraph" w:customStyle="1" w:styleId="xl70">
    <w:name w:val="xl70"/>
    <w:basedOn w:val="a0"/>
    <w:rsid w:val="00465F57"/>
    <w:pPr>
      <w:spacing w:before="100" w:beforeAutospacing="1" w:after="100" w:afterAutospacing="1"/>
    </w:pPr>
    <w:rPr>
      <w:noProof w:val="0"/>
      <w:lang w:eastAsia="ro-RO"/>
    </w:rPr>
  </w:style>
  <w:style w:type="paragraph" w:customStyle="1" w:styleId="xl71">
    <w:name w:val="xl71"/>
    <w:basedOn w:val="a0"/>
    <w:rsid w:val="00465F57"/>
    <w:pPr>
      <w:pBdr>
        <w:bottom w:val="single" w:sz="8" w:space="0" w:color="auto"/>
      </w:pBdr>
      <w:spacing w:before="100" w:beforeAutospacing="1" w:after="100" w:afterAutospacing="1"/>
      <w:textAlignment w:val="center"/>
    </w:pPr>
    <w:rPr>
      <w:b/>
      <w:bCs/>
      <w:noProof w:val="0"/>
      <w:color w:val="FF0000"/>
      <w:sz w:val="32"/>
      <w:szCs w:val="32"/>
      <w:lang w:eastAsia="ro-RO"/>
    </w:rPr>
  </w:style>
  <w:style w:type="paragraph" w:customStyle="1" w:styleId="xl72">
    <w:name w:val="xl72"/>
    <w:basedOn w:val="a0"/>
    <w:rsid w:val="00465F57"/>
    <w:pPr>
      <w:spacing w:before="100" w:beforeAutospacing="1" w:after="100" w:afterAutospacing="1"/>
      <w:textAlignment w:val="center"/>
    </w:pPr>
    <w:rPr>
      <w:noProof w:val="0"/>
      <w:sz w:val="32"/>
      <w:szCs w:val="32"/>
      <w:lang w:eastAsia="ro-RO"/>
    </w:rPr>
  </w:style>
  <w:style w:type="paragraph" w:customStyle="1" w:styleId="xl73">
    <w:name w:val="xl73"/>
    <w:basedOn w:val="a0"/>
    <w:rsid w:val="00465F57"/>
    <w:pPr>
      <w:spacing w:before="100" w:beforeAutospacing="1" w:after="100" w:afterAutospacing="1"/>
    </w:pPr>
    <w:rPr>
      <w:noProof w:val="0"/>
      <w:sz w:val="32"/>
      <w:szCs w:val="32"/>
      <w:lang w:eastAsia="ro-RO"/>
    </w:rPr>
  </w:style>
  <w:style w:type="paragraph" w:customStyle="1" w:styleId="xl74">
    <w:name w:val="xl74"/>
    <w:basedOn w:val="a0"/>
    <w:rsid w:val="00465F57"/>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noProof w:val="0"/>
      <w:lang w:eastAsia="ro-RO"/>
    </w:rPr>
  </w:style>
  <w:style w:type="paragraph" w:customStyle="1" w:styleId="xl75">
    <w:name w:val="xl75"/>
    <w:basedOn w:val="a0"/>
    <w:rsid w:val="00465F57"/>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noProof w:val="0"/>
      <w:lang w:eastAsia="ro-RO"/>
    </w:rPr>
  </w:style>
  <w:style w:type="paragraph" w:customStyle="1" w:styleId="xl76">
    <w:name w:val="xl76"/>
    <w:basedOn w:val="a0"/>
    <w:rsid w:val="00465F57"/>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center"/>
    </w:pPr>
    <w:rPr>
      <w:noProof w:val="0"/>
      <w:lang w:eastAsia="ro-RO"/>
    </w:rPr>
  </w:style>
  <w:style w:type="paragraph" w:customStyle="1" w:styleId="xl77">
    <w:name w:val="xl77"/>
    <w:basedOn w:val="a0"/>
    <w:rsid w:val="00465F57"/>
    <w:pPr>
      <w:spacing w:before="100" w:beforeAutospacing="1" w:after="100" w:afterAutospacing="1"/>
    </w:pPr>
    <w:rPr>
      <w:b/>
      <w:bCs/>
      <w:noProof w:val="0"/>
      <w:lang w:eastAsia="ro-RO"/>
    </w:rPr>
  </w:style>
  <w:style w:type="paragraph" w:customStyle="1" w:styleId="xl78">
    <w:name w:val="xl78"/>
    <w:basedOn w:val="a0"/>
    <w:rsid w:val="00465F57"/>
    <w:pPr>
      <w:shd w:val="clear" w:color="000000" w:fill="auto"/>
      <w:spacing w:before="100" w:beforeAutospacing="1" w:after="100" w:afterAutospacing="1"/>
      <w:jc w:val="center"/>
      <w:textAlignment w:val="center"/>
    </w:pPr>
    <w:rPr>
      <w:noProof w:val="0"/>
      <w:lang w:eastAsia="ro-RO"/>
    </w:rPr>
  </w:style>
  <w:style w:type="paragraph" w:customStyle="1" w:styleId="xl79">
    <w:name w:val="xl79"/>
    <w:basedOn w:val="a0"/>
    <w:rsid w:val="00465F57"/>
    <w:pPr>
      <w:shd w:val="clear" w:color="000000" w:fill="auto"/>
      <w:spacing w:before="100" w:beforeAutospacing="1" w:after="100" w:afterAutospacing="1"/>
      <w:textAlignment w:val="center"/>
    </w:pPr>
    <w:rPr>
      <w:noProof w:val="0"/>
      <w:lang w:eastAsia="ro-RO"/>
    </w:rPr>
  </w:style>
  <w:style w:type="paragraph" w:customStyle="1" w:styleId="xl80">
    <w:name w:val="xl80"/>
    <w:basedOn w:val="a0"/>
    <w:rsid w:val="00465F57"/>
    <w:pPr>
      <w:shd w:val="clear" w:color="000000" w:fill="auto"/>
      <w:spacing w:before="100" w:beforeAutospacing="1" w:after="100" w:afterAutospacing="1"/>
      <w:textAlignment w:val="center"/>
    </w:pPr>
    <w:rPr>
      <w:noProof w:val="0"/>
      <w:lang w:eastAsia="ro-RO"/>
    </w:rPr>
  </w:style>
  <w:style w:type="paragraph" w:customStyle="1" w:styleId="xl81">
    <w:name w:val="xl81"/>
    <w:basedOn w:val="a0"/>
    <w:rsid w:val="00465F57"/>
    <w:pPr>
      <w:pBdr>
        <w:top w:val="single" w:sz="4" w:space="0" w:color="auto"/>
        <w:left w:val="single" w:sz="4" w:space="0" w:color="auto"/>
        <w:bottom w:val="single" w:sz="4" w:space="0" w:color="auto"/>
        <w:right w:val="single" w:sz="4" w:space="0" w:color="auto"/>
      </w:pBdr>
      <w:shd w:val="clear" w:color="000000" w:fill="auto"/>
      <w:spacing w:before="100" w:beforeAutospacing="1" w:after="100" w:afterAutospacing="1"/>
      <w:jc w:val="center"/>
      <w:textAlignment w:val="center"/>
    </w:pPr>
    <w:rPr>
      <w:noProof w:val="0"/>
      <w:color w:val="000000"/>
      <w:lang w:eastAsia="ro-RO"/>
    </w:rPr>
  </w:style>
  <w:style w:type="paragraph" w:customStyle="1" w:styleId="xl82">
    <w:name w:val="xl82"/>
    <w:basedOn w:val="a0"/>
    <w:rsid w:val="00465F57"/>
    <w:pPr>
      <w:shd w:val="clear" w:color="000000" w:fill="auto"/>
      <w:spacing w:before="100" w:beforeAutospacing="1" w:after="100" w:afterAutospacing="1"/>
      <w:jc w:val="center"/>
      <w:textAlignment w:val="center"/>
    </w:pPr>
    <w:rPr>
      <w:noProof w:val="0"/>
      <w:lang w:eastAsia="ro-RO"/>
    </w:rPr>
  </w:style>
  <w:style w:type="paragraph" w:customStyle="1" w:styleId="xl83">
    <w:name w:val="xl83"/>
    <w:basedOn w:val="a0"/>
    <w:rsid w:val="00465F57"/>
    <w:pPr>
      <w:pBdr>
        <w:top w:val="single" w:sz="4" w:space="0" w:color="auto"/>
        <w:left w:val="single" w:sz="4" w:space="0" w:color="auto"/>
        <w:bottom w:val="single" w:sz="4" w:space="0" w:color="auto"/>
        <w:right w:val="single" w:sz="4" w:space="0" w:color="auto"/>
      </w:pBdr>
      <w:shd w:val="clear" w:color="000000" w:fill="auto"/>
      <w:spacing w:before="100" w:beforeAutospacing="1" w:after="100" w:afterAutospacing="1"/>
      <w:jc w:val="center"/>
      <w:textAlignment w:val="center"/>
    </w:pPr>
    <w:rPr>
      <w:noProof w:val="0"/>
      <w:color w:val="000000"/>
      <w:lang w:eastAsia="ro-RO"/>
    </w:rPr>
  </w:style>
  <w:style w:type="paragraph" w:customStyle="1" w:styleId="xl84">
    <w:name w:val="xl84"/>
    <w:basedOn w:val="a0"/>
    <w:rsid w:val="00465F57"/>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center"/>
    </w:pPr>
    <w:rPr>
      <w:noProof w:val="0"/>
      <w:lang w:eastAsia="ro-RO"/>
    </w:rPr>
  </w:style>
  <w:style w:type="paragraph" w:customStyle="1" w:styleId="xl85">
    <w:name w:val="xl85"/>
    <w:basedOn w:val="a0"/>
    <w:rsid w:val="00465F57"/>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b/>
      <w:bCs/>
      <w:noProof w:val="0"/>
      <w:lang w:eastAsia="ro-RO"/>
    </w:rPr>
  </w:style>
  <w:style w:type="paragraph" w:customStyle="1" w:styleId="xl86">
    <w:name w:val="xl86"/>
    <w:basedOn w:val="a0"/>
    <w:rsid w:val="00465F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eastAsia="ro-RO"/>
    </w:rPr>
  </w:style>
  <w:style w:type="paragraph" w:customStyle="1" w:styleId="xl87">
    <w:name w:val="xl87"/>
    <w:basedOn w:val="a0"/>
    <w:rsid w:val="00465F57"/>
    <w:pPr>
      <w:pBdr>
        <w:top w:val="single" w:sz="4" w:space="0" w:color="auto"/>
        <w:left w:val="single" w:sz="4" w:space="0" w:color="auto"/>
        <w:bottom w:val="single" w:sz="4" w:space="0" w:color="auto"/>
        <w:right w:val="single" w:sz="4" w:space="0" w:color="auto"/>
      </w:pBdr>
      <w:shd w:val="clear" w:color="000000" w:fill="auto"/>
      <w:spacing w:before="100" w:beforeAutospacing="1" w:after="100" w:afterAutospacing="1"/>
      <w:jc w:val="center"/>
      <w:textAlignment w:val="center"/>
    </w:pPr>
    <w:rPr>
      <w:noProof w:val="0"/>
      <w:color w:val="000000"/>
      <w:lang w:eastAsia="ro-RO"/>
    </w:rPr>
  </w:style>
  <w:style w:type="paragraph" w:customStyle="1" w:styleId="xl88">
    <w:name w:val="xl88"/>
    <w:basedOn w:val="a0"/>
    <w:rsid w:val="00465F57"/>
    <w:pPr>
      <w:pBdr>
        <w:top w:val="single" w:sz="4" w:space="0" w:color="auto"/>
        <w:left w:val="single" w:sz="4" w:space="0" w:color="auto"/>
        <w:bottom w:val="single" w:sz="4" w:space="0" w:color="auto"/>
        <w:right w:val="single" w:sz="4" w:space="0" w:color="auto"/>
      </w:pBdr>
      <w:shd w:val="clear" w:color="000000" w:fill="auto"/>
      <w:spacing w:before="100" w:beforeAutospacing="1" w:after="100" w:afterAutospacing="1"/>
      <w:jc w:val="center"/>
      <w:textAlignment w:val="center"/>
    </w:pPr>
    <w:rPr>
      <w:noProof w:val="0"/>
      <w:color w:val="000000"/>
      <w:sz w:val="20"/>
      <w:szCs w:val="20"/>
      <w:lang w:eastAsia="ro-RO"/>
    </w:rPr>
  </w:style>
  <w:style w:type="paragraph" w:customStyle="1" w:styleId="xl89">
    <w:name w:val="xl89"/>
    <w:basedOn w:val="a0"/>
    <w:rsid w:val="00465F57"/>
    <w:pPr>
      <w:pBdr>
        <w:top w:val="single" w:sz="4" w:space="0" w:color="auto"/>
        <w:left w:val="single" w:sz="4" w:space="0" w:color="auto"/>
        <w:bottom w:val="single" w:sz="4" w:space="0" w:color="auto"/>
        <w:right w:val="single" w:sz="4" w:space="0" w:color="auto"/>
      </w:pBdr>
      <w:shd w:val="clear" w:color="000000" w:fill="auto"/>
      <w:spacing w:before="100" w:beforeAutospacing="1" w:after="100" w:afterAutospacing="1"/>
      <w:jc w:val="center"/>
      <w:textAlignment w:val="center"/>
    </w:pPr>
    <w:rPr>
      <w:noProof w:val="0"/>
      <w:color w:val="000000"/>
      <w:sz w:val="20"/>
      <w:szCs w:val="20"/>
      <w:lang w:eastAsia="ro-RO"/>
    </w:rPr>
  </w:style>
  <w:style w:type="paragraph" w:customStyle="1" w:styleId="xl90">
    <w:name w:val="xl90"/>
    <w:basedOn w:val="a0"/>
    <w:rsid w:val="00465F57"/>
    <w:pPr>
      <w:shd w:val="clear" w:color="000000" w:fill="auto"/>
      <w:spacing w:before="100" w:beforeAutospacing="1" w:after="100" w:afterAutospacing="1"/>
      <w:jc w:val="center"/>
      <w:textAlignment w:val="center"/>
    </w:pPr>
    <w:rPr>
      <w:noProof w:val="0"/>
      <w:sz w:val="20"/>
      <w:szCs w:val="20"/>
      <w:lang w:eastAsia="ro-RO"/>
    </w:rPr>
  </w:style>
  <w:style w:type="paragraph" w:customStyle="1" w:styleId="xl91">
    <w:name w:val="xl91"/>
    <w:basedOn w:val="a0"/>
    <w:rsid w:val="00465F57"/>
    <w:pPr>
      <w:spacing w:before="100" w:beforeAutospacing="1" w:after="100" w:afterAutospacing="1"/>
      <w:textAlignment w:val="top"/>
    </w:pPr>
    <w:rPr>
      <w:noProof w:val="0"/>
      <w:lang w:eastAsia="ro-RO"/>
    </w:rPr>
  </w:style>
  <w:style w:type="paragraph" w:customStyle="1" w:styleId="xl92">
    <w:name w:val="xl92"/>
    <w:basedOn w:val="a0"/>
    <w:rsid w:val="00465F57"/>
    <w:pPr>
      <w:spacing w:before="100" w:beforeAutospacing="1" w:after="100" w:afterAutospacing="1"/>
      <w:textAlignment w:val="top"/>
    </w:pPr>
    <w:rPr>
      <w:noProof w:val="0"/>
      <w:lang w:eastAsia="ro-RO"/>
    </w:rPr>
  </w:style>
  <w:style w:type="paragraph" w:customStyle="1" w:styleId="xl93">
    <w:name w:val="xl93"/>
    <w:basedOn w:val="a0"/>
    <w:rsid w:val="00465F57"/>
    <w:pPr>
      <w:shd w:val="clear" w:color="000000" w:fill="auto"/>
      <w:spacing w:before="100" w:beforeAutospacing="1" w:after="100" w:afterAutospacing="1"/>
      <w:textAlignment w:val="top"/>
    </w:pPr>
    <w:rPr>
      <w:noProof w:val="0"/>
      <w:lang w:eastAsia="ro-RO"/>
    </w:rPr>
  </w:style>
  <w:style w:type="paragraph" w:customStyle="1" w:styleId="xl94">
    <w:name w:val="xl94"/>
    <w:basedOn w:val="a0"/>
    <w:rsid w:val="00465F57"/>
    <w:pPr>
      <w:pBdr>
        <w:top w:val="single" w:sz="4" w:space="0" w:color="auto"/>
        <w:left w:val="single" w:sz="4" w:space="0" w:color="auto"/>
        <w:bottom w:val="single" w:sz="4" w:space="0" w:color="auto"/>
        <w:right w:val="single" w:sz="4" w:space="0" w:color="auto"/>
      </w:pBdr>
      <w:shd w:val="clear" w:color="000000" w:fill="auto"/>
      <w:spacing w:before="100" w:beforeAutospacing="1" w:after="100" w:afterAutospacing="1"/>
      <w:jc w:val="center"/>
      <w:textAlignment w:val="top"/>
    </w:pPr>
    <w:rPr>
      <w:noProof w:val="0"/>
      <w:color w:val="000000"/>
      <w:lang w:eastAsia="ro-RO"/>
    </w:rPr>
  </w:style>
  <w:style w:type="paragraph" w:customStyle="1" w:styleId="xl95">
    <w:name w:val="xl95"/>
    <w:basedOn w:val="a0"/>
    <w:rsid w:val="00465F57"/>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top"/>
    </w:pPr>
    <w:rPr>
      <w:b/>
      <w:bCs/>
      <w:noProof w:val="0"/>
      <w:lang w:eastAsia="ro-RO"/>
    </w:rPr>
  </w:style>
  <w:style w:type="paragraph" w:customStyle="1" w:styleId="xl96">
    <w:name w:val="xl96"/>
    <w:basedOn w:val="a0"/>
    <w:rsid w:val="00465F57"/>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top"/>
    </w:pPr>
    <w:rPr>
      <w:b/>
      <w:bCs/>
      <w:noProof w:val="0"/>
      <w:lang w:eastAsia="ro-RO"/>
    </w:rPr>
  </w:style>
  <w:style w:type="paragraph" w:customStyle="1" w:styleId="xl97">
    <w:name w:val="xl97"/>
    <w:basedOn w:val="a0"/>
    <w:rsid w:val="00465F5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eastAsia="ro-RO"/>
    </w:rPr>
  </w:style>
  <w:style w:type="paragraph" w:customStyle="1" w:styleId="xl98">
    <w:name w:val="xl98"/>
    <w:basedOn w:val="a0"/>
    <w:rsid w:val="00465F5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noProof w:val="0"/>
      <w:lang w:eastAsia="ro-RO"/>
    </w:rPr>
  </w:style>
  <w:style w:type="paragraph" w:customStyle="1" w:styleId="xl99">
    <w:name w:val="xl99"/>
    <w:basedOn w:val="a0"/>
    <w:rsid w:val="00465F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9770D3-7BC6-4027-9753-9DBA13BB86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70</Pages>
  <Words>26683</Words>
  <Characters>152097</Characters>
  <Application>Microsoft Office Word</Application>
  <DocSecurity>0</DocSecurity>
  <Lines>1267</Lines>
  <Paragraphs>356</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178424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4</cp:revision>
  <cp:lastPrinted>2021-06-01T11:52:00Z</cp:lastPrinted>
  <dcterms:created xsi:type="dcterms:W3CDTF">2023-04-19T07:14:00Z</dcterms:created>
  <dcterms:modified xsi:type="dcterms:W3CDTF">2023-04-19T07:16:00Z</dcterms:modified>
</cp:coreProperties>
</file>