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C64C42" w14:textId="77777777" w:rsidR="002C07A2" w:rsidRPr="00FF430B" w:rsidRDefault="002C07A2" w:rsidP="00C805CC">
      <w:pPr>
        <w:tabs>
          <w:tab w:val="left" w:pos="5103"/>
          <w:tab w:val="left" w:pos="10348"/>
        </w:tabs>
        <w:jc w:val="right"/>
        <w:rPr>
          <w:noProof w:val="0"/>
          <w:lang w:eastAsia="ru-RU"/>
        </w:rPr>
      </w:pPr>
      <w:r w:rsidRPr="00F721D6">
        <w:rPr>
          <w:b/>
          <w:noProof w:val="0"/>
          <w:lang w:eastAsia="ru-RU"/>
        </w:rPr>
        <w:t>APROBAT</w:t>
      </w:r>
      <w:r w:rsidR="0072565E" w:rsidRPr="00F721D6">
        <w:rPr>
          <w:b/>
          <w:noProof w:val="0"/>
          <w:lang w:eastAsia="ru-RU"/>
        </w:rPr>
        <w:t>Ă</w:t>
      </w:r>
    </w:p>
    <w:p w14:paraId="54686D99"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45415688" w14:textId="77777777"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E32A50">
        <w:rPr>
          <w:noProof w:val="0"/>
          <w:lang w:eastAsia="ru-RU"/>
        </w:rPr>
        <w:t>69</w:t>
      </w:r>
      <w:r w:rsidR="004B131E">
        <w:rPr>
          <w:noProof w:val="0"/>
          <w:lang w:eastAsia="ru-RU"/>
        </w:rPr>
        <w:t xml:space="preserve"> </w:t>
      </w:r>
      <w:r w:rsidRPr="00FF430B">
        <w:rPr>
          <w:noProof w:val="0"/>
          <w:lang w:eastAsia="ru-RU"/>
        </w:rPr>
        <w:t xml:space="preserve">din </w:t>
      </w:r>
      <w:r w:rsidR="00E32A50">
        <w:rPr>
          <w:noProof w:val="0"/>
          <w:lang w:eastAsia="ru-RU"/>
        </w:rPr>
        <w:t xml:space="preserve">07 mai </w:t>
      </w:r>
      <w:r w:rsidRPr="00FF430B">
        <w:rPr>
          <w:noProof w:val="0"/>
          <w:lang w:eastAsia="ru-RU"/>
        </w:rPr>
        <w:t>202</w:t>
      </w:r>
      <w:r w:rsidR="00AD32DD" w:rsidRPr="00FF430B">
        <w:rPr>
          <w:noProof w:val="0"/>
          <w:lang w:eastAsia="ru-RU"/>
        </w:rPr>
        <w:t>1</w:t>
      </w:r>
    </w:p>
    <w:p w14:paraId="76A171F9" w14:textId="77777777" w:rsidR="008F1D40" w:rsidRPr="00FF430B" w:rsidRDefault="008F1D40" w:rsidP="003961E7">
      <w:pPr>
        <w:tabs>
          <w:tab w:val="left" w:pos="5103"/>
          <w:tab w:val="left" w:pos="10348"/>
        </w:tabs>
        <w:jc w:val="right"/>
        <w:rPr>
          <w:noProof w:val="0"/>
          <w:lang w:eastAsia="ru-RU"/>
        </w:rPr>
      </w:pPr>
    </w:p>
    <w:p w14:paraId="2A9E641B" w14:textId="77777777" w:rsidR="00D925B0" w:rsidRPr="00FF430B" w:rsidRDefault="00D925B0" w:rsidP="003961E7">
      <w:pPr>
        <w:tabs>
          <w:tab w:val="left" w:pos="5103"/>
          <w:tab w:val="left" w:pos="10348"/>
        </w:tabs>
        <w:jc w:val="center"/>
        <w:rPr>
          <w:noProof w:val="0"/>
          <w:lang w:eastAsia="ru-RU"/>
        </w:rPr>
      </w:pPr>
    </w:p>
    <w:p w14:paraId="19732306" w14:textId="77777777" w:rsidR="00DA6115" w:rsidRPr="00FF430B" w:rsidRDefault="00DA6115" w:rsidP="003961E7">
      <w:pPr>
        <w:tabs>
          <w:tab w:val="left" w:pos="5103"/>
          <w:tab w:val="left" w:pos="10348"/>
        </w:tabs>
        <w:jc w:val="center"/>
        <w:rPr>
          <w:b/>
          <w:noProof w:val="0"/>
          <w:lang w:eastAsia="ru-RU"/>
        </w:rPr>
      </w:pPr>
    </w:p>
    <w:p w14:paraId="71134E08" w14:textId="77777777" w:rsidR="003961E7" w:rsidRPr="00F721D6" w:rsidRDefault="003961E7" w:rsidP="003961E7">
      <w:pPr>
        <w:tabs>
          <w:tab w:val="left" w:pos="5103"/>
          <w:tab w:val="left" w:pos="10348"/>
        </w:tabs>
        <w:jc w:val="center"/>
        <w:rPr>
          <w:b/>
          <w:noProof w:val="0"/>
          <w:sz w:val="56"/>
          <w:lang w:eastAsia="ru-RU"/>
        </w:rPr>
      </w:pPr>
      <w:r w:rsidRPr="00F721D6">
        <w:rPr>
          <w:b/>
          <w:noProof w:val="0"/>
          <w:sz w:val="56"/>
          <w:lang w:eastAsia="ru-RU"/>
        </w:rPr>
        <w:t>DOCUMENTAŢIA STANDARD</w:t>
      </w:r>
    </w:p>
    <w:p w14:paraId="0CA5733C" w14:textId="77777777" w:rsidR="003961E7" w:rsidRPr="00F721D6" w:rsidRDefault="003961E7" w:rsidP="003961E7">
      <w:pPr>
        <w:tabs>
          <w:tab w:val="left" w:pos="5103"/>
          <w:tab w:val="left" w:pos="10348"/>
        </w:tabs>
        <w:jc w:val="center"/>
        <w:rPr>
          <w:b/>
          <w:noProof w:val="0"/>
          <w:sz w:val="40"/>
          <w:lang w:eastAsia="ru-RU"/>
        </w:rPr>
      </w:pPr>
      <w:r w:rsidRPr="00F721D6">
        <w:rPr>
          <w:b/>
          <w:noProof w:val="0"/>
          <w:sz w:val="40"/>
          <w:lang w:eastAsia="ru-RU"/>
        </w:rPr>
        <w:t>pentru realizarea achizițiilor publice de lucrări</w:t>
      </w:r>
    </w:p>
    <w:p w14:paraId="42426EAF" w14:textId="77777777" w:rsidR="00F721D6" w:rsidRDefault="00F721D6" w:rsidP="003961E7">
      <w:pPr>
        <w:tabs>
          <w:tab w:val="left" w:pos="5103"/>
          <w:tab w:val="left" w:pos="10348"/>
        </w:tabs>
        <w:jc w:val="center"/>
        <w:rPr>
          <w:b/>
          <w:noProof w:val="0"/>
          <w:lang w:eastAsia="ru-RU"/>
        </w:rPr>
      </w:pPr>
    </w:p>
    <w:p w14:paraId="099CF7A9" w14:textId="77777777" w:rsidR="00F721D6" w:rsidRDefault="00F721D6" w:rsidP="00F721D6">
      <w:pPr>
        <w:contextualSpacing/>
        <w:jc w:val="both"/>
        <w:rPr>
          <w:sz w:val="32"/>
          <w:szCs w:val="32"/>
        </w:rPr>
      </w:pPr>
    </w:p>
    <w:p w14:paraId="65D5B7D4" w14:textId="77777777" w:rsidR="00F721D6" w:rsidRDefault="00F721D6" w:rsidP="00F721D6">
      <w:pPr>
        <w:contextualSpacing/>
        <w:jc w:val="both"/>
        <w:rPr>
          <w:sz w:val="32"/>
          <w:szCs w:val="32"/>
        </w:rPr>
      </w:pPr>
    </w:p>
    <w:p w14:paraId="52FA2B03" w14:textId="77777777" w:rsidR="00F721D6" w:rsidRDefault="00F721D6" w:rsidP="00F721D6">
      <w:pPr>
        <w:contextualSpacing/>
        <w:jc w:val="both"/>
        <w:rPr>
          <w:sz w:val="32"/>
          <w:szCs w:val="32"/>
        </w:rPr>
      </w:pPr>
    </w:p>
    <w:p w14:paraId="6250FA9D" w14:textId="77777777" w:rsidR="00F721D6" w:rsidRDefault="00F721D6" w:rsidP="00F721D6">
      <w:pPr>
        <w:contextualSpacing/>
        <w:jc w:val="both"/>
        <w:rPr>
          <w:sz w:val="32"/>
          <w:szCs w:val="32"/>
        </w:rPr>
      </w:pPr>
    </w:p>
    <w:p w14:paraId="0DC40BAB" w14:textId="458D7EA3" w:rsidR="00D73946" w:rsidRPr="00A72553" w:rsidRDefault="00F721D6" w:rsidP="00A72553">
      <w:pPr>
        <w:contextualSpacing/>
        <w:jc w:val="both"/>
        <w:rPr>
          <w:b/>
          <w:sz w:val="32"/>
          <w:szCs w:val="32"/>
        </w:rPr>
      </w:pPr>
      <w:r w:rsidRPr="00793478">
        <w:rPr>
          <w:sz w:val="32"/>
          <w:szCs w:val="32"/>
        </w:rPr>
        <w:t>Obiectul achiziţiei:</w:t>
      </w:r>
      <w:r w:rsidR="00170171" w:rsidRPr="00793478">
        <w:rPr>
          <w:b/>
          <w:sz w:val="32"/>
          <w:szCs w:val="32"/>
        </w:rPr>
        <w:t xml:space="preserve"> </w:t>
      </w:r>
      <w:r w:rsidR="00A72553" w:rsidRPr="00A72553">
        <w:rPr>
          <w:b/>
          <w:sz w:val="32"/>
          <w:szCs w:val="32"/>
        </w:rPr>
        <w:t>Reparații interioare a 3 cabinete în cadrul IP LT „Miron Costin” din or. Florești în cadrul proi</w:t>
      </w:r>
      <w:r w:rsidR="00A72553">
        <w:rPr>
          <w:b/>
          <w:sz w:val="32"/>
          <w:szCs w:val="32"/>
        </w:rPr>
        <w:t xml:space="preserve">ectului ,,Renovarea a trei săli </w:t>
      </w:r>
      <w:r w:rsidR="00A72553" w:rsidRPr="00A72553">
        <w:rPr>
          <w:b/>
          <w:sz w:val="32"/>
          <w:szCs w:val="32"/>
        </w:rPr>
        <w:t>prietenoase elevilor în cadrul Liceului Teoretic „Miron Costin”</w:t>
      </w:r>
    </w:p>
    <w:p w14:paraId="4B369253" w14:textId="52AA8FF2" w:rsidR="00F721D6" w:rsidRPr="00892B75" w:rsidRDefault="00F721D6" w:rsidP="00892B75">
      <w:pPr>
        <w:spacing w:line="360" w:lineRule="auto"/>
        <w:jc w:val="both"/>
        <w:rPr>
          <w:b/>
          <w:sz w:val="28"/>
          <w:u w:val="single"/>
        </w:rPr>
      </w:pPr>
      <w:r w:rsidRPr="009414B3">
        <w:rPr>
          <w:sz w:val="32"/>
          <w:szCs w:val="32"/>
        </w:rPr>
        <w:t>Cod CPV:</w:t>
      </w:r>
      <w:r w:rsidRPr="009414B3">
        <w:rPr>
          <w:b/>
          <w:sz w:val="32"/>
          <w:szCs w:val="32"/>
        </w:rPr>
        <w:tab/>
      </w:r>
      <w:r w:rsidRPr="009414B3">
        <w:rPr>
          <w:b/>
          <w:sz w:val="32"/>
          <w:szCs w:val="32"/>
        </w:rPr>
        <w:tab/>
      </w:r>
      <w:r w:rsidRPr="009414B3">
        <w:rPr>
          <w:b/>
          <w:sz w:val="32"/>
          <w:szCs w:val="32"/>
        </w:rPr>
        <w:tab/>
      </w:r>
      <w:r w:rsidRPr="009414B3">
        <w:rPr>
          <w:b/>
          <w:sz w:val="32"/>
          <w:szCs w:val="32"/>
        </w:rPr>
        <w:tab/>
      </w:r>
      <w:r w:rsidR="0037631E" w:rsidRPr="0037631E">
        <w:rPr>
          <w:b/>
          <w:sz w:val="28"/>
          <w:u w:val="single"/>
        </w:rPr>
        <w:t>45200000-9</w:t>
      </w:r>
    </w:p>
    <w:p w14:paraId="07986202" w14:textId="77777777" w:rsidR="00F721D6" w:rsidRPr="009A7F42" w:rsidRDefault="00F721D6" w:rsidP="00F721D6">
      <w:pPr>
        <w:spacing w:line="360" w:lineRule="auto"/>
        <w:jc w:val="both"/>
        <w:rPr>
          <w:sz w:val="32"/>
          <w:szCs w:val="32"/>
        </w:rPr>
      </w:pPr>
    </w:p>
    <w:p w14:paraId="7BF490C2" w14:textId="1FF26764" w:rsidR="00F721D6" w:rsidRPr="00DD2C9D" w:rsidRDefault="00F721D6" w:rsidP="00F721D6">
      <w:pPr>
        <w:spacing w:line="360" w:lineRule="auto"/>
        <w:jc w:val="both"/>
        <w:rPr>
          <w:sz w:val="32"/>
          <w:szCs w:val="32"/>
        </w:rPr>
      </w:pPr>
      <w:r w:rsidRPr="009A7F42">
        <w:rPr>
          <w:sz w:val="32"/>
          <w:szCs w:val="32"/>
        </w:rPr>
        <w:t>Autoritatea Contractantă:</w:t>
      </w:r>
      <w:r w:rsidRPr="009A7F42">
        <w:rPr>
          <w:sz w:val="32"/>
          <w:szCs w:val="32"/>
        </w:rPr>
        <w:tab/>
      </w:r>
      <w:r w:rsidR="00170171" w:rsidRPr="00240265">
        <w:rPr>
          <w:b/>
          <w:sz w:val="28"/>
          <w:u w:val="single"/>
        </w:rPr>
        <w:t>Primăria orașului Florești</w:t>
      </w:r>
    </w:p>
    <w:p w14:paraId="70625EDB" w14:textId="77777777" w:rsidR="00F721D6" w:rsidRPr="009A7F42" w:rsidRDefault="00F721D6" w:rsidP="00F721D6">
      <w:pPr>
        <w:spacing w:line="360" w:lineRule="auto"/>
        <w:jc w:val="both"/>
        <w:rPr>
          <w:sz w:val="32"/>
          <w:szCs w:val="32"/>
        </w:rPr>
      </w:pPr>
    </w:p>
    <w:p w14:paraId="08DDE57B" w14:textId="77777777" w:rsidR="00F721D6" w:rsidRPr="009A7F42" w:rsidRDefault="00F721D6" w:rsidP="00F721D6">
      <w:pPr>
        <w:spacing w:line="360" w:lineRule="auto"/>
        <w:jc w:val="both"/>
        <w:rPr>
          <w:sz w:val="32"/>
          <w:szCs w:val="32"/>
        </w:rPr>
      </w:pPr>
    </w:p>
    <w:p w14:paraId="43B96524" w14:textId="2F4F1CF4" w:rsidR="00F721D6" w:rsidRPr="009A7F42" w:rsidRDefault="00F721D6" w:rsidP="00F721D6">
      <w:pPr>
        <w:spacing w:line="360" w:lineRule="auto"/>
        <w:jc w:val="both"/>
        <w:rPr>
          <w:sz w:val="28"/>
          <w:szCs w:val="28"/>
        </w:rPr>
      </w:pPr>
      <w:r w:rsidRPr="009A7F42">
        <w:rPr>
          <w:sz w:val="32"/>
          <w:szCs w:val="32"/>
        </w:rPr>
        <w:t>Procedura achiziţiei:</w:t>
      </w:r>
      <w:r w:rsidRPr="009A7F42">
        <w:rPr>
          <w:sz w:val="32"/>
          <w:szCs w:val="32"/>
        </w:rPr>
        <w:tab/>
      </w:r>
      <w:r w:rsidRPr="009A7F42">
        <w:rPr>
          <w:sz w:val="28"/>
          <w:szCs w:val="28"/>
        </w:rPr>
        <w:tab/>
      </w:r>
      <w:r w:rsidR="008C5498">
        <w:rPr>
          <w:b/>
          <w:sz w:val="32"/>
        </w:rPr>
        <w:t>Cererea ofertelor de prețuri</w:t>
      </w:r>
    </w:p>
    <w:p w14:paraId="3A69FE87" w14:textId="77777777" w:rsidR="00F721D6" w:rsidRPr="00FF430B" w:rsidRDefault="00F721D6" w:rsidP="003961E7">
      <w:pPr>
        <w:tabs>
          <w:tab w:val="left" w:pos="5103"/>
          <w:tab w:val="left" w:pos="10348"/>
        </w:tabs>
        <w:jc w:val="center"/>
        <w:rPr>
          <w:b/>
          <w:noProof w:val="0"/>
          <w:lang w:eastAsia="ru-RU"/>
        </w:rPr>
      </w:pPr>
    </w:p>
    <w:p w14:paraId="0F5662D4" w14:textId="77777777" w:rsidR="003961E7" w:rsidRPr="00FF430B" w:rsidRDefault="003961E7" w:rsidP="003961E7">
      <w:pPr>
        <w:tabs>
          <w:tab w:val="left" w:pos="5103"/>
          <w:tab w:val="left" w:pos="10348"/>
        </w:tabs>
        <w:jc w:val="center"/>
        <w:rPr>
          <w:noProof w:val="0"/>
          <w:lang w:eastAsia="ru-RU"/>
        </w:rPr>
      </w:pPr>
    </w:p>
    <w:p w14:paraId="001A1412" w14:textId="77777777" w:rsidR="00A20ACF" w:rsidRPr="009414B3" w:rsidRDefault="00F721D6" w:rsidP="00261959">
      <w:pPr>
        <w:jc w:val="both"/>
        <w:rPr>
          <w:b/>
          <w:bCs/>
          <w:sz w:val="44"/>
          <w:szCs w:val="44"/>
        </w:rPr>
      </w:pPr>
      <w:r>
        <w:br w:type="page"/>
      </w:r>
      <w:r w:rsidR="00261959" w:rsidRPr="009414B3">
        <w:rPr>
          <w:b/>
          <w:bCs/>
          <w:sz w:val="44"/>
          <w:szCs w:val="44"/>
        </w:rPr>
        <w:lastRenderedPageBreak/>
        <w:t>Denumirile de firme și modele din caietul de sarcini trebuie tratate că pot fi înlocuite prin echivalentul lor.</w:t>
      </w:r>
    </w:p>
    <w:p w14:paraId="03809ABC" w14:textId="77777777" w:rsidR="00261959" w:rsidRPr="009414B3" w:rsidRDefault="00261959" w:rsidP="00261959">
      <w:pPr>
        <w:jc w:val="both"/>
        <w:rPr>
          <w:b/>
          <w:bCs/>
          <w:sz w:val="44"/>
          <w:szCs w:val="44"/>
        </w:rPr>
      </w:pPr>
    </w:p>
    <w:p w14:paraId="77BCC781" w14:textId="77777777" w:rsidR="00261959" w:rsidRDefault="00261959" w:rsidP="00261959">
      <w:pPr>
        <w:jc w:val="both"/>
        <w:rPr>
          <w:b/>
          <w:bCs/>
          <w:sz w:val="44"/>
          <w:szCs w:val="44"/>
        </w:rPr>
      </w:pPr>
      <w:r w:rsidRPr="009414B3">
        <w:rPr>
          <w:b/>
          <w:bCs/>
          <w:sz w:val="44"/>
          <w:szCs w:val="44"/>
        </w:rPr>
        <w:t xml:space="preserve">În viitorul contract care va fi încheiat în urma licitației în cauză </w:t>
      </w:r>
      <w:r w:rsidR="00996CE4" w:rsidRPr="009414B3">
        <w:rPr>
          <w:b/>
          <w:bCs/>
          <w:sz w:val="44"/>
          <w:szCs w:val="44"/>
        </w:rPr>
        <w:t>este interzisă</w:t>
      </w:r>
      <w:r w:rsidRPr="009414B3">
        <w:rPr>
          <w:b/>
          <w:bCs/>
          <w:sz w:val="44"/>
          <w:szCs w:val="44"/>
        </w:rPr>
        <w:t xml:space="preserve"> efectuarea</w:t>
      </w:r>
      <w:r w:rsidR="00F46322" w:rsidRPr="009414B3">
        <w:rPr>
          <w:b/>
          <w:bCs/>
          <w:sz w:val="44"/>
          <w:szCs w:val="44"/>
        </w:rPr>
        <w:t xml:space="preserve"> de către autoritatea contractantă a</w:t>
      </w:r>
      <w:r w:rsidRPr="009414B3">
        <w:rPr>
          <w:b/>
          <w:bCs/>
          <w:sz w:val="44"/>
          <w:szCs w:val="44"/>
        </w:rPr>
        <w:t xml:space="preserve"> plăților anticipate (avans).</w:t>
      </w:r>
    </w:p>
    <w:p w14:paraId="71311AC2" w14:textId="77777777" w:rsidR="007A25FD" w:rsidRDefault="007A25FD" w:rsidP="00261959">
      <w:pPr>
        <w:jc w:val="both"/>
        <w:rPr>
          <w:b/>
          <w:bCs/>
          <w:sz w:val="44"/>
          <w:szCs w:val="44"/>
        </w:rPr>
      </w:pPr>
    </w:p>
    <w:p w14:paraId="03DC7BD7" w14:textId="2E68C6A2" w:rsidR="007A25FD" w:rsidRDefault="007A25FD" w:rsidP="00261959">
      <w:pPr>
        <w:jc w:val="both"/>
        <w:rPr>
          <w:b/>
          <w:bCs/>
          <w:sz w:val="44"/>
          <w:szCs w:val="44"/>
        </w:rPr>
      </w:pPr>
      <w:r w:rsidRPr="007A25FD">
        <w:rPr>
          <w:b/>
          <w:bCs/>
          <w:sz w:val="44"/>
          <w:szCs w:val="44"/>
        </w:rPr>
        <w:t>Lucrările vor fi executate numai în limita alocațiilor pentru anul de gestiune.</w:t>
      </w:r>
    </w:p>
    <w:p w14:paraId="203EAAB2" w14:textId="77777777" w:rsidR="001E233C" w:rsidRDefault="001E233C" w:rsidP="00261959">
      <w:pPr>
        <w:jc w:val="both"/>
        <w:rPr>
          <w:b/>
          <w:bCs/>
          <w:sz w:val="44"/>
          <w:szCs w:val="44"/>
        </w:rPr>
      </w:pPr>
    </w:p>
    <w:p w14:paraId="06EEE916"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67C61374" w14:textId="77777777" w:rsidR="00170171" w:rsidRDefault="00170171" w:rsidP="00170171"/>
    <w:p w14:paraId="56677E40" w14:textId="77777777" w:rsidR="00170171" w:rsidRDefault="00170171" w:rsidP="00170171"/>
    <w:p w14:paraId="094DB322" w14:textId="77777777" w:rsidR="00170171" w:rsidRDefault="00170171" w:rsidP="00170171"/>
    <w:p w14:paraId="4D8919B4" w14:textId="77777777" w:rsidR="00170171" w:rsidRDefault="00170171" w:rsidP="00170171"/>
    <w:p w14:paraId="220CE4B1" w14:textId="77777777" w:rsidR="00170171" w:rsidRDefault="00170171" w:rsidP="00170171"/>
    <w:p w14:paraId="2B35F038" w14:textId="77777777" w:rsidR="00170171" w:rsidRDefault="00170171" w:rsidP="00170171"/>
    <w:p w14:paraId="67805EA4" w14:textId="77777777" w:rsidR="00170171" w:rsidRDefault="00170171" w:rsidP="00170171"/>
    <w:p w14:paraId="361547DD" w14:textId="77777777" w:rsidR="00170171" w:rsidRDefault="00170171" w:rsidP="00170171"/>
    <w:p w14:paraId="73276F1F" w14:textId="77777777" w:rsidR="00170171" w:rsidRDefault="00170171" w:rsidP="00170171"/>
    <w:p w14:paraId="65289369" w14:textId="77777777" w:rsidR="00170171" w:rsidRDefault="00170171" w:rsidP="00170171"/>
    <w:p w14:paraId="41E6F7C7" w14:textId="77777777" w:rsidR="00170171" w:rsidRPr="00170171" w:rsidRDefault="00170171" w:rsidP="00170171"/>
    <w:p w14:paraId="16709C87"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7931AEF9"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02126EB0"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182CFC87"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10E08F6E"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11EB24EA"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04F3D018"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1882ED35"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71D2BE7A"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3CE23F50"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4EA3B69B"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79A12A47"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36DFDB0E"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44E38C44"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6888E0EC"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373852BA" w14:textId="77777777" w:rsidR="00915336" w:rsidRDefault="00915336" w:rsidP="00915336">
      <w:pPr>
        <w:rPr>
          <w:b/>
          <w:sz w:val="26"/>
          <w:szCs w:val="26"/>
        </w:rPr>
      </w:pPr>
    </w:p>
    <w:p w14:paraId="7F52C0FB" w14:textId="77777777" w:rsidR="006F69C1" w:rsidRDefault="006F69C1" w:rsidP="00915336"/>
    <w:p w14:paraId="06CA76C0" w14:textId="77777777" w:rsidR="001E233C" w:rsidRPr="00915336" w:rsidRDefault="001E233C" w:rsidP="00915336"/>
    <w:p w14:paraId="203A5AAD"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FF430B">
        <w:rPr>
          <w:rFonts w:ascii="Times New Roman" w:hAnsi="Times New Roman"/>
          <w:bCs w:val="0"/>
          <w:color w:val="auto"/>
        </w:rPr>
        <w:lastRenderedPageBreak/>
        <w:t>Secţiunea 1</w:t>
      </w:r>
    </w:p>
    <w:p w14:paraId="79B557CA" w14:textId="77777777" w:rsidR="007D2250" w:rsidRPr="007D2250" w:rsidRDefault="007D2250" w:rsidP="007D2250"/>
    <w:p w14:paraId="3CF5E262" w14:textId="77777777" w:rsidR="001034CC" w:rsidRPr="00A14C96" w:rsidRDefault="007D2250" w:rsidP="009F1E2C">
      <w:pPr>
        <w:pStyle w:val="Titlu2"/>
        <w:keepNext w:val="0"/>
        <w:keepLines w:val="0"/>
        <w:tabs>
          <w:tab w:val="left" w:pos="-284"/>
        </w:tabs>
        <w:spacing w:before="0"/>
        <w:ind w:left="-284" w:firstLine="284"/>
        <w:jc w:val="center"/>
        <w:rPr>
          <w:rFonts w:ascii="Times New Roman" w:hAnsi="Times New Roman"/>
          <w:bCs w:val="0"/>
          <w:color w:val="auto"/>
        </w:rPr>
      </w:pPr>
      <w:r w:rsidRPr="00A14C96">
        <w:rPr>
          <w:rFonts w:ascii="Times New Roman" w:hAnsi="Times New Roman"/>
          <w:bCs w:val="0"/>
          <w:color w:val="auto"/>
        </w:rPr>
        <w:t>Dispoziții generale</w:t>
      </w:r>
    </w:p>
    <w:p w14:paraId="3FFAA923" w14:textId="77777777" w:rsidR="007D2250" w:rsidRPr="00A14C96" w:rsidRDefault="007D2250" w:rsidP="007D2250"/>
    <w:p w14:paraId="0E376DE6" w14:textId="77777777" w:rsidR="00922F8A" w:rsidRPr="0040714D" w:rsidRDefault="00033577" w:rsidP="00DF3127">
      <w:pPr>
        <w:pStyle w:val="Listparagraf"/>
        <w:numPr>
          <w:ilvl w:val="0"/>
          <w:numId w:val="15"/>
        </w:numPr>
        <w:tabs>
          <w:tab w:val="clear" w:pos="1134"/>
          <w:tab w:val="left" w:pos="-284"/>
          <w:tab w:val="left" w:pos="196"/>
          <w:tab w:val="left" w:pos="567"/>
        </w:tabs>
        <w:spacing w:after="120"/>
        <w:ind w:left="-284" w:firstLine="284"/>
        <w:rPr>
          <w:color w:val="000000"/>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7F7FBD49" w14:textId="77777777" w:rsidR="00922F8A" w:rsidRPr="0040714D" w:rsidRDefault="00922F8A" w:rsidP="00DF3127">
      <w:pPr>
        <w:pStyle w:val="Listparagraf"/>
        <w:numPr>
          <w:ilvl w:val="0"/>
          <w:numId w:val="15"/>
        </w:numPr>
        <w:tabs>
          <w:tab w:val="clear" w:pos="1134"/>
          <w:tab w:val="left" w:pos="-284"/>
          <w:tab w:val="left" w:pos="196"/>
          <w:tab w:val="left" w:pos="567"/>
        </w:tabs>
        <w:spacing w:after="120"/>
        <w:ind w:left="-284" w:firstLine="284"/>
        <w:rPr>
          <w:color w:val="000000"/>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40714D">
        <w:rPr>
          <w:color w:val="000000"/>
        </w:rPr>
        <w:t xml:space="preserve">după cum urmează:     </w:t>
      </w:r>
    </w:p>
    <w:p w14:paraId="628D8437" w14:textId="77777777" w:rsidR="00922F8A" w:rsidRPr="0040714D" w:rsidRDefault="00922F8A" w:rsidP="00DF3127">
      <w:pPr>
        <w:pStyle w:val="Listparagraf"/>
        <w:numPr>
          <w:ilvl w:val="0"/>
          <w:numId w:val="20"/>
        </w:numPr>
        <w:tabs>
          <w:tab w:val="clear" w:pos="1134"/>
          <w:tab w:val="left" w:pos="-284"/>
          <w:tab w:val="left" w:pos="196"/>
          <w:tab w:val="left" w:pos="426"/>
          <w:tab w:val="left" w:pos="567"/>
        </w:tabs>
        <w:spacing w:after="120"/>
        <w:ind w:left="-284" w:firstLine="284"/>
        <w:rPr>
          <w:color w:val="000000"/>
        </w:rPr>
      </w:pPr>
      <w:r w:rsidRPr="00FF430B">
        <w:t>Anunț de intenție</w:t>
      </w:r>
      <w:r w:rsidR="0072565E" w:rsidRPr="00FF430B">
        <w:t xml:space="preserve"> (anexa nr.1)</w:t>
      </w:r>
      <w:r w:rsidRPr="00FF430B">
        <w:t>;</w:t>
      </w:r>
    </w:p>
    <w:p w14:paraId="6A1624FE" w14:textId="77777777" w:rsidR="00922F8A" w:rsidRPr="00FF430B" w:rsidRDefault="00D8130E" w:rsidP="00DF3127">
      <w:pPr>
        <w:pStyle w:val="Listparagraf"/>
        <w:numPr>
          <w:ilvl w:val="0"/>
          <w:numId w:val="20"/>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6E961D81" w14:textId="77777777" w:rsidR="00922F8A" w:rsidRPr="00FF430B" w:rsidRDefault="00922F8A" w:rsidP="00DF3127">
      <w:pPr>
        <w:pStyle w:val="Listparagraf"/>
        <w:numPr>
          <w:ilvl w:val="0"/>
          <w:numId w:val="20"/>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F6DA06" w14:textId="77777777" w:rsidR="00922F8A" w:rsidRPr="00FF430B" w:rsidRDefault="00922F8A" w:rsidP="00DF3127">
      <w:pPr>
        <w:pStyle w:val="Listparagraf"/>
        <w:numPr>
          <w:ilvl w:val="0"/>
          <w:numId w:val="20"/>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0C16CAE9" w14:textId="77777777" w:rsidR="00922F8A" w:rsidRPr="00FF430B" w:rsidRDefault="00922F8A" w:rsidP="00DF3127">
      <w:pPr>
        <w:pStyle w:val="Listparagraf"/>
        <w:numPr>
          <w:ilvl w:val="0"/>
          <w:numId w:val="20"/>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6172FEFF" w14:textId="77777777" w:rsidR="00922F8A" w:rsidRPr="00FF430B" w:rsidRDefault="00922F8A" w:rsidP="00DF3127">
      <w:pPr>
        <w:pStyle w:val="Listparagraf"/>
        <w:numPr>
          <w:ilvl w:val="0"/>
          <w:numId w:val="20"/>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13AD58E0" w14:textId="77777777" w:rsidR="00922F8A" w:rsidRPr="00FF430B" w:rsidRDefault="0072565E" w:rsidP="00DF3127">
      <w:pPr>
        <w:pStyle w:val="Listparagraf"/>
        <w:numPr>
          <w:ilvl w:val="0"/>
          <w:numId w:val="20"/>
        </w:numPr>
        <w:tabs>
          <w:tab w:val="left" w:pos="-284"/>
          <w:tab w:val="left" w:pos="426"/>
        </w:tabs>
        <w:ind w:left="-284" w:firstLine="284"/>
      </w:pPr>
      <w:r w:rsidRPr="00FF430B">
        <w:t>Cerere de participare (anexa nr.</w:t>
      </w:r>
      <w:r w:rsidR="00E322C9" w:rsidRPr="00FF430B">
        <w:t xml:space="preserve"> </w:t>
      </w:r>
      <w:r w:rsidRPr="00FF430B">
        <w:t>7);</w:t>
      </w:r>
    </w:p>
    <w:p w14:paraId="7C3753DA" w14:textId="77777777" w:rsidR="00922F8A" w:rsidRPr="00FF430B" w:rsidRDefault="00922F8A" w:rsidP="00DF3127">
      <w:pPr>
        <w:pStyle w:val="Listparagraf"/>
        <w:numPr>
          <w:ilvl w:val="0"/>
          <w:numId w:val="20"/>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7198C129" w14:textId="77777777" w:rsidR="00922F8A" w:rsidRPr="00FF430B" w:rsidRDefault="00922F8A" w:rsidP="00DF3127">
      <w:pPr>
        <w:pStyle w:val="Listparagraf"/>
        <w:numPr>
          <w:ilvl w:val="0"/>
          <w:numId w:val="20"/>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0C37428D" w14:textId="77777777" w:rsidR="00922F8A" w:rsidRPr="00FF430B" w:rsidRDefault="00922F8A" w:rsidP="00DF3127">
      <w:pPr>
        <w:pStyle w:val="Listparagraf"/>
        <w:numPr>
          <w:ilvl w:val="0"/>
          <w:numId w:val="20"/>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3F00CA0E" w14:textId="77777777" w:rsidR="00922F8A" w:rsidRPr="00FF430B" w:rsidRDefault="00922F8A" w:rsidP="00DF3127">
      <w:pPr>
        <w:pStyle w:val="Listparagraf"/>
        <w:numPr>
          <w:ilvl w:val="0"/>
          <w:numId w:val="20"/>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1C5442B8" w14:textId="77777777" w:rsidR="00922F8A" w:rsidRPr="00FF430B" w:rsidRDefault="00922F8A" w:rsidP="00DF3127">
      <w:pPr>
        <w:pStyle w:val="Listparagraf"/>
        <w:numPr>
          <w:ilvl w:val="0"/>
          <w:numId w:val="20"/>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7905932" w14:textId="77777777" w:rsidR="00922F8A" w:rsidRPr="00FF430B" w:rsidRDefault="00922F8A" w:rsidP="00DF3127">
      <w:pPr>
        <w:pStyle w:val="Listparagraf"/>
        <w:numPr>
          <w:ilvl w:val="0"/>
          <w:numId w:val="20"/>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27BAB087" w14:textId="77777777" w:rsidR="00922F8A" w:rsidRPr="00FF430B" w:rsidRDefault="00922F8A" w:rsidP="00DF3127">
      <w:pPr>
        <w:pStyle w:val="Listparagraf"/>
        <w:numPr>
          <w:ilvl w:val="0"/>
          <w:numId w:val="20"/>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4012EAF5" w14:textId="77777777" w:rsidR="00922F8A" w:rsidRPr="00FF430B" w:rsidRDefault="00922F8A" w:rsidP="00DF3127">
      <w:pPr>
        <w:pStyle w:val="Listparagraf"/>
        <w:numPr>
          <w:ilvl w:val="0"/>
          <w:numId w:val="20"/>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30CC9085" w14:textId="77777777" w:rsidR="00922F8A" w:rsidRPr="00FF430B" w:rsidRDefault="00922F8A" w:rsidP="00DF3127">
      <w:pPr>
        <w:pStyle w:val="Listparagraf"/>
        <w:numPr>
          <w:ilvl w:val="0"/>
          <w:numId w:val="20"/>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32D11E27" w14:textId="77777777" w:rsidR="00922F8A" w:rsidRPr="00FF430B" w:rsidRDefault="0072565E" w:rsidP="00DF3127">
      <w:pPr>
        <w:pStyle w:val="Listparagraf"/>
        <w:numPr>
          <w:ilvl w:val="0"/>
          <w:numId w:val="20"/>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1B7E7DDC" w14:textId="77777777" w:rsidR="00922F8A" w:rsidRPr="00FF430B" w:rsidRDefault="00922F8A" w:rsidP="00DF3127">
      <w:pPr>
        <w:pStyle w:val="Listparagraf"/>
        <w:numPr>
          <w:ilvl w:val="0"/>
          <w:numId w:val="20"/>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5EAF2388" w14:textId="77777777" w:rsidR="00922F8A" w:rsidRPr="00FF430B" w:rsidRDefault="00922F8A" w:rsidP="00DF3127">
      <w:pPr>
        <w:pStyle w:val="Listparagraf"/>
        <w:numPr>
          <w:ilvl w:val="0"/>
          <w:numId w:val="20"/>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7FF30499" w14:textId="77777777" w:rsidR="00922F8A" w:rsidRPr="00FF430B" w:rsidRDefault="00922F8A" w:rsidP="00DF3127">
      <w:pPr>
        <w:pStyle w:val="Listparagraf"/>
        <w:numPr>
          <w:ilvl w:val="0"/>
          <w:numId w:val="20"/>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29046CE0" w14:textId="77777777" w:rsidR="00922F8A" w:rsidRPr="00FF430B" w:rsidRDefault="00922F8A" w:rsidP="00DF3127">
      <w:pPr>
        <w:pStyle w:val="Listparagraf"/>
        <w:numPr>
          <w:ilvl w:val="0"/>
          <w:numId w:val="20"/>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29D19AA1" w14:textId="77777777" w:rsidR="00922F8A" w:rsidRPr="00FF430B" w:rsidRDefault="00922F8A" w:rsidP="00DF3127">
      <w:pPr>
        <w:pStyle w:val="Listparagraf"/>
        <w:numPr>
          <w:ilvl w:val="0"/>
          <w:numId w:val="20"/>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6925D060" w14:textId="77777777" w:rsidR="00922F8A" w:rsidRPr="00FF430B" w:rsidRDefault="00922F8A" w:rsidP="00DF3127">
      <w:pPr>
        <w:pStyle w:val="Listparagraf"/>
        <w:numPr>
          <w:ilvl w:val="0"/>
          <w:numId w:val="20"/>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6AB7F46C" w14:textId="77777777" w:rsidR="00922F8A" w:rsidRPr="00FF430B" w:rsidRDefault="00922F8A" w:rsidP="00DF3127">
      <w:pPr>
        <w:pStyle w:val="Listparagraf"/>
        <w:numPr>
          <w:ilvl w:val="0"/>
          <w:numId w:val="20"/>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2E28D59C" w14:textId="77777777" w:rsidR="00922F8A" w:rsidRPr="00FF430B" w:rsidRDefault="0072565E" w:rsidP="00DF3127">
      <w:pPr>
        <w:pStyle w:val="Listparagraf"/>
        <w:numPr>
          <w:ilvl w:val="0"/>
          <w:numId w:val="20"/>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6F979D9B" w14:textId="77777777" w:rsidR="00922F8A" w:rsidRPr="00FF430B" w:rsidRDefault="00922F8A" w:rsidP="00DF3127">
      <w:pPr>
        <w:pStyle w:val="Listparagraf"/>
        <w:numPr>
          <w:ilvl w:val="0"/>
          <w:numId w:val="20"/>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26863EA4" w14:textId="77777777" w:rsidR="00922F8A" w:rsidRPr="00FF430B" w:rsidRDefault="00922F8A" w:rsidP="00DF3127">
      <w:pPr>
        <w:pStyle w:val="Listparagraf"/>
        <w:numPr>
          <w:ilvl w:val="0"/>
          <w:numId w:val="20"/>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71DF2D2" w14:textId="77777777" w:rsidR="00922F8A" w:rsidRPr="00FF430B" w:rsidRDefault="0072565E" w:rsidP="00DF3127">
      <w:pPr>
        <w:pStyle w:val="Listparagraf"/>
        <w:numPr>
          <w:ilvl w:val="0"/>
          <w:numId w:val="20"/>
        </w:numPr>
        <w:tabs>
          <w:tab w:val="clear" w:pos="1134"/>
          <w:tab w:val="left" w:pos="-284"/>
          <w:tab w:val="left" w:pos="426"/>
        </w:tabs>
        <w:ind w:left="-284" w:firstLine="284"/>
      </w:pPr>
      <w:r w:rsidRPr="00FF430B">
        <w:t>Acord-cadru (anexa nr.</w:t>
      </w:r>
      <w:r w:rsidR="00E322C9" w:rsidRPr="00FF430B">
        <w:t xml:space="preserve"> </w:t>
      </w:r>
      <w:r w:rsidRPr="00FF430B">
        <w:t>28).</w:t>
      </w:r>
    </w:p>
    <w:p w14:paraId="22F92294" w14:textId="77777777" w:rsidR="00D8130E" w:rsidRPr="0040714D" w:rsidRDefault="00D8130E" w:rsidP="00D8130E">
      <w:pPr>
        <w:pStyle w:val="Listparagraf"/>
        <w:numPr>
          <w:ilvl w:val="0"/>
          <w:numId w:val="0"/>
        </w:numPr>
        <w:tabs>
          <w:tab w:val="clear" w:pos="1134"/>
          <w:tab w:val="left" w:pos="-284"/>
          <w:tab w:val="left" w:pos="196"/>
          <w:tab w:val="left" w:pos="567"/>
        </w:tabs>
        <w:rPr>
          <w:color w:val="000000"/>
        </w:rPr>
      </w:pPr>
    </w:p>
    <w:p w14:paraId="4AB05BC3" w14:textId="77777777" w:rsidR="00922F8A" w:rsidRPr="0040714D" w:rsidRDefault="00922F8A" w:rsidP="00DF3127">
      <w:pPr>
        <w:pStyle w:val="Listparagraf"/>
        <w:numPr>
          <w:ilvl w:val="0"/>
          <w:numId w:val="15"/>
        </w:numPr>
        <w:tabs>
          <w:tab w:val="clear" w:pos="1134"/>
          <w:tab w:val="left" w:pos="-284"/>
          <w:tab w:val="left" w:pos="196"/>
          <w:tab w:val="left" w:pos="567"/>
        </w:tabs>
        <w:ind w:left="-284" w:firstLine="284"/>
        <w:rPr>
          <w:color w:val="000000"/>
        </w:rPr>
      </w:pPr>
      <w:r w:rsidRPr="0040714D">
        <w:rPr>
          <w:color w:val="000000"/>
        </w:rPr>
        <w:t xml:space="preserve"> </w:t>
      </w:r>
      <w:r w:rsidRPr="00FF430B">
        <w:t xml:space="preserve">Autoritatea contractantă emite Documentația de atribuire în vederea achiziționării lucrărilor sau serviciilor de proiectare și de lucrări, după cum </w:t>
      </w:r>
      <w:proofErr w:type="gramStart"/>
      <w:r w:rsidRPr="00FF430B">
        <w:t>este</w:t>
      </w:r>
      <w:proofErr w:type="gramEnd"/>
      <w:r w:rsidRPr="00FF430B">
        <w:t xml:space="preserve"> specificat în </w:t>
      </w:r>
      <w:r w:rsidRPr="0040714D">
        <w:rPr>
          <w:color w:val="000000"/>
        </w:rPr>
        <w:t>documentația standard.</w:t>
      </w:r>
    </w:p>
    <w:p w14:paraId="6ABD1311" w14:textId="77777777" w:rsidR="00D8130E" w:rsidRPr="0040714D" w:rsidRDefault="00D8130E" w:rsidP="00D8130E">
      <w:pPr>
        <w:pStyle w:val="Listparagraf"/>
        <w:numPr>
          <w:ilvl w:val="0"/>
          <w:numId w:val="0"/>
        </w:numPr>
        <w:tabs>
          <w:tab w:val="clear" w:pos="1134"/>
          <w:tab w:val="left" w:pos="-284"/>
          <w:tab w:val="left" w:pos="196"/>
          <w:tab w:val="left" w:pos="567"/>
        </w:tabs>
        <w:rPr>
          <w:color w:val="000000"/>
        </w:rPr>
      </w:pPr>
    </w:p>
    <w:p w14:paraId="72915B19" w14:textId="77777777" w:rsidR="00B93DBE" w:rsidRPr="00FF430B" w:rsidRDefault="00033577" w:rsidP="00DF3127">
      <w:pPr>
        <w:pStyle w:val="Listparagraf"/>
        <w:numPr>
          <w:ilvl w:val="0"/>
          <w:numId w:val="15"/>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4D60CBD0" w14:textId="77777777" w:rsidR="00D8130E" w:rsidRPr="00FF430B" w:rsidRDefault="00D8130E" w:rsidP="00D8130E">
      <w:pPr>
        <w:pStyle w:val="Listparagraf"/>
        <w:numPr>
          <w:ilvl w:val="0"/>
          <w:numId w:val="0"/>
        </w:numPr>
        <w:ind w:left="360"/>
      </w:pPr>
    </w:p>
    <w:p w14:paraId="1577BC9D" w14:textId="77777777" w:rsidR="00352B05" w:rsidRPr="00FF430B" w:rsidRDefault="00033577" w:rsidP="00DF3127">
      <w:pPr>
        <w:pStyle w:val="Listparagraf"/>
        <w:numPr>
          <w:ilvl w:val="0"/>
          <w:numId w:val="15"/>
        </w:numPr>
        <w:tabs>
          <w:tab w:val="clear" w:pos="1134"/>
          <w:tab w:val="left" w:pos="-284"/>
          <w:tab w:val="left" w:pos="196"/>
          <w:tab w:val="left" w:pos="567"/>
        </w:tabs>
        <w:ind w:left="-284" w:firstLine="284"/>
      </w:pPr>
      <w:r w:rsidRPr="00FF430B">
        <w:t xml:space="preserve"> </w:t>
      </w:r>
      <w:r w:rsidR="00DC250A" w:rsidRPr="00FF430B">
        <w:t xml:space="preserve">Autoritatea contractantă urmează </w:t>
      </w:r>
      <w:proofErr w:type="gramStart"/>
      <w:r w:rsidR="00DC250A" w:rsidRPr="00FF430B">
        <w:t>să</w:t>
      </w:r>
      <w:proofErr w:type="gramEnd"/>
      <w:r w:rsidR="00DC250A" w:rsidRPr="00FF430B">
        <w:t xml:space="preserve">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2D8B828B" w14:textId="77777777" w:rsidR="00D8130E" w:rsidRPr="00FF430B" w:rsidRDefault="00D8130E" w:rsidP="00D8130E">
      <w:pPr>
        <w:pStyle w:val="Listparagraf"/>
        <w:numPr>
          <w:ilvl w:val="0"/>
          <w:numId w:val="0"/>
        </w:numPr>
        <w:ind w:left="357"/>
      </w:pPr>
    </w:p>
    <w:p w14:paraId="5C1BC81D" w14:textId="77777777" w:rsidR="00352B05" w:rsidRPr="00FF430B" w:rsidRDefault="00033577" w:rsidP="00DF3127">
      <w:pPr>
        <w:pStyle w:val="Listparagraf"/>
        <w:numPr>
          <w:ilvl w:val="0"/>
          <w:numId w:val="15"/>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30D8F487" w14:textId="77777777" w:rsidR="00352B05" w:rsidRPr="00FF430B" w:rsidRDefault="004B16DD" w:rsidP="00DF3127">
      <w:pPr>
        <w:pStyle w:val="Listparagraf"/>
        <w:numPr>
          <w:ilvl w:val="0"/>
          <w:numId w:val="16"/>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0E29996A" w14:textId="77777777" w:rsidR="00352B05" w:rsidRPr="00FF430B" w:rsidRDefault="00212B00" w:rsidP="00DF3127">
      <w:pPr>
        <w:pStyle w:val="Listparagraf"/>
        <w:numPr>
          <w:ilvl w:val="0"/>
          <w:numId w:val="16"/>
        </w:numPr>
        <w:tabs>
          <w:tab w:val="clear" w:pos="1134"/>
          <w:tab w:val="left" w:pos="-284"/>
          <w:tab w:val="left" w:pos="284"/>
        </w:tabs>
        <w:spacing w:after="120"/>
        <w:ind w:left="-284" w:firstLine="284"/>
      </w:pPr>
      <w:hyperlink r:id="rId9" w:history="1">
        <w:r w:rsidR="00DA6115" w:rsidRPr="0040714D">
          <w:rPr>
            <w:rStyle w:val="Hyperlink"/>
            <w:bCs/>
            <w:color w:val="auto"/>
            <w:u w:val="none"/>
            <w:bdr w:val="none" w:sz="0" w:space="0" w:color="auto" w:frame="1"/>
            <w:shd w:val="clear" w:color="auto" w:fill="FFFFFF"/>
          </w:rPr>
          <w:t>Hotărârii Guvernului nr.</w:t>
        </w:r>
        <w:r w:rsidR="00FF430B" w:rsidRPr="0040714D">
          <w:rPr>
            <w:rStyle w:val="Hyperlink"/>
            <w:bCs/>
            <w:color w:val="auto"/>
            <w:u w:val="none"/>
            <w:bdr w:val="none" w:sz="0" w:space="0" w:color="auto" w:frame="1"/>
            <w:shd w:val="clear" w:color="auto" w:fill="FFFFFF"/>
          </w:rPr>
          <w:t xml:space="preserve"> </w:t>
        </w:r>
        <w:r w:rsidR="004B16DD" w:rsidRPr="0040714D">
          <w:rPr>
            <w:rStyle w:val="Hyperlink"/>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14:paraId="6CEF3E16" w14:textId="77777777" w:rsidR="00A50D0A" w:rsidRPr="0040714D" w:rsidRDefault="00033577" w:rsidP="00DF3127">
      <w:pPr>
        <w:pStyle w:val="Listparagraf"/>
        <w:numPr>
          <w:ilvl w:val="0"/>
          <w:numId w:val="15"/>
        </w:numPr>
        <w:tabs>
          <w:tab w:val="clear" w:pos="1134"/>
          <w:tab w:val="left" w:pos="-284"/>
          <w:tab w:val="left" w:pos="196"/>
          <w:tab w:val="left" w:pos="567"/>
        </w:tabs>
        <w:spacing w:after="120"/>
        <w:ind w:left="-284" w:firstLine="284"/>
        <w:rPr>
          <w:color w:val="000000"/>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40714D">
        <w:rPr>
          <w:color w:val="000000"/>
        </w:rPr>
        <w:t>Regulamentului cu privire la acordul-cadru ca modalitate specială de atribuire a contractelor de achiziți</w:t>
      </w:r>
      <w:r w:rsidR="00FB21E6" w:rsidRPr="0040714D">
        <w:rPr>
          <w:color w:val="000000"/>
        </w:rPr>
        <w:t>i</w:t>
      </w:r>
      <w:r w:rsidR="0075550B" w:rsidRPr="0040714D">
        <w:rPr>
          <w:color w:val="000000"/>
        </w:rPr>
        <w:t xml:space="preserve"> </w:t>
      </w:r>
      <w:r w:rsidR="00491A8B" w:rsidRPr="0040714D">
        <w:rPr>
          <w:color w:val="000000"/>
        </w:rPr>
        <w:t>publice,</w:t>
      </w:r>
      <w:r w:rsidR="0075550B" w:rsidRPr="0040714D">
        <w:rPr>
          <w:color w:val="000000"/>
        </w:rPr>
        <w:t xml:space="preserve"> aproba</w:t>
      </w:r>
      <w:r w:rsidR="00DA6115" w:rsidRPr="0040714D">
        <w:rPr>
          <w:color w:val="000000"/>
        </w:rPr>
        <w:t>t prin Hotărârea Guvernului nr.</w:t>
      </w:r>
      <w:r w:rsidR="00DF4DCF" w:rsidRPr="0040714D">
        <w:rPr>
          <w:color w:val="000000"/>
        </w:rPr>
        <w:t xml:space="preserve"> </w:t>
      </w:r>
      <w:r w:rsidR="0075550B" w:rsidRPr="0040714D">
        <w:rPr>
          <w:color w:val="000000"/>
        </w:rPr>
        <w:t>694</w:t>
      </w:r>
      <w:r w:rsidR="00101CBC" w:rsidRPr="0040714D">
        <w:rPr>
          <w:color w:val="000000"/>
        </w:rPr>
        <w:t>/</w:t>
      </w:r>
      <w:r w:rsidR="0075550B" w:rsidRPr="0040714D">
        <w:rPr>
          <w:color w:val="000000"/>
        </w:rPr>
        <w:t>2020.</w:t>
      </w:r>
    </w:p>
    <w:p w14:paraId="312DD63E" w14:textId="77777777" w:rsidR="009F6B02" w:rsidRPr="00FF430B" w:rsidRDefault="00033577" w:rsidP="00DF3127">
      <w:pPr>
        <w:pStyle w:val="Listparagraf"/>
        <w:numPr>
          <w:ilvl w:val="0"/>
          <w:numId w:val="15"/>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w:t>
      </w:r>
      <w:proofErr w:type="gramStart"/>
      <w:r w:rsidR="00BB0C40" w:rsidRPr="00FF430B">
        <w:t>prin</w:t>
      </w:r>
      <w:r w:rsidR="009F6B02" w:rsidRPr="00FF430B">
        <w:t xml:space="preserve">  Hotărârea</w:t>
      </w:r>
      <w:proofErr w:type="gramEnd"/>
      <w:r w:rsidR="009F6B02" w:rsidRPr="00FF430B">
        <w:t xml:space="preserve"> Gu</w:t>
      </w:r>
      <w:r w:rsidR="00BB0C40" w:rsidRPr="00FF430B">
        <w:t>vernului nr.</w:t>
      </w:r>
      <w:r w:rsidR="00DF4DCF">
        <w:t xml:space="preserve"> </w:t>
      </w:r>
      <w:r w:rsidR="00BB0C40" w:rsidRPr="00FF430B">
        <w:t>599</w:t>
      </w:r>
      <w:r w:rsidR="00101CBC" w:rsidRPr="00FF430B">
        <w:t>/</w:t>
      </w:r>
      <w:r w:rsidR="00BB0C40" w:rsidRPr="00FF430B">
        <w:t>2020.</w:t>
      </w:r>
    </w:p>
    <w:p w14:paraId="4680D2ED" w14:textId="77777777" w:rsidR="00E000AD" w:rsidRPr="00FF430B" w:rsidRDefault="00E000AD" w:rsidP="00DF3127">
      <w:pPr>
        <w:pStyle w:val="Listparagraf"/>
        <w:numPr>
          <w:ilvl w:val="0"/>
          <w:numId w:val="15"/>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 xml:space="preserve">anexele </w:t>
      </w:r>
      <w:proofErr w:type="gramStart"/>
      <w:r w:rsidR="0074736A" w:rsidRPr="00FF430B">
        <w:t>ce</w:t>
      </w:r>
      <w:proofErr w:type="gramEnd"/>
      <w:r w:rsidR="0074736A" w:rsidRPr="00FF430B">
        <w:t xml:space="preserv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5728B619" w14:textId="77777777" w:rsidR="00A50D0A" w:rsidRPr="00FF430B" w:rsidRDefault="001C03B0" w:rsidP="00DF3127">
      <w:pPr>
        <w:pStyle w:val="Listparagraf"/>
        <w:numPr>
          <w:ilvl w:val="0"/>
          <w:numId w:val="15"/>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4FDEBB6B" w14:textId="77777777" w:rsidR="00A50D0A" w:rsidRPr="00FF430B" w:rsidRDefault="00E42F35" w:rsidP="00DF3127">
      <w:pPr>
        <w:pStyle w:val="Listparagraf"/>
        <w:numPr>
          <w:ilvl w:val="0"/>
          <w:numId w:val="15"/>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w:t>
      </w:r>
      <w:proofErr w:type="gramStart"/>
      <w:r w:rsidR="001C03B0" w:rsidRPr="00FF430B">
        <w:t>altă</w:t>
      </w:r>
      <w:proofErr w:type="gramEnd"/>
      <w:r w:rsidR="001C03B0" w:rsidRPr="00FF430B">
        <w:t xml:space="preserve">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2EC8C5A6" w14:textId="77777777" w:rsidR="00946421" w:rsidRPr="00FF430B" w:rsidRDefault="00946421" w:rsidP="00DF3127">
      <w:pPr>
        <w:pStyle w:val="Listparagraf"/>
        <w:numPr>
          <w:ilvl w:val="0"/>
          <w:numId w:val="15"/>
        </w:numPr>
        <w:tabs>
          <w:tab w:val="clear" w:pos="1134"/>
          <w:tab w:val="left" w:pos="-284"/>
          <w:tab w:val="left" w:pos="196"/>
          <w:tab w:val="left" w:pos="426"/>
        </w:tabs>
        <w:spacing w:after="120"/>
        <w:ind w:left="-284" w:firstLine="284"/>
      </w:pPr>
      <w:r w:rsidRPr="00FF430B">
        <w:t xml:space="preserve">La achiziția de lucrări termenul de când a fost elaborat proiectul nu trebuie </w:t>
      </w:r>
      <w:proofErr w:type="gramStart"/>
      <w:r w:rsidRPr="00FF430B">
        <w:t>să</w:t>
      </w:r>
      <w:proofErr w:type="gramEnd"/>
      <w:r w:rsidRPr="00FF430B">
        <w:t xml:space="preserve"> depășească perioada de doi ani, în caz contrar, autoritatea contractantă este obligată să actualizeze documentația de proiect, înainte de inițierea procedurii de achiziție.</w:t>
      </w:r>
    </w:p>
    <w:p w14:paraId="6753399C" w14:textId="77777777" w:rsidR="00862010" w:rsidRPr="00FF430B" w:rsidRDefault="00862010" w:rsidP="00DF3127">
      <w:pPr>
        <w:pStyle w:val="Listparagraf"/>
        <w:numPr>
          <w:ilvl w:val="0"/>
          <w:numId w:val="15"/>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proofErr w:type="gramStart"/>
      <w:r w:rsidRPr="00FF430B">
        <w:t>să</w:t>
      </w:r>
      <w:proofErr w:type="gramEnd"/>
      <w:r w:rsidRPr="00FF430B">
        <w:t xml:space="preserve"> exercite supravegherea de autor </w:t>
      </w:r>
      <w:r w:rsidR="00FE14A2" w:rsidRPr="00FF430B">
        <w:t>pe tot parcursul execuției lucrărilor.</w:t>
      </w:r>
    </w:p>
    <w:p w14:paraId="7ED5FA5F" w14:textId="77777777" w:rsidR="00A50D0A" w:rsidRPr="00FF430B" w:rsidRDefault="001C03B0" w:rsidP="00DF3127">
      <w:pPr>
        <w:pStyle w:val="Listparagraf"/>
        <w:numPr>
          <w:ilvl w:val="0"/>
          <w:numId w:val="15"/>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w:t>
      </w:r>
      <w:proofErr w:type="gramStart"/>
      <w:r w:rsidR="00537904" w:rsidRPr="00FF430B">
        <w:t>a</w:t>
      </w:r>
      <w:proofErr w:type="gramEnd"/>
      <w:r w:rsidR="00537904" w:rsidRPr="00FF430B">
        <w:t xml:space="preserve">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71F31382" w14:textId="77777777" w:rsidR="00A50D0A" w:rsidRPr="00FF430B" w:rsidRDefault="001C03B0" w:rsidP="00DF3127">
      <w:pPr>
        <w:pStyle w:val="Listparagraf"/>
        <w:numPr>
          <w:ilvl w:val="0"/>
          <w:numId w:val="15"/>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w:t>
      </w:r>
      <w:proofErr w:type="gramStart"/>
      <w:r w:rsidRPr="00FF430B">
        <w:t>să</w:t>
      </w:r>
      <w:proofErr w:type="gramEnd"/>
      <w:r w:rsidRPr="00FF430B">
        <w:t xml:space="preserve">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15404BF4" w14:textId="77777777" w:rsidR="00D22624" w:rsidRPr="00FF430B" w:rsidRDefault="001C03B0" w:rsidP="00DF3127">
      <w:pPr>
        <w:pStyle w:val="Listparagraf"/>
        <w:numPr>
          <w:ilvl w:val="0"/>
          <w:numId w:val="15"/>
        </w:numPr>
        <w:tabs>
          <w:tab w:val="clear" w:pos="1134"/>
          <w:tab w:val="left" w:pos="-284"/>
          <w:tab w:val="left" w:pos="196"/>
          <w:tab w:val="left" w:pos="426"/>
        </w:tabs>
        <w:spacing w:after="120"/>
        <w:ind w:left="-284" w:firstLine="284"/>
      </w:pPr>
      <w:r w:rsidRPr="00FF430B">
        <w:lastRenderedPageBreak/>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5EAE8E81" w14:textId="77777777" w:rsidR="005D44CE" w:rsidRPr="00FF430B" w:rsidRDefault="001C03B0" w:rsidP="00DF3127">
      <w:pPr>
        <w:pStyle w:val="Listparagraf"/>
        <w:numPr>
          <w:ilvl w:val="0"/>
          <w:numId w:val="17"/>
        </w:numPr>
        <w:tabs>
          <w:tab w:val="clear" w:pos="1134"/>
          <w:tab w:val="left" w:pos="-284"/>
          <w:tab w:val="left" w:pos="426"/>
        </w:tabs>
        <w:spacing w:after="120"/>
        <w:ind w:left="-284" w:firstLine="284"/>
      </w:pPr>
      <w:proofErr w:type="gramStart"/>
      <w:r w:rsidRPr="00FF430B">
        <w:t>exclude</w:t>
      </w:r>
      <w:proofErr w:type="gramEnd"/>
      <w:r w:rsidRPr="00FF430B">
        <w:t xml:space="preserv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699DD3E9" w14:textId="77777777" w:rsidR="005D44CE" w:rsidRPr="00FF430B" w:rsidRDefault="001C03B0" w:rsidP="00DF3127">
      <w:pPr>
        <w:pStyle w:val="Listparagraf"/>
        <w:numPr>
          <w:ilvl w:val="0"/>
          <w:numId w:val="17"/>
        </w:numPr>
        <w:tabs>
          <w:tab w:val="clear" w:pos="1134"/>
          <w:tab w:val="left" w:pos="-284"/>
          <w:tab w:val="left" w:pos="426"/>
        </w:tabs>
        <w:spacing w:after="120"/>
        <w:ind w:left="-284" w:firstLine="284"/>
      </w:pPr>
      <w:proofErr w:type="gramStart"/>
      <w:r w:rsidRPr="00FF430B">
        <w:t>întreprinde</w:t>
      </w:r>
      <w:proofErr w:type="gramEnd"/>
      <w:r w:rsidRPr="00FF430B">
        <w:t xml:space="preserv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66D784CF" w14:textId="77777777" w:rsidR="00D22624" w:rsidRPr="00FF430B" w:rsidRDefault="00B45370" w:rsidP="00DF3127">
      <w:pPr>
        <w:pStyle w:val="Listparagraf"/>
        <w:numPr>
          <w:ilvl w:val="0"/>
          <w:numId w:val="15"/>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750EDA01" w14:textId="77777777" w:rsidR="005D44CE" w:rsidRPr="0040714D" w:rsidRDefault="007167E4" w:rsidP="00DF3127">
      <w:pPr>
        <w:pStyle w:val="Listparagraf"/>
        <w:numPr>
          <w:ilvl w:val="0"/>
          <w:numId w:val="18"/>
        </w:numPr>
        <w:tabs>
          <w:tab w:val="clear" w:pos="1134"/>
          <w:tab w:val="left" w:pos="-284"/>
          <w:tab w:val="left" w:pos="142"/>
          <w:tab w:val="left" w:pos="426"/>
        </w:tabs>
        <w:spacing w:after="120"/>
        <w:ind w:left="-284" w:firstLine="284"/>
        <w:rPr>
          <w:color w:val="000000"/>
        </w:rPr>
      </w:pPr>
      <w:r w:rsidRPr="0040714D">
        <w:rPr>
          <w:color w:val="000000"/>
        </w:rPr>
        <w:t xml:space="preserve">promisiunea sau oferirea unei persoane cu funcție de răspundere, personal sau prin mijlocitor, de bunuri sau servicii, sau </w:t>
      </w:r>
      <w:r w:rsidR="00215AC6" w:rsidRPr="0040714D">
        <w:rPr>
          <w:color w:val="000000"/>
        </w:rPr>
        <w:t>privilegii</w:t>
      </w:r>
      <w:r w:rsidR="00C255B7" w:rsidRPr="0040714D">
        <w:rPr>
          <w:color w:val="000000"/>
        </w:rPr>
        <w:t>,</w:t>
      </w:r>
      <w:r w:rsidR="00215AC6" w:rsidRPr="0040714D">
        <w:rPr>
          <w:color w:val="000000"/>
        </w:rPr>
        <w:t xml:space="preserve"> sau avantaje sub orice formă</w:t>
      </w:r>
      <w:r w:rsidRPr="0040714D">
        <w:rPr>
          <w:color w:val="000000"/>
        </w:rPr>
        <w:t>, pentru a influența</w:t>
      </w:r>
      <w:r w:rsidR="00482E77" w:rsidRPr="0040714D">
        <w:rPr>
          <w:color w:val="000000"/>
        </w:rPr>
        <w:t xml:space="preserve"> </w:t>
      </w:r>
      <w:r w:rsidRPr="0040714D">
        <w:rPr>
          <w:color w:val="000000"/>
        </w:rPr>
        <w:t>acțiunile unei alte părți;</w:t>
      </w:r>
      <w:bookmarkStart w:id="9" w:name="_Toc392179966"/>
      <w:bookmarkStart w:id="10" w:name="_Toc392180137"/>
      <w:bookmarkStart w:id="11" w:name="_Toc449539027"/>
      <w:bookmarkEnd w:id="6"/>
      <w:bookmarkEnd w:id="7"/>
      <w:bookmarkEnd w:id="8"/>
    </w:p>
    <w:p w14:paraId="55CE4C47" w14:textId="77777777" w:rsidR="005D44CE" w:rsidRPr="0040714D" w:rsidRDefault="007167E4" w:rsidP="00DF3127">
      <w:pPr>
        <w:pStyle w:val="Listparagraf"/>
        <w:numPr>
          <w:ilvl w:val="0"/>
          <w:numId w:val="18"/>
        </w:numPr>
        <w:tabs>
          <w:tab w:val="clear" w:pos="1134"/>
          <w:tab w:val="left" w:pos="-284"/>
          <w:tab w:val="left" w:pos="142"/>
          <w:tab w:val="left" w:pos="426"/>
        </w:tabs>
        <w:spacing w:after="120"/>
        <w:ind w:left="-284" w:firstLine="284"/>
        <w:rPr>
          <w:color w:val="000000"/>
        </w:rPr>
      </w:pPr>
      <w:r w:rsidRPr="0040714D">
        <w:rPr>
          <w:color w:val="000000"/>
        </w:rPr>
        <w:t>orice acțiune sau omisiune, inclusiv</w:t>
      </w:r>
      <w:r w:rsidR="00DD5423" w:rsidRPr="0040714D">
        <w:rPr>
          <w:color w:val="000000"/>
        </w:rPr>
        <w:t xml:space="preserve"> interpretare eronată, care</w:t>
      </w:r>
      <w:r w:rsidRPr="0040714D">
        <w:rPr>
          <w:color w:val="000000"/>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665119A1" w14:textId="77777777" w:rsidR="005D44CE" w:rsidRPr="0040714D" w:rsidRDefault="007167E4" w:rsidP="00DF3127">
      <w:pPr>
        <w:pStyle w:val="Listparagraf"/>
        <w:numPr>
          <w:ilvl w:val="0"/>
          <w:numId w:val="18"/>
        </w:numPr>
        <w:tabs>
          <w:tab w:val="clear" w:pos="1134"/>
          <w:tab w:val="left" w:pos="-284"/>
          <w:tab w:val="left" w:pos="142"/>
          <w:tab w:val="left" w:pos="426"/>
        </w:tabs>
        <w:spacing w:after="120"/>
        <w:ind w:left="-284" w:firstLine="284"/>
        <w:rPr>
          <w:color w:val="000000"/>
        </w:rPr>
      </w:pPr>
      <w:r w:rsidRPr="0040714D">
        <w:rPr>
          <w:color w:val="000000"/>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50512D86" w14:textId="77777777" w:rsidR="005D44CE" w:rsidRPr="0040714D" w:rsidRDefault="007167E4" w:rsidP="00DF3127">
      <w:pPr>
        <w:pStyle w:val="Listparagraf"/>
        <w:numPr>
          <w:ilvl w:val="0"/>
          <w:numId w:val="18"/>
        </w:numPr>
        <w:tabs>
          <w:tab w:val="clear" w:pos="1134"/>
          <w:tab w:val="left" w:pos="-284"/>
          <w:tab w:val="left" w:pos="142"/>
          <w:tab w:val="left" w:pos="426"/>
        </w:tabs>
        <w:spacing w:after="120"/>
        <w:ind w:left="-284" w:firstLine="284"/>
        <w:rPr>
          <w:color w:val="000000"/>
        </w:rPr>
      </w:pPr>
      <w:r w:rsidRPr="0040714D">
        <w:rPr>
          <w:color w:val="000000"/>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554C4711" w14:textId="77777777" w:rsidR="001034CC" w:rsidRPr="0040714D" w:rsidRDefault="007167E4" w:rsidP="00DF3127">
      <w:pPr>
        <w:pStyle w:val="Listparagraf"/>
        <w:numPr>
          <w:ilvl w:val="0"/>
          <w:numId w:val="18"/>
        </w:numPr>
        <w:tabs>
          <w:tab w:val="clear" w:pos="1134"/>
          <w:tab w:val="left" w:pos="-284"/>
          <w:tab w:val="left" w:pos="142"/>
          <w:tab w:val="left" w:pos="426"/>
        </w:tabs>
        <w:spacing w:after="120"/>
        <w:ind w:left="-284" w:firstLine="284"/>
        <w:rPr>
          <w:color w:val="000000"/>
        </w:rPr>
      </w:pPr>
      <w:r w:rsidRPr="0040714D">
        <w:rPr>
          <w:color w:val="000000"/>
        </w:rPr>
        <w:t xml:space="preserve">distrugerea intenţionată, falsificarea, contrafacerea sau ascunderea materialelor de evidenţă ale investigării, sau </w:t>
      </w:r>
      <w:r w:rsidR="00215AC6" w:rsidRPr="0040714D">
        <w:rPr>
          <w:color w:val="000000"/>
        </w:rPr>
        <w:t>prezentarea</w:t>
      </w:r>
      <w:r w:rsidR="00482E77" w:rsidRPr="0040714D">
        <w:rPr>
          <w:color w:val="000000"/>
        </w:rPr>
        <w:t xml:space="preserve"> </w:t>
      </w:r>
      <w:r w:rsidRPr="0040714D">
        <w:rPr>
          <w:color w:val="000000"/>
        </w:rPr>
        <w:t xml:space="preserve">unor informaţii false </w:t>
      </w:r>
      <w:r w:rsidR="006755A1" w:rsidRPr="0040714D">
        <w:rPr>
          <w:color w:val="000000"/>
        </w:rPr>
        <w:t>organelor de urmărire penală</w:t>
      </w:r>
      <w:r w:rsidRPr="0040714D">
        <w:rPr>
          <w:color w:val="000000"/>
        </w:rPr>
        <w:t xml:space="preserve">, pentru a împiedica esenţial </w:t>
      </w:r>
      <w:r w:rsidR="006755A1" w:rsidRPr="0040714D">
        <w:rPr>
          <w:color w:val="000000"/>
        </w:rPr>
        <w:t>urmărirea penală</w:t>
      </w:r>
      <w:r w:rsidR="00491A8B" w:rsidRPr="0040714D">
        <w:rPr>
          <w:color w:val="000000"/>
        </w:rPr>
        <w:t xml:space="preserve"> </w:t>
      </w:r>
      <w:r w:rsidRPr="0040714D">
        <w:rPr>
          <w:color w:val="000000"/>
        </w:rPr>
        <w:t xml:space="preserve">în vederea identificării unor practici frauduloase, precum şi ameninţarea, hărţuirea sau intimidarea oricărei părţi pentru a o împiedica să divulge informaţia cu privire la chestiuni relevante </w:t>
      </w:r>
      <w:r w:rsidR="00627939" w:rsidRPr="0040714D">
        <w:rPr>
          <w:color w:val="000000"/>
        </w:rPr>
        <w:t>urmăririi penale.</w:t>
      </w:r>
      <w:bookmarkEnd w:id="18"/>
      <w:bookmarkEnd w:id="19"/>
      <w:bookmarkEnd w:id="20"/>
    </w:p>
    <w:p w14:paraId="6A4F4BC3" w14:textId="77777777" w:rsidR="00DA6115" w:rsidRPr="00FF430B" w:rsidRDefault="00DA6115" w:rsidP="009F1E2C">
      <w:pPr>
        <w:pStyle w:val="Titlu2"/>
        <w:keepNext w:val="0"/>
        <w:keepLines w:val="0"/>
        <w:tabs>
          <w:tab w:val="left" w:pos="-284"/>
        </w:tabs>
        <w:spacing w:before="0"/>
        <w:ind w:left="-284" w:firstLine="284"/>
        <w:jc w:val="center"/>
        <w:rPr>
          <w:rFonts w:ascii="Times New Roman" w:hAnsi="Times New Roman"/>
          <w:bCs w:val="0"/>
          <w:color w:val="auto"/>
        </w:rPr>
      </w:pPr>
    </w:p>
    <w:p w14:paraId="7F1A69F4" w14:textId="77777777" w:rsidR="00DA6115" w:rsidRPr="00FF430B" w:rsidRDefault="00DA6115" w:rsidP="009F1E2C">
      <w:pPr>
        <w:pStyle w:val="Titlu2"/>
        <w:keepNext w:val="0"/>
        <w:keepLines w:val="0"/>
        <w:tabs>
          <w:tab w:val="left" w:pos="-284"/>
        </w:tabs>
        <w:spacing w:before="0"/>
        <w:ind w:left="-284" w:firstLine="284"/>
        <w:jc w:val="center"/>
        <w:rPr>
          <w:rFonts w:ascii="Times New Roman" w:hAnsi="Times New Roman"/>
          <w:bCs w:val="0"/>
          <w:color w:val="auto"/>
        </w:rPr>
      </w:pPr>
    </w:p>
    <w:p w14:paraId="335FA7FB" w14:textId="77777777" w:rsidR="0007146B" w:rsidRPr="00FF430B" w:rsidRDefault="007167E4" w:rsidP="009F1E2C">
      <w:pPr>
        <w:pStyle w:val="Titlu2"/>
        <w:keepNext w:val="0"/>
        <w:keepLines w:val="0"/>
        <w:tabs>
          <w:tab w:val="left" w:pos="-284"/>
        </w:tabs>
        <w:spacing w:before="0"/>
        <w:ind w:left="-284" w:firstLine="284"/>
        <w:jc w:val="center"/>
        <w:rPr>
          <w:rFonts w:ascii="Times New Roman" w:hAnsi="Times New Roman"/>
          <w:bCs w:val="0"/>
          <w:color w:val="auto"/>
        </w:rPr>
      </w:pPr>
      <w:r w:rsidRPr="00FF430B">
        <w:rPr>
          <w:rFonts w:ascii="Times New Roman" w:hAnsi="Times New Roman"/>
          <w:bCs w:val="0"/>
          <w:color w:val="auto"/>
        </w:rPr>
        <w:t>Secţiunea a 2-a</w:t>
      </w:r>
    </w:p>
    <w:p w14:paraId="77BC2936" w14:textId="77777777" w:rsidR="00B51DAA" w:rsidRPr="00FF430B" w:rsidRDefault="00B51DAA" w:rsidP="00B51DAA"/>
    <w:p w14:paraId="08860571"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188B673E" w14:textId="77777777"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70468ED"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F3A16CD" w14:textId="77777777"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multe persoane juridice au dreptul </w:t>
      </w:r>
      <w:proofErr w:type="gramStart"/>
      <w:r w:rsidR="001A6043" w:rsidRPr="00FF430B">
        <w:t>să</w:t>
      </w:r>
      <w:proofErr w:type="gramEnd"/>
      <w:r w:rsidR="001A6043" w:rsidRPr="00FF430B">
        <w:t xml:space="preserve">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 xml:space="preserve">la solicitarea autorității contractante odată </w:t>
      </w:r>
      <w:proofErr w:type="gramStart"/>
      <w:r w:rsidR="0099678E" w:rsidRPr="00FF430B">
        <w:t>ce</w:t>
      </w:r>
      <w:proofErr w:type="gramEnd"/>
      <w:r w:rsidR="0099678E" w:rsidRPr="00FF430B">
        <w:t xml:space="preserve"> a fost declarat în DUAE</w:t>
      </w:r>
      <w:r w:rsidR="00022B73" w:rsidRPr="00FF430B">
        <w:t>.</w:t>
      </w:r>
    </w:p>
    <w:p w14:paraId="328993FC" w14:textId="77777777"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2FEF865"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 xml:space="preserve">şi de </w:t>
      </w:r>
      <w:proofErr w:type="gramStart"/>
      <w:r w:rsidR="006F3B8E" w:rsidRPr="00FF430B">
        <w:t>a</w:t>
      </w:r>
      <w:proofErr w:type="gramEnd"/>
      <w:r w:rsidR="006F3B8E" w:rsidRPr="00FF430B">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rsidR="006F3B8E" w:rsidRPr="00FF430B">
        <w:t>să</w:t>
      </w:r>
      <w:proofErr w:type="gramEnd"/>
      <w:r w:rsidR="006F3B8E" w:rsidRPr="00FF430B">
        <w:t xml:space="preserve"> fie cele ale persoanei juridice</w:t>
      </w:r>
      <w:r w:rsidR="0013462B" w:rsidRPr="00FF430B">
        <w:t>.</w:t>
      </w:r>
    </w:p>
    <w:p w14:paraId="6A8C3054" w14:textId="77777777" w:rsidR="00E36D38" w:rsidRPr="0040714D"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rPr>
      </w:pPr>
      <w:r w:rsidRPr="00FF430B">
        <w:rPr>
          <w:b/>
        </w:rPr>
        <w:t>2</w:t>
      </w:r>
      <w:r w:rsidR="00113B5E" w:rsidRPr="00FF430B">
        <w:rPr>
          <w:b/>
        </w:rPr>
        <w:t>3</w:t>
      </w:r>
      <w:r w:rsidR="00355211" w:rsidRPr="00FF430B">
        <w:rPr>
          <w:b/>
        </w:rPr>
        <w:t>.</w:t>
      </w:r>
      <w:r w:rsidR="0026663C" w:rsidRPr="00FF430B">
        <w:rPr>
          <w:b/>
        </w:rPr>
        <w:t xml:space="preserve"> </w:t>
      </w:r>
      <w:r w:rsidR="007167E4" w:rsidRPr="0040714D">
        <w:rPr>
          <w:color w:val="000000"/>
        </w:rPr>
        <w:t>Pentru confirmarea datelor de calificare în cadrul procedurii de achiziți</w:t>
      </w:r>
      <w:r w:rsidR="009F5BE7" w:rsidRPr="0040714D">
        <w:rPr>
          <w:color w:val="000000"/>
        </w:rPr>
        <w:t>e</w:t>
      </w:r>
      <w:r w:rsidR="007167E4" w:rsidRPr="0040714D">
        <w:rPr>
          <w:color w:val="000000"/>
        </w:rPr>
        <w:t xml:space="preserve"> public</w:t>
      </w:r>
      <w:r w:rsidR="009F5BE7" w:rsidRPr="0040714D">
        <w:rPr>
          <w:color w:val="000000"/>
        </w:rPr>
        <w:t>ă</w:t>
      </w:r>
      <w:r w:rsidR="007167E4" w:rsidRPr="0040714D">
        <w:rPr>
          <w:color w:val="000000"/>
        </w:rPr>
        <w:t>, operatorul economic complet</w:t>
      </w:r>
      <w:r w:rsidR="00817E55" w:rsidRPr="0040714D">
        <w:rPr>
          <w:color w:val="000000"/>
        </w:rPr>
        <w:t>e</w:t>
      </w:r>
      <w:r w:rsidR="007167E4" w:rsidRPr="0040714D">
        <w:rPr>
          <w:color w:val="000000"/>
        </w:rPr>
        <w:t>a</w:t>
      </w:r>
      <w:r w:rsidR="00817E55" w:rsidRPr="0040714D">
        <w:rPr>
          <w:color w:val="000000"/>
        </w:rPr>
        <w:t>ză</w:t>
      </w:r>
      <w:r w:rsidR="007167E4" w:rsidRPr="0040714D">
        <w:rPr>
          <w:color w:val="000000"/>
        </w:rPr>
        <w:t xml:space="preserve"> și prez</w:t>
      </w:r>
      <w:r w:rsidR="00817E55" w:rsidRPr="0040714D">
        <w:rPr>
          <w:color w:val="000000"/>
        </w:rPr>
        <w:t>i</w:t>
      </w:r>
      <w:r w:rsidR="007167E4" w:rsidRPr="0040714D">
        <w:rPr>
          <w:color w:val="000000"/>
        </w:rPr>
        <w:t>nt</w:t>
      </w:r>
      <w:r w:rsidR="00817E55" w:rsidRPr="0040714D">
        <w:rPr>
          <w:color w:val="000000"/>
        </w:rPr>
        <w:t>ă</w:t>
      </w:r>
      <w:r w:rsidR="007167E4" w:rsidRPr="0040714D">
        <w:rPr>
          <w:color w:val="000000"/>
        </w:rPr>
        <w:t xml:space="preserve"> DUAE</w:t>
      </w:r>
      <w:r w:rsidR="00627939" w:rsidRPr="0040714D">
        <w:rPr>
          <w:color w:val="000000"/>
        </w:rPr>
        <w:t>, conform</w:t>
      </w:r>
      <w:r w:rsidR="0026663C" w:rsidRPr="0040714D">
        <w:rPr>
          <w:color w:val="000000"/>
        </w:rPr>
        <w:t xml:space="preserve"> </w:t>
      </w:r>
      <w:r w:rsidR="00817E55" w:rsidRPr="0040714D">
        <w:rPr>
          <w:color w:val="000000"/>
        </w:rPr>
        <w:t>formularul</w:t>
      </w:r>
      <w:r w:rsidR="00627939" w:rsidRPr="0040714D">
        <w:rPr>
          <w:color w:val="000000"/>
        </w:rPr>
        <w:t>ui</w:t>
      </w:r>
      <w:r w:rsidR="0072565E" w:rsidRPr="0040714D">
        <w:rPr>
          <w:color w:val="000000"/>
        </w:rPr>
        <w:t>,</w:t>
      </w:r>
      <w:r w:rsidR="00817E55" w:rsidRPr="0040714D">
        <w:rPr>
          <w:color w:val="000000"/>
        </w:rPr>
        <w:t xml:space="preserve"> aprobat prin </w:t>
      </w:r>
      <w:r w:rsidR="005157B4" w:rsidRPr="0040714D">
        <w:rPr>
          <w:color w:val="000000"/>
        </w:rPr>
        <w:t>O</w:t>
      </w:r>
      <w:r w:rsidR="00817E55" w:rsidRPr="0040714D">
        <w:rPr>
          <w:color w:val="000000"/>
        </w:rPr>
        <w:t xml:space="preserve">rdinul </w:t>
      </w:r>
      <w:r w:rsidR="00627939" w:rsidRPr="0040714D">
        <w:rPr>
          <w:color w:val="000000"/>
        </w:rPr>
        <w:t>m</w:t>
      </w:r>
      <w:r w:rsidR="00817E55" w:rsidRPr="0040714D">
        <w:rPr>
          <w:color w:val="000000"/>
        </w:rPr>
        <w:t xml:space="preserve">inistrului </w:t>
      </w:r>
      <w:r w:rsidR="00627939" w:rsidRPr="0040714D">
        <w:rPr>
          <w:color w:val="000000"/>
        </w:rPr>
        <w:t>f</w:t>
      </w:r>
      <w:r w:rsidR="00817E55" w:rsidRPr="0040714D">
        <w:rPr>
          <w:color w:val="000000"/>
        </w:rPr>
        <w:t>inanțelor</w:t>
      </w:r>
      <w:r w:rsidR="009F5BE7" w:rsidRPr="0040714D">
        <w:rPr>
          <w:color w:val="000000"/>
        </w:rPr>
        <w:t xml:space="preserve"> </w:t>
      </w:r>
      <w:r w:rsidR="005157B4" w:rsidRPr="0040714D">
        <w:rPr>
          <w:color w:val="000000"/>
        </w:rPr>
        <w:t>nr.</w:t>
      </w:r>
      <w:r w:rsidR="00DF4DCF" w:rsidRPr="0040714D">
        <w:rPr>
          <w:color w:val="000000"/>
        </w:rPr>
        <w:t xml:space="preserve"> </w:t>
      </w:r>
      <w:proofErr w:type="gramStart"/>
      <w:r w:rsidR="005157B4" w:rsidRPr="0040714D">
        <w:rPr>
          <w:color w:val="000000"/>
        </w:rPr>
        <w:t>72/2020</w:t>
      </w:r>
      <w:r w:rsidR="007167E4" w:rsidRPr="0040714D">
        <w:rPr>
          <w:color w:val="000000"/>
        </w:rPr>
        <w:t>, în conformitate cu cerințele stabilite de autoritatea contractantă.</w:t>
      </w:r>
      <w:proofErr w:type="gramEnd"/>
    </w:p>
    <w:p w14:paraId="1F26E71A" w14:textId="77777777" w:rsidR="00E36D38" w:rsidRPr="0040714D"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rPr>
      </w:pPr>
      <w:r w:rsidRPr="00FF430B">
        <w:rPr>
          <w:b/>
        </w:rPr>
        <w:t>2</w:t>
      </w:r>
      <w:r w:rsidR="00113B5E" w:rsidRPr="00FF430B">
        <w:rPr>
          <w:b/>
        </w:rPr>
        <w:t>4</w:t>
      </w:r>
      <w:r w:rsidR="007167E4" w:rsidRPr="00FF430B">
        <w:rPr>
          <w:b/>
        </w:rPr>
        <w:t>.</w:t>
      </w:r>
      <w:r w:rsidR="0026663C" w:rsidRPr="00FF430B">
        <w:rPr>
          <w:b/>
        </w:rPr>
        <w:t xml:space="preserve"> </w:t>
      </w:r>
      <w:r w:rsidR="007167E4" w:rsidRPr="0040714D">
        <w:rPr>
          <w:color w:val="000000"/>
        </w:rPr>
        <w:t xml:space="preserve">Prezentarea oricărui alt formular DUAE </w:t>
      </w:r>
      <w:proofErr w:type="gramStart"/>
      <w:r w:rsidR="007167E4" w:rsidRPr="0040714D">
        <w:rPr>
          <w:color w:val="000000"/>
        </w:rPr>
        <w:t>este</w:t>
      </w:r>
      <w:proofErr w:type="gramEnd"/>
      <w:r w:rsidR="007167E4" w:rsidRPr="0040714D">
        <w:rPr>
          <w:color w:val="000000"/>
        </w:rPr>
        <w:t xml:space="preserve"> temei de descalificare de la procedura de achiziție publică.</w:t>
      </w:r>
    </w:p>
    <w:p w14:paraId="327C8918" w14:textId="77777777" w:rsidR="00AC4778" w:rsidRPr="0040714D"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rPr>
      </w:pPr>
      <w:r w:rsidRPr="0040714D">
        <w:rPr>
          <w:b/>
          <w:color w:val="000000"/>
        </w:rPr>
        <w:t>2</w:t>
      </w:r>
      <w:r w:rsidR="00113B5E" w:rsidRPr="0040714D">
        <w:rPr>
          <w:b/>
          <w:color w:val="000000"/>
        </w:rPr>
        <w:t>5</w:t>
      </w:r>
      <w:r w:rsidRPr="0040714D">
        <w:rPr>
          <w:b/>
          <w:color w:val="000000"/>
        </w:rPr>
        <w:t>.</w:t>
      </w:r>
      <w:r w:rsidR="0026663C" w:rsidRPr="0040714D">
        <w:rPr>
          <w:b/>
          <w:color w:val="000000"/>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EA41D7B"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290BE7A1"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48C1CD5A" w14:textId="77777777" w:rsidR="004C23A8" w:rsidRPr="00FF430B" w:rsidRDefault="004C23A8" w:rsidP="00A54239">
      <w:pPr>
        <w:spacing w:after="120"/>
        <w:ind w:left="142"/>
      </w:pPr>
      <w:r w:rsidRPr="00FF430B">
        <w:t>2) capacitatea de exercitare a activității profesionale;</w:t>
      </w:r>
    </w:p>
    <w:p w14:paraId="4DEFC292"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3) </w:t>
      </w:r>
      <w:proofErr w:type="gramStart"/>
      <w:r w:rsidRPr="00FF430B">
        <w:t>capacitatea</w:t>
      </w:r>
      <w:proofErr w:type="gramEnd"/>
      <w:r w:rsidRPr="00FF430B">
        <w:t xml:space="preserve"> economică şi financiară;</w:t>
      </w:r>
    </w:p>
    <w:p w14:paraId="020842D2"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4) </w:t>
      </w:r>
      <w:proofErr w:type="gramStart"/>
      <w:r w:rsidRPr="00FF430B">
        <w:t>capacitatea</w:t>
      </w:r>
      <w:proofErr w:type="gramEnd"/>
      <w:r w:rsidRPr="00FF430B">
        <w:t xml:space="preserve"> tehnică;</w:t>
      </w:r>
    </w:p>
    <w:p w14:paraId="11F8155C" w14:textId="77777777" w:rsidR="004C23A8" w:rsidRPr="00FF430B" w:rsidRDefault="004C23A8" w:rsidP="00A54239">
      <w:pPr>
        <w:pStyle w:val="Listparagraf"/>
        <w:numPr>
          <w:ilvl w:val="0"/>
          <w:numId w:val="0"/>
        </w:numPr>
        <w:tabs>
          <w:tab w:val="clear" w:pos="1134"/>
          <w:tab w:val="left" w:pos="0"/>
          <w:tab w:val="left" w:pos="567"/>
        </w:tabs>
        <w:spacing w:after="120"/>
        <w:ind w:left="142"/>
      </w:pPr>
      <w:r w:rsidRPr="00FF430B">
        <w:t xml:space="preserve">5) </w:t>
      </w:r>
      <w:proofErr w:type="gramStart"/>
      <w:r w:rsidRPr="00FF430B">
        <w:t>standarde</w:t>
      </w:r>
      <w:proofErr w:type="gramEnd"/>
      <w:r w:rsidRPr="00FF430B">
        <w:t xml:space="preserve"> de asigurare a calității;</w:t>
      </w:r>
    </w:p>
    <w:p w14:paraId="75581E32"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6) </w:t>
      </w:r>
      <w:proofErr w:type="gramStart"/>
      <w:r w:rsidRPr="00FF430B">
        <w:t>standarde</w:t>
      </w:r>
      <w:proofErr w:type="gramEnd"/>
      <w:r w:rsidRPr="00FF430B">
        <w:t xml:space="preserve"> de protecție a mediului.</w:t>
      </w:r>
    </w:p>
    <w:p w14:paraId="508B68B6" w14:textId="77777777"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proofErr w:type="gramStart"/>
      <w:r w:rsidR="00113B5E" w:rsidRPr="00FF430B">
        <w:t xml:space="preserve">Documentele </w:t>
      </w:r>
      <w:r w:rsidR="004C23A8" w:rsidRPr="00FF430B">
        <w:t>se prezintă în format electronic, utilizînd</w:t>
      </w:r>
      <w:r w:rsidR="0026663C" w:rsidRPr="00FF430B">
        <w:t xml:space="preserve"> </w:t>
      </w:r>
      <w:r w:rsidR="00B45370" w:rsidRPr="0040714D">
        <w:rPr>
          <w:color w:val="000000"/>
        </w:rPr>
        <w:t xml:space="preserve">Sistemul informaţional automatizat </w:t>
      </w:r>
      <w:r w:rsidR="00113B5E" w:rsidRPr="0040714D">
        <w:rPr>
          <w:color w:val="000000"/>
        </w:rPr>
        <w:t>„</w:t>
      </w:r>
      <w:r w:rsidR="00B45370" w:rsidRPr="0040714D">
        <w:rPr>
          <w:color w:val="000000"/>
        </w:rPr>
        <w:t>Registrul de stat al achiziţiilor publice” (în continuare - SIA RSAP)</w:t>
      </w:r>
      <w:r w:rsidR="005157B4" w:rsidRPr="00FF430B">
        <w:t>,</w:t>
      </w:r>
      <w:r w:rsidR="0026663C" w:rsidRPr="00FF430B">
        <w:t xml:space="preserve"> </w:t>
      </w:r>
      <w:r w:rsidR="004C23A8" w:rsidRPr="00FF430B">
        <w:t>cu excepția cazurilor prevăzute la art.</w:t>
      </w:r>
      <w:proofErr w:type="gramEnd"/>
      <w:r w:rsidR="00DF4DCF">
        <w:t xml:space="preserve"> </w:t>
      </w:r>
      <w:proofErr w:type="gramStart"/>
      <w:r w:rsidR="004C23A8" w:rsidRPr="00FF430B">
        <w:t>33 alin.</w:t>
      </w:r>
      <w:proofErr w:type="gramEnd"/>
      <w:r w:rsidR="00DF4DCF">
        <w:t xml:space="preserve"> </w:t>
      </w:r>
      <w:r w:rsidR="004C23A8" w:rsidRPr="00FF430B">
        <w:t>(7) și alin.</w:t>
      </w:r>
      <w:r w:rsidR="00DF4DCF">
        <w:t xml:space="preserve"> </w:t>
      </w:r>
      <w:r w:rsidR="004C23A8" w:rsidRPr="00FF430B">
        <w:t xml:space="preserve">(11) </w:t>
      </w:r>
      <w:proofErr w:type="gramStart"/>
      <w:r w:rsidR="004C23A8" w:rsidRPr="00FF430B">
        <w:t>din</w:t>
      </w:r>
      <w:proofErr w:type="gramEnd"/>
      <w:r w:rsidR="004C23A8" w:rsidRPr="00FF430B">
        <w:t xml:space="preserve"> Legea </w:t>
      </w:r>
      <w:r w:rsidR="00DA6115" w:rsidRPr="00FF430B">
        <w:t>nr.</w:t>
      </w:r>
      <w:r w:rsidR="00FF430B">
        <w:t xml:space="preserve"> </w:t>
      </w:r>
      <w:proofErr w:type="gramStart"/>
      <w:r w:rsidR="004C23A8" w:rsidRPr="00FF430B">
        <w:t>131/2015 privind achizițiile publice.</w:t>
      </w:r>
      <w:proofErr w:type="gramEnd"/>
      <w:r w:rsidR="004C23A8" w:rsidRPr="00FF430B">
        <w:t xml:space="preserve"> </w:t>
      </w:r>
    </w:p>
    <w:p w14:paraId="0F3CF466"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0789E35" w14:textId="77777777"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w:t>
      </w:r>
      <w:proofErr w:type="gramStart"/>
      <w:r w:rsidR="007167E4" w:rsidRPr="00FF430B">
        <w:t>este</w:t>
      </w:r>
      <w:proofErr w:type="gramEnd"/>
      <w:r w:rsidR="007167E4" w:rsidRPr="00FF430B">
        <w:t xml:space="preserve"> eligibil, orice ofertant care se află în oricare dintre situaţii</w:t>
      </w:r>
      <w:r w:rsidR="0026663C" w:rsidRPr="00FF430B">
        <w:t>le prevăzute la art.</w:t>
      </w:r>
      <w:r w:rsidR="00FF430B">
        <w:t xml:space="preserve"> </w:t>
      </w:r>
      <w:proofErr w:type="gramStart"/>
      <w:r w:rsidR="0026663C" w:rsidRPr="00FF430B">
        <w:t>19 alin.</w:t>
      </w:r>
      <w:proofErr w:type="gramEnd"/>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proofErr w:type="gramStart"/>
      <w:r w:rsidR="00B04EB6" w:rsidRPr="00FF430B">
        <w:t>16 alin.</w:t>
      </w:r>
      <w:proofErr w:type="gramEnd"/>
      <w:r w:rsidR="00FF430B">
        <w:t xml:space="preserve"> </w:t>
      </w:r>
      <w:proofErr w:type="gramStart"/>
      <w:r w:rsidR="00B04EB6" w:rsidRPr="00FF430B">
        <w:t xml:space="preserve">(6) </w:t>
      </w:r>
      <w:r w:rsidR="00881F14" w:rsidRPr="00FF430B">
        <w:t>al Legii nr.</w:t>
      </w:r>
      <w:proofErr w:type="gramEnd"/>
      <w:r w:rsidR="00DF4DCF">
        <w:t xml:space="preserve"> </w:t>
      </w:r>
      <w:proofErr w:type="gramStart"/>
      <w:r w:rsidR="00881F14" w:rsidRPr="00FF430B">
        <w:t>131/2015 privind achizițiile publice.</w:t>
      </w:r>
      <w:proofErr w:type="gramEnd"/>
    </w:p>
    <w:p w14:paraId="1E5A3717" w14:textId="77777777"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w:t>
      </w:r>
      <w:proofErr w:type="gramStart"/>
      <w:r w:rsidR="00183358" w:rsidRPr="00FF430B">
        <w:t>este</w:t>
      </w:r>
      <w:proofErr w:type="gramEnd"/>
      <w:r w:rsidR="00183358" w:rsidRPr="00FF430B">
        <w:t xml:space="preserve"> exclus de la procedura de achiziție publică, cu excepția cazului în care operatorul economic a fost exclus prin hotărâre definitivă a unei instanțe de judecată de la participarea la procedurile de achiziții publice.</w:t>
      </w:r>
    </w:p>
    <w:p w14:paraId="06002D0C" w14:textId="77777777"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w:t>
      </w:r>
      <w:r w:rsidR="007167E4" w:rsidRPr="00FF430B">
        <w:lastRenderedPageBreak/>
        <w:t>ofertantul este stabilit, cum ar fi certificate, caziere judiciare sau alte documente echivalente emise de autorităţi competente din ţara respectivă.</w:t>
      </w:r>
    </w:p>
    <w:p w14:paraId="4FCCE7F8" w14:textId="77777777"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2EC014B" w14:textId="77777777"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2FA58D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492DF0BE"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027976F4"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w:t>
      </w:r>
      <w:proofErr w:type="gramStart"/>
      <w:r w:rsidR="006A7DEC" w:rsidRPr="00FF430B">
        <w:t>să</w:t>
      </w:r>
      <w:proofErr w:type="gramEnd"/>
      <w:r w:rsidR="006A7DEC" w:rsidRPr="00FF430B">
        <w:t xml:space="preserve">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08D51E86"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proofErr w:type="gramStart"/>
      <w:r w:rsidRPr="00FF430B">
        <w:t>realizarea</w:t>
      </w:r>
      <w:proofErr w:type="gramEnd"/>
      <w:r w:rsidRPr="00FF430B">
        <w:t xml:space="preserve">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proofErr w:type="gramStart"/>
      <w:r w:rsidR="008944D9" w:rsidRPr="00FF430B">
        <w:t>2</w:t>
      </w:r>
      <w:r w:rsidR="0026663C" w:rsidRPr="00FF430B">
        <w:t>,</w:t>
      </w:r>
      <w:proofErr w:type="gramEnd"/>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7300B0C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w:t>
      </w:r>
      <w:proofErr w:type="gramStart"/>
      <w:r w:rsidRPr="00FF430B">
        <w:t>lichiditate</w:t>
      </w:r>
      <w:proofErr w:type="gramEnd"/>
      <w:r w:rsidRPr="00FF430B">
        <w:t xml:space="preserve"> generală (active circulante/datorii curente) </w:t>
      </w:r>
      <w:r w:rsidR="00FE14A2" w:rsidRPr="00FF430B">
        <w:t>și nivelul minim de lichiditate (nu mai puțin de 100</w:t>
      </w:r>
      <w:r w:rsidR="008967F0" w:rsidRPr="00FF430B">
        <w:t>%</w:t>
      </w:r>
      <w:r w:rsidR="00FE14A2" w:rsidRPr="00FF430B">
        <w:t>)</w:t>
      </w:r>
      <w:r w:rsidRPr="00FF430B">
        <w:t>;</w:t>
      </w:r>
    </w:p>
    <w:p w14:paraId="7C8AB8AB"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gramStart"/>
      <w:r w:rsidR="007167E4" w:rsidRPr="00FF430B">
        <w:t>declarații</w:t>
      </w:r>
      <w:proofErr w:type="gramEnd"/>
      <w:r w:rsidR="007167E4" w:rsidRPr="00FF430B">
        <w:t xml:space="preserve"> bancare corespunzătoare sau, după caz, dovezi privind </w:t>
      </w:r>
      <w:r w:rsidR="00E31EDF" w:rsidRPr="00FF430B">
        <w:t>asigurarea riscului profesional;</w:t>
      </w:r>
    </w:p>
    <w:p w14:paraId="70DB68E3"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gramStart"/>
      <w:r w:rsidR="00BA6F95" w:rsidRPr="00FF430B">
        <w:t>situația</w:t>
      </w:r>
      <w:proofErr w:type="gramEnd"/>
      <w:r w:rsidR="00BA6F95" w:rsidRPr="00FF430B">
        <w:t xml:space="preserve">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2C53B48B" w14:textId="77777777"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w:t>
      </w:r>
      <w:proofErr w:type="gramStart"/>
      <w:r w:rsidR="007167E4" w:rsidRPr="00FF430B">
        <w:t>un</w:t>
      </w:r>
      <w:proofErr w:type="gramEnd"/>
      <w:r w:rsidR="007167E4" w:rsidRPr="00FF430B">
        <w:t xml:space="preserve"> contract este împărțit în loturi, indicele cifrei de afaceri se aplică pentru fiecare lot individual. Cu toate acestea, autoritatea contractantă </w:t>
      </w:r>
      <w:r w:rsidR="00D81B72" w:rsidRPr="00FF430B">
        <w:t xml:space="preserve">urmează </w:t>
      </w:r>
      <w:proofErr w:type="gramStart"/>
      <w:r w:rsidR="00D81B72" w:rsidRPr="00FF430B">
        <w:t>să</w:t>
      </w:r>
      <w:proofErr w:type="gramEnd"/>
      <w:r w:rsidR="00D81B72" w:rsidRPr="00FF430B">
        <w:t xml:space="preserve">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2241F783" w14:textId="77777777"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57C12D36" w14:textId="77777777"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proofErr w:type="gramStart"/>
      <w:r w:rsidRPr="00FF430B">
        <w:t>o</w:t>
      </w:r>
      <w:proofErr w:type="gramEnd"/>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proofErr w:type="gramStart"/>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w:t>
      </w:r>
      <w:proofErr w:type="gramEnd"/>
      <w:r w:rsidR="003E13A7" w:rsidRPr="00FF430B">
        <w:t xml:space="preserve"> </w:t>
      </w:r>
      <w:r w:rsidRPr="00FF430B">
        <w:t xml:space="preserve">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w:t>
      </w:r>
      <w:proofErr w:type="gramStart"/>
      <w:r w:rsidRPr="00FF430B">
        <w:t>duse</w:t>
      </w:r>
      <w:proofErr w:type="gramEnd"/>
      <w:r w:rsidRPr="00FF430B">
        <w:t xml:space="preserve"> la bun sfârşit</w:t>
      </w:r>
      <w:r w:rsidR="004C59A0" w:rsidRPr="00FF430B">
        <w:t>;</w:t>
      </w:r>
    </w:p>
    <w:p w14:paraId="28F05B8B"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lastRenderedPageBreak/>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27F49EB1"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6E78B2CE"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4) </w:t>
      </w:r>
      <w:proofErr w:type="gramStart"/>
      <w:r w:rsidRPr="00FF430B">
        <w:t>o</w:t>
      </w:r>
      <w:proofErr w:type="gramEnd"/>
      <w:r w:rsidRPr="00FF430B">
        <w:t xml:space="preserve"> declaraţie referitoare la efectivele medii anuale al personalului angajat şi al</w:t>
      </w:r>
      <w:r w:rsidR="00113B5E" w:rsidRPr="00FF430B">
        <w:t>e</w:t>
      </w:r>
      <w:r w:rsidRPr="00FF430B">
        <w:t xml:space="preserve"> cadrelor de conducere în ultimii 3 ani;</w:t>
      </w:r>
    </w:p>
    <w:p w14:paraId="2770861E"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5) </w:t>
      </w:r>
      <w:proofErr w:type="gramStart"/>
      <w:r w:rsidRPr="00FF430B">
        <w:t>dacă</w:t>
      </w:r>
      <w:proofErr w:type="gramEnd"/>
      <w:r w:rsidRPr="00FF430B">
        <w:t xml:space="preserve">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22D5FB5A"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6) </w:t>
      </w:r>
      <w:proofErr w:type="gramStart"/>
      <w:r w:rsidRPr="00FF430B">
        <w:t>o</w:t>
      </w:r>
      <w:proofErr w:type="gramEnd"/>
      <w:r w:rsidRPr="00FF430B">
        <w:t xml:space="preserve">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061865FE" w14:textId="77777777" w:rsidR="00925DF7" w:rsidRPr="00FF430B" w:rsidRDefault="007167E4" w:rsidP="00A54239">
      <w:pPr>
        <w:pStyle w:val="Listparagraf"/>
        <w:numPr>
          <w:ilvl w:val="0"/>
          <w:numId w:val="0"/>
        </w:numPr>
        <w:tabs>
          <w:tab w:val="clear" w:pos="1134"/>
          <w:tab w:val="left" w:pos="142"/>
        </w:tabs>
        <w:spacing w:after="120"/>
        <w:ind w:left="-284" w:firstLine="426"/>
      </w:pPr>
      <w:r w:rsidRPr="00FF430B">
        <w:t xml:space="preserve">7) </w:t>
      </w:r>
      <w:proofErr w:type="gramStart"/>
      <w:r w:rsidRPr="00FF430B">
        <w:t>informaţii</w:t>
      </w:r>
      <w:proofErr w:type="gramEnd"/>
      <w:r w:rsidRPr="00FF430B">
        <w:t xml:space="preserve">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710D80E3" w14:textId="77777777"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w:t>
      </w:r>
      <w:proofErr w:type="gramStart"/>
      <w:r w:rsidR="007167E4" w:rsidRPr="00FF430B">
        <w:t>să</w:t>
      </w:r>
      <w:proofErr w:type="gramEnd"/>
      <w:r w:rsidR="007167E4" w:rsidRPr="00FF430B">
        <w:t xml:space="preserve">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2E166679"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w:t>
      </w:r>
      <w:proofErr w:type="gramStart"/>
      <w:r w:rsidR="00D81B72" w:rsidRPr="00FF430B">
        <w:t>să</w:t>
      </w:r>
      <w:proofErr w:type="gramEnd"/>
      <w:r w:rsidR="00D81B72" w:rsidRPr="00FF430B">
        <w:t xml:space="preserve">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2C65F9EA" w14:textId="77777777"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5F314432" w14:textId="77777777"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0012293B" w14:textId="77777777"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3C46199" w14:textId="77777777"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 xml:space="preserve">În conformitate cu principiul recunoaşterii reciproce, autoritatea contractantă are obligaţia de </w:t>
      </w:r>
      <w:proofErr w:type="gramStart"/>
      <w:r w:rsidR="007167E4" w:rsidRPr="00FF430B">
        <w:rPr>
          <w:bCs/>
        </w:rPr>
        <w:t>a</w:t>
      </w:r>
      <w:proofErr w:type="gramEnd"/>
      <w:r w:rsidR="007167E4" w:rsidRPr="00FF430B">
        <w:rPr>
          <w:bCs/>
        </w:rPr>
        <w:t xml:space="preserve">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2FE10805"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 xml:space="preserve">Operatorul economic prezintă documente, certificate, emise de organisme independente, prin care se atestă faptul că respectă anumite standarde de protecţie a mediului, aceasta trebuie </w:t>
      </w:r>
      <w:proofErr w:type="gramStart"/>
      <w:r w:rsidR="000E4D7D" w:rsidRPr="00FF430B">
        <w:rPr>
          <w:bCs/>
        </w:rPr>
        <w:t>să</w:t>
      </w:r>
      <w:proofErr w:type="gramEnd"/>
      <w:r w:rsidR="000E4D7D" w:rsidRPr="00FF430B">
        <w:rPr>
          <w:bCs/>
        </w:rPr>
        <w:t xml:space="preserve"> se raporteze:</w:t>
      </w:r>
    </w:p>
    <w:p w14:paraId="66FD7C55"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lastRenderedPageBreak/>
        <w:t>1)</w:t>
      </w:r>
      <w:r w:rsidR="00A20F20" w:rsidRPr="00FF430B">
        <w:t xml:space="preserve"> </w:t>
      </w:r>
      <w:proofErr w:type="gramStart"/>
      <w:r w:rsidRPr="00FF430B">
        <w:t>la</w:t>
      </w:r>
      <w:proofErr w:type="gramEnd"/>
      <w:r w:rsidRPr="00FF430B">
        <w:t xml:space="preserve"> Sistemul Comunitar de Management de Mediu şi Audit (EMAS)</w:t>
      </w:r>
      <w:r w:rsidR="00B04EB6" w:rsidRPr="00FF430B">
        <w:t>,</w:t>
      </w:r>
      <w:r w:rsidR="00BA6F95" w:rsidRPr="00FF430B">
        <w:t xml:space="preserve"> sau</w:t>
      </w:r>
      <w:r w:rsidRPr="00FF430B">
        <w:t>;</w:t>
      </w:r>
    </w:p>
    <w:p w14:paraId="2597C4E3"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proofErr w:type="gramStart"/>
      <w:r w:rsidRPr="00FF430B">
        <w:t>la</w:t>
      </w:r>
      <w:proofErr w:type="gramEnd"/>
      <w:r w:rsidRPr="00FF430B">
        <w:t xml:space="preserve"> standarde de gestiune ecologică bazate pe seriile de standarde europene sau internaţionale în domeniu, certificate de organisme conforme cu legislaţia comunitară ori cu standardele europene sau internaţionale privind certificarea.</w:t>
      </w:r>
    </w:p>
    <w:p w14:paraId="4A69038B"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w:t>
      </w:r>
      <w:proofErr w:type="gramStart"/>
      <w:r w:rsidR="007167E4" w:rsidRPr="00FF430B">
        <w:t>a</w:t>
      </w:r>
      <w:proofErr w:type="gramEnd"/>
      <w:r w:rsidR="007167E4" w:rsidRPr="00FF430B">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9B9C57C"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26DA05A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1517CF2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4D73E6A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7265B2A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4283536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4324AD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713241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30003B1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3E858B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539F6EFE"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2671E74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7AC37D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38BDA22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E0257B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1AEB94A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5AB33CC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292EDA1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57232C7"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09129E2A"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gramStart"/>
      <w:r w:rsidR="004344C6" w:rsidRPr="00FF430B">
        <w:rPr>
          <w:rFonts w:ascii="Times New Roman" w:hAnsi="Times New Roman" w:cs="Times New Roman"/>
        </w:rPr>
        <w:t>durabilitatea</w:t>
      </w:r>
      <w:proofErr w:type="gramEnd"/>
      <w:r w:rsidR="004344C6" w:rsidRPr="00FF430B">
        <w:rPr>
          <w:rFonts w:ascii="Times New Roman" w:hAnsi="Times New Roman" w:cs="Times New Roman"/>
        </w:rPr>
        <w:t xml:space="preserve"> straturilor de uzură ale îmbrăcăminților rutiere. Optimizarea strategiei de întreținere pentru garantarea performanței dorite pentru rezistența la rulare, durabilitate și reducerea zgomotelor; </w:t>
      </w:r>
    </w:p>
    <w:p w14:paraId="2A4A68A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gramStart"/>
      <w:r w:rsidRPr="00FF430B">
        <w:rPr>
          <w:rFonts w:ascii="Times New Roman" w:hAnsi="Times New Roman" w:cs="Times New Roman"/>
        </w:rPr>
        <w:t>stabilirea</w:t>
      </w:r>
      <w:proofErr w:type="gramEnd"/>
      <w:r w:rsidRPr="00FF430B">
        <w:rPr>
          <w:rFonts w:ascii="Times New Roman" w:hAnsi="Times New Roman" w:cs="Times New Roman"/>
        </w:rPr>
        <w:t xml:space="preserve"> caietului de sarcini, achiziționarea și utilizarea de materiale de construcție cu impact redus asupra mediului; </w:t>
      </w:r>
    </w:p>
    <w:p w14:paraId="039CCB3F"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gramStart"/>
      <w:r w:rsidRPr="00FF430B">
        <w:rPr>
          <w:rFonts w:ascii="Times New Roman" w:hAnsi="Times New Roman" w:cs="Times New Roman"/>
        </w:rPr>
        <w:t>utilizarea</w:t>
      </w:r>
      <w:proofErr w:type="gramEnd"/>
      <w:r w:rsidRPr="00FF430B">
        <w:rPr>
          <w:rFonts w:ascii="Times New Roman" w:hAnsi="Times New Roman" w:cs="Times New Roman"/>
        </w:rPr>
        <w:t xml:space="preserve"> de materiale de construcții cu un nivel ridicat de conținut reciclat și reutilizat și de subproduse de acest gen la construcția și întreținerea drumurilor; </w:t>
      </w:r>
    </w:p>
    <w:p w14:paraId="312DF2CD"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gramStart"/>
      <w:r w:rsidRPr="00FF430B">
        <w:rPr>
          <w:rFonts w:ascii="Times New Roman" w:hAnsi="Times New Roman" w:cs="Times New Roman"/>
        </w:rPr>
        <w:t>creșterea</w:t>
      </w:r>
      <w:proofErr w:type="gramEnd"/>
      <w:r w:rsidRPr="00FF430B">
        <w:rPr>
          <w:rFonts w:ascii="Times New Roman" w:hAnsi="Times New Roman" w:cs="Times New Roman"/>
        </w:rPr>
        <w:t xml:space="preserve"> durabilității îmbrăcăminților, a capacității portante și a rezistenței la uzură; </w:t>
      </w:r>
    </w:p>
    <w:p w14:paraId="4AC85DD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gramStart"/>
      <w:r w:rsidRPr="00FF430B">
        <w:rPr>
          <w:rFonts w:ascii="Times New Roman" w:hAnsi="Times New Roman" w:cs="Times New Roman"/>
        </w:rPr>
        <w:t>dezvoltarea</w:t>
      </w:r>
      <w:proofErr w:type="gramEnd"/>
      <w:r w:rsidRPr="00FF430B">
        <w:rPr>
          <w:rFonts w:ascii="Times New Roman" w:hAnsi="Times New Roman" w:cs="Times New Roman"/>
        </w:rPr>
        <w:t xml:space="preserve">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03C3EF60"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gramStart"/>
      <w:r w:rsidRPr="00FF430B">
        <w:rPr>
          <w:rFonts w:ascii="Times New Roman" w:hAnsi="Times New Roman" w:cs="Times New Roman"/>
        </w:rPr>
        <w:t>evaluarea</w:t>
      </w:r>
      <w:proofErr w:type="gramEnd"/>
      <w:r w:rsidRPr="00FF430B">
        <w:rPr>
          <w:rFonts w:ascii="Times New Roman" w:hAnsi="Times New Roman" w:cs="Times New Roman"/>
        </w:rPr>
        <w:t xml:space="preserve"> durabilității asupra materialelor de construcții; </w:t>
      </w:r>
    </w:p>
    <w:p w14:paraId="0EC2DE3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gramStart"/>
      <w:r w:rsidRPr="00FF430B">
        <w:rPr>
          <w:rFonts w:ascii="Times New Roman" w:hAnsi="Times New Roman" w:cs="Times New Roman"/>
        </w:rPr>
        <w:t>identificarea</w:t>
      </w:r>
      <w:proofErr w:type="gramEnd"/>
      <w:r w:rsidRPr="00FF430B">
        <w:rPr>
          <w:rFonts w:ascii="Times New Roman" w:hAnsi="Times New Roman" w:cs="Times New Roman"/>
        </w:rPr>
        <w:t xml:space="preserve"> și evaluarea riscurilor deșeurilor periculoase; </w:t>
      </w:r>
    </w:p>
    <w:p w14:paraId="64D2A6A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004F94D5"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lastRenderedPageBreak/>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080D6C26" w14:textId="77777777"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05FAAD33"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7CD332A4" w14:textId="77777777"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D4AA635" w14:textId="77777777"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40714D">
        <w:rPr>
          <w:color w:val="000000"/>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43D7101A" w14:textId="77777777" w:rsidR="00621CDF" w:rsidRPr="00FF430B" w:rsidRDefault="00377CE0" w:rsidP="003C2C26">
      <w:pPr>
        <w:tabs>
          <w:tab w:val="left" w:pos="-284"/>
          <w:tab w:val="left" w:pos="426"/>
          <w:tab w:val="left" w:pos="604"/>
        </w:tabs>
        <w:spacing w:after="120"/>
        <w:ind w:left="-284" w:firstLine="284"/>
        <w:jc w:val="both"/>
      </w:pPr>
      <w:r w:rsidRPr="00FF430B">
        <w:tab/>
      </w:r>
    </w:p>
    <w:p w14:paraId="2C918EE9" w14:textId="77777777" w:rsidR="00621CDF" w:rsidRPr="00FF430B"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25" w:name="_Toc392180151"/>
      <w:bookmarkStart w:id="26" w:name="_Toc449539041"/>
      <w:r w:rsidRPr="00FF430B">
        <w:rPr>
          <w:rFonts w:ascii="Times New Roman" w:hAnsi="Times New Roman"/>
          <w:bCs w:val="0"/>
          <w:color w:val="auto"/>
        </w:rPr>
        <w:t>Secţiunea a 3-a</w:t>
      </w:r>
    </w:p>
    <w:p w14:paraId="672455D6" w14:textId="77777777" w:rsidR="000E4D7D" w:rsidRPr="00FF430B" w:rsidRDefault="000E4D7D" w:rsidP="000E4D7D"/>
    <w:bookmarkEnd w:id="25"/>
    <w:bookmarkEnd w:id="26"/>
    <w:p w14:paraId="77FDE0BC" w14:textId="77777777" w:rsidR="00621CDF" w:rsidRPr="00FF430B"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FF430B">
        <w:rPr>
          <w:rFonts w:ascii="Times New Roman" w:hAnsi="Times New Roman"/>
          <w:bCs w:val="0"/>
          <w:color w:val="auto"/>
          <w:sz w:val="24"/>
          <w:szCs w:val="24"/>
        </w:rPr>
        <w:t>Pregătirea</w:t>
      </w:r>
      <w:r w:rsidR="009D5E99" w:rsidRPr="00FF430B">
        <w:rPr>
          <w:rFonts w:ascii="Times New Roman" w:hAnsi="Times New Roman"/>
          <w:bCs w:val="0"/>
          <w:color w:val="auto"/>
          <w:sz w:val="24"/>
          <w:szCs w:val="24"/>
        </w:rPr>
        <w:t>/Elaborarea</w:t>
      </w:r>
      <w:r w:rsidRPr="00FF430B">
        <w:rPr>
          <w:rFonts w:ascii="Times New Roman" w:hAnsi="Times New Roman"/>
          <w:bCs w:val="0"/>
          <w:color w:val="auto"/>
          <w:sz w:val="24"/>
          <w:szCs w:val="24"/>
        </w:rPr>
        <w:t xml:space="preserve"> ofertelor</w:t>
      </w:r>
    </w:p>
    <w:p w14:paraId="61A37F03" w14:textId="77777777" w:rsidR="006957AA" w:rsidRPr="00FF430B" w:rsidRDefault="006957AA" w:rsidP="009F1E2C">
      <w:pPr>
        <w:tabs>
          <w:tab w:val="left" w:pos="-284"/>
        </w:tabs>
        <w:ind w:left="-284" w:firstLine="284"/>
      </w:pPr>
    </w:p>
    <w:p w14:paraId="584C7386"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07F8C8EE"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6E40FF7E"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4E9664FB" w14:textId="77777777" w:rsidR="00A61C31" w:rsidRPr="00FF430B" w:rsidRDefault="00A61C31" w:rsidP="00A54239">
      <w:pPr>
        <w:tabs>
          <w:tab w:val="left" w:pos="0"/>
          <w:tab w:val="left" w:pos="426"/>
          <w:tab w:val="left" w:pos="960"/>
        </w:tabs>
        <w:spacing w:after="120"/>
      </w:pPr>
      <w:r w:rsidRPr="00FF430B">
        <w:t>2) Propunerea financiară;</w:t>
      </w:r>
    </w:p>
    <w:p w14:paraId="7AACD3B6" w14:textId="77777777" w:rsidR="00ED0E8A" w:rsidRPr="0040714D" w:rsidRDefault="00A61C31" w:rsidP="00A54239">
      <w:pPr>
        <w:tabs>
          <w:tab w:val="left" w:pos="0"/>
          <w:tab w:val="left" w:pos="426"/>
          <w:tab w:val="left" w:pos="960"/>
        </w:tabs>
        <w:spacing w:after="120"/>
        <w:rPr>
          <w:color w:val="000000"/>
        </w:rPr>
      </w:pPr>
      <w:r w:rsidRPr="00FF430B">
        <w:t>3</w:t>
      </w:r>
      <w:r w:rsidR="004344C6" w:rsidRPr="00FF430B">
        <w:t xml:space="preserve">) </w:t>
      </w:r>
      <w:r w:rsidR="004344C6" w:rsidRPr="0040714D">
        <w:rPr>
          <w:color w:val="000000"/>
        </w:rPr>
        <w:t>DUAE</w:t>
      </w:r>
      <w:bookmarkEnd w:id="31"/>
      <w:bookmarkEnd w:id="32"/>
      <w:bookmarkEnd w:id="33"/>
      <w:bookmarkEnd w:id="34"/>
      <w:bookmarkEnd w:id="35"/>
      <w:r w:rsidR="004D6DBE" w:rsidRPr="0040714D">
        <w:rPr>
          <w:color w:val="000000"/>
        </w:rPr>
        <w:t>;</w:t>
      </w:r>
    </w:p>
    <w:p w14:paraId="5342E7D9" w14:textId="77777777" w:rsidR="00A61C31" w:rsidRPr="00FF430B" w:rsidRDefault="00A61C31" w:rsidP="00A54239">
      <w:pPr>
        <w:tabs>
          <w:tab w:val="left" w:pos="0"/>
          <w:tab w:val="left" w:pos="426"/>
          <w:tab w:val="left" w:pos="960"/>
        </w:tabs>
        <w:spacing w:after="120"/>
      </w:pPr>
      <w:r w:rsidRPr="0040714D">
        <w:rPr>
          <w:color w:val="000000"/>
        </w:rPr>
        <w:t>4) Garanția pentru ofertă, după caz</w:t>
      </w:r>
      <w:r w:rsidR="00115B7D" w:rsidRPr="0040714D">
        <w:rPr>
          <w:color w:val="000000"/>
        </w:rPr>
        <w:t xml:space="preserve"> (</w:t>
      </w:r>
      <w:r w:rsidR="00590C16" w:rsidRPr="0040714D">
        <w:rPr>
          <w:color w:val="000000"/>
        </w:rPr>
        <w:t>a</w:t>
      </w:r>
      <w:r w:rsidR="00115B7D" w:rsidRPr="0040714D">
        <w:rPr>
          <w:color w:val="000000"/>
        </w:rPr>
        <w:t>nexa nr.</w:t>
      </w:r>
      <w:r w:rsidR="00C77AA7" w:rsidRPr="0040714D">
        <w:rPr>
          <w:color w:val="000000"/>
        </w:rPr>
        <w:t xml:space="preserve"> </w:t>
      </w:r>
      <w:r w:rsidR="00115B7D" w:rsidRPr="0040714D">
        <w:rPr>
          <w:color w:val="000000"/>
        </w:rPr>
        <w:t>9)</w:t>
      </w:r>
      <w:r w:rsidRPr="0040714D">
        <w:rPr>
          <w:color w:val="000000"/>
        </w:rPr>
        <w:t>.</w:t>
      </w:r>
    </w:p>
    <w:p w14:paraId="48C55E0D"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56B5F9FB"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1E43E32F"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2D6F431D" w14:textId="77777777" w:rsidR="00AD4A65" w:rsidRPr="00FF430B" w:rsidRDefault="00AD4A65" w:rsidP="00AD4A65">
      <w:pPr>
        <w:tabs>
          <w:tab w:val="left" w:pos="142"/>
          <w:tab w:val="left" w:pos="426"/>
          <w:tab w:val="left" w:pos="604"/>
          <w:tab w:val="left" w:pos="960"/>
        </w:tabs>
        <w:spacing w:after="120"/>
        <w:ind w:left="-284" w:firstLine="284"/>
        <w:jc w:val="both"/>
      </w:pPr>
      <w:r w:rsidRPr="00FF430B">
        <w:lastRenderedPageBreak/>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206E7C7D"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49AA8FCA"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2F5B240E" w14:textId="77777777" w:rsidR="00FA1DBA" w:rsidRPr="0040714D" w:rsidRDefault="002E6BB0" w:rsidP="009F1E2C">
      <w:pPr>
        <w:tabs>
          <w:tab w:val="left" w:pos="-284"/>
          <w:tab w:val="left" w:pos="426"/>
          <w:tab w:val="left" w:pos="604"/>
          <w:tab w:val="left" w:pos="960"/>
        </w:tabs>
        <w:spacing w:after="120"/>
        <w:ind w:left="-284" w:firstLine="284"/>
        <w:jc w:val="both"/>
        <w:rPr>
          <w:color w:val="000000"/>
        </w:rPr>
      </w:pPr>
      <w:r w:rsidRPr="00FF430B">
        <w:rPr>
          <w:b/>
        </w:rPr>
        <w:t>5</w:t>
      </w:r>
      <w:r w:rsidR="00113B5E" w:rsidRPr="00FF430B">
        <w:rPr>
          <w:b/>
        </w:rPr>
        <w:t>5</w:t>
      </w:r>
      <w:r w:rsidR="004344C6" w:rsidRPr="00FF430B">
        <w:rPr>
          <w:b/>
        </w:rPr>
        <w:t>.</w:t>
      </w:r>
      <w:r w:rsidR="00115B7D" w:rsidRPr="00FF430B">
        <w:rPr>
          <w:b/>
        </w:rPr>
        <w:t xml:space="preserve"> </w:t>
      </w:r>
      <w:r w:rsidR="004344C6" w:rsidRPr="0040714D">
        <w:rPr>
          <w:color w:val="000000"/>
        </w:rPr>
        <w:t>Operatorii economici pregăt</w:t>
      </w:r>
      <w:r w:rsidR="00BE5425" w:rsidRPr="0040714D">
        <w:rPr>
          <w:color w:val="000000"/>
        </w:rPr>
        <w:t>esc</w:t>
      </w:r>
      <w:r w:rsidR="004344C6" w:rsidRPr="0040714D">
        <w:rPr>
          <w:color w:val="000000"/>
        </w:rPr>
        <w:t xml:space="preserve"> ofertele </w:t>
      </w:r>
      <w:r w:rsidR="005F1533" w:rsidRPr="0040714D">
        <w:rPr>
          <w:color w:val="000000"/>
        </w:rPr>
        <w:t>conform cerințelor stabilite în anunțul de participare</w:t>
      </w:r>
      <w:r w:rsidR="004344C6" w:rsidRPr="0040714D">
        <w:rPr>
          <w:color w:val="000000"/>
        </w:rPr>
        <w:t xml:space="preserve">, publicat de către autoritatea contractantă în </w:t>
      </w:r>
      <w:r w:rsidR="00AE1523" w:rsidRPr="0040714D">
        <w:rPr>
          <w:color w:val="000000"/>
        </w:rPr>
        <w:t>Buletinul achizițiilor p</w:t>
      </w:r>
      <w:r w:rsidR="005F1533" w:rsidRPr="0040714D">
        <w:rPr>
          <w:color w:val="000000"/>
        </w:rPr>
        <w:t>ublice</w:t>
      </w:r>
      <w:r w:rsidR="004344C6" w:rsidRPr="0040714D">
        <w:rPr>
          <w:color w:val="000000"/>
        </w:rPr>
        <w:t>, și depun ofertele în mod electronic, folosind fluxurile interactive de lucru puse la dispoziție de platformele electronice, cu excepția cazurilor prevăzute la art.</w:t>
      </w:r>
      <w:r w:rsidR="00C77AA7" w:rsidRPr="0040714D">
        <w:rPr>
          <w:color w:val="000000"/>
        </w:rPr>
        <w:t xml:space="preserve"> </w:t>
      </w:r>
      <w:r w:rsidR="004344C6" w:rsidRPr="0040714D">
        <w:rPr>
          <w:color w:val="000000"/>
        </w:rPr>
        <w:t>33 alin.</w:t>
      </w:r>
      <w:r w:rsidR="00C77AA7" w:rsidRPr="0040714D">
        <w:rPr>
          <w:color w:val="000000"/>
        </w:rPr>
        <w:t xml:space="preserve"> </w:t>
      </w:r>
      <w:r w:rsidR="004344C6" w:rsidRPr="0040714D">
        <w:rPr>
          <w:color w:val="000000"/>
        </w:rPr>
        <w:t>(7) şi alin.</w:t>
      </w:r>
      <w:r w:rsidR="00C77AA7" w:rsidRPr="0040714D">
        <w:rPr>
          <w:color w:val="000000"/>
        </w:rPr>
        <w:t xml:space="preserve"> </w:t>
      </w:r>
      <w:r w:rsidR="004344C6" w:rsidRPr="0040714D">
        <w:rPr>
          <w:color w:val="000000"/>
        </w:rPr>
        <w:t>(11) din Legea nr.</w:t>
      </w:r>
      <w:r w:rsidR="00C77AA7" w:rsidRPr="0040714D">
        <w:rPr>
          <w:color w:val="000000"/>
        </w:rPr>
        <w:t xml:space="preserve"> </w:t>
      </w:r>
      <w:r w:rsidR="004344C6" w:rsidRPr="0040714D">
        <w:rPr>
          <w:color w:val="000000"/>
        </w:rPr>
        <w:t>131/2015 privind achizițiile publice</w:t>
      </w:r>
      <w:r w:rsidR="00BE5425" w:rsidRPr="0040714D">
        <w:rPr>
          <w:color w:val="000000"/>
        </w:rPr>
        <w:t>.</w:t>
      </w:r>
    </w:p>
    <w:p w14:paraId="56830799" w14:textId="77777777" w:rsidR="007252D3" w:rsidRPr="0040714D" w:rsidRDefault="00A07B23" w:rsidP="009F1E2C">
      <w:pPr>
        <w:tabs>
          <w:tab w:val="left" w:pos="-284"/>
          <w:tab w:val="left" w:pos="426"/>
          <w:tab w:val="left" w:pos="604"/>
          <w:tab w:val="left" w:pos="960"/>
        </w:tabs>
        <w:spacing w:after="120"/>
        <w:ind w:left="-284" w:firstLine="284"/>
        <w:jc w:val="both"/>
        <w:rPr>
          <w:bCs/>
          <w:noProof w:val="0"/>
          <w:color w:val="000000"/>
          <w:lang w:eastAsia="it-IT"/>
        </w:rPr>
      </w:pPr>
      <w:r w:rsidRPr="00FF430B">
        <w:rPr>
          <w:b/>
        </w:rPr>
        <w:t>5</w:t>
      </w:r>
      <w:r w:rsidR="000E4D7D" w:rsidRPr="00FF430B">
        <w:rPr>
          <w:b/>
        </w:rPr>
        <w:t>6</w:t>
      </w:r>
      <w:r w:rsidRPr="00FF430B">
        <w:rPr>
          <w:b/>
        </w:rPr>
        <w:t>.</w:t>
      </w:r>
      <w:r w:rsidR="00115B7D" w:rsidRPr="00FF430B">
        <w:rPr>
          <w:b/>
        </w:rPr>
        <w:t xml:space="preserve"> </w:t>
      </w:r>
      <w:r w:rsidR="007252D3" w:rsidRPr="0040714D">
        <w:rPr>
          <w:noProof w:val="0"/>
          <w:color w:val="000000"/>
        </w:rPr>
        <w:t>Ofertantul depune garanția pentru ofertă</w:t>
      </w:r>
      <w:r w:rsidR="007252D3" w:rsidRPr="0040714D">
        <w:rPr>
          <w:color w:val="000000"/>
        </w:rPr>
        <w:t xml:space="preserve"> conform</w:t>
      </w:r>
      <w:hyperlink r:id="rId10" w:history="1">
        <w:r w:rsidR="007252D3" w:rsidRPr="0040714D">
          <w:rPr>
            <w:bCs/>
            <w:noProof w:val="0"/>
            <w:color w:val="000000"/>
            <w:lang w:eastAsia="it-IT"/>
          </w:rPr>
          <w:t xml:space="preserve"> Regulamentului privind achizițiile publice de lucrări</w:t>
        </w:r>
      </w:hyperlink>
      <w:r w:rsidR="0031215E" w:rsidRPr="00FF430B">
        <w:t>,</w:t>
      </w:r>
      <w:r w:rsidR="007252D3" w:rsidRPr="0040714D">
        <w:rPr>
          <w:bCs/>
          <w:noProof w:val="0"/>
          <w:color w:val="000000"/>
          <w:lang w:eastAsia="it-IT"/>
        </w:rPr>
        <w:t xml:space="preserve"> aproba</w:t>
      </w:r>
      <w:r w:rsidR="00E17AFF" w:rsidRPr="0040714D">
        <w:rPr>
          <w:bCs/>
          <w:noProof w:val="0"/>
          <w:color w:val="000000"/>
          <w:lang w:eastAsia="it-IT"/>
        </w:rPr>
        <w:t>t prin Hotărârea Guvernului nr.</w:t>
      </w:r>
      <w:r w:rsidR="00C77AA7" w:rsidRPr="0040714D">
        <w:rPr>
          <w:bCs/>
          <w:noProof w:val="0"/>
          <w:color w:val="000000"/>
          <w:lang w:eastAsia="it-IT"/>
        </w:rPr>
        <w:t xml:space="preserve"> </w:t>
      </w:r>
      <w:r w:rsidR="007252D3" w:rsidRPr="0040714D">
        <w:rPr>
          <w:bCs/>
          <w:noProof w:val="0"/>
          <w:color w:val="000000"/>
          <w:lang w:eastAsia="it-IT"/>
        </w:rPr>
        <w:t>638/2020</w:t>
      </w:r>
      <w:r w:rsidR="008A3177" w:rsidRPr="0040714D">
        <w:rPr>
          <w:bCs/>
          <w:noProof w:val="0"/>
          <w:color w:val="000000"/>
          <w:lang w:eastAsia="it-IT"/>
        </w:rPr>
        <w:t>.</w:t>
      </w:r>
    </w:p>
    <w:p w14:paraId="7BC7629A"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2B1EAEF9"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32B5834"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40E3A340"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77FA985A"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3B3A72F"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7E21A4E4"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6BBFB177" w14:textId="77777777" w:rsidR="00FA1DBA" w:rsidRPr="0040714D" w:rsidRDefault="00FA1DBA" w:rsidP="00952061">
      <w:pPr>
        <w:tabs>
          <w:tab w:val="left" w:pos="-284"/>
          <w:tab w:val="left" w:pos="284"/>
          <w:tab w:val="left" w:pos="567"/>
        </w:tabs>
        <w:ind w:left="-284" w:firstLine="284"/>
        <w:jc w:val="both"/>
        <w:rPr>
          <w:bCs/>
          <w:noProof w:val="0"/>
          <w:color w:val="000000"/>
          <w:lang w:eastAsia="it-IT"/>
        </w:rPr>
      </w:pPr>
      <w:bookmarkStart w:id="40" w:name="_Toc392180160"/>
      <w:bookmarkStart w:id="41" w:name="_Toc449539050"/>
    </w:p>
    <w:bookmarkEnd w:id="40"/>
    <w:bookmarkEnd w:id="41"/>
    <w:p w14:paraId="34081F23" w14:textId="77777777" w:rsidR="002E6BB0" w:rsidRPr="00FF430B" w:rsidRDefault="002E6BB0" w:rsidP="009F1E2C">
      <w:pPr>
        <w:tabs>
          <w:tab w:val="left" w:pos="-284"/>
        </w:tabs>
        <w:ind w:left="-284" w:firstLine="284"/>
        <w:jc w:val="center"/>
        <w:rPr>
          <w:b/>
          <w:sz w:val="26"/>
          <w:szCs w:val="26"/>
        </w:rPr>
      </w:pPr>
    </w:p>
    <w:p w14:paraId="369F53C3"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195D35B6" w14:textId="77777777" w:rsidR="000E4D7D" w:rsidRPr="00FF430B" w:rsidRDefault="000E4D7D" w:rsidP="009F1E2C">
      <w:pPr>
        <w:tabs>
          <w:tab w:val="left" w:pos="-284"/>
        </w:tabs>
        <w:ind w:left="-284" w:firstLine="284"/>
        <w:jc w:val="center"/>
        <w:rPr>
          <w:b/>
          <w:sz w:val="26"/>
          <w:szCs w:val="26"/>
        </w:rPr>
      </w:pPr>
    </w:p>
    <w:p w14:paraId="27E240BD" w14:textId="77777777" w:rsidR="00DA3C87" w:rsidRPr="00FF430B" w:rsidRDefault="004344C6" w:rsidP="009F1E2C">
      <w:pPr>
        <w:tabs>
          <w:tab w:val="left" w:pos="-284"/>
        </w:tabs>
        <w:ind w:left="-284" w:firstLine="284"/>
        <w:jc w:val="center"/>
        <w:rPr>
          <w:b/>
        </w:rPr>
      </w:pPr>
      <w:r w:rsidRPr="00FF430B">
        <w:rPr>
          <w:b/>
        </w:rPr>
        <w:t>Depunerea și deschiderea ofertelor</w:t>
      </w:r>
    </w:p>
    <w:p w14:paraId="2DDA604A" w14:textId="77777777" w:rsidR="0097083F" w:rsidRPr="00FF430B" w:rsidRDefault="0097083F" w:rsidP="009F1E2C">
      <w:pPr>
        <w:tabs>
          <w:tab w:val="left" w:pos="-284"/>
        </w:tabs>
        <w:ind w:left="-284" w:firstLine="284"/>
        <w:jc w:val="center"/>
        <w:rPr>
          <w:b/>
        </w:rPr>
      </w:pPr>
    </w:p>
    <w:p w14:paraId="2DACB141"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 xml:space="preserve">în conformitate cu instrumentele existente în </w:t>
      </w:r>
      <w:r w:rsidR="004344C6" w:rsidRPr="00FF430B">
        <w:lastRenderedPageBreak/>
        <w:t>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5518D132"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341E490D"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08E5420E"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5E23CDC1"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1E994792"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795B7970"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54EAFE1"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BE1DAE"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76859F55" w14:textId="77777777" w:rsidR="001034CC" w:rsidRPr="00FF430B" w:rsidRDefault="001034CC" w:rsidP="009F1E2C">
      <w:pPr>
        <w:tabs>
          <w:tab w:val="left" w:pos="-284"/>
          <w:tab w:val="left" w:pos="960"/>
        </w:tabs>
        <w:ind w:left="-284" w:firstLine="284"/>
        <w:jc w:val="both"/>
      </w:pPr>
    </w:p>
    <w:p w14:paraId="7F3E7B48" w14:textId="77777777" w:rsidR="00E17AFF" w:rsidRPr="00FF430B" w:rsidRDefault="00E17AFF" w:rsidP="009F1E2C">
      <w:pPr>
        <w:tabs>
          <w:tab w:val="left" w:pos="-284"/>
          <w:tab w:val="left" w:pos="960"/>
        </w:tabs>
        <w:ind w:left="-284" w:firstLine="284"/>
        <w:jc w:val="both"/>
      </w:pPr>
    </w:p>
    <w:p w14:paraId="1B0C7FA8" w14:textId="77777777" w:rsidR="002B7A36" w:rsidRPr="0040714D" w:rsidRDefault="00F75F0C" w:rsidP="009F1E2C">
      <w:pPr>
        <w:tabs>
          <w:tab w:val="left" w:pos="-284"/>
          <w:tab w:val="left" w:pos="284"/>
          <w:tab w:val="left" w:pos="604"/>
          <w:tab w:val="left" w:pos="1134"/>
        </w:tabs>
        <w:ind w:left="-284" w:firstLine="284"/>
        <w:jc w:val="center"/>
        <w:rPr>
          <w:b/>
          <w:bCs/>
        </w:rPr>
      </w:pPr>
      <w:r w:rsidRPr="0040714D">
        <w:rPr>
          <w:b/>
          <w:bCs/>
        </w:rPr>
        <w:t>Secţiunea a 5-a</w:t>
      </w:r>
    </w:p>
    <w:p w14:paraId="498A054E" w14:textId="77777777" w:rsidR="000E4D7D" w:rsidRPr="0040714D" w:rsidRDefault="000E4D7D" w:rsidP="009F1E2C">
      <w:pPr>
        <w:tabs>
          <w:tab w:val="left" w:pos="-284"/>
          <w:tab w:val="left" w:pos="284"/>
          <w:tab w:val="left" w:pos="604"/>
          <w:tab w:val="left" w:pos="1134"/>
        </w:tabs>
        <w:ind w:left="-284" w:firstLine="284"/>
        <w:jc w:val="center"/>
        <w:rPr>
          <w:b/>
          <w:bCs/>
        </w:rPr>
      </w:pPr>
    </w:p>
    <w:p w14:paraId="4EFA60CB" w14:textId="77777777" w:rsidR="002B7A36" w:rsidRPr="0040714D" w:rsidRDefault="00F75F0C" w:rsidP="009F1E2C">
      <w:pPr>
        <w:tabs>
          <w:tab w:val="left" w:pos="-284"/>
          <w:tab w:val="left" w:pos="604"/>
          <w:tab w:val="left" w:pos="1134"/>
        </w:tabs>
        <w:ind w:left="-284" w:firstLine="284"/>
        <w:jc w:val="center"/>
        <w:rPr>
          <w:b/>
          <w:bCs/>
        </w:rPr>
      </w:pPr>
      <w:r w:rsidRPr="0040714D">
        <w:rPr>
          <w:b/>
          <w:bCs/>
        </w:rPr>
        <w:t>Evaluarea și compararea ofertelor</w:t>
      </w:r>
    </w:p>
    <w:p w14:paraId="76603551" w14:textId="77777777" w:rsidR="0097083F" w:rsidRPr="0040714D" w:rsidRDefault="0097083F" w:rsidP="009F1E2C">
      <w:pPr>
        <w:tabs>
          <w:tab w:val="left" w:pos="-284"/>
          <w:tab w:val="left" w:pos="604"/>
          <w:tab w:val="left" w:pos="1134"/>
        </w:tabs>
        <w:ind w:left="-284" w:firstLine="284"/>
        <w:jc w:val="center"/>
        <w:rPr>
          <w:b/>
          <w:bCs/>
        </w:rPr>
      </w:pPr>
    </w:p>
    <w:p w14:paraId="63EA6201"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31BEAAB0"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7AA6F21C"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71A303A5"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15CFCB4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lastRenderedPageBreak/>
        <w:t xml:space="preserve">3) </w:t>
      </w:r>
      <w:r w:rsidR="001C439F" w:rsidRPr="00FF430B">
        <w:t xml:space="preserve">se obligă </w:t>
      </w:r>
      <w:r w:rsidR="005E58E6" w:rsidRPr="00FF430B">
        <w:t>să asigure și să respecte standardele de asigurare a calităţii și standardele de protecţie a mediului.</w:t>
      </w:r>
    </w:p>
    <w:p w14:paraId="5FB71446"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0D91B054"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29263366"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98EA254"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FF634ED"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13593BB8"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6154D097"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0DD32D64"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79810474"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6594E00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1B628EF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2F132BDD"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0D86957B"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7F213B23"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38E6BB68"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06B04AD8"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3433ED94"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w:t>
      </w:r>
      <w:r w:rsidR="00F75F0C" w:rsidRPr="00FF430B">
        <w:lastRenderedPageBreak/>
        <w:t>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472E0794"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4BE5972D"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41E56E17"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19BD52E8"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0F224D00"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31F0ADC0" w14:textId="77777777" w:rsidR="0079540A" w:rsidRPr="0040714D" w:rsidRDefault="002B206B" w:rsidP="002B206B">
      <w:pPr>
        <w:tabs>
          <w:tab w:val="left" w:pos="-284"/>
          <w:tab w:val="left" w:pos="142"/>
          <w:tab w:val="left" w:pos="426"/>
          <w:tab w:val="left" w:pos="604"/>
          <w:tab w:val="left" w:pos="1134"/>
        </w:tabs>
        <w:spacing w:after="120"/>
        <w:ind w:left="-284"/>
        <w:jc w:val="both"/>
        <w:rPr>
          <w:color w:val="000000"/>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40714D">
        <w:rPr>
          <w:color w:val="000000"/>
        </w:rPr>
        <w:t>în</w:t>
      </w:r>
      <w:hyperlink r:id="rId11" w:history="1">
        <w:r w:rsidR="00B91A34" w:rsidRPr="0040714D">
          <w:rPr>
            <w:bCs/>
            <w:noProof w:val="0"/>
            <w:color w:val="000000"/>
            <w:lang w:eastAsia="it-IT"/>
          </w:rPr>
          <w:t xml:space="preserve"> Regulamentul privind achizițiile publice de lucrări</w:t>
        </w:r>
      </w:hyperlink>
      <w:r w:rsidR="00E6009A" w:rsidRPr="00FF430B">
        <w:t>,</w:t>
      </w:r>
      <w:r w:rsidR="00B91A34" w:rsidRPr="0040714D">
        <w:rPr>
          <w:bCs/>
          <w:noProof w:val="0"/>
          <w:color w:val="000000"/>
          <w:lang w:eastAsia="it-IT"/>
        </w:rPr>
        <w:t xml:space="preserve"> aprobat prin Hotărârea Guvernului nr.</w:t>
      </w:r>
      <w:r w:rsidR="00DF4DCF" w:rsidRPr="0040714D">
        <w:rPr>
          <w:bCs/>
          <w:noProof w:val="0"/>
          <w:color w:val="000000"/>
          <w:lang w:eastAsia="it-IT"/>
        </w:rPr>
        <w:t xml:space="preserve"> </w:t>
      </w:r>
      <w:r w:rsidR="00B91A34" w:rsidRPr="0040714D">
        <w:rPr>
          <w:bCs/>
          <w:noProof w:val="0"/>
          <w:color w:val="000000"/>
          <w:lang w:eastAsia="it-IT"/>
        </w:rPr>
        <w:t>638</w:t>
      </w:r>
      <w:r w:rsidR="00090D4D" w:rsidRPr="0040714D">
        <w:rPr>
          <w:bCs/>
          <w:noProof w:val="0"/>
          <w:color w:val="000000"/>
          <w:lang w:eastAsia="it-IT"/>
        </w:rPr>
        <w:t>/</w:t>
      </w:r>
      <w:r w:rsidR="00B91A34" w:rsidRPr="0040714D">
        <w:rPr>
          <w:bCs/>
          <w:noProof w:val="0"/>
          <w:color w:val="000000"/>
          <w:lang w:eastAsia="it-IT"/>
        </w:rPr>
        <w:t>2020.</w:t>
      </w:r>
    </w:p>
    <w:p w14:paraId="794673CA"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1ED512CE"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6F3F3D94"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682A4150" w14:textId="77777777" w:rsidR="004A4CB4" w:rsidRPr="00FF430B" w:rsidRDefault="004A4CB4" w:rsidP="009F1E2C">
      <w:pPr>
        <w:tabs>
          <w:tab w:val="left" w:pos="-284"/>
          <w:tab w:val="left" w:pos="462"/>
          <w:tab w:val="left" w:pos="1134"/>
        </w:tabs>
        <w:spacing w:after="120"/>
        <w:ind w:left="-284" w:firstLine="284"/>
        <w:jc w:val="both"/>
      </w:pPr>
    </w:p>
    <w:p w14:paraId="38187F4B" w14:textId="77777777" w:rsidR="0079540A" w:rsidRPr="0040714D" w:rsidRDefault="001C03B0" w:rsidP="009F1E2C">
      <w:pPr>
        <w:tabs>
          <w:tab w:val="left" w:pos="-284"/>
        </w:tabs>
        <w:ind w:left="-284" w:firstLine="284"/>
        <w:jc w:val="center"/>
        <w:rPr>
          <w:b/>
          <w:bCs/>
          <w:sz w:val="26"/>
          <w:szCs w:val="26"/>
        </w:rPr>
      </w:pPr>
      <w:r w:rsidRPr="0040714D">
        <w:rPr>
          <w:b/>
          <w:bCs/>
          <w:sz w:val="26"/>
          <w:szCs w:val="26"/>
        </w:rPr>
        <w:t>Secţiunea a 6-a</w:t>
      </w:r>
    </w:p>
    <w:p w14:paraId="1ED822EF" w14:textId="77777777" w:rsidR="000E4D7D" w:rsidRPr="0040714D" w:rsidRDefault="000E4D7D" w:rsidP="009F1E2C">
      <w:pPr>
        <w:tabs>
          <w:tab w:val="left" w:pos="-284"/>
        </w:tabs>
        <w:ind w:left="-284" w:firstLine="284"/>
        <w:jc w:val="center"/>
        <w:rPr>
          <w:b/>
          <w:bCs/>
          <w:sz w:val="26"/>
          <w:szCs w:val="26"/>
        </w:rPr>
      </w:pPr>
    </w:p>
    <w:p w14:paraId="64C0F7A0" w14:textId="77777777" w:rsidR="00CF7F40" w:rsidRPr="0040714D" w:rsidRDefault="00D55CC9" w:rsidP="009F1E2C">
      <w:pPr>
        <w:tabs>
          <w:tab w:val="left" w:pos="-284"/>
        </w:tabs>
        <w:ind w:left="-284" w:firstLine="284"/>
        <w:jc w:val="center"/>
        <w:rPr>
          <w:b/>
          <w:bCs/>
        </w:rPr>
      </w:pPr>
      <w:r w:rsidRPr="0040714D">
        <w:rPr>
          <w:b/>
          <w:bCs/>
        </w:rPr>
        <w:t>Atribuirea</w:t>
      </w:r>
      <w:r w:rsidR="001C03B0" w:rsidRPr="0040714D">
        <w:rPr>
          <w:b/>
          <w:bCs/>
        </w:rPr>
        <w:t xml:space="preserve"> contractului</w:t>
      </w:r>
    </w:p>
    <w:p w14:paraId="59E895EE" w14:textId="77777777" w:rsidR="009A6869" w:rsidRPr="00FF430B" w:rsidRDefault="009A6869" w:rsidP="009F1E2C">
      <w:pPr>
        <w:tabs>
          <w:tab w:val="left" w:pos="-284"/>
        </w:tabs>
        <w:ind w:left="-284" w:firstLine="284"/>
        <w:jc w:val="center"/>
      </w:pPr>
    </w:p>
    <w:p w14:paraId="4ACCBF60"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2BD69FA4"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lastRenderedPageBreak/>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63B7214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384A4AC"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12AE01FA" w14:textId="77777777" w:rsidR="008E304B" w:rsidRPr="0040714D" w:rsidRDefault="000E4D7D" w:rsidP="009F1E2C">
      <w:pPr>
        <w:tabs>
          <w:tab w:val="left" w:pos="-284"/>
          <w:tab w:val="left" w:pos="360"/>
          <w:tab w:val="left" w:pos="462"/>
          <w:tab w:val="left" w:pos="960"/>
        </w:tabs>
        <w:spacing w:after="120"/>
        <w:ind w:left="-284" w:firstLine="284"/>
        <w:jc w:val="both"/>
        <w:rPr>
          <w:bCs/>
          <w:noProof w:val="0"/>
          <w:color w:val="000000"/>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40714D">
        <w:rPr>
          <w:color w:val="000000"/>
        </w:rPr>
        <w:t>stipulate în</w:t>
      </w:r>
      <w:hyperlink r:id="rId12" w:history="1">
        <w:r w:rsidR="00B00190" w:rsidRPr="0040714D">
          <w:rPr>
            <w:bCs/>
            <w:noProof w:val="0"/>
            <w:color w:val="000000"/>
            <w:lang w:eastAsia="it-IT"/>
          </w:rPr>
          <w:t xml:space="preserve"> Regulamentul privind achizițiile publice de lucrări</w:t>
        </w:r>
      </w:hyperlink>
      <w:r w:rsidR="00C77AA7" w:rsidRPr="0040714D">
        <w:rPr>
          <w:bCs/>
          <w:noProof w:val="0"/>
          <w:color w:val="000000"/>
          <w:lang w:eastAsia="it-IT"/>
        </w:rPr>
        <w:t>,</w:t>
      </w:r>
      <w:r w:rsidR="00B00190" w:rsidRPr="0040714D">
        <w:rPr>
          <w:bCs/>
          <w:noProof w:val="0"/>
          <w:color w:val="000000"/>
          <w:lang w:eastAsia="it-IT"/>
        </w:rPr>
        <w:t xml:space="preserve"> aprobat prin Hotărârea Guvernului nr.</w:t>
      </w:r>
      <w:r w:rsidR="00DF4DCF" w:rsidRPr="0040714D">
        <w:rPr>
          <w:bCs/>
          <w:noProof w:val="0"/>
          <w:color w:val="000000"/>
          <w:lang w:eastAsia="it-IT"/>
        </w:rPr>
        <w:t xml:space="preserve"> </w:t>
      </w:r>
      <w:r w:rsidR="00B00190" w:rsidRPr="0040714D">
        <w:rPr>
          <w:bCs/>
          <w:noProof w:val="0"/>
          <w:color w:val="000000"/>
          <w:lang w:eastAsia="it-IT"/>
        </w:rPr>
        <w:t>638</w:t>
      </w:r>
      <w:r w:rsidR="00090D4D" w:rsidRPr="0040714D">
        <w:rPr>
          <w:bCs/>
          <w:noProof w:val="0"/>
          <w:color w:val="000000"/>
          <w:lang w:eastAsia="it-IT"/>
        </w:rPr>
        <w:t>/</w:t>
      </w:r>
      <w:r w:rsidR="00B00190" w:rsidRPr="0040714D">
        <w:rPr>
          <w:bCs/>
          <w:noProof w:val="0"/>
          <w:color w:val="000000"/>
          <w:lang w:eastAsia="it-IT"/>
        </w:rPr>
        <w:t>2020.</w:t>
      </w:r>
    </w:p>
    <w:p w14:paraId="388E7CBB" w14:textId="77777777" w:rsidR="00B00190" w:rsidRPr="0079256C" w:rsidRDefault="000E4D7D" w:rsidP="009F1E2C">
      <w:pPr>
        <w:pStyle w:val="1"/>
        <w:shd w:val="clear" w:color="auto" w:fill="FFFFFF"/>
        <w:tabs>
          <w:tab w:val="left" w:pos="-284"/>
        </w:tabs>
        <w:ind w:left="-284" w:firstLine="284"/>
        <w:rPr>
          <w:color w:val="000000"/>
          <w:lang w:val="en-US" w:eastAsia="it-IT"/>
        </w:rPr>
      </w:pPr>
      <w:r w:rsidRPr="0079256C">
        <w:rPr>
          <w:b/>
          <w:color w:val="000000"/>
          <w:lang w:val="en-US"/>
        </w:rPr>
        <w:t>9</w:t>
      </w:r>
      <w:r w:rsidR="0024699C" w:rsidRPr="0079256C">
        <w:rPr>
          <w:b/>
          <w:color w:val="000000"/>
          <w:lang w:val="en-US"/>
        </w:rPr>
        <w:t>8</w:t>
      </w:r>
      <w:r w:rsidR="00B00190" w:rsidRPr="0079256C">
        <w:rPr>
          <w:b/>
          <w:color w:val="000000"/>
          <w:lang w:val="en-US"/>
        </w:rPr>
        <w:t xml:space="preserve">. </w:t>
      </w:r>
      <w:r w:rsidR="009C11B3" w:rsidRPr="0079256C">
        <w:rPr>
          <w:b/>
          <w:color w:val="000000"/>
          <w:lang w:val="en-US"/>
        </w:rPr>
        <w:t xml:space="preserve"> </w:t>
      </w:r>
      <w:r w:rsidR="00B00190" w:rsidRPr="0079256C">
        <w:rPr>
          <w:color w:val="000000"/>
          <w:lang w:val="en-US" w:eastAsia="it-IT"/>
        </w:rPr>
        <w:t>Garanția de bună execuție a contractului, dacă părțile agreează, se constituie din:</w:t>
      </w:r>
    </w:p>
    <w:p w14:paraId="4D53F284" w14:textId="77777777" w:rsidR="00B00190" w:rsidRPr="0040714D" w:rsidRDefault="00B00190" w:rsidP="00413058">
      <w:pPr>
        <w:shd w:val="clear" w:color="auto" w:fill="FFFFFF"/>
        <w:tabs>
          <w:tab w:val="left" w:pos="-284"/>
        </w:tabs>
        <w:ind w:left="-284" w:firstLine="426"/>
        <w:jc w:val="both"/>
        <w:rPr>
          <w:noProof w:val="0"/>
          <w:color w:val="000000"/>
          <w:lang w:eastAsia="it-IT"/>
        </w:rPr>
      </w:pPr>
      <w:r w:rsidRPr="0040714D">
        <w:rPr>
          <w:noProof w:val="0"/>
          <w:color w:val="000000"/>
          <w:lang w:eastAsia="it-IT"/>
        </w:rPr>
        <w:t>1) rețineri succesive din plata cuvenită pentru facturile</w:t>
      </w:r>
      <w:r w:rsidR="0097477A" w:rsidRPr="0040714D">
        <w:rPr>
          <w:noProof w:val="0"/>
          <w:color w:val="000000"/>
          <w:lang w:eastAsia="it-IT"/>
        </w:rPr>
        <w:t xml:space="preserve"> fiscale</w:t>
      </w:r>
      <w:r w:rsidRPr="0040714D">
        <w:rPr>
          <w:noProof w:val="0"/>
          <w:color w:val="000000"/>
          <w:lang w:eastAsia="it-IT"/>
        </w:rPr>
        <w:t xml:space="preserve"> înaintate, cu efectuarea transferului sumei respective pe un cont special deschis de către operatorul economic, pus la dispoziția autorității contractante, la o bancă licențiată, agreată de ambele părți;</w:t>
      </w:r>
    </w:p>
    <w:p w14:paraId="288B90F7" w14:textId="77777777" w:rsidR="00B00190" w:rsidRPr="0040714D" w:rsidRDefault="00B00190" w:rsidP="00413058">
      <w:pPr>
        <w:shd w:val="clear" w:color="auto" w:fill="FFFFFF"/>
        <w:tabs>
          <w:tab w:val="left" w:pos="-284"/>
        </w:tabs>
        <w:ind w:left="-284" w:firstLine="426"/>
        <w:jc w:val="both"/>
        <w:rPr>
          <w:noProof w:val="0"/>
          <w:color w:val="000000"/>
          <w:lang w:eastAsia="it-IT"/>
        </w:rPr>
      </w:pPr>
      <w:r w:rsidRPr="0040714D">
        <w:rPr>
          <w:noProof w:val="0"/>
          <w:color w:val="000000"/>
          <w:lang w:eastAsia="it-IT"/>
        </w:rPr>
        <w:t>2) rețineri succesive directe din plata cuvenită pentru facturile</w:t>
      </w:r>
      <w:r w:rsidR="0097477A" w:rsidRPr="0040714D">
        <w:rPr>
          <w:noProof w:val="0"/>
          <w:color w:val="000000"/>
          <w:lang w:eastAsia="it-IT"/>
        </w:rPr>
        <w:t xml:space="preserve"> fiscale</w:t>
      </w:r>
      <w:r w:rsidRPr="0040714D">
        <w:rPr>
          <w:noProof w:val="0"/>
          <w:color w:val="000000"/>
          <w:lang w:eastAsia="it-IT"/>
        </w:rPr>
        <w:t xml:space="preserve"> înaintate;</w:t>
      </w:r>
    </w:p>
    <w:p w14:paraId="0D45137F" w14:textId="77777777" w:rsidR="00B00190" w:rsidRPr="0040714D" w:rsidRDefault="004A4CB4" w:rsidP="00FD2181">
      <w:pPr>
        <w:tabs>
          <w:tab w:val="left" w:pos="-284"/>
          <w:tab w:val="left" w:pos="360"/>
          <w:tab w:val="left" w:pos="462"/>
          <w:tab w:val="left" w:pos="960"/>
        </w:tabs>
        <w:spacing w:after="120"/>
        <w:ind w:left="-284" w:firstLine="284"/>
        <w:jc w:val="both"/>
        <w:rPr>
          <w:bCs/>
          <w:noProof w:val="0"/>
          <w:color w:val="000000"/>
          <w:lang w:eastAsia="it-IT"/>
        </w:rPr>
      </w:pPr>
      <w:r w:rsidRPr="0040714D">
        <w:rPr>
          <w:noProof w:val="0"/>
          <w:color w:val="000000"/>
          <w:lang w:eastAsia="it-IT"/>
        </w:rPr>
        <w:t xml:space="preserve">  </w:t>
      </w:r>
      <w:r w:rsidR="00B00190" w:rsidRPr="0040714D">
        <w:rPr>
          <w:noProof w:val="0"/>
          <w:color w:val="000000"/>
          <w:lang w:eastAsia="it-IT"/>
        </w:rPr>
        <w:t>3</w:t>
      </w:r>
      <w:r w:rsidR="00B00190" w:rsidRPr="0040714D">
        <w:rPr>
          <w:bCs/>
          <w:noProof w:val="0"/>
          <w:color w:val="000000"/>
          <w:lang w:eastAsia="it-IT"/>
        </w:rPr>
        <w:t>) transfer pe contul</w:t>
      </w:r>
      <w:r w:rsidRPr="0040714D">
        <w:rPr>
          <w:bCs/>
          <w:noProof w:val="0"/>
          <w:color w:val="000000"/>
          <w:lang w:eastAsia="it-IT"/>
        </w:rPr>
        <w:t xml:space="preserve"> </w:t>
      </w:r>
      <w:r w:rsidR="00B00190" w:rsidRPr="0040714D">
        <w:rPr>
          <w:bCs/>
          <w:noProof w:val="0"/>
          <w:color w:val="000000"/>
          <w:lang w:eastAsia="it-IT"/>
        </w:rPr>
        <w:t>autorității contracta</w:t>
      </w:r>
      <w:r w:rsidR="0097477A" w:rsidRPr="0040714D">
        <w:rPr>
          <w:bCs/>
          <w:noProof w:val="0"/>
          <w:color w:val="000000"/>
          <w:lang w:eastAsia="it-IT"/>
        </w:rPr>
        <w:t>n</w:t>
      </w:r>
      <w:r w:rsidR="00B00190" w:rsidRPr="0040714D">
        <w:rPr>
          <w:bCs/>
          <w:noProof w:val="0"/>
          <w:color w:val="000000"/>
          <w:lang w:eastAsia="it-IT"/>
        </w:rPr>
        <w:t>te.</w:t>
      </w:r>
    </w:p>
    <w:p w14:paraId="2E09B8B8" w14:textId="77777777" w:rsidR="008E304B" w:rsidRPr="00FF430B" w:rsidRDefault="0024699C" w:rsidP="009F1E2C">
      <w:pPr>
        <w:tabs>
          <w:tab w:val="left" w:pos="-284"/>
          <w:tab w:val="left" w:pos="360"/>
          <w:tab w:val="left" w:pos="462"/>
          <w:tab w:val="left" w:pos="960"/>
        </w:tabs>
        <w:spacing w:after="120"/>
        <w:ind w:left="-284" w:firstLine="284"/>
        <w:jc w:val="both"/>
      </w:pPr>
      <w:r w:rsidRPr="0040714D">
        <w:rPr>
          <w:b/>
          <w:bCs/>
          <w:noProof w:val="0"/>
          <w:color w:val="000000"/>
          <w:lang w:eastAsia="it-IT"/>
        </w:rPr>
        <w:t>99</w:t>
      </w:r>
      <w:r w:rsidR="00F75F0C" w:rsidRPr="0040714D">
        <w:rPr>
          <w:b/>
          <w:bCs/>
          <w:noProof w:val="0"/>
          <w:color w:val="000000"/>
          <w:lang w:eastAsia="it-IT"/>
        </w:rPr>
        <w:t>.</w:t>
      </w:r>
      <w:r w:rsidR="00F75F0C" w:rsidRPr="0040714D">
        <w:rPr>
          <w:bCs/>
          <w:noProof w:val="0"/>
          <w:color w:val="000000"/>
          <w:lang w:eastAsia="it-IT"/>
        </w:rPr>
        <w:t xml:space="preserve"> </w:t>
      </w:r>
      <w:r w:rsidR="009C11B3" w:rsidRPr="0040714D">
        <w:rPr>
          <w:bCs/>
          <w:noProof w:val="0"/>
          <w:color w:val="000000"/>
          <w:lang w:eastAsia="it-IT"/>
        </w:rPr>
        <w:t xml:space="preserve"> </w:t>
      </w:r>
      <w:r w:rsidR="00F75F0C" w:rsidRPr="0040714D">
        <w:rPr>
          <w:bCs/>
          <w:noProof w:val="0"/>
          <w:color w:val="000000"/>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46002C8E"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0FBA28E4"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3BF7C7B"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41769BB"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13FE5E7"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lastRenderedPageBreak/>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6B63A6E2"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69060F61"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2888F001"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286C2231"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76884BF"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5FB97025" w14:textId="77777777" w:rsidR="00F03D82"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681036B2" w14:textId="77777777" w:rsidR="00FD7F58" w:rsidRDefault="00FD7F58" w:rsidP="00006D6D">
      <w:pPr>
        <w:tabs>
          <w:tab w:val="left" w:pos="284"/>
          <w:tab w:val="left" w:pos="426"/>
          <w:tab w:val="decimal" w:pos="8364"/>
        </w:tabs>
        <w:spacing w:after="120" w:line="276" w:lineRule="auto"/>
        <w:ind w:left="-284" w:right="-142" w:firstLine="284"/>
        <w:jc w:val="both"/>
        <w:rPr>
          <w:bCs/>
          <w:color w:val="000000"/>
        </w:rPr>
      </w:pPr>
    </w:p>
    <w:p w14:paraId="510F4326" w14:textId="77777777" w:rsidR="00FD7F58" w:rsidRDefault="00FD7F58" w:rsidP="00006D6D">
      <w:pPr>
        <w:tabs>
          <w:tab w:val="left" w:pos="284"/>
          <w:tab w:val="left" w:pos="426"/>
          <w:tab w:val="decimal" w:pos="8364"/>
        </w:tabs>
        <w:spacing w:after="120" w:line="276" w:lineRule="auto"/>
        <w:ind w:left="-284" w:right="-142" w:firstLine="284"/>
        <w:jc w:val="both"/>
        <w:rPr>
          <w:bCs/>
          <w:color w:val="000000"/>
        </w:rPr>
      </w:pPr>
    </w:p>
    <w:p w14:paraId="518FE5A4" w14:textId="77777777" w:rsidR="00FD7F58" w:rsidRDefault="00FD7F58" w:rsidP="00006D6D">
      <w:pPr>
        <w:tabs>
          <w:tab w:val="left" w:pos="284"/>
          <w:tab w:val="left" w:pos="426"/>
          <w:tab w:val="decimal" w:pos="8364"/>
        </w:tabs>
        <w:spacing w:after="120" w:line="276" w:lineRule="auto"/>
        <w:ind w:left="-284" w:right="-142" w:firstLine="284"/>
        <w:jc w:val="both"/>
        <w:rPr>
          <w:bCs/>
          <w:color w:val="000000"/>
        </w:rPr>
      </w:pPr>
    </w:p>
    <w:p w14:paraId="1869A071" w14:textId="2AE5951B" w:rsidR="00325528" w:rsidRPr="009414B3" w:rsidRDefault="00325528" w:rsidP="006A19DE">
      <w:pPr>
        <w:spacing w:before="120" w:after="120"/>
        <w:ind w:left="-284" w:firstLine="284"/>
        <w:rPr>
          <w:b/>
          <w:shd w:val="clear" w:color="auto" w:fill="FFFFFF"/>
        </w:rPr>
      </w:pPr>
      <w:r w:rsidRPr="009414B3">
        <w:rPr>
          <w:b/>
        </w:rPr>
        <w:t xml:space="preserve">Conducătorul grupului de lucru:  </w:t>
      </w:r>
      <w:r w:rsidR="00005AA8" w:rsidRPr="009414B3">
        <w:rPr>
          <w:b/>
          <w:shd w:val="clear" w:color="auto" w:fill="FFFFFF"/>
        </w:rPr>
        <w:t>Iurie</w:t>
      </w:r>
      <w:r w:rsidRPr="009414B3">
        <w:rPr>
          <w:b/>
          <w:shd w:val="clear" w:color="auto" w:fill="FFFFFF"/>
        </w:rPr>
        <w:t xml:space="preserve"> </w:t>
      </w:r>
      <w:r w:rsidR="00005AA8" w:rsidRPr="009414B3">
        <w:rPr>
          <w:b/>
          <w:shd w:val="clear" w:color="auto" w:fill="FFFFFF"/>
        </w:rPr>
        <w:t>GANGAN</w:t>
      </w:r>
      <w:r w:rsidRPr="009414B3">
        <w:rPr>
          <w:b/>
          <w:shd w:val="clear" w:color="auto" w:fill="FFFFFF"/>
        </w:rPr>
        <w:tab/>
        <w:t>___________________________</w:t>
      </w:r>
      <w:r w:rsidRPr="009414B3">
        <w:rPr>
          <w:b/>
          <w:shd w:val="clear" w:color="auto" w:fill="FFFFFF"/>
        </w:rPr>
        <w:tab/>
      </w:r>
      <w:r w:rsidRPr="009414B3">
        <w:rPr>
          <w:b/>
          <w:shd w:val="clear" w:color="auto" w:fill="FFFFFF"/>
        </w:rPr>
        <w:tab/>
      </w:r>
      <w:r w:rsidRPr="009414B3">
        <w:rPr>
          <w:b/>
          <w:shd w:val="clear" w:color="auto" w:fill="FFFFFF"/>
        </w:rPr>
        <w:tab/>
      </w:r>
    </w:p>
    <w:p w14:paraId="273CDD0E" w14:textId="77777777" w:rsidR="00325528" w:rsidRDefault="00325528" w:rsidP="00325528">
      <w:pPr>
        <w:spacing w:before="120" w:after="120"/>
        <w:ind w:left="6916" w:firstLine="284"/>
        <w:rPr>
          <w:b/>
          <w:shd w:val="clear" w:color="auto" w:fill="FFFFFF"/>
        </w:rPr>
      </w:pPr>
      <w:r w:rsidRPr="009414B3">
        <w:rPr>
          <w:b/>
          <w:shd w:val="clear" w:color="auto" w:fill="FFFFFF"/>
        </w:rPr>
        <w:t>L.Ș.</w:t>
      </w:r>
    </w:p>
    <w:p w14:paraId="64F918EE" w14:textId="77777777" w:rsidR="00325528" w:rsidRDefault="00325528" w:rsidP="00325528">
      <w:pPr>
        <w:jc w:val="both"/>
        <w:rPr>
          <w:b/>
          <w:shd w:val="clear" w:color="auto" w:fill="FFFFFF"/>
        </w:rPr>
      </w:pPr>
    </w:p>
    <w:p w14:paraId="4CD549A7" w14:textId="77777777" w:rsidR="00F320C9" w:rsidRPr="007F0B6D" w:rsidRDefault="00F320C9" w:rsidP="007F0B6D">
      <w:pPr>
        <w:jc w:val="both"/>
        <w:rPr>
          <w:b/>
          <w:bCs/>
        </w:rPr>
      </w:pPr>
    </w:p>
    <w:p w14:paraId="2D776270" w14:textId="77777777" w:rsidR="00105A79" w:rsidRPr="00105A79" w:rsidRDefault="00F03D82" w:rsidP="00105A79">
      <w:pPr>
        <w:pStyle w:val="Style3"/>
        <w:tabs>
          <w:tab w:val="left" w:pos="567"/>
        </w:tabs>
        <w:ind w:left="0" w:firstLine="0"/>
        <w:jc w:val="center"/>
        <w:rPr>
          <w:rFonts w:eastAsia="PMingLiU"/>
          <w:lang w:eastAsia="zh-CN"/>
        </w:rPr>
      </w:pPr>
      <w:r w:rsidRPr="007F0B6D">
        <w:br w:type="page"/>
      </w:r>
      <w:bookmarkStart w:id="45" w:name="_Toc449692095"/>
      <w:r w:rsidR="00105A79" w:rsidRPr="00105A79">
        <w:rPr>
          <w:rFonts w:eastAsia="PMingLiU"/>
          <w:lang w:eastAsia="zh-CN"/>
        </w:rPr>
        <w:lastRenderedPageBreak/>
        <w:t>FORMULARUL F3.1</w:t>
      </w:r>
    </w:p>
    <w:p w14:paraId="58082333" w14:textId="77777777" w:rsidR="00105A79" w:rsidRPr="00105A79" w:rsidRDefault="00105A79" w:rsidP="00105A79">
      <w:pPr>
        <w:tabs>
          <w:tab w:val="left" w:pos="567"/>
        </w:tabs>
        <w:rPr>
          <w:b/>
          <w:noProof w:val="0"/>
        </w:rPr>
      </w:pPr>
    </w:p>
    <w:p w14:paraId="4B3B446D" w14:textId="77777777" w:rsidR="00105A79" w:rsidRPr="00105A79" w:rsidRDefault="00105A79" w:rsidP="00105A79">
      <w:pPr>
        <w:tabs>
          <w:tab w:val="left" w:pos="567"/>
        </w:tabs>
        <w:jc w:val="center"/>
        <w:rPr>
          <w:noProof w:val="0"/>
        </w:rPr>
      </w:pPr>
      <w:r w:rsidRPr="00105A79">
        <w:rPr>
          <w:b/>
          <w:noProof w:val="0"/>
        </w:rPr>
        <w:t>OFERTĂ</w:t>
      </w:r>
    </w:p>
    <w:p w14:paraId="3BBCEED4" w14:textId="77777777" w:rsidR="00105A79" w:rsidRPr="00105A79" w:rsidRDefault="00105A79" w:rsidP="00105A79">
      <w:pPr>
        <w:tabs>
          <w:tab w:val="left" w:pos="567"/>
        </w:tabs>
        <w:rPr>
          <w:noProof w:val="0"/>
        </w:rPr>
      </w:pPr>
      <w:r w:rsidRPr="00105A79">
        <w:rPr>
          <w:noProof w:val="0"/>
        </w:rPr>
        <w:t>Către_________________________________________________________________________</w:t>
      </w:r>
    </w:p>
    <w:p w14:paraId="5A22FDB3" w14:textId="77777777" w:rsidR="00105A79" w:rsidRPr="00105A79" w:rsidRDefault="00105A79" w:rsidP="00105A79">
      <w:pPr>
        <w:tabs>
          <w:tab w:val="left" w:pos="567"/>
        </w:tabs>
        <w:spacing w:line="360" w:lineRule="auto"/>
        <w:rPr>
          <w:noProof w:val="0"/>
        </w:rPr>
      </w:pPr>
      <w:r w:rsidRPr="00105A79">
        <w:rPr>
          <w:noProof w:val="0"/>
        </w:rPr>
        <w:t xml:space="preserve">                          (dinumirea autorităţii contractante şi adresa completă)</w:t>
      </w:r>
    </w:p>
    <w:p w14:paraId="0B6BAF32" w14:textId="77777777" w:rsidR="00105A79" w:rsidRPr="00105A79" w:rsidRDefault="00105A79" w:rsidP="00105A79">
      <w:pPr>
        <w:tabs>
          <w:tab w:val="left" w:pos="567"/>
        </w:tabs>
        <w:spacing w:line="360" w:lineRule="auto"/>
        <w:rPr>
          <w:noProof w:val="0"/>
        </w:rPr>
      </w:pPr>
      <w:r w:rsidRPr="00105A79">
        <w:rPr>
          <w:noProof w:val="0"/>
        </w:rPr>
        <w:t>_____________________________________________________________________________</w:t>
      </w:r>
    </w:p>
    <w:p w14:paraId="3D2CCB9C" w14:textId="77777777" w:rsidR="00105A79" w:rsidRPr="00105A79" w:rsidRDefault="00105A79" w:rsidP="00105A79">
      <w:pPr>
        <w:tabs>
          <w:tab w:val="left" w:pos="567"/>
        </w:tabs>
        <w:spacing w:line="360" w:lineRule="auto"/>
        <w:rPr>
          <w:noProof w:val="0"/>
        </w:rPr>
      </w:pPr>
      <w:r w:rsidRPr="00105A79">
        <w:rPr>
          <w:noProof w:val="0"/>
        </w:rPr>
        <w:t>Stimaţi domni,</w:t>
      </w:r>
    </w:p>
    <w:p w14:paraId="7A8BED38" w14:textId="77777777" w:rsidR="00105A79" w:rsidRPr="00105A79" w:rsidRDefault="00105A79" w:rsidP="00105A79">
      <w:pPr>
        <w:numPr>
          <w:ilvl w:val="0"/>
          <w:numId w:val="40"/>
        </w:numPr>
        <w:tabs>
          <w:tab w:val="left" w:pos="567"/>
        </w:tabs>
        <w:spacing w:line="360" w:lineRule="auto"/>
        <w:jc w:val="both"/>
        <w:rPr>
          <w:noProof w:val="0"/>
        </w:rPr>
      </w:pPr>
      <w:r w:rsidRPr="00105A79">
        <w:rPr>
          <w:noProof w:val="0"/>
        </w:rPr>
        <w:t>Examinînd documentaţia standard pentru elaborarea şi prezentarea ofertei, subsemnaţii,___________________________________________________________________</w:t>
      </w:r>
    </w:p>
    <w:p w14:paraId="65187D78" w14:textId="77777777" w:rsidR="00105A79" w:rsidRPr="00105A79" w:rsidRDefault="00105A79" w:rsidP="00105A79">
      <w:pPr>
        <w:tabs>
          <w:tab w:val="left" w:pos="567"/>
        </w:tabs>
        <w:rPr>
          <w:noProof w:val="0"/>
        </w:rPr>
      </w:pPr>
      <w:r w:rsidRPr="00105A79">
        <w:rPr>
          <w:noProof w:val="0"/>
        </w:rPr>
        <w:t xml:space="preserve">reprezentanţi ai ofertantului _______________________________________________________ </w:t>
      </w:r>
    </w:p>
    <w:p w14:paraId="779255CF" w14:textId="77777777" w:rsidR="00105A79" w:rsidRPr="00105A79" w:rsidRDefault="00105A79" w:rsidP="00105A79">
      <w:pPr>
        <w:tabs>
          <w:tab w:val="left" w:pos="567"/>
        </w:tabs>
        <w:jc w:val="center"/>
        <w:rPr>
          <w:noProof w:val="0"/>
        </w:rPr>
      </w:pPr>
      <w:r w:rsidRPr="00105A79">
        <w:rPr>
          <w:noProof w:val="0"/>
        </w:rPr>
        <w:t>(denumirea, numele ofertantului)</w:t>
      </w:r>
    </w:p>
    <w:p w14:paraId="43F2D1A6" w14:textId="77777777" w:rsidR="00105A79" w:rsidRPr="00105A79" w:rsidRDefault="00105A79" w:rsidP="00105A79">
      <w:pPr>
        <w:tabs>
          <w:tab w:val="left" w:pos="567"/>
        </w:tabs>
        <w:spacing w:line="360" w:lineRule="auto"/>
        <w:rPr>
          <w:noProof w:val="0"/>
        </w:rPr>
      </w:pPr>
      <w:r w:rsidRPr="00105A79">
        <w:rPr>
          <w:noProof w:val="0"/>
        </w:rPr>
        <w:t>_____________________________________________________________________________</w:t>
      </w:r>
    </w:p>
    <w:p w14:paraId="55619310" w14:textId="77777777" w:rsidR="00105A79" w:rsidRPr="00105A79" w:rsidRDefault="00105A79" w:rsidP="00105A79">
      <w:pPr>
        <w:tabs>
          <w:tab w:val="left" w:pos="567"/>
        </w:tabs>
        <w:rPr>
          <w:noProof w:val="0"/>
        </w:rPr>
      </w:pPr>
      <w:r w:rsidRPr="00105A79">
        <w:rPr>
          <w:noProof w:val="0"/>
        </w:rPr>
        <w:t>ne oferim ca, în conformitate cu prevederile şicerinţele cuprinse în documentaţiamenţionată, să executăm__________________________________________________________</w:t>
      </w:r>
    </w:p>
    <w:p w14:paraId="1B53AAC6" w14:textId="77777777" w:rsidR="00105A79" w:rsidRPr="00105A79" w:rsidRDefault="00105A79" w:rsidP="00105A79">
      <w:pPr>
        <w:tabs>
          <w:tab w:val="left" w:pos="567"/>
        </w:tabs>
        <w:rPr>
          <w:noProof w:val="0"/>
        </w:rPr>
      </w:pPr>
      <w:r w:rsidRPr="00105A79">
        <w:rPr>
          <w:noProof w:val="0"/>
        </w:rPr>
        <w:t xml:space="preserve">                                                                                      (denumirea lucrării)</w:t>
      </w:r>
    </w:p>
    <w:p w14:paraId="73CB3F39" w14:textId="77777777" w:rsidR="00105A79" w:rsidRPr="00105A79" w:rsidRDefault="00105A79" w:rsidP="00105A79">
      <w:pPr>
        <w:tabs>
          <w:tab w:val="left" w:pos="567"/>
        </w:tabs>
        <w:spacing w:line="360" w:lineRule="auto"/>
        <w:rPr>
          <w:noProof w:val="0"/>
        </w:rPr>
      </w:pPr>
      <w:r w:rsidRPr="00105A79">
        <w:rPr>
          <w:noProof w:val="0"/>
        </w:rPr>
        <w:t>_____________________________________________________________________________</w:t>
      </w:r>
    </w:p>
    <w:p w14:paraId="574570FB" w14:textId="77777777" w:rsidR="00105A79" w:rsidRPr="00105A79" w:rsidRDefault="00105A79" w:rsidP="00105A79">
      <w:pPr>
        <w:tabs>
          <w:tab w:val="left" w:pos="567"/>
        </w:tabs>
        <w:rPr>
          <w:noProof w:val="0"/>
        </w:rPr>
      </w:pPr>
      <w:r w:rsidRPr="00105A79">
        <w:rPr>
          <w:noProof w:val="0"/>
        </w:rPr>
        <w:t xml:space="preserve">pentru suma fără TVA de ________________________________________________________lei, </w:t>
      </w:r>
    </w:p>
    <w:p w14:paraId="1E0C3004" w14:textId="77777777" w:rsidR="00105A79" w:rsidRPr="00105A79" w:rsidRDefault="00105A79" w:rsidP="00105A79">
      <w:pPr>
        <w:tabs>
          <w:tab w:val="left" w:pos="567"/>
        </w:tabs>
        <w:jc w:val="center"/>
        <w:rPr>
          <w:noProof w:val="0"/>
        </w:rPr>
      </w:pPr>
      <w:r w:rsidRPr="00105A79">
        <w:rPr>
          <w:noProof w:val="0"/>
        </w:rPr>
        <w:t>(suma în litere şi în cifre)</w:t>
      </w:r>
    </w:p>
    <w:p w14:paraId="549AD355" w14:textId="77777777" w:rsidR="00105A79" w:rsidRPr="00105A79" w:rsidRDefault="00105A79" w:rsidP="00105A79">
      <w:pPr>
        <w:tabs>
          <w:tab w:val="left" w:pos="567"/>
        </w:tabs>
        <w:spacing w:line="360" w:lineRule="auto"/>
        <w:rPr>
          <w:noProof w:val="0"/>
        </w:rPr>
      </w:pPr>
      <w:r w:rsidRPr="00105A79">
        <w:rPr>
          <w:noProof w:val="0"/>
        </w:rPr>
        <w:t>la care se adaugă taxa pe valoarea adăugată în cuantum de ______________________________</w:t>
      </w:r>
    </w:p>
    <w:p w14:paraId="52AA4177" w14:textId="77777777" w:rsidR="00105A79" w:rsidRPr="00105A79" w:rsidRDefault="00105A79" w:rsidP="00105A79">
      <w:pPr>
        <w:tabs>
          <w:tab w:val="left" w:pos="567"/>
        </w:tabs>
        <w:rPr>
          <w:noProof w:val="0"/>
        </w:rPr>
      </w:pPr>
      <w:r w:rsidRPr="00105A79">
        <w:rPr>
          <w:noProof w:val="0"/>
        </w:rPr>
        <w:t>________________________________________________ lei.</w:t>
      </w:r>
    </w:p>
    <w:p w14:paraId="689E470C" w14:textId="77777777" w:rsidR="00105A79" w:rsidRPr="00105A79" w:rsidRDefault="00105A79" w:rsidP="00105A79">
      <w:pPr>
        <w:tabs>
          <w:tab w:val="left" w:pos="567"/>
        </w:tabs>
        <w:spacing w:line="360" w:lineRule="auto"/>
        <w:rPr>
          <w:noProof w:val="0"/>
        </w:rPr>
      </w:pPr>
      <w:r w:rsidRPr="00105A79">
        <w:rPr>
          <w:noProof w:val="0"/>
        </w:rPr>
        <w:t xml:space="preserve">                          (suma în litere şi în cifre)</w:t>
      </w:r>
    </w:p>
    <w:p w14:paraId="1B1888E1" w14:textId="77777777" w:rsidR="00105A79" w:rsidRPr="00105A79" w:rsidRDefault="00105A79" w:rsidP="00105A79">
      <w:pPr>
        <w:numPr>
          <w:ilvl w:val="0"/>
          <w:numId w:val="40"/>
        </w:numPr>
        <w:tabs>
          <w:tab w:val="left" w:pos="567"/>
        </w:tabs>
        <w:jc w:val="both"/>
        <w:rPr>
          <w:noProof w:val="0"/>
        </w:rPr>
      </w:pPr>
      <w:r w:rsidRPr="00105A79">
        <w:rPr>
          <w:noProof w:val="0"/>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1747DA56" w14:textId="77777777" w:rsidR="00105A79" w:rsidRPr="00105A79" w:rsidRDefault="00105A79" w:rsidP="00105A79">
      <w:pPr>
        <w:tabs>
          <w:tab w:val="left" w:pos="567"/>
        </w:tabs>
        <w:spacing w:line="360" w:lineRule="auto"/>
        <w:rPr>
          <w:noProof w:val="0"/>
        </w:rPr>
      </w:pPr>
      <w:r w:rsidRPr="00105A79">
        <w:rPr>
          <w:noProof w:val="0"/>
        </w:rPr>
        <w:t xml:space="preserve">                          (perioada în litere şi în cifre)</w:t>
      </w:r>
    </w:p>
    <w:p w14:paraId="3A8FCA5E" w14:textId="77777777" w:rsidR="00105A79" w:rsidRPr="00105A79" w:rsidRDefault="00105A79" w:rsidP="00105A79">
      <w:pPr>
        <w:numPr>
          <w:ilvl w:val="0"/>
          <w:numId w:val="40"/>
        </w:numPr>
        <w:tabs>
          <w:tab w:val="left" w:pos="567"/>
        </w:tabs>
        <w:jc w:val="both"/>
        <w:rPr>
          <w:noProof w:val="0"/>
        </w:rPr>
      </w:pPr>
      <w:r w:rsidRPr="00105A79">
        <w:rPr>
          <w:noProof w:val="0"/>
        </w:rPr>
        <w:t xml:space="preserve">Ne angajăm să menţinem această ofertă valabilă pentru o durată de __________________________________ zile, respectiv pînă la data de____________________                             </w:t>
      </w:r>
    </w:p>
    <w:p w14:paraId="395349AC" w14:textId="77777777" w:rsidR="00105A79" w:rsidRPr="00105A79" w:rsidRDefault="00105A79" w:rsidP="00105A79">
      <w:pPr>
        <w:tabs>
          <w:tab w:val="left" w:pos="567"/>
        </w:tabs>
        <w:rPr>
          <w:noProof w:val="0"/>
        </w:rPr>
      </w:pPr>
      <w:r w:rsidRPr="00105A79">
        <w:rPr>
          <w:noProof w:val="0"/>
        </w:rPr>
        <w:t xml:space="preserve">              (durata în litere şi în cifre)</w:t>
      </w:r>
    </w:p>
    <w:p w14:paraId="4B3E16F0" w14:textId="77777777" w:rsidR="00105A79" w:rsidRPr="00105A79" w:rsidRDefault="00105A79" w:rsidP="00105A79">
      <w:pPr>
        <w:tabs>
          <w:tab w:val="left" w:pos="567"/>
        </w:tabs>
        <w:rPr>
          <w:noProof w:val="0"/>
        </w:rPr>
      </w:pPr>
      <w:r w:rsidRPr="00105A79">
        <w:rPr>
          <w:noProof w:val="0"/>
        </w:rPr>
        <w:t xml:space="preserve">______________________________________, şi ea va rămîne obligatorie pentru noi şi poate fi  </w:t>
      </w:r>
    </w:p>
    <w:p w14:paraId="2802CBA8" w14:textId="77777777" w:rsidR="00105A79" w:rsidRPr="00105A79" w:rsidRDefault="00105A79" w:rsidP="00105A79">
      <w:pPr>
        <w:tabs>
          <w:tab w:val="left" w:pos="567"/>
        </w:tabs>
        <w:rPr>
          <w:noProof w:val="0"/>
        </w:rPr>
      </w:pPr>
      <w:r w:rsidRPr="00105A79">
        <w:rPr>
          <w:noProof w:val="0"/>
        </w:rPr>
        <w:t xml:space="preserve">              (ziua/luna/anul)        </w:t>
      </w:r>
    </w:p>
    <w:p w14:paraId="0E4BB70A" w14:textId="77777777" w:rsidR="00105A79" w:rsidRPr="00105A79" w:rsidRDefault="00105A79" w:rsidP="00105A79">
      <w:pPr>
        <w:tabs>
          <w:tab w:val="left" w:pos="567"/>
        </w:tabs>
        <w:spacing w:line="360" w:lineRule="auto"/>
        <w:rPr>
          <w:noProof w:val="0"/>
        </w:rPr>
      </w:pPr>
      <w:r w:rsidRPr="00105A79">
        <w:rPr>
          <w:noProof w:val="0"/>
        </w:rPr>
        <w:t>acceptată oricînd  înainte de expirarea perioadei de valabilitate.</w:t>
      </w:r>
    </w:p>
    <w:p w14:paraId="09B9A74B" w14:textId="77777777" w:rsidR="00105A79" w:rsidRPr="00105A79" w:rsidRDefault="00105A79" w:rsidP="00105A79">
      <w:pPr>
        <w:numPr>
          <w:ilvl w:val="0"/>
          <w:numId w:val="40"/>
        </w:numPr>
        <w:tabs>
          <w:tab w:val="left" w:pos="567"/>
        </w:tabs>
        <w:spacing w:line="360" w:lineRule="auto"/>
        <w:jc w:val="both"/>
        <w:rPr>
          <w:noProof w:val="0"/>
        </w:rPr>
      </w:pPr>
      <w:r w:rsidRPr="00105A79">
        <w:rPr>
          <w:noProof w:val="0"/>
        </w:rPr>
        <w:t>Pînă la încheierea, semnarea contractului de achiziţie publică această ofertă, împreună cu comunicarea transmisă de dumneavoastră, prin care oferta noastră este stabilită cîştigătoare, vor constitui un contract angajat între noi.</w:t>
      </w:r>
    </w:p>
    <w:p w14:paraId="3253A59D" w14:textId="77777777" w:rsidR="00105A79" w:rsidRPr="00105A79" w:rsidRDefault="00105A79" w:rsidP="00105A79">
      <w:pPr>
        <w:numPr>
          <w:ilvl w:val="0"/>
          <w:numId w:val="40"/>
        </w:numPr>
        <w:tabs>
          <w:tab w:val="left" w:pos="567"/>
        </w:tabs>
        <w:jc w:val="both"/>
        <w:rPr>
          <w:noProof w:val="0"/>
        </w:rPr>
      </w:pPr>
      <w:r w:rsidRPr="00105A79">
        <w:rPr>
          <w:noProof w:val="0"/>
        </w:rPr>
        <w:t>Alături de oferta de bază:</w:t>
      </w:r>
    </w:p>
    <w:p w14:paraId="4E0548CF" w14:textId="77777777" w:rsidR="00105A79" w:rsidRPr="00105A79" w:rsidRDefault="00105A79" w:rsidP="00105A79">
      <w:pPr>
        <w:tabs>
          <w:tab w:val="left" w:pos="567"/>
        </w:tabs>
        <w:spacing w:line="360" w:lineRule="auto"/>
        <w:ind w:left="1080"/>
        <w:rPr>
          <w:noProof w:val="0"/>
        </w:rPr>
      </w:pPr>
      <w:r w:rsidRPr="00105A79">
        <w:rPr>
          <w:noProof w:val="0"/>
        </w:rPr>
        <w:t xml:space="preserve">[ </w:t>
      </w:r>
      <w:r w:rsidRPr="00105A79">
        <w:rPr>
          <w:noProof w:val="0"/>
        </w:rPr>
        <w:sym w:font="Symbol" w:char="F05D"/>
      </w:r>
      <w:r w:rsidRPr="00105A79">
        <w:rPr>
          <w:noProof w:val="0"/>
        </w:rPr>
        <w:t xml:space="preserve"> depunem oferta alternativă, ale cărei detalii sînt prezentate într-un formular de ofertă separat, marcat în mod clar „alternativă”;</w:t>
      </w:r>
    </w:p>
    <w:p w14:paraId="3BC6FFB2" w14:textId="77777777" w:rsidR="00105A79" w:rsidRPr="00105A79" w:rsidRDefault="00105A79" w:rsidP="00105A79">
      <w:pPr>
        <w:tabs>
          <w:tab w:val="left" w:pos="567"/>
        </w:tabs>
        <w:spacing w:line="360" w:lineRule="auto"/>
        <w:ind w:left="1080"/>
        <w:rPr>
          <w:noProof w:val="0"/>
        </w:rPr>
      </w:pPr>
      <w:r w:rsidRPr="00105A79">
        <w:rPr>
          <w:noProof w:val="0"/>
        </w:rPr>
        <w:sym w:font="Symbol" w:char="F05B"/>
      </w:r>
      <w:r w:rsidRPr="00105A79">
        <w:rPr>
          <w:noProof w:val="0"/>
        </w:rPr>
        <w:sym w:font="Symbol" w:char="F05D"/>
      </w:r>
      <w:r w:rsidRPr="00105A79">
        <w:rPr>
          <w:noProof w:val="0"/>
        </w:rPr>
        <w:t xml:space="preserve"> nu depunem ofertă alternativă.</w:t>
      </w:r>
    </w:p>
    <w:p w14:paraId="5C4C28FA" w14:textId="77777777" w:rsidR="00105A79" w:rsidRPr="00105A79" w:rsidRDefault="00105A79" w:rsidP="00105A79">
      <w:pPr>
        <w:tabs>
          <w:tab w:val="left" w:pos="567"/>
        </w:tabs>
        <w:spacing w:line="360" w:lineRule="auto"/>
        <w:rPr>
          <w:noProof w:val="0"/>
        </w:rPr>
      </w:pPr>
      <w:r w:rsidRPr="00105A79">
        <w:rPr>
          <w:noProof w:val="0"/>
        </w:rPr>
        <w:lastRenderedPageBreak/>
        <w:t xml:space="preserve">     (</w:t>
      </w:r>
      <w:r w:rsidRPr="00105A79">
        <w:rPr>
          <w:i/>
          <w:iCs/>
          <w:noProof w:val="0"/>
        </w:rPr>
        <w:t>se bifează opţiunea corespunzătoare</w:t>
      </w:r>
      <w:r w:rsidRPr="00105A79">
        <w:rPr>
          <w:noProof w:val="0"/>
        </w:rPr>
        <w:t>)</w:t>
      </w:r>
    </w:p>
    <w:p w14:paraId="70CCEC70" w14:textId="77777777" w:rsidR="00105A79" w:rsidRPr="00105A79" w:rsidRDefault="00105A79" w:rsidP="00105A79">
      <w:pPr>
        <w:numPr>
          <w:ilvl w:val="0"/>
          <w:numId w:val="40"/>
        </w:numPr>
        <w:tabs>
          <w:tab w:val="left" w:pos="567"/>
        </w:tabs>
        <w:spacing w:line="360" w:lineRule="auto"/>
        <w:jc w:val="both"/>
        <w:rPr>
          <w:noProof w:val="0"/>
        </w:rPr>
      </w:pPr>
      <w:r w:rsidRPr="00105A79">
        <w:rPr>
          <w:noProof w:val="0"/>
        </w:rPr>
        <w:t>Am înţeles şi consimţim ca, în cazul în care oferta noastră este stabilită ca fiind cîştigătoare, să constituim garanţia de bună executare în conformitate cu prevederile din documentaţia standard pentru elaborarea şi prezentarea ofertei.</w:t>
      </w:r>
    </w:p>
    <w:p w14:paraId="00977AEE" w14:textId="77777777" w:rsidR="00105A79" w:rsidRPr="00105A79" w:rsidRDefault="00105A79" w:rsidP="00105A79">
      <w:pPr>
        <w:numPr>
          <w:ilvl w:val="0"/>
          <w:numId w:val="40"/>
        </w:numPr>
        <w:tabs>
          <w:tab w:val="left" w:pos="567"/>
        </w:tabs>
        <w:spacing w:line="360" w:lineRule="auto"/>
        <w:jc w:val="both"/>
        <w:rPr>
          <w:noProof w:val="0"/>
        </w:rPr>
      </w:pPr>
      <w:r w:rsidRPr="00105A79">
        <w:rPr>
          <w:noProof w:val="0"/>
        </w:rPr>
        <w:t>Înţelegem că nu sînteţi obligaţi să acceptaţi oferta cu cel mai scăzut preţ sau orice altă ofertă pe care o puteţi primi.</w:t>
      </w:r>
    </w:p>
    <w:p w14:paraId="4E53A1DA" w14:textId="77777777" w:rsidR="00105A79" w:rsidRPr="00105A79" w:rsidRDefault="00105A79" w:rsidP="00105A79">
      <w:pPr>
        <w:tabs>
          <w:tab w:val="left" w:pos="567"/>
        </w:tabs>
        <w:spacing w:line="360" w:lineRule="auto"/>
        <w:rPr>
          <w:noProof w:val="0"/>
        </w:rPr>
      </w:pPr>
    </w:p>
    <w:p w14:paraId="7974F42C" w14:textId="77777777" w:rsidR="00105A79" w:rsidRPr="00105A79" w:rsidRDefault="00105A79" w:rsidP="00105A79">
      <w:pPr>
        <w:tabs>
          <w:tab w:val="left" w:pos="567"/>
        </w:tabs>
        <w:spacing w:line="360" w:lineRule="auto"/>
        <w:rPr>
          <w:noProof w:val="0"/>
        </w:rPr>
      </w:pPr>
      <w:r w:rsidRPr="00105A79">
        <w:rPr>
          <w:noProof w:val="0"/>
        </w:rPr>
        <w:t>Data____________/__________/___________</w:t>
      </w:r>
    </w:p>
    <w:p w14:paraId="16C82855" w14:textId="77777777" w:rsidR="00105A79" w:rsidRPr="00105A79" w:rsidRDefault="00105A79" w:rsidP="00105A79">
      <w:pPr>
        <w:tabs>
          <w:tab w:val="left" w:pos="567"/>
        </w:tabs>
        <w:rPr>
          <w:noProof w:val="0"/>
        </w:rPr>
      </w:pPr>
      <w:r w:rsidRPr="00105A79">
        <w:rPr>
          <w:noProof w:val="0"/>
        </w:rPr>
        <w:t>______________________________________, în calitate de ___________________________________, legal autorizat să semnez oferta pentru şi în numele                    ____________________________________________________________________________</w:t>
      </w:r>
    </w:p>
    <w:p w14:paraId="17C01189" w14:textId="77777777" w:rsidR="00105A79" w:rsidRPr="00105A79" w:rsidRDefault="00105A79" w:rsidP="00105A79">
      <w:pPr>
        <w:tabs>
          <w:tab w:val="left" w:pos="567"/>
        </w:tabs>
        <w:spacing w:line="360" w:lineRule="auto"/>
        <w:jc w:val="center"/>
        <w:rPr>
          <w:noProof w:val="0"/>
        </w:rPr>
      </w:pPr>
      <w:r w:rsidRPr="00105A79">
        <w:rPr>
          <w:noProof w:val="0"/>
        </w:rPr>
        <w:t>(denumirea/numele ofertantului)</w:t>
      </w:r>
    </w:p>
    <w:p w14:paraId="3E6D6147" w14:textId="77777777" w:rsidR="00105A79" w:rsidRPr="00105A79" w:rsidRDefault="00105A79" w:rsidP="00105A79">
      <w:pPr>
        <w:tabs>
          <w:tab w:val="left" w:pos="567"/>
        </w:tabs>
        <w:spacing w:line="360" w:lineRule="auto"/>
        <w:rPr>
          <w:b/>
          <w:noProof w:val="0"/>
        </w:rPr>
      </w:pPr>
    </w:p>
    <w:p w14:paraId="0539B697" w14:textId="77777777" w:rsidR="00105A79" w:rsidRPr="00105A79" w:rsidRDefault="00105A79" w:rsidP="00105A79">
      <w:pPr>
        <w:tabs>
          <w:tab w:val="left" w:pos="567"/>
        </w:tabs>
        <w:spacing w:line="360" w:lineRule="auto"/>
        <w:jc w:val="center"/>
        <w:rPr>
          <w:noProof w:val="0"/>
        </w:rPr>
      </w:pPr>
      <w:r w:rsidRPr="00105A79">
        <w:rPr>
          <w:b/>
          <w:noProof w:val="0"/>
        </w:rPr>
        <w:t>ANEXĂ LA OFERTĂ</w:t>
      </w:r>
    </w:p>
    <w:p w14:paraId="121E7183" w14:textId="77777777" w:rsidR="00105A79" w:rsidRPr="00105A79" w:rsidRDefault="00105A79" w:rsidP="00105A79">
      <w:pPr>
        <w:tabs>
          <w:tab w:val="left" w:pos="567"/>
        </w:tabs>
        <w:spacing w:line="360" w:lineRule="auto"/>
        <w:rPr>
          <w:noProof w:val="0"/>
        </w:rPr>
      </w:pPr>
    </w:p>
    <w:p w14:paraId="34F559F9" w14:textId="77777777" w:rsidR="00105A79" w:rsidRPr="00105A79" w:rsidRDefault="00105A79" w:rsidP="00105A79">
      <w:pPr>
        <w:numPr>
          <w:ilvl w:val="0"/>
          <w:numId w:val="41"/>
        </w:numPr>
        <w:tabs>
          <w:tab w:val="left" w:pos="567"/>
        </w:tabs>
        <w:spacing w:line="360" w:lineRule="auto"/>
        <w:jc w:val="both"/>
        <w:rPr>
          <w:noProof w:val="0"/>
        </w:rPr>
      </w:pPr>
      <w:r w:rsidRPr="00105A79">
        <w:rPr>
          <w:noProof w:val="0"/>
        </w:rPr>
        <w:t>Valoarea maximă a lucrărilor executate de subantreprenor  _______ (% din preţul total ofertat).</w:t>
      </w:r>
    </w:p>
    <w:p w14:paraId="438985D1" w14:textId="77777777" w:rsidR="00105A79" w:rsidRPr="00105A79" w:rsidRDefault="00105A79" w:rsidP="00105A79">
      <w:pPr>
        <w:numPr>
          <w:ilvl w:val="0"/>
          <w:numId w:val="41"/>
        </w:numPr>
        <w:tabs>
          <w:tab w:val="left" w:pos="567"/>
        </w:tabs>
        <w:spacing w:line="360" w:lineRule="auto"/>
        <w:jc w:val="both"/>
        <w:rPr>
          <w:noProof w:val="0"/>
        </w:rPr>
      </w:pPr>
      <w:r w:rsidRPr="00105A79">
        <w:rPr>
          <w:noProof w:val="0"/>
        </w:rPr>
        <w:t>Garanţia de bună executare va fi constituită  sub formă   _____________________________</w:t>
      </w:r>
    </w:p>
    <w:p w14:paraId="0DDF6D09" w14:textId="77777777" w:rsidR="00105A79" w:rsidRPr="00105A79" w:rsidRDefault="00105A79" w:rsidP="00105A79">
      <w:pPr>
        <w:tabs>
          <w:tab w:val="left" w:pos="567"/>
        </w:tabs>
        <w:spacing w:line="360" w:lineRule="auto"/>
        <w:rPr>
          <w:noProof w:val="0"/>
        </w:rPr>
      </w:pPr>
      <w:r w:rsidRPr="00105A79">
        <w:rPr>
          <w:noProof w:val="0"/>
        </w:rPr>
        <w:t>în cuantum de ____ %  (din preţul total ofertat) și constituie _________________________mii lei.</w:t>
      </w:r>
    </w:p>
    <w:p w14:paraId="4F669808" w14:textId="77777777" w:rsidR="00105A79" w:rsidRPr="00105A79" w:rsidRDefault="00105A79" w:rsidP="00105A79">
      <w:pPr>
        <w:numPr>
          <w:ilvl w:val="0"/>
          <w:numId w:val="41"/>
        </w:numPr>
        <w:tabs>
          <w:tab w:val="left" w:pos="567"/>
        </w:tabs>
        <w:spacing w:line="360" w:lineRule="auto"/>
        <w:jc w:val="both"/>
        <w:rPr>
          <w:noProof w:val="0"/>
        </w:rPr>
      </w:pPr>
      <w:r w:rsidRPr="00105A79">
        <w:rPr>
          <w:noProof w:val="0"/>
        </w:rPr>
        <w:t xml:space="preserve">Perioada de garanţie pentru lucrările executate _____________________________ luni calendaristice. </w:t>
      </w:r>
    </w:p>
    <w:p w14:paraId="2DE359BA" w14:textId="77777777" w:rsidR="00105A79" w:rsidRPr="00105A79" w:rsidRDefault="00105A79" w:rsidP="00105A79">
      <w:pPr>
        <w:numPr>
          <w:ilvl w:val="0"/>
          <w:numId w:val="41"/>
        </w:numPr>
        <w:tabs>
          <w:tab w:val="left" w:pos="567"/>
        </w:tabs>
        <w:spacing w:line="360" w:lineRule="auto"/>
        <w:jc w:val="both"/>
        <w:rPr>
          <w:noProof w:val="0"/>
        </w:rPr>
      </w:pPr>
      <w:r w:rsidRPr="00105A79">
        <w:rPr>
          <w:noProof w:val="0"/>
        </w:rPr>
        <w:t>Perioada de mobilizare (durata de la data primirii dispoziţiei de începere a lucrărilor pînă la data începerii executării) ______________________________ zile calendaristice.</w:t>
      </w:r>
    </w:p>
    <w:p w14:paraId="05F600DA" w14:textId="77777777" w:rsidR="00105A79" w:rsidRPr="00105A79" w:rsidRDefault="00105A79" w:rsidP="00105A79">
      <w:pPr>
        <w:numPr>
          <w:ilvl w:val="0"/>
          <w:numId w:val="41"/>
        </w:numPr>
        <w:tabs>
          <w:tab w:val="left" w:pos="567"/>
        </w:tabs>
        <w:spacing w:line="360" w:lineRule="auto"/>
        <w:jc w:val="both"/>
        <w:rPr>
          <w:noProof w:val="0"/>
        </w:rPr>
      </w:pPr>
      <w:r w:rsidRPr="00105A79">
        <w:rPr>
          <w:noProof w:val="0"/>
        </w:rPr>
        <w:t>Termenul pentru emiterea dispoziţiei de începere a lucrărilor (de la data semnării contractului) _________________________________ zile calendaristice</w:t>
      </w:r>
    </w:p>
    <w:p w14:paraId="498B5B39" w14:textId="77777777" w:rsidR="00105A79" w:rsidRPr="00105A79" w:rsidRDefault="00105A79" w:rsidP="00105A79">
      <w:pPr>
        <w:tabs>
          <w:tab w:val="left" w:pos="567"/>
        </w:tabs>
        <w:spacing w:line="360" w:lineRule="auto"/>
        <w:rPr>
          <w:noProof w:val="0"/>
        </w:rPr>
      </w:pPr>
    </w:p>
    <w:p w14:paraId="0237841C" w14:textId="77777777" w:rsidR="00105A79" w:rsidRPr="00105A79" w:rsidRDefault="00105A79" w:rsidP="00105A79">
      <w:pPr>
        <w:tabs>
          <w:tab w:val="left" w:pos="567"/>
        </w:tabs>
        <w:spacing w:line="360" w:lineRule="auto"/>
        <w:rPr>
          <w:noProof w:val="0"/>
        </w:rPr>
      </w:pPr>
      <w:r w:rsidRPr="00105A79">
        <w:rPr>
          <w:noProof w:val="0"/>
        </w:rPr>
        <w:t xml:space="preserve">Ofertant,                                                               </w:t>
      </w:r>
    </w:p>
    <w:p w14:paraId="26D3D6F4" w14:textId="77777777" w:rsidR="00105A79" w:rsidRPr="00105A79" w:rsidRDefault="00105A79" w:rsidP="00105A79">
      <w:pPr>
        <w:tabs>
          <w:tab w:val="left" w:pos="567"/>
        </w:tabs>
        <w:spacing w:line="360" w:lineRule="auto"/>
        <w:rPr>
          <w:noProof w:val="0"/>
        </w:rPr>
      </w:pPr>
      <w:r w:rsidRPr="00105A79">
        <w:rPr>
          <w:noProof w:val="0"/>
        </w:rPr>
        <w:t xml:space="preserve">_______________________  </w:t>
      </w:r>
    </w:p>
    <w:p w14:paraId="27EA0BA3" w14:textId="77777777" w:rsidR="00105A79" w:rsidRPr="00105A79" w:rsidRDefault="00105A79" w:rsidP="00105A79">
      <w:pPr>
        <w:tabs>
          <w:tab w:val="left" w:pos="567"/>
        </w:tabs>
        <w:spacing w:line="360" w:lineRule="auto"/>
        <w:rPr>
          <w:noProof w:val="0"/>
        </w:rPr>
      </w:pPr>
      <w:r w:rsidRPr="00105A79">
        <w:rPr>
          <w:noProof w:val="0"/>
        </w:rPr>
        <w:t xml:space="preserve">          (semnătura autorizată)</w:t>
      </w:r>
    </w:p>
    <w:p w14:paraId="58CD3126" w14:textId="77777777" w:rsidR="00BA7FF4" w:rsidRPr="00FF430B" w:rsidRDefault="00105A79" w:rsidP="00105A79">
      <w:pPr>
        <w:spacing w:after="160" w:line="259" w:lineRule="auto"/>
        <w:jc w:val="right"/>
        <w:rPr>
          <w:noProof w:val="0"/>
          <w:sz w:val="22"/>
          <w:szCs w:val="22"/>
        </w:rPr>
      </w:pPr>
      <w:r w:rsidRPr="00105A79">
        <w:rPr>
          <w:bCs/>
          <w:color w:val="000000"/>
        </w:rPr>
        <w:br w:type="page"/>
      </w:r>
      <w:r w:rsidR="00BA7FF4" w:rsidRPr="00FF430B">
        <w:rPr>
          <w:noProof w:val="0"/>
        </w:rPr>
        <w:lastRenderedPageBreak/>
        <w:t>Anexa nr.</w:t>
      </w:r>
      <w:r w:rsidR="00FF430B">
        <w:rPr>
          <w:noProof w:val="0"/>
        </w:rPr>
        <w:t xml:space="preserve"> </w:t>
      </w:r>
      <w:r w:rsidR="00BA7FF4" w:rsidRPr="00FF430B">
        <w:rPr>
          <w:noProof w:val="0"/>
        </w:rPr>
        <w:t>7</w:t>
      </w:r>
    </w:p>
    <w:p w14:paraId="52E35CD7"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776D7C5E"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3E49214D" w14:textId="77777777" w:rsidR="00101CBC" w:rsidRPr="00FF430B" w:rsidRDefault="00101CBC">
      <w:pPr>
        <w:pStyle w:val="Style3"/>
        <w:tabs>
          <w:tab w:val="left" w:pos="567"/>
        </w:tabs>
        <w:spacing w:before="0" w:beforeAutospacing="0" w:after="0"/>
        <w:ind w:left="0" w:firstLine="0"/>
        <w:rPr>
          <w:rFonts w:eastAsia="PMingLiU"/>
          <w:lang w:eastAsia="zh-CN"/>
        </w:rPr>
      </w:pPr>
    </w:p>
    <w:p w14:paraId="168F6A41"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16EC0CF1" w14:textId="77777777" w:rsidR="00F5261B" w:rsidRPr="0040714D" w:rsidRDefault="00F5261B" w:rsidP="00F5261B">
      <w:pPr>
        <w:pStyle w:val="Corptext"/>
        <w:tabs>
          <w:tab w:val="left" w:pos="567"/>
        </w:tabs>
        <w:rPr>
          <w:rFonts w:ascii="Calibri Light" w:hAnsi="Calibri Light" w:cs="Calibri Light"/>
          <w:b/>
          <w:szCs w:val="24"/>
        </w:rPr>
      </w:pPr>
      <w:bookmarkStart w:id="46" w:name="_Toc449692096"/>
      <w:bookmarkEnd w:id="45"/>
    </w:p>
    <w:p w14:paraId="78B93E68" w14:textId="77777777"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759C1935" w14:textId="77777777" w:rsidR="00F5261B" w:rsidRPr="0040714D" w:rsidRDefault="00F5261B" w:rsidP="00F5261B">
      <w:pPr>
        <w:pStyle w:val="Corptext"/>
        <w:tabs>
          <w:tab w:val="left" w:pos="-142"/>
        </w:tabs>
        <w:spacing w:before="240"/>
        <w:jc w:val="center"/>
        <w:rPr>
          <w:rFonts w:ascii="Calibri Light" w:hAnsi="Calibri Light" w:cs="Calibri Light"/>
          <w:szCs w:val="24"/>
        </w:rPr>
      </w:pPr>
    </w:p>
    <w:p w14:paraId="00800928" w14:textId="77777777"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4AEC0398" w14:textId="77777777" w:rsidR="00F5261B" w:rsidRPr="00FF430B" w:rsidRDefault="00F5261B" w:rsidP="00F5261B">
      <w:pPr>
        <w:pStyle w:val="Corptext"/>
        <w:tabs>
          <w:tab w:val="left" w:pos="567"/>
        </w:tabs>
        <w:spacing w:line="360" w:lineRule="auto"/>
        <w:jc w:val="both"/>
        <w:rPr>
          <w:rFonts w:ascii="Times New Roman" w:hAnsi="Times New Roman"/>
          <w:szCs w:val="24"/>
        </w:rPr>
      </w:pPr>
    </w:p>
    <w:p w14:paraId="5B52C3AC"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1129808B"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00350CEC" w14:textId="77777777" w:rsidR="00E706C1" w:rsidRPr="00FF430B" w:rsidRDefault="00E706C1" w:rsidP="00F5261B">
      <w:pPr>
        <w:pStyle w:val="Corptext"/>
        <w:tabs>
          <w:tab w:val="left" w:pos="567"/>
        </w:tabs>
        <w:spacing w:line="360" w:lineRule="auto"/>
        <w:rPr>
          <w:rFonts w:ascii="Times New Roman" w:hAnsi="Times New Roman"/>
          <w:szCs w:val="24"/>
        </w:rPr>
      </w:pPr>
    </w:p>
    <w:p w14:paraId="0E3D6499" w14:textId="77777777"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448F129"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5D58A736"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2D13B58F"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6828FAD9" w14:textId="77777777" w:rsidR="00227348" w:rsidRPr="00FF430B" w:rsidRDefault="00227348" w:rsidP="00950D18">
      <w:pPr>
        <w:pStyle w:val="Corptext"/>
        <w:tabs>
          <w:tab w:val="left" w:pos="567"/>
        </w:tabs>
        <w:spacing w:line="360" w:lineRule="auto"/>
        <w:rPr>
          <w:rFonts w:ascii="Times New Roman" w:hAnsi="Times New Roman"/>
          <w:szCs w:val="24"/>
        </w:rPr>
      </w:pPr>
    </w:p>
    <w:p w14:paraId="072C571D" w14:textId="77777777" w:rsidR="0033109C" w:rsidRPr="00FF430B" w:rsidRDefault="0033109C" w:rsidP="00950D18">
      <w:pPr>
        <w:pStyle w:val="Corptext"/>
        <w:tabs>
          <w:tab w:val="left" w:pos="567"/>
        </w:tabs>
        <w:spacing w:line="360" w:lineRule="auto"/>
        <w:rPr>
          <w:rFonts w:ascii="Times New Roman" w:hAnsi="Times New Roman"/>
          <w:szCs w:val="24"/>
        </w:rPr>
      </w:pPr>
    </w:p>
    <w:p w14:paraId="4B16A5D0" w14:textId="77777777" w:rsidR="00B65C93" w:rsidRPr="00FF430B" w:rsidRDefault="00B65C93" w:rsidP="00950D18">
      <w:pPr>
        <w:pStyle w:val="Corptext"/>
        <w:tabs>
          <w:tab w:val="left" w:pos="567"/>
        </w:tabs>
        <w:spacing w:line="360" w:lineRule="auto"/>
        <w:rPr>
          <w:rFonts w:ascii="Times New Roman" w:hAnsi="Times New Roman"/>
          <w:szCs w:val="24"/>
        </w:rPr>
      </w:pPr>
    </w:p>
    <w:p w14:paraId="3EE3F1D5" w14:textId="77777777" w:rsidR="00B65C93" w:rsidRPr="00FF430B" w:rsidRDefault="00B65C93" w:rsidP="00950D18">
      <w:pPr>
        <w:pStyle w:val="Corptext"/>
        <w:tabs>
          <w:tab w:val="left" w:pos="567"/>
        </w:tabs>
        <w:spacing w:line="360" w:lineRule="auto"/>
        <w:rPr>
          <w:rFonts w:ascii="Times New Roman" w:hAnsi="Times New Roman"/>
          <w:szCs w:val="24"/>
        </w:rPr>
      </w:pPr>
    </w:p>
    <w:p w14:paraId="49C146FA" w14:textId="77777777" w:rsidR="00B65C93" w:rsidRPr="00FF430B" w:rsidRDefault="00B65C93" w:rsidP="00950D18">
      <w:pPr>
        <w:pStyle w:val="Corptext"/>
        <w:tabs>
          <w:tab w:val="left" w:pos="567"/>
        </w:tabs>
        <w:spacing w:line="360" w:lineRule="auto"/>
        <w:rPr>
          <w:rFonts w:ascii="Times New Roman" w:hAnsi="Times New Roman"/>
          <w:szCs w:val="24"/>
        </w:rPr>
      </w:pPr>
    </w:p>
    <w:p w14:paraId="16CCD36B" w14:textId="77777777" w:rsidR="00B65C93" w:rsidRPr="00FF430B" w:rsidRDefault="00B65C93" w:rsidP="00950D18">
      <w:pPr>
        <w:pStyle w:val="Corptext"/>
        <w:tabs>
          <w:tab w:val="left" w:pos="567"/>
        </w:tabs>
        <w:spacing w:line="360" w:lineRule="auto"/>
        <w:rPr>
          <w:rFonts w:ascii="Times New Roman" w:hAnsi="Times New Roman"/>
          <w:szCs w:val="24"/>
        </w:rPr>
      </w:pPr>
    </w:p>
    <w:p w14:paraId="4AD7673E" w14:textId="77777777" w:rsidR="00B65C93" w:rsidRPr="00FF430B" w:rsidRDefault="00B65C93" w:rsidP="00950D18">
      <w:pPr>
        <w:pStyle w:val="Corptext"/>
        <w:tabs>
          <w:tab w:val="left" w:pos="567"/>
        </w:tabs>
        <w:spacing w:line="360" w:lineRule="auto"/>
        <w:rPr>
          <w:rFonts w:ascii="Times New Roman" w:hAnsi="Times New Roman"/>
          <w:szCs w:val="24"/>
        </w:rPr>
      </w:pPr>
    </w:p>
    <w:p w14:paraId="44A09847" w14:textId="77777777" w:rsidR="00B65C93" w:rsidRPr="00FF430B" w:rsidRDefault="00B65C93" w:rsidP="00950D18">
      <w:pPr>
        <w:pStyle w:val="Corptext"/>
        <w:tabs>
          <w:tab w:val="left" w:pos="567"/>
        </w:tabs>
        <w:spacing w:line="360" w:lineRule="auto"/>
        <w:rPr>
          <w:rFonts w:ascii="Times New Roman" w:hAnsi="Times New Roman"/>
          <w:szCs w:val="24"/>
        </w:rPr>
      </w:pPr>
    </w:p>
    <w:p w14:paraId="5FFEC511" w14:textId="77777777" w:rsidR="00B65C93" w:rsidRPr="00FF430B" w:rsidRDefault="00B65C93" w:rsidP="00950D18">
      <w:pPr>
        <w:pStyle w:val="Corptext"/>
        <w:tabs>
          <w:tab w:val="left" w:pos="567"/>
        </w:tabs>
        <w:spacing w:line="360" w:lineRule="auto"/>
        <w:rPr>
          <w:rFonts w:ascii="Times New Roman" w:hAnsi="Times New Roman"/>
          <w:szCs w:val="24"/>
        </w:rPr>
      </w:pPr>
    </w:p>
    <w:p w14:paraId="4BDAFEE2" w14:textId="77777777" w:rsidR="00B65C93" w:rsidRPr="00FF430B" w:rsidRDefault="00B65C93" w:rsidP="00950D18">
      <w:pPr>
        <w:pStyle w:val="Corptext"/>
        <w:tabs>
          <w:tab w:val="left" w:pos="567"/>
        </w:tabs>
        <w:spacing w:line="360" w:lineRule="auto"/>
        <w:rPr>
          <w:rFonts w:ascii="Times New Roman" w:hAnsi="Times New Roman"/>
          <w:szCs w:val="24"/>
        </w:rPr>
      </w:pPr>
    </w:p>
    <w:p w14:paraId="2B70F88C" w14:textId="77777777" w:rsidR="00B65C93" w:rsidRPr="00FF430B" w:rsidRDefault="00B65C93" w:rsidP="00950D18">
      <w:pPr>
        <w:pStyle w:val="Corptext"/>
        <w:tabs>
          <w:tab w:val="left" w:pos="567"/>
        </w:tabs>
        <w:spacing w:line="360" w:lineRule="auto"/>
        <w:rPr>
          <w:rFonts w:ascii="Times New Roman" w:hAnsi="Times New Roman"/>
          <w:szCs w:val="24"/>
        </w:rPr>
      </w:pPr>
    </w:p>
    <w:p w14:paraId="27FBE189" w14:textId="77777777" w:rsidR="00B65C93" w:rsidRPr="00FF430B" w:rsidRDefault="00B65C93" w:rsidP="00950D18">
      <w:pPr>
        <w:pStyle w:val="Corptext"/>
        <w:tabs>
          <w:tab w:val="left" w:pos="567"/>
        </w:tabs>
        <w:spacing w:line="360" w:lineRule="auto"/>
        <w:rPr>
          <w:rFonts w:ascii="Times New Roman" w:hAnsi="Times New Roman"/>
          <w:szCs w:val="24"/>
        </w:rPr>
      </w:pPr>
    </w:p>
    <w:p w14:paraId="050813F9" w14:textId="77777777" w:rsidR="00B65C93" w:rsidRPr="00FF430B" w:rsidRDefault="00B65C93" w:rsidP="00950D18">
      <w:pPr>
        <w:pStyle w:val="Corptext"/>
        <w:tabs>
          <w:tab w:val="left" w:pos="567"/>
        </w:tabs>
        <w:spacing w:line="360" w:lineRule="auto"/>
        <w:rPr>
          <w:rFonts w:ascii="Times New Roman" w:hAnsi="Times New Roman"/>
          <w:szCs w:val="24"/>
        </w:rPr>
      </w:pPr>
    </w:p>
    <w:p w14:paraId="21F2EAB6"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8</w:t>
      </w:r>
    </w:p>
    <w:p w14:paraId="7F2304E1"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7D7F37DA"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148E99D0" w14:textId="77777777" w:rsidR="00B65C93" w:rsidRPr="00FF430B" w:rsidRDefault="00B65C93" w:rsidP="00950D18">
      <w:pPr>
        <w:pStyle w:val="Corptext"/>
        <w:tabs>
          <w:tab w:val="left" w:pos="567"/>
        </w:tabs>
        <w:spacing w:line="360" w:lineRule="auto"/>
        <w:rPr>
          <w:rFonts w:ascii="Times New Roman" w:hAnsi="Times New Roman"/>
          <w:szCs w:val="24"/>
        </w:rPr>
      </w:pPr>
    </w:p>
    <w:p w14:paraId="3DAF7E87" w14:textId="77777777" w:rsidR="00BE49DD" w:rsidRPr="00FF430B" w:rsidRDefault="00BE49DD" w:rsidP="00950D18">
      <w:pPr>
        <w:pStyle w:val="Corptext"/>
        <w:tabs>
          <w:tab w:val="left" w:pos="567"/>
        </w:tabs>
        <w:spacing w:line="360" w:lineRule="auto"/>
        <w:rPr>
          <w:rFonts w:ascii="Times New Roman" w:hAnsi="Times New Roman"/>
          <w:szCs w:val="24"/>
        </w:rPr>
      </w:pPr>
    </w:p>
    <w:p w14:paraId="1095E334" w14:textId="77777777" w:rsidR="00BB1EC7" w:rsidRPr="00FF430B" w:rsidRDefault="00BB1EC7" w:rsidP="00BB1EC7">
      <w:pPr>
        <w:pStyle w:val="Titlu2"/>
        <w:tabs>
          <w:tab w:val="left" w:pos="567"/>
        </w:tabs>
        <w:spacing w:before="0"/>
        <w:jc w:val="center"/>
        <w:rPr>
          <w:rFonts w:ascii="Times New Roman" w:hAnsi="Times New Roman"/>
          <w:color w:val="auto"/>
          <w:sz w:val="24"/>
          <w:szCs w:val="24"/>
        </w:rPr>
      </w:pPr>
      <w:r w:rsidRPr="00FF430B">
        <w:rPr>
          <w:rFonts w:ascii="Times New Roman" w:hAnsi="Times New Roman"/>
          <w:color w:val="auto"/>
          <w:sz w:val="24"/>
          <w:szCs w:val="24"/>
        </w:rPr>
        <w:t>DECLARAŢIE</w:t>
      </w:r>
    </w:p>
    <w:p w14:paraId="6139F36B" w14:textId="77777777"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073C2C30" w14:textId="77777777" w:rsidR="00BB1EC7" w:rsidRPr="00FF430B" w:rsidRDefault="00BB1EC7" w:rsidP="00950D18">
      <w:pPr>
        <w:pStyle w:val="Corptext"/>
        <w:tabs>
          <w:tab w:val="left" w:pos="567"/>
        </w:tabs>
        <w:spacing w:line="360" w:lineRule="auto"/>
        <w:rPr>
          <w:rFonts w:ascii="Times New Roman" w:hAnsi="Times New Roman"/>
          <w:szCs w:val="24"/>
        </w:rPr>
      </w:pPr>
    </w:p>
    <w:p w14:paraId="2A77D886" w14:textId="77777777"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52BA512A"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50C892D8"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39B65976" w14:textId="77777777"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2392DA69" w14:textId="77777777" w:rsidR="00BB1EC7" w:rsidRPr="00FF430B" w:rsidRDefault="00BB1EC7" w:rsidP="00950D18">
      <w:pPr>
        <w:pStyle w:val="Corptext"/>
        <w:tabs>
          <w:tab w:val="left" w:pos="567"/>
        </w:tabs>
        <w:spacing w:line="360" w:lineRule="auto"/>
        <w:rPr>
          <w:rFonts w:ascii="Times New Roman" w:hAnsi="Times New Roman"/>
          <w:szCs w:val="24"/>
        </w:rPr>
      </w:pPr>
    </w:p>
    <w:p w14:paraId="53D1C01D" w14:textId="77777777" w:rsidR="00211C74" w:rsidRPr="00FF430B" w:rsidRDefault="00211C74" w:rsidP="0040714D">
      <w:pPr>
        <w:shd w:val="clear" w:color="auto" w:fill="FFFFFF"/>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40714D">
        <w:rPr>
          <w:b/>
          <w:noProof w:val="0"/>
          <w:shd w:val="clear" w:color="auto" w:fill="FFFFFF"/>
          <w:lang w:eastAsia="ru-RU"/>
        </w:rPr>
        <w:t>_______________________</w:t>
      </w:r>
      <w:r w:rsidRPr="0040714D">
        <w:rPr>
          <w:b/>
          <w:noProof w:val="0"/>
          <w:shd w:val="clear" w:color="auto" w:fill="FFFFFF"/>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30C40DCD"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6C522F36" w14:textId="77777777" w:rsidR="00BB1EC7" w:rsidRPr="00FF430B" w:rsidRDefault="00BB1EC7" w:rsidP="00950D18">
      <w:pPr>
        <w:pStyle w:val="Corptext"/>
        <w:tabs>
          <w:tab w:val="left" w:pos="567"/>
        </w:tabs>
        <w:spacing w:line="360" w:lineRule="auto"/>
        <w:rPr>
          <w:rFonts w:ascii="Times New Roman" w:hAnsi="Times New Roman"/>
          <w:szCs w:val="24"/>
        </w:rPr>
      </w:pPr>
    </w:p>
    <w:p w14:paraId="27EA1E3C" w14:textId="77777777" w:rsidR="00BB1EC7" w:rsidRPr="00FF430B" w:rsidRDefault="00BB1EC7" w:rsidP="00950D18">
      <w:pPr>
        <w:pStyle w:val="Corptext"/>
        <w:tabs>
          <w:tab w:val="left" w:pos="567"/>
        </w:tabs>
        <w:spacing w:line="360" w:lineRule="auto"/>
        <w:rPr>
          <w:rFonts w:ascii="Times New Roman" w:hAnsi="Times New Roman"/>
          <w:szCs w:val="24"/>
        </w:rPr>
      </w:pPr>
    </w:p>
    <w:p w14:paraId="5B96A1C3" w14:textId="77777777" w:rsidR="00BB1EC7" w:rsidRPr="00FF430B" w:rsidRDefault="00BB1EC7" w:rsidP="00950D18">
      <w:pPr>
        <w:pStyle w:val="Corptext"/>
        <w:tabs>
          <w:tab w:val="left" w:pos="567"/>
        </w:tabs>
        <w:spacing w:line="360" w:lineRule="auto"/>
        <w:rPr>
          <w:rFonts w:ascii="Times New Roman" w:hAnsi="Times New Roman"/>
          <w:szCs w:val="24"/>
        </w:rPr>
      </w:pPr>
    </w:p>
    <w:p w14:paraId="3CC897FF" w14:textId="77777777" w:rsidR="00BB1EC7" w:rsidRPr="00FF430B" w:rsidRDefault="00BB1EC7" w:rsidP="00950D18">
      <w:pPr>
        <w:pStyle w:val="Corptext"/>
        <w:tabs>
          <w:tab w:val="left" w:pos="567"/>
        </w:tabs>
        <w:spacing w:line="360" w:lineRule="auto"/>
        <w:rPr>
          <w:rFonts w:ascii="Times New Roman" w:hAnsi="Times New Roman"/>
          <w:szCs w:val="24"/>
        </w:rPr>
      </w:pPr>
    </w:p>
    <w:p w14:paraId="767BE986" w14:textId="77777777" w:rsidR="00BE49DD" w:rsidRPr="00FF430B" w:rsidRDefault="00BE49DD" w:rsidP="00950D18">
      <w:pPr>
        <w:pStyle w:val="Corptext"/>
        <w:tabs>
          <w:tab w:val="left" w:pos="567"/>
        </w:tabs>
        <w:spacing w:line="360" w:lineRule="auto"/>
        <w:rPr>
          <w:rFonts w:ascii="Times New Roman" w:hAnsi="Times New Roman"/>
          <w:szCs w:val="24"/>
        </w:rPr>
      </w:pPr>
    </w:p>
    <w:p w14:paraId="0ABABC5C" w14:textId="77777777" w:rsidR="00BE49DD" w:rsidRPr="00FF430B" w:rsidRDefault="00BE49DD" w:rsidP="00950D18">
      <w:pPr>
        <w:pStyle w:val="Corptext"/>
        <w:tabs>
          <w:tab w:val="left" w:pos="567"/>
        </w:tabs>
        <w:spacing w:line="360" w:lineRule="auto"/>
        <w:rPr>
          <w:rFonts w:ascii="Times New Roman" w:hAnsi="Times New Roman"/>
          <w:szCs w:val="24"/>
        </w:rPr>
      </w:pPr>
    </w:p>
    <w:p w14:paraId="38D8C082" w14:textId="77777777"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E5DFFB5"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2727C3B5"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B8BC175"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7B898303" w14:textId="77777777" w:rsidR="00BE49DD" w:rsidRPr="00FF430B" w:rsidRDefault="00BE49DD" w:rsidP="00950D18">
      <w:pPr>
        <w:pStyle w:val="Corptext"/>
        <w:tabs>
          <w:tab w:val="left" w:pos="567"/>
        </w:tabs>
        <w:spacing w:line="360" w:lineRule="auto"/>
        <w:rPr>
          <w:rFonts w:ascii="Times New Roman" w:hAnsi="Times New Roman"/>
          <w:szCs w:val="24"/>
        </w:rPr>
      </w:pPr>
    </w:p>
    <w:p w14:paraId="6573FE4D" w14:textId="77777777" w:rsidR="00BE49DD" w:rsidRPr="00FF430B" w:rsidRDefault="00BE49DD" w:rsidP="00950D18">
      <w:pPr>
        <w:pStyle w:val="Corptext"/>
        <w:tabs>
          <w:tab w:val="left" w:pos="567"/>
        </w:tabs>
        <w:spacing w:line="360" w:lineRule="auto"/>
        <w:rPr>
          <w:rFonts w:ascii="Times New Roman" w:hAnsi="Times New Roman"/>
          <w:szCs w:val="24"/>
        </w:rPr>
      </w:pPr>
    </w:p>
    <w:p w14:paraId="2DEFC5B0" w14:textId="77777777" w:rsidR="00BE49DD" w:rsidRPr="00FF430B" w:rsidRDefault="00BE49DD" w:rsidP="00950D18">
      <w:pPr>
        <w:pStyle w:val="Corptext"/>
        <w:tabs>
          <w:tab w:val="left" w:pos="567"/>
        </w:tabs>
        <w:spacing w:line="360" w:lineRule="auto"/>
        <w:rPr>
          <w:rFonts w:ascii="Times New Roman" w:hAnsi="Times New Roman"/>
          <w:szCs w:val="24"/>
        </w:rPr>
      </w:pPr>
    </w:p>
    <w:p w14:paraId="627FB220" w14:textId="77777777" w:rsidR="00BE49DD" w:rsidRPr="00FF430B" w:rsidRDefault="00BE49DD" w:rsidP="00950D18">
      <w:pPr>
        <w:pStyle w:val="Corptext"/>
        <w:tabs>
          <w:tab w:val="left" w:pos="567"/>
        </w:tabs>
        <w:spacing w:line="360" w:lineRule="auto"/>
        <w:rPr>
          <w:rFonts w:ascii="Times New Roman" w:hAnsi="Times New Roman"/>
          <w:szCs w:val="24"/>
        </w:rPr>
      </w:pPr>
    </w:p>
    <w:p w14:paraId="57E15083" w14:textId="77777777" w:rsidR="00BE49DD" w:rsidRPr="00FF430B" w:rsidRDefault="00BE49DD" w:rsidP="00950D18">
      <w:pPr>
        <w:pStyle w:val="Corptext"/>
        <w:tabs>
          <w:tab w:val="left" w:pos="567"/>
        </w:tabs>
        <w:spacing w:line="360" w:lineRule="auto"/>
        <w:rPr>
          <w:rFonts w:ascii="Times New Roman" w:hAnsi="Times New Roman"/>
          <w:szCs w:val="24"/>
        </w:rPr>
      </w:pPr>
    </w:p>
    <w:p w14:paraId="79DA9817" w14:textId="77777777" w:rsidR="00BE49DD" w:rsidRPr="00FF430B" w:rsidRDefault="00BE49DD" w:rsidP="00950D18">
      <w:pPr>
        <w:pStyle w:val="Corptext"/>
        <w:tabs>
          <w:tab w:val="left" w:pos="567"/>
        </w:tabs>
        <w:spacing w:line="360" w:lineRule="auto"/>
        <w:rPr>
          <w:rFonts w:ascii="Times New Roman" w:hAnsi="Times New Roman"/>
          <w:szCs w:val="24"/>
        </w:rPr>
      </w:pPr>
    </w:p>
    <w:p w14:paraId="520996C7" w14:textId="77777777" w:rsidR="00BE49DD" w:rsidRPr="00FF430B" w:rsidRDefault="00BE49DD" w:rsidP="00950D18">
      <w:pPr>
        <w:pStyle w:val="Corptext"/>
        <w:tabs>
          <w:tab w:val="left" w:pos="567"/>
        </w:tabs>
        <w:spacing w:line="360" w:lineRule="auto"/>
        <w:rPr>
          <w:rFonts w:ascii="Times New Roman" w:hAnsi="Times New Roman"/>
          <w:szCs w:val="24"/>
        </w:rPr>
      </w:pPr>
    </w:p>
    <w:p w14:paraId="54EA23D6" w14:textId="77777777" w:rsidR="00BE49DD" w:rsidRPr="00FF430B" w:rsidRDefault="00BE49DD" w:rsidP="00950D18">
      <w:pPr>
        <w:pStyle w:val="Corptext"/>
        <w:tabs>
          <w:tab w:val="left" w:pos="567"/>
        </w:tabs>
        <w:spacing w:line="360" w:lineRule="auto"/>
        <w:rPr>
          <w:rFonts w:ascii="Times New Roman" w:hAnsi="Times New Roman"/>
          <w:szCs w:val="24"/>
        </w:rPr>
      </w:pPr>
    </w:p>
    <w:p w14:paraId="356DB6E3" w14:textId="77777777" w:rsidR="00BE49DD" w:rsidRPr="00FF430B" w:rsidRDefault="00BE49DD" w:rsidP="00950D18">
      <w:pPr>
        <w:pStyle w:val="Corptext"/>
        <w:tabs>
          <w:tab w:val="left" w:pos="567"/>
        </w:tabs>
        <w:spacing w:line="360" w:lineRule="auto"/>
        <w:rPr>
          <w:rFonts w:ascii="Times New Roman" w:hAnsi="Times New Roman"/>
          <w:szCs w:val="24"/>
        </w:rPr>
      </w:pPr>
    </w:p>
    <w:p w14:paraId="4D0DFCC1" w14:textId="77777777" w:rsidR="00BE49DD" w:rsidRPr="00FF430B" w:rsidRDefault="00213D1A" w:rsidP="00BE49DD">
      <w:pPr>
        <w:jc w:val="right"/>
        <w:rPr>
          <w:noProof w:val="0"/>
          <w:sz w:val="22"/>
          <w:szCs w:val="22"/>
        </w:rPr>
      </w:pPr>
      <w:r>
        <w:rPr>
          <w:noProof w:val="0"/>
        </w:rPr>
        <w:br w:type="page"/>
      </w:r>
      <w:r w:rsidR="00BE49DD" w:rsidRPr="00FF430B">
        <w:rPr>
          <w:noProof w:val="0"/>
        </w:rPr>
        <w:lastRenderedPageBreak/>
        <w:t>Anexa nr.</w:t>
      </w:r>
      <w:r w:rsidR="00FF430B">
        <w:rPr>
          <w:noProof w:val="0"/>
        </w:rPr>
        <w:t xml:space="preserve"> </w:t>
      </w:r>
      <w:r w:rsidR="00BE49DD" w:rsidRPr="00FF430B">
        <w:rPr>
          <w:noProof w:val="0"/>
        </w:rPr>
        <w:t>9</w:t>
      </w:r>
    </w:p>
    <w:p w14:paraId="2CA64D3C"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02EDB777"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74A3FA56" w14:textId="77777777" w:rsidR="00BB1EC7" w:rsidRPr="00FF430B" w:rsidRDefault="00BB1EC7" w:rsidP="00950D18">
      <w:pPr>
        <w:pStyle w:val="Corptext"/>
        <w:tabs>
          <w:tab w:val="left" w:pos="567"/>
        </w:tabs>
        <w:spacing w:line="360" w:lineRule="auto"/>
        <w:rPr>
          <w:rFonts w:ascii="Times New Roman" w:hAnsi="Times New Roman"/>
          <w:szCs w:val="24"/>
        </w:rPr>
      </w:pPr>
    </w:p>
    <w:bookmarkEnd w:id="46"/>
    <w:p w14:paraId="51C7B898" w14:textId="77777777" w:rsidR="00AA1372" w:rsidRPr="00FF430B" w:rsidRDefault="00AA1372" w:rsidP="00950D18">
      <w:pPr>
        <w:pStyle w:val="Corptext"/>
        <w:tabs>
          <w:tab w:val="left" w:pos="567"/>
        </w:tabs>
        <w:rPr>
          <w:rFonts w:ascii="Times New Roman" w:hAnsi="Times New Roman"/>
          <w:b/>
          <w:szCs w:val="24"/>
        </w:rPr>
      </w:pPr>
    </w:p>
    <w:p w14:paraId="760179A7"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31A5051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14:paraId="22C0FBE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14:paraId="608D9241" w14:textId="77777777" w:rsidR="00AA1372" w:rsidRPr="00FF430B" w:rsidRDefault="00AA1372" w:rsidP="00950D18">
      <w:pPr>
        <w:pStyle w:val="Corptext"/>
        <w:tabs>
          <w:tab w:val="left" w:pos="567"/>
        </w:tabs>
        <w:rPr>
          <w:rFonts w:ascii="Times New Roman" w:hAnsi="Times New Roman"/>
          <w:b/>
          <w:szCs w:val="24"/>
        </w:rPr>
      </w:pPr>
    </w:p>
    <w:p w14:paraId="3230BBAE"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129CC38D"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2306BAB0" w14:textId="77777777" w:rsidR="00AA1372" w:rsidRPr="00FF430B" w:rsidRDefault="00AA1372" w:rsidP="00950D18">
      <w:pPr>
        <w:pStyle w:val="Corptext"/>
        <w:tabs>
          <w:tab w:val="left" w:pos="567"/>
        </w:tabs>
        <w:rPr>
          <w:rFonts w:ascii="Times New Roman" w:hAnsi="Times New Roman"/>
          <w:szCs w:val="24"/>
        </w:rPr>
      </w:pPr>
    </w:p>
    <w:p w14:paraId="5434A9D5" w14:textId="77777777" w:rsidR="00AA1372" w:rsidRPr="00FF430B" w:rsidRDefault="00AA1372" w:rsidP="00950D18">
      <w:pPr>
        <w:pStyle w:val="Corptext"/>
        <w:tabs>
          <w:tab w:val="left" w:pos="567"/>
        </w:tabs>
        <w:rPr>
          <w:rFonts w:ascii="Times New Roman" w:hAnsi="Times New Roman"/>
          <w:szCs w:val="24"/>
        </w:rPr>
      </w:pPr>
    </w:p>
    <w:p w14:paraId="03643D8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379A16A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2D63C2A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672EA301"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03305B9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713798B5" w14:textId="77777777"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7CEA4F90"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43FB492A"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1A32A1DB"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14:paraId="237820FB" w14:textId="77777777"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52960F8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61DE9FC8"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34A4B18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2D3B0A71" w14:textId="77777777"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0C63B2"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6F598AEA" w14:textId="77777777"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59331862"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183B5EAA" w14:textId="77777777"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38AB6B4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233FACF5" w14:textId="77777777"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5CDAF9E2"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57B14CDC"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7DE7421"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3C19F885"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B5FDAAF" w14:textId="77777777" w:rsidR="00AA1372" w:rsidRPr="00FF430B" w:rsidRDefault="00AA1372" w:rsidP="00950D18">
      <w:pPr>
        <w:pStyle w:val="Corptext"/>
        <w:tabs>
          <w:tab w:val="left" w:pos="567"/>
        </w:tabs>
        <w:ind w:hanging="502"/>
        <w:rPr>
          <w:rFonts w:ascii="Times New Roman" w:hAnsi="Times New Roman"/>
          <w:szCs w:val="24"/>
        </w:rPr>
      </w:pPr>
    </w:p>
    <w:p w14:paraId="375559A5" w14:textId="77777777"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605CE24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6660FD9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31ECFD6B" w14:textId="77777777"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6BC2C5DD" w14:textId="77777777" w:rsidR="00BA7FF4" w:rsidRPr="00FF430B" w:rsidRDefault="00213D1A" w:rsidP="00BA7FF4">
      <w:pPr>
        <w:jc w:val="right"/>
        <w:rPr>
          <w:noProof w:val="0"/>
          <w:sz w:val="22"/>
          <w:szCs w:val="22"/>
        </w:rPr>
      </w:pPr>
      <w:bookmarkStart w:id="47" w:name="_Toc449692097"/>
      <w:r>
        <w:rPr>
          <w:noProof w:val="0"/>
        </w:rPr>
        <w:br w:type="page"/>
      </w:r>
      <w:r w:rsidR="00BA7FF4" w:rsidRPr="00FF430B">
        <w:rPr>
          <w:noProof w:val="0"/>
        </w:rPr>
        <w:lastRenderedPageBreak/>
        <w:t>Anexa nr.</w:t>
      </w:r>
      <w:r w:rsidR="00FF430B">
        <w:rPr>
          <w:noProof w:val="0"/>
        </w:rPr>
        <w:t xml:space="preserve"> </w:t>
      </w:r>
      <w:r w:rsidR="00BE49DD" w:rsidRPr="00FF430B">
        <w:rPr>
          <w:noProof w:val="0"/>
        </w:rPr>
        <w:t>10</w:t>
      </w:r>
    </w:p>
    <w:p w14:paraId="2A2DA0E1"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3381994D"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0DE2F658" w14:textId="77777777" w:rsidR="00B65C93" w:rsidRPr="00FF430B" w:rsidRDefault="00B65C93" w:rsidP="00196AB4">
      <w:pPr>
        <w:spacing w:after="200" w:line="276" w:lineRule="auto"/>
        <w:jc w:val="center"/>
        <w:rPr>
          <w:lang w:eastAsia="zh-CN"/>
        </w:rPr>
      </w:pPr>
    </w:p>
    <w:p w14:paraId="57113980" w14:textId="77777777" w:rsidR="00950D18" w:rsidRPr="00FF430B" w:rsidRDefault="00950D18" w:rsidP="00950D18">
      <w:pPr>
        <w:rPr>
          <w:lang w:eastAsia="zh-CN"/>
        </w:rPr>
      </w:pPr>
    </w:p>
    <w:bookmarkEnd w:id="47"/>
    <w:p w14:paraId="4AD7D1CB" w14:textId="77777777" w:rsidR="008B330F" w:rsidRPr="00FF430B" w:rsidRDefault="008B330F" w:rsidP="00950D18">
      <w:pPr>
        <w:jc w:val="center"/>
        <w:rPr>
          <w:b/>
        </w:rPr>
      </w:pPr>
    </w:p>
    <w:p w14:paraId="549840F8" w14:textId="77777777"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70015D5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F666DA7"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14:paraId="17898F8A" w14:textId="77777777"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76CB9A9D" w14:textId="77777777" w:rsidTr="00233538">
        <w:trPr>
          <w:cantSplit/>
          <w:trHeight w:val="300"/>
        </w:trPr>
        <w:tc>
          <w:tcPr>
            <w:tcW w:w="709" w:type="dxa"/>
            <w:vMerge w:val="restart"/>
          </w:tcPr>
          <w:p w14:paraId="13545BF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14:paraId="265869AC"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28DAB0A5"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68B7768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614A9838"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05BE7643"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7561D912" w14:textId="77777777" w:rsidTr="00233538">
        <w:trPr>
          <w:cantSplit/>
          <w:trHeight w:val="240"/>
        </w:trPr>
        <w:tc>
          <w:tcPr>
            <w:tcW w:w="709" w:type="dxa"/>
            <w:vMerge/>
          </w:tcPr>
          <w:p w14:paraId="7BF774AA"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5F4392DF" w14:textId="77777777" w:rsidR="00AA1372" w:rsidRPr="00FF430B" w:rsidRDefault="00AA1372" w:rsidP="00950D18">
            <w:pPr>
              <w:pStyle w:val="Corptext"/>
              <w:tabs>
                <w:tab w:val="left" w:pos="567"/>
              </w:tabs>
              <w:rPr>
                <w:rFonts w:ascii="Times New Roman" w:hAnsi="Times New Roman"/>
                <w:b/>
                <w:szCs w:val="24"/>
              </w:rPr>
            </w:pPr>
          </w:p>
        </w:tc>
        <w:tc>
          <w:tcPr>
            <w:tcW w:w="5490" w:type="dxa"/>
            <w:gridSpan w:val="7"/>
          </w:tcPr>
          <w:p w14:paraId="3E664B4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37A0C576" w14:textId="77777777" w:rsidTr="00233538">
        <w:trPr>
          <w:cantSplit/>
          <w:trHeight w:val="120"/>
        </w:trPr>
        <w:tc>
          <w:tcPr>
            <w:tcW w:w="709" w:type="dxa"/>
            <w:vMerge/>
          </w:tcPr>
          <w:p w14:paraId="45D18D49"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13260C34" w14:textId="77777777" w:rsidR="00AA1372" w:rsidRPr="00FF430B" w:rsidRDefault="00AA1372" w:rsidP="00950D18">
            <w:pPr>
              <w:pStyle w:val="Corptext"/>
              <w:tabs>
                <w:tab w:val="left" w:pos="567"/>
              </w:tabs>
              <w:rPr>
                <w:rFonts w:ascii="Times New Roman" w:hAnsi="Times New Roman"/>
                <w:b/>
                <w:szCs w:val="24"/>
              </w:rPr>
            </w:pPr>
          </w:p>
        </w:tc>
        <w:tc>
          <w:tcPr>
            <w:tcW w:w="1035" w:type="dxa"/>
          </w:tcPr>
          <w:p w14:paraId="35AEE2D6"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140EB36"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028C245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555A565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05AF7825" w14:textId="77777777"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1FAE0F53" w14:textId="77777777" w:rsidTr="00233538">
        <w:trPr>
          <w:cantSplit/>
          <w:trHeight w:val="180"/>
        </w:trPr>
        <w:tc>
          <w:tcPr>
            <w:tcW w:w="709" w:type="dxa"/>
          </w:tcPr>
          <w:p w14:paraId="2DC4052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540769D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3B7506F2"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13984C95"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54BE9B5D"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F5B1135"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53AFF099"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42E4A133" w14:textId="77777777" w:rsidTr="00233538">
        <w:trPr>
          <w:cantSplit/>
          <w:trHeight w:val="1372"/>
        </w:trPr>
        <w:tc>
          <w:tcPr>
            <w:tcW w:w="709" w:type="dxa"/>
          </w:tcPr>
          <w:p w14:paraId="738EB2A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14:paraId="44687FCB" w14:textId="77777777" w:rsidR="00AA1372" w:rsidRPr="00FF430B" w:rsidRDefault="00AA1372" w:rsidP="00950D18">
            <w:pPr>
              <w:pStyle w:val="Corptext"/>
              <w:tabs>
                <w:tab w:val="left" w:pos="567"/>
              </w:tabs>
              <w:rPr>
                <w:rFonts w:ascii="Times New Roman" w:hAnsi="Times New Roman"/>
                <w:szCs w:val="24"/>
              </w:rPr>
            </w:pPr>
          </w:p>
          <w:p w14:paraId="77FB6164" w14:textId="77777777" w:rsidR="00AA1372" w:rsidRPr="00FF430B" w:rsidRDefault="00AA1372" w:rsidP="00950D18">
            <w:pPr>
              <w:pStyle w:val="Corptext"/>
              <w:tabs>
                <w:tab w:val="left" w:pos="567"/>
              </w:tabs>
              <w:rPr>
                <w:rFonts w:ascii="Times New Roman" w:hAnsi="Times New Roman"/>
                <w:szCs w:val="24"/>
              </w:rPr>
            </w:pPr>
          </w:p>
          <w:p w14:paraId="01D42095" w14:textId="77777777" w:rsidR="00AA1372" w:rsidRPr="00FF430B" w:rsidRDefault="00AA1372" w:rsidP="00950D18">
            <w:pPr>
              <w:pStyle w:val="Corptext"/>
              <w:tabs>
                <w:tab w:val="left" w:pos="567"/>
              </w:tabs>
              <w:rPr>
                <w:rFonts w:ascii="Times New Roman" w:hAnsi="Times New Roman"/>
                <w:szCs w:val="24"/>
              </w:rPr>
            </w:pPr>
          </w:p>
          <w:p w14:paraId="41F2B34B"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16D522D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14:paraId="09A5328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218FF18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2A32BB3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7745E727"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4FC1B4C2"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55405E67"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21726CC9"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3DC42CEB"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29FBFB4E"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3CE5783B" w14:textId="77777777" w:rsidTr="00233538">
        <w:trPr>
          <w:cantSplit/>
          <w:trHeight w:val="1412"/>
        </w:trPr>
        <w:tc>
          <w:tcPr>
            <w:tcW w:w="709" w:type="dxa"/>
          </w:tcPr>
          <w:p w14:paraId="5808EE6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14:paraId="69AECD31" w14:textId="77777777" w:rsidR="00AA1372" w:rsidRPr="00FF430B" w:rsidRDefault="00AA1372" w:rsidP="00950D18">
            <w:pPr>
              <w:pStyle w:val="Corptext"/>
              <w:tabs>
                <w:tab w:val="left" w:pos="567"/>
              </w:tabs>
              <w:rPr>
                <w:rFonts w:ascii="Times New Roman" w:hAnsi="Times New Roman"/>
                <w:szCs w:val="24"/>
              </w:rPr>
            </w:pPr>
          </w:p>
          <w:p w14:paraId="7202C097" w14:textId="77777777" w:rsidR="00AA1372" w:rsidRPr="00FF430B" w:rsidRDefault="00AA1372" w:rsidP="00950D18">
            <w:pPr>
              <w:pStyle w:val="Corptext"/>
              <w:tabs>
                <w:tab w:val="left" w:pos="567"/>
              </w:tabs>
              <w:rPr>
                <w:rFonts w:ascii="Times New Roman" w:hAnsi="Times New Roman"/>
                <w:szCs w:val="24"/>
              </w:rPr>
            </w:pPr>
          </w:p>
          <w:p w14:paraId="6EA3615B" w14:textId="77777777" w:rsidR="00AA1372" w:rsidRPr="00FF430B" w:rsidRDefault="00AA1372" w:rsidP="00950D18">
            <w:pPr>
              <w:pStyle w:val="Corptext"/>
              <w:tabs>
                <w:tab w:val="left" w:pos="567"/>
              </w:tabs>
              <w:rPr>
                <w:rFonts w:ascii="Times New Roman" w:hAnsi="Times New Roman"/>
                <w:szCs w:val="24"/>
              </w:rPr>
            </w:pPr>
          </w:p>
          <w:p w14:paraId="0CDACDAF"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41115C2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14:paraId="5209637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4D39AC8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389C071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54C8CD9A"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36847B64"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137E7B21"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7646659F"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05B56D4A"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1C2E7259"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6E46CA8B" w14:textId="77777777" w:rsidTr="00233538">
        <w:trPr>
          <w:cantSplit/>
          <w:trHeight w:val="1593"/>
        </w:trPr>
        <w:tc>
          <w:tcPr>
            <w:tcW w:w="709" w:type="dxa"/>
          </w:tcPr>
          <w:p w14:paraId="4A42363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6927B4F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3355B29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79B1C67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34179B1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08A6D0A7"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029F48B9"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33B5A192"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5A043901"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6F0BB978"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2FD73631" w14:textId="77777777" w:rsidR="00AA1372" w:rsidRPr="00FF430B" w:rsidRDefault="00AA1372" w:rsidP="00950D18">
            <w:pPr>
              <w:pStyle w:val="Corptext"/>
              <w:tabs>
                <w:tab w:val="left" w:pos="567"/>
              </w:tabs>
              <w:rPr>
                <w:rFonts w:ascii="Times New Roman" w:hAnsi="Times New Roman"/>
                <w:szCs w:val="24"/>
              </w:rPr>
            </w:pPr>
          </w:p>
        </w:tc>
      </w:tr>
    </w:tbl>
    <w:p w14:paraId="2CD5210C" w14:textId="77777777" w:rsidR="00AA1372" w:rsidRPr="00FF430B" w:rsidRDefault="00AA1372" w:rsidP="00950D18">
      <w:pPr>
        <w:jc w:val="both"/>
      </w:pPr>
    </w:p>
    <w:p w14:paraId="0761883A" w14:textId="77777777" w:rsidR="00E706C1" w:rsidRPr="00FF430B" w:rsidRDefault="00E706C1" w:rsidP="00950D18">
      <w:pPr>
        <w:jc w:val="both"/>
      </w:pPr>
    </w:p>
    <w:p w14:paraId="43B3DBC2"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66026E47"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064D7A9B"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6565337E"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14:paraId="767568E6" w14:textId="77777777" w:rsidR="00F43D02" w:rsidRPr="00FF430B" w:rsidRDefault="00F43D02" w:rsidP="00F43D02">
      <w:pPr>
        <w:jc w:val="both"/>
        <w:rPr>
          <w:rFonts w:eastAsia="PMingLiU"/>
          <w:lang w:eastAsia="zh-CN"/>
        </w:rPr>
      </w:pPr>
    </w:p>
    <w:p w14:paraId="114630A0" w14:textId="77777777" w:rsidR="00B65C93" w:rsidRPr="00FF430B" w:rsidRDefault="00B65C93" w:rsidP="00F43D02">
      <w:pPr>
        <w:jc w:val="both"/>
        <w:rPr>
          <w:rFonts w:eastAsia="PMingLiU"/>
          <w:lang w:eastAsia="zh-CN"/>
        </w:rPr>
      </w:pPr>
    </w:p>
    <w:p w14:paraId="4CC42159" w14:textId="77777777" w:rsidR="00B65C93" w:rsidRPr="00FF430B" w:rsidRDefault="00B65C93" w:rsidP="00F43D02">
      <w:pPr>
        <w:jc w:val="both"/>
        <w:rPr>
          <w:rFonts w:eastAsia="PMingLiU"/>
          <w:lang w:eastAsia="zh-CN"/>
        </w:rPr>
      </w:pPr>
    </w:p>
    <w:p w14:paraId="1B402827" w14:textId="77777777" w:rsidR="00B65C93" w:rsidRPr="00FF430B" w:rsidRDefault="00B65C93" w:rsidP="00F43D02">
      <w:pPr>
        <w:jc w:val="both"/>
        <w:rPr>
          <w:rFonts w:eastAsia="PMingLiU"/>
          <w:lang w:eastAsia="zh-CN"/>
        </w:rPr>
      </w:pPr>
    </w:p>
    <w:p w14:paraId="07512B53" w14:textId="77777777" w:rsidR="00B65C93" w:rsidRPr="00FF430B" w:rsidRDefault="00B65C93" w:rsidP="00F43D02">
      <w:pPr>
        <w:jc w:val="both"/>
        <w:rPr>
          <w:rFonts w:eastAsia="PMingLiU"/>
          <w:lang w:eastAsia="zh-CN"/>
        </w:rPr>
      </w:pPr>
    </w:p>
    <w:p w14:paraId="4FF7C9BF" w14:textId="77777777" w:rsidR="00B65C93" w:rsidRPr="00FF430B" w:rsidRDefault="00B65C93" w:rsidP="00F43D02">
      <w:pPr>
        <w:jc w:val="both"/>
        <w:rPr>
          <w:rFonts w:eastAsia="PMingLiU"/>
          <w:lang w:eastAsia="zh-CN"/>
        </w:rPr>
      </w:pPr>
    </w:p>
    <w:p w14:paraId="70037FDF"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BE49DD" w:rsidRPr="00FF430B">
        <w:rPr>
          <w:noProof w:val="0"/>
        </w:rPr>
        <w:t>2</w:t>
      </w:r>
    </w:p>
    <w:bookmarkEnd w:id="48"/>
    <w:p w14:paraId="514D85E5"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26169402"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4B38E732" w14:textId="77777777" w:rsidR="002242A0" w:rsidRPr="00FF430B" w:rsidRDefault="002242A0" w:rsidP="00773FE9">
      <w:pPr>
        <w:rPr>
          <w:rFonts w:eastAsia="PMingLiU"/>
          <w:b/>
          <w:lang w:eastAsia="zh-CN"/>
        </w:rPr>
      </w:pPr>
    </w:p>
    <w:p w14:paraId="610A342A"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5F8028A4" w14:textId="77777777"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52A3FF4F" w14:textId="77777777" w:rsidR="00FB2FFC" w:rsidRPr="00FF430B" w:rsidRDefault="00FB2FFC">
      <w:pPr>
        <w:pStyle w:val="Corptext"/>
        <w:tabs>
          <w:tab w:val="left" w:pos="567"/>
        </w:tabs>
        <w:jc w:val="center"/>
        <w:rPr>
          <w:rFonts w:ascii="Times New Roman" w:hAnsi="Times New Roman"/>
          <w:b/>
          <w:szCs w:val="24"/>
        </w:rPr>
      </w:pPr>
    </w:p>
    <w:p w14:paraId="78864A78"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52E3D674"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09A6F989"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65BFA4A1"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041BA69C"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33D35449"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D555567" w14:textId="77777777"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5DBA24F0"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4927E0D5"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19E91676"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1E0F607F"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4EF5A162"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403CFDC0" w14:textId="77777777"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7EDF7DB9"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5EE70D47" w14:textId="77777777"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60F54C5C"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3D7F5105"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14:paraId="5854005C"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299EB791" w14:textId="77777777"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48F50FF7" w14:textId="77777777"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7C724BD8"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47D4AADC"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4AB8A78"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03EC018D"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10043D8A" w14:textId="77777777" w:rsidR="0019071C" w:rsidRPr="00FF430B" w:rsidRDefault="0019071C" w:rsidP="00773FE9">
      <w:pPr>
        <w:rPr>
          <w:rFonts w:eastAsia="MS Mincho"/>
          <w:lang w:eastAsia="zh-CN"/>
        </w:rPr>
      </w:pPr>
    </w:p>
    <w:p w14:paraId="0DB99D45"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24D31425"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50B88C22"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52E4D323"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F84B6F0"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116AEB22" w14:textId="77777777" w:rsidR="009A7C84" w:rsidRPr="00FF430B" w:rsidRDefault="009A7C84" w:rsidP="009A7C84">
      <w:pPr>
        <w:spacing w:after="200" w:line="276" w:lineRule="auto"/>
        <w:rPr>
          <w:rFonts w:eastAsia="PMingLiU"/>
          <w:lang w:eastAsia="zh-CN"/>
        </w:rPr>
      </w:pPr>
      <w:bookmarkStart w:id="49" w:name="_Toc449692109"/>
    </w:p>
    <w:p w14:paraId="4DCB37F0" w14:textId="77777777" w:rsidR="00BA7FF4" w:rsidRPr="00FF430B" w:rsidRDefault="00213D1A" w:rsidP="00213D1A">
      <w:pPr>
        <w:jc w:val="right"/>
        <w:rPr>
          <w:noProof w:val="0"/>
          <w:sz w:val="22"/>
          <w:szCs w:val="22"/>
        </w:rPr>
      </w:pPr>
      <w:r>
        <w:rPr>
          <w:rFonts w:eastAsia="PMingLiU"/>
          <w:b/>
          <w:lang w:eastAsia="zh-CN"/>
        </w:rPr>
        <w:br w:type="page"/>
      </w:r>
      <w:r w:rsidR="00BA7FF4"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082DE20F"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63461431"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1281853A" w14:textId="77777777" w:rsidR="002D6E71" w:rsidRPr="00FF430B" w:rsidRDefault="002D6E71" w:rsidP="009A7C84">
      <w:pPr>
        <w:jc w:val="center"/>
        <w:rPr>
          <w:rFonts w:eastAsia="PMingLiU"/>
          <w:b/>
          <w:lang w:eastAsia="zh-CN"/>
        </w:rPr>
      </w:pPr>
    </w:p>
    <w:p w14:paraId="0DE0CB5B" w14:textId="77777777" w:rsidR="002D6E71" w:rsidRPr="00FF430B" w:rsidRDefault="002D6E71" w:rsidP="009A7C84">
      <w:pPr>
        <w:jc w:val="center"/>
        <w:rPr>
          <w:rFonts w:eastAsia="PMingLiU"/>
          <w:b/>
          <w:lang w:eastAsia="zh-CN"/>
        </w:rPr>
      </w:pPr>
    </w:p>
    <w:bookmarkEnd w:id="49"/>
    <w:p w14:paraId="03E607E7" w14:textId="77777777" w:rsidR="00B14173" w:rsidRPr="00FF430B" w:rsidRDefault="00B14173" w:rsidP="009A7C84">
      <w:pPr>
        <w:jc w:val="center"/>
        <w:rPr>
          <w:b/>
        </w:rPr>
      </w:pPr>
    </w:p>
    <w:p w14:paraId="2AC9D1FB" w14:textId="77777777"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1B895258" w14:textId="77777777"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E28AA5E" w14:textId="77777777"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6599B320"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91CE563" w14:textId="77777777" w:rsidR="00AA1372" w:rsidRPr="00FF430B" w:rsidRDefault="00A227F2" w:rsidP="00196AB4">
            <w:pPr>
              <w:jc w:val="center"/>
              <w:rPr>
                <w:b/>
                <w:bCs/>
              </w:rPr>
            </w:pPr>
            <w:r w:rsidRPr="00FF430B">
              <w:rPr>
                <w:b/>
                <w:bCs/>
              </w:rPr>
              <w:t>Nr</w:t>
            </w:r>
          </w:p>
          <w:p w14:paraId="6498EFF0"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5A39B675"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73199266"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3712427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528CF9B1"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0553DE0F"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7D7AA85B"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0FDBAC3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5479CD6E"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FCAE9FF"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067FD134"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70896B2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2E02735"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4C4D021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4155B3B3" w14:textId="77777777" w:rsidR="00AA1372" w:rsidRPr="00FF430B" w:rsidRDefault="00A227F2" w:rsidP="00196AB4">
            <w:pPr>
              <w:jc w:val="center"/>
            </w:pPr>
            <w:r w:rsidRPr="00FF430B">
              <w:t> </w:t>
            </w:r>
          </w:p>
        </w:tc>
      </w:tr>
      <w:tr w:rsidR="00AA1372" w:rsidRPr="00EC30C2" w14:paraId="448AE692"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796AEA82"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15B37B55"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18F3A55"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EBD892D"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184442F7"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DC9B960"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ED961D5" w14:textId="77777777" w:rsidR="00AA1372" w:rsidRPr="00FF430B" w:rsidRDefault="00A227F2" w:rsidP="00196AB4">
            <w:pPr>
              <w:jc w:val="center"/>
            </w:pPr>
            <w:r w:rsidRPr="00FF430B">
              <w:t> </w:t>
            </w:r>
          </w:p>
        </w:tc>
      </w:tr>
      <w:tr w:rsidR="00AA1372" w:rsidRPr="00EC30C2" w14:paraId="497FCEA6"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1FBC3FBD"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3E60131"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79C86BD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18DF374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4657B28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D688676"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1DFB3728" w14:textId="77777777" w:rsidR="00AA1372" w:rsidRPr="00FF430B" w:rsidRDefault="00A227F2" w:rsidP="00196AB4">
            <w:pPr>
              <w:jc w:val="center"/>
            </w:pPr>
            <w:r w:rsidRPr="00FF430B">
              <w:t> </w:t>
            </w:r>
          </w:p>
        </w:tc>
      </w:tr>
    </w:tbl>
    <w:p w14:paraId="47279D55" w14:textId="77777777" w:rsidR="00AB1EC3" w:rsidRPr="00FF430B" w:rsidRDefault="00AB1EC3" w:rsidP="009A7C84">
      <w:pPr>
        <w:jc w:val="both"/>
      </w:pPr>
    </w:p>
    <w:p w14:paraId="55CB965A" w14:textId="77777777"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14:paraId="7E53D7AE" w14:textId="77777777" w:rsidR="00AB1EC3" w:rsidRPr="00FF430B" w:rsidRDefault="00AB1EC3" w:rsidP="00196AB4">
      <w:pPr>
        <w:jc w:val="both"/>
        <w:rPr>
          <w:rFonts w:eastAsia="PMingLiU"/>
          <w:lang w:eastAsia="zh-CN"/>
        </w:rPr>
      </w:pPr>
    </w:p>
    <w:p w14:paraId="71861802"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4053F0D9"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6F4B92DD"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414E26EA"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E37B7F2" w14:textId="77777777" w:rsidR="00284ED0" w:rsidRPr="00FF430B" w:rsidRDefault="00284ED0" w:rsidP="00284ED0">
      <w:pPr>
        <w:spacing w:after="200" w:line="276" w:lineRule="auto"/>
        <w:rPr>
          <w:rFonts w:eastAsia="PMingLiU"/>
          <w:lang w:eastAsia="zh-CN"/>
        </w:rPr>
      </w:pPr>
      <w:bookmarkStart w:id="50" w:name="_Toc449692110"/>
    </w:p>
    <w:p w14:paraId="6A98B00E" w14:textId="77777777" w:rsidR="002D6E71" w:rsidRPr="00FF430B" w:rsidRDefault="002D6E71" w:rsidP="00284ED0">
      <w:pPr>
        <w:spacing w:line="276" w:lineRule="auto"/>
        <w:jc w:val="center"/>
        <w:rPr>
          <w:rFonts w:eastAsia="PMingLiU"/>
          <w:b/>
          <w:lang w:eastAsia="zh-CN"/>
        </w:rPr>
      </w:pPr>
    </w:p>
    <w:p w14:paraId="7EA6EDB6" w14:textId="77777777" w:rsidR="002D6E71" w:rsidRPr="00FF430B" w:rsidRDefault="002D6E71" w:rsidP="00284ED0">
      <w:pPr>
        <w:spacing w:line="276" w:lineRule="auto"/>
        <w:jc w:val="center"/>
        <w:rPr>
          <w:rFonts w:eastAsia="PMingLiU"/>
          <w:b/>
          <w:lang w:eastAsia="zh-CN"/>
        </w:rPr>
      </w:pPr>
    </w:p>
    <w:p w14:paraId="64FA5D25" w14:textId="77777777" w:rsidR="002D6E71" w:rsidRPr="00FF430B" w:rsidRDefault="002D6E71" w:rsidP="00284ED0">
      <w:pPr>
        <w:spacing w:line="276" w:lineRule="auto"/>
        <w:jc w:val="center"/>
        <w:rPr>
          <w:rFonts w:eastAsia="PMingLiU"/>
          <w:b/>
          <w:lang w:eastAsia="zh-CN"/>
        </w:rPr>
      </w:pPr>
    </w:p>
    <w:p w14:paraId="73D4425C" w14:textId="77777777" w:rsidR="002D6E71" w:rsidRPr="00FF430B" w:rsidRDefault="002D6E71" w:rsidP="00284ED0">
      <w:pPr>
        <w:spacing w:line="276" w:lineRule="auto"/>
        <w:jc w:val="center"/>
        <w:rPr>
          <w:rFonts w:eastAsia="PMingLiU"/>
          <w:b/>
          <w:lang w:eastAsia="zh-CN"/>
        </w:rPr>
      </w:pPr>
    </w:p>
    <w:p w14:paraId="3102AF2C" w14:textId="77777777" w:rsidR="002D6E71" w:rsidRPr="00FF430B" w:rsidRDefault="002D6E71" w:rsidP="00284ED0">
      <w:pPr>
        <w:spacing w:line="276" w:lineRule="auto"/>
        <w:jc w:val="center"/>
        <w:rPr>
          <w:rFonts w:eastAsia="PMingLiU"/>
          <w:b/>
          <w:lang w:eastAsia="zh-CN"/>
        </w:rPr>
      </w:pPr>
    </w:p>
    <w:p w14:paraId="4F06E641" w14:textId="77777777" w:rsidR="002D6E71" w:rsidRPr="00FF430B" w:rsidRDefault="002D6E71" w:rsidP="00284ED0">
      <w:pPr>
        <w:spacing w:line="276" w:lineRule="auto"/>
        <w:jc w:val="center"/>
        <w:rPr>
          <w:rFonts w:eastAsia="PMingLiU"/>
          <w:b/>
          <w:lang w:eastAsia="zh-CN"/>
        </w:rPr>
      </w:pPr>
    </w:p>
    <w:p w14:paraId="56BC1917" w14:textId="77777777" w:rsidR="002D6E71" w:rsidRPr="00FF430B" w:rsidRDefault="002D6E71" w:rsidP="00284ED0">
      <w:pPr>
        <w:spacing w:line="276" w:lineRule="auto"/>
        <w:jc w:val="center"/>
        <w:rPr>
          <w:rFonts w:eastAsia="PMingLiU"/>
          <w:b/>
          <w:lang w:eastAsia="zh-CN"/>
        </w:rPr>
      </w:pPr>
    </w:p>
    <w:p w14:paraId="091B5A28" w14:textId="77777777" w:rsidR="002D6E71" w:rsidRPr="00FF430B" w:rsidRDefault="002D6E71" w:rsidP="00284ED0">
      <w:pPr>
        <w:spacing w:line="276" w:lineRule="auto"/>
        <w:jc w:val="center"/>
        <w:rPr>
          <w:rFonts w:eastAsia="PMingLiU"/>
          <w:b/>
          <w:lang w:eastAsia="zh-CN"/>
        </w:rPr>
      </w:pPr>
    </w:p>
    <w:p w14:paraId="795E58FD" w14:textId="77777777" w:rsidR="002D6E71" w:rsidRPr="00FF430B" w:rsidRDefault="002D6E71" w:rsidP="00284ED0">
      <w:pPr>
        <w:spacing w:line="276" w:lineRule="auto"/>
        <w:jc w:val="center"/>
        <w:rPr>
          <w:rFonts w:eastAsia="PMingLiU"/>
          <w:b/>
          <w:lang w:eastAsia="zh-CN"/>
        </w:rPr>
      </w:pPr>
    </w:p>
    <w:p w14:paraId="3388E569" w14:textId="77777777" w:rsidR="002D6E71" w:rsidRPr="00FF430B" w:rsidRDefault="002D6E71" w:rsidP="00284ED0">
      <w:pPr>
        <w:spacing w:line="276" w:lineRule="auto"/>
        <w:jc w:val="center"/>
        <w:rPr>
          <w:rFonts w:eastAsia="PMingLiU"/>
          <w:b/>
          <w:lang w:eastAsia="zh-CN"/>
        </w:rPr>
      </w:pPr>
    </w:p>
    <w:p w14:paraId="25D5BE98" w14:textId="77777777" w:rsidR="002D6E71" w:rsidRPr="00FF430B" w:rsidRDefault="002D6E71" w:rsidP="00284ED0">
      <w:pPr>
        <w:spacing w:line="276" w:lineRule="auto"/>
        <w:jc w:val="center"/>
        <w:rPr>
          <w:rFonts w:eastAsia="PMingLiU"/>
          <w:b/>
          <w:lang w:eastAsia="zh-CN"/>
        </w:rPr>
      </w:pPr>
    </w:p>
    <w:p w14:paraId="13FD91B5" w14:textId="77777777" w:rsidR="002D6E71" w:rsidRPr="00FF430B" w:rsidRDefault="002D6E71" w:rsidP="00284ED0">
      <w:pPr>
        <w:spacing w:line="276" w:lineRule="auto"/>
        <w:jc w:val="center"/>
        <w:rPr>
          <w:rFonts w:eastAsia="PMingLiU"/>
          <w:b/>
          <w:lang w:eastAsia="zh-CN"/>
        </w:rPr>
      </w:pPr>
    </w:p>
    <w:p w14:paraId="01CB80FC" w14:textId="77777777" w:rsidR="002D6E71" w:rsidRPr="00FF430B" w:rsidRDefault="002D6E71" w:rsidP="00284ED0">
      <w:pPr>
        <w:spacing w:line="276" w:lineRule="auto"/>
        <w:jc w:val="center"/>
        <w:rPr>
          <w:rFonts w:eastAsia="PMingLiU"/>
          <w:b/>
          <w:lang w:eastAsia="zh-CN"/>
        </w:rPr>
      </w:pPr>
    </w:p>
    <w:p w14:paraId="771FE7CF" w14:textId="77777777" w:rsidR="002D6E71" w:rsidRPr="00FF430B" w:rsidRDefault="002D6E71" w:rsidP="00284ED0">
      <w:pPr>
        <w:spacing w:line="276" w:lineRule="auto"/>
        <w:jc w:val="center"/>
        <w:rPr>
          <w:rFonts w:eastAsia="PMingLiU"/>
          <w:b/>
          <w:lang w:eastAsia="zh-CN"/>
        </w:rPr>
      </w:pPr>
    </w:p>
    <w:p w14:paraId="1E0CED1C" w14:textId="77777777" w:rsidR="002D6E71" w:rsidRPr="00FF430B" w:rsidRDefault="002D6E71" w:rsidP="00284ED0">
      <w:pPr>
        <w:spacing w:line="276" w:lineRule="auto"/>
        <w:jc w:val="center"/>
        <w:rPr>
          <w:rFonts w:eastAsia="PMingLiU"/>
          <w:b/>
          <w:lang w:eastAsia="zh-CN"/>
        </w:rPr>
      </w:pPr>
    </w:p>
    <w:p w14:paraId="70F10DC8" w14:textId="77777777" w:rsidR="002D6E71" w:rsidRPr="00FF430B" w:rsidRDefault="002D6E71" w:rsidP="00284ED0">
      <w:pPr>
        <w:spacing w:line="276" w:lineRule="auto"/>
        <w:jc w:val="center"/>
        <w:rPr>
          <w:rFonts w:eastAsia="PMingLiU"/>
          <w:b/>
          <w:lang w:eastAsia="zh-CN"/>
        </w:rPr>
      </w:pPr>
    </w:p>
    <w:p w14:paraId="6AAA9DDA" w14:textId="77777777" w:rsidR="002D6E71" w:rsidRPr="00FF430B" w:rsidRDefault="002D6E71" w:rsidP="00284ED0">
      <w:pPr>
        <w:spacing w:line="276" w:lineRule="auto"/>
        <w:jc w:val="center"/>
        <w:rPr>
          <w:rFonts w:eastAsia="PMingLiU"/>
          <w:b/>
          <w:lang w:eastAsia="zh-CN"/>
        </w:rPr>
      </w:pPr>
    </w:p>
    <w:p w14:paraId="2E769920" w14:textId="77777777" w:rsidR="002D6E71" w:rsidRPr="00FF430B" w:rsidRDefault="002D6E71" w:rsidP="00284ED0">
      <w:pPr>
        <w:spacing w:line="276" w:lineRule="auto"/>
        <w:jc w:val="center"/>
        <w:rPr>
          <w:rFonts w:eastAsia="PMingLiU"/>
          <w:b/>
          <w:lang w:eastAsia="zh-CN"/>
        </w:rPr>
      </w:pPr>
    </w:p>
    <w:p w14:paraId="16DD2DCE" w14:textId="77777777" w:rsidR="002D6E71" w:rsidRPr="00FF430B" w:rsidRDefault="002D6E71" w:rsidP="00284ED0">
      <w:pPr>
        <w:spacing w:line="276" w:lineRule="auto"/>
        <w:jc w:val="center"/>
        <w:rPr>
          <w:rFonts w:eastAsia="PMingLiU"/>
          <w:b/>
          <w:lang w:eastAsia="zh-CN"/>
        </w:rPr>
      </w:pPr>
    </w:p>
    <w:p w14:paraId="3E32EEC2" w14:textId="77777777" w:rsidR="002D6E71" w:rsidRPr="00FF430B" w:rsidRDefault="002D6E71" w:rsidP="00284ED0">
      <w:pPr>
        <w:spacing w:line="276" w:lineRule="auto"/>
        <w:jc w:val="center"/>
        <w:rPr>
          <w:rFonts w:eastAsia="PMingLiU"/>
          <w:b/>
          <w:lang w:eastAsia="zh-CN"/>
        </w:rPr>
      </w:pPr>
    </w:p>
    <w:p w14:paraId="42FE67C9" w14:textId="77777777" w:rsidR="002D6E71" w:rsidRPr="00FF430B" w:rsidRDefault="002D6E71" w:rsidP="00284ED0">
      <w:pPr>
        <w:spacing w:line="276" w:lineRule="auto"/>
        <w:jc w:val="center"/>
        <w:rPr>
          <w:rFonts w:eastAsia="PMingLiU"/>
          <w:b/>
          <w:lang w:eastAsia="zh-CN"/>
        </w:rPr>
      </w:pPr>
    </w:p>
    <w:p w14:paraId="34E065A8"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4</w:t>
      </w:r>
    </w:p>
    <w:p w14:paraId="1FA8BD7E"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277A4DFC"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1A0E93C4" w14:textId="77777777" w:rsidR="002D6E71" w:rsidRPr="00FF430B" w:rsidRDefault="002D6E71" w:rsidP="00284ED0">
      <w:pPr>
        <w:spacing w:line="276" w:lineRule="auto"/>
        <w:jc w:val="center"/>
        <w:rPr>
          <w:rFonts w:eastAsia="PMingLiU"/>
          <w:b/>
          <w:lang w:eastAsia="zh-CN"/>
        </w:rPr>
      </w:pPr>
    </w:p>
    <w:p w14:paraId="3C478A2A" w14:textId="77777777" w:rsidR="002D6E71" w:rsidRPr="00FF430B" w:rsidRDefault="002D6E71" w:rsidP="00284ED0">
      <w:pPr>
        <w:spacing w:line="276" w:lineRule="auto"/>
        <w:jc w:val="center"/>
        <w:rPr>
          <w:rFonts w:eastAsia="PMingLiU"/>
          <w:b/>
          <w:lang w:eastAsia="zh-CN"/>
        </w:rPr>
      </w:pPr>
    </w:p>
    <w:bookmarkEnd w:id="50"/>
    <w:p w14:paraId="1F8C3D6F" w14:textId="77777777" w:rsidR="00B14173" w:rsidRPr="00FF430B" w:rsidRDefault="00B14173" w:rsidP="00284ED0">
      <w:pPr>
        <w:spacing w:line="276" w:lineRule="auto"/>
        <w:jc w:val="center"/>
        <w:rPr>
          <w:rFonts w:eastAsia="PMingLiU"/>
          <w:b/>
          <w:noProof w:val="0"/>
          <w:lang w:eastAsia="zh-CN"/>
        </w:rPr>
      </w:pPr>
    </w:p>
    <w:p w14:paraId="621D8C6F"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22A1789C"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279CBCEF"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6A3925C1" w14:textId="77777777" w:rsidTr="00233538">
        <w:trPr>
          <w:trHeight w:val="700"/>
        </w:trPr>
        <w:tc>
          <w:tcPr>
            <w:tcW w:w="720" w:type="dxa"/>
          </w:tcPr>
          <w:p w14:paraId="4308E282" w14:textId="77777777" w:rsidR="00AA1372" w:rsidRPr="00FF430B" w:rsidRDefault="00AA1372" w:rsidP="008A6911">
            <w:pPr>
              <w:tabs>
                <w:tab w:val="left" w:pos="567"/>
                <w:tab w:val="left" w:pos="1134"/>
              </w:tabs>
              <w:ind w:left="360"/>
              <w:jc w:val="both"/>
              <w:outlineLvl w:val="0"/>
              <w:rPr>
                <w:b/>
              </w:rPr>
            </w:pPr>
          </w:p>
          <w:p w14:paraId="46E66C38" w14:textId="77777777" w:rsidR="00AA1372" w:rsidRPr="00FF430B" w:rsidRDefault="00A227F2" w:rsidP="00196AB4">
            <w:pPr>
              <w:tabs>
                <w:tab w:val="left" w:pos="567"/>
              </w:tabs>
              <w:jc w:val="both"/>
              <w:rPr>
                <w:b/>
              </w:rPr>
            </w:pPr>
            <w:r w:rsidRPr="00FF430B">
              <w:rPr>
                <w:b/>
              </w:rPr>
              <w:t>Nr.</w:t>
            </w:r>
          </w:p>
          <w:p w14:paraId="10D275C4" w14:textId="77777777" w:rsidR="00AA1372" w:rsidRPr="00FF430B" w:rsidRDefault="00A227F2" w:rsidP="00196AB4">
            <w:pPr>
              <w:tabs>
                <w:tab w:val="left" w:pos="567"/>
              </w:tabs>
              <w:jc w:val="both"/>
              <w:rPr>
                <w:b/>
              </w:rPr>
            </w:pPr>
            <w:r w:rsidRPr="00FF430B">
              <w:rPr>
                <w:b/>
              </w:rPr>
              <w:t>d/o</w:t>
            </w:r>
          </w:p>
        </w:tc>
        <w:tc>
          <w:tcPr>
            <w:tcW w:w="4680" w:type="dxa"/>
            <w:vAlign w:val="center"/>
          </w:tcPr>
          <w:p w14:paraId="74FC9660"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921C73B" w14:textId="77777777" w:rsidR="00AA1372" w:rsidRPr="00FF430B" w:rsidRDefault="00AA1372" w:rsidP="008A6911">
            <w:pPr>
              <w:tabs>
                <w:tab w:val="left" w:pos="567"/>
                <w:tab w:val="left" w:pos="1134"/>
              </w:tabs>
              <w:ind w:left="360"/>
              <w:jc w:val="center"/>
              <w:outlineLvl w:val="0"/>
              <w:rPr>
                <w:b/>
              </w:rPr>
            </w:pPr>
          </w:p>
          <w:p w14:paraId="3FE4DAB4" w14:textId="77777777" w:rsidR="00AA1372" w:rsidRPr="00FF430B" w:rsidRDefault="00A227F2" w:rsidP="00196AB4">
            <w:pPr>
              <w:tabs>
                <w:tab w:val="left" w:pos="567"/>
              </w:tabs>
              <w:jc w:val="center"/>
              <w:rPr>
                <w:b/>
              </w:rPr>
            </w:pPr>
            <w:r w:rsidRPr="00FF430B">
              <w:rPr>
                <w:b/>
              </w:rPr>
              <w:t>Unitatea de măsură</w:t>
            </w:r>
          </w:p>
          <w:p w14:paraId="49A7150A"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29DEFED2" w14:textId="77777777" w:rsidR="00AA1372" w:rsidRPr="00FF430B" w:rsidRDefault="00AA1372" w:rsidP="008A6911">
            <w:pPr>
              <w:tabs>
                <w:tab w:val="left" w:pos="567"/>
                <w:tab w:val="left" w:pos="1134"/>
              </w:tabs>
              <w:ind w:left="360"/>
              <w:jc w:val="center"/>
              <w:outlineLvl w:val="0"/>
              <w:rPr>
                <w:b/>
              </w:rPr>
            </w:pPr>
          </w:p>
          <w:p w14:paraId="6AE27E20"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0E0D888A" w14:textId="77777777" w:rsidR="00AA1372" w:rsidRPr="00FF430B" w:rsidRDefault="00AA1372" w:rsidP="008A6911">
            <w:pPr>
              <w:tabs>
                <w:tab w:val="left" w:pos="567"/>
                <w:tab w:val="left" w:pos="1134"/>
              </w:tabs>
              <w:ind w:left="360"/>
              <w:jc w:val="center"/>
              <w:outlineLvl w:val="0"/>
              <w:rPr>
                <w:b/>
              </w:rPr>
            </w:pPr>
          </w:p>
          <w:p w14:paraId="383BD3CD"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1462B8D3" w14:textId="77777777" w:rsidTr="00233538">
        <w:trPr>
          <w:trHeight w:val="240"/>
        </w:trPr>
        <w:tc>
          <w:tcPr>
            <w:tcW w:w="720" w:type="dxa"/>
          </w:tcPr>
          <w:p w14:paraId="2D6A457D" w14:textId="77777777" w:rsidR="00AA1372" w:rsidRPr="00FF430B" w:rsidRDefault="00D7570D" w:rsidP="00196AB4">
            <w:pPr>
              <w:tabs>
                <w:tab w:val="left" w:pos="567"/>
              </w:tabs>
              <w:jc w:val="both"/>
              <w:rPr>
                <w:b/>
              </w:rPr>
            </w:pPr>
            <w:r w:rsidRPr="00FF430B">
              <w:rPr>
                <w:b/>
              </w:rPr>
              <w:t>0</w:t>
            </w:r>
          </w:p>
        </w:tc>
        <w:tc>
          <w:tcPr>
            <w:tcW w:w="4680" w:type="dxa"/>
          </w:tcPr>
          <w:p w14:paraId="60F8A739" w14:textId="77777777" w:rsidR="00AA1372" w:rsidRPr="00FF430B" w:rsidRDefault="00D7570D" w:rsidP="00196AB4">
            <w:pPr>
              <w:tabs>
                <w:tab w:val="left" w:pos="567"/>
              </w:tabs>
              <w:jc w:val="both"/>
              <w:rPr>
                <w:b/>
              </w:rPr>
            </w:pPr>
            <w:r w:rsidRPr="00FF430B">
              <w:rPr>
                <w:b/>
              </w:rPr>
              <w:t xml:space="preserve">                             1</w:t>
            </w:r>
          </w:p>
        </w:tc>
        <w:tc>
          <w:tcPr>
            <w:tcW w:w="1260" w:type="dxa"/>
          </w:tcPr>
          <w:p w14:paraId="3E34153E" w14:textId="77777777" w:rsidR="00AA1372" w:rsidRPr="00FF430B" w:rsidRDefault="0003591A" w:rsidP="00196AB4">
            <w:pPr>
              <w:tabs>
                <w:tab w:val="left" w:pos="567"/>
              </w:tabs>
              <w:jc w:val="both"/>
              <w:rPr>
                <w:b/>
              </w:rPr>
            </w:pPr>
            <w:r w:rsidRPr="00FF430B">
              <w:rPr>
                <w:b/>
              </w:rPr>
              <w:t>2</w:t>
            </w:r>
          </w:p>
        </w:tc>
        <w:tc>
          <w:tcPr>
            <w:tcW w:w="1289" w:type="dxa"/>
          </w:tcPr>
          <w:p w14:paraId="6F1FB5B3" w14:textId="77777777" w:rsidR="00AA1372" w:rsidRPr="00FF430B" w:rsidRDefault="0003591A" w:rsidP="00196AB4">
            <w:pPr>
              <w:tabs>
                <w:tab w:val="left" w:pos="567"/>
              </w:tabs>
              <w:jc w:val="both"/>
              <w:rPr>
                <w:b/>
              </w:rPr>
            </w:pPr>
            <w:r w:rsidRPr="00FF430B">
              <w:rPr>
                <w:b/>
              </w:rPr>
              <w:t>3</w:t>
            </w:r>
          </w:p>
        </w:tc>
        <w:tc>
          <w:tcPr>
            <w:tcW w:w="1544" w:type="dxa"/>
          </w:tcPr>
          <w:p w14:paraId="2E8A8D7D" w14:textId="77777777" w:rsidR="00AA1372" w:rsidRPr="00FF430B" w:rsidRDefault="0003591A" w:rsidP="00196AB4">
            <w:pPr>
              <w:tabs>
                <w:tab w:val="left" w:pos="567"/>
              </w:tabs>
              <w:jc w:val="both"/>
              <w:rPr>
                <w:b/>
              </w:rPr>
            </w:pPr>
            <w:r w:rsidRPr="00FF430B">
              <w:rPr>
                <w:b/>
              </w:rPr>
              <w:t>4</w:t>
            </w:r>
          </w:p>
        </w:tc>
      </w:tr>
      <w:tr w:rsidR="00AA1372" w:rsidRPr="00EC30C2" w14:paraId="171E8053" w14:textId="77777777" w:rsidTr="00233538">
        <w:trPr>
          <w:trHeight w:val="240"/>
        </w:trPr>
        <w:tc>
          <w:tcPr>
            <w:tcW w:w="720" w:type="dxa"/>
          </w:tcPr>
          <w:p w14:paraId="2A5923E9" w14:textId="77777777" w:rsidR="00AA1372" w:rsidRPr="00FF430B" w:rsidRDefault="0003591A" w:rsidP="00196AB4">
            <w:pPr>
              <w:tabs>
                <w:tab w:val="left" w:pos="567"/>
              </w:tabs>
              <w:jc w:val="both"/>
            </w:pPr>
            <w:r w:rsidRPr="00FF430B">
              <w:t>1.</w:t>
            </w:r>
          </w:p>
        </w:tc>
        <w:tc>
          <w:tcPr>
            <w:tcW w:w="4680" w:type="dxa"/>
          </w:tcPr>
          <w:p w14:paraId="38C37065" w14:textId="77777777" w:rsidR="00AA1372" w:rsidRPr="00FF430B" w:rsidRDefault="00AA1372" w:rsidP="00196AB4">
            <w:pPr>
              <w:keepNext/>
              <w:keepLines/>
              <w:tabs>
                <w:tab w:val="left" w:pos="567"/>
              </w:tabs>
              <w:spacing w:before="200"/>
              <w:jc w:val="both"/>
              <w:outlineLvl w:val="2"/>
            </w:pPr>
          </w:p>
        </w:tc>
        <w:tc>
          <w:tcPr>
            <w:tcW w:w="1260" w:type="dxa"/>
          </w:tcPr>
          <w:p w14:paraId="3CBBA8DC" w14:textId="77777777" w:rsidR="00AA1372" w:rsidRPr="00FF430B" w:rsidRDefault="00AA1372" w:rsidP="00196AB4">
            <w:pPr>
              <w:keepNext/>
              <w:keepLines/>
              <w:tabs>
                <w:tab w:val="left" w:pos="567"/>
              </w:tabs>
              <w:spacing w:before="200"/>
              <w:jc w:val="both"/>
              <w:outlineLvl w:val="2"/>
            </w:pPr>
          </w:p>
        </w:tc>
        <w:tc>
          <w:tcPr>
            <w:tcW w:w="1289" w:type="dxa"/>
          </w:tcPr>
          <w:p w14:paraId="0649D56B" w14:textId="77777777" w:rsidR="00AA1372" w:rsidRPr="00FF430B" w:rsidRDefault="00AA1372" w:rsidP="00196AB4">
            <w:pPr>
              <w:keepNext/>
              <w:keepLines/>
              <w:tabs>
                <w:tab w:val="left" w:pos="567"/>
              </w:tabs>
              <w:spacing w:before="200"/>
              <w:jc w:val="both"/>
              <w:outlineLvl w:val="2"/>
            </w:pPr>
          </w:p>
        </w:tc>
        <w:tc>
          <w:tcPr>
            <w:tcW w:w="1544" w:type="dxa"/>
          </w:tcPr>
          <w:p w14:paraId="598D2703" w14:textId="77777777" w:rsidR="00AA1372" w:rsidRPr="00FF430B" w:rsidRDefault="00AA1372" w:rsidP="00196AB4">
            <w:pPr>
              <w:keepNext/>
              <w:keepLines/>
              <w:tabs>
                <w:tab w:val="left" w:pos="567"/>
              </w:tabs>
              <w:spacing w:before="200"/>
              <w:jc w:val="both"/>
              <w:outlineLvl w:val="2"/>
            </w:pPr>
          </w:p>
        </w:tc>
      </w:tr>
      <w:tr w:rsidR="00AA1372" w:rsidRPr="00EC30C2" w14:paraId="7EF82FEF" w14:textId="77777777" w:rsidTr="00233538">
        <w:trPr>
          <w:trHeight w:val="240"/>
        </w:trPr>
        <w:tc>
          <w:tcPr>
            <w:tcW w:w="720" w:type="dxa"/>
          </w:tcPr>
          <w:p w14:paraId="082DA8A7" w14:textId="77777777" w:rsidR="00AA1372" w:rsidRPr="00FF430B" w:rsidRDefault="0003591A" w:rsidP="00196AB4">
            <w:pPr>
              <w:tabs>
                <w:tab w:val="left" w:pos="567"/>
              </w:tabs>
              <w:jc w:val="both"/>
            </w:pPr>
            <w:r w:rsidRPr="00FF430B">
              <w:t>2.</w:t>
            </w:r>
          </w:p>
        </w:tc>
        <w:tc>
          <w:tcPr>
            <w:tcW w:w="4680" w:type="dxa"/>
          </w:tcPr>
          <w:p w14:paraId="5AABC07E" w14:textId="77777777" w:rsidR="00AA1372" w:rsidRPr="00FF430B" w:rsidRDefault="00AA1372" w:rsidP="00196AB4">
            <w:pPr>
              <w:keepNext/>
              <w:keepLines/>
              <w:tabs>
                <w:tab w:val="left" w:pos="567"/>
              </w:tabs>
              <w:spacing w:before="200"/>
              <w:jc w:val="both"/>
              <w:outlineLvl w:val="2"/>
            </w:pPr>
          </w:p>
        </w:tc>
        <w:tc>
          <w:tcPr>
            <w:tcW w:w="1260" w:type="dxa"/>
          </w:tcPr>
          <w:p w14:paraId="0A0499F6" w14:textId="77777777" w:rsidR="00AA1372" w:rsidRPr="00FF430B" w:rsidRDefault="00AA1372" w:rsidP="00196AB4">
            <w:pPr>
              <w:keepNext/>
              <w:keepLines/>
              <w:tabs>
                <w:tab w:val="left" w:pos="567"/>
              </w:tabs>
              <w:spacing w:before="200"/>
              <w:jc w:val="both"/>
              <w:outlineLvl w:val="2"/>
            </w:pPr>
          </w:p>
        </w:tc>
        <w:tc>
          <w:tcPr>
            <w:tcW w:w="1289" w:type="dxa"/>
          </w:tcPr>
          <w:p w14:paraId="6D933354" w14:textId="77777777" w:rsidR="00AA1372" w:rsidRPr="00FF430B" w:rsidRDefault="00AA1372" w:rsidP="00196AB4">
            <w:pPr>
              <w:keepNext/>
              <w:keepLines/>
              <w:tabs>
                <w:tab w:val="left" w:pos="567"/>
              </w:tabs>
              <w:spacing w:before="200"/>
              <w:jc w:val="both"/>
              <w:outlineLvl w:val="2"/>
            </w:pPr>
          </w:p>
        </w:tc>
        <w:tc>
          <w:tcPr>
            <w:tcW w:w="1544" w:type="dxa"/>
          </w:tcPr>
          <w:p w14:paraId="432509DD" w14:textId="77777777" w:rsidR="00AA1372" w:rsidRPr="00FF430B" w:rsidRDefault="00AA1372" w:rsidP="00196AB4">
            <w:pPr>
              <w:keepNext/>
              <w:keepLines/>
              <w:tabs>
                <w:tab w:val="left" w:pos="567"/>
              </w:tabs>
              <w:spacing w:before="200"/>
              <w:jc w:val="both"/>
              <w:outlineLvl w:val="2"/>
            </w:pPr>
          </w:p>
        </w:tc>
      </w:tr>
      <w:tr w:rsidR="00AA1372" w:rsidRPr="00EC30C2" w14:paraId="745893EC" w14:textId="77777777" w:rsidTr="00233538">
        <w:trPr>
          <w:trHeight w:val="240"/>
        </w:trPr>
        <w:tc>
          <w:tcPr>
            <w:tcW w:w="720" w:type="dxa"/>
          </w:tcPr>
          <w:p w14:paraId="1253DD10" w14:textId="77777777" w:rsidR="00AA1372" w:rsidRPr="00FF430B" w:rsidRDefault="0003591A" w:rsidP="00196AB4">
            <w:pPr>
              <w:tabs>
                <w:tab w:val="left" w:pos="567"/>
              </w:tabs>
              <w:jc w:val="both"/>
            </w:pPr>
            <w:r w:rsidRPr="00FF430B">
              <w:t>3.</w:t>
            </w:r>
          </w:p>
        </w:tc>
        <w:tc>
          <w:tcPr>
            <w:tcW w:w="4680" w:type="dxa"/>
          </w:tcPr>
          <w:p w14:paraId="36545E65" w14:textId="77777777" w:rsidR="00AA1372" w:rsidRPr="00FF430B" w:rsidRDefault="00AA1372" w:rsidP="00196AB4">
            <w:pPr>
              <w:keepNext/>
              <w:keepLines/>
              <w:tabs>
                <w:tab w:val="left" w:pos="567"/>
              </w:tabs>
              <w:spacing w:before="200"/>
              <w:jc w:val="both"/>
              <w:outlineLvl w:val="2"/>
            </w:pPr>
          </w:p>
        </w:tc>
        <w:tc>
          <w:tcPr>
            <w:tcW w:w="1260" w:type="dxa"/>
          </w:tcPr>
          <w:p w14:paraId="5DB60947" w14:textId="77777777" w:rsidR="00AA1372" w:rsidRPr="00FF430B" w:rsidRDefault="00AA1372" w:rsidP="00196AB4">
            <w:pPr>
              <w:keepNext/>
              <w:keepLines/>
              <w:tabs>
                <w:tab w:val="left" w:pos="567"/>
              </w:tabs>
              <w:spacing w:before="200"/>
              <w:jc w:val="both"/>
              <w:outlineLvl w:val="2"/>
            </w:pPr>
          </w:p>
        </w:tc>
        <w:tc>
          <w:tcPr>
            <w:tcW w:w="1289" w:type="dxa"/>
          </w:tcPr>
          <w:p w14:paraId="2B8ED8AA" w14:textId="77777777" w:rsidR="00AA1372" w:rsidRPr="00FF430B" w:rsidRDefault="00AA1372" w:rsidP="00196AB4">
            <w:pPr>
              <w:keepNext/>
              <w:keepLines/>
              <w:tabs>
                <w:tab w:val="left" w:pos="567"/>
              </w:tabs>
              <w:spacing w:before="200"/>
              <w:jc w:val="both"/>
              <w:outlineLvl w:val="2"/>
            </w:pPr>
          </w:p>
        </w:tc>
        <w:tc>
          <w:tcPr>
            <w:tcW w:w="1544" w:type="dxa"/>
          </w:tcPr>
          <w:p w14:paraId="221AAC81" w14:textId="77777777" w:rsidR="00AA1372" w:rsidRPr="00FF430B" w:rsidRDefault="00AA1372" w:rsidP="00196AB4">
            <w:pPr>
              <w:keepNext/>
              <w:keepLines/>
              <w:tabs>
                <w:tab w:val="left" w:pos="567"/>
              </w:tabs>
              <w:spacing w:before="200"/>
              <w:jc w:val="both"/>
              <w:outlineLvl w:val="2"/>
            </w:pPr>
          </w:p>
        </w:tc>
      </w:tr>
      <w:tr w:rsidR="00AA1372" w:rsidRPr="00EC30C2" w14:paraId="174F739C" w14:textId="77777777" w:rsidTr="00233538">
        <w:trPr>
          <w:trHeight w:val="240"/>
        </w:trPr>
        <w:tc>
          <w:tcPr>
            <w:tcW w:w="720" w:type="dxa"/>
          </w:tcPr>
          <w:p w14:paraId="052FB462" w14:textId="77777777" w:rsidR="00AA1372" w:rsidRPr="00FF430B" w:rsidRDefault="0003591A" w:rsidP="00196AB4">
            <w:pPr>
              <w:tabs>
                <w:tab w:val="left" w:pos="567"/>
              </w:tabs>
              <w:jc w:val="both"/>
            </w:pPr>
            <w:r w:rsidRPr="00FF430B">
              <w:t>.</w:t>
            </w:r>
          </w:p>
        </w:tc>
        <w:tc>
          <w:tcPr>
            <w:tcW w:w="4680" w:type="dxa"/>
          </w:tcPr>
          <w:p w14:paraId="1227B998" w14:textId="77777777" w:rsidR="00AA1372" w:rsidRPr="00FF430B" w:rsidRDefault="00AA1372" w:rsidP="00196AB4">
            <w:pPr>
              <w:keepNext/>
              <w:keepLines/>
              <w:tabs>
                <w:tab w:val="left" w:pos="567"/>
              </w:tabs>
              <w:spacing w:before="200"/>
              <w:jc w:val="both"/>
              <w:outlineLvl w:val="2"/>
            </w:pPr>
          </w:p>
        </w:tc>
        <w:tc>
          <w:tcPr>
            <w:tcW w:w="1260" w:type="dxa"/>
          </w:tcPr>
          <w:p w14:paraId="1907B338" w14:textId="77777777" w:rsidR="00AA1372" w:rsidRPr="00FF430B" w:rsidRDefault="00AA1372" w:rsidP="00196AB4">
            <w:pPr>
              <w:keepNext/>
              <w:keepLines/>
              <w:tabs>
                <w:tab w:val="left" w:pos="567"/>
              </w:tabs>
              <w:spacing w:before="200"/>
              <w:jc w:val="both"/>
              <w:outlineLvl w:val="2"/>
            </w:pPr>
          </w:p>
        </w:tc>
        <w:tc>
          <w:tcPr>
            <w:tcW w:w="1289" w:type="dxa"/>
          </w:tcPr>
          <w:p w14:paraId="57732B42" w14:textId="77777777" w:rsidR="00AA1372" w:rsidRPr="00FF430B" w:rsidRDefault="00AA1372" w:rsidP="00196AB4">
            <w:pPr>
              <w:keepNext/>
              <w:keepLines/>
              <w:tabs>
                <w:tab w:val="left" w:pos="567"/>
              </w:tabs>
              <w:spacing w:before="200"/>
              <w:jc w:val="both"/>
              <w:outlineLvl w:val="2"/>
            </w:pPr>
          </w:p>
        </w:tc>
        <w:tc>
          <w:tcPr>
            <w:tcW w:w="1544" w:type="dxa"/>
          </w:tcPr>
          <w:p w14:paraId="784F5A7D" w14:textId="77777777" w:rsidR="00AA1372" w:rsidRPr="00FF430B" w:rsidRDefault="00AA1372" w:rsidP="00196AB4">
            <w:pPr>
              <w:keepNext/>
              <w:keepLines/>
              <w:tabs>
                <w:tab w:val="left" w:pos="567"/>
              </w:tabs>
              <w:spacing w:before="200"/>
              <w:jc w:val="both"/>
              <w:outlineLvl w:val="2"/>
            </w:pPr>
          </w:p>
        </w:tc>
      </w:tr>
      <w:tr w:rsidR="00AA1372" w:rsidRPr="00EC30C2" w14:paraId="4917B2D8" w14:textId="77777777" w:rsidTr="00233538">
        <w:trPr>
          <w:trHeight w:val="240"/>
        </w:trPr>
        <w:tc>
          <w:tcPr>
            <w:tcW w:w="720" w:type="dxa"/>
          </w:tcPr>
          <w:p w14:paraId="5E12E76F" w14:textId="77777777" w:rsidR="00AA1372" w:rsidRPr="00FF430B" w:rsidRDefault="00AA1372" w:rsidP="00196AB4">
            <w:pPr>
              <w:keepNext/>
              <w:keepLines/>
              <w:tabs>
                <w:tab w:val="left" w:pos="567"/>
              </w:tabs>
              <w:spacing w:before="200"/>
              <w:jc w:val="both"/>
              <w:outlineLvl w:val="2"/>
            </w:pPr>
          </w:p>
        </w:tc>
        <w:tc>
          <w:tcPr>
            <w:tcW w:w="4680" w:type="dxa"/>
          </w:tcPr>
          <w:p w14:paraId="16457D45" w14:textId="77777777" w:rsidR="00AA1372" w:rsidRPr="00FF430B" w:rsidRDefault="00AA1372" w:rsidP="00196AB4">
            <w:pPr>
              <w:keepNext/>
              <w:keepLines/>
              <w:tabs>
                <w:tab w:val="left" w:pos="567"/>
              </w:tabs>
              <w:spacing w:before="200"/>
              <w:jc w:val="both"/>
              <w:outlineLvl w:val="2"/>
            </w:pPr>
          </w:p>
        </w:tc>
        <w:tc>
          <w:tcPr>
            <w:tcW w:w="1260" w:type="dxa"/>
          </w:tcPr>
          <w:p w14:paraId="02E381C8" w14:textId="77777777" w:rsidR="00AA1372" w:rsidRPr="00FF430B" w:rsidRDefault="00AA1372" w:rsidP="00196AB4">
            <w:pPr>
              <w:keepNext/>
              <w:keepLines/>
              <w:tabs>
                <w:tab w:val="left" w:pos="567"/>
              </w:tabs>
              <w:spacing w:before="200"/>
              <w:jc w:val="both"/>
              <w:outlineLvl w:val="2"/>
            </w:pPr>
          </w:p>
        </w:tc>
        <w:tc>
          <w:tcPr>
            <w:tcW w:w="1289" w:type="dxa"/>
          </w:tcPr>
          <w:p w14:paraId="6CF69498" w14:textId="77777777" w:rsidR="00AA1372" w:rsidRPr="00FF430B" w:rsidRDefault="00AA1372" w:rsidP="00196AB4">
            <w:pPr>
              <w:keepNext/>
              <w:keepLines/>
              <w:tabs>
                <w:tab w:val="left" w:pos="567"/>
              </w:tabs>
              <w:spacing w:before="200"/>
              <w:jc w:val="both"/>
              <w:outlineLvl w:val="2"/>
            </w:pPr>
          </w:p>
        </w:tc>
        <w:tc>
          <w:tcPr>
            <w:tcW w:w="1544" w:type="dxa"/>
          </w:tcPr>
          <w:p w14:paraId="4AAF7B3D" w14:textId="77777777" w:rsidR="00AA1372" w:rsidRPr="00FF430B" w:rsidRDefault="00AA1372" w:rsidP="00196AB4">
            <w:pPr>
              <w:keepNext/>
              <w:keepLines/>
              <w:tabs>
                <w:tab w:val="left" w:pos="567"/>
              </w:tabs>
              <w:spacing w:before="200"/>
              <w:jc w:val="both"/>
              <w:outlineLvl w:val="2"/>
            </w:pPr>
          </w:p>
        </w:tc>
      </w:tr>
      <w:tr w:rsidR="00AA1372" w:rsidRPr="00EC30C2" w14:paraId="6D05794A" w14:textId="77777777" w:rsidTr="00233538">
        <w:trPr>
          <w:trHeight w:val="240"/>
        </w:trPr>
        <w:tc>
          <w:tcPr>
            <w:tcW w:w="720" w:type="dxa"/>
          </w:tcPr>
          <w:p w14:paraId="2D34E096" w14:textId="77777777" w:rsidR="00AA1372" w:rsidRPr="00FF430B" w:rsidRDefault="0003591A" w:rsidP="00196AB4">
            <w:pPr>
              <w:tabs>
                <w:tab w:val="left" w:pos="567"/>
              </w:tabs>
              <w:jc w:val="both"/>
            </w:pPr>
            <w:r w:rsidRPr="00FF430B">
              <w:t>n</w:t>
            </w:r>
          </w:p>
        </w:tc>
        <w:tc>
          <w:tcPr>
            <w:tcW w:w="4680" w:type="dxa"/>
          </w:tcPr>
          <w:p w14:paraId="6098A558" w14:textId="77777777" w:rsidR="00AA1372" w:rsidRPr="00FF430B" w:rsidRDefault="00AA1372" w:rsidP="00196AB4">
            <w:pPr>
              <w:keepNext/>
              <w:keepLines/>
              <w:tabs>
                <w:tab w:val="left" w:pos="567"/>
              </w:tabs>
              <w:spacing w:before="200"/>
              <w:jc w:val="both"/>
              <w:outlineLvl w:val="2"/>
            </w:pPr>
          </w:p>
        </w:tc>
        <w:tc>
          <w:tcPr>
            <w:tcW w:w="1260" w:type="dxa"/>
          </w:tcPr>
          <w:p w14:paraId="5B0C0C6A" w14:textId="77777777" w:rsidR="00AA1372" w:rsidRPr="00FF430B" w:rsidRDefault="00AA1372" w:rsidP="00196AB4">
            <w:pPr>
              <w:keepNext/>
              <w:keepLines/>
              <w:tabs>
                <w:tab w:val="left" w:pos="567"/>
              </w:tabs>
              <w:spacing w:before="200"/>
              <w:jc w:val="both"/>
              <w:outlineLvl w:val="2"/>
            </w:pPr>
          </w:p>
        </w:tc>
        <w:tc>
          <w:tcPr>
            <w:tcW w:w="1289" w:type="dxa"/>
          </w:tcPr>
          <w:p w14:paraId="78452A7A" w14:textId="77777777" w:rsidR="00AA1372" w:rsidRPr="00FF430B" w:rsidRDefault="00AA1372" w:rsidP="00196AB4">
            <w:pPr>
              <w:keepNext/>
              <w:keepLines/>
              <w:tabs>
                <w:tab w:val="left" w:pos="567"/>
              </w:tabs>
              <w:spacing w:before="200"/>
              <w:jc w:val="both"/>
              <w:outlineLvl w:val="2"/>
            </w:pPr>
          </w:p>
        </w:tc>
        <w:tc>
          <w:tcPr>
            <w:tcW w:w="1544" w:type="dxa"/>
          </w:tcPr>
          <w:p w14:paraId="107B80B6" w14:textId="77777777" w:rsidR="00AA1372" w:rsidRPr="00FF430B" w:rsidRDefault="00AA1372" w:rsidP="00196AB4">
            <w:pPr>
              <w:keepNext/>
              <w:keepLines/>
              <w:tabs>
                <w:tab w:val="left" w:pos="567"/>
              </w:tabs>
              <w:spacing w:before="200"/>
              <w:jc w:val="both"/>
              <w:outlineLvl w:val="2"/>
            </w:pPr>
          </w:p>
        </w:tc>
      </w:tr>
    </w:tbl>
    <w:p w14:paraId="060B0E69" w14:textId="77777777" w:rsidR="008A6911" w:rsidRPr="00FF430B" w:rsidRDefault="008A6911" w:rsidP="00196AB4">
      <w:pPr>
        <w:jc w:val="both"/>
        <w:rPr>
          <w:rFonts w:eastAsia="PMingLiU"/>
          <w:lang w:eastAsia="zh-CN"/>
        </w:rPr>
      </w:pPr>
    </w:p>
    <w:p w14:paraId="713495CD" w14:textId="77777777" w:rsidR="0019071C" w:rsidRPr="00FF430B" w:rsidRDefault="0019071C" w:rsidP="00196AB4">
      <w:pPr>
        <w:jc w:val="both"/>
        <w:rPr>
          <w:rFonts w:eastAsia="PMingLiU"/>
          <w:lang w:eastAsia="zh-CN"/>
        </w:rPr>
      </w:pPr>
    </w:p>
    <w:p w14:paraId="0963DA81"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6C2323F"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30E7B3E"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D9AE9FF"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0B0F817B" w14:textId="77777777" w:rsidR="00B322B4" w:rsidRPr="00FF430B" w:rsidRDefault="00B322B4" w:rsidP="00B322B4">
      <w:pPr>
        <w:spacing w:after="200" w:line="276" w:lineRule="auto"/>
        <w:jc w:val="center"/>
        <w:rPr>
          <w:rFonts w:eastAsia="PMingLiU"/>
          <w:lang w:eastAsia="zh-CN"/>
        </w:rPr>
      </w:pPr>
      <w:bookmarkStart w:id="57" w:name="_Toc449692113"/>
    </w:p>
    <w:p w14:paraId="6CE6F4BE" w14:textId="77777777" w:rsidR="002D6E71" w:rsidRPr="00FF430B" w:rsidRDefault="002D6E71" w:rsidP="00B322B4">
      <w:pPr>
        <w:spacing w:line="276" w:lineRule="auto"/>
        <w:jc w:val="center"/>
        <w:rPr>
          <w:rFonts w:eastAsia="PMingLiU"/>
          <w:b/>
          <w:lang w:eastAsia="zh-CN"/>
        </w:rPr>
      </w:pPr>
    </w:p>
    <w:p w14:paraId="73480B8A" w14:textId="77777777" w:rsidR="002D6E71" w:rsidRPr="00FF430B" w:rsidRDefault="002D6E71" w:rsidP="00B322B4">
      <w:pPr>
        <w:spacing w:line="276" w:lineRule="auto"/>
        <w:jc w:val="center"/>
        <w:rPr>
          <w:rFonts w:eastAsia="PMingLiU"/>
          <w:b/>
          <w:lang w:eastAsia="zh-CN"/>
        </w:rPr>
      </w:pPr>
    </w:p>
    <w:p w14:paraId="2DEFAA57" w14:textId="77777777" w:rsidR="002D6E71" w:rsidRPr="00FF430B" w:rsidRDefault="002D6E71" w:rsidP="00B322B4">
      <w:pPr>
        <w:spacing w:line="276" w:lineRule="auto"/>
        <w:jc w:val="center"/>
        <w:rPr>
          <w:rFonts w:eastAsia="PMingLiU"/>
          <w:b/>
          <w:lang w:eastAsia="zh-CN"/>
        </w:rPr>
      </w:pPr>
    </w:p>
    <w:p w14:paraId="5E669329" w14:textId="77777777" w:rsidR="002D6E71" w:rsidRPr="00FF430B" w:rsidRDefault="002D6E71" w:rsidP="00B322B4">
      <w:pPr>
        <w:spacing w:line="276" w:lineRule="auto"/>
        <w:jc w:val="center"/>
        <w:rPr>
          <w:rFonts w:eastAsia="PMingLiU"/>
          <w:b/>
          <w:lang w:eastAsia="zh-CN"/>
        </w:rPr>
      </w:pPr>
    </w:p>
    <w:p w14:paraId="202877A5" w14:textId="77777777" w:rsidR="002D6E71" w:rsidRPr="00FF430B" w:rsidRDefault="002D6E71" w:rsidP="00B322B4">
      <w:pPr>
        <w:spacing w:line="276" w:lineRule="auto"/>
        <w:jc w:val="center"/>
        <w:rPr>
          <w:rFonts w:eastAsia="PMingLiU"/>
          <w:b/>
          <w:lang w:eastAsia="zh-CN"/>
        </w:rPr>
      </w:pPr>
    </w:p>
    <w:p w14:paraId="4B82B00F" w14:textId="77777777" w:rsidR="002D6E71" w:rsidRPr="00FF430B" w:rsidRDefault="002D6E71" w:rsidP="00B322B4">
      <w:pPr>
        <w:spacing w:line="276" w:lineRule="auto"/>
        <w:jc w:val="center"/>
        <w:rPr>
          <w:rFonts w:eastAsia="PMingLiU"/>
          <w:b/>
          <w:lang w:eastAsia="zh-CN"/>
        </w:rPr>
      </w:pPr>
    </w:p>
    <w:p w14:paraId="6FA91559" w14:textId="77777777" w:rsidR="002D6E71" w:rsidRPr="00FF430B" w:rsidRDefault="002D6E71" w:rsidP="00B322B4">
      <w:pPr>
        <w:spacing w:line="276" w:lineRule="auto"/>
        <w:jc w:val="center"/>
        <w:rPr>
          <w:rFonts w:eastAsia="PMingLiU"/>
          <w:b/>
          <w:lang w:eastAsia="zh-CN"/>
        </w:rPr>
      </w:pPr>
    </w:p>
    <w:p w14:paraId="44A4F8BC" w14:textId="77777777" w:rsidR="002D6E71" w:rsidRPr="00FF430B" w:rsidRDefault="002D6E71" w:rsidP="00B322B4">
      <w:pPr>
        <w:spacing w:line="276" w:lineRule="auto"/>
        <w:jc w:val="center"/>
        <w:rPr>
          <w:rFonts w:eastAsia="PMingLiU"/>
          <w:b/>
          <w:lang w:eastAsia="zh-CN"/>
        </w:rPr>
      </w:pPr>
    </w:p>
    <w:p w14:paraId="07E71273" w14:textId="77777777" w:rsidR="002D6E71" w:rsidRPr="00FF430B" w:rsidRDefault="002D6E71" w:rsidP="00B322B4">
      <w:pPr>
        <w:spacing w:line="276" w:lineRule="auto"/>
        <w:jc w:val="center"/>
        <w:rPr>
          <w:rFonts w:eastAsia="PMingLiU"/>
          <w:b/>
          <w:lang w:eastAsia="zh-CN"/>
        </w:rPr>
      </w:pPr>
    </w:p>
    <w:p w14:paraId="46BB8A90" w14:textId="77777777" w:rsidR="002D6E71" w:rsidRPr="00FF430B" w:rsidRDefault="002D6E71" w:rsidP="00B322B4">
      <w:pPr>
        <w:spacing w:line="276" w:lineRule="auto"/>
        <w:jc w:val="center"/>
        <w:rPr>
          <w:rFonts w:eastAsia="PMingLiU"/>
          <w:b/>
          <w:lang w:eastAsia="zh-CN"/>
        </w:rPr>
      </w:pPr>
    </w:p>
    <w:p w14:paraId="23BF866A" w14:textId="77777777" w:rsidR="002D6E71" w:rsidRPr="00FF430B" w:rsidRDefault="002D6E71" w:rsidP="00B322B4">
      <w:pPr>
        <w:spacing w:line="276" w:lineRule="auto"/>
        <w:jc w:val="center"/>
        <w:rPr>
          <w:rFonts w:eastAsia="PMingLiU"/>
          <w:b/>
          <w:lang w:eastAsia="zh-CN"/>
        </w:rPr>
      </w:pPr>
    </w:p>
    <w:p w14:paraId="05944AA8" w14:textId="77777777" w:rsidR="002D6E71" w:rsidRPr="00FF430B" w:rsidRDefault="002D6E71" w:rsidP="00B322B4">
      <w:pPr>
        <w:spacing w:line="276" w:lineRule="auto"/>
        <w:jc w:val="center"/>
        <w:rPr>
          <w:rFonts w:eastAsia="PMingLiU"/>
          <w:b/>
          <w:lang w:eastAsia="zh-CN"/>
        </w:rPr>
      </w:pPr>
    </w:p>
    <w:p w14:paraId="2500C0B6" w14:textId="77777777" w:rsidR="002D6E71" w:rsidRPr="00FF430B" w:rsidRDefault="002D6E71" w:rsidP="00B322B4">
      <w:pPr>
        <w:spacing w:line="276" w:lineRule="auto"/>
        <w:jc w:val="center"/>
        <w:rPr>
          <w:rFonts w:eastAsia="PMingLiU"/>
          <w:b/>
          <w:lang w:eastAsia="zh-CN"/>
        </w:rPr>
      </w:pPr>
    </w:p>
    <w:p w14:paraId="28EDCA01" w14:textId="77777777" w:rsidR="002D6E71" w:rsidRPr="00FF430B" w:rsidRDefault="002D6E71" w:rsidP="00B322B4">
      <w:pPr>
        <w:spacing w:line="276" w:lineRule="auto"/>
        <w:jc w:val="center"/>
        <w:rPr>
          <w:rFonts w:eastAsia="PMingLiU"/>
          <w:b/>
          <w:lang w:eastAsia="zh-CN"/>
        </w:rPr>
      </w:pPr>
    </w:p>
    <w:p w14:paraId="456B5191" w14:textId="77777777" w:rsidR="000E4D7D" w:rsidRPr="00FF430B" w:rsidRDefault="000E4D7D" w:rsidP="00B322B4">
      <w:pPr>
        <w:spacing w:line="276" w:lineRule="auto"/>
        <w:jc w:val="center"/>
        <w:rPr>
          <w:rFonts w:eastAsia="PMingLiU"/>
          <w:b/>
          <w:lang w:eastAsia="zh-CN"/>
        </w:rPr>
      </w:pPr>
    </w:p>
    <w:p w14:paraId="41251346"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5</w:t>
      </w:r>
    </w:p>
    <w:p w14:paraId="466137FA"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1AAD399B"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0287A33D" w14:textId="77777777" w:rsidR="002D6E71" w:rsidRPr="00FF430B" w:rsidRDefault="002D6E71" w:rsidP="00B322B4">
      <w:pPr>
        <w:spacing w:line="276" w:lineRule="auto"/>
        <w:jc w:val="center"/>
        <w:rPr>
          <w:rFonts w:eastAsia="PMingLiU"/>
          <w:b/>
          <w:lang w:eastAsia="zh-CN"/>
        </w:rPr>
      </w:pPr>
    </w:p>
    <w:p w14:paraId="288E09EB" w14:textId="77777777" w:rsidR="002D6E71" w:rsidRPr="00FF430B" w:rsidRDefault="002D6E71" w:rsidP="00B322B4">
      <w:pPr>
        <w:spacing w:line="276" w:lineRule="auto"/>
        <w:jc w:val="center"/>
        <w:rPr>
          <w:rFonts w:eastAsia="PMingLiU"/>
          <w:b/>
          <w:lang w:eastAsia="zh-CN"/>
        </w:rPr>
      </w:pPr>
    </w:p>
    <w:bookmarkEnd w:id="57"/>
    <w:p w14:paraId="6C1F3D09" w14:textId="77777777" w:rsidR="00316C81" w:rsidRPr="00FF430B" w:rsidRDefault="00316C81" w:rsidP="00B322B4">
      <w:pPr>
        <w:spacing w:line="276" w:lineRule="auto"/>
        <w:jc w:val="center"/>
        <w:rPr>
          <w:rFonts w:eastAsia="PMingLiU"/>
          <w:b/>
          <w:noProof w:val="0"/>
          <w:lang w:eastAsia="zh-CN"/>
        </w:rPr>
      </w:pPr>
    </w:p>
    <w:p w14:paraId="057569C0"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04669863"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6EF0B2D4"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10AB31E1" w14:textId="77777777" w:rsidTr="00233538">
        <w:trPr>
          <w:cantSplit/>
          <w:trHeight w:val="1942"/>
        </w:trPr>
        <w:tc>
          <w:tcPr>
            <w:tcW w:w="273" w:type="pct"/>
            <w:vAlign w:val="center"/>
          </w:tcPr>
          <w:p w14:paraId="230956F1" w14:textId="77777777" w:rsidR="00AA1372" w:rsidRPr="00FF430B" w:rsidRDefault="00AA1372" w:rsidP="00196AB4">
            <w:pPr>
              <w:tabs>
                <w:tab w:val="left" w:pos="567"/>
              </w:tabs>
              <w:jc w:val="center"/>
              <w:rPr>
                <w:b/>
                <w:bCs/>
              </w:rPr>
            </w:pPr>
          </w:p>
          <w:p w14:paraId="385932FE" w14:textId="77777777" w:rsidR="00AA1372" w:rsidRPr="00FF430B" w:rsidRDefault="0003591A" w:rsidP="00196AB4">
            <w:pPr>
              <w:tabs>
                <w:tab w:val="left" w:pos="567"/>
              </w:tabs>
              <w:jc w:val="center"/>
              <w:rPr>
                <w:b/>
                <w:bCs/>
              </w:rPr>
            </w:pPr>
            <w:r w:rsidRPr="00FF430B">
              <w:rPr>
                <w:b/>
                <w:bCs/>
              </w:rPr>
              <w:t>Nr.</w:t>
            </w:r>
          </w:p>
          <w:p w14:paraId="51061323"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1190FE3" w14:textId="77777777" w:rsidR="00AA1372" w:rsidRPr="00FF430B" w:rsidRDefault="00AA1372" w:rsidP="008A6911">
            <w:pPr>
              <w:tabs>
                <w:tab w:val="left" w:pos="567"/>
                <w:tab w:val="left" w:pos="1134"/>
              </w:tabs>
              <w:ind w:left="360"/>
              <w:jc w:val="center"/>
              <w:outlineLvl w:val="0"/>
              <w:rPr>
                <w:b/>
                <w:bCs/>
              </w:rPr>
            </w:pPr>
          </w:p>
          <w:p w14:paraId="69836010"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70093587" w14:textId="77777777" w:rsidR="00AA1372" w:rsidRPr="00FF430B" w:rsidRDefault="00AA1372" w:rsidP="008A6911">
            <w:pPr>
              <w:tabs>
                <w:tab w:val="left" w:pos="567"/>
                <w:tab w:val="left" w:pos="1134"/>
              </w:tabs>
              <w:ind w:left="360"/>
              <w:jc w:val="center"/>
              <w:outlineLvl w:val="0"/>
              <w:rPr>
                <w:b/>
                <w:bCs/>
              </w:rPr>
            </w:pPr>
          </w:p>
          <w:p w14:paraId="2C57759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2467A38"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54CB8CCF"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1FE5D291" w14:textId="77777777" w:rsidR="00AA1372" w:rsidRPr="00FF430B" w:rsidRDefault="0003591A" w:rsidP="00196AB4">
            <w:pPr>
              <w:tabs>
                <w:tab w:val="left" w:pos="567"/>
              </w:tabs>
              <w:jc w:val="center"/>
              <w:rPr>
                <w:b/>
                <w:bCs/>
              </w:rPr>
            </w:pPr>
            <w:r w:rsidRPr="00FF430B">
              <w:rPr>
                <w:b/>
                <w:bCs/>
              </w:rPr>
              <w:t>Numărul certificatului de atestare</w:t>
            </w:r>
          </w:p>
          <w:p w14:paraId="4ECBD7B2"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7D1EAB64" w14:textId="77777777" w:rsidR="00AA1372" w:rsidRPr="00FF430B" w:rsidRDefault="00AA1372" w:rsidP="008A6911">
            <w:pPr>
              <w:tabs>
                <w:tab w:val="left" w:pos="567"/>
                <w:tab w:val="left" w:pos="1134"/>
              </w:tabs>
              <w:ind w:left="360"/>
              <w:jc w:val="center"/>
              <w:outlineLvl w:val="0"/>
              <w:rPr>
                <w:b/>
                <w:bCs/>
              </w:rPr>
            </w:pPr>
          </w:p>
          <w:p w14:paraId="1CA21277" w14:textId="77777777" w:rsidR="00AA1372" w:rsidRPr="00FF430B" w:rsidRDefault="00AA1372" w:rsidP="008A6911">
            <w:pPr>
              <w:tabs>
                <w:tab w:val="left" w:pos="567"/>
                <w:tab w:val="left" w:pos="1134"/>
              </w:tabs>
              <w:ind w:left="360"/>
              <w:jc w:val="center"/>
              <w:outlineLvl w:val="0"/>
              <w:rPr>
                <w:b/>
                <w:bCs/>
              </w:rPr>
            </w:pPr>
          </w:p>
        </w:tc>
      </w:tr>
      <w:tr w:rsidR="00AA1372" w:rsidRPr="00EC30C2" w14:paraId="53BD5101" w14:textId="77777777" w:rsidTr="00233538">
        <w:trPr>
          <w:cantSplit/>
          <w:trHeight w:val="320"/>
        </w:trPr>
        <w:tc>
          <w:tcPr>
            <w:tcW w:w="273" w:type="pct"/>
          </w:tcPr>
          <w:p w14:paraId="12A545A1" w14:textId="77777777" w:rsidR="00AA1372" w:rsidRPr="00FF430B" w:rsidRDefault="00AA1372" w:rsidP="008A6911">
            <w:pPr>
              <w:tabs>
                <w:tab w:val="left" w:pos="567"/>
                <w:tab w:val="left" w:pos="1134"/>
              </w:tabs>
              <w:ind w:left="360"/>
              <w:jc w:val="both"/>
              <w:outlineLvl w:val="0"/>
              <w:rPr>
                <w:b/>
                <w:bCs/>
              </w:rPr>
            </w:pPr>
          </w:p>
        </w:tc>
        <w:tc>
          <w:tcPr>
            <w:tcW w:w="727" w:type="pct"/>
          </w:tcPr>
          <w:p w14:paraId="696CF080" w14:textId="77777777" w:rsidR="00AA1372" w:rsidRPr="00FF430B" w:rsidRDefault="0003591A" w:rsidP="00196AB4">
            <w:pPr>
              <w:tabs>
                <w:tab w:val="left" w:pos="567"/>
              </w:tabs>
              <w:jc w:val="both"/>
              <w:rPr>
                <w:b/>
                <w:bCs/>
              </w:rPr>
            </w:pPr>
            <w:r w:rsidRPr="00FF430B">
              <w:rPr>
                <w:b/>
                <w:bCs/>
              </w:rPr>
              <w:t>1</w:t>
            </w:r>
          </w:p>
        </w:tc>
        <w:tc>
          <w:tcPr>
            <w:tcW w:w="1000" w:type="pct"/>
          </w:tcPr>
          <w:p w14:paraId="1353557D" w14:textId="77777777" w:rsidR="00AA1372" w:rsidRPr="00FF430B" w:rsidRDefault="0003591A" w:rsidP="00196AB4">
            <w:pPr>
              <w:tabs>
                <w:tab w:val="left" w:pos="567"/>
              </w:tabs>
              <w:jc w:val="both"/>
              <w:rPr>
                <w:b/>
                <w:bCs/>
              </w:rPr>
            </w:pPr>
            <w:r w:rsidRPr="00FF430B">
              <w:rPr>
                <w:b/>
                <w:bCs/>
              </w:rPr>
              <w:t>2</w:t>
            </w:r>
          </w:p>
        </w:tc>
        <w:tc>
          <w:tcPr>
            <w:tcW w:w="1036" w:type="pct"/>
          </w:tcPr>
          <w:p w14:paraId="7F0360F7" w14:textId="77777777" w:rsidR="00AA1372" w:rsidRPr="00FF430B" w:rsidRDefault="0003591A" w:rsidP="00196AB4">
            <w:pPr>
              <w:tabs>
                <w:tab w:val="left" w:pos="567"/>
              </w:tabs>
              <w:jc w:val="both"/>
              <w:rPr>
                <w:b/>
                <w:bCs/>
              </w:rPr>
            </w:pPr>
            <w:r w:rsidRPr="00FF430B">
              <w:rPr>
                <w:b/>
                <w:bCs/>
              </w:rPr>
              <w:t>3</w:t>
            </w:r>
          </w:p>
        </w:tc>
        <w:tc>
          <w:tcPr>
            <w:tcW w:w="1056" w:type="pct"/>
          </w:tcPr>
          <w:p w14:paraId="3FABEBA7" w14:textId="77777777" w:rsidR="00AA1372" w:rsidRPr="00FF430B" w:rsidRDefault="0003591A" w:rsidP="00196AB4">
            <w:pPr>
              <w:tabs>
                <w:tab w:val="left" w:pos="567"/>
              </w:tabs>
              <w:jc w:val="both"/>
              <w:rPr>
                <w:b/>
                <w:bCs/>
              </w:rPr>
            </w:pPr>
            <w:r w:rsidRPr="00FF430B">
              <w:rPr>
                <w:b/>
                <w:bCs/>
              </w:rPr>
              <w:t>4</w:t>
            </w:r>
          </w:p>
        </w:tc>
        <w:tc>
          <w:tcPr>
            <w:tcW w:w="908" w:type="pct"/>
          </w:tcPr>
          <w:p w14:paraId="417C2C53" w14:textId="77777777" w:rsidR="00AA1372" w:rsidRPr="00FF430B" w:rsidRDefault="008A6911" w:rsidP="008A6911">
            <w:pPr>
              <w:tabs>
                <w:tab w:val="left" w:pos="567"/>
              </w:tabs>
              <w:jc w:val="both"/>
              <w:rPr>
                <w:b/>
                <w:bCs/>
              </w:rPr>
            </w:pPr>
            <w:r w:rsidRPr="00FF430B">
              <w:rPr>
                <w:b/>
                <w:bCs/>
              </w:rPr>
              <w:t>5</w:t>
            </w:r>
          </w:p>
        </w:tc>
      </w:tr>
      <w:tr w:rsidR="00AA1372" w:rsidRPr="00EC30C2" w14:paraId="6810AFEE" w14:textId="77777777" w:rsidTr="00233538">
        <w:trPr>
          <w:cantSplit/>
          <w:trHeight w:val="140"/>
        </w:trPr>
        <w:tc>
          <w:tcPr>
            <w:tcW w:w="273" w:type="pct"/>
          </w:tcPr>
          <w:p w14:paraId="20D97FF0" w14:textId="77777777" w:rsidR="00AA1372" w:rsidRPr="00FF430B" w:rsidRDefault="00AA1372" w:rsidP="00196AB4">
            <w:pPr>
              <w:keepNext/>
              <w:keepLines/>
              <w:tabs>
                <w:tab w:val="left" w:pos="567"/>
              </w:tabs>
              <w:spacing w:before="200"/>
              <w:jc w:val="both"/>
              <w:outlineLvl w:val="2"/>
              <w:rPr>
                <w:bCs/>
              </w:rPr>
            </w:pPr>
          </w:p>
        </w:tc>
        <w:tc>
          <w:tcPr>
            <w:tcW w:w="727" w:type="pct"/>
          </w:tcPr>
          <w:p w14:paraId="530DD53B"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4BA175E" w14:textId="77777777" w:rsidR="00AA1372" w:rsidRPr="00FF430B" w:rsidRDefault="00AA1372" w:rsidP="00196AB4">
            <w:pPr>
              <w:keepNext/>
              <w:keepLines/>
              <w:tabs>
                <w:tab w:val="left" w:pos="567"/>
              </w:tabs>
              <w:spacing w:before="200"/>
              <w:jc w:val="both"/>
              <w:outlineLvl w:val="2"/>
              <w:rPr>
                <w:bCs/>
              </w:rPr>
            </w:pPr>
          </w:p>
        </w:tc>
        <w:tc>
          <w:tcPr>
            <w:tcW w:w="1036" w:type="pct"/>
          </w:tcPr>
          <w:p w14:paraId="021F5050" w14:textId="77777777" w:rsidR="00AA1372" w:rsidRPr="00FF430B" w:rsidRDefault="00AA1372" w:rsidP="00196AB4">
            <w:pPr>
              <w:keepNext/>
              <w:keepLines/>
              <w:tabs>
                <w:tab w:val="left" w:pos="567"/>
              </w:tabs>
              <w:spacing w:before="200"/>
              <w:jc w:val="both"/>
              <w:outlineLvl w:val="2"/>
              <w:rPr>
                <w:bCs/>
              </w:rPr>
            </w:pPr>
          </w:p>
        </w:tc>
        <w:tc>
          <w:tcPr>
            <w:tcW w:w="1056" w:type="pct"/>
          </w:tcPr>
          <w:p w14:paraId="0658B467" w14:textId="77777777" w:rsidR="00AA1372" w:rsidRPr="00FF430B" w:rsidRDefault="00AA1372" w:rsidP="00196AB4">
            <w:pPr>
              <w:keepNext/>
              <w:keepLines/>
              <w:tabs>
                <w:tab w:val="left" w:pos="567"/>
              </w:tabs>
              <w:spacing w:before="200"/>
              <w:jc w:val="both"/>
              <w:outlineLvl w:val="2"/>
              <w:rPr>
                <w:bCs/>
              </w:rPr>
            </w:pPr>
          </w:p>
        </w:tc>
        <w:tc>
          <w:tcPr>
            <w:tcW w:w="908" w:type="pct"/>
          </w:tcPr>
          <w:p w14:paraId="140D94C3" w14:textId="77777777" w:rsidR="00AA1372" w:rsidRPr="00FF430B" w:rsidRDefault="00AA1372" w:rsidP="00196AB4">
            <w:pPr>
              <w:keepNext/>
              <w:keepLines/>
              <w:tabs>
                <w:tab w:val="left" w:pos="567"/>
              </w:tabs>
              <w:spacing w:before="200"/>
              <w:jc w:val="both"/>
              <w:outlineLvl w:val="2"/>
              <w:rPr>
                <w:bCs/>
              </w:rPr>
            </w:pPr>
          </w:p>
        </w:tc>
      </w:tr>
      <w:tr w:rsidR="009451E2" w:rsidRPr="00EC30C2" w14:paraId="65B6C362" w14:textId="77777777" w:rsidTr="00233538">
        <w:trPr>
          <w:cantSplit/>
          <w:trHeight w:val="140"/>
        </w:trPr>
        <w:tc>
          <w:tcPr>
            <w:tcW w:w="273" w:type="pct"/>
          </w:tcPr>
          <w:p w14:paraId="633A29C5" w14:textId="77777777" w:rsidR="009451E2" w:rsidRPr="00FF430B" w:rsidRDefault="009451E2" w:rsidP="00196AB4">
            <w:pPr>
              <w:keepNext/>
              <w:keepLines/>
              <w:tabs>
                <w:tab w:val="left" w:pos="567"/>
              </w:tabs>
              <w:spacing w:before="200"/>
              <w:jc w:val="both"/>
              <w:outlineLvl w:val="2"/>
              <w:rPr>
                <w:bCs/>
              </w:rPr>
            </w:pPr>
          </w:p>
        </w:tc>
        <w:tc>
          <w:tcPr>
            <w:tcW w:w="727" w:type="pct"/>
          </w:tcPr>
          <w:p w14:paraId="496146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33E33772" w14:textId="77777777" w:rsidR="009451E2" w:rsidRPr="00FF430B" w:rsidRDefault="009451E2" w:rsidP="00196AB4">
            <w:pPr>
              <w:keepNext/>
              <w:keepLines/>
              <w:tabs>
                <w:tab w:val="left" w:pos="567"/>
              </w:tabs>
              <w:spacing w:before="200"/>
              <w:jc w:val="both"/>
              <w:outlineLvl w:val="2"/>
              <w:rPr>
                <w:bCs/>
              </w:rPr>
            </w:pPr>
          </w:p>
        </w:tc>
        <w:tc>
          <w:tcPr>
            <w:tcW w:w="1036" w:type="pct"/>
          </w:tcPr>
          <w:p w14:paraId="2ED2DD24" w14:textId="77777777" w:rsidR="009451E2" w:rsidRPr="00FF430B" w:rsidRDefault="009451E2" w:rsidP="00196AB4">
            <w:pPr>
              <w:keepNext/>
              <w:keepLines/>
              <w:tabs>
                <w:tab w:val="left" w:pos="567"/>
              </w:tabs>
              <w:spacing w:before="200"/>
              <w:jc w:val="both"/>
              <w:outlineLvl w:val="2"/>
              <w:rPr>
                <w:bCs/>
              </w:rPr>
            </w:pPr>
          </w:p>
        </w:tc>
        <w:tc>
          <w:tcPr>
            <w:tcW w:w="1056" w:type="pct"/>
          </w:tcPr>
          <w:p w14:paraId="6A7A87EA" w14:textId="77777777" w:rsidR="009451E2" w:rsidRPr="00FF430B" w:rsidRDefault="009451E2" w:rsidP="00196AB4">
            <w:pPr>
              <w:keepNext/>
              <w:keepLines/>
              <w:tabs>
                <w:tab w:val="left" w:pos="567"/>
              </w:tabs>
              <w:spacing w:before="200"/>
              <w:jc w:val="both"/>
              <w:outlineLvl w:val="2"/>
              <w:rPr>
                <w:bCs/>
              </w:rPr>
            </w:pPr>
          </w:p>
        </w:tc>
        <w:tc>
          <w:tcPr>
            <w:tcW w:w="908" w:type="pct"/>
          </w:tcPr>
          <w:p w14:paraId="79BD140A" w14:textId="77777777" w:rsidR="009451E2" w:rsidRPr="00FF430B" w:rsidRDefault="009451E2" w:rsidP="00196AB4">
            <w:pPr>
              <w:keepNext/>
              <w:keepLines/>
              <w:tabs>
                <w:tab w:val="left" w:pos="567"/>
              </w:tabs>
              <w:spacing w:before="200"/>
              <w:jc w:val="both"/>
              <w:outlineLvl w:val="2"/>
              <w:rPr>
                <w:bCs/>
              </w:rPr>
            </w:pPr>
          </w:p>
        </w:tc>
      </w:tr>
      <w:tr w:rsidR="009451E2" w:rsidRPr="00EC30C2" w14:paraId="0213FA95" w14:textId="77777777" w:rsidTr="00233538">
        <w:trPr>
          <w:cantSplit/>
          <w:trHeight w:val="140"/>
        </w:trPr>
        <w:tc>
          <w:tcPr>
            <w:tcW w:w="273" w:type="pct"/>
          </w:tcPr>
          <w:p w14:paraId="2F727B44" w14:textId="77777777" w:rsidR="009451E2" w:rsidRPr="00FF430B" w:rsidRDefault="009451E2" w:rsidP="00196AB4">
            <w:pPr>
              <w:keepNext/>
              <w:keepLines/>
              <w:tabs>
                <w:tab w:val="left" w:pos="567"/>
              </w:tabs>
              <w:spacing w:before="200"/>
              <w:jc w:val="both"/>
              <w:outlineLvl w:val="2"/>
              <w:rPr>
                <w:bCs/>
              </w:rPr>
            </w:pPr>
          </w:p>
        </w:tc>
        <w:tc>
          <w:tcPr>
            <w:tcW w:w="727" w:type="pct"/>
          </w:tcPr>
          <w:p w14:paraId="55EFB26C"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679CC774" w14:textId="77777777" w:rsidR="009451E2" w:rsidRPr="00FF430B" w:rsidRDefault="009451E2" w:rsidP="00196AB4">
            <w:pPr>
              <w:keepNext/>
              <w:keepLines/>
              <w:tabs>
                <w:tab w:val="left" w:pos="567"/>
              </w:tabs>
              <w:spacing w:before="200"/>
              <w:jc w:val="both"/>
              <w:outlineLvl w:val="2"/>
              <w:rPr>
                <w:bCs/>
              </w:rPr>
            </w:pPr>
          </w:p>
        </w:tc>
        <w:tc>
          <w:tcPr>
            <w:tcW w:w="1036" w:type="pct"/>
          </w:tcPr>
          <w:p w14:paraId="049C8E67" w14:textId="77777777" w:rsidR="009451E2" w:rsidRPr="00FF430B" w:rsidRDefault="009451E2" w:rsidP="00196AB4">
            <w:pPr>
              <w:keepNext/>
              <w:keepLines/>
              <w:tabs>
                <w:tab w:val="left" w:pos="567"/>
              </w:tabs>
              <w:spacing w:before="200"/>
              <w:jc w:val="both"/>
              <w:outlineLvl w:val="2"/>
              <w:rPr>
                <w:bCs/>
              </w:rPr>
            </w:pPr>
          </w:p>
        </w:tc>
        <w:tc>
          <w:tcPr>
            <w:tcW w:w="1056" w:type="pct"/>
          </w:tcPr>
          <w:p w14:paraId="050FB00E" w14:textId="77777777" w:rsidR="009451E2" w:rsidRPr="00FF430B" w:rsidRDefault="009451E2" w:rsidP="00196AB4">
            <w:pPr>
              <w:keepNext/>
              <w:keepLines/>
              <w:tabs>
                <w:tab w:val="left" w:pos="567"/>
              </w:tabs>
              <w:spacing w:before="200"/>
              <w:jc w:val="both"/>
              <w:outlineLvl w:val="2"/>
              <w:rPr>
                <w:bCs/>
              </w:rPr>
            </w:pPr>
          </w:p>
        </w:tc>
        <w:tc>
          <w:tcPr>
            <w:tcW w:w="908" w:type="pct"/>
          </w:tcPr>
          <w:p w14:paraId="45E1CA20" w14:textId="77777777" w:rsidR="009451E2" w:rsidRPr="00FF430B" w:rsidRDefault="009451E2" w:rsidP="00196AB4">
            <w:pPr>
              <w:keepNext/>
              <w:keepLines/>
              <w:tabs>
                <w:tab w:val="left" w:pos="567"/>
              </w:tabs>
              <w:spacing w:before="200"/>
              <w:jc w:val="both"/>
              <w:outlineLvl w:val="2"/>
              <w:rPr>
                <w:bCs/>
              </w:rPr>
            </w:pPr>
          </w:p>
        </w:tc>
      </w:tr>
      <w:tr w:rsidR="00AA1372" w:rsidRPr="00EC30C2" w14:paraId="02BC9AAE" w14:textId="77777777" w:rsidTr="00233538">
        <w:trPr>
          <w:cantSplit/>
          <w:trHeight w:val="140"/>
        </w:trPr>
        <w:tc>
          <w:tcPr>
            <w:tcW w:w="273" w:type="pct"/>
          </w:tcPr>
          <w:p w14:paraId="5380C825" w14:textId="77777777" w:rsidR="00AA1372" w:rsidRPr="00FF430B" w:rsidRDefault="00AA1372" w:rsidP="00196AB4">
            <w:pPr>
              <w:keepNext/>
              <w:keepLines/>
              <w:tabs>
                <w:tab w:val="left" w:pos="567"/>
              </w:tabs>
              <w:spacing w:before="200"/>
              <w:jc w:val="both"/>
              <w:outlineLvl w:val="2"/>
              <w:rPr>
                <w:bCs/>
              </w:rPr>
            </w:pPr>
          </w:p>
        </w:tc>
        <w:tc>
          <w:tcPr>
            <w:tcW w:w="727" w:type="pct"/>
          </w:tcPr>
          <w:p w14:paraId="0E8B1F1E" w14:textId="77777777" w:rsidR="00AA1372" w:rsidRPr="00FF430B" w:rsidRDefault="0003591A" w:rsidP="00196AB4">
            <w:pPr>
              <w:tabs>
                <w:tab w:val="left" w:pos="567"/>
              </w:tabs>
              <w:jc w:val="both"/>
              <w:rPr>
                <w:bCs/>
              </w:rPr>
            </w:pPr>
            <w:r w:rsidRPr="00FF430B">
              <w:rPr>
                <w:bCs/>
              </w:rPr>
              <w:t>Maiştri</w:t>
            </w:r>
          </w:p>
        </w:tc>
        <w:tc>
          <w:tcPr>
            <w:tcW w:w="1000" w:type="pct"/>
          </w:tcPr>
          <w:p w14:paraId="0A358D0E" w14:textId="77777777" w:rsidR="00AA1372" w:rsidRPr="00FF430B" w:rsidRDefault="00AA1372" w:rsidP="00196AB4">
            <w:pPr>
              <w:keepNext/>
              <w:keepLines/>
              <w:tabs>
                <w:tab w:val="left" w:pos="567"/>
              </w:tabs>
              <w:spacing w:before="200"/>
              <w:jc w:val="both"/>
              <w:outlineLvl w:val="2"/>
              <w:rPr>
                <w:bCs/>
              </w:rPr>
            </w:pPr>
          </w:p>
        </w:tc>
        <w:tc>
          <w:tcPr>
            <w:tcW w:w="1036" w:type="pct"/>
          </w:tcPr>
          <w:p w14:paraId="43710CAE" w14:textId="77777777" w:rsidR="00AA1372" w:rsidRPr="00FF430B" w:rsidRDefault="00AA1372" w:rsidP="00196AB4">
            <w:pPr>
              <w:keepNext/>
              <w:keepLines/>
              <w:tabs>
                <w:tab w:val="left" w:pos="567"/>
              </w:tabs>
              <w:spacing w:before="200"/>
              <w:jc w:val="both"/>
              <w:outlineLvl w:val="2"/>
              <w:rPr>
                <w:bCs/>
              </w:rPr>
            </w:pPr>
          </w:p>
        </w:tc>
        <w:tc>
          <w:tcPr>
            <w:tcW w:w="1056" w:type="pct"/>
          </w:tcPr>
          <w:p w14:paraId="63004AB2" w14:textId="77777777" w:rsidR="00AA1372" w:rsidRPr="00FF430B" w:rsidRDefault="00AA1372" w:rsidP="00196AB4">
            <w:pPr>
              <w:keepNext/>
              <w:keepLines/>
              <w:tabs>
                <w:tab w:val="left" w:pos="567"/>
              </w:tabs>
              <w:spacing w:before="200"/>
              <w:jc w:val="both"/>
              <w:outlineLvl w:val="2"/>
              <w:rPr>
                <w:bCs/>
              </w:rPr>
            </w:pPr>
          </w:p>
        </w:tc>
        <w:tc>
          <w:tcPr>
            <w:tcW w:w="908" w:type="pct"/>
          </w:tcPr>
          <w:p w14:paraId="1D3E868D" w14:textId="77777777" w:rsidR="00AA1372" w:rsidRPr="00FF430B" w:rsidRDefault="00AA1372" w:rsidP="00196AB4">
            <w:pPr>
              <w:keepNext/>
              <w:keepLines/>
              <w:tabs>
                <w:tab w:val="left" w:pos="567"/>
              </w:tabs>
              <w:spacing w:before="200"/>
              <w:jc w:val="both"/>
              <w:outlineLvl w:val="2"/>
              <w:rPr>
                <w:bCs/>
              </w:rPr>
            </w:pPr>
          </w:p>
        </w:tc>
      </w:tr>
      <w:tr w:rsidR="00AA1372" w:rsidRPr="00EC30C2" w14:paraId="2E7780AC" w14:textId="77777777" w:rsidTr="00233538">
        <w:trPr>
          <w:cantSplit/>
          <w:trHeight w:val="1270"/>
        </w:trPr>
        <w:tc>
          <w:tcPr>
            <w:tcW w:w="273" w:type="pct"/>
          </w:tcPr>
          <w:p w14:paraId="1886B551" w14:textId="77777777" w:rsidR="00AA1372" w:rsidRPr="00FF430B" w:rsidRDefault="00AA1372" w:rsidP="00196AB4">
            <w:pPr>
              <w:keepNext/>
              <w:keepLines/>
              <w:tabs>
                <w:tab w:val="left" w:pos="567"/>
              </w:tabs>
              <w:spacing w:before="200"/>
              <w:jc w:val="both"/>
              <w:outlineLvl w:val="2"/>
              <w:rPr>
                <w:bCs/>
              </w:rPr>
            </w:pPr>
          </w:p>
        </w:tc>
        <w:tc>
          <w:tcPr>
            <w:tcW w:w="727" w:type="pct"/>
          </w:tcPr>
          <w:p w14:paraId="02E6AF6F" w14:textId="77777777" w:rsidR="00AA1372" w:rsidRPr="00FF430B" w:rsidRDefault="0003591A" w:rsidP="00196AB4">
            <w:pPr>
              <w:tabs>
                <w:tab w:val="left" w:pos="567"/>
              </w:tabs>
              <w:jc w:val="both"/>
              <w:rPr>
                <w:bCs/>
              </w:rPr>
            </w:pPr>
            <w:r w:rsidRPr="00FF430B">
              <w:rPr>
                <w:bCs/>
              </w:rPr>
              <w:t>Specialişti</w:t>
            </w:r>
          </w:p>
          <w:p w14:paraId="66E4F8FB" w14:textId="77777777" w:rsidR="00AA1372" w:rsidRPr="00FF430B" w:rsidRDefault="0003591A" w:rsidP="00196AB4">
            <w:pPr>
              <w:tabs>
                <w:tab w:val="left" w:pos="567"/>
              </w:tabs>
              <w:jc w:val="both"/>
              <w:rPr>
                <w:bCs/>
              </w:rPr>
            </w:pPr>
            <w:r w:rsidRPr="00FF430B">
              <w:rPr>
                <w:bCs/>
              </w:rPr>
              <w:t>……………</w:t>
            </w:r>
          </w:p>
          <w:p w14:paraId="7930B636" w14:textId="77777777" w:rsidR="00AA1372" w:rsidRPr="00FF430B" w:rsidRDefault="0003591A" w:rsidP="00196AB4">
            <w:pPr>
              <w:tabs>
                <w:tab w:val="left" w:pos="567"/>
              </w:tabs>
              <w:jc w:val="both"/>
              <w:rPr>
                <w:bCs/>
              </w:rPr>
            </w:pPr>
            <w:r w:rsidRPr="00FF430B">
              <w:rPr>
                <w:bCs/>
              </w:rPr>
              <w:t>……………</w:t>
            </w:r>
          </w:p>
          <w:p w14:paraId="5CCB1E37" w14:textId="77777777" w:rsidR="00AA1372" w:rsidRPr="00FF430B" w:rsidRDefault="0003591A" w:rsidP="00196AB4">
            <w:pPr>
              <w:tabs>
                <w:tab w:val="left" w:pos="567"/>
              </w:tabs>
              <w:jc w:val="both"/>
              <w:rPr>
                <w:bCs/>
              </w:rPr>
            </w:pPr>
            <w:r w:rsidRPr="00FF430B">
              <w:rPr>
                <w:bCs/>
              </w:rPr>
              <w:t>…………….</w:t>
            </w:r>
          </w:p>
        </w:tc>
        <w:tc>
          <w:tcPr>
            <w:tcW w:w="1000" w:type="pct"/>
          </w:tcPr>
          <w:p w14:paraId="775313B2" w14:textId="77777777" w:rsidR="00AA1372" w:rsidRPr="00FF430B" w:rsidRDefault="00AA1372" w:rsidP="00196AB4">
            <w:pPr>
              <w:keepNext/>
              <w:keepLines/>
              <w:tabs>
                <w:tab w:val="left" w:pos="567"/>
              </w:tabs>
              <w:spacing w:before="200"/>
              <w:jc w:val="both"/>
              <w:outlineLvl w:val="2"/>
              <w:rPr>
                <w:bCs/>
              </w:rPr>
            </w:pPr>
          </w:p>
        </w:tc>
        <w:tc>
          <w:tcPr>
            <w:tcW w:w="1036" w:type="pct"/>
          </w:tcPr>
          <w:p w14:paraId="49278D33" w14:textId="77777777" w:rsidR="00AA1372" w:rsidRPr="00FF430B" w:rsidRDefault="00AA1372" w:rsidP="00196AB4">
            <w:pPr>
              <w:keepNext/>
              <w:keepLines/>
              <w:tabs>
                <w:tab w:val="left" w:pos="567"/>
              </w:tabs>
              <w:spacing w:before="200"/>
              <w:jc w:val="both"/>
              <w:outlineLvl w:val="2"/>
              <w:rPr>
                <w:bCs/>
              </w:rPr>
            </w:pPr>
          </w:p>
        </w:tc>
        <w:tc>
          <w:tcPr>
            <w:tcW w:w="1056" w:type="pct"/>
          </w:tcPr>
          <w:p w14:paraId="0D60A8FC" w14:textId="77777777" w:rsidR="00AA1372" w:rsidRPr="00FF430B" w:rsidRDefault="00AA1372" w:rsidP="00196AB4">
            <w:pPr>
              <w:keepNext/>
              <w:keepLines/>
              <w:tabs>
                <w:tab w:val="left" w:pos="567"/>
              </w:tabs>
              <w:spacing w:before="200"/>
              <w:jc w:val="both"/>
              <w:outlineLvl w:val="2"/>
              <w:rPr>
                <w:bCs/>
              </w:rPr>
            </w:pPr>
          </w:p>
        </w:tc>
        <w:tc>
          <w:tcPr>
            <w:tcW w:w="908" w:type="pct"/>
          </w:tcPr>
          <w:p w14:paraId="503F7BA6" w14:textId="77777777" w:rsidR="00AA1372" w:rsidRPr="00FF430B" w:rsidRDefault="00AA1372" w:rsidP="00196AB4">
            <w:pPr>
              <w:keepNext/>
              <w:keepLines/>
              <w:tabs>
                <w:tab w:val="left" w:pos="567"/>
              </w:tabs>
              <w:spacing w:before="200"/>
              <w:jc w:val="both"/>
              <w:outlineLvl w:val="2"/>
              <w:rPr>
                <w:bCs/>
              </w:rPr>
            </w:pPr>
          </w:p>
        </w:tc>
      </w:tr>
    </w:tbl>
    <w:p w14:paraId="39901981" w14:textId="77777777" w:rsidR="008A6911" w:rsidRPr="00FF430B" w:rsidRDefault="008A6911" w:rsidP="00196AB4">
      <w:pPr>
        <w:jc w:val="both"/>
        <w:rPr>
          <w:rFonts w:eastAsia="PMingLiU"/>
          <w:lang w:eastAsia="zh-CN"/>
        </w:rPr>
      </w:pPr>
    </w:p>
    <w:p w14:paraId="682F4D97"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79C090FD"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6B8732C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3CB388F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4E99ED4E" w14:textId="77777777" w:rsidR="004F77F1" w:rsidRPr="00FF430B" w:rsidRDefault="004F77F1" w:rsidP="004F77F1">
      <w:pPr>
        <w:spacing w:after="200" w:line="276" w:lineRule="auto"/>
        <w:rPr>
          <w:rFonts w:eastAsia="PMingLiU"/>
          <w:lang w:eastAsia="zh-CN"/>
        </w:rPr>
      </w:pPr>
      <w:bookmarkStart w:id="58" w:name="_Toc449692114"/>
    </w:p>
    <w:p w14:paraId="02319C10" w14:textId="77777777" w:rsidR="002D6E71" w:rsidRPr="00FF430B" w:rsidRDefault="002D6E71" w:rsidP="004F77F1">
      <w:pPr>
        <w:spacing w:line="276" w:lineRule="auto"/>
        <w:jc w:val="center"/>
        <w:rPr>
          <w:rFonts w:eastAsia="PMingLiU"/>
          <w:b/>
          <w:lang w:eastAsia="zh-CN"/>
        </w:rPr>
      </w:pPr>
    </w:p>
    <w:p w14:paraId="443CB34E" w14:textId="77777777" w:rsidR="002D6E71" w:rsidRPr="00FF430B" w:rsidRDefault="002D6E71" w:rsidP="004F77F1">
      <w:pPr>
        <w:spacing w:line="276" w:lineRule="auto"/>
        <w:jc w:val="center"/>
        <w:rPr>
          <w:rFonts w:eastAsia="PMingLiU"/>
          <w:b/>
          <w:lang w:eastAsia="zh-CN"/>
        </w:rPr>
      </w:pPr>
    </w:p>
    <w:p w14:paraId="67B79898" w14:textId="77777777" w:rsidR="002D6E71" w:rsidRPr="00FF430B" w:rsidRDefault="002D6E71" w:rsidP="004F77F1">
      <w:pPr>
        <w:spacing w:line="276" w:lineRule="auto"/>
        <w:jc w:val="center"/>
        <w:rPr>
          <w:rFonts w:eastAsia="PMingLiU"/>
          <w:b/>
          <w:lang w:eastAsia="zh-CN"/>
        </w:rPr>
      </w:pPr>
    </w:p>
    <w:p w14:paraId="0965E739" w14:textId="77777777" w:rsidR="002D6E71" w:rsidRPr="00FF430B" w:rsidRDefault="002D6E71" w:rsidP="004F77F1">
      <w:pPr>
        <w:spacing w:line="276" w:lineRule="auto"/>
        <w:jc w:val="center"/>
        <w:rPr>
          <w:rFonts w:eastAsia="PMingLiU"/>
          <w:b/>
          <w:lang w:eastAsia="zh-CN"/>
        </w:rPr>
      </w:pPr>
    </w:p>
    <w:p w14:paraId="25642DAE" w14:textId="77777777" w:rsidR="002D6E71" w:rsidRPr="00FF430B" w:rsidRDefault="002D6E71" w:rsidP="004F77F1">
      <w:pPr>
        <w:spacing w:line="276" w:lineRule="auto"/>
        <w:jc w:val="center"/>
        <w:rPr>
          <w:rFonts w:eastAsia="PMingLiU"/>
          <w:b/>
          <w:lang w:eastAsia="zh-CN"/>
        </w:rPr>
      </w:pPr>
    </w:p>
    <w:p w14:paraId="0F3939FD" w14:textId="77777777" w:rsidR="002D6E71" w:rsidRPr="00FF430B" w:rsidRDefault="002D6E71" w:rsidP="004F77F1">
      <w:pPr>
        <w:spacing w:line="276" w:lineRule="auto"/>
        <w:jc w:val="center"/>
        <w:rPr>
          <w:rFonts w:eastAsia="PMingLiU"/>
          <w:b/>
          <w:lang w:eastAsia="zh-CN"/>
        </w:rPr>
      </w:pPr>
    </w:p>
    <w:p w14:paraId="21726738" w14:textId="77777777" w:rsidR="002D6E71" w:rsidRPr="00FF430B" w:rsidRDefault="002D6E71" w:rsidP="004F77F1">
      <w:pPr>
        <w:spacing w:line="276" w:lineRule="auto"/>
        <w:jc w:val="center"/>
        <w:rPr>
          <w:rFonts w:eastAsia="PMingLiU"/>
          <w:b/>
          <w:lang w:eastAsia="zh-CN"/>
        </w:rPr>
      </w:pPr>
    </w:p>
    <w:p w14:paraId="3CEE8DAF" w14:textId="77777777" w:rsidR="002D6E71" w:rsidRPr="00FF430B" w:rsidRDefault="002D6E71" w:rsidP="004F77F1">
      <w:pPr>
        <w:spacing w:line="276" w:lineRule="auto"/>
        <w:jc w:val="center"/>
        <w:rPr>
          <w:rFonts w:eastAsia="PMingLiU"/>
          <w:b/>
          <w:lang w:eastAsia="zh-CN"/>
        </w:rPr>
      </w:pPr>
    </w:p>
    <w:p w14:paraId="26BE5136" w14:textId="77777777" w:rsidR="002D6E71" w:rsidRPr="00FF430B" w:rsidRDefault="002D6E71" w:rsidP="004F77F1">
      <w:pPr>
        <w:spacing w:line="276" w:lineRule="auto"/>
        <w:jc w:val="center"/>
        <w:rPr>
          <w:rFonts w:eastAsia="PMingLiU"/>
          <w:b/>
          <w:lang w:eastAsia="zh-CN"/>
        </w:rPr>
      </w:pPr>
    </w:p>
    <w:p w14:paraId="6E3E47E6" w14:textId="77777777" w:rsidR="002D6E71" w:rsidRPr="00FF430B" w:rsidRDefault="002D6E71" w:rsidP="004F77F1">
      <w:pPr>
        <w:spacing w:line="276" w:lineRule="auto"/>
        <w:jc w:val="center"/>
        <w:rPr>
          <w:rFonts w:eastAsia="PMingLiU"/>
          <w:b/>
          <w:lang w:eastAsia="zh-CN"/>
        </w:rPr>
      </w:pPr>
    </w:p>
    <w:p w14:paraId="6659471A" w14:textId="77777777" w:rsidR="002D6E71" w:rsidRPr="00FF430B" w:rsidRDefault="002D6E71" w:rsidP="004F77F1">
      <w:pPr>
        <w:spacing w:line="276" w:lineRule="auto"/>
        <w:jc w:val="center"/>
        <w:rPr>
          <w:rFonts w:eastAsia="PMingLiU"/>
          <w:b/>
          <w:lang w:eastAsia="zh-CN"/>
        </w:rPr>
      </w:pPr>
    </w:p>
    <w:p w14:paraId="0A0996BA" w14:textId="77777777" w:rsidR="000E4D7D" w:rsidRPr="00FF430B" w:rsidRDefault="000E4D7D" w:rsidP="004F77F1">
      <w:pPr>
        <w:spacing w:line="276" w:lineRule="auto"/>
        <w:jc w:val="center"/>
        <w:rPr>
          <w:rFonts w:eastAsia="PMingLiU"/>
          <w:b/>
          <w:lang w:eastAsia="zh-CN"/>
        </w:rPr>
      </w:pPr>
    </w:p>
    <w:p w14:paraId="2CE80EBA" w14:textId="77777777" w:rsidR="000E4D7D" w:rsidRPr="00FF430B" w:rsidRDefault="000E4D7D" w:rsidP="004F77F1">
      <w:pPr>
        <w:spacing w:line="276" w:lineRule="auto"/>
        <w:jc w:val="center"/>
        <w:rPr>
          <w:rFonts w:eastAsia="PMingLiU"/>
          <w:b/>
          <w:lang w:eastAsia="zh-CN"/>
        </w:rPr>
      </w:pPr>
    </w:p>
    <w:p w14:paraId="5D89AF0A" w14:textId="77777777" w:rsidR="000E4D7D" w:rsidRPr="00FF430B" w:rsidRDefault="000E4D7D" w:rsidP="004F77F1">
      <w:pPr>
        <w:spacing w:line="276" w:lineRule="auto"/>
        <w:jc w:val="center"/>
        <w:rPr>
          <w:rFonts w:eastAsia="PMingLiU"/>
          <w:b/>
          <w:lang w:eastAsia="zh-CN"/>
        </w:rPr>
      </w:pPr>
    </w:p>
    <w:p w14:paraId="060CF8B0" w14:textId="77777777" w:rsidR="000E4D7D" w:rsidRPr="00FF430B" w:rsidRDefault="000E4D7D" w:rsidP="004F77F1">
      <w:pPr>
        <w:spacing w:line="276" w:lineRule="auto"/>
        <w:jc w:val="center"/>
        <w:rPr>
          <w:rFonts w:eastAsia="PMingLiU"/>
          <w:b/>
          <w:lang w:eastAsia="zh-CN"/>
        </w:rPr>
      </w:pPr>
    </w:p>
    <w:p w14:paraId="3AAD3A8D"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6</w:t>
      </w:r>
    </w:p>
    <w:p w14:paraId="22ABF90F"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3A7E7304"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200F2DA2" w14:textId="77777777" w:rsidR="002D6E71" w:rsidRPr="00FF430B" w:rsidRDefault="002D6E71" w:rsidP="004F77F1">
      <w:pPr>
        <w:spacing w:line="276" w:lineRule="auto"/>
        <w:jc w:val="center"/>
        <w:rPr>
          <w:rFonts w:eastAsia="PMingLiU"/>
          <w:b/>
          <w:lang w:eastAsia="zh-CN"/>
        </w:rPr>
      </w:pPr>
    </w:p>
    <w:p w14:paraId="015656C7" w14:textId="77777777" w:rsidR="002D6E71" w:rsidRPr="00FF430B" w:rsidRDefault="002D6E71" w:rsidP="004F77F1">
      <w:pPr>
        <w:spacing w:line="276" w:lineRule="auto"/>
        <w:jc w:val="center"/>
        <w:rPr>
          <w:rFonts w:eastAsia="PMingLiU"/>
          <w:b/>
          <w:lang w:eastAsia="zh-CN"/>
        </w:rPr>
      </w:pPr>
    </w:p>
    <w:p w14:paraId="684BC93D" w14:textId="77777777" w:rsidR="002D6E71" w:rsidRPr="00FF430B" w:rsidRDefault="002D6E71" w:rsidP="004F77F1">
      <w:pPr>
        <w:spacing w:line="276" w:lineRule="auto"/>
        <w:jc w:val="center"/>
        <w:rPr>
          <w:rFonts w:eastAsia="PMingLiU"/>
          <w:b/>
          <w:lang w:eastAsia="zh-CN"/>
        </w:rPr>
      </w:pPr>
    </w:p>
    <w:bookmarkEnd w:id="58"/>
    <w:p w14:paraId="3E7404CD" w14:textId="77777777" w:rsidR="00316C81" w:rsidRPr="00FF430B" w:rsidRDefault="00316C81" w:rsidP="004F77F1">
      <w:pPr>
        <w:spacing w:line="276" w:lineRule="auto"/>
        <w:jc w:val="center"/>
        <w:rPr>
          <w:rFonts w:eastAsia="PMingLiU"/>
          <w:b/>
          <w:noProof w:val="0"/>
          <w:lang w:eastAsia="zh-CN"/>
        </w:rPr>
      </w:pPr>
    </w:p>
    <w:p w14:paraId="03E8F109"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1A73A17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610618BC"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41EFE194"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7C3F12B8" w14:textId="77777777" w:rsidTr="00233538">
        <w:trPr>
          <w:cantSplit/>
          <w:trHeight w:val="920"/>
        </w:trPr>
        <w:tc>
          <w:tcPr>
            <w:tcW w:w="0" w:type="auto"/>
            <w:vAlign w:val="center"/>
          </w:tcPr>
          <w:p w14:paraId="2AADB938" w14:textId="77777777" w:rsidR="00AA1372" w:rsidRPr="00FF430B" w:rsidRDefault="0003591A" w:rsidP="00196AB4">
            <w:pPr>
              <w:tabs>
                <w:tab w:val="left" w:pos="567"/>
              </w:tabs>
              <w:jc w:val="both"/>
              <w:rPr>
                <w:b/>
              </w:rPr>
            </w:pPr>
            <w:r w:rsidRPr="00FF430B">
              <w:rPr>
                <w:b/>
              </w:rPr>
              <w:t>Nr. d/o</w:t>
            </w:r>
          </w:p>
        </w:tc>
        <w:tc>
          <w:tcPr>
            <w:tcW w:w="3126" w:type="dxa"/>
            <w:vAlign w:val="center"/>
          </w:tcPr>
          <w:p w14:paraId="65A753A3" w14:textId="77777777" w:rsidR="00AA1372" w:rsidRPr="00FF430B" w:rsidRDefault="0003591A" w:rsidP="00196AB4">
            <w:pPr>
              <w:jc w:val="center"/>
              <w:rPr>
                <w:b/>
              </w:rPr>
            </w:pPr>
            <w:r w:rsidRPr="00FF430B">
              <w:rPr>
                <w:b/>
              </w:rPr>
              <w:t>Numele şi adresa subantreprenorilor</w:t>
            </w:r>
          </w:p>
        </w:tc>
        <w:tc>
          <w:tcPr>
            <w:tcW w:w="1984" w:type="dxa"/>
            <w:vAlign w:val="center"/>
          </w:tcPr>
          <w:p w14:paraId="5F407A31"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479C8BCF"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5BAC4E27"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0CBE9DE7" w14:textId="77777777" w:rsidTr="00233538">
        <w:trPr>
          <w:trHeight w:val="175"/>
        </w:trPr>
        <w:tc>
          <w:tcPr>
            <w:tcW w:w="0" w:type="auto"/>
          </w:tcPr>
          <w:p w14:paraId="1ABE13E8" w14:textId="77777777" w:rsidR="00AA1372" w:rsidRPr="00FF430B" w:rsidRDefault="0003591A" w:rsidP="00196AB4">
            <w:pPr>
              <w:tabs>
                <w:tab w:val="left" w:pos="567"/>
              </w:tabs>
              <w:jc w:val="both"/>
            </w:pPr>
            <w:r w:rsidRPr="00FF430B">
              <w:t>1.</w:t>
            </w:r>
          </w:p>
        </w:tc>
        <w:tc>
          <w:tcPr>
            <w:tcW w:w="3126" w:type="dxa"/>
          </w:tcPr>
          <w:p w14:paraId="090E76E3" w14:textId="77777777" w:rsidR="00AA1372" w:rsidRPr="00FF430B" w:rsidRDefault="00AA1372" w:rsidP="00196AB4">
            <w:pPr>
              <w:keepNext/>
              <w:keepLines/>
              <w:tabs>
                <w:tab w:val="left" w:pos="567"/>
              </w:tabs>
              <w:spacing w:before="200"/>
              <w:jc w:val="both"/>
              <w:outlineLvl w:val="2"/>
            </w:pPr>
          </w:p>
        </w:tc>
        <w:tc>
          <w:tcPr>
            <w:tcW w:w="1984" w:type="dxa"/>
          </w:tcPr>
          <w:p w14:paraId="0AF3A082" w14:textId="77777777" w:rsidR="00AA1372" w:rsidRPr="00FF430B" w:rsidRDefault="00AA1372" w:rsidP="00196AB4">
            <w:pPr>
              <w:keepNext/>
              <w:keepLines/>
              <w:tabs>
                <w:tab w:val="left" w:pos="567"/>
              </w:tabs>
              <w:spacing w:before="200"/>
              <w:jc w:val="both"/>
              <w:outlineLvl w:val="2"/>
            </w:pPr>
          </w:p>
        </w:tc>
        <w:tc>
          <w:tcPr>
            <w:tcW w:w="1443" w:type="dxa"/>
          </w:tcPr>
          <w:p w14:paraId="3F615DFD" w14:textId="77777777" w:rsidR="00AA1372" w:rsidRPr="00FF430B" w:rsidRDefault="00AA1372" w:rsidP="00196AB4">
            <w:pPr>
              <w:keepNext/>
              <w:keepLines/>
              <w:tabs>
                <w:tab w:val="left" w:pos="567"/>
              </w:tabs>
              <w:spacing w:before="200"/>
              <w:jc w:val="both"/>
              <w:outlineLvl w:val="2"/>
            </w:pPr>
          </w:p>
        </w:tc>
        <w:tc>
          <w:tcPr>
            <w:tcW w:w="0" w:type="auto"/>
          </w:tcPr>
          <w:p w14:paraId="155F86AF" w14:textId="77777777" w:rsidR="00AA1372" w:rsidRPr="00FF430B" w:rsidRDefault="00AA1372" w:rsidP="00196AB4">
            <w:pPr>
              <w:keepNext/>
              <w:keepLines/>
              <w:tabs>
                <w:tab w:val="left" w:pos="567"/>
              </w:tabs>
              <w:spacing w:before="200"/>
              <w:jc w:val="both"/>
              <w:outlineLvl w:val="2"/>
            </w:pPr>
          </w:p>
        </w:tc>
      </w:tr>
      <w:tr w:rsidR="00AA1372" w:rsidRPr="00EC30C2" w14:paraId="77404262" w14:textId="77777777" w:rsidTr="00233538">
        <w:trPr>
          <w:trHeight w:val="337"/>
        </w:trPr>
        <w:tc>
          <w:tcPr>
            <w:tcW w:w="0" w:type="auto"/>
          </w:tcPr>
          <w:p w14:paraId="07BC4E7C" w14:textId="77777777" w:rsidR="00AA1372" w:rsidRPr="00FF430B" w:rsidRDefault="0003591A" w:rsidP="00196AB4">
            <w:pPr>
              <w:tabs>
                <w:tab w:val="left" w:pos="567"/>
              </w:tabs>
              <w:jc w:val="both"/>
            </w:pPr>
            <w:r w:rsidRPr="00FF430B">
              <w:t>2.</w:t>
            </w:r>
          </w:p>
        </w:tc>
        <w:tc>
          <w:tcPr>
            <w:tcW w:w="3126" w:type="dxa"/>
          </w:tcPr>
          <w:p w14:paraId="5E1B9AED" w14:textId="77777777" w:rsidR="00AA1372" w:rsidRPr="00FF430B" w:rsidRDefault="00AA1372" w:rsidP="00196AB4">
            <w:pPr>
              <w:keepNext/>
              <w:keepLines/>
              <w:tabs>
                <w:tab w:val="left" w:pos="567"/>
              </w:tabs>
              <w:spacing w:before="200"/>
              <w:jc w:val="both"/>
              <w:outlineLvl w:val="2"/>
            </w:pPr>
          </w:p>
        </w:tc>
        <w:tc>
          <w:tcPr>
            <w:tcW w:w="1984" w:type="dxa"/>
          </w:tcPr>
          <w:p w14:paraId="6413528F" w14:textId="77777777" w:rsidR="00AA1372" w:rsidRPr="00FF430B" w:rsidRDefault="00AA1372" w:rsidP="00196AB4">
            <w:pPr>
              <w:keepNext/>
              <w:keepLines/>
              <w:tabs>
                <w:tab w:val="left" w:pos="567"/>
              </w:tabs>
              <w:spacing w:before="200"/>
              <w:jc w:val="both"/>
              <w:outlineLvl w:val="2"/>
            </w:pPr>
          </w:p>
        </w:tc>
        <w:tc>
          <w:tcPr>
            <w:tcW w:w="1443" w:type="dxa"/>
          </w:tcPr>
          <w:p w14:paraId="54531755" w14:textId="77777777" w:rsidR="00AA1372" w:rsidRPr="00FF430B" w:rsidRDefault="00AA1372" w:rsidP="00196AB4">
            <w:pPr>
              <w:keepNext/>
              <w:keepLines/>
              <w:tabs>
                <w:tab w:val="left" w:pos="567"/>
              </w:tabs>
              <w:spacing w:before="200"/>
              <w:jc w:val="both"/>
              <w:outlineLvl w:val="2"/>
            </w:pPr>
          </w:p>
        </w:tc>
        <w:tc>
          <w:tcPr>
            <w:tcW w:w="0" w:type="auto"/>
          </w:tcPr>
          <w:p w14:paraId="12B2FA7D" w14:textId="77777777" w:rsidR="00AA1372" w:rsidRPr="00FF430B" w:rsidRDefault="00AA1372" w:rsidP="00196AB4">
            <w:pPr>
              <w:keepNext/>
              <w:keepLines/>
              <w:tabs>
                <w:tab w:val="left" w:pos="567"/>
              </w:tabs>
              <w:spacing w:before="200"/>
              <w:jc w:val="both"/>
              <w:outlineLvl w:val="2"/>
            </w:pPr>
          </w:p>
        </w:tc>
      </w:tr>
      <w:tr w:rsidR="00AA1372" w:rsidRPr="00EC30C2" w14:paraId="4DEDD071" w14:textId="77777777" w:rsidTr="00233538">
        <w:trPr>
          <w:trHeight w:val="181"/>
        </w:trPr>
        <w:tc>
          <w:tcPr>
            <w:tcW w:w="0" w:type="auto"/>
          </w:tcPr>
          <w:p w14:paraId="773F938C" w14:textId="77777777" w:rsidR="00AA1372" w:rsidRPr="00FF430B" w:rsidRDefault="0003591A" w:rsidP="00196AB4">
            <w:pPr>
              <w:tabs>
                <w:tab w:val="left" w:pos="567"/>
              </w:tabs>
              <w:jc w:val="both"/>
            </w:pPr>
            <w:r w:rsidRPr="00FF430B">
              <w:t>3.</w:t>
            </w:r>
          </w:p>
        </w:tc>
        <w:tc>
          <w:tcPr>
            <w:tcW w:w="3126" w:type="dxa"/>
          </w:tcPr>
          <w:p w14:paraId="5D0C5C11" w14:textId="77777777" w:rsidR="00AA1372" w:rsidRPr="00FF430B" w:rsidRDefault="00AA1372" w:rsidP="00196AB4">
            <w:pPr>
              <w:keepNext/>
              <w:keepLines/>
              <w:tabs>
                <w:tab w:val="left" w:pos="567"/>
              </w:tabs>
              <w:spacing w:before="200"/>
              <w:jc w:val="both"/>
              <w:outlineLvl w:val="2"/>
            </w:pPr>
          </w:p>
        </w:tc>
        <w:tc>
          <w:tcPr>
            <w:tcW w:w="1984" w:type="dxa"/>
          </w:tcPr>
          <w:p w14:paraId="3E34DBE8" w14:textId="77777777" w:rsidR="00AA1372" w:rsidRPr="00FF430B" w:rsidRDefault="00AA1372" w:rsidP="00196AB4">
            <w:pPr>
              <w:keepNext/>
              <w:keepLines/>
              <w:tabs>
                <w:tab w:val="left" w:pos="567"/>
              </w:tabs>
              <w:spacing w:before="200"/>
              <w:jc w:val="both"/>
              <w:outlineLvl w:val="2"/>
            </w:pPr>
          </w:p>
        </w:tc>
        <w:tc>
          <w:tcPr>
            <w:tcW w:w="1443" w:type="dxa"/>
          </w:tcPr>
          <w:p w14:paraId="0CE5240F" w14:textId="77777777" w:rsidR="00AA1372" w:rsidRPr="00FF430B" w:rsidRDefault="00AA1372" w:rsidP="00196AB4">
            <w:pPr>
              <w:keepNext/>
              <w:keepLines/>
              <w:tabs>
                <w:tab w:val="left" w:pos="567"/>
              </w:tabs>
              <w:spacing w:before="200"/>
              <w:jc w:val="both"/>
              <w:outlineLvl w:val="2"/>
            </w:pPr>
          </w:p>
        </w:tc>
        <w:tc>
          <w:tcPr>
            <w:tcW w:w="0" w:type="auto"/>
          </w:tcPr>
          <w:p w14:paraId="4DA4FF95" w14:textId="77777777" w:rsidR="00AA1372" w:rsidRPr="00FF430B" w:rsidRDefault="00AA1372" w:rsidP="00196AB4">
            <w:pPr>
              <w:keepNext/>
              <w:keepLines/>
              <w:tabs>
                <w:tab w:val="left" w:pos="567"/>
              </w:tabs>
              <w:spacing w:before="200"/>
              <w:jc w:val="both"/>
              <w:outlineLvl w:val="2"/>
            </w:pPr>
          </w:p>
        </w:tc>
      </w:tr>
      <w:tr w:rsidR="00AA1372" w:rsidRPr="00EC30C2" w14:paraId="551CAF62" w14:textId="77777777" w:rsidTr="00233538">
        <w:trPr>
          <w:trHeight w:val="181"/>
        </w:trPr>
        <w:tc>
          <w:tcPr>
            <w:tcW w:w="0" w:type="auto"/>
          </w:tcPr>
          <w:p w14:paraId="37626CAC" w14:textId="77777777" w:rsidR="00AA1372" w:rsidRPr="00FF430B" w:rsidRDefault="0003591A" w:rsidP="00196AB4">
            <w:pPr>
              <w:tabs>
                <w:tab w:val="left" w:pos="567"/>
              </w:tabs>
              <w:jc w:val="both"/>
            </w:pPr>
            <w:r w:rsidRPr="00FF430B">
              <w:t>4.</w:t>
            </w:r>
          </w:p>
        </w:tc>
        <w:tc>
          <w:tcPr>
            <w:tcW w:w="3126" w:type="dxa"/>
          </w:tcPr>
          <w:p w14:paraId="55EFD25B" w14:textId="77777777" w:rsidR="00AA1372" w:rsidRPr="00FF430B" w:rsidRDefault="00AA1372" w:rsidP="00196AB4">
            <w:pPr>
              <w:keepNext/>
              <w:keepLines/>
              <w:tabs>
                <w:tab w:val="left" w:pos="567"/>
              </w:tabs>
              <w:spacing w:before="200"/>
              <w:jc w:val="both"/>
              <w:outlineLvl w:val="2"/>
            </w:pPr>
          </w:p>
        </w:tc>
        <w:tc>
          <w:tcPr>
            <w:tcW w:w="1984" w:type="dxa"/>
          </w:tcPr>
          <w:p w14:paraId="6C65DF06" w14:textId="77777777" w:rsidR="00AA1372" w:rsidRPr="00FF430B" w:rsidRDefault="00AA1372" w:rsidP="00196AB4">
            <w:pPr>
              <w:keepNext/>
              <w:keepLines/>
              <w:tabs>
                <w:tab w:val="left" w:pos="567"/>
              </w:tabs>
              <w:spacing w:before="200"/>
              <w:jc w:val="both"/>
              <w:outlineLvl w:val="2"/>
            </w:pPr>
          </w:p>
        </w:tc>
        <w:tc>
          <w:tcPr>
            <w:tcW w:w="1443" w:type="dxa"/>
          </w:tcPr>
          <w:p w14:paraId="1B29CD96" w14:textId="77777777" w:rsidR="00AA1372" w:rsidRPr="00FF430B" w:rsidRDefault="00AA1372" w:rsidP="00196AB4">
            <w:pPr>
              <w:keepNext/>
              <w:keepLines/>
              <w:tabs>
                <w:tab w:val="left" w:pos="567"/>
              </w:tabs>
              <w:spacing w:before="200"/>
              <w:jc w:val="both"/>
              <w:outlineLvl w:val="2"/>
            </w:pPr>
          </w:p>
        </w:tc>
        <w:tc>
          <w:tcPr>
            <w:tcW w:w="0" w:type="auto"/>
          </w:tcPr>
          <w:p w14:paraId="2DC0B641" w14:textId="77777777" w:rsidR="00AA1372" w:rsidRPr="00FF430B" w:rsidRDefault="00AA1372" w:rsidP="00196AB4">
            <w:pPr>
              <w:keepNext/>
              <w:keepLines/>
              <w:tabs>
                <w:tab w:val="left" w:pos="567"/>
              </w:tabs>
              <w:spacing w:before="200"/>
              <w:jc w:val="both"/>
              <w:outlineLvl w:val="2"/>
            </w:pPr>
          </w:p>
        </w:tc>
      </w:tr>
      <w:tr w:rsidR="00AA1372" w:rsidRPr="00EC30C2" w14:paraId="12C23411" w14:textId="77777777" w:rsidTr="00233538">
        <w:trPr>
          <w:trHeight w:val="181"/>
        </w:trPr>
        <w:tc>
          <w:tcPr>
            <w:tcW w:w="0" w:type="auto"/>
          </w:tcPr>
          <w:p w14:paraId="48811F4A" w14:textId="77777777" w:rsidR="00AA1372" w:rsidRPr="00FF430B" w:rsidRDefault="00AA1372" w:rsidP="00196AB4">
            <w:pPr>
              <w:keepNext/>
              <w:keepLines/>
              <w:tabs>
                <w:tab w:val="left" w:pos="567"/>
              </w:tabs>
              <w:spacing w:before="200"/>
              <w:jc w:val="both"/>
              <w:outlineLvl w:val="2"/>
            </w:pPr>
          </w:p>
        </w:tc>
        <w:tc>
          <w:tcPr>
            <w:tcW w:w="3126" w:type="dxa"/>
          </w:tcPr>
          <w:p w14:paraId="1C9A27D0" w14:textId="77777777" w:rsidR="00AA1372" w:rsidRPr="00FF430B" w:rsidRDefault="00AA1372" w:rsidP="00196AB4">
            <w:pPr>
              <w:keepNext/>
              <w:keepLines/>
              <w:tabs>
                <w:tab w:val="left" w:pos="567"/>
              </w:tabs>
              <w:spacing w:before="200"/>
              <w:jc w:val="both"/>
              <w:outlineLvl w:val="2"/>
            </w:pPr>
          </w:p>
        </w:tc>
        <w:tc>
          <w:tcPr>
            <w:tcW w:w="1984" w:type="dxa"/>
          </w:tcPr>
          <w:p w14:paraId="60F60671" w14:textId="77777777" w:rsidR="00AA1372" w:rsidRPr="00FF430B" w:rsidRDefault="00AA1372" w:rsidP="00196AB4">
            <w:pPr>
              <w:keepNext/>
              <w:keepLines/>
              <w:tabs>
                <w:tab w:val="left" w:pos="567"/>
              </w:tabs>
              <w:spacing w:before="200"/>
              <w:jc w:val="both"/>
              <w:outlineLvl w:val="2"/>
            </w:pPr>
          </w:p>
        </w:tc>
        <w:tc>
          <w:tcPr>
            <w:tcW w:w="1443" w:type="dxa"/>
          </w:tcPr>
          <w:p w14:paraId="5961F983" w14:textId="77777777" w:rsidR="00AA1372" w:rsidRPr="00FF430B" w:rsidRDefault="00AA1372" w:rsidP="00196AB4">
            <w:pPr>
              <w:keepNext/>
              <w:keepLines/>
              <w:tabs>
                <w:tab w:val="left" w:pos="567"/>
              </w:tabs>
              <w:spacing w:before="200"/>
              <w:jc w:val="both"/>
              <w:outlineLvl w:val="2"/>
            </w:pPr>
          </w:p>
        </w:tc>
        <w:tc>
          <w:tcPr>
            <w:tcW w:w="0" w:type="auto"/>
          </w:tcPr>
          <w:p w14:paraId="1EADF5FA" w14:textId="77777777" w:rsidR="00AA1372" w:rsidRPr="00FF430B" w:rsidRDefault="00AA1372" w:rsidP="00196AB4">
            <w:pPr>
              <w:keepNext/>
              <w:keepLines/>
              <w:tabs>
                <w:tab w:val="left" w:pos="567"/>
              </w:tabs>
              <w:spacing w:before="200"/>
              <w:jc w:val="both"/>
              <w:outlineLvl w:val="2"/>
            </w:pPr>
          </w:p>
        </w:tc>
      </w:tr>
    </w:tbl>
    <w:p w14:paraId="3F542527" w14:textId="77777777" w:rsidR="00B27D8B" w:rsidRPr="00FF430B" w:rsidRDefault="00B27D8B" w:rsidP="00196AB4">
      <w:pPr>
        <w:jc w:val="both"/>
        <w:rPr>
          <w:rFonts w:eastAsia="PMingLiU"/>
          <w:lang w:eastAsia="zh-CN"/>
        </w:rPr>
      </w:pPr>
    </w:p>
    <w:p w14:paraId="1A220CC2"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27501BCF"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4747A9EB"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234E6E6B"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12EED4BE" w14:textId="77777777" w:rsidR="00AA1372" w:rsidRPr="00FF430B" w:rsidRDefault="00AA1372" w:rsidP="00196AB4">
      <w:pPr>
        <w:rPr>
          <w:rFonts w:eastAsia="PMingLiU"/>
          <w:lang w:eastAsia="zh-CN"/>
        </w:rPr>
      </w:pPr>
    </w:p>
    <w:p w14:paraId="6F6436A4" w14:textId="77777777" w:rsidR="00316C81" w:rsidRPr="00FF430B" w:rsidRDefault="00316C81" w:rsidP="00316C81">
      <w:pPr>
        <w:spacing w:after="200" w:line="276" w:lineRule="auto"/>
        <w:jc w:val="center"/>
        <w:rPr>
          <w:rFonts w:eastAsia="PMingLiU"/>
          <w:lang w:eastAsia="zh-CN"/>
        </w:rPr>
      </w:pPr>
      <w:bookmarkStart w:id="59" w:name="_Toc449692115"/>
    </w:p>
    <w:p w14:paraId="72912590" w14:textId="77777777" w:rsidR="002D6E71" w:rsidRPr="00FF430B" w:rsidRDefault="002D6E71" w:rsidP="00316C81">
      <w:pPr>
        <w:spacing w:after="200" w:line="276" w:lineRule="auto"/>
        <w:jc w:val="center"/>
        <w:rPr>
          <w:rFonts w:eastAsia="PMingLiU"/>
          <w:b/>
          <w:lang w:eastAsia="zh-CN"/>
        </w:rPr>
      </w:pPr>
    </w:p>
    <w:p w14:paraId="455B0C69" w14:textId="77777777" w:rsidR="002D6E71" w:rsidRPr="00FF430B" w:rsidRDefault="002D6E71" w:rsidP="00316C81">
      <w:pPr>
        <w:spacing w:after="200" w:line="276" w:lineRule="auto"/>
        <w:jc w:val="center"/>
        <w:rPr>
          <w:rFonts w:eastAsia="PMingLiU"/>
          <w:b/>
          <w:lang w:eastAsia="zh-CN"/>
        </w:rPr>
      </w:pPr>
    </w:p>
    <w:p w14:paraId="50F7DECD" w14:textId="77777777" w:rsidR="002D6E71" w:rsidRPr="00FF430B" w:rsidRDefault="002D6E71" w:rsidP="00316C81">
      <w:pPr>
        <w:spacing w:after="200" w:line="276" w:lineRule="auto"/>
        <w:jc w:val="center"/>
        <w:rPr>
          <w:rFonts w:eastAsia="PMingLiU"/>
          <w:b/>
          <w:lang w:eastAsia="zh-CN"/>
        </w:rPr>
      </w:pPr>
    </w:p>
    <w:p w14:paraId="502B4353" w14:textId="77777777" w:rsidR="002D6E71" w:rsidRPr="00FF430B" w:rsidRDefault="002D6E71" w:rsidP="00316C81">
      <w:pPr>
        <w:spacing w:after="200" w:line="276" w:lineRule="auto"/>
        <w:jc w:val="center"/>
        <w:rPr>
          <w:rFonts w:eastAsia="PMingLiU"/>
          <w:b/>
          <w:lang w:eastAsia="zh-CN"/>
        </w:rPr>
      </w:pPr>
    </w:p>
    <w:p w14:paraId="26C2B3BA" w14:textId="77777777" w:rsidR="002D6E71" w:rsidRPr="00FF430B" w:rsidRDefault="002D6E71" w:rsidP="00316C81">
      <w:pPr>
        <w:spacing w:after="200" w:line="276" w:lineRule="auto"/>
        <w:jc w:val="center"/>
        <w:rPr>
          <w:rFonts w:eastAsia="PMingLiU"/>
          <w:b/>
          <w:lang w:eastAsia="zh-CN"/>
        </w:rPr>
      </w:pPr>
    </w:p>
    <w:p w14:paraId="1675A19E" w14:textId="77777777" w:rsidR="002D6E71" w:rsidRPr="00FF430B" w:rsidRDefault="002D6E71" w:rsidP="00316C81">
      <w:pPr>
        <w:spacing w:after="200" w:line="276" w:lineRule="auto"/>
        <w:jc w:val="center"/>
        <w:rPr>
          <w:rFonts w:eastAsia="PMingLiU"/>
          <w:b/>
          <w:lang w:eastAsia="zh-CN"/>
        </w:rPr>
      </w:pPr>
    </w:p>
    <w:p w14:paraId="39C5E2F8" w14:textId="77777777" w:rsidR="002D6E71" w:rsidRPr="00FF430B" w:rsidRDefault="002D6E71" w:rsidP="00316C81">
      <w:pPr>
        <w:spacing w:after="200" w:line="276" w:lineRule="auto"/>
        <w:jc w:val="center"/>
        <w:rPr>
          <w:rFonts w:eastAsia="PMingLiU"/>
          <w:b/>
          <w:lang w:eastAsia="zh-CN"/>
        </w:rPr>
      </w:pPr>
    </w:p>
    <w:p w14:paraId="77A12340" w14:textId="77777777" w:rsidR="002D6E71" w:rsidRPr="00FF430B" w:rsidRDefault="002D6E71" w:rsidP="00316C81">
      <w:pPr>
        <w:spacing w:after="200" w:line="276" w:lineRule="auto"/>
        <w:jc w:val="center"/>
        <w:rPr>
          <w:rFonts w:eastAsia="PMingLiU"/>
          <w:b/>
          <w:lang w:eastAsia="zh-CN"/>
        </w:rPr>
      </w:pPr>
    </w:p>
    <w:p w14:paraId="7BD24250" w14:textId="77777777" w:rsidR="002D6E71" w:rsidRPr="00FF430B" w:rsidRDefault="002D6E71" w:rsidP="00316C81">
      <w:pPr>
        <w:spacing w:after="200" w:line="276" w:lineRule="auto"/>
        <w:jc w:val="center"/>
        <w:rPr>
          <w:rFonts w:eastAsia="PMingLiU"/>
          <w:b/>
          <w:lang w:eastAsia="zh-CN"/>
        </w:rPr>
      </w:pPr>
    </w:p>
    <w:p w14:paraId="4C46DED6" w14:textId="77777777" w:rsidR="000E4D7D" w:rsidRPr="00FF430B" w:rsidRDefault="000E4D7D" w:rsidP="00316C81">
      <w:pPr>
        <w:spacing w:after="200" w:line="276" w:lineRule="auto"/>
        <w:jc w:val="center"/>
        <w:rPr>
          <w:rFonts w:eastAsia="PMingLiU"/>
          <w:b/>
          <w:lang w:eastAsia="zh-CN"/>
        </w:rPr>
      </w:pPr>
    </w:p>
    <w:p w14:paraId="55DFA79C" w14:textId="77777777" w:rsidR="000E4D7D" w:rsidRPr="00FF430B" w:rsidRDefault="000E4D7D" w:rsidP="00316C81">
      <w:pPr>
        <w:spacing w:after="200" w:line="276" w:lineRule="auto"/>
        <w:jc w:val="center"/>
        <w:rPr>
          <w:rFonts w:eastAsia="PMingLiU"/>
          <w:b/>
          <w:lang w:eastAsia="zh-CN"/>
        </w:rPr>
      </w:pPr>
    </w:p>
    <w:p w14:paraId="002DECC8" w14:textId="77777777" w:rsidR="000E4D7D" w:rsidRPr="00FF430B" w:rsidRDefault="000E4D7D" w:rsidP="00316C81">
      <w:pPr>
        <w:spacing w:after="200" w:line="276" w:lineRule="auto"/>
        <w:jc w:val="center"/>
        <w:rPr>
          <w:rFonts w:eastAsia="PMingLiU"/>
          <w:b/>
          <w:lang w:eastAsia="zh-CN"/>
        </w:rPr>
      </w:pPr>
    </w:p>
    <w:p w14:paraId="7CE177B7"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7</w:t>
      </w:r>
    </w:p>
    <w:p w14:paraId="70BA971F"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41448137"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7C1DE5AE" w14:textId="77777777" w:rsidR="002D6E71" w:rsidRPr="00FF430B" w:rsidRDefault="002D6E71" w:rsidP="00316C81">
      <w:pPr>
        <w:spacing w:after="200" w:line="276" w:lineRule="auto"/>
        <w:jc w:val="center"/>
        <w:rPr>
          <w:rFonts w:eastAsia="PMingLiU"/>
          <w:b/>
          <w:lang w:eastAsia="zh-CN"/>
        </w:rPr>
      </w:pPr>
    </w:p>
    <w:p w14:paraId="22014816" w14:textId="77777777" w:rsidR="002D6E71" w:rsidRPr="00FF430B" w:rsidRDefault="002D6E71" w:rsidP="00316C81">
      <w:pPr>
        <w:spacing w:after="200" w:line="276" w:lineRule="auto"/>
        <w:jc w:val="center"/>
        <w:rPr>
          <w:rFonts w:eastAsia="PMingLiU"/>
          <w:b/>
          <w:lang w:eastAsia="zh-CN"/>
        </w:rPr>
      </w:pPr>
    </w:p>
    <w:bookmarkEnd w:id="59"/>
    <w:p w14:paraId="263741D8" w14:textId="77777777"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30E5CABE" w14:textId="77777777"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A9FBB9A" w14:textId="77777777" w:rsidR="00AA1372" w:rsidRPr="00FF430B" w:rsidRDefault="0003591A" w:rsidP="008C0290">
      <w:pPr>
        <w:tabs>
          <w:tab w:val="left" w:pos="567"/>
        </w:tabs>
        <w:jc w:val="both"/>
      </w:pPr>
      <w:r w:rsidRPr="00FF430B">
        <w:t>____________________________________________________________________________</w:t>
      </w:r>
    </w:p>
    <w:p w14:paraId="5CED0851" w14:textId="77777777" w:rsidR="00AA1372" w:rsidRPr="00FF430B" w:rsidRDefault="0003591A" w:rsidP="008C0290">
      <w:pPr>
        <w:tabs>
          <w:tab w:val="left" w:pos="567"/>
        </w:tabs>
        <w:jc w:val="center"/>
        <w:rPr>
          <w:b/>
        </w:rPr>
      </w:pPr>
      <w:r w:rsidRPr="00FF430B">
        <w:rPr>
          <w:b/>
        </w:rPr>
        <w:t>(denumirea)</w:t>
      </w:r>
    </w:p>
    <w:p w14:paraId="0C64F18E"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17939E2B"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15279956"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2B32372F"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407BCFBB"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68DD019D"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0193C53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1D01BF60"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67178B08" w14:textId="77777777" w:rsidR="00AA1372" w:rsidRPr="00FF430B" w:rsidRDefault="00A227F2" w:rsidP="008C0290">
      <w:pPr>
        <w:tabs>
          <w:tab w:val="left" w:pos="567"/>
        </w:tabs>
        <w:jc w:val="both"/>
      </w:pPr>
      <w:r w:rsidRPr="00FF430B">
        <w:rPr>
          <w:b/>
        </w:rPr>
        <w:t>3. Informaţii privind modul de asociere:</w:t>
      </w:r>
    </w:p>
    <w:p w14:paraId="0D3DB05A" w14:textId="77777777"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12A320D9"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2FE87F" w14:textId="77777777" w:rsidR="00AA1372" w:rsidRPr="00FF430B" w:rsidRDefault="00A227F2" w:rsidP="008C0290">
      <w:pPr>
        <w:pStyle w:val="Subsol"/>
        <w:tabs>
          <w:tab w:val="left" w:pos="567"/>
        </w:tabs>
        <w:jc w:val="both"/>
      </w:pPr>
      <w:r w:rsidRPr="00FF430B">
        <w:t>c) Activităţi economice ce se vor realiza în comun ____________________________________</w:t>
      </w:r>
    </w:p>
    <w:p w14:paraId="23F70470" w14:textId="77777777" w:rsidR="00AA1372" w:rsidRPr="00FF430B" w:rsidRDefault="00A227F2" w:rsidP="008C0290">
      <w:pPr>
        <w:tabs>
          <w:tab w:val="left" w:pos="567"/>
        </w:tabs>
        <w:jc w:val="both"/>
      </w:pPr>
      <w:r w:rsidRPr="00FF430B">
        <w:t>_____________________________________________________________________________</w:t>
      </w:r>
    </w:p>
    <w:p w14:paraId="56720E49"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709AD8F0"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7F8167E5" w14:textId="77777777" w:rsidR="00355106" w:rsidRPr="00FF430B" w:rsidRDefault="00A227F2" w:rsidP="008C0290">
      <w:pPr>
        <w:tabs>
          <w:tab w:val="left" w:pos="567"/>
        </w:tabs>
        <w:jc w:val="both"/>
      </w:pPr>
      <w:r w:rsidRPr="00FF430B">
        <w:t>_____________________________________________________________________________</w:t>
      </w:r>
    </w:p>
    <w:p w14:paraId="227BAE02" w14:textId="77777777" w:rsidR="00355106" w:rsidRPr="00FF430B" w:rsidRDefault="00A227F2" w:rsidP="008C0290">
      <w:pPr>
        <w:tabs>
          <w:tab w:val="left" w:pos="567"/>
        </w:tabs>
        <w:jc w:val="both"/>
      </w:pPr>
      <w:r w:rsidRPr="00FF430B">
        <w:t>f) Condiţii de administrare a asociaţiei______________________________________________</w:t>
      </w:r>
    </w:p>
    <w:p w14:paraId="7DCF5944"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16A07E0A"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261014AF"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51F64940" w14:textId="77777777" w:rsidR="00AA1372" w:rsidRPr="00FF430B" w:rsidRDefault="00A227F2" w:rsidP="008C0290">
      <w:pPr>
        <w:tabs>
          <w:tab w:val="left" w:pos="567"/>
        </w:tabs>
        <w:jc w:val="both"/>
      </w:pPr>
      <w:r w:rsidRPr="00FF430B">
        <w:t>j) Alte cauze__________________________________________________________________</w:t>
      </w:r>
    </w:p>
    <w:p w14:paraId="7065079F" w14:textId="77777777" w:rsidR="008C0290" w:rsidRPr="00FF430B" w:rsidRDefault="008C0290" w:rsidP="008C0290">
      <w:pPr>
        <w:jc w:val="both"/>
        <w:rPr>
          <w:rFonts w:eastAsia="PMingLiU"/>
          <w:lang w:eastAsia="zh-CN"/>
        </w:rPr>
      </w:pPr>
    </w:p>
    <w:p w14:paraId="6EE243C3" w14:textId="77777777" w:rsidR="00B27D8B" w:rsidRPr="00FF430B" w:rsidRDefault="00B27D8B" w:rsidP="008C0290">
      <w:pPr>
        <w:jc w:val="both"/>
        <w:rPr>
          <w:rFonts w:eastAsia="PMingLiU"/>
          <w:lang w:eastAsia="zh-CN"/>
        </w:rPr>
      </w:pPr>
    </w:p>
    <w:p w14:paraId="794E8A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551E5192"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72C34C5"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45F11E2B"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E1F1EBA"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1AEAADE0" w14:textId="77777777" w:rsidR="00AA1372" w:rsidRPr="00FF430B" w:rsidRDefault="00AA1372" w:rsidP="008C0290">
      <w:pPr>
        <w:jc w:val="both"/>
        <w:rPr>
          <w:rFonts w:eastAsia="PMingLiU"/>
          <w:lang w:eastAsia="zh-CN"/>
        </w:rPr>
      </w:pPr>
    </w:p>
    <w:p w14:paraId="381D17DB"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4F291036"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755FD7C8"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78E610A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2D191628" w14:textId="77777777" w:rsidR="00A1178E" w:rsidRPr="00FF430B" w:rsidRDefault="00A1178E" w:rsidP="00A1178E">
      <w:pPr>
        <w:tabs>
          <w:tab w:val="left" w:pos="567"/>
        </w:tabs>
        <w:jc w:val="both"/>
        <w:rPr>
          <w:rFonts w:eastAsia="PMingLiU"/>
          <w:lang w:eastAsia="zh-CN"/>
        </w:rPr>
      </w:pPr>
    </w:p>
    <w:p w14:paraId="3673C763" w14:textId="77777777" w:rsidR="0036022B" w:rsidRPr="00FF430B" w:rsidRDefault="0036022B" w:rsidP="00A1178E">
      <w:pPr>
        <w:tabs>
          <w:tab w:val="left" w:pos="567"/>
        </w:tabs>
        <w:jc w:val="center"/>
        <w:rPr>
          <w:b/>
          <w:color w:val="000000"/>
          <w:w w:val="90"/>
          <w:sz w:val="28"/>
          <w:szCs w:val="28"/>
        </w:rPr>
      </w:pPr>
    </w:p>
    <w:p w14:paraId="12B4E60D" w14:textId="77777777" w:rsidR="002D6E71" w:rsidRPr="00FF430B" w:rsidRDefault="002D6E71" w:rsidP="00A1178E">
      <w:pPr>
        <w:tabs>
          <w:tab w:val="left" w:pos="567"/>
        </w:tabs>
        <w:jc w:val="center"/>
        <w:rPr>
          <w:b/>
          <w:color w:val="000000"/>
          <w:w w:val="90"/>
        </w:rPr>
      </w:pPr>
    </w:p>
    <w:p w14:paraId="40EA4655" w14:textId="77777777" w:rsidR="00B27D8B" w:rsidRPr="00FF430B" w:rsidRDefault="00B27D8B" w:rsidP="00A1178E">
      <w:pPr>
        <w:tabs>
          <w:tab w:val="left" w:pos="567"/>
        </w:tabs>
        <w:jc w:val="center"/>
        <w:rPr>
          <w:b/>
          <w:color w:val="000000"/>
          <w:w w:val="90"/>
        </w:rPr>
      </w:pPr>
    </w:p>
    <w:p w14:paraId="7698FAE6" w14:textId="77777777" w:rsidR="00B27D8B" w:rsidRDefault="00B27D8B" w:rsidP="00A1178E">
      <w:pPr>
        <w:tabs>
          <w:tab w:val="left" w:pos="567"/>
        </w:tabs>
        <w:jc w:val="center"/>
        <w:rPr>
          <w:b/>
          <w:color w:val="000000"/>
          <w:w w:val="90"/>
        </w:rPr>
      </w:pPr>
    </w:p>
    <w:p w14:paraId="65DE4975"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8</w:t>
      </w:r>
    </w:p>
    <w:p w14:paraId="1BB4E9BE"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0677E882"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411F6578" w14:textId="77777777" w:rsidR="00B27D8B" w:rsidRPr="00FF430B" w:rsidRDefault="00B27D8B" w:rsidP="00A1178E">
      <w:pPr>
        <w:tabs>
          <w:tab w:val="left" w:pos="567"/>
        </w:tabs>
        <w:jc w:val="center"/>
        <w:rPr>
          <w:b/>
          <w:color w:val="000000"/>
          <w:w w:val="90"/>
        </w:rPr>
      </w:pPr>
    </w:p>
    <w:p w14:paraId="6C8486CE" w14:textId="77777777" w:rsidR="00B27D8B" w:rsidRPr="00FF430B" w:rsidRDefault="00B27D8B" w:rsidP="00A1178E">
      <w:pPr>
        <w:tabs>
          <w:tab w:val="left" w:pos="567"/>
        </w:tabs>
        <w:jc w:val="center"/>
        <w:rPr>
          <w:b/>
          <w:color w:val="000000"/>
          <w:w w:val="90"/>
        </w:rPr>
      </w:pPr>
    </w:p>
    <w:p w14:paraId="3334815A" w14:textId="77777777" w:rsidR="00653E70" w:rsidRPr="00FF430B" w:rsidRDefault="00653E70" w:rsidP="00B27D8B">
      <w:pPr>
        <w:tabs>
          <w:tab w:val="left" w:pos="567"/>
        </w:tabs>
        <w:jc w:val="center"/>
        <w:rPr>
          <w:b/>
          <w:color w:val="000000"/>
          <w:w w:val="90"/>
        </w:rPr>
      </w:pPr>
    </w:p>
    <w:p w14:paraId="00531E8F" w14:textId="77777777" w:rsidR="00653E70" w:rsidRPr="00FF430B" w:rsidRDefault="00A13EAE" w:rsidP="00B27D8B">
      <w:pPr>
        <w:pStyle w:val="Titlu1"/>
        <w:numPr>
          <w:ilvl w:val="0"/>
          <w:numId w:val="0"/>
        </w:numPr>
        <w:ind w:left="720"/>
      </w:pPr>
      <w:r w:rsidRPr="00FF430B">
        <w:t>ANGAJAMENT TERŢ SUSŢINĂTOR FINANCIAR</w:t>
      </w:r>
    </w:p>
    <w:p w14:paraId="0FC804A8" w14:textId="77777777" w:rsidR="002D6E71" w:rsidRPr="00FF430B" w:rsidRDefault="002D6E71" w:rsidP="00B27D8B">
      <w:pPr>
        <w:tabs>
          <w:tab w:val="left" w:pos="567"/>
        </w:tabs>
        <w:jc w:val="center"/>
        <w:rPr>
          <w:b/>
          <w:color w:val="000000"/>
          <w:w w:val="90"/>
        </w:rPr>
      </w:pPr>
    </w:p>
    <w:p w14:paraId="0767570F" w14:textId="77777777" w:rsidR="00AC7DAC" w:rsidRPr="00FF430B" w:rsidRDefault="00AC7DAC" w:rsidP="00AC7DAC">
      <w:pPr>
        <w:shd w:val="clear" w:color="auto" w:fill="FFFFFF"/>
        <w:jc w:val="both"/>
        <w:rPr>
          <w:b/>
          <w:spacing w:val="-2"/>
        </w:rPr>
      </w:pPr>
      <w:r w:rsidRPr="00FF430B">
        <w:rPr>
          <w:b/>
          <w:spacing w:val="-2"/>
        </w:rPr>
        <w:t>Terţ susţinător financiar</w:t>
      </w:r>
    </w:p>
    <w:p w14:paraId="22839ADF" w14:textId="77777777" w:rsidR="00AC7DAC" w:rsidRPr="00FF430B" w:rsidRDefault="00AC7DAC" w:rsidP="00AC7DAC">
      <w:pPr>
        <w:shd w:val="clear" w:color="auto" w:fill="FFFFFF"/>
        <w:jc w:val="both"/>
      </w:pPr>
      <w:r w:rsidRPr="00FF430B">
        <w:rPr>
          <w:b/>
          <w:spacing w:val="-2"/>
        </w:rPr>
        <w:t>..........................</w:t>
      </w:r>
      <w:r w:rsidRPr="00FF430B">
        <w:t xml:space="preserve">(denumirea)  </w:t>
      </w:r>
    </w:p>
    <w:p w14:paraId="2DD9206E" w14:textId="77777777" w:rsidR="00AC7DAC" w:rsidRPr="00FF430B" w:rsidRDefault="00AC7DAC" w:rsidP="00AC7DAC">
      <w:pPr>
        <w:shd w:val="clear" w:color="auto" w:fill="FFFFFF"/>
        <w:jc w:val="center"/>
        <w:rPr>
          <w:b/>
        </w:rPr>
      </w:pPr>
      <w:r w:rsidRPr="00FF430B">
        <w:rPr>
          <w:b/>
        </w:rPr>
        <w:t>ANGAJAMENT</w:t>
      </w:r>
    </w:p>
    <w:p w14:paraId="7DBDE995"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79B70039"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7C9077B9"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4D4DFF80"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444F9EC0"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D8A1001"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494D18C"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0C37EA3D"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5821DBBC"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25F79044"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256659CB"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628F9976" w14:textId="77777777" w:rsidR="00AC7DAC" w:rsidRPr="00FF430B" w:rsidRDefault="00AC7DAC" w:rsidP="00AC7DAC">
      <w:pPr>
        <w:shd w:val="clear" w:color="auto" w:fill="FFFFFF"/>
        <w:jc w:val="both"/>
        <w:rPr>
          <w:spacing w:val="-1"/>
        </w:rPr>
      </w:pPr>
    </w:p>
    <w:p w14:paraId="39FF201B" w14:textId="77777777" w:rsidR="00B27D8B" w:rsidRPr="00FF430B" w:rsidRDefault="00B27D8B" w:rsidP="00AC7DAC">
      <w:pPr>
        <w:shd w:val="clear" w:color="auto" w:fill="FFFFFF"/>
        <w:jc w:val="both"/>
        <w:rPr>
          <w:spacing w:val="-1"/>
        </w:rPr>
      </w:pPr>
    </w:p>
    <w:p w14:paraId="0B7F764A" w14:textId="77777777" w:rsidR="00B27D8B" w:rsidRPr="00FF430B" w:rsidRDefault="00B27D8B" w:rsidP="00AC7DAC">
      <w:pPr>
        <w:shd w:val="clear" w:color="auto" w:fill="FFFFFF"/>
        <w:jc w:val="both"/>
        <w:rPr>
          <w:spacing w:val="-1"/>
        </w:rPr>
      </w:pPr>
    </w:p>
    <w:p w14:paraId="33E9BD7D" w14:textId="77777777" w:rsidR="00AC7DAC" w:rsidRPr="00FF430B" w:rsidRDefault="00AC7DAC" w:rsidP="00AC7DAC">
      <w:pPr>
        <w:shd w:val="clear" w:color="auto" w:fill="FFFFFF"/>
        <w:jc w:val="both"/>
        <w:rPr>
          <w:spacing w:val="-1"/>
        </w:rPr>
      </w:pPr>
    </w:p>
    <w:p w14:paraId="29173EA0" w14:textId="77777777" w:rsidR="00AC7DAC" w:rsidRPr="00FF430B" w:rsidRDefault="00AC7DAC" w:rsidP="00AC7DAC">
      <w:pPr>
        <w:shd w:val="clear" w:color="auto" w:fill="FFFFFF"/>
        <w:jc w:val="both"/>
        <w:rPr>
          <w:spacing w:val="-1"/>
        </w:rPr>
      </w:pPr>
    </w:p>
    <w:p w14:paraId="7BCA4E46"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1B29BE94" w14:textId="77777777" w:rsidR="00AC7DAC" w:rsidRPr="0040714D" w:rsidRDefault="00AC7DAC" w:rsidP="00AC7DAC">
      <w:pPr>
        <w:ind w:left="5040" w:firstLine="720"/>
        <w:jc w:val="both"/>
        <w:rPr>
          <w:rStyle w:val="tax1"/>
          <w:sz w:val="22"/>
          <w:szCs w:val="22"/>
        </w:rPr>
      </w:pPr>
    </w:p>
    <w:p w14:paraId="2B810404"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EF4276" w:rsidRPr="00FF430B">
        <w:rPr>
          <w:noProof w:val="0"/>
        </w:rPr>
        <w:t>19</w:t>
      </w:r>
    </w:p>
    <w:p w14:paraId="0F83D58A"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4FA3B891"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56EC7DAC" w14:textId="77777777" w:rsidR="00B27D8B" w:rsidRPr="00FF430B" w:rsidRDefault="00B27D8B" w:rsidP="000D4488">
      <w:pPr>
        <w:tabs>
          <w:tab w:val="left" w:pos="567"/>
        </w:tabs>
        <w:jc w:val="center"/>
        <w:rPr>
          <w:b/>
          <w:color w:val="000000"/>
          <w:w w:val="90"/>
        </w:rPr>
      </w:pPr>
    </w:p>
    <w:p w14:paraId="499E1802" w14:textId="77777777" w:rsidR="00653E70" w:rsidRPr="00FF430B" w:rsidRDefault="00653E70" w:rsidP="00653E70">
      <w:pPr>
        <w:pStyle w:val="Titlu1"/>
        <w:numPr>
          <w:ilvl w:val="0"/>
          <w:numId w:val="0"/>
        </w:numPr>
        <w:ind w:left="720"/>
        <w:rPr>
          <w:sz w:val="22"/>
          <w:szCs w:val="22"/>
        </w:rPr>
      </w:pPr>
    </w:p>
    <w:p w14:paraId="510BED7A" w14:textId="77777777"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1A2389C" w14:textId="77777777" w:rsidR="00AC7DAC" w:rsidRPr="0040714D" w:rsidRDefault="00AC7DAC" w:rsidP="00AC7DAC">
      <w:pPr>
        <w:ind w:left="5040" w:firstLine="720"/>
        <w:jc w:val="both"/>
        <w:rPr>
          <w:rStyle w:val="tax1"/>
          <w:sz w:val="24"/>
          <w:szCs w:val="24"/>
        </w:rPr>
      </w:pPr>
    </w:p>
    <w:p w14:paraId="5762A9F6" w14:textId="77777777" w:rsidR="006A6FDA" w:rsidRPr="00FF430B" w:rsidRDefault="006A6FDA" w:rsidP="006A6FDA">
      <w:pPr>
        <w:pStyle w:val="DefaultText"/>
        <w:rPr>
          <w:noProof w:val="0"/>
          <w:szCs w:val="24"/>
        </w:rPr>
      </w:pPr>
    </w:p>
    <w:p w14:paraId="7F1F34C7" w14:textId="77777777" w:rsidR="006A6FDA" w:rsidRPr="00FF430B" w:rsidRDefault="006A6FDA" w:rsidP="006A6FDA">
      <w:pPr>
        <w:shd w:val="clear" w:color="auto" w:fill="FFFFFF"/>
        <w:rPr>
          <w:b/>
        </w:rPr>
      </w:pPr>
      <w:r w:rsidRPr="00FF430B">
        <w:rPr>
          <w:b/>
          <w:spacing w:val="-2"/>
        </w:rPr>
        <w:t>..........................</w:t>
      </w:r>
    </w:p>
    <w:p w14:paraId="6B38C481" w14:textId="77777777" w:rsidR="006A6FDA" w:rsidRPr="00FF430B" w:rsidRDefault="006A6FDA" w:rsidP="006A6FDA">
      <w:pPr>
        <w:shd w:val="clear" w:color="auto" w:fill="FFFFFF"/>
      </w:pPr>
      <w:r w:rsidRPr="00FF430B">
        <w:t>(denumirea)</w:t>
      </w:r>
    </w:p>
    <w:p w14:paraId="7BD77FC5" w14:textId="77777777" w:rsidR="006A6FDA" w:rsidRPr="00FF430B" w:rsidRDefault="006A6FDA" w:rsidP="006A6FDA">
      <w:pPr>
        <w:shd w:val="clear" w:color="auto" w:fill="FFFFFF"/>
        <w:jc w:val="center"/>
        <w:rPr>
          <w:b/>
        </w:rPr>
      </w:pPr>
      <w:r w:rsidRPr="00FF430B">
        <w:rPr>
          <w:b/>
        </w:rPr>
        <w:t>ANGAJAMENT</w:t>
      </w:r>
    </w:p>
    <w:p w14:paraId="154DB2F6"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60D74DB9" w14:textId="77777777" w:rsidR="006A6FDA" w:rsidRPr="00FF430B" w:rsidRDefault="006A6FDA" w:rsidP="006A6FDA">
      <w:pPr>
        <w:shd w:val="clear" w:color="auto" w:fill="FFFFFF"/>
        <w:jc w:val="center"/>
        <w:rPr>
          <w:b/>
        </w:rPr>
      </w:pPr>
      <w:r w:rsidRPr="00FF430B">
        <w:rPr>
          <w:b/>
        </w:rPr>
        <w:t>a ofertantului/candidatului</w:t>
      </w:r>
    </w:p>
    <w:p w14:paraId="3ECDA18D" w14:textId="77777777" w:rsidR="00FB2FFC" w:rsidRPr="00FF430B" w:rsidRDefault="00FB2FFC" w:rsidP="006A6FDA">
      <w:pPr>
        <w:shd w:val="clear" w:color="auto" w:fill="FFFFFF"/>
        <w:jc w:val="center"/>
      </w:pPr>
    </w:p>
    <w:p w14:paraId="71BB74E9"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3F8114EB"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560C4207"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F4DEB66"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5B4C6E43"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1E2EE1C0"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07973B53"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4FCB97F3"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509112FA"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6891E885" w14:textId="77777777" w:rsidR="006A6FDA" w:rsidRPr="00FF430B" w:rsidRDefault="006A6FDA" w:rsidP="006A6FDA">
      <w:pPr>
        <w:shd w:val="clear" w:color="auto" w:fill="FFFFFF"/>
        <w:rPr>
          <w:spacing w:val="-1"/>
        </w:rPr>
      </w:pPr>
    </w:p>
    <w:p w14:paraId="40921F24" w14:textId="77777777" w:rsidR="006A6FDA" w:rsidRPr="00FF430B" w:rsidRDefault="006A6FDA" w:rsidP="006A6FDA">
      <w:pPr>
        <w:shd w:val="clear" w:color="auto" w:fill="FFFFFF"/>
        <w:rPr>
          <w:spacing w:val="-1"/>
        </w:rPr>
      </w:pPr>
    </w:p>
    <w:p w14:paraId="40C18657"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5B4B7E69"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7A3D74EE" w14:textId="77777777" w:rsidR="006A6FDA" w:rsidRPr="00FF430B" w:rsidRDefault="006A6FDA" w:rsidP="009E719D">
      <w:pPr>
        <w:shd w:val="clear" w:color="auto" w:fill="FFFFFF"/>
        <w:jc w:val="right"/>
        <w:rPr>
          <w:i/>
          <w:spacing w:val="-1"/>
        </w:rPr>
      </w:pPr>
      <w:r w:rsidRPr="00FF430B">
        <w:rPr>
          <w:i/>
          <w:spacing w:val="-1"/>
        </w:rPr>
        <w:t>(semnătură autorizată)</w:t>
      </w:r>
    </w:p>
    <w:p w14:paraId="22BBD928"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2</w:t>
      </w:r>
      <w:r w:rsidR="00EF4276" w:rsidRPr="00FF430B">
        <w:rPr>
          <w:noProof w:val="0"/>
        </w:rPr>
        <w:t>0</w:t>
      </w:r>
    </w:p>
    <w:p w14:paraId="1B868F67"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14381AEB"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476D5B33" w14:textId="77777777" w:rsidR="00B27D8B" w:rsidRPr="00FF430B" w:rsidRDefault="00B27D8B" w:rsidP="000D4488">
      <w:pPr>
        <w:tabs>
          <w:tab w:val="left" w:pos="567"/>
        </w:tabs>
        <w:jc w:val="center"/>
        <w:rPr>
          <w:b/>
          <w:color w:val="000000"/>
          <w:w w:val="90"/>
        </w:rPr>
      </w:pPr>
    </w:p>
    <w:p w14:paraId="49508559" w14:textId="77777777" w:rsidR="00B27D8B" w:rsidRPr="00FF430B" w:rsidRDefault="00B27D8B" w:rsidP="000D4488">
      <w:pPr>
        <w:tabs>
          <w:tab w:val="left" w:pos="567"/>
        </w:tabs>
        <w:jc w:val="center"/>
        <w:rPr>
          <w:b/>
          <w:color w:val="000000"/>
          <w:w w:val="90"/>
        </w:rPr>
      </w:pPr>
    </w:p>
    <w:p w14:paraId="31188EA9"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1625AF61" w14:textId="77777777" w:rsidR="005C6BF4" w:rsidRPr="00FF430B" w:rsidRDefault="005C6BF4" w:rsidP="005C6BF4">
      <w:pPr>
        <w:shd w:val="clear" w:color="auto" w:fill="FFFFFF"/>
        <w:spacing w:after="200"/>
        <w:rPr>
          <w:rFonts w:eastAsia="Calibri"/>
          <w:b/>
          <w:i/>
        </w:rPr>
      </w:pPr>
    </w:p>
    <w:p w14:paraId="3EC5E8BE"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497E85F5" w14:textId="77777777" w:rsidR="005C6BF4" w:rsidRPr="00FF430B" w:rsidRDefault="005C6BF4" w:rsidP="005C6BF4">
      <w:pPr>
        <w:shd w:val="clear" w:color="auto" w:fill="FFFFFF"/>
        <w:rPr>
          <w:rFonts w:eastAsia="Calibri"/>
          <w:b/>
        </w:rPr>
      </w:pPr>
      <w:r w:rsidRPr="00FF430B">
        <w:rPr>
          <w:rFonts w:eastAsia="Calibri"/>
          <w:b/>
          <w:spacing w:val="-2"/>
        </w:rPr>
        <w:t>..........................</w:t>
      </w:r>
    </w:p>
    <w:p w14:paraId="15E5E60B" w14:textId="77777777" w:rsidR="005C6BF4" w:rsidRPr="00FF430B" w:rsidRDefault="005C6BF4" w:rsidP="005C6BF4">
      <w:pPr>
        <w:shd w:val="clear" w:color="auto" w:fill="FFFFFF"/>
        <w:rPr>
          <w:rFonts w:eastAsia="Calibri"/>
        </w:rPr>
      </w:pPr>
      <w:r w:rsidRPr="00FF430B">
        <w:rPr>
          <w:rFonts w:eastAsia="Calibri"/>
        </w:rPr>
        <w:t>(denumirea)</w:t>
      </w:r>
    </w:p>
    <w:p w14:paraId="2FB6E5E6" w14:textId="77777777" w:rsidR="005C6BF4" w:rsidRPr="00FF430B" w:rsidRDefault="005C6BF4" w:rsidP="005C6BF4">
      <w:pPr>
        <w:shd w:val="clear" w:color="auto" w:fill="FFFFFF"/>
        <w:rPr>
          <w:rFonts w:eastAsia="Calibri"/>
        </w:rPr>
      </w:pPr>
    </w:p>
    <w:p w14:paraId="169E8159" w14:textId="77777777" w:rsidR="005C6BF4" w:rsidRPr="00FF430B" w:rsidRDefault="005C6BF4" w:rsidP="005C6BF4">
      <w:pPr>
        <w:spacing w:after="200"/>
        <w:jc w:val="center"/>
        <w:rPr>
          <w:rFonts w:eastAsia="Calibri"/>
          <w:b/>
        </w:rPr>
      </w:pPr>
      <w:r w:rsidRPr="00FF430B">
        <w:rPr>
          <w:rFonts w:eastAsia="Calibri"/>
          <w:b/>
        </w:rPr>
        <w:t>Declaraţie</w:t>
      </w:r>
    </w:p>
    <w:p w14:paraId="59D4F02C"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90EB4B4"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24374CBC" w14:textId="77777777" w:rsidR="005C6BF4" w:rsidRPr="00FF430B" w:rsidRDefault="005C6BF4" w:rsidP="005C6BF4">
      <w:pPr>
        <w:shd w:val="clear" w:color="auto" w:fill="FFFFFF"/>
        <w:spacing w:after="200"/>
        <w:rPr>
          <w:rFonts w:eastAsia="Calibri"/>
        </w:rPr>
      </w:pPr>
    </w:p>
    <w:p w14:paraId="78879EF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05EB2FD2"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7406E881" w14:textId="77777777" w:rsidTr="008A2F19">
        <w:tc>
          <w:tcPr>
            <w:tcW w:w="609" w:type="dxa"/>
            <w:shd w:val="clear" w:color="auto" w:fill="auto"/>
          </w:tcPr>
          <w:p w14:paraId="2A9651F3"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63D295C4"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20C86CC7"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4401C956"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395C72E"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A685A46" w14:textId="77777777" w:rsidTr="008A2F19">
        <w:tc>
          <w:tcPr>
            <w:tcW w:w="609" w:type="dxa"/>
            <w:shd w:val="clear" w:color="auto" w:fill="auto"/>
          </w:tcPr>
          <w:p w14:paraId="481290ED" w14:textId="77777777" w:rsidR="005C6BF4" w:rsidRPr="00FF430B" w:rsidRDefault="005C6BF4" w:rsidP="008A2F19">
            <w:pPr>
              <w:jc w:val="center"/>
              <w:rPr>
                <w:rFonts w:eastAsia="Calibri"/>
                <w:lang w:eastAsia="ro-RO"/>
              </w:rPr>
            </w:pPr>
          </w:p>
        </w:tc>
        <w:tc>
          <w:tcPr>
            <w:tcW w:w="3477" w:type="dxa"/>
            <w:shd w:val="clear" w:color="auto" w:fill="auto"/>
          </w:tcPr>
          <w:p w14:paraId="0B4EBBE0" w14:textId="77777777" w:rsidR="005C6BF4" w:rsidRPr="00FF430B" w:rsidRDefault="005C6BF4" w:rsidP="008A2F19">
            <w:pPr>
              <w:jc w:val="center"/>
              <w:rPr>
                <w:rFonts w:eastAsia="Calibri"/>
                <w:lang w:eastAsia="ro-RO"/>
              </w:rPr>
            </w:pPr>
          </w:p>
        </w:tc>
        <w:tc>
          <w:tcPr>
            <w:tcW w:w="1293" w:type="dxa"/>
            <w:shd w:val="clear" w:color="auto" w:fill="auto"/>
          </w:tcPr>
          <w:p w14:paraId="668A49CD" w14:textId="77777777" w:rsidR="005C6BF4" w:rsidRPr="00FF430B" w:rsidRDefault="005C6BF4" w:rsidP="008A2F19">
            <w:pPr>
              <w:jc w:val="center"/>
              <w:rPr>
                <w:rFonts w:eastAsia="Calibri"/>
                <w:lang w:eastAsia="ro-RO"/>
              </w:rPr>
            </w:pPr>
          </w:p>
        </w:tc>
        <w:tc>
          <w:tcPr>
            <w:tcW w:w="1608" w:type="dxa"/>
            <w:shd w:val="clear" w:color="auto" w:fill="auto"/>
          </w:tcPr>
          <w:p w14:paraId="623E3DF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08DC6702"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00D228EC" w14:textId="77777777" w:rsidTr="008A2F19">
        <w:tc>
          <w:tcPr>
            <w:tcW w:w="609" w:type="dxa"/>
            <w:shd w:val="clear" w:color="auto" w:fill="auto"/>
          </w:tcPr>
          <w:p w14:paraId="605BD8CA" w14:textId="77777777" w:rsidR="005C6BF4" w:rsidRPr="00FF430B" w:rsidRDefault="005C6BF4" w:rsidP="008A2F19">
            <w:pPr>
              <w:jc w:val="center"/>
              <w:rPr>
                <w:rFonts w:eastAsia="Calibri"/>
                <w:lang w:eastAsia="ro-RO"/>
              </w:rPr>
            </w:pPr>
          </w:p>
        </w:tc>
        <w:tc>
          <w:tcPr>
            <w:tcW w:w="3477" w:type="dxa"/>
            <w:shd w:val="clear" w:color="auto" w:fill="auto"/>
          </w:tcPr>
          <w:p w14:paraId="3E98A16A" w14:textId="77777777" w:rsidR="005C6BF4" w:rsidRPr="00FF430B" w:rsidRDefault="005C6BF4" w:rsidP="008A2F19">
            <w:pPr>
              <w:jc w:val="center"/>
              <w:rPr>
                <w:rFonts w:eastAsia="Calibri"/>
                <w:lang w:eastAsia="ro-RO"/>
              </w:rPr>
            </w:pPr>
          </w:p>
        </w:tc>
        <w:tc>
          <w:tcPr>
            <w:tcW w:w="1293" w:type="dxa"/>
            <w:shd w:val="clear" w:color="auto" w:fill="auto"/>
          </w:tcPr>
          <w:p w14:paraId="007525CB" w14:textId="77777777" w:rsidR="005C6BF4" w:rsidRPr="00FF430B" w:rsidRDefault="005C6BF4" w:rsidP="008A2F19">
            <w:pPr>
              <w:jc w:val="center"/>
              <w:rPr>
                <w:rFonts w:eastAsia="Calibri"/>
                <w:lang w:eastAsia="ro-RO"/>
              </w:rPr>
            </w:pPr>
          </w:p>
        </w:tc>
        <w:tc>
          <w:tcPr>
            <w:tcW w:w="1608" w:type="dxa"/>
            <w:shd w:val="clear" w:color="auto" w:fill="auto"/>
          </w:tcPr>
          <w:p w14:paraId="29379EC2" w14:textId="77777777" w:rsidR="005C6BF4" w:rsidRPr="00FF430B" w:rsidRDefault="005C6BF4" w:rsidP="008A2F19">
            <w:pPr>
              <w:jc w:val="center"/>
              <w:rPr>
                <w:rFonts w:eastAsia="Calibri"/>
                <w:lang w:eastAsia="ro-RO"/>
              </w:rPr>
            </w:pPr>
          </w:p>
        </w:tc>
        <w:tc>
          <w:tcPr>
            <w:tcW w:w="1323" w:type="dxa"/>
            <w:shd w:val="clear" w:color="auto" w:fill="auto"/>
          </w:tcPr>
          <w:p w14:paraId="55D2534A" w14:textId="77777777" w:rsidR="005C6BF4" w:rsidRPr="00FF430B" w:rsidRDefault="005C6BF4" w:rsidP="008A2F19">
            <w:pPr>
              <w:jc w:val="center"/>
              <w:rPr>
                <w:rFonts w:eastAsia="Calibri"/>
                <w:lang w:eastAsia="ro-RO"/>
              </w:rPr>
            </w:pPr>
          </w:p>
        </w:tc>
      </w:tr>
      <w:tr w:rsidR="005C6BF4" w:rsidRPr="00EC30C2" w14:paraId="3126F065" w14:textId="77777777" w:rsidTr="008A2F19">
        <w:tc>
          <w:tcPr>
            <w:tcW w:w="609" w:type="dxa"/>
            <w:shd w:val="clear" w:color="auto" w:fill="auto"/>
          </w:tcPr>
          <w:p w14:paraId="1978983D" w14:textId="77777777" w:rsidR="005C6BF4" w:rsidRPr="00FF430B" w:rsidRDefault="005C6BF4" w:rsidP="008A2F19">
            <w:pPr>
              <w:jc w:val="center"/>
              <w:rPr>
                <w:rFonts w:eastAsia="Calibri"/>
                <w:lang w:eastAsia="ro-RO"/>
              </w:rPr>
            </w:pPr>
          </w:p>
        </w:tc>
        <w:tc>
          <w:tcPr>
            <w:tcW w:w="3477" w:type="dxa"/>
            <w:shd w:val="clear" w:color="auto" w:fill="auto"/>
          </w:tcPr>
          <w:p w14:paraId="42751FF9" w14:textId="77777777" w:rsidR="005C6BF4" w:rsidRPr="00FF430B" w:rsidRDefault="005C6BF4" w:rsidP="008A2F19">
            <w:pPr>
              <w:jc w:val="center"/>
              <w:rPr>
                <w:rFonts w:eastAsia="Calibri"/>
                <w:lang w:eastAsia="ro-RO"/>
              </w:rPr>
            </w:pPr>
          </w:p>
        </w:tc>
        <w:tc>
          <w:tcPr>
            <w:tcW w:w="1293" w:type="dxa"/>
            <w:shd w:val="clear" w:color="auto" w:fill="auto"/>
          </w:tcPr>
          <w:p w14:paraId="22586133" w14:textId="77777777" w:rsidR="005C6BF4" w:rsidRPr="00FF430B" w:rsidRDefault="005C6BF4" w:rsidP="008A2F19">
            <w:pPr>
              <w:jc w:val="center"/>
              <w:rPr>
                <w:rFonts w:eastAsia="Calibri"/>
                <w:lang w:eastAsia="ro-RO"/>
              </w:rPr>
            </w:pPr>
          </w:p>
        </w:tc>
        <w:tc>
          <w:tcPr>
            <w:tcW w:w="1608" w:type="dxa"/>
            <w:shd w:val="clear" w:color="auto" w:fill="auto"/>
          </w:tcPr>
          <w:p w14:paraId="33959322" w14:textId="77777777" w:rsidR="005C6BF4" w:rsidRPr="00FF430B" w:rsidRDefault="005C6BF4" w:rsidP="008A2F19">
            <w:pPr>
              <w:jc w:val="center"/>
              <w:rPr>
                <w:rFonts w:eastAsia="Calibri"/>
                <w:lang w:eastAsia="ro-RO"/>
              </w:rPr>
            </w:pPr>
          </w:p>
        </w:tc>
        <w:tc>
          <w:tcPr>
            <w:tcW w:w="1323" w:type="dxa"/>
            <w:shd w:val="clear" w:color="auto" w:fill="auto"/>
          </w:tcPr>
          <w:p w14:paraId="0C3A3C46" w14:textId="77777777" w:rsidR="005C6BF4" w:rsidRPr="00FF430B" w:rsidRDefault="005C6BF4" w:rsidP="008A2F19">
            <w:pPr>
              <w:jc w:val="center"/>
              <w:rPr>
                <w:rFonts w:eastAsia="Calibri"/>
                <w:lang w:eastAsia="ro-RO"/>
              </w:rPr>
            </w:pPr>
          </w:p>
        </w:tc>
      </w:tr>
      <w:tr w:rsidR="005C6BF4" w:rsidRPr="00EC30C2" w14:paraId="0E662AF2" w14:textId="77777777" w:rsidTr="008A2F19">
        <w:tc>
          <w:tcPr>
            <w:tcW w:w="609" w:type="dxa"/>
            <w:shd w:val="clear" w:color="auto" w:fill="auto"/>
          </w:tcPr>
          <w:p w14:paraId="3DE1178D" w14:textId="77777777" w:rsidR="005C6BF4" w:rsidRPr="00FF430B" w:rsidRDefault="005C6BF4" w:rsidP="008A2F19">
            <w:pPr>
              <w:jc w:val="center"/>
              <w:rPr>
                <w:rFonts w:eastAsia="Calibri"/>
                <w:lang w:eastAsia="ro-RO"/>
              </w:rPr>
            </w:pPr>
          </w:p>
        </w:tc>
        <w:tc>
          <w:tcPr>
            <w:tcW w:w="3477" w:type="dxa"/>
            <w:shd w:val="clear" w:color="auto" w:fill="auto"/>
          </w:tcPr>
          <w:p w14:paraId="7F515349" w14:textId="77777777" w:rsidR="005C6BF4" w:rsidRPr="00FF430B" w:rsidRDefault="005C6BF4" w:rsidP="008A2F19">
            <w:pPr>
              <w:jc w:val="center"/>
              <w:rPr>
                <w:rFonts w:eastAsia="Calibri"/>
                <w:lang w:eastAsia="ro-RO"/>
              </w:rPr>
            </w:pPr>
          </w:p>
        </w:tc>
        <w:tc>
          <w:tcPr>
            <w:tcW w:w="1293" w:type="dxa"/>
            <w:shd w:val="clear" w:color="auto" w:fill="auto"/>
          </w:tcPr>
          <w:p w14:paraId="6DF51A44" w14:textId="77777777" w:rsidR="005C6BF4" w:rsidRPr="00FF430B" w:rsidRDefault="005C6BF4" w:rsidP="008A2F19">
            <w:pPr>
              <w:jc w:val="center"/>
              <w:rPr>
                <w:rFonts w:eastAsia="Calibri"/>
                <w:lang w:eastAsia="ro-RO"/>
              </w:rPr>
            </w:pPr>
          </w:p>
        </w:tc>
        <w:tc>
          <w:tcPr>
            <w:tcW w:w="1608" w:type="dxa"/>
            <w:shd w:val="clear" w:color="auto" w:fill="auto"/>
          </w:tcPr>
          <w:p w14:paraId="6EFDA18E" w14:textId="77777777" w:rsidR="005C6BF4" w:rsidRPr="00FF430B" w:rsidRDefault="005C6BF4" w:rsidP="008A2F19">
            <w:pPr>
              <w:jc w:val="center"/>
              <w:rPr>
                <w:rFonts w:eastAsia="Calibri"/>
                <w:lang w:eastAsia="ro-RO"/>
              </w:rPr>
            </w:pPr>
          </w:p>
        </w:tc>
        <w:tc>
          <w:tcPr>
            <w:tcW w:w="1323" w:type="dxa"/>
            <w:shd w:val="clear" w:color="auto" w:fill="auto"/>
          </w:tcPr>
          <w:p w14:paraId="132BB25C" w14:textId="77777777" w:rsidR="005C6BF4" w:rsidRPr="00FF430B" w:rsidRDefault="005C6BF4" w:rsidP="008A2F19">
            <w:pPr>
              <w:jc w:val="center"/>
              <w:rPr>
                <w:rFonts w:eastAsia="Calibri"/>
                <w:lang w:eastAsia="ro-RO"/>
              </w:rPr>
            </w:pPr>
          </w:p>
        </w:tc>
      </w:tr>
    </w:tbl>
    <w:p w14:paraId="008A503F" w14:textId="77777777" w:rsidR="005C6BF4" w:rsidRPr="00FF430B" w:rsidRDefault="005C6BF4" w:rsidP="005C6BF4">
      <w:pPr>
        <w:spacing w:after="200"/>
        <w:ind w:left="28"/>
        <w:rPr>
          <w:rFonts w:eastAsia="Calibri"/>
        </w:rPr>
      </w:pPr>
    </w:p>
    <w:p w14:paraId="55353B8E"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763A990A"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410E13DC" w14:textId="77777777" w:rsidR="00B27D8B" w:rsidRPr="00FF430B" w:rsidRDefault="00B27D8B" w:rsidP="005C6BF4">
      <w:pPr>
        <w:shd w:val="clear" w:color="auto" w:fill="FFFFFF"/>
        <w:spacing w:after="200"/>
        <w:ind w:firstLine="993"/>
        <w:rPr>
          <w:rFonts w:eastAsia="Calibri"/>
          <w:spacing w:val="-1"/>
        </w:rPr>
      </w:pPr>
    </w:p>
    <w:p w14:paraId="541CC93F" w14:textId="77777777" w:rsidR="00B27D8B" w:rsidRPr="00FF430B" w:rsidRDefault="00B27D8B" w:rsidP="005C6BF4">
      <w:pPr>
        <w:shd w:val="clear" w:color="auto" w:fill="FFFFFF"/>
        <w:spacing w:after="200"/>
        <w:ind w:firstLine="993"/>
        <w:rPr>
          <w:rFonts w:eastAsia="Calibri"/>
          <w:spacing w:val="-1"/>
        </w:rPr>
      </w:pPr>
    </w:p>
    <w:p w14:paraId="6F61460F" w14:textId="77777777" w:rsidR="00B27D8B" w:rsidRPr="00FF430B" w:rsidRDefault="00B27D8B" w:rsidP="005C6BF4">
      <w:pPr>
        <w:shd w:val="clear" w:color="auto" w:fill="FFFFFF"/>
        <w:spacing w:after="200"/>
        <w:ind w:firstLine="993"/>
        <w:rPr>
          <w:rFonts w:eastAsia="Calibri"/>
          <w:spacing w:val="-1"/>
        </w:rPr>
      </w:pPr>
    </w:p>
    <w:p w14:paraId="01C994EE"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2D631C18"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4E398FF3" w14:textId="77777777" w:rsidR="00B27D8B" w:rsidRPr="00FF430B" w:rsidRDefault="00B27D8B" w:rsidP="000D4488">
      <w:pPr>
        <w:tabs>
          <w:tab w:val="left" w:pos="567"/>
        </w:tabs>
        <w:jc w:val="center"/>
        <w:rPr>
          <w:b/>
          <w:color w:val="000000"/>
          <w:w w:val="90"/>
        </w:rPr>
      </w:pPr>
    </w:p>
    <w:p w14:paraId="115435D9" w14:textId="77777777" w:rsidR="00B27D8B" w:rsidRPr="00FF430B" w:rsidRDefault="00B27D8B" w:rsidP="000D4488">
      <w:pPr>
        <w:tabs>
          <w:tab w:val="left" w:pos="567"/>
        </w:tabs>
        <w:jc w:val="center"/>
        <w:rPr>
          <w:b/>
          <w:color w:val="000000"/>
          <w:w w:val="90"/>
        </w:rPr>
      </w:pPr>
    </w:p>
    <w:p w14:paraId="66A26DC4" w14:textId="77777777" w:rsidR="00B27D8B" w:rsidRPr="00FF430B" w:rsidRDefault="00B27D8B" w:rsidP="000D4488">
      <w:pPr>
        <w:tabs>
          <w:tab w:val="left" w:pos="567"/>
        </w:tabs>
        <w:jc w:val="center"/>
        <w:rPr>
          <w:b/>
          <w:color w:val="000000"/>
          <w:w w:val="90"/>
        </w:rPr>
      </w:pPr>
    </w:p>
    <w:p w14:paraId="0059F14B"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2</w:t>
      </w:r>
      <w:r w:rsidR="00EF4276" w:rsidRPr="00FF430B">
        <w:rPr>
          <w:noProof w:val="0"/>
        </w:rPr>
        <w:t>1</w:t>
      </w:r>
    </w:p>
    <w:p w14:paraId="158A6BBE"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7A5412EA"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0666A0BD" w14:textId="77777777" w:rsidR="00B27D8B" w:rsidRPr="00FF430B" w:rsidRDefault="00B27D8B" w:rsidP="000D4488">
      <w:pPr>
        <w:tabs>
          <w:tab w:val="left" w:pos="567"/>
        </w:tabs>
        <w:jc w:val="center"/>
        <w:rPr>
          <w:b/>
          <w:color w:val="000000"/>
          <w:w w:val="90"/>
        </w:rPr>
      </w:pPr>
    </w:p>
    <w:p w14:paraId="2A3136C6"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3D0F01AD" w14:textId="77777777" w:rsidR="005C6BF4" w:rsidRPr="00FF430B" w:rsidRDefault="005C6BF4" w:rsidP="005C6BF4">
      <w:pPr>
        <w:spacing w:line="276" w:lineRule="auto"/>
        <w:rPr>
          <w:rFonts w:eastAsia="Calibri"/>
        </w:rPr>
      </w:pPr>
    </w:p>
    <w:p w14:paraId="03C02916"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7DF4DF4B"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36274A31"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1C55FCB7" w14:textId="77777777" w:rsidR="005C6BF4" w:rsidRPr="00FF430B" w:rsidRDefault="005C6BF4" w:rsidP="005C6BF4">
      <w:pPr>
        <w:shd w:val="clear" w:color="auto" w:fill="FFFFFF"/>
        <w:spacing w:line="276" w:lineRule="auto"/>
        <w:rPr>
          <w:rFonts w:eastAsia="Calibri"/>
        </w:rPr>
      </w:pPr>
    </w:p>
    <w:p w14:paraId="29CCB3D3"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2D1B7A19"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227DFC3"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1EBFE4AE"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42B49A76"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2596840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1956E2F9" w14:textId="77777777" w:rsidTr="008A2F19">
        <w:trPr>
          <w:jc w:val="center"/>
        </w:trPr>
        <w:tc>
          <w:tcPr>
            <w:tcW w:w="3023" w:type="dxa"/>
            <w:shd w:val="clear" w:color="auto" w:fill="auto"/>
          </w:tcPr>
          <w:p w14:paraId="1A52B364" w14:textId="77777777" w:rsidR="005C6BF4" w:rsidRPr="00FF430B" w:rsidRDefault="005C6BF4" w:rsidP="008A2F19">
            <w:pPr>
              <w:rPr>
                <w:rFonts w:eastAsia="Calibri"/>
                <w:lang w:eastAsia="ro-RO"/>
              </w:rPr>
            </w:pPr>
          </w:p>
        </w:tc>
        <w:tc>
          <w:tcPr>
            <w:tcW w:w="1757" w:type="dxa"/>
            <w:shd w:val="clear" w:color="auto" w:fill="auto"/>
          </w:tcPr>
          <w:p w14:paraId="71B8D06D"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5A20E247"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3A95A139"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592C8AD6" w14:textId="77777777" w:rsidTr="008A2F19">
        <w:trPr>
          <w:jc w:val="center"/>
        </w:trPr>
        <w:tc>
          <w:tcPr>
            <w:tcW w:w="3023" w:type="dxa"/>
            <w:shd w:val="clear" w:color="auto" w:fill="auto"/>
          </w:tcPr>
          <w:p w14:paraId="354E2713"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123DDBB9" w14:textId="77777777" w:rsidR="005C6BF4" w:rsidRPr="00FF430B" w:rsidRDefault="005C6BF4" w:rsidP="008A2F19">
            <w:pPr>
              <w:rPr>
                <w:rFonts w:eastAsia="Calibri"/>
                <w:lang w:eastAsia="ro-RO"/>
              </w:rPr>
            </w:pPr>
          </w:p>
        </w:tc>
        <w:tc>
          <w:tcPr>
            <w:tcW w:w="1845" w:type="dxa"/>
            <w:shd w:val="clear" w:color="auto" w:fill="auto"/>
          </w:tcPr>
          <w:p w14:paraId="6A22F72F" w14:textId="77777777" w:rsidR="005C6BF4" w:rsidRPr="00FF430B" w:rsidRDefault="005C6BF4" w:rsidP="008A2F19">
            <w:pPr>
              <w:rPr>
                <w:rFonts w:eastAsia="Calibri"/>
                <w:lang w:eastAsia="ro-RO"/>
              </w:rPr>
            </w:pPr>
          </w:p>
        </w:tc>
        <w:tc>
          <w:tcPr>
            <w:tcW w:w="1757" w:type="dxa"/>
            <w:shd w:val="clear" w:color="auto" w:fill="auto"/>
          </w:tcPr>
          <w:p w14:paraId="5A71C201" w14:textId="77777777" w:rsidR="005C6BF4" w:rsidRPr="00FF430B" w:rsidRDefault="005C6BF4" w:rsidP="008A2F19">
            <w:pPr>
              <w:rPr>
                <w:rFonts w:eastAsia="Calibri"/>
                <w:lang w:eastAsia="ro-RO"/>
              </w:rPr>
            </w:pPr>
          </w:p>
        </w:tc>
      </w:tr>
      <w:tr w:rsidR="005C6BF4" w:rsidRPr="00EC30C2" w14:paraId="214D6361" w14:textId="77777777" w:rsidTr="008A2F19">
        <w:trPr>
          <w:jc w:val="center"/>
        </w:trPr>
        <w:tc>
          <w:tcPr>
            <w:tcW w:w="3023" w:type="dxa"/>
            <w:shd w:val="clear" w:color="auto" w:fill="auto"/>
          </w:tcPr>
          <w:p w14:paraId="1CD711D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01D4B76F" w14:textId="77777777" w:rsidR="005C6BF4" w:rsidRPr="00FF430B" w:rsidRDefault="005C6BF4" w:rsidP="008A2F19">
            <w:pPr>
              <w:rPr>
                <w:rFonts w:eastAsia="Calibri"/>
                <w:lang w:eastAsia="ro-RO"/>
              </w:rPr>
            </w:pPr>
          </w:p>
        </w:tc>
        <w:tc>
          <w:tcPr>
            <w:tcW w:w="1845" w:type="dxa"/>
            <w:shd w:val="clear" w:color="auto" w:fill="auto"/>
          </w:tcPr>
          <w:p w14:paraId="588DCBA1" w14:textId="77777777" w:rsidR="005C6BF4" w:rsidRPr="00FF430B" w:rsidRDefault="005C6BF4" w:rsidP="008A2F19">
            <w:pPr>
              <w:rPr>
                <w:rFonts w:eastAsia="Calibri"/>
                <w:lang w:eastAsia="ro-RO"/>
              </w:rPr>
            </w:pPr>
          </w:p>
        </w:tc>
        <w:tc>
          <w:tcPr>
            <w:tcW w:w="1757" w:type="dxa"/>
            <w:shd w:val="clear" w:color="auto" w:fill="auto"/>
          </w:tcPr>
          <w:p w14:paraId="52C9C312" w14:textId="77777777" w:rsidR="005C6BF4" w:rsidRPr="00FF430B" w:rsidRDefault="005C6BF4" w:rsidP="008A2F19">
            <w:pPr>
              <w:rPr>
                <w:rFonts w:eastAsia="Calibri"/>
                <w:lang w:eastAsia="ro-RO"/>
              </w:rPr>
            </w:pPr>
          </w:p>
        </w:tc>
      </w:tr>
      <w:tr w:rsidR="005C6BF4" w:rsidRPr="00EC30C2" w14:paraId="33EA31CE" w14:textId="77777777" w:rsidTr="008A2F19">
        <w:trPr>
          <w:jc w:val="center"/>
        </w:trPr>
        <w:tc>
          <w:tcPr>
            <w:tcW w:w="3023" w:type="dxa"/>
            <w:shd w:val="clear" w:color="auto" w:fill="auto"/>
          </w:tcPr>
          <w:p w14:paraId="30EA51E9"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28553109" w14:textId="77777777" w:rsidR="005C6BF4" w:rsidRPr="00FF430B" w:rsidRDefault="005C6BF4" w:rsidP="008A2F19">
            <w:pPr>
              <w:rPr>
                <w:rFonts w:eastAsia="Calibri"/>
                <w:lang w:eastAsia="ro-RO"/>
              </w:rPr>
            </w:pPr>
          </w:p>
        </w:tc>
        <w:tc>
          <w:tcPr>
            <w:tcW w:w="1845" w:type="dxa"/>
            <w:shd w:val="clear" w:color="auto" w:fill="auto"/>
          </w:tcPr>
          <w:p w14:paraId="6746F47E" w14:textId="77777777" w:rsidR="005C6BF4" w:rsidRPr="00FF430B" w:rsidRDefault="005C6BF4" w:rsidP="008A2F19">
            <w:pPr>
              <w:rPr>
                <w:rFonts w:eastAsia="Calibri"/>
                <w:lang w:eastAsia="ro-RO"/>
              </w:rPr>
            </w:pPr>
          </w:p>
        </w:tc>
        <w:tc>
          <w:tcPr>
            <w:tcW w:w="1757" w:type="dxa"/>
            <w:shd w:val="clear" w:color="auto" w:fill="auto"/>
          </w:tcPr>
          <w:p w14:paraId="281E77E4" w14:textId="77777777" w:rsidR="005C6BF4" w:rsidRPr="00FF430B" w:rsidRDefault="005C6BF4" w:rsidP="008A2F19">
            <w:pPr>
              <w:rPr>
                <w:rFonts w:eastAsia="Calibri"/>
                <w:lang w:eastAsia="ro-RO"/>
              </w:rPr>
            </w:pPr>
          </w:p>
        </w:tc>
      </w:tr>
      <w:tr w:rsidR="005C6BF4" w:rsidRPr="00EC30C2" w14:paraId="534E20C5" w14:textId="77777777" w:rsidTr="008A2F19">
        <w:trPr>
          <w:jc w:val="center"/>
        </w:trPr>
        <w:tc>
          <w:tcPr>
            <w:tcW w:w="3023" w:type="dxa"/>
            <w:shd w:val="clear" w:color="auto" w:fill="auto"/>
          </w:tcPr>
          <w:p w14:paraId="3A858CB8"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3074435D" w14:textId="77777777" w:rsidR="005C6BF4" w:rsidRPr="00FF430B" w:rsidRDefault="005C6BF4" w:rsidP="008A2F19">
            <w:pPr>
              <w:rPr>
                <w:rFonts w:eastAsia="Calibri"/>
                <w:lang w:eastAsia="ro-RO"/>
              </w:rPr>
            </w:pPr>
          </w:p>
        </w:tc>
        <w:tc>
          <w:tcPr>
            <w:tcW w:w="1845" w:type="dxa"/>
            <w:shd w:val="clear" w:color="auto" w:fill="auto"/>
          </w:tcPr>
          <w:p w14:paraId="77491C6D" w14:textId="77777777" w:rsidR="005C6BF4" w:rsidRPr="00FF430B" w:rsidRDefault="005C6BF4" w:rsidP="008A2F19">
            <w:pPr>
              <w:rPr>
                <w:rFonts w:eastAsia="Calibri"/>
                <w:lang w:eastAsia="ro-RO"/>
              </w:rPr>
            </w:pPr>
          </w:p>
        </w:tc>
        <w:tc>
          <w:tcPr>
            <w:tcW w:w="1757" w:type="dxa"/>
            <w:shd w:val="clear" w:color="auto" w:fill="auto"/>
          </w:tcPr>
          <w:p w14:paraId="4AD4730A" w14:textId="77777777" w:rsidR="005C6BF4" w:rsidRPr="00FF430B" w:rsidRDefault="005C6BF4" w:rsidP="008A2F19">
            <w:pPr>
              <w:rPr>
                <w:rFonts w:eastAsia="Calibri"/>
                <w:lang w:eastAsia="ro-RO"/>
              </w:rPr>
            </w:pPr>
          </w:p>
        </w:tc>
      </w:tr>
    </w:tbl>
    <w:p w14:paraId="774C131C" w14:textId="77777777" w:rsidR="00653E70" w:rsidRPr="00FF430B" w:rsidRDefault="00653E70" w:rsidP="005C6BF4">
      <w:pPr>
        <w:shd w:val="clear" w:color="auto" w:fill="FFFFFF"/>
        <w:spacing w:line="276" w:lineRule="auto"/>
        <w:ind w:firstLine="1080"/>
        <w:jc w:val="both"/>
        <w:rPr>
          <w:rFonts w:eastAsia="Calibri"/>
        </w:rPr>
      </w:pPr>
    </w:p>
    <w:p w14:paraId="3C8608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7CFEA6D9"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053BDD4"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37A6568B"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0352D4E3"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1BBDB965" w14:textId="77777777" w:rsidR="00E26A0E" w:rsidRPr="00FF430B" w:rsidRDefault="00E26A0E" w:rsidP="005C6BF4">
      <w:pPr>
        <w:shd w:val="clear" w:color="auto" w:fill="FFFFFF"/>
        <w:spacing w:after="200" w:line="276" w:lineRule="auto"/>
        <w:ind w:firstLine="720"/>
        <w:rPr>
          <w:rFonts w:eastAsia="Calibri"/>
          <w:spacing w:val="-1"/>
        </w:rPr>
      </w:pPr>
    </w:p>
    <w:p w14:paraId="587E229F" w14:textId="77777777" w:rsidR="002927B7" w:rsidRPr="00FF430B" w:rsidRDefault="002927B7" w:rsidP="005C6BF4">
      <w:pPr>
        <w:shd w:val="clear" w:color="auto" w:fill="FFFFFF"/>
        <w:spacing w:after="200" w:line="276" w:lineRule="auto"/>
        <w:ind w:firstLine="720"/>
        <w:rPr>
          <w:rFonts w:eastAsia="Calibri"/>
          <w:spacing w:val="-1"/>
        </w:rPr>
      </w:pPr>
    </w:p>
    <w:p w14:paraId="7A0310D0"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2A900B5"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088D176B"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5CB2">
        <w:rPr>
          <w:noProof w:val="0"/>
        </w:rPr>
        <w:t xml:space="preserve"> </w:t>
      </w:r>
      <w:r w:rsidR="00BA7FF4" w:rsidRPr="00FF430B">
        <w:rPr>
          <w:noProof w:val="0"/>
        </w:rPr>
        <w:t>2</w:t>
      </w:r>
      <w:r w:rsidR="00EF4276" w:rsidRPr="00FF430B">
        <w:rPr>
          <w:noProof w:val="0"/>
        </w:rPr>
        <w:t>2</w:t>
      </w:r>
    </w:p>
    <w:p w14:paraId="27C81A6C"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42AA5DB4"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1CD98C46" w14:textId="77777777" w:rsidR="00B27D8B" w:rsidRPr="00FF430B" w:rsidRDefault="00B27D8B" w:rsidP="00A1178E">
      <w:pPr>
        <w:tabs>
          <w:tab w:val="left" w:pos="567"/>
        </w:tabs>
        <w:jc w:val="center"/>
        <w:rPr>
          <w:b/>
          <w:color w:val="000000"/>
          <w:w w:val="90"/>
        </w:rPr>
      </w:pPr>
    </w:p>
    <w:p w14:paraId="60E710A6"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1B76AB7D"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29DA590"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64E56645"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4F91408E"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1266591C"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7B75529F"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5EEF9A97"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290A8460"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13851179"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72FC0414"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
        <w:gridCol w:w="3751"/>
        <w:gridCol w:w="4001"/>
        <w:gridCol w:w="575"/>
        <w:gridCol w:w="563"/>
        <w:gridCol w:w="846"/>
      </w:tblGrid>
      <w:tr w:rsidR="00F721D6" w:rsidRPr="00EC30C2" w14:paraId="6D7BE7B5" w14:textId="77777777" w:rsidTr="0040714D">
        <w:tc>
          <w:tcPr>
            <w:tcW w:w="471" w:type="dxa"/>
            <w:shd w:val="clear" w:color="auto" w:fill="auto"/>
          </w:tcPr>
          <w:p w14:paraId="49356B27"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Nr</w:t>
            </w:r>
          </w:p>
        </w:tc>
        <w:tc>
          <w:tcPr>
            <w:tcW w:w="3751" w:type="dxa"/>
            <w:shd w:val="clear" w:color="auto" w:fill="auto"/>
          </w:tcPr>
          <w:p w14:paraId="215C829F" w14:textId="77777777" w:rsidR="00413218" w:rsidRPr="0040714D" w:rsidRDefault="0003591A" w:rsidP="0040714D">
            <w:pPr>
              <w:tabs>
                <w:tab w:val="left" w:leader="underscore" w:pos="6465"/>
                <w:tab w:val="right" w:leader="underscore" w:pos="9777"/>
              </w:tabs>
              <w:spacing w:line="302" w:lineRule="auto"/>
              <w:jc w:val="center"/>
              <w:rPr>
                <w:rFonts w:eastAsia="PMingLiU"/>
                <w:lang w:eastAsia="zh-CN"/>
              </w:rPr>
            </w:pPr>
            <w:r w:rsidRPr="0040714D">
              <w:rPr>
                <w:rFonts w:eastAsia="PMingLiU"/>
                <w:lang w:eastAsia="zh-CN"/>
              </w:rPr>
              <w:t>Informații</w:t>
            </w:r>
          </w:p>
        </w:tc>
        <w:tc>
          <w:tcPr>
            <w:tcW w:w="4001" w:type="dxa"/>
            <w:shd w:val="clear" w:color="auto" w:fill="auto"/>
          </w:tcPr>
          <w:p w14:paraId="750BE43A" w14:textId="77777777" w:rsidR="00413218" w:rsidRPr="0040714D" w:rsidRDefault="0003591A" w:rsidP="0040714D">
            <w:pPr>
              <w:tabs>
                <w:tab w:val="left" w:leader="underscore" w:pos="6465"/>
                <w:tab w:val="right" w:leader="underscore" w:pos="9777"/>
              </w:tabs>
              <w:spacing w:line="302" w:lineRule="auto"/>
              <w:jc w:val="center"/>
              <w:rPr>
                <w:rFonts w:eastAsia="PMingLiU"/>
                <w:lang w:eastAsia="zh-CN"/>
              </w:rPr>
            </w:pPr>
            <w:r w:rsidRPr="0040714D">
              <w:rPr>
                <w:rFonts w:eastAsia="PMingLiU"/>
                <w:lang w:eastAsia="zh-CN"/>
              </w:rPr>
              <w:t>Noțiuni</w:t>
            </w:r>
          </w:p>
        </w:tc>
        <w:tc>
          <w:tcPr>
            <w:tcW w:w="575" w:type="dxa"/>
            <w:shd w:val="clear" w:color="auto" w:fill="auto"/>
          </w:tcPr>
          <w:p w14:paraId="643F766F"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DA</w:t>
            </w:r>
          </w:p>
        </w:tc>
        <w:tc>
          <w:tcPr>
            <w:tcW w:w="563" w:type="dxa"/>
            <w:shd w:val="clear" w:color="auto" w:fill="auto"/>
          </w:tcPr>
          <w:p w14:paraId="71AF79C8"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NU</w:t>
            </w:r>
          </w:p>
        </w:tc>
        <w:tc>
          <w:tcPr>
            <w:tcW w:w="846" w:type="dxa"/>
            <w:shd w:val="clear" w:color="auto" w:fill="auto"/>
          </w:tcPr>
          <w:p w14:paraId="73DFD85A"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Nota</w:t>
            </w:r>
          </w:p>
        </w:tc>
      </w:tr>
      <w:tr w:rsidR="00F721D6" w:rsidRPr="00EC30C2" w14:paraId="63DE49BB" w14:textId="77777777" w:rsidTr="0040714D">
        <w:trPr>
          <w:trHeight w:val="540"/>
        </w:trPr>
        <w:tc>
          <w:tcPr>
            <w:tcW w:w="471" w:type="dxa"/>
            <w:vMerge w:val="restart"/>
            <w:shd w:val="clear" w:color="auto" w:fill="auto"/>
          </w:tcPr>
          <w:p w14:paraId="45750410"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I</w:t>
            </w:r>
          </w:p>
        </w:tc>
        <w:tc>
          <w:tcPr>
            <w:tcW w:w="3751" w:type="dxa"/>
            <w:vMerge w:val="restart"/>
            <w:shd w:val="clear" w:color="auto" w:fill="auto"/>
          </w:tcPr>
          <w:p w14:paraId="3529B6A6"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Încălcări constatate prin procese - verbale de control, emise în temeiul Legii nr.131/2012</w:t>
            </w:r>
            <w:r w:rsidR="005B24DA" w:rsidRPr="0040714D">
              <w:rPr>
                <w:rFonts w:eastAsia="PMingLiU"/>
                <w:lang w:eastAsia="zh-CN"/>
              </w:rPr>
              <w:t xml:space="preserve"> privind controlul de stat asupra activității de întreprinzător</w:t>
            </w:r>
            <w:r w:rsidR="00A30B00" w:rsidRPr="0040714D">
              <w:t>)</w:t>
            </w:r>
            <w:r w:rsidR="0079357E" w:rsidRPr="0040714D">
              <w:rPr>
                <w:rFonts w:eastAsia="PMingLiU"/>
                <w:lang w:eastAsia="zh-CN"/>
              </w:rPr>
              <w:t>ș</w:t>
            </w:r>
            <w:r w:rsidRPr="0040714D">
              <w:rPr>
                <w:rFonts w:eastAsia="PMingLiU"/>
                <w:lang w:eastAsia="zh-CN"/>
              </w:rPr>
              <w:t>i/sau H</w:t>
            </w:r>
            <w:r w:rsidR="005B24DA" w:rsidRPr="0040714D">
              <w:rPr>
                <w:rFonts w:eastAsia="PMingLiU"/>
                <w:lang w:eastAsia="zh-CN"/>
              </w:rPr>
              <w:t>otărârii</w:t>
            </w:r>
            <w:r w:rsidRPr="0040714D">
              <w:rPr>
                <w:rFonts w:eastAsia="PMingLiU"/>
                <w:lang w:eastAsia="zh-CN"/>
              </w:rPr>
              <w:t>G</w:t>
            </w:r>
            <w:r w:rsidR="005B24DA" w:rsidRPr="0040714D">
              <w:rPr>
                <w:rFonts w:eastAsia="PMingLiU"/>
                <w:lang w:eastAsia="zh-CN"/>
              </w:rPr>
              <w:t>uvernului</w:t>
            </w:r>
            <w:r w:rsidRPr="0040714D">
              <w:rPr>
                <w:rFonts w:eastAsia="PMingLiU"/>
                <w:lang w:eastAsia="zh-CN"/>
              </w:rPr>
              <w:t xml:space="preserve"> nr. 360/1996</w:t>
            </w:r>
            <w:r w:rsidR="005B24DA" w:rsidRPr="0040714D">
              <w:rPr>
                <w:rFonts w:eastAsia="PMingLiU"/>
                <w:lang w:eastAsia="zh-CN"/>
              </w:rPr>
              <w:t xml:space="preserve"> cu privire la controlul de stat al calității în construcții</w:t>
            </w:r>
            <w:r w:rsidRPr="0040714D">
              <w:rPr>
                <w:rFonts w:eastAsia="PMingLiU"/>
                <w:lang w:eastAsia="zh-CN"/>
              </w:rPr>
              <w:t>, intrate în vigoare, necontestate sau contestate dar confirmate prin hotărâri judecătorești executorii definitive:</w:t>
            </w:r>
          </w:p>
        </w:tc>
        <w:tc>
          <w:tcPr>
            <w:tcW w:w="4001" w:type="dxa"/>
            <w:shd w:val="clear" w:color="auto" w:fill="auto"/>
          </w:tcPr>
          <w:p w14:paraId="1C50DA2B"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încalcări foarte grave</w:t>
            </w:r>
          </w:p>
          <w:p w14:paraId="64CE719F" w14:textId="77777777" w:rsidR="00964783" w:rsidRPr="0040714D" w:rsidRDefault="00A30B00" w:rsidP="0040714D">
            <w:pPr>
              <w:tabs>
                <w:tab w:val="left" w:leader="underscore" w:pos="6465"/>
                <w:tab w:val="right" w:leader="underscore" w:pos="9777"/>
              </w:tabs>
              <w:spacing w:line="302" w:lineRule="auto"/>
              <w:jc w:val="both"/>
              <w:rPr>
                <w:rFonts w:eastAsia="PMingLiU"/>
                <w:sz w:val="22"/>
                <w:szCs w:val="22"/>
                <w:lang w:eastAsia="zh-CN"/>
              </w:rPr>
            </w:pPr>
            <w:r w:rsidRPr="0040714D">
              <w:t>(art. 5</w:t>
            </w:r>
            <w:r w:rsidRPr="0040714D">
              <w:rPr>
                <w:vertAlign w:val="superscript"/>
              </w:rPr>
              <w:t>1</w:t>
            </w:r>
            <w:r w:rsidRPr="0040714D">
              <w:t xml:space="preserve"> Legea nr.131/2012</w:t>
            </w:r>
            <w:r w:rsidR="005B24DA" w:rsidRPr="0040714D">
              <w:t>privind controlul de stat asupra activității de întreprinzător</w:t>
            </w:r>
            <w:r w:rsidRPr="0040714D">
              <w:t>)</w:t>
            </w:r>
          </w:p>
        </w:tc>
        <w:tc>
          <w:tcPr>
            <w:tcW w:w="575" w:type="dxa"/>
            <w:shd w:val="clear" w:color="auto" w:fill="auto"/>
          </w:tcPr>
          <w:p w14:paraId="5EE9BDF9" w14:textId="77777777" w:rsidR="00413218" w:rsidRPr="0040714D" w:rsidRDefault="00413218" w:rsidP="0040714D">
            <w:pPr>
              <w:tabs>
                <w:tab w:val="left" w:leader="underscore" w:pos="6465"/>
                <w:tab w:val="right" w:leader="underscore" w:pos="9777"/>
              </w:tabs>
              <w:spacing w:line="302" w:lineRule="auto"/>
              <w:rPr>
                <w:rFonts w:eastAsia="PMingLiU"/>
                <w:lang w:eastAsia="zh-CN"/>
              </w:rPr>
            </w:pPr>
          </w:p>
        </w:tc>
        <w:tc>
          <w:tcPr>
            <w:tcW w:w="563" w:type="dxa"/>
            <w:shd w:val="clear" w:color="auto" w:fill="auto"/>
          </w:tcPr>
          <w:p w14:paraId="4829D1CC" w14:textId="77777777" w:rsidR="00413218" w:rsidRPr="0040714D" w:rsidRDefault="00413218" w:rsidP="0040714D">
            <w:pPr>
              <w:tabs>
                <w:tab w:val="left" w:leader="underscore" w:pos="6465"/>
                <w:tab w:val="right" w:leader="underscore" w:pos="9777"/>
              </w:tabs>
              <w:spacing w:line="302" w:lineRule="auto"/>
              <w:rPr>
                <w:rFonts w:eastAsia="PMingLiU"/>
                <w:lang w:eastAsia="zh-CN"/>
              </w:rPr>
            </w:pPr>
          </w:p>
        </w:tc>
        <w:tc>
          <w:tcPr>
            <w:tcW w:w="846" w:type="dxa"/>
            <w:shd w:val="clear" w:color="auto" w:fill="auto"/>
          </w:tcPr>
          <w:p w14:paraId="07625EDF" w14:textId="77777777" w:rsidR="00413218" w:rsidRPr="0040714D" w:rsidRDefault="00413218" w:rsidP="0040714D">
            <w:pPr>
              <w:tabs>
                <w:tab w:val="left" w:leader="underscore" w:pos="6465"/>
                <w:tab w:val="right" w:leader="underscore" w:pos="9777"/>
              </w:tabs>
              <w:spacing w:line="302" w:lineRule="auto"/>
              <w:rPr>
                <w:rFonts w:eastAsia="PMingLiU"/>
                <w:lang w:eastAsia="zh-CN"/>
              </w:rPr>
            </w:pPr>
          </w:p>
        </w:tc>
      </w:tr>
      <w:tr w:rsidR="00F721D6" w:rsidRPr="00EC30C2" w14:paraId="627924E2" w14:textId="77777777" w:rsidTr="0040714D">
        <w:trPr>
          <w:trHeight w:val="1380"/>
        </w:trPr>
        <w:tc>
          <w:tcPr>
            <w:tcW w:w="471" w:type="dxa"/>
            <w:vMerge/>
            <w:shd w:val="clear" w:color="auto" w:fill="auto"/>
          </w:tcPr>
          <w:p w14:paraId="61BF7807" w14:textId="77777777" w:rsidR="00413218" w:rsidRPr="0040714D" w:rsidRDefault="00413218" w:rsidP="0040714D">
            <w:pPr>
              <w:tabs>
                <w:tab w:val="left" w:leader="underscore" w:pos="6465"/>
                <w:tab w:val="right" w:leader="underscore" w:pos="9777"/>
              </w:tabs>
              <w:spacing w:line="302" w:lineRule="auto"/>
              <w:rPr>
                <w:rFonts w:eastAsia="PMingLiU"/>
                <w:lang w:eastAsia="zh-CN"/>
              </w:rPr>
            </w:pPr>
          </w:p>
        </w:tc>
        <w:tc>
          <w:tcPr>
            <w:tcW w:w="3751" w:type="dxa"/>
            <w:vMerge/>
            <w:shd w:val="clear" w:color="auto" w:fill="auto"/>
          </w:tcPr>
          <w:p w14:paraId="096C905E" w14:textId="77777777" w:rsidR="00413218" w:rsidRPr="0040714D" w:rsidRDefault="00413218" w:rsidP="0040714D">
            <w:pPr>
              <w:tabs>
                <w:tab w:val="left" w:leader="underscore" w:pos="6465"/>
                <w:tab w:val="right" w:leader="underscore" w:pos="9777"/>
              </w:tabs>
              <w:jc w:val="both"/>
              <w:rPr>
                <w:rFonts w:eastAsia="PMingLiU"/>
                <w:lang w:eastAsia="zh-CN"/>
              </w:rPr>
            </w:pPr>
          </w:p>
        </w:tc>
        <w:tc>
          <w:tcPr>
            <w:tcW w:w="4001" w:type="dxa"/>
            <w:shd w:val="clear" w:color="auto" w:fill="auto"/>
          </w:tcPr>
          <w:p w14:paraId="24EB283D"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Sancțiuni economice</w:t>
            </w:r>
          </w:p>
          <w:p w14:paraId="6C736793"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(cu exagerări ale costului mai mare de 15% din valoarea lucrărilor executate, inclusiv)</w:t>
            </w:r>
          </w:p>
        </w:tc>
        <w:tc>
          <w:tcPr>
            <w:tcW w:w="575" w:type="dxa"/>
            <w:shd w:val="clear" w:color="auto" w:fill="auto"/>
          </w:tcPr>
          <w:p w14:paraId="2259742E"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5CCAD343"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6C17A746"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666F7AB1" w14:textId="77777777" w:rsidTr="0040714D">
        <w:trPr>
          <w:trHeight w:val="420"/>
        </w:trPr>
        <w:tc>
          <w:tcPr>
            <w:tcW w:w="471" w:type="dxa"/>
            <w:vMerge w:val="restart"/>
            <w:shd w:val="clear" w:color="auto" w:fill="auto"/>
          </w:tcPr>
          <w:p w14:paraId="5C88E710"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II</w:t>
            </w:r>
          </w:p>
        </w:tc>
        <w:tc>
          <w:tcPr>
            <w:tcW w:w="3751" w:type="dxa"/>
            <w:vMerge w:val="restart"/>
            <w:shd w:val="clear" w:color="auto" w:fill="auto"/>
          </w:tcPr>
          <w:p w14:paraId="0B153F69"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Au fost înregistrate cazuri de accidente:</w:t>
            </w:r>
          </w:p>
        </w:tc>
        <w:tc>
          <w:tcPr>
            <w:tcW w:w="4001" w:type="dxa"/>
            <w:shd w:val="clear" w:color="auto" w:fill="auto"/>
          </w:tcPr>
          <w:p w14:paraId="492E5684"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Accidente tehnice grave</w:t>
            </w:r>
          </w:p>
        </w:tc>
        <w:tc>
          <w:tcPr>
            <w:tcW w:w="575" w:type="dxa"/>
            <w:shd w:val="clear" w:color="auto" w:fill="auto"/>
          </w:tcPr>
          <w:p w14:paraId="11B9E8B6"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24215108"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2D2E5B40"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47B9E592" w14:textId="77777777" w:rsidTr="0040714D">
        <w:trPr>
          <w:trHeight w:val="535"/>
        </w:trPr>
        <w:tc>
          <w:tcPr>
            <w:tcW w:w="471" w:type="dxa"/>
            <w:vMerge/>
            <w:shd w:val="clear" w:color="auto" w:fill="auto"/>
          </w:tcPr>
          <w:p w14:paraId="5DC2CD56"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154C51CF" w14:textId="77777777" w:rsidR="00413218" w:rsidRPr="0040714D" w:rsidRDefault="00413218"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2BEB2574" w14:textId="77777777" w:rsidR="00413218" w:rsidRPr="0040714D" w:rsidRDefault="00413218" w:rsidP="0040714D">
            <w:pPr>
              <w:tabs>
                <w:tab w:val="left" w:leader="underscore" w:pos="6465"/>
                <w:tab w:val="right" w:leader="underscore" w:pos="9777"/>
              </w:tabs>
              <w:jc w:val="both"/>
              <w:rPr>
                <w:rFonts w:eastAsia="PMingLiU"/>
                <w:lang w:eastAsia="zh-CN"/>
              </w:rPr>
            </w:pPr>
          </w:p>
        </w:tc>
        <w:tc>
          <w:tcPr>
            <w:tcW w:w="575" w:type="dxa"/>
            <w:shd w:val="clear" w:color="auto" w:fill="auto"/>
          </w:tcPr>
          <w:p w14:paraId="77088FE8"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1E859D09"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06E62F86"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0856A15A" w14:textId="77777777" w:rsidTr="0040714D">
        <w:trPr>
          <w:trHeight w:val="1770"/>
        </w:trPr>
        <w:tc>
          <w:tcPr>
            <w:tcW w:w="471" w:type="dxa"/>
            <w:vMerge w:val="restart"/>
            <w:shd w:val="clear" w:color="auto" w:fill="auto"/>
          </w:tcPr>
          <w:p w14:paraId="41A8ED3A" w14:textId="77777777" w:rsidR="00F40A1C"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III</w:t>
            </w:r>
          </w:p>
        </w:tc>
        <w:tc>
          <w:tcPr>
            <w:tcW w:w="3751" w:type="dxa"/>
            <w:vMerge w:val="restart"/>
            <w:shd w:val="clear" w:color="auto" w:fill="auto"/>
          </w:tcPr>
          <w:p w14:paraId="08A1A616" w14:textId="77777777" w:rsidR="00F40A1C"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 xml:space="preserve">Întreprinderea dispune de necesarul de personal propriu calificat (specialiști </w:t>
            </w:r>
            <w:r w:rsidR="00F366C7" w:rsidRPr="0040714D">
              <w:rPr>
                <w:rFonts w:eastAsia="PMingLiU"/>
                <w:lang w:eastAsia="zh-CN"/>
              </w:rPr>
              <w:t>și</w:t>
            </w:r>
            <w:r w:rsidR="0079357E" w:rsidRPr="0040714D">
              <w:rPr>
                <w:rFonts w:eastAsia="PMingLiU"/>
                <w:lang w:eastAsia="zh-CN"/>
              </w:rPr>
              <w:t xml:space="preserve"> muncitori specializaț</w:t>
            </w:r>
            <w:r w:rsidRPr="0040714D">
              <w:rPr>
                <w:rFonts w:eastAsia="PMingLiU"/>
                <w:lang w:eastAsia="zh-CN"/>
              </w:rPr>
              <w:t>i</w:t>
            </w:r>
            <w:r w:rsidR="00FD2140" w:rsidRPr="0040714D">
              <w:t>cu certificate de atestare tehnico-profesională</w:t>
            </w:r>
            <w:r w:rsidRPr="0040714D">
              <w:rPr>
                <w:rFonts w:eastAsia="PMingLiU"/>
                <w:lang w:eastAsia="zh-CN"/>
              </w:rPr>
              <w:t>),tehnică specializată (mecanisme, utilaje), încăperi separate corespunzătoare genului de activitate (sector de producere, depozit, oficiu) pentru executarea următoarelor tipuri de lucrări:</w:t>
            </w:r>
          </w:p>
          <w:p w14:paraId="3C6D4F91"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489242A5"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2E138D08"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3F16449F"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545363FF"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1E301E7B"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370E1D4A"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33867A19" w14:textId="77777777" w:rsidR="00F40A1C" w:rsidRPr="0040714D" w:rsidRDefault="000F650B" w:rsidP="0040714D">
            <w:pPr>
              <w:tabs>
                <w:tab w:val="left" w:leader="underscore" w:pos="6465"/>
                <w:tab w:val="right" w:leader="underscore" w:pos="9777"/>
              </w:tabs>
              <w:jc w:val="both"/>
              <w:rPr>
                <w:rFonts w:eastAsia="PMingLiU"/>
                <w:lang w:eastAsia="zh-CN"/>
              </w:rPr>
            </w:pPr>
            <w:r w:rsidRPr="0040714D">
              <w:rPr>
                <w:rFonts w:eastAsia="PMingLiU"/>
                <w:lang w:eastAsia="zh-CN"/>
              </w:rPr>
              <w:t>Construcții civile, industriale și agrozootehnice</w:t>
            </w:r>
          </w:p>
          <w:p w14:paraId="4906DF3B" w14:textId="77777777" w:rsidR="00F366C7" w:rsidRPr="0040714D" w:rsidRDefault="000F650B" w:rsidP="0040714D">
            <w:pPr>
              <w:tabs>
                <w:tab w:val="left" w:pos="567"/>
              </w:tabs>
            </w:pPr>
            <w:r w:rsidRPr="0040714D">
              <w:t>A.Terasamente, lucrări la structura clădirilor;</w:t>
            </w:r>
          </w:p>
          <w:p w14:paraId="27AEC595" w14:textId="77777777" w:rsidR="0079357E" w:rsidRPr="0040714D" w:rsidRDefault="000F650B" w:rsidP="0040714D">
            <w:pPr>
              <w:tabs>
                <w:tab w:val="decimal" w:pos="216"/>
                <w:tab w:val="left" w:leader="underscore" w:pos="6465"/>
                <w:tab w:val="right" w:leader="underscore" w:pos="9777"/>
              </w:tabs>
              <w:ind w:left="360" w:hanging="360"/>
            </w:pPr>
            <w:r w:rsidRPr="0040714D">
              <w:t>B. structur</w:t>
            </w:r>
            <w:r w:rsidR="005B24DA" w:rsidRPr="0040714D">
              <w:t>i</w:t>
            </w:r>
            <w:r w:rsidRPr="0040714D">
              <w:t xml:space="preserve"> metalice; </w:t>
            </w:r>
          </w:p>
          <w:p w14:paraId="76DEB539" w14:textId="77777777" w:rsidR="009F1E2C" w:rsidRPr="0040714D" w:rsidRDefault="000F650B" w:rsidP="0040714D">
            <w:pPr>
              <w:tabs>
                <w:tab w:val="decimal" w:pos="216"/>
                <w:tab w:val="left" w:leader="underscore" w:pos="6465"/>
                <w:tab w:val="right" w:leader="underscore" w:pos="9777"/>
              </w:tabs>
              <w:ind w:left="360" w:hanging="360"/>
              <w:rPr>
                <w:rFonts w:eastAsia="PMingLiU"/>
                <w:lang w:eastAsia="zh-CN"/>
              </w:rPr>
            </w:pPr>
            <w:r w:rsidRPr="0040714D">
              <w:t>C. finisare, amenajare, protecție.</w:t>
            </w:r>
          </w:p>
        </w:tc>
        <w:tc>
          <w:tcPr>
            <w:tcW w:w="575" w:type="dxa"/>
            <w:shd w:val="clear" w:color="auto" w:fill="auto"/>
          </w:tcPr>
          <w:p w14:paraId="58DB5294"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70FBCFCE"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075FFC17"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4AE19CD5" w14:textId="77777777" w:rsidTr="0040714D">
        <w:trPr>
          <w:trHeight w:val="1260"/>
        </w:trPr>
        <w:tc>
          <w:tcPr>
            <w:tcW w:w="471" w:type="dxa"/>
            <w:vMerge/>
            <w:shd w:val="clear" w:color="auto" w:fill="auto"/>
          </w:tcPr>
          <w:p w14:paraId="7E78A680"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75986E2A"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73C73039" w14:textId="77777777" w:rsidR="00F40A1C"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 xml:space="preserve"> Construcții rutiere:</w:t>
            </w:r>
          </w:p>
          <w:p w14:paraId="3B91FB5C" w14:textId="77777777" w:rsidR="0079357E" w:rsidRPr="0040714D" w:rsidRDefault="00FD2140" w:rsidP="0040714D">
            <w:pPr>
              <w:tabs>
                <w:tab w:val="left" w:leader="underscore" w:pos="6465"/>
                <w:tab w:val="right" w:leader="underscore" w:pos="9777"/>
              </w:tabs>
              <w:jc w:val="both"/>
            </w:pPr>
            <w:r w:rsidRPr="0040714D">
              <w:t xml:space="preserve">A.drumuri și piste de aviație; </w:t>
            </w:r>
          </w:p>
          <w:p w14:paraId="6A64CD9D" w14:textId="77777777" w:rsidR="0079357E" w:rsidRPr="0040714D" w:rsidRDefault="00FD2140" w:rsidP="0040714D">
            <w:pPr>
              <w:tabs>
                <w:tab w:val="left" w:leader="underscore" w:pos="6465"/>
                <w:tab w:val="right" w:leader="underscore" w:pos="9777"/>
              </w:tabs>
              <w:jc w:val="both"/>
            </w:pPr>
            <w:r w:rsidRPr="0040714D">
              <w:t xml:space="preserve">B.poduri; </w:t>
            </w:r>
          </w:p>
          <w:p w14:paraId="3830EE08" w14:textId="77777777" w:rsidR="00F40A1C" w:rsidRPr="0040714D" w:rsidRDefault="00FD2140" w:rsidP="0040714D">
            <w:pPr>
              <w:tabs>
                <w:tab w:val="left" w:leader="underscore" w:pos="6465"/>
                <w:tab w:val="right" w:leader="underscore" w:pos="9777"/>
              </w:tabs>
              <w:jc w:val="both"/>
              <w:rPr>
                <w:rFonts w:eastAsia="PMingLiU"/>
                <w:lang w:eastAsia="zh-CN"/>
              </w:rPr>
            </w:pPr>
            <w:r w:rsidRPr="0040714D">
              <w:t>C.căi ferate.</w:t>
            </w:r>
          </w:p>
        </w:tc>
        <w:tc>
          <w:tcPr>
            <w:tcW w:w="575" w:type="dxa"/>
            <w:shd w:val="clear" w:color="auto" w:fill="auto"/>
          </w:tcPr>
          <w:p w14:paraId="48287542"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53274256"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2428C385"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24431DDA" w14:textId="77777777" w:rsidTr="0040714D">
        <w:trPr>
          <w:trHeight w:val="1260"/>
        </w:trPr>
        <w:tc>
          <w:tcPr>
            <w:tcW w:w="471" w:type="dxa"/>
            <w:vMerge/>
            <w:shd w:val="clear" w:color="auto" w:fill="auto"/>
          </w:tcPr>
          <w:p w14:paraId="4C4A7736" w14:textId="77777777" w:rsidR="00F366C7" w:rsidRPr="0040714D" w:rsidRDefault="00F366C7"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5FCC38AB" w14:textId="77777777" w:rsidR="00F366C7" w:rsidRPr="0040714D" w:rsidRDefault="00F366C7"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38A6E119" w14:textId="77777777" w:rsidR="00F366C7" w:rsidRPr="0040714D" w:rsidRDefault="00F366C7" w:rsidP="0040714D">
            <w:pPr>
              <w:tabs>
                <w:tab w:val="left" w:pos="567"/>
              </w:tabs>
              <w:spacing w:line="276" w:lineRule="auto"/>
            </w:pPr>
            <w:r w:rsidRPr="0040714D">
              <w:t>Construcții speciale:</w:t>
            </w:r>
          </w:p>
          <w:p w14:paraId="751641EA" w14:textId="77777777" w:rsidR="00F366C7" w:rsidRPr="0040714D" w:rsidRDefault="00F366C7" w:rsidP="0040714D">
            <w:pPr>
              <w:tabs>
                <w:tab w:val="left" w:pos="567"/>
              </w:tabs>
              <w:spacing w:line="276" w:lineRule="auto"/>
            </w:pPr>
            <w:r w:rsidRPr="0040714D">
              <w:t>A. hidrotehnice și pentru îmbunătățiri funciare;</w:t>
            </w:r>
          </w:p>
          <w:p w14:paraId="71EB92EF" w14:textId="77777777" w:rsidR="0079357E" w:rsidRPr="0040714D" w:rsidRDefault="0079357E" w:rsidP="0040714D">
            <w:pPr>
              <w:tabs>
                <w:tab w:val="left" w:pos="567"/>
              </w:tabs>
              <w:spacing w:line="276" w:lineRule="auto"/>
            </w:pPr>
            <w:r w:rsidRPr="0040714D">
              <w:t>B. fântâ</w:t>
            </w:r>
            <w:r w:rsidR="00F366C7" w:rsidRPr="0040714D">
              <w:t xml:space="preserve">ni arteziene; </w:t>
            </w:r>
          </w:p>
          <w:p w14:paraId="7570CE70" w14:textId="77777777" w:rsidR="00F366C7" w:rsidRPr="0040714D" w:rsidRDefault="00F366C7" w:rsidP="0040714D">
            <w:pPr>
              <w:tabs>
                <w:tab w:val="left" w:pos="567"/>
              </w:tabs>
              <w:spacing w:line="276" w:lineRule="auto"/>
            </w:pPr>
            <w:r w:rsidRPr="0040714D">
              <w:t>C. porturi și debarcadere;</w:t>
            </w:r>
          </w:p>
          <w:p w14:paraId="03AC8305" w14:textId="77777777" w:rsidR="00F366C7" w:rsidRPr="0040714D" w:rsidRDefault="00F366C7" w:rsidP="0040714D">
            <w:pPr>
              <w:tabs>
                <w:tab w:val="left" w:leader="underscore" w:pos="6465"/>
                <w:tab w:val="right" w:leader="underscore" w:pos="9777"/>
              </w:tabs>
              <w:jc w:val="both"/>
              <w:rPr>
                <w:rFonts w:eastAsia="PMingLiU"/>
                <w:lang w:eastAsia="zh-CN"/>
              </w:rPr>
            </w:pPr>
            <w:r w:rsidRPr="0040714D">
              <w:t>D. mine, cariere;     E. tuneluri.</w:t>
            </w:r>
          </w:p>
        </w:tc>
        <w:tc>
          <w:tcPr>
            <w:tcW w:w="575" w:type="dxa"/>
            <w:shd w:val="clear" w:color="auto" w:fill="auto"/>
          </w:tcPr>
          <w:p w14:paraId="0C2B12B0" w14:textId="77777777" w:rsidR="00F366C7" w:rsidRPr="0040714D" w:rsidRDefault="00F366C7"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6B78A26E" w14:textId="77777777" w:rsidR="00F366C7" w:rsidRPr="0040714D" w:rsidRDefault="00F366C7"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0DFC5485" w14:textId="77777777" w:rsidR="00F366C7" w:rsidRPr="0040714D" w:rsidRDefault="00F366C7"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55B2E7D5" w14:textId="77777777" w:rsidTr="0040714D">
        <w:trPr>
          <w:trHeight w:val="2055"/>
        </w:trPr>
        <w:tc>
          <w:tcPr>
            <w:tcW w:w="471" w:type="dxa"/>
            <w:vMerge/>
            <w:shd w:val="clear" w:color="auto" w:fill="auto"/>
          </w:tcPr>
          <w:p w14:paraId="3DDCFC20"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61C13FD9"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4DBB5B12" w14:textId="77777777" w:rsidR="00F40A1C" w:rsidRPr="0040714D" w:rsidRDefault="00A227F2" w:rsidP="0040714D">
            <w:pPr>
              <w:tabs>
                <w:tab w:val="left" w:leader="underscore" w:pos="6465"/>
                <w:tab w:val="right" w:leader="underscore" w:pos="9777"/>
              </w:tabs>
              <w:jc w:val="both"/>
              <w:rPr>
                <w:rFonts w:eastAsia="PMingLiU"/>
                <w:lang w:eastAsia="zh-CN"/>
              </w:rPr>
            </w:pPr>
            <w:r w:rsidRPr="0040714D">
              <w:rPr>
                <w:rFonts w:eastAsia="PMingLiU"/>
                <w:lang w:eastAsia="zh-CN"/>
              </w:rPr>
              <w:t>Instalații și rețele tehnico-edilitare:</w:t>
            </w:r>
          </w:p>
          <w:p w14:paraId="27A1A951" w14:textId="77777777" w:rsidR="00F366C7" w:rsidRPr="0040714D" w:rsidRDefault="00F366C7" w:rsidP="0040714D">
            <w:pPr>
              <w:tabs>
                <w:tab w:val="left" w:pos="567"/>
              </w:tabs>
              <w:spacing w:line="276" w:lineRule="auto"/>
            </w:pPr>
            <w:r w:rsidRPr="0040714D">
              <w:t>A.de alimentare cu apă și canalizare;</w:t>
            </w:r>
          </w:p>
          <w:p w14:paraId="7FE951DA" w14:textId="77777777" w:rsidR="0079357E" w:rsidRPr="0040714D" w:rsidRDefault="00F366C7" w:rsidP="0040714D">
            <w:pPr>
              <w:tabs>
                <w:tab w:val="left" w:pos="567"/>
              </w:tabs>
              <w:spacing w:line="276" w:lineRule="auto"/>
            </w:pPr>
            <w:r w:rsidRPr="0040714D">
              <w:t xml:space="preserve">B.de încălzire; </w:t>
            </w:r>
          </w:p>
          <w:p w14:paraId="34F618B3" w14:textId="77777777" w:rsidR="00F366C7" w:rsidRPr="0040714D" w:rsidRDefault="00F366C7" w:rsidP="0040714D">
            <w:pPr>
              <w:tabs>
                <w:tab w:val="left" w:pos="567"/>
              </w:tabs>
              <w:spacing w:line="276" w:lineRule="auto"/>
            </w:pPr>
            <w:r w:rsidRPr="0040714D">
              <w:t>C. ventilație,</w:t>
            </w:r>
            <w:r w:rsidR="00DF4DCF" w:rsidRPr="0040714D">
              <w:t xml:space="preserve"> </w:t>
            </w:r>
            <w:r w:rsidRPr="0040714D">
              <w:t>climatizare; D. electrice;</w:t>
            </w:r>
          </w:p>
          <w:p w14:paraId="601E5248" w14:textId="77777777" w:rsidR="00F366C7" w:rsidRPr="0040714D" w:rsidRDefault="00F366C7" w:rsidP="0040714D">
            <w:pPr>
              <w:tabs>
                <w:tab w:val="left" w:pos="567"/>
              </w:tabs>
              <w:spacing w:line="276" w:lineRule="auto"/>
            </w:pPr>
            <w:r w:rsidRPr="0040714D">
              <w:t>E.de automatizare; F.telecomunicație;</w:t>
            </w:r>
            <w:r w:rsidR="00DF4DCF" w:rsidRPr="0040714D">
              <w:t xml:space="preserve"> </w:t>
            </w:r>
            <w:r w:rsidRPr="0040714D">
              <w:t>G.semnalizare;</w:t>
            </w:r>
          </w:p>
          <w:p w14:paraId="06478A66" w14:textId="77777777" w:rsidR="0079357E" w:rsidRPr="0040714D" w:rsidRDefault="0079357E" w:rsidP="0040714D">
            <w:pPr>
              <w:tabs>
                <w:tab w:val="left" w:leader="underscore" w:pos="6465"/>
                <w:tab w:val="right" w:leader="underscore" w:pos="9777"/>
              </w:tabs>
              <w:jc w:val="both"/>
            </w:pPr>
            <w:r w:rsidRPr="0040714D">
              <w:t>H.</w:t>
            </w:r>
            <w:r w:rsidR="00F366C7" w:rsidRPr="0040714D">
              <w:t>frigorifice,compresoare;</w:t>
            </w:r>
          </w:p>
          <w:p w14:paraId="0195104C" w14:textId="77777777" w:rsidR="00F40A1C" w:rsidRPr="0040714D" w:rsidRDefault="00F366C7" w:rsidP="0040714D">
            <w:pPr>
              <w:tabs>
                <w:tab w:val="left" w:leader="underscore" w:pos="6465"/>
                <w:tab w:val="right" w:leader="underscore" w:pos="9777"/>
              </w:tabs>
              <w:jc w:val="both"/>
              <w:rPr>
                <w:rFonts w:eastAsia="PMingLiU"/>
                <w:i/>
                <w:lang w:eastAsia="zh-CN"/>
              </w:rPr>
            </w:pPr>
            <w:r w:rsidRPr="0040714D">
              <w:t>I. tehnologice.</w:t>
            </w:r>
          </w:p>
        </w:tc>
        <w:tc>
          <w:tcPr>
            <w:tcW w:w="575" w:type="dxa"/>
            <w:shd w:val="clear" w:color="auto" w:fill="auto"/>
          </w:tcPr>
          <w:p w14:paraId="4E9EF1A6"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42A9566E"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75659931"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07156EED" w14:textId="77777777" w:rsidTr="0040714D">
        <w:trPr>
          <w:trHeight w:val="945"/>
        </w:trPr>
        <w:tc>
          <w:tcPr>
            <w:tcW w:w="471" w:type="dxa"/>
            <w:vMerge/>
            <w:shd w:val="clear" w:color="auto" w:fill="auto"/>
          </w:tcPr>
          <w:p w14:paraId="4B74BA1C"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581494F2"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28A2DA69" w14:textId="77777777" w:rsidR="00F40A1C" w:rsidRPr="0040714D" w:rsidRDefault="00A227F2" w:rsidP="0040714D">
            <w:pPr>
              <w:tabs>
                <w:tab w:val="left" w:leader="underscore" w:pos="6465"/>
                <w:tab w:val="right" w:leader="underscore" w:pos="9777"/>
              </w:tabs>
              <w:jc w:val="both"/>
              <w:rPr>
                <w:rFonts w:eastAsia="PMingLiU"/>
                <w:lang w:eastAsia="zh-CN"/>
              </w:rPr>
            </w:pPr>
            <w:r w:rsidRPr="0040714D">
              <w:rPr>
                <w:rFonts w:eastAsia="PMingLiU"/>
                <w:lang w:eastAsia="zh-CN"/>
              </w:rPr>
              <w:t>Instalații industriale periculoase:</w:t>
            </w:r>
          </w:p>
          <w:p w14:paraId="0AA1C776" w14:textId="77777777" w:rsidR="00F366C7" w:rsidRPr="0040714D" w:rsidRDefault="00F366C7" w:rsidP="0040714D">
            <w:pPr>
              <w:tabs>
                <w:tab w:val="left" w:pos="567"/>
              </w:tabs>
              <w:spacing w:line="276" w:lineRule="auto"/>
            </w:pPr>
            <w:r w:rsidRPr="0040714D">
              <w:t>A. sub presiune, mecanisme de ridicat, cazane;</w:t>
            </w:r>
          </w:p>
          <w:p w14:paraId="7B6DC11F" w14:textId="77777777" w:rsidR="00F366C7" w:rsidRPr="0040714D" w:rsidRDefault="00F366C7" w:rsidP="0040714D">
            <w:pPr>
              <w:tabs>
                <w:tab w:val="left" w:pos="567"/>
              </w:tabs>
              <w:spacing w:line="276" w:lineRule="auto"/>
            </w:pPr>
            <w:r w:rsidRPr="0040714D">
              <w:t>B. chimico-tehnologice; C. gazoducte magistrale;</w:t>
            </w:r>
          </w:p>
          <w:p w14:paraId="3C96B880" w14:textId="77777777" w:rsidR="006C4C0E" w:rsidRPr="0040714D" w:rsidRDefault="00F366C7" w:rsidP="00DF3127">
            <w:pPr>
              <w:pStyle w:val="Listparagraf"/>
              <w:numPr>
                <w:ilvl w:val="0"/>
                <w:numId w:val="19"/>
              </w:numPr>
              <w:tabs>
                <w:tab w:val="decimal" w:pos="317"/>
              </w:tabs>
              <w:ind w:left="0" w:hanging="650"/>
              <w:rPr>
                <w:rFonts w:eastAsia="PMingLiU"/>
                <w:i/>
                <w:noProof/>
                <w:lang w:eastAsia="zh-CN"/>
              </w:rPr>
            </w:pPr>
            <w:r w:rsidRPr="0040714D">
              <w:t>D. sisteme de alimentare cu gaze.</w:t>
            </w:r>
          </w:p>
        </w:tc>
        <w:tc>
          <w:tcPr>
            <w:tcW w:w="575" w:type="dxa"/>
            <w:shd w:val="clear" w:color="auto" w:fill="auto"/>
          </w:tcPr>
          <w:p w14:paraId="7D30D240"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54FED397"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4F0828E3"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r>
    </w:tbl>
    <w:p w14:paraId="5C4D2122"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15FD078C"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27173272"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3FF6F5D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00410176"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58E1B7A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664E51F6"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65AB349D"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740E5A9A"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65B6B18A"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2CC5F50B"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41566EC7"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BE4A295"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D3E033E"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F0F6EEA"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1E1ED78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2040468B"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CDF01C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72554EB1"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DB8DD1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8071193"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523A1A27" w14:textId="77777777" w:rsidR="004C3E67" w:rsidRPr="004C3E67" w:rsidRDefault="00213D1A" w:rsidP="004C3E67">
      <w:pPr>
        <w:jc w:val="right"/>
        <w:rPr>
          <w:noProof w:val="0"/>
          <w:sz w:val="22"/>
          <w:szCs w:val="22"/>
          <w:lang w:val="en-US" w:eastAsia="ru-RU"/>
        </w:rPr>
      </w:pPr>
      <w:r>
        <w:rPr>
          <w:noProof w:val="0"/>
        </w:rPr>
        <w:br w:type="page"/>
      </w:r>
      <w:r w:rsidR="004C3E67" w:rsidRPr="004C3E67">
        <w:rPr>
          <w:noProof w:val="0"/>
          <w:lang w:val="en-US" w:eastAsia="ru-RU"/>
        </w:rPr>
        <w:lastRenderedPageBreak/>
        <w:t>Anexa nr.23</w:t>
      </w:r>
    </w:p>
    <w:p w14:paraId="1A0A3DA3" w14:textId="77777777" w:rsidR="004C3E67" w:rsidRPr="004C3E67" w:rsidRDefault="004C3E67" w:rsidP="004C3E67">
      <w:pPr>
        <w:jc w:val="right"/>
        <w:rPr>
          <w:noProof w:val="0"/>
          <w:lang w:val="en-US" w:eastAsia="ru-RU"/>
        </w:rPr>
      </w:pPr>
      <w:proofErr w:type="gramStart"/>
      <w:r w:rsidRPr="004C3E67">
        <w:rPr>
          <w:noProof w:val="0"/>
          <w:lang w:val="en-US" w:eastAsia="ru-RU"/>
        </w:rPr>
        <w:t>la</w:t>
      </w:r>
      <w:proofErr w:type="gramEnd"/>
      <w:r w:rsidRPr="004C3E67">
        <w:rPr>
          <w:noProof w:val="0"/>
          <w:lang w:val="en-US" w:eastAsia="ru-RU"/>
        </w:rPr>
        <w:t xml:space="preserve"> Documentația standard nr.69</w:t>
      </w:r>
    </w:p>
    <w:p w14:paraId="15EB462C" w14:textId="77777777" w:rsidR="004C3E67" w:rsidRPr="004C3E67" w:rsidRDefault="004C3E67" w:rsidP="004C3E67">
      <w:pPr>
        <w:jc w:val="right"/>
        <w:rPr>
          <w:noProof w:val="0"/>
          <w:lang w:val="en-US" w:eastAsia="ru-RU"/>
        </w:rPr>
      </w:pPr>
      <w:proofErr w:type="gramStart"/>
      <w:r w:rsidRPr="004C3E67">
        <w:rPr>
          <w:noProof w:val="0"/>
          <w:lang w:val="en-US" w:eastAsia="ru-RU"/>
        </w:rPr>
        <w:t>din</w:t>
      </w:r>
      <w:proofErr w:type="gramEnd"/>
      <w:r w:rsidRPr="004C3E67">
        <w:rPr>
          <w:noProof w:val="0"/>
          <w:lang w:val="en-US" w:eastAsia="ru-RU"/>
        </w:rPr>
        <w:t xml:space="preserve"> 7 mai 2021</w:t>
      </w:r>
    </w:p>
    <w:p w14:paraId="7DEFC30C" w14:textId="77777777" w:rsidR="004C3E67" w:rsidRPr="004C3E67" w:rsidRDefault="004C3E67" w:rsidP="004C3E67">
      <w:pPr>
        <w:tabs>
          <w:tab w:val="left" w:leader="underscore" w:pos="6465"/>
          <w:tab w:val="right" w:leader="underscore" w:pos="9777"/>
        </w:tabs>
        <w:spacing w:line="302" w:lineRule="auto"/>
        <w:rPr>
          <w:rFonts w:eastAsia="PMingLiU"/>
          <w:noProof w:val="0"/>
          <w:lang w:val="en-US" w:eastAsia="zh-CN"/>
        </w:rPr>
      </w:pPr>
    </w:p>
    <w:p w14:paraId="721AA4FC" w14:textId="77777777" w:rsidR="004C3E67" w:rsidRPr="004C3E67" w:rsidRDefault="004C3E67" w:rsidP="004C3E67">
      <w:pPr>
        <w:tabs>
          <w:tab w:val="left" w:leader="underscore" w:pos="6465"/>
          <w:tab w:val="right" w:leader="underscore" w:pos="9777"/>
        </w:tabs>
        <w:spacing w:line="302" w:lineRule="auto"/>
        <w:rPr>
          <w:rFonts w:eastAsia="PMingLiU"/>
          <w:noProof w:val="0"/>
          <w:lang w:val="en-US" w:eastAsia="zh-CN"/>
        </w:rPr>
      </w:pPr>
    </w:p>
    <w:p w14:paraId="03383AAE" w14:textId="77777777" w:rsidR="004C3E67" w:rsidRPr="004C3E67" w:rsidRDefault="004C3E67" w:rsidP="004C3E67">
      <w:pPr>
        <w:keepNext/>
        <w:keepLines/>
        <w:jc w:val="center"/>
        <w:outlineLvl w:val="1"/>
        <w:rPr>
          <w:b/>
        </w:rPr>
      </w:pPr>
      <w:bookmarkStart w:id="60" w:name="_Toc449692118"/>
      <w:bookmarkStart w:id="61" w:name="_Toc390252621"/>
      <w:r w:rsidRPr="004C3E67">
        <w:rPr>
          <w:b/>
        </w:rPr>
        <w:t>CAIET DE SARCINI</w:t>
      </w:r>
      <w:bookmarkEnd w:id="60"/>
    </w:p>
    <w:p w14:paraId="1F2FE4AD" w14:textId="77777777" w:rsidR="004C3E67" w:rsidRPr="004C3E67" w:rsidRDefault="004C3E67" w:rsidP="004C3E67">
      <w:pPr>
        <w:keepNext/>
        <w:keepLines/>
        <w:jc w:val="center"/>
        <w:outlineLvl w:val="1"/>
        <w:rPr>
          <w:b/>
        </w:rPr>
      </w:pPr>
    </w:p>
    <w:p w14:paraId="0B6494EC" w14:textId="77777777" w:rsidR="004C3E67" w:rsidRPr="004C3E67" w:rsidRDefault="004C3E67" w:rsidP="004C3E67">
      <w:pPr>
        <w:keepNext/>
        <w:keepLines/>
        <w:jc w:val="center"/>
        <w:outlineLvl w:val="1"/>
        <w:rPr>
          <w:b/>
        </w:rPr>
      </w:pPr>
      <w:r w:rsidRPr="004C3E67">
        <w:rPr>
          <w:b/>
          <w:bCs/>
        </w:rPr>
        <w:t>FORMULARUL DE DEVIZ NR.1 – LISTA CU CANTITĂȚILE DE LUCRĂRI</w:t>
      </w:r>
      <w:bookmarkEnd w:id="61"/>
    </w:p>
    <w:p w14:paraId="2CB1E492" w14:textId="77777777" w:rsidR="004C3E67" w:rsidRPr="004C3E67" w:rsidRDefault="004C3E67" w:rsidP="004C3E67">
      <w:pPr>
        <w:keepNext/>
        <w:keepLines/>
        <w:jc w:val="center"/>
        <w:outlineLvl w:val="1"/>
        <w:rPr>
          <w:b/>
          <w:i/>
          <w:sz w:val="26"/>
          <w:szCs w:val="26"/>
        </w:rPr>
      </w:pPr>
    </w:p>
    <w:p w14:paraId="3F9A8FC7" w14:textId="77777777" w:rsidR="004C3E67" w:rsidRPr="004C3E67" w:rsidRDefault="004C3E67" w:rsidP="004C3E67">
      <w:pPr>
        <w:keepNext/>
        <w:keepLines/>
        <w:jc w:val="center"/>
        <w:outlineLvl w:val="1"/>
        <w:rPr>
          <w:b/>
          <w:sz w:val="26"/>
          <w:szCs w:val="26"/>
        </w:rPr>
      </w:pPr>
      <w:r w:rsidRPr="004C3E67">
        <w:rPr>
          <w:b/>
          <w:sz w:val="26"/>
          <w:szCs w:val="26"/>
        </w:rPr>
        <w:t>LUCRĂRI</w:t>
      </w:r>
    </w:p>
    <w:p w14:paraId="278A9DDC" w14:textId="77777777" w:rsidR="004C3E67" w:rsidRPr="004C3E67" w:rsidRDefault="004C3E67" w:rsidP="004C3E67">
      <w:pPr>
        <w:rPr>
          <w:noProof w:val="0"/>
        </w:rPr>
      </w:pPr>
    </w:p>
    <w:p w14:paraId="0BD6CF3A" w14:textId="77777777" w:rsidR="004C3E67" w:rsidRPr="004C3E67" w:rsidRDefault="004C3E67" w:rsidP="004C3E67">
      <w:pPr>
        <w:jc w:val="both"/>
        <w:rPr>
          <w:noProof w:val="0"/>
          <w:lang w:eastAsia="ru-RU"/>
        </w:rPr>
      </w:pPr>
    </w:p>
    <w:p w14:paraId="4AD8906D" w14:textId="77777777" w:rsidR="004C3E67" w:rsidRPr="004C3E67" w:rsidRDefault="004C3E67" w:rsidP="004C3E67">
      <w:pPr>
        <w:tabs>
          <w:tab w:val="left" w:pos="1134"/>
        </w:tabs>
        <w:jc w:val="both"/>
        <w:rPr>
          <w:noProof w:val="0"/>
          <w:lang w:val="en-US"/>
        </w:rPr>
      </w:pPr>
    </w:p>
    <w:p w14:paraId="7079F158" w14:textId="77777777" w:rsidR="00AD2DE5" w:rsidRDefault="004C3E67" w:rsidP="00AD2DE5">
      <w:pPr>
        <w:ind w:firstLine="709"/>
        <w:jc w:val="both"/>
        <w:rPr>
          <w:b/>
          <w:bCs/>
          <w:noProof w:val="0"/>
          <w:color w:val="000000"/>
          <w:u w:val="single"/>
          <w:lang w:val="en-US" w:eastAsia="ru-RU"/>
        </w:rPr>
      </w:pPr>
      <w:r w:rsidRPr="00E4442C">
        <w:rPr>
          <w:noProof w:val="0"/>
          <w:lang w:val="en-US" w:eastAsia="ru-RU"/>
        </w:rPr>
        <w:t>Obiectul</w:t>
      </w:r>
      <w:r w:rsidR="007D7D80" w:rsidRPr="0079256C">
        <w:rPr>
          <w:noProof w:val="0"/>
          <w:lang w:val="en-US" w:eastAsia="ru-RU"/>
        </w:rPr>
        <w:t xml:space="preserve"> </w:t>
      </w:r>
      <w:r w:rsidR="00AD2DE5" w:rsidRPr="00AD2DE5">
        <w:rPr>
          <w:b/>
          <w:bCs/>
          <w:noProof w:val="0"/>
          <w:color w:val="000000"/>
          <w:u w:val="single"/>
          <w:lang w:val="en-US" w:eastAsia="ru-RU"/>
        </w:rPr>
        <w:t xml:space="preserve">Reparații interioare a 3 cabinete în cadrul IP LT „Miron Costin” din or. Florești în cadrul proiectului </w:t>
      </w:r>
      <w:proofErr w:type="gramStart"/>
      <w:r w:rsidR="00AD2DE5" w:rsidRPr="00AD2DE5">
        <w:rPr>
          <w:b/>
          <w:bCs/>
          <w:noProof w:val="0"/>
          <w:color w:val="000000"/>
          <w:u w:val="single"/>
          <w:lang w:val="en-US" w:eastAsia="ru-RU"/>
        </w:rPr>
        <w:t>,,Renovarea</w:t>
      </w:r>
      <w:proofErr w:type="gramEnd"/>
      <w:r w:rsidR="00AD2DE5" w:rsidRPr="00AD2DE5">
        <w:rPr>
          <w:b/>
          <w:bCs/>
          <w:noProof w:val="0"/>
          <w:color w:val="000000"/>
          <w:u w:val="single"/>
          <w:lang w:val="en-US" w:eastAsia="ru-RU"/>
        </w:rPr>
        <w:t xml:space="preserve"> a trei săli prietenoase elevilor în cadrul Liceului Teoretic „Miron Costin”</w:t>
      </w:r>
    </w:p>
    <w:p w14:paraId="78A1FDEC" w14:textId="77777777" w:rsidR="00AD2DE5" w:rsidRDefault="00AD2DE5" w:rsidP="00AD2DE5">
      <w:pPr>
        <w:ind w:firstLine="709"/>
        <w:jc w:val="both"/>
        <w:rPr>
          <w:b/>
          <w:bCs/>
          <w:noProof w:val="0"/>
          <w:color w:val="000000"/>
          <w:u w:val="single"/>
          <w:lang w:val="en-US" w:eastAsia="ru-RU"/>
        </w:rPr>
      </w:pPr>
    </w:p>
    <w:p w14:paraId="42ED1149" w14:textId="112CA426" w:rsidR="004C3E67" w:rsidRPr="004C3E67" w:rsidRDefault="004C3E67" w:rsidP="00AD2DE5">
      <w:pPr>
        <w:ind w:firstLine="709"/>
        <w:jc w:val="both"/>
        <w:rPr>
          <w:b/>
          <w:noProof w:val="0"/>
          <w:lang w:eastAsia="ru-RU"/>
        </w:rPr>
      </w:pPr>
      <w:r w:rsidRPr="004C3E67">
        <w:rPr>
          <w:b/>
          <w:noProof w:val="0"/>
          <w:lang w:val="en-US" w:eastAsia="ru-RU"/>
        </w:rPr>
        <w:t>1. Descriere generală</w:t>
      </w:r>
    </w:p>
    <w:p w14:paraId="1BBCE6A7" w14:textId="77777777" w:rsidR="004C3E67" w:rsidRPr="004C3E67" w:rsidRDefault="004C3E67" w:rsidP="004C3E67">
      <w:pPr>
        <w:ind w:firstLine="709"/>
        <w:jc w:val="both"/>
        <w:rPr>
          <w:noProof w:val="0"/>
          <w:lang w:val="en-US" w:eastAsia="ru-RU"/>
        </w:rPr>
      </w:pPr>
    </w:p>
    <w:p w14:paraId="22EC62AB" w14:textId="77777777" w:rsidR="00AD2DE5" w:rsidRDefault="00AD2DE5" w:rsidP="005A3EB9">
      <w:pPr>
        <w:ind w:firstLine="709"/>
        <w:jc w:val="both"/>
        <w:rPr>
          <w:rFonts w:eastAsia="Calibri"/>
          <w:b/>
          <w:i/>
          <w:lang w:val="fr-FR"/>
        </w:rPr>
      </w:pPr>
      <w:r w:rsidRPr="00AD2DE5">
        <w:rPr>
          <w:rFonts w:eastAsia="Calibri"/>
          <w:b/>
          <w:i/>
          <w:lang w:val="fr-FR"/>
        </w:rPr>
        <w:t>Reparații interioare a 3 cabinete în cadrul IP LT „Miron Costin” din or. Florești în cadrul proiectului ,,Renovarea a trei săli prietenoase elevilor în cadrul Liceului Teoretic „Miron Costin”</w:t>
      </w:r>
    </w:p>
    <w:p w14:paraId="51BE9E95" w14:textId="6191F40A" w:rsidR="004C3E67" w:rsidRPr="004C3E67" w:rsidRDefault="004C3E67" w:rsidP="005A3EB9">
      <w:pPr>
        <w:ind w:firstLine="709"/>
        <w:jc w:val="both"/>
        <w:rPr>
          <w:b/>
          <w:noProof w:val="0"/>
          <w:lang w:eastAsia="ru-RU"/>
        </w:rPr>
      </w:pPr>
      <w:r w:rsidRPr="004C3E67">
        <w:rPr>
          <w:b/>
          <w:noProof w:val="0"/>
          <w:lang w:eastAsia="ru-RU"/>
        </w:rPr>
        <w:t>2. Informaţii şi proiectare</w:t>
      </w:r>
    </w:p>
    <w:p w14:paraId="18D68B34" w14:textId="77777777" w:rsidR="00690EBD" w:rsidRPr="004C3E67" w:rsidRDefault="00690EBD" w:rsidP="004C3E67">
      <w:pPr>
        <w:ind w:firstLine="709"/>
        <w:jc w:val="both"/>
        <w:rPr>
          <w:b/>
          <w:noProof w:val="0"/>
          <w:lang w:val="en-US" w:eastAsia="ru-RU"/>
        </w:rPr>
      </w:pPr>
    </w:p>
    <w:p w14:paraId="79A711E5" w14:textId="77777777" w:rsidR="004C3E67" w:rsidRPr="004C3E67" w:rsidRDefault="004C3E67" w:rsidP="004C3E67">
      <w:pPr>
        <w:ind w:firstLine="709"/>
        <w:jc w:val="both"/>
        <w:rPr>
          <w:b/>
          <w:noProof w:val="0"/>
          <w:lang w:val="en-US" w:eastAsia="ru-RU"/>
        </w:rPr>
      </w:pPr>
      <w:r w:rsidRPr="004C3E67">
        <w:rPr>
          <w:b/>
          <w:noProof w:val="0"/>
          <w:lang w:val="en-US" w:eastAsia="ru-RU"/>
        </w:rPr>
        <w:t>3. Materiale, compatibilităţi, reglementări tehnice şi standarde utilizate</w:t>
      </w:r>
    </w:p>
    <w:p w14:paraId="19666D63" w14:textId="492DD01B" w:rsidR="004C3E67" w:rsidRPr="004C3E67" w:rsidRDefault="004C3E67" w:rsidP="004C3E67">
      <w:pPr>
        <w:numPr>
          <w:ilvl w:val="0"/>
          <w:numId w:val="38"/>
        </w:numPr>
        <w:jc w:val="both"/>
        <w:rPr>
          <w:rFonts w:eastAsia="Calibri"/>
          <w:b/>
          <w:lang w:eastAsia="ru-RU"/>
        </w:rPr>
      </w:pPr>
      <w:r w:rsidRPr="004C3E67">
        <w:rPr>
          <w:rFonts w:eastAsia="Calibri"/>
          <w:lang w:eastAsia="ru-RU"/>
        </w:rPr>
        <w:t>Materiale</w:t>
      </w:r>
      <w:r w:rsidR="007D7D80">
        <w:rPr>
          <w:rFonts w:eastAsia="Calibri"/>
          <w:lang w:eastAsia="ru-RU"/>
        </w:rPr>
        <w:t>le</w:t>
      </w:r>
      <w:r w:rsidRPr="004C3E67">
        <w:rPr>
          <w:rFonts w:eastAsia="Calibri"/>
          <w:lang w:eastAsia="ru-RU"/>
        </w:rPr>
        <w:t xml:space="preserve"> trebuie să corespundă calității prevăzute în documentația tehnică. La procurarea utilajului și materialelor de respectat existența certificatelor și Agr</w:t>
      </w:r>
      <w:r w:rsidR="001F1ED4">
        <w:rPr>
          <w:rFonts w:eastAsia="Calibri"/>
          <w:lang w:eastAsia="ru-RU"/>
        </w:rPr>
        <w:t>e</w:t>
      </w:r>
      <w:r w:rsidRPr="004C3E67">
        <w:rPr>
          <w:rFonts w:eastAsia="Calibri"/>
          <w:lang w:eastAsia="ru-RU"/>
        </w:rPr>
        <w:t>mentelor RM</w:t>
      </w:r>
      <w:r w:rsidRPr="004C3E67">
        <w:rPr>
          <w:rFonts w:eastAsia="Calibri"/>
          <w:b/>
          <w:lang w:eastAsia="ru-RU"/>
        </w:rPr>
        <w:t xml:space="preserve"> </w:t>
      </w:r>
    </w:p>
    <w:p w14:paraId="097F37B9" w14:textId="77777777" w:rsidR="004C3E67" w:rsidRPr="004C3E67" w:rsidRDefault="004C3E67" w:rsidP="004C3E67">
      <w:pPr>
        <w:numPr>
          <w:ilvl w:val="0"/>
          <w:numId w:val="38"/>
        </w:numPr>
        <w:jc w:val="both"/>
        <w:rPr>
          <w:rFonts w:eastAsia="Calibri"/>
          <w:b/>
          <w:lang w:eastAsia="ru-RU"/>
        </w:rPr>
      </w:pPr>
      <w:r w:rsidRPr="004C3E67">
        <w:rPr>
          <w:noProof w:val="0"/>
          <w:lang w:val="en-US" w:eastAsia="ru-RU"/>
        </w:rPr>
        <w:t>Costul probelor şi încercărilor va fi suportat de Antreprenor</w:t>
      </w:r>
      <w:r w:rsidRPr="004C3E67">
        <w:rPr>
          <w:noProof w:val="0"/>
          <w:highlight w:val="yellow"/>
          <w:lang w:val="en-US" w:eastAsia="ru-RU"/>
        </w:rPr>
        <w:t xml:space="preserve">   </w:t>
      </w:r>
      <w:r w:rsidRPr="004C3E67">
        <w:rPr>
          <w:noProof w:val="0"/>
          <w:lang w:val="en-US" w:eastAsia="ru-RU"/>
        </w:rPr>
        <w:t xml:space="preserve"> </w:t>
      </w:r>
    </w:p>
    <w:p w14:paraId="708975FE" w14:textId="120951CE" w:rsidR="004C3E67" w:rsidRPr="004C3E67" w:rsidRDefault="004C3E67" w:rsidP="00EF7B1D">
      <w:pPr>
        <w:numPr>
          <w:ilvl w:val="0"/>
          <w:numId w:val="37"/>
        </w:numPr>
        <w:contextualSpacing/>
        <w:jc w:val="both"/>
        <w:rPr>
          <w:rFonts w:eastAsia="Calibri"/>
          <w:b/>
          <w:i/>
          <w:u w:val="single"/>
          <w:lang w:val="en-US"/>
        </w:rPr>
      </w:pPr>
      <w:r w:rsidRPr="00E4442C">
        <w:rPr>
          <w:rFonts w:eastAsia="Calibri"/>
          <w:b/>
          <w:i/>
          <w:u w:val="single"/>
        </w:rPr>
        <w:t>termenul executării:</w:t>
      </w:r>
      <w:r w:rsidR="007D7D80" w:rsidRPr="00E4442C">
        <w:rPr>
          <w:rFonts w:eastAsia="Calibri"/>
          <w:b/>
          <w:i/>
          <w:u w:val="single"/>
        </w:rPr>
        <w:t xml:space="preserve"> </w:t>
      </w:r>
      <w:r w:rsidR="00EF7B1D" w:rsidRPr="00EF7B1D">
        <w:rPr>
          <w:rFonts w:eastAsia="Calibri"/>
          <w:b/>
          <w:i/>
          <w:u w:val="single"/>
        </w:rPr>
        <w:t>executarea tut</w:t>
      </w:r>
      <w:r w:rsidR="006F69C1">
        <w:rPr>
          <w:rFonts w:eastAsia="Calibri"/>
          <w:b/>
          <w:i/>
          <w:u w:val="single"/>
        </w:rPr>
        <w:t xml:space="preserve">uror lucrărilor în maxim </w:t>
      </w:r>
      <w:r w:rsidR="00AD2DE5">
        <w:rPr>
          <w:rFonts w:eastAsia="Calibri"/>
          <w:b/>
          <w:i/>
          <w:u w:val="single"/>
        </w:rPr>
        <w:t>1 lună</w:t>
      </w:r>
      <w:r w:rsidR="006F69C1">
        <w:rPr>
          <w:rFonts w:eastAsia="Calibri"/>
          <w:b/>
          <w:i/>
          <w:u w:val="single"/>
        </w:rPr>
        <w:t>.</w:t>
      </w:r>
      <w:r w:rsidR="00EF7B1D" w:rsidRPr="00EF7B1D">
        <w:rPr>
          <w:rFonts w:eastAsia="Calibri"/>
          <w:b/>
          <w:i/>
          <w:u w:val="single"/>
        </w:rPr>
        <w:t xml:space="preserve"> Dacă termenul de execuție din ofertă va fi mai mare de </w:t>
      </w:r>
      <w:r w:rsidR="00AD2DE5">
        <w:rPr>
          <w:rFonts w:eastAsia="Calibri"/>
          <w:b/>
          <w:i/>
          <w:u w:val="single"/>
        </w:rPr>
        <w:t>1 lună</w:t>
      </w:r>
      <w:r w:rsidR="00EF7B1D" w:rsidRPr="00EF7B1D">
        <w:rPr>
          <w:rFonts w:eastAsia="Calibri"/>
          <w:b/>
          <w:i/>
          <w:u w:val="single"/>
        </w:rPr>
        <w:t>, atun</w:t>
      </w:r>
      <w:r w:rsidR="006F69C1">
        <w:rPr>
          <w:rFonts w:eastAsia="Calibri"/>
          <w:b/>
          <w:i/>
          <w:u w:val="single"/>
        </w:rPr>
        <w:t>ci aceasta va fi descalificată</w:t>
      </w:r>
    </w:p>
    <w:p w14:paraId="64807D8B" w14:textId="77777777" w:rsidR="004C3E67" w:rsidRPr="004C3E67" w:rsidRDefault="004C3E67" w:rsidP="004C3E67">
      <w:pPr>
        <w:ind w:firstLine="709"/>
        <w:jc w:val="both"/>
        <w:rPr>
          <w:noProof w:val="0"/>
          <w:lang w:val="en-US" w:eastAsia="ru-RU"/>
        </w:rPr>
      </w:pPr>
    </w:p>
    <w:p w14:paraId="305D2978" w14:textId="77777777" w:rsidR="004C3E67" w:rsidRPr="004C3E67" w:rsidRDefault="004C3E67" w:rsidP="004C3E67">
      <w:pPr>
        <w:ind w:firstLine="709"/>
        <w:jc w:val="both"/>
        <w:rPr>
          <w:b/>
          <w:noProof w:val="0"/>
          <w:lang w:val="en-US" w:eastAsia="ru-RU"/>
        </w:rPr>
      </w:pPr>
      <w:r w:rsidRPr="004C3E67">
        <w:rPr>
          <w:b/>
          <w:noProof w:val="0"/>
          <w:lang w:val="en-US" w:eastAsia="ru-RU"/>
        </w:rPr>
        <w:t>4. Mostre</w:t>
      </w:r>
    </w:p>
    <w:p w14:paraId="010CB09F" w14:textId="77777777" w:rsidR="004C3E67" w:rsidRPr="004C3E67" w:rsidRDefault="004C3E67" w:rsidP="004C3E67">
      <w:pPr>
        <w:ind w:firstLine="709"/>
        <w:jc w:val="both"/>
        <w:rPr>
          <w:b/>
          <w:noProof w:val="0"/>
          <w:lang w:val="en-US" w:eastAsia="ru-RU"/>
        </w:rPr>
      </w:pPr>
      <w:r w:rsidRPr="004C3E67">
        <w:rPr>
          <w:b/>
          <w:noProof w:val="0"/>
          <w:lang w:val="en-US" w:eastAsia="ru-RU"/>
        </w:rPr>
        <w:t>5. Furnizarea, păstrarea, protecţia materialelor şi a lucrărilor. Securitatea construcţiilor şi a terenurilor aferente</w:t>
      </w:r>
    </w:p>
    <w:p w14:paraId="5EE076F0" w14:textId="77777777" w:rsidR="004C3E67" w:rsidRPr="004C3E67" w:rsidRDefault="004C3E67" w:rsidP="004C3E67">
      <w:pPr>
        <w:ind w:firstLine="709"/>
        <w:jc w:val="both"/>
        <w:rPr>
          <w:rFonts w:eastAsia="Calibri"/>
          <w:lang w:val="en-US" w:eastAsia="ru-RU"/>
        </w:rPr>
      </w:pPr>
      <w:r w:rsidRPr="004C3E67">
        <w:rPr>
          <w:rFonts w:eastAsia="Calibri"/>
          <w:lang w:eastAsia="ru-RU"/>
        </w:rPr>
        <w:t>Antreprenorul pe șantier este obligat</w:t>
      </w:r>
      <w:r w:rsidRPr="004C3E67">
        <w:rPr>
          <w:rFonts w:eastAsia="Calibri"/>
          <w:lang w:val="en-US" w:eastAsia="ru-RU"/>
        </w:rPr>
        <w:t xml:space="preserve"> din contul propriu</w:t>
      </w:r>
      <w:r w:rsidRPr="004C3E67">
        <w:rPr>
          <w:rFonts w:eastAsia="Calibri"/>
          <w:lang w:eastAsia="ru-RU"/>
        </w:rPr>
        <w:t>:</w:t>
      </w:r>
      <w:r w:rsidRPr="004C3E67">
        <w:rPr>
          <w:rFonts w:eastAsia="Calibri"/>
          <w:lang w:val="en-US" w:eastAsia="ru-RU"/>
        </w:rPr>
        <w:t xml:space="preserve">  </w:t>
      </w:r>
    </w:p>
    <w:p w14:paraId="643FB159" w14:textId="77777777" w:rsidR="004C3E67" w:rsidRPr="004C3E67" w:rsidRDefault="004C3E67" w:rsidP="004C3E67">
      <w:pPr>
        <w:jc w:val="both"/>
        <w:rPr>
          <w:rFonts w:eastAsia="Calibri"/>
          <w:lang w:eastAsia="ru-RU"/>
        </w:rPr>
      </w:pPr>
      <w:r w:rsidRPr="004C3E67">
        <w:rPr>
          <w:rFonts w:eastAsia="Calibri"/>
          <w:lang w:val="en-US" w:eastAsia="ru-RU"/>
        </w:rPr>
        <w:t xml:space="preserve">- </w:t>
      </w:r>
      <w:r w:rsidRPr="004C3E67">
        <w:rPr>
          <w:rFonts w:eastAsia="Calibri"/>
          <w:lang w:eastAsia="ru-RU"/>
        </w:rPr>
        <w:t>de a limita</w:t>
      </w:r>
      <w:r w:rsidRPr="004C3E67">
        <w:rPr>
          <w:rFonts w:eastAsia="Calibri"/>
          <w:lang w:val="en-US" w:eastAsia="ru-RU"/>
        </w:rPr>
        <w:t xml:space="preserve"> </w:t>
      </w:r>
      <w:r w:rsidRPr="004C3E67">
        <w:rPr>
          <w:rFonts w:eastAsia="Calibri"/>
          <w:lang w:eastAsia="ru-RU"/>
        </w:rPr>
        <w:t>acces la șantier</w:t>
      </w:r>
    </w:p>
    <w:p w14:paraId="7A8398AB" w14:textId="77777777" w:rsidR="004C3E67" w:rsidRPr="004C3E67" w:rsidRDefault="004C3E67" w:rsidP="004C3E67">
      <w:pPr>
        <w:jc w:val="both"/>
        <w:rPr>
          <w:rFonts w:eastAsia="Calibri"/>
          <w:lang w:eastAsia="ru-RU"/>
        </w:rPr>
      </w:pPr>
      <w:r w:rsidRPr="004C3E67">
        <w:rPr>
          <w:rFonts w:eastAsia="Calibri"/>
          <w:lang w:eastAsia="ru-RU"/>
        </w:rPr>
        <w:t>- de a instala panou informațional</w:t>
      </w:r>
    </w:p>
    <w:p w14:paraId="2584C332" w14:textId="77777777" w:rsidR="004C3E67" w:rsidRPr="004C3E67" w:rsidRDefault="004C3E67" w:rsidP="004C3E67">
      <w:pPr>
        <w:tabs>
          <w:tab w:val="left" w:pos="567"/>
        </w:tabs>
        <w:spacing w:line="276" w:lineRule="auto"/>
        <w:jc w:val="both"/>
        <w:rPr>
          <w:noProof w:val="0"/>
          <w:lang w:val="en-US" w:eastAsia="ru-RU"/>
        </w:rPr>
      </w:pPr>
      <w:r w:rsidRPr="004C3E67">
        <w:rPr>
          <w:noProof w:val="0"/>
          <w:lang w:val="en-US" w:eastAsia="ru-RU"/>
        </w:rPr>
        <w:t xml:space="preserve">- </w:t>
      </w:r>
      <w:proofErr w:type="gramStart"/>
      <w:r w:rsidRPr="004C3E67">
        <w:rPr>
          <w:noProof w:val="0"/>
          <w:lang w:val="en-US" w:eastAsia="ru-RU"/>
        </w:rPr>
        <w:t>să</w:t>
      </w:r>
      <w:proofErr w:type="gramEnd"/>
      <w:r w:rsidRPr="004C3E67">
        <w:rPr>
          <w:noProof w:val="0"/>
          <w:lang w:val="en-US" w:eastAsia="ru-RU"/>
        </w:rPr>
        <w:t xml:space="preserve"> asigure lucrările executate şi echipamentul pe care le are la dispoziţie împotriva degradării şi furturilor până la predarea lucrărilor Beneficiarului. El trebuie </w:t>
      </w:r>
      <w:proofErr w:type="gramStart"/>
      <w:r w:rsidRPr="004C3E67">
        <w:rPr>
          <w:noProof w:val="0"/>
          <w:lang w:val="en-US" w:eastAsia="ru-RU"/>
        </w:rPr>
        <w:t>să</w:t>
      </w:r>
      <w:proofErr w:type="gramEnd"/>
      <w:r w:rsidRPr="004C3E67">
        <w:rPr>
          <w:noProof w:val="0"/>
          <w:lang w:val="en-US" w:eastAsia="ru-RU"/>
        </w:rPr>
        <w:t xml:space="preserve"> ia măsuri de protecţie contra degradării lucrării datorită acţiunilor atmosferice şi a apei şi să îndepărteze zăpada şi gheaţa. </w:t>
      </w:r>
    </w:p>
    <w:p w14:paraId="71411E5E" w14:textId="77777777" w:rsidR="004C3E67" w:rsidRPr="004C3E67" w:rsidRDefault="004C3E67" w:rsidP="004C3E67">
      <w:pPr>
        <w:jc w:val="both"/>
        <w:rPr>
          <w:noProof w:val="0"/>
          <w:lang w:val="en-US" w:eastAsia="ru-RU"/>
        </w:rPr>
      </w:pPr>
      <w:r w:rsidRPr="004C3E67">
        <w:rPr>
          <w:noProof w:val="0"/>
          <w:lang w:val="en-US" w:eastAsia="ru-RU"/>
        </w:rPr>
        <w:t xml:space="preserve">    </w:t>
      </w:r>
    </w:p>
    <w:p w14:paraId="6A36E7BE" w14:textId="77777777" w:rsidR="004C3E67" w:rsidRPr="004C3E67" w:rsidRDefault="004C3E67" w:rsidP="004C3E67">
      <w:pPr>
        <w:tabs>
          <w:tab w:val="left" w:pos="567"/>
        </w:tabs>
        <w:spacing w:line="276" w:lineRule="auto"/>
        <w:jc w:val="both"/>
        <w:rPr>
          <w:noProof w:val="0"/>
          <w:lang w:val="en-US" w:eastAsia="ru-RU"/>
        </w:rPr>
      </w:pPr>
      <w:r w:rsidRPr="004C3E67">
        <w:rPr>
          <w:noProof w:val="0"/>
          <w:lang w:val="en-US" w:eastAsia="ru-RU"/>
        </w:rPr>
        <w:t xml:space="preserve">- În timpul executării lucrărilor, Antreprenorul se obligă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57655DEE" w14:textId="77777777" w:rsidR="004C3E67" w:rsidRPr="004C3E67" w:rsidRDefault="004C3E67" w:rsidP="004C3E67">
      <w:pPr>
        <w:tabs>
          <w:tab w:val="left" w:pos="567"/>
        </w:tabs>
        <w:jc w:val="both"/>
        <w:rPr>
          <w:noProof w:val="0"/>
          <w:lang w:val="en-US" w:eastAsia="ru-RU"/>
        </w:rPr>
      </w:pPr>
      <w:r w:rsidRPr="004C3E67">
        <w:rPr>
          <w:noProof w:val="0"/>
          <w:lang w:val="en-US" w:eastAsia="ru-RU"/>
        </w:rPr>
        <w:t xml:space="preserve">  </w:t>
      </w:r>
    </w:p>
    <w:p w14:paraId="66D1619A" w14:textId="77777777" w:rsidR="004C3E67" w:rsidRPr="004C3E67" w:rsidRDefault="004C3E67" w:rsidP="004C3E67">
      <w:pPr>
        <w:jc w:val="both"/>
        <w:rPr>
          <w:rFonts w:eastAsia="Calibri"/>
          <w:lang w:val="en-US" w:eastAsia="ru-RU"/>
        </w:rPr>
      </w:pPr>
    </w:p>
    <w:p w14:paraId="099A519A" w14:textId="77777777" w:rsidR="004C3E67" w:rsidRPr="004C3E67" w:rsidRDefault="004C3E67" w:rsidP="004C3E67">
      <w:pPr>
        <w:ind w:firstLine="709"/>
        <w:jc w:val="both"/>
        <w:rPr>
          <w:b/>
          <w:noProof w:val="0"/>
          <w:lang w:val="en-US" w:eastAsia="ru-RU"/>
        </w:rPr>
      </w:pPr>
      <w:r w:rsidRPr="004C3E67">
        <w:rPr>
          <w:b/>
          <w:noProof w:val="0"/>
          <w:lang w:val="en-US" w:eastAsia="ru-RU"/>
        </w:rPr>
        <w:t>6. Încercări, instrucţiuni, garanţii ale furnizorilor, desene şi scheme de execuţie</w:t>
      </w:r>
    </w:p>
    <w:p w14:paraId="00392FB4" w14:textId="77777777" w:rsidR="004C3E67" w:rsidRPr="004C3E67" w:rsidRDefault="004C3E67" w:rsidP="004C3E67">
      <w:pPr>
        <w:jc w:val="both"/>
        <w:rPr>
          <w:rFonts w:eastAsia="Calibri"/>
          <w:lang w:eastAsia="ru-RU"/>
        </w:rPr>
      </w:pPr>
    </w:p>
    <w:p w14:paraId="2CE7CD0E" w14:textId="77777777" w:rsidR="004C3E67" w:rsidRPr="004C3E67" w:rsidRDefault="004C3E67" w:rsidP="004C3E67">
      <w:pPr>
        <w:ind w:firstLine="709"/>
        <w:jc w:val="both"/>
        <w:rPr>
          <w:b/>
          <w:noProof w:val="0"/>
          <w:lang w:val="en-US" w:eastAsia="ru-RU"/>
        </w:rPr>
      </w:pPr>
      <w:r w:rsidRPr="004C3E67">
        <w:rPr>
          <w:b/>
          <w:noProof w:val="0"/>
          <w:lang w:val="en-US" w:eastAsia="ru-RU"/>
        </w:rPr>
        <w:t>7. Remedierea viciilor ascunse şi a defectelor</w:t>
      </w:r>
    </w:p>
    <w:p w14:paraId="53B2628F" w14:textId="77777777" w:rsidR="004C3E67" w:rsidRPr="004C3E67" w:rsidRDefault="004C3E67" w:rsidP="004C3E67">
      <w:pPr>
        <w:jc w:val="both"/>
        <w:rPr>
          <w:rFonts w:eastAsia="Calibri"/>
          <w:lang w:eastAsia="ru-RU"/>
        </w:rPr>
      </w:pPr>
      <w:r w:rsidRPr="004C3E67">
        <w:rPr>
          <w:rFonts w:eastAsia="Calibri"/>
          <w:lang w:eastAsia="ru-RU"/>
        </w:rPr>
        <w:lastRenderedPageBreak/>
        <w:t>În caz de depistare – se constatează în prezența autorului proiectului și reprezentantului  supravegherii tehnice  și se introduce înscrierea în cartea tehnica.</w:t>
      </w:r>
    </w:p>
    <w:p w14:paraId="7D7BF351" w14:textId="77777777" w:rsidR="004C3E67" w:rsidRPr="004C3E67" w:rsidRDefault="004C3E67" w:rsidP="004C3E67">
      <w:pPr>
        <w:tabs>
          <w:tab w:val="left" w:pos="0"/>
        </w:tabs>
        <w:jc w:val="both"/>
        <w:rPr>
          <w:noProof w:val="0"/>
          <w:lang w:val="en-US" w:eastAsia="ru-RU"/>
        </w:rPr>
      </w:pPr>
      <w:r w:rsidRPr="004C3E67">
        <w:rPr>
          <w:noProof w:val="0"/>
          <w:lang w:eastAsia="ru-RU"/>
        </w:rPr>
        <w:t>- Lucrările care devin ascunse nu vor fi acoperite fără aprobarea responsabilului tehnic atestat şi proiectantului, Antreprenorul  asigură posibilitatea să examineze şi să urmărească orice lucrare care urmează să fie ascunsă. Responsabilul tehnic atestat și proiectantul particip la examinare și măsurarea lucrărilor.</w:t>
      </w:r>
      <w:r w:rsidRPr="004C3E67">
        <w:rPr>
          <w:noProof w:val="0"/>
          <w:lang w:val="en-US" w:eastAsia="ru-RU"/>
        </w:rPr>
        <w:t xml:space="preserve">     </w:t>
      </w:r>
    </w:p>
    <w:p w14:paraId="173275CC" w14:textId="77777777" w:rsidR="004C3E67" w:rsidRPr="004C3E67" w:rsidRDefault="004C3E67" w:rsidP="004C3E67">
      <w:pPr>
        <w:jc w:val="both"/>
        <w:rPr>
          <w:rFonts w:eastAsia="Calibri"/>
          <w:lang w:val="en-US" w:eastAsia="ru-RU"/>
        </w:rPr>
      </w:pPr>
    </w:p>
    <w:p w14:paraId="05DDC0E5" w14:textId="77777777" w:rsidR="004C3E67" w:rsidRPr="004C3E67" w:rsidRDefault="004C3E67" w:rsidP="004C3E67">
      <w:pPr>
        <w:ind w:firstLine="709"/>
        <w:jc w:val="both"/>
        <w:rPr>
          <w:b/>
          <w:noProof w:val="0"/>
          <w:lang w:val="en-US" w:eastAsia="ru-RU"/>
        </w:rPr>
      </w:pPr>
      <w:r w:rsidRPr="004C3E67">
        <w:rPr>
          <w:b/>
          <w:noProof w:val="0"/>
          <w:lang w:val="en-US" w:eastAsia="ru-RU"/>
        </w:rPr>
        <w:t>8. Trasarea geodezică a lucrărilor, toleranţe de execuţie</w:t>
      </w:r>
    </w:p>
    <w:p w14:paraId="273DC3FF" w14:textId="77777777" w:rsidR="004C3E67" w:rsidRPr="0079256C" w:rsidRDefault="004C3E67" w:rsidP="004C3E67">
      <w:pPr>
        <w:jc w:val="both"/>
        <w:rPr>
          <w:rFonts w:eastAsia="Calibri"/>
          <w:b/>
          <w:bCs/>
          <w:lang w:val="en-US" w:eastAsia="ru-RU"/>
        </w:rPr>
      </w:pPr>
      <w:r w:rsidRPr="009427D1">
        <w:rPr>
          <w:rFonts w:eastAsia="Calibri"/>
          <w:b/>
          <w:bCs/>
          <w:lang w:eastAsia="ru-RU"/>
        </w:rPr>
        <w:t>Antreprenorul este obligat să aibă un geodez cu echipamentul controlat</w:t>
      </w:r>
      <w:r w:rsidRPr="009427D1">
        <w:rPr>
          <w:rFonts w:eastAsia="Calibri"/>
          <w:b/>
          <w:bCs/>
          <w:lang w:val="en-US" w:eastAsia="ru-RU"/>
        </w:rPr>
        <w:t>.</w:t>
      </w:r>
      <w:r w:rsidR="009427D1">
        <w:rPr>
          <w:rFonts w:eastAsia="Calibri"/>
          <w:b/>
          <w:bCs/>
          <w:lang w:val="en-US" w:eastAsia="ru-RU"/>
        </w:rPr>
        <w:t xml:space="preserve"> Antreprenorul este obligat să efectueze ridicările topografice de control cu indicarea hotarelor.</w:t>
      </w:r>
    </w:p>
    <w:p w14:paraId="0794C6F6" w14:textId="77777777" w:rsidR="004C3E67" w:rsidRPr="009427D1" w:rsidRDefault="004C3E67" w:rsidP="004C3E67">
      <w:pPr>
        <w:jc w:val="both"/>
        <w:rPr>
          <w:rFonts w:eastAsia="Calibri"/>
          <w:b/>
          <w:bCs/>
          <w:lang w:val="en-US" w:eastAsia="ru-RU"/>
        </w:rPr>
      </w:pPr>
      <w:proofErr w:type="gramStart"/>
      <w:r w:rsidRPr="009427D1">
        <w:rPr>
          <w:b/>
          <w:bCs/>
          <w:noProof w:val="0"/>
          <w:lang w:val="en-US" w:eastAsia="ru-RU"/>
        </w:rPr>
        <w:t>Trasarea axelor principale,</w:t>
      </w:r>
      <w:r w:rsidR="007D7D80" w:rsidRPr="009427D1">
        <w:rPr>
          <w:b/>
          <w:bCs/>
          <w:noProof w:val="0"/>
          <w:lang w:val="en-US" w:eastAsia="ru-RU"/>
        </w:rPr>
        <w:t xml:space="preserve"> </w:t>
      </w:r>
      <w:r w:rsidRPr="009427D1">
        <w:rPr>
          <w:b/>
          <w:bCs/>
          <w:noProof w:val="0"/>
          <w:lang w:val="en-US" w:eastAsia="ru-RU"/>
        </w:rPr>
        <w:t>stîlpilor și liniilor de comunicație și hotarelor terenului pus în dispoziţia Antreprenorului, precum şi materializarea cotelor de nivel în apropierea nemijlocită a terenului, sunt obligaţiuni ale Antreprenorului.</w:t>
      </w:r>
      <w:proofErr w:type="gramEnd"/>
    </w:p>
    <w:p w14:paraId="71A17D1E" w14:textId="77777777" w:rsidR="004C3E67" w:rsidRPr="004C3E67" w:rsidRDefault="004C3E67" w:rsidP="004C3E67">
      <w:pPr>
        <w:ind w:firstLine="709"/>
        <w:jc w:val="both"/>
        <w:rPr>
          <w:b/>
          <w:noProof w:val="0"/>
          <w:lang w:val="en-US" w:eastAsia="ru-RU"/>
        </w:rPr>
      </w:pPr>
    </w:p>
    <w:p w14:paraId="5B49D91D" w14:textId="77777777" w:rsidR="004C3E67" w:rsidRPr="007D7D80" w:rsidRDefault="004C3E67" w:rsidP="007D7D80">
      <w:pPr>
        <w:ind w:firstLine="709"/>
        <w:jc w:val="both"/>
        <w:rPr>
          <w:b/>
          <w:noProof w:val="0"/>
          <w:lang w:val="en-US" w:eastAsia="ru-RU"/>
        </w:rPr>
      </w:pPr>
      <w:r w:rsidRPr="004C3E67">
        <w:rPr>
          <w:b/>
          <w:noProof w:val="0"/>
          <w:lang w:val="en-US" w:eastAsia="ru-RU"/>
        </w:rPr>
        <w:t>9. Parametrii de calcul ai elementelor constructive</w:t>
      </w:r>
    </w:p>
    <w:p w14:paraId="3B1B190F" w14:textId="77777777" w:rsidR="004C3E67" w:rsidRPr="004C3E67" w:rsidRDefault="004C3E67" w:rsidP="004C3E67">
      <w:pPr>
        <w:ind w:firstLine="709"/>
        <w:jc w:val="both"/>
        <w:rPr>
          <w:noProof w:val="0"/>
          <w:lang w:val="en-US" w:eastAsia="ru-RU"/>
        </w:rPr>
      </w:pPr>
    </w:p>
    <w:p w14:paraId="199D2107" w14:textId="77777777" w:rsidR="004C3E67" w:rsidRPr="004C3E67" w:rsidRDefault="004C3E67" w:rsidP="004C3E67">
      <w:pPr>
        <w:ind w:firstLine="709"/>
        <w:jc w:val="both"/>
        <w:rPr>
          <w:b/>
          <w:noProof w:val="0"/>
          <w:lang w:val="en-US" w:eastAsia="ru-RU"/>
        </w:rPr>
      </w:pPr>
      <w:r w:rsidRPr="004C3E67">
        <w:rPr>
          <w:b/>
          <w:noProof w:val="0"/>
          <w:lang w:val="en-US" w:eastAsia="ru-RU"/>
        </w:rPr>
        <w:t xml:space="preserve">10. Criterii privind calculul sistemelor de încălzire, ventilare şi condiţionare </w:t>
      </w:r>
      <w:proofErr w:type="gramStart"/>
      <w:r w:rsidRPr="004C3E67">
        <w:rPr>
          <w:b/>
          <w:noProof w:val="0"/>
          <w:lang w:val="en-US" w:eastAsia="ru-RU"/>
        </w:rPr>
        <w:t>a</w:t>
      </w:r>
      <w:proofErr w:type="gramEnd"/>
      <w:r w:rsidRPr="004C3E67">
        <w:rPr>
          <w:b/>
          <w:noProof w:val="0"/>
          <w:lang w:val="en-US" w:eastAsia="ru-RU"/>
        </w:rPr>
        <w:t xml:space="preserve"> aerului</w:t>
      </w:r>
    </w:p>
    <w:p w14:paraId="3C08D572" w14:textId="77777777" w:rsidR="004C3E67" w:rsidRPr="0079256C" w:rsidRDefault="004C3E67" w:rsidP="004C3E67">
      <w:pPr>
        <w:ind w:firstLine="709"/>
        <w:jc w:val="both"/>
        <w:rPr>
          <w:b/>
          <w:noProof w:val="0"/>
          <w:lang w:val="en-US" w:eastAsia="ru-RU"/>
        </w:rPr>
      </w:pPr>
      <w:r w:rsidRPr="004C3E67">
        <w:rPr>
          <w:b/>
          <w:noProof w:val="0"/>
          <w:lang w:val="en-US" w:eastAsia="ru-RU"/>
        </w:rPr>
        <w:t>11. Nivelul admis al zgomotului şi al vibraţiilor</w:t>
      </w:r>
    </w:p>
    <w:p w14:paraId="39F15054" w14:textId="77777777" w:rsidR="004C3E67" w:rsidRPr="004C3E67" w:rsidRDefault="004C3E67" w:rsidP="004C3E67">
      <w:pPr>
        <w:ind w:firstLine="709"/>
        <w:jc w:val="both"/>
        <w:rPr>
          <w:b/>
          <w:noProof w:val="0"/>
          <w:lang w:val="en-US" w:eastAsia="ru-RU"/>
        </w:rPr>
      </w:pPr>
      <w:r w:rsidRPr="004C3E67">
        <w:rPr>
          <w:rFonts w:eastAsia="Calibri"/>
          <w:lang w:eastAsia="ru-RU"/>
        </w:rPr>
        <w:t>De respectat nivel admisibil de zgomot și vibrație</w:t>
      </w:r>
      <w:r w:rsidRPr="004C3E67">
        <w:rPr>
          <w:rFonts w:eastAsia="Calibri"/>
          <w:lang w:val="en-US" w:eastAsia="ru-RU"/>
        </w:rPr>
        <w:t>.</w:t>
      </w:r>
    </w:p>
    <w:p w14:paraId="79A37F27" w14:textId="77777777" w:rsidR="004C3E67" w:rsidRPr="004C3E67" w:rsidRDefault="004C3E67" w:rsidP="004C3E67">
      <w:pPr>
        <w:ind w:firstLine="709"/>
        <w:jc w:val="both"/>
        <w:rPr>
          <w:b/>
          <w:noProof w:val="0"/>
          <w:lang w:val="en-US" w:eastAsia="ru-RU"/>
        </w:rPr>
      </w:pPr>
    </w:p>
    <w:p w14:paraId="1051F6CE" w14:textId="77777777" w:rsidR="004C3E67" w:rsidRPr="004C3E67" w:rsidRDefault="004C3E67" w:rsidP="004C3E67">
      <w:pPr>
        <w:ind w:firstLine="709"/>
        <w:jc w:val="both"/>
        <w:rPr>
          <w:b/>
          <w:noProof w:val="0"/>
          <w:lang w:val="en-US" w:eastAsia="ru-RU"/>
        </w:rPr>
      </w:pPr>
      <w:r w:rsidRPr="004C3E67">
        <w:rPr>
          <w:b/>
          <w:noProof w:val="0"/>
          <w:lang w:val="en-US" w:eastAsia="ru-RU"/>
        </w:rPr>
        <w:t xml:space="preserve">12. Cerinţe privind montarea utilajelor şi </w:t>
      </w:r>
      <w:proofErr w:type="gramStart"/>
      <w:r w:rsidRPr="004C3E67">
        <w:rPr>
          <w:b/>
          <w:noProof w:val="0"/>
          <w:lang w:val="en-US" w:eastAsia="ru-RU"/>
        </w:rPr>
        <w:t>a</w:t>
      </w:r>
      <w:proofErr w:type="gramEnd"/>
      <w:r w:rsidRPr="004C3E67">
        <w:rPr>
          <w:b/>
          <w:noProof w:val="0"/>
          <w:lang w:val="en-US" w:eastAsia="ru-RU"/>
        </w:rPr>
        <w:t xml:space="preserve"> instalaţiilor</w:t>
      </w:r>
    </w:p>
    <w:p w14:paraId="3375E539" w14:textId="77777777" w:rsidR="004C3E67" w:rsidRPr="004C3E67" w:rsidRDefault="004C3E67" w:rsidP="004C3E67">
      <w:pPr>
        <w:ind w:firstLine="709"/>
        <w:jc w:val="both"/>
        <w:rPr>
          <w:b/>
          <w:noProof w:val="0"/>
          <w:lang w:val="en-US" w:eastAsia="ru-RU"/>
        </w:rPr>
      </w:pPr>
    </w:p>
    <w:p w14:paraId="4CE791E0" w14:textId="77777777" w:rsidR="004C3E67" w:rsidRPr="004C3E67" w:rsidRDefault="004C3E67" w:rsidP="004C3E67">
      <w:pPr>
        <w:ind w:firstLine="709"/>
        <w:jc w:val="both"/>
        <w:rPr>
          <w:b/>
          <w:noProof w:val="0"/>
          <w:lang w:val="en-US" w:eastAsia="ru-RU"/>
        </w:rPr>
      </w:pPr>
      <w:r w:rsidRPr="004C3E67">
        <w:rPr>
          <w:b/>
          <w:noProof w:val="0"/>
          <w:lang w:val="en-US" w:eastAsia="ru-RU"/>
        </w:rPr>
        <w:t>13. Lucrări de construcţii aferente montării instalaţiilor</w:t>
      </w:r>
    </w:p>
    <w:p w14:paraId="6AD413DE" w14:textId="77777777" w:rsidR="004C3E67" w:rsidRPr="004C3E67" w:rsidRDefault="004C3E67" w:rsidP="004C3E67">
      <w:pPr>
        <w:ind w:firstLine="709"/>
        <w:jc w:val="both"/>
        <w:rPr>
          <w:noProof w:val="0"/>
          <w:lang w:eastAsia="ru-RU"/>
        </w:rPr>
      </w:pPr>
      <w:r w:rsidRPr="004C3E67">
        <w:rPr>
          <w:noProof w:val="0"/>
          <w:lang w:eastAsia="ru-RU"/>
        </w:rPr>
        <w:t>Ordinea și tipurile lucrărilor de construcție trebuie  să corespundă Indicațiilor tehnice de proiectare și construcție</w:t>
      </w:r>
    </w:p>
    <w:p w14:paraId="650B0F27" w14:textId="77777777" w:rsidR="004C3E67" w:rsidRPr="004C3E67" w:rsidRDefault="004C3E67" w:rsidP="004C3E67">
      <w:pPr>
        <w:ind w:firstLine="709"/>
        <w:jc w:val="both"/>
        <w:rPr>
          <w:b/>
          <w:noProof w:val="0"/>
          <w:lang w:val="en-US" w:eastAsia="ru-RU"/>
        </w:rPr>
      </w:pPr>
    </w:p>
    <w:p w14:paraId="74512D65" w14:textId="77777777" w:rsidR="004C3E67" w:rsidRPr="004C3E67" w:rsidRDefault="004C3E67" w:rsidP="004C3E67">
      <w:pPr>
        <w:ind w:firstLine="709"/>
        <w:jc w:val="both"/>
        <w:rPr>
          <w:b/>
          <w:noProof w:val="0"/>
          <w:lang w:val="en-US" w:eastAsia="ru-RU"/>
        </w:rPr>
      </w:pPr>
      <w:r w:rsidRPr="004C3E67">
        <w:rPr>
          <w:b/>
          <w:noProof w:val="0"/>
          <w:lang w:val="en-US" w:eastAsia="ru-RU"/>
        </w:rPr>
        <w:t>14. Articole, produse şi piese necesare instalaţiilor</w:t>
      </w:r>
    </w:p>
    <w:p w14:paraId="694780E9" w14:textId="77777777" w:rsidR="004C3E67" w:rsidRPr="004C3E67" w:rsidRDefault="004C3E67" w:rsidP="004C3E67">
      <w:pPr>
        <w:ind w:firstLine="709"/>
        <w:jc w:val="both"/>
        <w:rPr>
          <w:noProof w:val="0"/>
          <w:lang w:val="en-US" w:eastAsia="ru-RU"/>
        </w:rPr>
      </w:pPr>
      <w:r w:rsidRPr="004C3E67">
        <w:rPr>
          <w:noProof w:val="0"/>
          <w:lang w:val="en-US" w:eastAsia="ru-RU"/>
        </w:rPr>
        <w:t xml:space="preserve"> </w:t>
      </w:r>
    </w:p>
    <w:p w14:paraId="77296958" w14:textId="77777777" w:rsidR="004C3E67" w:rsidRPr="004C3E67" w:rsidRDefault="004C3E67" w:rsidP="004C3E67">
      <w:pPr>
        <w:ind w:firstLine="709"/>
        <w:jc w:val="both"/>
        <w:rPr>
          <w:b/>
          <w:noProof w:val="0"/>
          <w:lang w:val="en-US" w:eastAsia="ru-RU"/>
        </w:rPr>
      </w:pPr>
      <w:r w:rsidRPr="004C3E67">
        <w:rPr>
          <w:b/>
          <w:noProof w:val="0"/>
          <w:lang w:val="en-US" w:eastAsia="ru-RU"/>
        </w:rPr>
        <w:t>15. Echipamentele, instalaţiile, utilajele, sculele, instrumentele, dispozitivele şi alte obiecte necesare pentru executarea lucrărilor</w:t>
      </w:r>
    </w:p>
    <w:p w14:paraId="0ABB5B18" w14:textId="77777777" w:rsidR="004C3E67" w:rsidRPr="004C3E67" w:rsidRDefault="004C3E67" w:rsidP="004C3E67">
      <w:pPr>
        <w:jc w:val="both"/>
        <w:rPr>
          <w:rFonts w:eastAsia="Calibri"/>
          <w:lang w:eastAsia="ru-RU"/>
        </w:rPr>
      </w:pPr>
      <w:r w:rsidRPr="004C3E67">
        <w:rPr>
          <w:rFonts w:eastAsia="Calibri"/>
          <w:lang w:val="en-US" w:eastAsia="ru-RU"/>
        </w:rPr>
        <w:t xml:space="preserve"> </w:t>
      </w:r>
    </w:p>
    <w:p w14:paraId="50A26097" w14:textId="77777777" w:rsidR="004C3E67" w:rsidRPr="004C3E67" w:rsidRDefault="004C3E67" w:rsidP="004C3E67">
      <w:pPr>
        <w:tabs>
          <w:tab w:val="left" w:pos="567"/>
        </w:tabs>
        <w:jc w:val="both"/>
        <w:rPr>
          <w:noProof w:val="0"/>
          <w:lang w:val="en-US" w:eastAsia="ru-RU"/>
        </w:rPr>
      </w:pPr>
      <w:r w:rsidRPr="004C3E67">
        <w:rPr>
          <w:noProof w:val="0"/>
          <w:lang w:eastAsia="ru-RU"/>
        </w:rPr>
        <w:t xml:space="preserve">       </w:t>
      </w:r>
      <w:r w:rsidRPr="004C3E67">
        <w:rPr>
          <w:noProof w:val="0"/>
          <w:lang w:val="en-US" w:eastAsia="ru-RU"/>
        </w:rPr>
        <w:t xml:space="preserve">În timpul executării lucrărilor, Antreprenorul are obligaţia </w:t>
      </w:r>
      <w:proofErr w:type="gramStart"/>
      <w:r w:rsidRPr="004C3E67">
        <w:rPr>
          <w:noProof w:val="0"/>
          <w:lang w:val="en-US" w:eastAsia="ru-RU"/>
        </w:rPr>
        <w:t>să</w:t>
      </w:r>
      <w:proofErr w:type="gramEnd"/>
      <w:r w:rsidRPr="004C3E67">
        <w:rPr>
          <w:noProof w:val="0"/>
          <w:lang w:val="en-US" w:eastAsia="ru-RU"/>
        </w:rPr>
        <w:t xml:space="preserve">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00605587" w14:textId="77777777" w:rsidR="004C3E67" w:rsidRPr="004C3E67" w:rsidRDefault="004C3E67" w:rsidP="004C3E67">
      <w:pPr>
        <w:ind w:firstLine="709"/>
        <w:jc w:val="both"/>
        <w:rPr>
          <w:b/>
          <w:noProof w:val="0"/>
          <w:lang w:val="en-US" w:eastAsia="ru-RU"/>
        </w:rPr>
      </w:pPr>
    </w:p>
    <w:p w14:paraId="0ABDD943" w14:textId="77777777" w:rsidR="004C3E67" w:rsidRPr="004C3E67" w:rsidRDefault="004C3E67" w:rsidP="004C3E67">
      <w:pPr>
        <w:ind w:firstLine="709"/>
        <w:jc w:val="both"/>
        <w:rPr>
          <w:b/>
          <w:noProof w:val="0"/>
          <w:lang w:val="en-US" w:eastAsia="ru-RU"/>
        </w:rPr>
      </w:pPr>
      <w:r w:rsidRPr="004C3E67">
        <w:rPr>
          <w:b/>
          <w:noProof w:val="0"/>
          <w:lang w:val="en-US" w:eastAsia="ru-RU"/>
        </w:rPr>
        <w:t>16. Definiţii</w:t>
      </w:r>
    </w:p>
    <w:p w14:paraId="3044A22E" w14:textId="77777777" w:rsidR="004C3E67" w:rsidRPr="004C3E67" w:rsidRDefault="004C3E67" w:rsidP="004C3E67">
      <w:pPr>
        <w:ind w:firstLine="709"/>
        <w:jc w:val="both"/>
        <w:rPr>
          <w:noProof w:val="0"/>
          <w:lang w:val="en-US" w:eastAsia="ru-RU"/>
        </w:rPr>
      </w:pPr>
    </w:p>
    <w:p w14:paraId="540E8176" w14:textId="77777777" w:rsidR="004C3E67" w:rsidRPr="004C3E67" w:rsidRDefault="004C3E67" w:rsidP="004C3E67">
      <w:pPr>
        <w:ind w:firstLine="709"/>
        <w:jc w:val="both"/>
        <w:rPr>
          <w:b/>
          <w:noProof w:val="0"/>
          <w:lang w:val="en-US" w:eastAsia="ru-RU"/>
        </w:rPr>
      </w:pPr>
      <w:r w:rsidRPr="004C3E67">
        <w:rPr>
          <w:b/>
          <w:noProof w:val="0"/>
          <w:lang w:val="en-US" w:eastAsia="ru-RU"/>
        </w:rPr>
        <w:t>17. Cerinţe privind calculul costului</w:t>
      </w:r>
    </w:p>
    <w:p w14:paraId="4B8976C1" w14:textId="77777777" w:rsidR="004C3E67" w:rsidRPr="004C3E67" w:rsidRDefault="004C3E67" w:rsidP="004C3E67">
      <w:pPr>
        <w:numPr>
          <w:ilvl w:val="0"/>
          <w:numId w:val="37"/>
        </w:numPr>
        <w:jc w:val="both"/>
        <w:rPr>
          <w:noProof w:val="0"/>
          <w:lang w:val="en-US" w:eastAsia="ru-RU"/>
        </w:rPr>
      </w:pPr>
      <w:proofErr w:type="gramStart"/>
      <w:r w:rsidRPr="004C3E67">
        <w:rPr>
          <w:noProof w:val="0"/>
          <w:lang w:val="en-US" w:eastAsia="ru-RU"/>
        </w:rPr>
        <w:t>calculare</w:t>
      </w:r>
      <w:proofErr w:type="gramEnd"/>
      <w:r w:rsidRPr="004C3E67">
        <w:rPr>
          <w:noProof w:val="0"/>
          <w:lang w:val="en-US" w:eastAsia="ru-RU"/>
        </w:rPr>
        <w:t xml:space="preserve"> a costului ofertei, prin metoda de resurse </w:t>
      </w:r>
      <w:r w:rsidRPr="004C3E67">
        <w:rPr>
          <w:noProof w:val="0"/>
          <w:lang w:eastAsia="ru-RU"/>
        </w:rPr>
        <w:t xml:space="preserve">in corelare cu CPL.01.01-2012, </w:t>
      </w:r>
      <w:r w:rsidRPr="004C3E67">
        <w:rPr>
          <w:noProof w:val="0"/>
          <w:lang w:val="en-US" w:eastAsia="ru-RU"/>
        </w:rPr>
        <w:t xml:space="preserve">«Instrucțiuni privind intocmirea devizelor pentru lucrările de construcții-montaj prin metoda resurse». </w:t>
      </w:r>
    </w:p>
    <w:p w14:paraId="5CF51B49" w14:textId="038DE310" w:rsidR="007D7D80" w:rsidRPr="00031483" w:rsidRDefault="004C3E67" w:rsidP="00031483">
      <w:pPr>
        <w:numPr>
          <w:ilvl w:val="0"/>
          <w:numId w:val="37"/>
        </w:numPr>
        <w:jc w:val="both"/>
        <w:rPr>
          <w:b/>
          <w:noProof w:val="0"/>
          <w:lang w:val="en-US" w:eastAsia="ru-RU"/>
        </w:rPr>
      </w:pPr>
      <w:r w:rsidRPr="004C3E67">
        <w:rPr>
          <w:noProof w:val="0"/>
          <w:lang w:val="en-US" w:eastAsia="ru-RU"/>
        </w:rPr>
        <w:t>Preţurile stabilite vor acoperi toate obligaţiunile din contract şi toate operaţiunile pentru terminarea şi</w:t>
      </w:r>
      <w:r w:rsidR="007D7D80">
        <w:rPr>
          <w:noProof w:val="0"/>
          <w:lang w:val="en-US" w:eastAsia="ru-RU"/>
        </w:rPr>
        <w:t xml:space="preserve"> </w:t>
      </w:r>
      <w:r w:rsidRPr="004C3E67">
        <w:rPr>
          <w:noProof w:val="0"/>
          <w:lang w:val="en-US" w:eastAsia="ru-RU"/>
        </w:rPr>
        <w:t xml:space="preserve">întreţinerea corespunzătoare a lucrărilor       </w:t>
      </w:r>
    </w:p>
    <w:p w14:paraId="422496F6" w14:textId="77777777" w:rsidR="007D7D80" w:rsidRPr="004C3E67" w:rsidRDefault="007D7D80" w:rsidP="004C3E67">
      <w:pPr>
        <w:ind w:firstLine="709"/>
        <w:jc w:val="both"/>
        <w:rPr>
          <w:b/>
          <w:noProof w:val="0"/>
          <w:lang w:val="en-US" w:eastAsia="ru-RU"/>
        </w:rPr>
      </w:pPr>
    </w:p>
    <w:p w14:paraId="10C0343C" w14:textId="77777777" w:rsidR="004C3E67" w:rsidRPr="004C3E67" w:rsidRDefault="004C3E67" w:rsidP="004C3E67">
      <w:pPr>
        <w:ind w:firstLine="709"/>
        <w:jc w:val="both"/>
        <w:rPr>
          <w:b/>
          <w:noProof w:val="0"/>
          <w:lang w:val="en-US" w:eastAsia="ru-RU"/>
        </w:rPr>
      </w:pPr>
      <w:r w:rsidRPr="004C3E67">
        <w:rPr>
          <w:b/>
          <w:noProof w:val="0"/>
          <w:lang w:val="en-US" w:eastAsia="ru-RU"/>
        </w:rPr>
        <w:t>18. Documente obligatorii la depunerea ofertei</w:t>
      </w:r>
    </w:p>
    <w:p w14:paraId="38A0A59C" w14:textId="77777777" w:rsidR="004C3E67" w:rsidRPr="004C3E67" w:rsidRDefault="004C3E67" w:rsidP="004C3E67">
      <w:pPr>
        <w:ind w:firstLine="709"/>
        <w:jc w:val="both"/>
        <w:rPr>
          <w:b/>
          <w:noProof w:val="0"/>
          <w:lang w:val="en-US" w:eastAsia="ru-RU"/>
        </w:rPr>
      </w:pPr>
    </w:p>
    <w:p w14:paraId="05FE13EA" w14:textId="77777777" w:rsidR="004C3E67" w:rsidRPr="004C3E67" w:rsidRDefault="004C3E67" w:rsidP="004C3E67">
      <w:pPr>
        <w:numPr>
          <w:ilvl w:val="0"/>
          <w:numId w:val="36"/>
        </w:numPr>
        <w:contextualSpacing/>
        <w:jc w:val="both"/>
        <w:rPr>
          <w:rFonts w:eastAsia="Calibri"/>
          <w:b/>
          <w:i/>
          <w:lang w:val="en-US"/>
        </w:rPr>
      </w:pPr>
      <w:r w:rsidRPr="004C3E67">
        <w:rPr>
          <w:noProof w:val="0"/>
          <w:lang w:val="en-US"/>
        </w:rPr>
        <w:t>Documentele care trebuie să fie prezentate la depunerea ofertei prin intermediul SIA RSAP:</w:t>
      </w:r>
    </w:p>
    <w:p w14:paraId="7F4E9AFF" w14:textId="77777777" w:rsidR="004C3E67" w:rsidRPr="004C3E67" w:rsidRDefault="007D7D80" w:rsidP="004C3E67">
      <w:pPr>
        <w:ind w:firstLine="709"/>
        <w:jc w:val="both"/>
        <w:rPr>
          <w:noProof w:val="0"/>
          <w:lang w:val="en-US" w:eastAsia="ru-RU"/>
        </w:rPr>
      </w:pPr>
      <w:r>
        <w:rPr>
          <w:noProof w:val="0"/>
          <w:lang w:val="en-US" w:eastAsia="ru-RU"/>
        </w:rPr>
        <w:t>Este indicat în invitația de participare</w:t>
      </w:r>
    </w:p>
    <w:p w14:paraId="059D222D" w14:textId="77777777" w:rsidR="004C3E67" w:rsidRPr="004C3E67" w:rsidRDefault="004C3E67" w:rsidP="004C3E67">
      <w:pPr>
        <w:ind w:firstLine="709"/>
        <w:jc w:val="both"/>
        <w:rPr>
          <w:b/>
          <w:noProof w:val="0"/>
          <w:lang w:val="en-US" w:eastAsia="ru-RU"/>
        </w:rPr>
      </w:pPr>
      <w:r w:rsidRPr="004C3E67">
        <w:rPr>
          <w:noProof w:val="0"/>
          <w:lang w:val="en-US" w:eastAsia="ru-RU"/>
        </w:rPr>
        <w:t xml:space="preserve"> </w:t>
      </w:r>
      <w:r w:rsidRPr="004C3E67">
        <w:rPr>
          <w:b/>
          <w:noProof w:val="0"/>
          <w:lang w:val="en-US" w:eastAsia="ru-RU"/>
        </w:rPr>
        <w:t>19. Documente obligatorii la evaluarea ofertelor</w:t>
      </w:r>
    </w:p>
    <w:p w14:paraId="7834BD6F" w14:textId="77777777" w:rsidR="004C3E67" w:rsidRPr="004C3E67" w:rsidRDefault="004C3E67" w:rsidP="004C3E67">
      <w:pPr>
        <w:ind w:firstLine="709"/>
        <w:jc w:val="both"/>
        <w:rPr>
          <w:b/>
          <w:noProof w:val="0"/>
          <w:lang w:val="en-US" w:eastAsia="ru-RU"/>
        </w:rPr>
      </w:pPr>
    </w:p>
    <w:p w14:paraId="1A544828" w14:textId="77777777" w:rsidR="004C3E67" w:rsidRPr="004C3E67" w:rsidRDefault="004C3E67" w:rsidP="004C3E67">
      <w:pPr>
        <w:ind w:firstLine="709"/>
        <w:jc w:val="both"/>
        <w:rPr>
          <w:noProof w:val="0"/>
          <w:lang w:val="en-US" w:eastAsia="ru-RU"/>
        </w:rPr>
      </w:pPr>
      <w:r w:rsidRPr="004C3E67">
        <w:rPr>
          <w:noProof w:val="0"/>
          <w:lang w:val="en-US" w:eastAsia="ru-RU"/>
        </w:rPr>
        <w:t xml:space="preserve">Documentele care trebuie </w:t>
      </w:r>
      <w:proofErr w:type="gramStart"/>
      <w:r w:rsidRPr="004C3E67">
        <w:rPr>
          <w:noProof w:val="0"/>
          <w:lang w:val="en-US" w:eastAsia="ru-RU"/>
        </w:rPr>
        <w:t>să</w:t>
      </w:r>
      <w:proofErr w:type="gramEnd"/>
      <w:r w:rsidRPr="004C3E67">
        <w:rPr>
          <w:noProof w:val="0"/>
          <w:lang w:val="en-US" w:eastAsia="ru-RU"/>
        </w:rPr>
        <w:t xml:space="preserve"> fie prezentate în SIA RSAP la evaluarea ofertei:</w:t>
      </w:r>
    </w:p>
    <w:p w14:paraId="172AC9E1" w14:textId="7F2665B6" w:rsidR="00F6496F" w:rsidRPr="006F69C1" w:rsidRDefault="007D7D80" w:rsidP="006F69C1">
      <w:pPr>
        <w:ind w:firstLine="709"/>
        <w:jc w:val="both"/>
        <w:rPr>
          <w:noProof w:val="0"/>
          <w:lang w:val="en-US" w:eastAsia="ru-RU"/>
        </w:rPr>
      </w:pPr>
      <w:r>
        <w:rPr>
          <w:noProof w:val="0"/>
          <w:lang w:val="en-US" w:eastAsia="ru-RU"/>
        </w:rPr>
        <w:t>Este indicat în invitația de participare</w:t>
      </w:r>
    </w:p>
    <w:p w14:paraId="5F8F7322" w14:textId="77777777" w:rsidR="00B27D8B" w:rsidRPr="00FF430B" w:rsidRDefault="00B27D8B" w:rsidP="00196AB4">
      <w:pPr>
        <w:jc w:val="both"/>
        <w:rPr>
          <w:b/>
        </w:rPr>
      </w:pPr>
    </w:p>
    <w:p w14:paraId="47E0EB9D" w14:textId="377A330A" w:rsidR="006537B3" w:rsidRPr="00EF7B1D" w:rsidRDefault="00213D1A" w:rsidP="006F69C1">
      <w:pPr>
        <w:pStyle w:val="Titlu3"/>
        <w:keepNext w:val="0"/>
        <w:keepLines w:val="0"/>
        <w:tabs>
          <w:tab w:val="left" w:pos="360"/>
          <w:tab w:val="left" w:pos="1134"/>
        </w:tabs>
        <w:spacing w:before="0" w:after="120"/>
        <w:rPr>
          <w:rFonts w:ascii="Times New Roman" w:hAnsi="Times New Roman"/>
          <w:color w:val="auto"/>
        </w:rPr>
        <w:sectPr w:rsidR="006537B3" w:rsidRPr="00EF7B1D" w:rsidSect="00F03D82">
          <w:footerReference w:type="first" r:id="rId13"/>
          <w:pgSz w:w="11906" w:h="16838" w:code="9"/>
          <w:pgMar w:top="851" w:right="1134" w:bottom="993" w:left="1276" w:header="720" w:footer="510" w:gutter="0"/>
          <w:cols w:space="720"/>
          <w:titlePg/>
          <w:docGrid w:linePitch="326"/>
        </w:sectPr>
      </w:pPr>
      <w:r>
        <w:rPr>
          <w:rFonts w:ascii="Times New Roman" w:hAnsi="Times New Roman"/>
          <w:color w:val="auto"/>
        </w:rPr>
        <w:br w:type="page"/>
      </w:r>
      <w:r w:rsidR="0003591A" w:rsidRPr="00FF430B">
        <w:rPr>
          <w:rFonts w:ascii="Times New Roman" w:hAnsi="Times New Roman"/>
          <w:color w:val="auto"/>
        </w:rPr>
        <w:lastRenderedPageBreak/>
        <w:t xml:space="preserve">Formularul de deviz nr.1 – </w:t>
      </w:r>
      <w:r w:rsidR="005B24DA" w:rsidRPr="00FF430B">
        <w:rPr>
          <w:rFonts w:ascii="Times New Roman" w:hAnsi="Times New Roman"/>
          <w:color w:val="auto"/>
        </w:rPr>
        <w:t>L</w:t>
      </w:r>
      <w:r w:rsidR="0003591A" w:rsidRPr="00FF430B">
        <w:rPr>
          <w:rFonts w:ascii="Times New Roman" w:hAnsi="Times New Roman"/>
          <w:color w:val="auto"/>
        </w:rPr>
        <w:t>ista cu cantitățile de lucrări</w:t>
      </w:r>
      <w:r w:rsidR="004C6933">
        <w:rPr>
          <w:rFonts w:ascii="Times New Roman" w:hAnsi="Times New Roman"/>
          <w:color w:val="auto"/>
        </w:rPr>
        <w:t xml:space="preserve"> – SE ANEXEAZĂ</w:t>
      </w:r>
    </w:p>
    <w:p w14:paraId="1ABBC280" w14:textId="77777777" w:rsidR="000E5B60" w:rsidRPr="00FF430B" w:rsidRDefault="000E5B60" w:rsidP="000E5B60">
      <w:pPr>
        <w:jc w:val="right"/>
        <w:rPr>
          <w:noProof w:val="0"/>
          <w:sz w:val="22"/>
          <w:szCs w:val="22"/>
        </w:rPr>
      </w:pPr>
      <w:r w:rsidRPr="00FF430B">
        <w:rPr>
          <w:noProof w:val="0"/>
        </w:rPr>
        <w:lastRenderedPageBreak/>
        <w:t>Anexa nr.</w:t>
      </w:r>
      <w:r>
        <w:rPr>
          <w:noProof w:val="0"/>
        </w:rPr>
        <w:t xml:space="preserve"> </w:t>
      </w:r>
      <w:r w:rsidRPr="00FF430B">
        <w:rPr>
          <w:noProof w:val="0"/>
        </w:rPr>
        <w:t>25</w:t>
      </w:r>
    </w:p>
    <w:p w14:paraId="30216186" w14:textId="77777777" w:rsidR="000E5B60" w:rsidRDefault="000E5B60" w:rsidP="000E5B60">
      <w:pPr>
        <w:tabs>
          <w:tab w:val="left" w:pos="5103"/>
          <w:tab w:val="left" w:pos="10348"/>
        </w:tabs>
        <w:jc w:val="right"/>
        <w:rPr>
          <w:noProof w:val="0"/>
        </w:rPr>
      </w:pPr>
      <w:r w:rsidRPr="00FF430B">
        <w:rPr>
          <w:noProof w:val="0"/>
        </w:rPr>
        <w:t>la D</w:t>
      </w:r>
      <w:r>
        <w:rPr>
          <w:noProof w:val="0"/>
        </w:rPr>
        <w:t xml:space="preserve">ocumentația standard </w:t>
      </w:r>
    </w:p>
    <w:p w14:paraId="0BA70DED" w14:textId="77777777" w:rsidR="000E5B60" w:rsidRDefault="000E5B60" w:rsidP="000E5B60">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22CDF213" w14:textId="77777777" w:rsidR="000E5B60" w:rsidRPr="00FF430B" w:rsidRDefault="000E5B60" w:rsidP="000E5B60">
      <w:pPr>
        <w:pStyle w:val="Listparagraf"/>
        <w:numPr>
          <w:ilvl w:val="0"/>
          <w:numId w:val="0"/>
        </w:numPr>
        <w:ind w:right="-1"/>
        <w:rPr>
          <w:i/>
        </w:rPr>
      </w:pPr>
    </w:p>
    <w:p w14:paraId="51CC867D" w14:textId="77777777" w:rsidR="000E5B60" w:rsidRPr="00FF430B" w:rsidRDefault="000E5B60" w:rsidP="000E5B60">
      <w:pPr>
        <w:pStyle w:val="Listparagraf"/>
        <w:numPr>
          <w:ilvl w:val="0"/>
          <w:numId w:val="0"/>
        </w:numPr>
        <w:ind w:right="-1"/>
        <w:rPr>
          <w:i/>
        </w:rPr>
      </w:pPr>
    </w:p>
    <w:p w14:paraId="2E503D1B" w14:textId="77777777" w:rsidR="000E5B60" w:rsidRPr="00FF430B" w:rsidRDefault="000E5B60" w:rsidP="000E5B60">
      <w:pPr>
        <w:pStyle w:val="Listparagraf"/>
        <w:numPr>
          <w:ilvl w:val="0"/>
          <w:numId w:val="0"/>
        </w:numPr>
        <w:ind w:right="-1"/>
        <w:rPr>
          <w:i/>
        </w:rPr>
      </w:pPr>
    </w:p>
    <w:p w14:paraId="57450A87" w14:textId="77777777" w:rsidR="000E5B60" w:rsidRPr="00FF430B" w:rsidRDefault="000E5B60" w:rsidP="000E5B60">
      <w:pPr>
        <w:jc w:val="center"/>
        <w:rPr>
          <w:b/>
          <w:noProof w:val="0"/>
        </w:rPr>
      </w:pPr>
    </w:p>
    <w:p w14:paraId="0EB1AF18" w14:textId="77777777" w:rsidR="000E5B60" w:rsidRDefault="000E5B60" w:rsidP="000E5B60">
      <w:pPr>
        <w:jc w:val="center"/>
        <w:rPr>
          <w:b/>
          <w:noProof w:val="0"/>
        </w:rPr>
      </w:pPr>
      <w:r w:rsidRPr="00FF430B">
        <w:rPr>
          <w:b/>
          <w:noProof w:val="0"/>
        </w:rPr>
        <w:t>CONTRACT – MODEL</w:t>
      </w:r>
    </w:p>
    <w:p w14:paraId="5196DB39" w14:textId="77777777" w:rsidR="000E5B60" w:rsidRDefault="000E5B60" w:rsidP="000E5B60">
      <w:pPr>
        <w:jc w:val="center"/>
        <w:rPr>
          <w:b/>
          <w:noProof w:val="0"/>
        </w:rPr>
      </w:pPr>
    </w:p>
    <w:p w14:paraId="6C37615B" w14:textId="77777777" w:rsidR="001F6E5A" w:rsidRDefault="001F6E5A" w:rsidP="00813742"/>
    <w:p w14:paraId="6CA6C070" w14:textId="77777777" w:rsidR="00212B00" w:rsidRDefault="00212B00" w:rsidP="00212B00">
      <w:pPr>
        <w:jc w:val="center"/>
        <w:rPr>
          <w:b/>
          <w:caps/>
          <w:sz w:val="28"/>
          <w:szCs w:val="28"/>
        </w:rPr>
      </w:pPr>
    </w:p>
    <w:p w14:paraId="5431764F" w14:textId="77777777" w:rsidR="00212B00" w:rsidRPr="00FF430B" w:rsidRDefault="00212B00" w:rsidP="00212B00">
      <w:pPr>
        <w:jc w:val="center"/>
        <w:rPr>
          <w:b/>
          <w:sz w:val="28"/>
          <w:szCs w:val="28"/>
          <w:u w:val="single"/>
        </w:rPr>
      </w:pPr>
      <w:r w:rsidRPr="00FF430B">
        <w:rPr>
          <w:b/>
          <w:caps/>
          <w:sz w:val="28"/>
          <w:szCs w:val="28"/>
        </w:rPr>
        <w:t>Contract</w:t>
      </w:r>
      <w:r w:rsidRPr="00FF430B">
        <w:rPr>
          <w:b/>
          <w:sz w:val="28"/>
          <w:szCs w:val="28"/>
        </w:rPr>
        <w:t xml:space="preserve"> DE ANTREPRIZĂ Nr.</w:t>
      </w:r>
    </w:p>
    <w:p w14:paraId="089484A7" w14:textId="77777777" w:rsidR="00212B00" w:rsidRPr="00FF430B" w:rsidRDefault="00212B00" w:rsidP="00212B00">
      <w:pPr>
        <w:jc w:val="center"/>
        <w:rPr>
          <w:b/>
        </w:rPr>
      </w:pPr>
      <w:r w:rsidRPr="00FF430B">
        <w:rPr>
          <w:b/>
        </w:rPr>
        <w:t>privind a</w:t>
      </w:r>
      <w:r>
        <w:rPr>
          <w:b/>
        </w:rPr>
        <w:t>chiziţia prin</w:t>
      </w:r>
      <w:r>
        <w:rPr>
          <w:b/>
        </w:rPr>
        <w:softHyphen/>
      </w:r>
      <w:r>
        <w:rPr>
          <w:b/>
        </w:rPr>
        <w:softHyphen/>
      </w:r>
      <w:r>
        <w:rPr>
          <w:b/>
        </w:rPr>
        <w:softHyphen/>
      </w:r>
      <w:r w:rsidRPr="00C95303">
        <w:rPr>
          <w:sz w:val="20"/>
          <w:szCs w:val="20"/>
        </w:rPr>
        <w:t>________(denumirea procedurii realizate LD sau COP)</w:t>
      </w:r>
      <w:r>
        <w:rPr>
          <w:b/>
        </w:rPr>
        <w:t>_______</w:t>
      </w:r>
    </w:p>
    <w:p w14:paraId="44B1A6E0" w14:textId="77777777" w:rsidR="00212B00" w:rsidRPr="00FF430B" w:rsidRDefault="00212B00" w:rsidP="00212B00">
      <w:pPr>
        <w:jc w:val="both"/>
        <w:rPr>
          <w:b/>
          <w:i/>
        </w:rPr>
      </w:pPr>
    </w:p>
    <w:p w14:paraId="6E5BBFA8" w14:textId="77777777" w:rsidR="00212B00" w:rsidRPr="00FF430B" w:rsidRDefault="00212B00" w:rsidP="00212B00">
      <w:pPr>
        <w:jc w:val="both"/>
        <w:rPr>
          <w:b/>
          <w:i/>
        </w:rPr>
      </w:pPr>
    </w:p>
    <w:p w14:paraId="50D47988" w14:textId="77777777" w:rsidR="00212B00" w:rsidRPr="00FF430B" w:rsidRDefault="00212B00" w:rsidP="00212B00">
      <w:pPr>
        <w:tabs>
          <w:tab w:val="center" w:pos="-6663"/>
          <w:tab w:val="left" w:pos="567"/>
          <w:tab w:val="right" w:pos="10206"/>
        </w:tabs>
      </w:pPr>
      <w:r>
        <w:t>„___”_________2025</w:t>
      </w:r>
      <w:r w:rsidRPr="00FF430B">
        <w:t xml:space="preserve">                                                                                 _________________</w:t>
      </w:r>
    </w:p>
    <w:p w14:paraId="024726A9" w14:textId="77777777" w:rsidR="00212B00" w:rsidRPr="00FF430B" w:rsidRDefault="00212B00" w:rsidP="00212B00">
      <w:pPr>
        <w:jc w:val="center"/>
      </w:pPr>
      <w:r w:rsidRPr="00FF430B">
        <w:rPr>
          <w:sz w:val="20"/>
          <w:szCs w:val="20"/>
        </w:rPr>
        <w:t xml:space="preserve">                                                                                                                                    (municipiu, oraş)</w:t>
      </w:r>
    </w:p>
    <w:p w14:paraId="7EA2C31C" w14:textId="77777777" w:rsidR="00212B00" w:rsidRPr="00FF430B" w:rsidRDefault="00212B00" w:rsidP="00212B00">
      <w:pPr>
        <w:jc w:val="both"/>
      </w:pPr>
    </w:p>
    <w:p w14:paraId="4523FF56" w14:textId="77777777" w:rsidR="00212B00" w:rsidRPr="00FF430B" w:rsidRDefault="00212B00" w:rsidP="00212B00">
      <w:pPr>
        <w:jc w:val="both"/>
      </w:pPr>
    </w:p>
    <w:p w14:paraId="110761E2" w14:textId="77777777" w:rsidR="00212B00" w:rsidRPr="00FF430B" w:rsidRDefault="00212B00" w:rsidP="00212B00">
      <w:pPr>
        <w:pStyle w:val="Listparagraf"/>
        <w:numPr>
          <w:ilvl w:val="3"/>
          <w:numId w:val="3"/>
        </w:numPr>
        <w:rPr>
          <w:b/>
          <w:kern w:val="28"/>
        </w:rPr>
      </w:pPr>
      <w:r w:rsidRPr="00FF430B">
        <w:rPr>
          <w:b/>
          <w:kern w:val="28"/>
        </w:rPr>
        <w:t>PARTEA GENERALĂ</w:t>
      </w:r>
    </w:p>
    <w:p w14:paraId="6342D432" w14:textId="77777777" w:rsidR="00212B00" w:rsidRPr="00FF430B" w:rsidRDefault="00212B00" w:rsidP="00212B00">
      <w:pPr>
        <w:pStyle w:val="Listparagraf"/>
        <w:numPr>
          <w:ilvl w:val="0"/>
          <w:numId w:val="0"/>
        </w:numPr>
        <w:ind w:left="3240"/>
        <w:rPr>
          <w:kern w:val="28"/>
          <w:sz w:val="20"/>
          <w:szCs w:val="20"/>
        </w:rPr>
      </w:pPr>
      <w:r w:rsidRPr="00FF430B">
        <w:rPr>
          <w:kern w:val="28"/>
          <w:sz w:val="20"/>
          <w:szCs w:val="20"/>
        </w:rPr>
        <w:t xml:space="preserve"> (OBLIGATORIU)</w:t>
      </w:r>
    </w:p>
    <w:p w14:paraId="15D36BBE" w14:textId="77777777" w:rsidR="00212B00" w:rsidRPr="00FF430B" w:rsidRDefault="00212B00" w:rsidP="00212B00">
      <w:pPr>
        <w:rPr>
          <w:b/>
          <w:kern w:val="28"/>
        </w:rPr>
      </w:pPr>
    </w:p>
    <w:p w14:paraId="6AD908E0" w14:textId="77777777" w:rsidR="00212B00" w:rsidRPr="00FF430B" w:rsidRDefault="00212B00" w:rsidP="00212B00">
      <w:pPr>
        <w:rPr>
          <w:b/>
          <w:kern w:val="28"/>
        </w:rPr>
      </w:pPr>
      <w:r w:rsidRPr="00FF430B">
        <w:rPr>
          <w:b/>
          <w:kern w:val="28"/>
        </w:rPr>
        <w:t>PĂRŢILE CONTRACTANTE</w:t>
      </w:r>
    </w:p>
    <w:p w14:paraId="233663B3" w14:textId="77777777" w:rsidR="00212B00" w:rsidRPr="00FF430B" w:rsidRDefault="00212B00" w:rsidP="00212B00">
      <w:pPr>
        <w:rPr>
          <w:b/>
          <w:kern w:val="28"/>
        </w:rPr>
      </w:pPr>
    </w:p>
    <w:p w14:paraId="789B9A46" w14:textId="77777777" w:rsidR="00212B00" w:rsidRDefault="00212B00" w:rsidP="00212B00">
      <w:pPr>
        <w:pStyle w:val="NormalWeb"/>
        <w:tabs>
          <w:tab w:val="left" w:pos="567"/>
          <w:tab w:val="right" w:pos="9531"/>
        </w:tabs>
        <w:spacing w:line="276" w:lineRule="auto"/>
        <w:ind w:firstLine="0"/>
        <w:rPr>
          <w:lang w:val="ro-RO"/>
        </w:rPr>
      </w:pPr>
      <w:r w:rsidRPr="00E027AD">
        <w:rPr>
          <w:lang w:val="en-US"/>
        </w:rPr>
        <w:t xml:space="preserve">Prezentul contract </w:t>
      </w:r>
      <w:proofErr w:type="gramStart"/>
      <w:r w:rsidRPr="00E027AD">
        <w:rPr>
          <w:lang w:val="en-US"/>
        </w:rPr>
        <w:t>este</w:t>
      </w:r>
      <w:proofErr w:type="gramEnd"/>
      <w:r w:rsidRPr="00E027AD">
        <w:rPr>
          <w:lang w:val="en-US"/>
        </w:rPr>
        <w:t xml:space="preserve"> încheiat în urma procedurii de achiziție nr. ________________ </w:t>
      </w:r>
      <w:proofErr w:type="gramStart"/>
      <w:r w:rsidRPr="00E027AD">
        <w:rPr>
          <w:lang w:val="en-US"/>
        </w:rPr>
        <w:t>din</w:t>
      </w:r>
      <w:proofErr w:type="gramEnd"/>
      <w:r w:rsidRPr="00E027AD">
        <w:rPr>
          <w:lang w:val="en-US"/>
        </w:rPr>
        <w:t xml:space="preserve"> data___________________, între</w:t>
      </w:r>
      <w:r>
        <w:rPr>
          <w:lang w:val="ro-RO"/>
        </w:rPr>
        <w:t xml:space="preserve"> </w:t>
      </w:r>
    </w:p>
    <w:p w14:paraId="047A5DE1" w14:textId="6E1E39EB" w:rsidR="00212B00" w:rsidRPr="00E027AD" w:rsidRDefault="00212B00" w:rsidP="00212B00">
      <w:pPr>
        <w:pStyle w:val="NormalWeb"/>
        <w:tabs>
          <w:tab w:val="left" w:pos="567"/>
          <w:tab w:val="right" w:pos="9531"/>
        </w:tabs>
        <w:spacing w:line="276" w:lineRule="auto"/>
        <w:ind w:firstLine="0"/>
        <w:rPr>
          <w:sz w:val="20"/>
          <w:szCs w:val="20"/>
          <w:lang w:val="en-US"/>
        </w:rPr>
      </w:pPr>
      <w:r w:rsidRPr="00615EE8">
        <w:rPr>
          <w:b/>
          <w:lang w:val="en-US"/>
        </w:rPr>
        <w:t>Primăria</w:t>
      </w:r>
      <w:r>
        <w:rPr>
          <w:lang w:val="en-US"/>
        </w:rPr>
        <w:t xml:space="preserve"> </w:t>
      </w:r>
      <w:r w:rsidR="00B3626E">
        <w:rPr>
          <w:lang w:val="en-US"/>
        </w:rPr>
        <w:t>or. Florești</w:t>
      </w:r>
      <w:bookmarkStart w:id="62" w:name="_GoBack"/>
      <w:bookmarkEnd w:id="62"/>
      <w:r w:rsidRPr="00E027AD">
        <w:rPr>
          <w:lang w:val="en-US"/>
        </w:rPr>
        <w:t xml:space="preserve">, </w:t>
      </w:r>
    </w:p>
    <w:p w14:paraId="65702A2C" w14:textId="77777777" w:rsidR="00212B00" w:rsidRPr="00FF430B" w:rsidRDefault="00212B00" w:rsidP="00212B00">
      <w:pPr>
        <w:tabs>
          <w:tab w:val="left" w:pos="567"/>
          <w:tab w:val="right" w:pos="10205"/>
        </w:tabs>
        <w:spacing w:line="276" w:lineRule="auto"/>
        <w:jc w:val="both"/>
        <w:rPr>
          <w:sz w:val="20"/>
          <w:szCs w:val="20"/>
        </w:rPr>
      </w:pPr>
      <w:r w:rsidRPr="00FF430B">
        <w:rPr>
          <w:sz w:val="20"/>
          <w:szCs w:val="20"/>
        </w:rPr>
        <w:t xml:space="preserve"> </w:t>
      </w:r>
      <w:r>
        <w:rPr>
          <w:sz w:val="20"/>
          <w:szCs w:val="20"/>
        </w:rPr>
        <w:t xml:space="preserve">                        </w:t>
      </w:r>
      <w:r w:rsidRPr="00FF430B">
        <w:rPr>
          <w:sz w:val="20"/>
          <w:szCs w:val="20"/>
        </w:rPr>
        <w:t xml:space="preserve"> (denumirea </w:t>
      </w:r>
      <w:r>
        <w:rPr>
          <w:sz w:val="20"/>
          <w:szCs w:val="20"/>
        </w:rPr>
        <w:t>localității și a Liceului/Gimnaziului reabilitat</w:t>
      </w:r>
      <w:r w:rsidRPr="00FF430B">
        <w:rPr>
          <w:sz w:val="20"/>
          <w:szCs w:val="20"/>
        </w:rPr>
        <w:t xml:space="preserve">) </w:t>
      </w:r>
    </w:p>
    <w:p w14:paraId="1B0EC4FC" w14:textId="77777777" w:rsidR="00212B00" w:rsidRPr="00FF430B" w:rsidRDefault="00212B00" w:rsidP="00212B00">
      <w:pPr>
        <w:tabs>
          <w:tab w:val="left" w:pos="567"/>
          <w:tab w:val="right" w:pos="9531"/>
        </w:tabs>
        <w:spacing w:line="276" w:lineRule="auto"/>
        <w:jc w:val="both"/>
      </w:pPr>
      <w:r w:rsidRPr="00FF430B">
        <w:t>cu sediul în _________________________________str._________________________________,</w:t>
      </w:r>
    </w:p>
    <w:p w14:paraId="20A7B9B6" w14:textId="77777777" w:rsidR="00212B00" w:rsidRPr="00FF430B" w:rsidRDefault="00212B00" w:rsidP="00212B00">
      <w:pPr>
        <w:tabs>
          <w:tab w:val="left" w:pos="567"/>
          <w:tab w:val="right" w:pos="10205"/>
        </w:tabs>
        <w:spacing w:line="276" w:lineRule="auto"/>
        <w:jc w:val="both"/>
        <w:rPr>
          <w:sz w:val="20"/>
          <w:szCs w:val="20"/>
        </w:rPr>
      </w:pPr>
      <w:r w:rsidRPr="00FF430B">
        <w:rPr>
          <w:sz w:val="20"/>
          <w:szCs w:val="20"/>
        </w:rPr>
        <w:t xml:space="preserve">                                                    (localitatea) </w:t>
      </w:r>
    </w:p>
    <w:p w14:paraId="5D8C3D81" w14:textId="77777777" w:rsidR="00212B00" w:rsidRPr="00E027AD" w:rsidRDefault="00212B00" w:rsidP="00212B00">
      <w:pPr>
        <w:pStyle w:val="NormalWeb"/>
        <w:tabs>
          <w:tab w:val="left" w:pos="567"/>
        </w:tabs>
        <w:spacing w:line="276" w:lineRule="auto"/>
        <w:ind w:firstLine="0"/>
        <w:rPr>
          <w:sz w:val="20"/>
          <w:szCs w:val="20"/>
          <w:lang w:val="en-US"/>
        </w:rPr>
      </w:pPr>
      <w:proofErr w:type="gramStart"/>
      <w:r w:rsidRPr="00E027AD">
        <w:rPr>
          <w:lang w:val="en-US"/>
        </w:rPr>
        <w:t>telefon</w:t>
      </w:r>
      <w:proofErr w:type="gramEnd"/>
      <w:r w:rsidRPr="00E027AD">
        <w:rPr>
          <w:lang w:val="en-US"/>
        </w:rPr>
        <w:t xml:space="preserve">: ______________, fax: _____________, IDNO________________ reprezentat prin </w:t>
      </w:r>
      <w:r>
        <w:rPr>
          <w:lang w:val="en-US"/>
        </w:rPr>
        <w:t xml:space="preserve">__________________, primar, </w:t>
      </w:r>
      <w:r w:rsidRPr="00E027AD">
        <w:rPr>
          <w:lang w:val="en-US"/>
        </w:rPr>
        <w:t xml:space="preserve">în calitate de </w:t>
      </w:r>
      <w:r w:rsidRPr="00303CFF">
        <w:rPr>
          <w:i/>
          <w:lang w:val="en-US"/>
        </w:rPr>
        <w:t>Beneficiar</w:t>
      </w:r>
      <w:r>
        <w:rPr>
          <w:lang w:val="en-US"/>
        </w:rPr>
        <w:t xml:space="preserve">, pe de o parte,  </w:t>
      </w:r>
    </w:p>
    <w:p w14:paraId="68205527" w14:textId="77777777" w:rsidR="00212B00" w:rsidRPr="00E027AD" w:rsidRDefault="00212B00" w:rsidP="00212B00">
      <w:pPr>
        <w:pStyle w:val="NormalWeb"/>
        <w:tabs>
          <w:tab w:val="left" w:pos="567"/>
        </w:tabs>
        <w:spacing w:line="276" w:lineRule="auto"/>
        <w:ind w:firstLine="0"/>
        <w:rPr>
          <w:sz w:val="20"/>
          <w:szCs w:val="20"/>
          <w:lang w:val="en-US"/>
        </w:rPr>
      </w:pPr>
      <w:r w:rsidRPr="00E027AD">
        <w:rPr>
          <w:sz w:val="20"/>
          <w:szCs w:val="20"/>
          <w:lang w:val="en-US"/>
        </w:rPr>
        <w:t xml:space="preserve"> (</w:t>
      </w:r>
      <w:proofErr w:type="gramStart"/>
      <w:r w:rsidRPr="00E027AD">
        <w:rPr>
          <w:sz w:val="20"/>
          <w:szCs w:val="20"/>
          <w:lang w:val="en-US"/>
        </w:rPr>
        <w:t>numele</w:t>
      </w:r>
      <w:proofErr w:type="gramEnd"/>
      <w:r>
        <w:rPr>
          <w:sz w:val="20"/>
          <w:szCs w:val="20"/>
          <w:lang w:val="en-US"/>
        </w:rPr>
        <w:t xml:space="preserve"> prenumele primarului</w:t>
      </w:r>
      <w:r w:rsidRPr="00E027AD">
        <w:rPr>
          <w:sz w:val="20"/>
          <w:szCs w:val="20"/>
          <w:lang w:val="en-US"/>
        </w:rPr>
        <w:t>)</w:t>
      </w:r>
    </w:p>
    <w:p w14:paraId="3B6FAA76" w14:textId="77777777" w:rsidR="00212B00" w:rsidRPr="00E027AD" w:rsidRDefault="00212B00" w:rsidP="00212B00">
      <w:pPr>
        <w:pStyle w:val="NormalWeb"/>
        <w:tabs>
          <w:tab w:val="left" w:pos="567"/>
          <w:tab w:val="right" w:pos="9531"/>
        </w:tabs>
        <w:spacing w:line="276" w:lineRule="auto"/>
        <w:ind w:firstLine="0"/>
        <w:rPr>
          <w:sz w:val="20"/>
          <w:szCs w:val="20"/>
          <w:lang w:val="en-US"/>
        </w:rPr>
      </w:pPr>
      <w:r w:rsidRPr="00615EE8">
        <w:rPr>
          <w:b/>
          <w:lang w:val="en-US"/>
        </w:rPr>
        <w:t>SRL</w:t>
      </w:r>
      <w:r>
        <w:rPr>
          <w:b/>
          <w:lang w:val="en-US"/>
        </w:rPr>
        <w:t>/SC/ÎI</w:t>
      </w:r>
      <w:r>
        <w:rPr>
          <w:lang w:val="en-US"/>
        </w:rPr>
        <w:t xml:space="preserve"> </w:t>
      </w:r>
      <w:r w:rsidRPr="00E027AD">
        <w:rPr>
          <w:lang w:val="en-US"/>
        </w:rPr>
        <w:t xml:space="preserve">______________________________________________, </w:t>
      </w:r>
    </w:p>
    <w:p w14:paraId="45EB3CEB" w14:textId="77777777" w:rsidR="00212B00" w:rsidRPr="00FF430B" w:rsidRDefault="00212B00" w:rsidP="00212B00">
      <w:pPr>
        <w:tabs>
          <w:tab w:val="left" w:pos="567"/>
          <w:tab w:val="right" w:pos="10205"/>
        </w:tabs>
        <w:spacing w:line="276" w:lineRule="auto"/>
        <w:jc w:val="both"/>
        <w:rPr>
          <w:sz w:val="20"/>
          <w:szCs w:val="20"/>
        </w:rPr>
      </w:pPr>
      <w:r w:rsidRPr="00FF430B">
        <w:rPr>
          <w:sz w:val="20"/>
          <w:szCs w:val="20"/>
        </w:rPr>
        <w:t xml:space="preserve">                                </w:t>
      </w:r>
      <w:r>
        <w:rPr>
          <w:sz w:val="20"/>
          <w:szCs w:val="20"/>
        </w:rPr>
        <w:t xml:space="preserve">                          </w:t>
      </w:r>
      <w:r w:rsidRPr="00FF430B">
        <w:rPr>
          <w:sz w:val="20"/>
          <w:szCs w:val="20"/>
        </w:rPr>
        <w:t xml:space="preserve">(denumirea operatorului economic) </w:t>
      </w:r>
    </w:p>
    <w:p w14:paraId="6C8CEB38" w14:textId="77777777" w:rsidR="00212B00" w:rsidRPr="00FF430B" w:rsidRDefault="00212B00" w:rsidP="00212B00">
      <w:pPr>
        <w:tabs>
          <w:tab w:val="left" w:pos="567"/>
          <w:tab w:val="right" w:pos="9531"/>
        </w:tabs>
        <w:spacing w:line="276" w:lineRule="auto"/>
        <w:jc w:val="both"/>
      </w:pPr>
      <w:r w:rsidRPr="00FF430B">
        <w:t>cu sediul în _________________________________str._________________________________,</w:t>
      </w:r>
    </w:p>
    <w:p w14:paraId="7528BA1A" w14:textId="77777777" w:rsidR="00212B00" w:rsidRPr="00FF430B" w:rsidRDefault="00212B00" w:rsidP="00212B00">
      <w:pPr>
        <w:tabs>
          <w:tab w:val="left" w:pos="567"/>
          <w:tab w:val="right" w:pos="10205"/>
        </w:tabs>
        <w:spacing w:line="276" w:lineRule="auto"/>
        <w:jc w:val="both"/>
        <w:rPr>
          <w:sz w:val="20"/>
          <w:szCs w:val="20"/>
        </w:rPr>
      </w:pPr>
      <w:r w:rsidRPr="00FF430B">
        <w:rPr>
          <w:sz w:val="20"/>
          <w:szCs w:val="20"/>
        </w:rPr>
        <w:t xml:space="preserve">                                                    (localitatea) </w:t>
      </w:r>
    </w:p>
    <w:p w14:paraId="367873E7" w14:textId="77777777" w:rsidR="00212B00" w:rsidRDefault="00212B00" w:rsidP="00212B00">
      <w:pPr>
        <w:pStyle w:val="NormalWeb"/>
        <w:tabs>
          <w:tab w:val="left" w:pos="567"/>
          <w:tab w:val="right" w:pos="9531"/>
        </w:tabs>
        <w:spacing w:line="276" w:lineRule="auto"/>
        <w:ind w:firstLine="0"/>
        <w:rPr>
          <w:lang w:val="ro-RO"/>
        </w:rPr>
      </w:pPr>
      <w:proofErr w:type="gramStart"/>
      <w:r w:rsidRPr="00E027AD">
        <w:rPr>
          <w:lang w:val="en-US"/>
        </w:rPr>
        <w:t>telefon</w:t>
      </w:r>
      <w:proofErr w:type="gramEnd"/>
      <w:r w:rsidRPr="00E027AD">
        <w:rPr>
          <w:lang w:val="en-US"/>
        </w:rPr>
        <w:t xml:space="preserve">: ______________, fax: _____________, IDNO________________ autorizat pentru activitatea în construcţii: autorizaţia nr. _______ </w:t>
      </w:r>
      <w:proofErr w:type="gramStart"/>
      <w:r w:rsidRPr="00E027AD">
        <w:rPr>
          <w:lang w:val="en-US"/>
        </w:rPr>
        <w:t>din</w:t>
      </w:r>
      <w:proofErr w:type="gramEnd"/>
      <w:r w:rsidRPr="00E027AD">
        <w:rPr>
          <w:lang w:val="en-US"/>
        </w:rPr>
        <w:t xml:space="preserve"> „__”______________20__, eliberată de __________________,</w:t>
      </w:r>
      <w:r>
        <w:rPr>
          <w:lang w:val="en-US"/>
        </w:rPr>
        <w:t xml:space="preserve"> </w:t>
      </w:r>
      <w:r w:rsidRPr="00E027AD">
        <w:rPr>
          <w:lang w:val="en-US"/>
        </w:rPr>
        <w:t>pe un termen de ____ ani, pentru genurile de activitate___________________________________, reprezentat prin _____________________________________, în calitate d</w:t>
      </w:r>
      <w:r>
        <w:rPr>
          <w:lang w:val="en-US"/>
        </w:rPr>
        <w:t xml:space="preserve">e </w:t>
      </w:r>
      <w:r w:rsidRPr="00303CFF">
        <w:rPr>
          <w:i/>
          <w:lang w:val="en-US"/>
        </w:rPr>
        <w:t>Antreprenor</w:t>
      </w:r>
      <w:r>
        <w:rPr>
          <w:lang w:val="en-US"/>
        </w:rPr>
        <w:t>, pe de altă parte, și</w:t>
      </w:r>
    </w:p>
    <w:p w14:paraId="46033385" w14:textId="77777777" w:rsidR="00212B00" w:rsidRDefault="00212B00" w:rsidP="00212B00">
      <w:pPr>
        <w:pStyle w:val="NormalWeb"/>
        <w:tabs>
          <w:tab w:val="left" w:pos="567"/>
          <w:tab w:val="right" w:pos="9531"/>
        </w:tabs>
        <w:spacing w:line="276" w:lineRule="auto"/>
        <w:ind w:firstLine="0"/>
        <w:rPr>
          <w:lang w:val="en-US"/>
        </w:rPr>
      </w:pPr>
      <w:r w:rsidRPr="00615EE8">
        <w:rPr>
          <w:b/>
          <w:lang w:val="ro-RO"/>
        </w:rPr>
        <w:t>Oficiul Național de Dezvoltare Regională și Locală</w:t>
      </w:r>
      <w:r w:rsidRPr="00E027AD">
        <w:rPr>
          <w:lang w:val="en-US"/>
        </w:rPr>
        <w:t>, cu sediul în</w:t>
      </w:r>
      <w:r>
        <w:rPr>
          <w:lang w:val="en-US"/>
        </w:rPr>
        <w:t xml:space="preserve"> mun. </w:t>
      </w:r>
      <w:proofErr w:type="gramStart"/>
      <w:r>
        <w:rPr>
          <w:lang w:val="en-US"/>
        </w:rPr>
        <w:t xml:space="preserve">Chișinău, </w:t>
      </w:r>
      <w:r w:rsidRPr="00A5493E">
        <w:rPr>
          <w:lang w:val="ro-RO"/>
        </w:rPr>
        <w:t>bd. Ștefan cel Mare și Sfînt, nr.</w:t>
      </w:r>
      <w:proofErr w:type="gramEnd"/>
      <w:r w:rsidRPr="00A5493E">
        <w:rPr>
          <w:lang w:val="ro-RO"/>
        </w:rPr>
        <w:t xml:space="preserve"> 124</w:t>
      </w:r>
      <w:r>
        <w:rPr>
          <w:lang w:val="en-US"/>
        </w:rPr>
        <w:t>, telefon: 022279120</w:t>
      </w:r>
      <w:r w:rsidRPr="00E027AD">
        <w:rPr>
          <w:lang w:val="en-US"/>
        </w:rPr>
        <w:t>, fax: _____________,</w:t>
      </w:r>
      <w:r>
        <w:rPr>
          <w:lang w:val="en-US"/>
        </w:rPr>
        <w:t xml:space="preserve"> </w:t>
      </w:r>
      <w:r w:rsidRPr="00E027AD">
        <w:rPr>
          <w:lang w:val="en-US"/>
        </w:rPr>
        <w:t>IDNO</w:t>
      </w:r>
      <w:r>
        <w:rPr>
          <w:lang w:val="en-US"/>
        </w:rPr>
        <w:t xml:space="preserve"> 1008601001382</w:t>
      </w:r>
      <w:r w:rsidRPr="00E027AD">
        <w:rPr>
          <w:lang w:val="en-US"/>
        </w:rPr>
        <w:t xml:space="preserve"> reprezentat prin </w:t>
      </w:r>
      <w:r>
        <w:rPr>
          <w:lang w:val="en-US"/>
        </w:rPr>
        <w:t xml:space="preserve">Mihail Croitoru, director, </w:t>
      </w:r>
      <w:r w:rsidRPr="00E027AD">
        <w:rPr>
          <w:lang w:val="en-US"/>
        </w:rPr>
        <w:t xml:space="preserve">în calitate de </w:t>
      </w:r>
      <w:r w:rsidRPr="00303CFF">
        <w:rPr>
          <w:i/>
          <w:lang w:val="en-US"/>
        </w:rPr>
        <w:t>Finanțator</w:t>
      </w:r>
      <w:r>
        <w:rPr>
          <w:lang w:val="en-US"/>
        </w:rPr>
        <w:t xml:space="preserve">,  </w:t>
      </w:r>
    </w:p>
    <w:p w14:paraId="03DC3D8D" w14:textId="77777777" w:rsidR="00212B00" w:rsidRPr="00FF430B" w:rsidRDefault="00212B00" w:rsidP="00212B00">
      <w:pPr>
        <w:pStyle w:val="Listparagraf"/>
        <w:numPr>
          <w:ilvl w:val="0"/>
          <w:numId w:val="0"/>
        </w:numPr>
        <w:tabs>
          <w:tab w:val="clear" w:pos="1134"/>
          <w:tab w:val="left" w:pos="3705"/>
        </w:tabs>
        <w:spacing w:after="200" w:line="276" w:lineRule="auto"/>
        <w:contextualSpacing/>
      </w:pPr>
    </w:p>
    <w:p w14:paraId="33320199" w14:textId="77777777" w:rsidR="00212B00" w:rsidRPr="00FF430B" w:rsidRDefault="00212B00" w:rsidP="00212B00">
      <w:pPr>
        <w:tabs>
          <w:tab w:val="left" w:pos="3705"/>
        </w:tabs>
        <w:spacing w:after="200" w:line="276" w:lineRule="auto"/>
        <w:contextualSpacing/>
      </w:pPr>
      <w:r w:rsidRPr="00FF430B">
        <w:rPr>
          <w:b/>
        </w:rPr>
        <w:lastRenderedPageBreak/>
        <w:t>1. OBIECTUL CONTRACTULUI</w:t>
      </w:r>
    </w:p>
    <w:p w14:paraId="4F45703C" w14:textId="77777777" w:rsidR="00C713FA" w:rsidRPr="00C713FA" w:rsidRDefault="00212B00" w:rsidP="00C713FA">
      <w:pPr>
        <w:spacing w:line="276" w:lineRule="auto"/>
        <w:contextualSpacing/>
        <w:jc w:val="both"/>
        <w:rPr>
          <w:i/>
        </w:rPr>
      </w:pPr>
      <w:r w:rsidRPr="00FF430B">
        <w:t xml:space="preserve">1.1. Antreprenorul se obligă să execute </w:t>
      </w:r>
      <w:r w:rsidRPr="00FF430B">
        <w:rPr>
          <w:i/>
        </w:rPr>
        <w:t xml:space="preserve">lucrările </w:t>
      </w:r>
      <w:r w:rsidR="00C713FA" w:rsidRPr="00C713FA">
        <w:rPr>
          <w:i/>
        </w:rPr>
        <w:t>Reparații interioare a 3 cabinete în cadrul IP LT „Miron Costin” din or. Florești în cadrul proiectului ,,Renovarea a trei săli</w:t>
      </w:r>
    </w:p>
    <w:p w14:paraId="207406FA" w14:textId="3FA3BBDD" w:rsidR="00212B00" w:rsidRPr="00FF430B" w:rsidRDefault="00C713FA" w:rsidP="00C713FA">
      <w:pPr>
        <w:spacing w:line="276" w:lineRule="auto"/>
        <w:contextualSpacing/>
        <w:jc w:val="both"/>
      </w:pPr>
      <w:r w:rsidRPr="00C713FA">
        <w:rPr>
          <w:i/>
        </w:rPr>
        <w:t>prietenoase elevilor în cadrul Liceului Teoretic „Miron Costin”</w:t>
      </w:r>
      <w:r>
        <w:rPr>
          <w:i/>
        </w:rPr>
        <w:t xml:space="preserve"> </w:t>
      </w:r>
      <w:r w:rsidR="00212B00" w:rsidRPr="00FF430B">
        <w:t>în conformitate cu prevederile proiectului tehnic, cu detaliile de execuţie, precum şi cu normativele, standardele şi prescripţiile tehnice.</w:t>
      </w:r>
    </w:p>
    <w:p w14:paraId="1E3C67BC" w14:textId="77777777" w:rsidR="00212B00" w:rsidRPr="00FF430B" w:rsidRDefault="00212B00" w:rsidP="00212B00">
      <w:pPr>
        <w:jc w:val="both"/>
      </w:pPr>
    </w:p>
    <w:p w14:paraId="0E6452A5" w14:textId="77777777" w:rsidR="00212B00" w:rsidRPr="00FF430B" w:rsidRDefault="00212B00" w:rsidP="00212B00">
      <w:pPr>
        <w:tabs>
          <w:tab w:val="left" w:pos="3585"/>
        </w:tabs>
        <w:spacing w:line="276" w:lineRule="auto"/>
        <w:contextualSpacing/>
      </w:pPr>
      <w:r w:rsidRPr="00FF430B">
        <w:rPr>
          <w:b/>
        </w:rPr>
        <w:t>2. PERIOADA DE EXECUŢIE</w:t>
      </w:r>
    </w:p>
    <w:p w14:paraId="39C33206" w14:textId="2F81D4C4" w:rsidR="00212B00" w:rsidRPr="003D1DBE" w:rsidRDefault="00212B00" w:rsidP="00212B00">
      <w:pPr>
        <w:pStyle w:val="NormalWeb"/>
        <w:tabs>
          <w:tab w:val="left" w:pos="567"/>
        </w:tabs>
        <w:spacing w:line="276" w:lineRule="auto"/>
        <w:ind w:firstLine="0"/>
        <w:rPr>
          <w:lang w:val="en-US"/>
        </w:rPr>
      </w:pPr>
      <w:r w:rsidRPr="003D1DBE">
        <w:rPr>
          <w:lang w:val="en-US"/>
        </w:rPr>
        <w:t>2.1. Durata de execuţie a lucrăril</w:t>
      </w:r>
      <w:r w:rsidR="003C0B34">
        <w:rPr>
          <w:lang w:val="en-US"/>
        </w:rPr>
        <w:t xml:space="preserve">or contractate </w:t>
      </w:r>
      <w:proofErr w:type="gramStart"/>
      <w:r w:rsidR="003C0B34">
        <w:rPr>
          <w:lang w:val="en-US"/>
        </w:rPr>
        <w:t>este</w:t>
      </w:r>
      <w:proofErr w:type="gramEnd"/>
      <w:r w:rsidR="003C0B34">
        <w:rPr>
          <w:lang w:val="en-US"/>
        </w:rPr>
        <w:t xml:space="preserve"> de 1</w:t>
      </w:r>
      <w:r w:rsidRPr="003D1DBE">
        <w:rPr>
          <w:lang w:val="en-US"/>
        </w:rPr>
        <w:t xml:space="preserve"> luni ș</w:t>
      </w:r>
      <w:r w:rsidR="003C0B34">
        <w:rPr>
          <w:lang w:val="en-US"/>
        </w:rPr>
        <w:t xml:space="preserve">i zile 5 </w:t>
      </w:r>
      <w:r w:rsidRPr="003D1DBE">
        <w:rPr>
          <w:lang w:val="en-US"/>
        </w:rPr>
        <w:t>după primirea ordinului de începere a execuţiei şi asigurării lucrului ritmic de către beneficiar-ordonatorul de credite.</w:t>
      </w:r>
    </w:p>
    <w:p w14:paraId="1062DEDC" w14:textId="77777777" w:rsidR="00212B00" w:rsidRPr="003D1DBE" w:rsidRDefault="00212B00" w:rsidP="00212B00">
      <w:pPr>
        <w:pStyle w:val="NormalWeb"/>
        <w:tabs>
          <w:tab w:val="left" w:pos="567"/>
        </w:tabs>
        <w:spacing w:line="276" w:lineRule="auto"/>
        <w:ind w:firstLine="0"/>
        <w:rPr>
          <w:lang w:val="en-US"/>
        </w:rPr>
      </w:pPr>
      <w:r w:rsidRPr="003D1DBE">
        <w:rPr>
          <w:lang w:val="en-US"/>
        </w:rPr>
        <w:t xml:space="preserve">2.2. Graficul de execuţie a lucrărilor se </w:t>
      </w:r>
      <w:proofErr w:type="gramStart"/>
      <w:r w:rsidRPr="003D1DBE">
        <w:rPr>
          <w:lang w:val="en-US"/>
        </w:rPr>
        <w:t>va</w:t>
      </w:r>
      <w:proofErr w:type="gramEnd"/>
      <w:r w:rsidRPr="003D1DBE">
        <w:rPr>
          <w:lang w:val="en-US"/>
        </w:rPr>
        <w:t xml:space="preserve"> efectua conform specificaţiei din anexa la prezentul contract. </w:t>
      </w:r>
    </w:p>
    <w:p w14:paraId="3C0C46C2" w14:textId="77777777" w:rsidR="00212B00" w:rsidRPr="003D1DBE" w:rsidRDefault="00212B00" w:rsidP="00212B00">
      <w:pPr>
        <w:pStyle w:val="NormalWeb"/>
        <w:tabs>
          <w:tab w:val="left" w:pos="567"/>
        </w:tabs>
        <w:spacing w:line="276" w:lineRule="auto"/>
        <w:ind w:firstLine="0"/>
        <w:rPr>
          <w:lang w:val="en-US"/>
        </w:rPr>
      </w:pPr>
      <w:r w:rsidRPr="003D1DBE">
        <w:rPr>
          <w:lang w:val="en-US"/>
        </w:rPr>
        <w:t>2.3. Perioada de execuţie poate fi prelungită sau suspendată dacă constrângerea activităţii se datorează următoarelor cauze:</w:t>
      </w:r>
    </w:p>
    <w:p w14:paraId="3E035A17" w14:textId="77777777" w:rsidR="00212B00" w:rsidRPr="00FF430B" w:rsidRDefault="00212B00" w:rsidP="00212B00">
      <w:pPr>
        <w:numPr>
          <w:ilvl w:val="0"/>
          <w:numId w:val="44"/>
        </w:numPr>
        <w:tabs>
          <w:tab w:val="left" w:pos="1276"/>
        </w:tabs>
        <w:spacing w:line="276" w:lineRule="auto"/>
        <w:ind w:left="0" w:hanging="425"/>
        <w:jc w:val="both"/>
      </w:pPr>
      <w:r w:rsidRPr="00FF430B">
        <w:t>generate de Beneficiar;</w:t>
      </w:r>
    </w:p>
    <w:p w14:paraId="21A4077D" w14:textId="77777777" w:rsidR="00212B00" w:rsidRPr="00FF430B" w:rsidRDefault="00212B00" w:rsidP="00212B00">
      <w:pPr>
        <w:numPr>
          <w:ilvl w:val="0"/>
          <w:numId w:val="44"/>
        </w:numPr>
        <w:tabs>
          <w:tab w:val="left" w:pos="1276"/>
        </w:tabs>
        <w:spacing w:line="276" w:lineRule="auto"/>
        <w:ind w:left="0" w:hanging="425"/>
        <w:jc w:val="both"/>
      </w:pPr>
      <w:r w:rsidRPr="00FF430B">
        <w:t>datorită impedimentului care justifică neexecutarea obligației sau altei situaţii extreme neimputabile şi imprevizibile pentru Antreprenor;</w:t>
      </w:r>
    </w:p>
    <w:p w14:paraId="2CC005CD" w14:textId="77777777" w:rsidR="00212B00" w:rsidRPr="00FF430B" w:rsidRDefault="00212B00" w:rsidP="00212B00">
      <w:pPr>
        <w:numPr>
          <w:ilvl w:val="0"/>
          <w:numId w:val="44"/>
        </w:numPr>
        <w:tabs>
          <w:tab w:val="left" w:pos="1276"/>
        </w:tabs>
        <w:spacing w:line="276" w:lineRule="auto"/>
        <w:ind w:left="0" w:hanging="425"/>
        <w:jc w:val="both"/>
      </w:pPr>
      <w:r w:rsidRPr="00FF430B">
        <w:t>influenţei factorilor climatici, care duc la imposibilitatea executării lucrărilor stabilite conform caietului de sarcini, or executarea lor în asemenea codiții climaterice se va răsfrânge asupra calității lucrărilor;</w:t>
      </w:r>
    </w:p>
    <w:p w14:paraId="5DAB5693" w14:textId="77777777" w:rsidR="00212B00" w:rsidRPr="00FF430B" w:rsidRDefault="00212B00" w:rsidP="00212B00">
      <w:pPr>
        <w:numPr>
          <w:ilvl w:val="0"/>
          <w:numId w:val="44"/>
        </w:numPr>
        <w:tabs>
          <w:tab w:val="left" w:pos="1276"/>
        </w:tabs>
        <w:spacing w:line="276" w:lineRule="auto"/>
        <w:ind w:left="0" w:hanging="425"/>
        <w:jc w:val="both"/>
      </w:pPr>
      <w:r w:rsidRPr="00FF430B">
        <w:t>calamităţilor naturale recunoscute de autoritatea legală.</w:t>
      </w:r>
    </w:p>
    <w:p w14:paraId="11251BB9" w14:textId="77777777" w:rsidR="00212B00" w:rsidRPr="003D1DBE" w:rsidRDefault="00212B00" w:rsidP="00212B00">
      <w:pPr>
        <w:pStyle w:val="NormalWeb"/>
        <w:tabs>
          <w:tab w:val="left" w:pos="567"/>
        </w:tabs>
        <w:spacing w:line="276" w:lineRule="auto"/>
        <w:ind w:firstLine="0"/>
        <w:rPr>
          <w:lang w:val="en-US"/>
        </w:rPr>
      </w:pPr>
      <w:r w:rsidRPr="003D1DBE">
        <w:rPr>
          <w:lang w:val="en-US"/>
        </w:rPr>
        <w:t xml:space="preserve">2.4. Conform dispoziţiei scrise a Beneficiarului, Antreprenorul </w:t>
      </w:r>
      <w:proofErr w:type="gramStart"/>
      <w:r w:rsidRPr="003D1DBE">
        <w:rPr>
          <w:lang w:val="en-US"/>
        </w:rPr>
        <w:t>va</w:t>
      </w:r>
      <w:proofErr w:type="gramEnd"/>
      <w:r w:rsidRPr="003D1DBE">
        <w:rPr>
          <w:lang w:val="en-US"/>
        </w:rPr>
        <w:t xml:space="preserve"> sista execuţia lucrărilor sau a unor părţi ale acestora pe o durată şi în modul în care Beneficiarul consideră necesar. Pe timpul suspendării, Antreprenorul </w:t>
      </w:r>
      <w:proofErr w:type="gramStart"/>
      <w:r w:rsidRPr="003D1DBE">
        <w:rPr>
          <w:lang w:val="en-US"/>
        </w:rPr>
        <w:t>va</w:t>
      </w:r>
      <w:proofErr w:type="gramEnd"/>
      <w:r w:rsidRPr="003D1DBE">
        <w:rPr>
          <w:lang w:val="en-US"/>
        </w:rPr>
        <w:t xml:space="preserve"> proteja şi conserva lucrările în mod corespunzător, aşa cum va dispune Beneficiarul. Cheltuielile suplimentare generate în urma sistării lucrărilor suportate de Antreprenor vor fi plătite de </w:t>
      </w:r>
      <w:r w:rsidRPr="001F2585">
        <w:rPr>
          <w:lang w:val="en-US"/>
        </w:rPr>
        <w:t>către Finanțator și/sau Beneficiar. În cazul sistării</w:t>
      </w:r>
      <w:r w:rsidRPr="003D1DBE">
        <w:rPr>
          <w:lang w:val="en-US"/>
        </w:rPr>
        <w:t xml:space="preserve"> lucrărilor sau a unor părţi din ele, din iniţiativa Antreprenorului, acesta suportă pe timpul suspendării toate cheltuielile, privind protejarea şi conservarea lucrărilor cu bună diligenţă.</w:t>
      </w:r>
    </w:p>
    <w:p w14:paraId="57A54546" w14:textId="77777777" w:rsidR="00212B00" w:rsidRPr="003D1DBE" w:rsidRDefault="00212B00" w:rsidP="00212B00">
      <w:pPr>
        <w:pStyle w:val="NormalWeb"/>
        <w:tabs>
          <w:tab w:val="left" w:pos="567"/>
        </w:tabs>
        <w:spacing w:line="276" w:lineRule="auto"/>
        <w:ind w:firstLine="0"/>
        <w:rPr>
          <w:lang w:val="en-US"/>
        </w:rPr>
      </w:pPr>
      <w:r w:rsidRPr="003D1DBE">
        <w:rPr>
          <w:lang w:val="en-US"/>
        </w:rPr>
        <w:t xml:space="preserve">2.5. La terminarea lucrărilor, Antreprenorul </w:t>
      </w:r>
      <w:proofErr w:type="gramStart"/>
      <w:r w:rsidRPr="003D1DBE">
        <w:rPr>
          <w:lang w:val="en-US"/>
        </w:rPr>
        <w:t>va</w:t>
      </w:r>
      <w:proofErr w:type="gramEnd"/>
      <w:r w:rsidRPr="003D1DBE">
        <w:rPr>
          <w:lang w:val="en-US"/>
        </w:rPr>
        <w:t xml:space="preserve"> notifica Beneficiarul că sunt îndeplinite condiţiile de recepţie, solicitând convocarea comisiei. În baza acestei notificări, Beneficiarul va convoca comisia </w:t>
      </w:r>
      <w:proofErr w:type="gramStart"/>
      <w:r w:rsidRPr="003D1DBE">
        <w:rPr>
          <w:lang w:val="en-US"/>
        </w:rPr>
        <w:t>de  recepţie</w:t>
      </w:r>
      <w:proofErr w:type="gramEnd"/>
      <w:r w:rsidRPr="003D1DBE">
        <w:rPr>
          <w:lang w:val="en-US"/>
        </w:rPr>
        <w:t xml:space="preserve"> pentru terminarea lucrărilor.</w:t>
      </w:r>
    </w:p>
    <w:p w14:paraId="7A5F69B0" w14:textId="77777777" w:rsidR="00212B00" w:rsidRPr="00FF430B" w:rsidRDefault="00212B00" w:rsidP="00212B00">
      <w:pPr>
        <w:spacing w:after="200" w:line="276" w:lineRule="auto"/>
        <w:contextualSpacing/>
        <w:jc w:val="both"/>
      </w:pPr>
      <w:r w:rsidRPr="00FF430B">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39668E48" w14:textId="5D2614EF" w:rsidR="00212B00" w:rsidRPr="00FF430B" w:rsidRDefault="00212B00" w:rsidP="00212B00">
      <w:pPr>
        <w:shd w:val="clear" w:color="auto" w:fill="FFFFFF" w:themeFill="background1"/>
        <w:tabs>
          <w:tab w:val="right" w:pos="0"/>
        </w:tabs>
        <w:spacing w:before="120"/>
        <w:rPr>
          <w:b/>
          <w:noProof w:val="0"/>
          <w:lang w:eastAsia="ru-RU"/>
        </w:rPr>
      </w:pPr>
      <w:r w:rsidRPr="00FF430B">
        <w:t>2.7.Se indică t</w:t>
      </w:r>
      <w:r w:rsidRPr="00FF430B">
        <w:rPr>
          <w:noProof w:val="0"/>
          <w:lang w:eastAsia="ru-RU"/>
        </w:rPr>
        <w:t>ermenul de garanție a lucrărilor</w:t>
      </w:r>
      <w:r w:rsidR="00CC2384">
        <w:rPr>
          <w:b/>
          <w:noProof w:val="0"/>
          <w:lang w:eastAsia="ru-RU"/>
        </w:rPr>
        <w:t>: 5 ani</w:t>
      </w:r>
      <w:r w:rsidRPr="00FF430B">
        <w:rPr>
          <w:b/>
          <w:noProof w:val="0"/>
          <w:lang w:eastAsia="ru-RU"/>
        </w:rPr>
        <w:t>.</w:t>
      </w:r>
    </w:p>
    <w:p w14:paraId="2E6D380C" w14:textId="77777777" w:rsidR="00212B00" w:rsidRPr="00FF430B" w:rsidRDefault="00212B00" w:rsidP="00212B00">
      <w:pPr>
        <w:pStyle w:val="Listparagraf"/>
        <w:numPr>
          <w:ilvl w:val="0"/>
          <w:numId w:val="0"/>
        </w:numPr>
      </w:pPr>
    </w:p>
    <w:p w14:paraId="2F0C00AC" w14:textId="77777777" w:rsidR="00212B00" w:rsidRPr="00FF430B" w:rsidRDefault="00212B00" w:rsidP="00212B00">
      <w:pPr>
        <w:tabs>
          <w:tab w:val="left" w:pos="3645"/>
        </w:tabs>
        <w:spacing w:line="276" w:lineRule="auto"/>
        <w:contextualSpacing/>
      </w:pPr>
      <w:r w:rsidRPr="00FF430B">
        <w:rPr>
          <w:b/>
        </w:rPr>
        <w:t>3. VALOAREA LUCRĂRILOR ŞI MODALITĂŢILE DE PLATĂ</w:t>
      </w:r>
    </w:p>
    <w:p w14:paraId="7A8297EE" w14:textId="77777777" w:rsidR="00212B00" w:rsidRPr="00FF430B" w:rsidRDefault="00212B00" w:rsidP="00212B00">
      <w:pPr>
        <w:jc w:val="both"/>
      </w:pPr>
      <w:r w:rsidRPr="00FF430B">
        <w:t>3.1.Valoarea lucrărilor, ce reprezintă obiectul prezentului contract, este de_________________________lei</w:t>
      </w:r>
      <w:r>
        <w:t xml:space="preserve"> </w:t>
      </w:r>
      <w:r w:rsidRPr="00FF430B">
        <w:t>MD, inclusiv __________ TVA lei MD</w:t>
      </w:r>
      <w:r w:rsidRPr="00FF430B">
        <w:rPr>
          <w:sz w:val="20"/>
          <w:szCs w:val="20"/>
        </w:rPr>
        <w:t xml:space="preserve">.                                                         </w:t>
      </w:r>
      <w:r w:rsidRPr="00FF430B">
        <w:rPr>
          <w:i/>
          <w:sz w:val="20"/>
          <w:szCs w:val="20"/>
        </w:rPr>
        <w:t>(suma cu cifre şi litere)                                                                     (suma cu cifre şi litere)</w:t>
      </w:r>
    </w:p>
    <w:p w14:paraId="7F0B704E" w14:textId="77777777" w:rsidR="00212B00" w:rsidRPr="001F2585" w:rsidRDefault="00212B00" w:rsidP="00212B00">
      <w:pPr>
        <w:pStyle w:val="NormalWeb"/>
        <w:tabs>
          <w:tab w:val="left" w:pos="321"/>
        </w:tabs>
        <w:spacing w:line="276" w:lineRule="auto"/>
        <w:ind w:firstLine="0"/>
        <w:rPr>
          <w:color w:val="000000" w:themeColor="text1"/>
          <w:lang w:val="en-US"/>
        </w:rPr>
      </w:pPr>
      <w:r w:rsidRPr="001F2585">
        <w:rPr>
          <w:color w:val="000000" w:themeColor="text1"/>
          <w:lang w:val="en-US"/>
        </w:rPr>
        <w:lastRenderedPageBreak/>
        <w:t xml:space="preserve">3.2. Plata </w:t>
      </w:r>
      <w:proofErr w:type="gramStart"/>
      <w:r w:rsidRPr="001F2585">
        <w:rPr>
          <w:color w:val="000000" w:themeColor="text1"/>
          <w:lang w:val="en-US"/>
        </w:rPr>
        <w:t>va</w:t>
      </w:r>
      <w:proofErr w:type="gramEnd"/>
      <w:r w:rsidRPr="001F2585">
        <w:rPr>
          <w:color w:val="000000" w:themeColor="text1"/>
          <w:lang w:val="en-US"/>
        </w:rPr>
        <w:t xml:space="preserve"> fi efectuată de către Finanțator</w:t>
      </w:r>
      <w:r w:rsidRPr="001F2585">
        <w:rPr>
          <w:lang w:val="en-US"/>
        </w:rPr>
        <w:t xml:space="preserve"> </w:t>
      </w:r>
      <w:r w:rsidRPr="001F2585">
        <w:rPr>
          <w:color w:val="000000" w:themeColor="text1"/>
          <w:lang w:val="en-US"/>
        </w:rPr>
        <w:t>în baza:</w:t>
      </w:r>
    </w:p>
    <w:p w14:paraId="74E06149" w14:textId="77777777" w:rsidR="00212B00" w:rsidRPr="001F2585" w:rsidRDefault="00212B00" w:rsidP="00212B00">
      <w:pPr>
        <w:pStyle w:val="NormalWeb"/>
        <w:tabs>
          <w:tab w:val="left" w:pos="321"/>
        </w:tabs>
        <w:spacing w:line="276" w:lineRule="auto"/>
        <w:ind w:firstLine="0"/>
        <w:rPr>
          <w:color w:val="000000" w:themeColor="text1"/>
          <w:lang w:val="en-US"/>
        </w:rPr>
      </w:pPr>
      <w:r w:rsidRPr="001F2585">
        <w:rPr>
          <w:color w:val="000000" w:themeColor="text1"/>
          <w:lang w:val="en-US"/>
        </w:rPr>
        <w:t xml:space="preserve">- </w:t>
      </w:r>
      <w:proofErr w:type="gramStart"/>
      <w:r w:rsidRPr="001F2585">
        <w:rPr>
          <w:color w:val="000000" w:themeColor="text1"/>
          <w:lang w:val="en-US"/>
        </w:rPr>
        <w:t>livrabilelor</w:t>
      </w:r>
      <w:proofErr w:type="gramEnd"/>
      <w:r w:rsidRPr="001F2585">
        <w:rPr>
          <w:color w:val="000000" w:themeColor="text1"/>
          <w:lang w:val="en-US"/>
        </w:rPr>
        <w:t xml:space="preserve"> documentate în procesul-verbal semnat de către Beneficiar și Antreprenor și a raportului de audit tehnic semnat de către reprezentantul Finanțatorului;</w:t>
      </w:r>
    </w:p>
    <w:p w14:paraId="5F011E96" w14:textId="77777777" w:rsidR="00212B00" w:rsidRPr="001F2585" w:rsidRDefault="00212B00" w:rsidP="00212B00">
      <w:pPr>
        <w:pStyle w:val="NormalWeb"/>
        <w:tabs>
          <w:tab w:val="left" w:pos="321"/>
        </w:tabs>
        <w:spacing w:line="276" w:lineRule="auto"/>
        <w:ind w:firstLine="0"/>
        <w:rPr>
          <w:color w:val="000000" w:themeColor="text1"/>
          <w:lang w:val="en-US"/>
        </w:rPr>
      </w:pPr>
      <w:r w:rsidRPr="001F2585">
        <w:rPr>
          <w:color w:val="000000" w:themeColor="text1"/>
          <w:lang w:val="en-US"/>
        </w:rPr>
        <w:t xml:space="preserve">- </w:t>
      </w:r>
      <w:proofErr w:type="gramStart"/>
      <w:r w:rsidRPr="001F2585">
        <w:rPr>
          <w:color w:val="000000" w:themeColor="text1"/>
          <w:lang w:val="en-US"/>
        </w:rPr>
        <w:t>facturii</w:t>
      </w:r>
      <w:proofErr w:type="gramEnd"/>
      <w:r w:rsidRPr="001F2585">
        <w:rPr>
          <w:color w:val="000000" w:themeColor="text1"/>
          <w:lang w:val="en-US"/>
        </w:rPr>
        <w:t xml:space="preserve"> emisă de către Antreprenor pe numele Oficiului Național de Dezvoltare Regională și Locală (avizată și de către Beneficiar), în limitele alocațiilor disponibile din bugetul de stat.</w:t>
      </w:r>
    </w:p>
    <w:p w14:paraId="48FF3E14" w14:textId="77777777" w:rsidR="00212B00" w:rsidRDefault="00212B00" w:rsidP="00212B00">
      <w:pPr>
        <w:pStyle w:val="NormalWeb"/>
        <w:tabs>
          <w:tab w:val="left" w:pos="37"/>
        </w:tabs>
        <w:spacing w:line="276" w:lineRule="auto"/>
        <w:ind w:firstLine="0"/>
        <w:rPr>
          <w:color w:val="000000"/>
          <w:lang w:val="en-US"/>
        </w:rPr>
      </w:pPr>
      <w:r w:rsidRPr="001F2585">
        <w:rPr>
          <w:color w:val="000000"/>
          <w:lang w:val="en-US"/>
        </w:rPr>
        <w:t>3.3. Plăţile se vor efectua prin transfer bancar pe contul de decontare al Antreprenorului indicat în prezentul Contract, în decurs de 30 zile.</w:t>
      </w:r>
    </w:p>
    <w:p w14:paraId="02FD5A17" w14:textId="77777777" w:rsidR="00212B00" w:rsidRPr="003D1DBE" w:rsidRDefault="00212B00" w:rsidP="00212B00">
      <w:pPr>
        <w:pStyle w:val="NormalWeb"/>
        <w:tabs>
          <w:tab w:val="left" w:pos="37"/>
        </w:tabs>
        <w:spacing w:line="276" w:lineRule="auto"/>
        <w:ind w:firstLine="0"/>
        <w:rPr>
          <w:lang w:val="en-US"/>
        </w:rPr>
      </w:pPr>
      <w:r>
        <w:rPr>
          <w:lang w:val="en-US"/>
        </w:rPr>
        <w:t>3.4</w:t>
      </w:r>
      <w:r w:rsidRPr="003D1DBE">
        <w:rPr>
          <w:lang w:val="en-US"/>
        </w:rPr>
        <w:t>.</w:t>
      </w:r>
      <w:r>
        <w:rPr>
          <w:lang w:val="en-US"/>
        </w:rPr>
        <w:t xml:space="preserve"> </w:t>
      </w:r>
      <w:r w:rsidRPr="003D1DBE">
        <w:rPr>
          <w:lang w:val="en-US"/>
        </w:rPr>
        <w:t xml:space="preserve">Lucrările nu vor fi considerate finalizate până când procesul-verbal de recepţie la terminarea </w:t>
      </w:r>
      <w:proofErr w:type="gramStart"/>
      <w:r w:rsidRPr="003D1DBE">
        <w:rPr>
          <w:lang w:val="en-US"/>
        </w:rPr>
        <w:t>lucrărilor  nu</w:t>
      </w:r>
      <w:proofErr w:type="gramEnd"/>
      <w:r w:rsidRPr="003D1DBE">
        <w:rPr>
          <w:lang w:val="en-US"/>
        </w:rPr>
        <w:t xml:space="preserve"> va fi semnat de comisia de recepţie, care confirmă că lucrările au fost executate conform contractului.</w:t>
      </w:r>
    </w:p>
    <w:p w14:paraId="4C75C925" w14:textId="77777777" w:rsidR="00212B00" w:rsidRPr="003D1DBE" w:rsidRDefault="00212B00" w:rsidP="00212B00">
      <w:pPr>
        <w:pStyle w:val="NormalWeb"/>
        <w:tabs>
          <w:tab w:val="left" w:pos="37"/>
        </w:tabs>
        <w:spacing w:line="276" w:lineRule="auto"/>
        <w:ind w:firstLine="0"/>
        <w:rPr>
          <w:lang w:val="en-US"/>
        </w:rPr>
      </w:pPr>
      <w:r>
        <w:rPr>
          <w:lang w:val="en-US"/>
        </w:rPr>
        <w:t>3.5</w:t>
      </w:r>
      <w:r w:rsidRPr="003D1DBE">
        <w:rPr>
          <w:lang w:val="en-US"/>
        </w:rPr>
        <w:t>.</w:t>
      </w:r>
      <w:r>
        <w:rPr>
          <w:lang w:val="en-US"/>
        </w:rPr>
        <w:t xml:space="preserve"> </w:t>
      </w:r>
      <w:r w:rsidRPr="003D1DBE">
        <w:rPr>
          <w:lang w:val="en-US"/>
        </w:rPr>
        <w:t xml:space="preserve">Garanţia de bună execuţie se </w:t>
      </w:r>
      <w:proofErr w:type="gramStart"/>
      <w:r w:rsidRPr="003D1DBE">
        <w:rPr>
          <w:lang w:val="en-US"/>
        </w:rPr>
        <w:t>va</w:t>
      </w:r>
      <w:proofErr w:type="gramEnd"/>
      <w:r w:rsidRPr="003D1DBE">
        <w:rPr>
          <w:lang w:val="en-US"/>
        </w:rPr>
        <w:t xml:space="preserve"> restitui Antreprenorului în baza notificării Beneficiarului către agentul bancar. Notificarea se </w:t>
      </w:r>
      <w:proofErr w:type="gramStart"/>
      <w:r w:rsidRPr="003D1DBE">
        <w:rPr>
          <w:lang w:val="en-US"/>
        </w:rPr>
        <w:t>va</w:t>
      </w:r>
      <w:proofErr w:type="gramEnd"/>
      <w:r w:rsidRPr="003D1DBE">
        <w:rPr>
          <w:lang w:val="en-US"/>
        </w:rPr>
        <w:t xml:space="preserve"> face după semnarea procesului-verbal de recepţie la terminarea lucrărilor în cel mult 15 zile. În cazul recepţiei cu obiecţii, garanţia se </w:t>
      </w:r>
      <w:proofErr w:type="gramStart"/>
      <w:r w:rsidRPr="003D1DBE">
        <w:rPr>
          <w:lang w:val="en-US"/>
        </w:rPr>
        <w:t>va</w:t>
      </w:r>
      <w:proofErr w:type="gramEnd"/>
      <w:r w:rsidRPr="003D1DBE">
        <w:rPr>
          <w:lang w:val="en-US"/>
        </w:rPr>
        <w:t xml:space="preserve"> restitui în cel mult 15 zile după înlăturarea acestora.</w:t>
      </w:r>
    </w:p>
    <w:p w14:paraId="5DB27166" w14:textId="77777777" w:rsidR="00212B00" w:rsidRPr="003D1DBE" w:rsidRDefault="00212B00" w:rsidP="00212B00">
      <w:pPr>
        <w:pStyle w:val="NormalWeb"/>
        <w:tabs>
          <w:tab w:val="left" w:pos="37"/>
        </w:tabs>
        <w:spacing w:line="276" w:lineRule="auto"/>
        <w:ind w:firstLine="0"/>
        <w:rPr>
          <w:lang w:val="en-US"/>
        </w:rPr>
      </w:pPr>
    </w:p>
    <w:p w14:paraId="21B5488C" w14:textId="77777777" w:rsidR="00212B00" w:rsidRPr="00FF430B" w:rsidRDefault="00212B00" w:rsidP="00212B00">
      <w:pPr>
        <w:tabs>
          <w:tab w:val="left" w:pos="2625"/>
        </w:tabs>
        <w:spacing w:after="200" w:line="276" w:lineRule="auto"/>
        <w:contextualSpacing/>
        <w:rPr>
          <w:b/>
        </w:rPr>
      </w:pPr>
      <w:r w:rsidRPr="00FF430B">
        <w:rPr>
          <w:b/>
        </w:rPr>
        <w:t>4. DREPTURILE ŞI OBLIGAŢIUNILE ANTREPRENORULUI ŞI ALE BENEFICIARULUI</w:t>
      </w:r>
    </w:p>
    <w:p w14:paraId="42ACEB51" w14:textId="77777777" w:rsidR="00212B00" w:rsidRPr="00FF430B" w:rsidRDefault="00212B00" w:rsidP="00212B00">
      <w:pPr>
        <w:tabs>
          <w:tab w:val="left" w:pos="2625"/>
        </w:tabs>
        <w:spacing w:after="200" w:line="276" w:lineRule="auto"/>
        <w:contextualSpacing/>
        <w:jc w:val="both"/>
      </w:pPr>
      <w:r w:rsidRPr="00FF430B">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7ECC4EB3" w14:textId="77777777" w:rsidR="00212B00" w:rsidRPr="00FF430B" w:rsidRDefault="00212B00" w:rsidP="00212B00">
      <w:pPr>
        <w:tabs>
          <w:tab w:val="left" w:pos="2625"/>
        </w:tabs>
        <w:spacing w:line="276" w:lineRule="auto"/>
        <w:contextualSpacing/>
        <w:jc w:val="both"/>
      </w:pPr>
      <w:r w:rsidRPr="00FF430B">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7EF425C8" w14:textId="77777777" w:rsidR="00212B00" w:rsidRPr="003D1DBE" w:rsidRDefault="00212B00" w:rsidP="00212B00">
      <w:pPr>
        <w:pStyle w:val="NormalWeb"/>
        <w:tabs>
          <w:tab w:val="left" w:pos="567"/>
        </w:tabs>
        <w:spacing w:line="276" w:lineRule="auto"/>
        <w:ind w:firstLine="0"/>
        <w:rPr>
          <w:lang w:val="en-US"/>
        </w:rPr>
      </w:pPr>
      <w:r w:rsidRPr="003D1DBE">
        <w:rPr>
          <w:lang w:val="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775A5420" w14:textId="77777777" w:rsidR="00212B00" w:rsidRPr="003D1DBE" w:rsidRDefault="00212B00" w:rsidP="00212B00">
      <w:pPr>
        <w:pStyle w:val="NormalWeb"/>
        <w:tabs>
          <w:tab w:val="left" w:pos="567"/>
        </w:tabs>
        <w:spacing w:line="276" w:lineRule="auto"/>
        <w:ind w:firstLine="0"/>
        <w:rPr>
          <w:lang w:val="en-US"/>
        </w:rPr>
      </w:pPr>
      <w:r w:rsidRPr="003D1DBE">
        <w:rPr>
          <w:lang w:val="en-US"/>
        </w:rPr>
        <w:t xml:space="preserve">4.4. Documentaţia pusă la dispoziţia Antreprenorului se repartizează astfel: </w:t>
      </w:r>
    </w:p>
    <w:p w14:paraId="5F5A542C" w14:textId="77777777" w:rsidR="00212B00" w:rsidRPr="00FF430B" w:rsidRDefault="00212B00" w:rsidP="00212B00">
      <w:pPr>
        <w:numPr>
          <w:ilvl w:val="0"/>
          <w:numId w:val="9"/>
        </w:numPr>
        <w:tabs>
          <w:tab w:val="left" w:pos="1276"/>
        </w:tabs>
        <w:spacing w:line="276" w:lineRule="auto"/>
        <w:ind w:left="0" w:hanging="283"/>
        <w:jc w:val="both"/>
      </w:pPr>
      <w:r w:rsidRPr="00FF430B">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275C0243" w14:textId="77777777" w:rsidR="00212B00" w:rsidRPr="003D1DBE" w:rsidRDefault="00212B00" w:rsidP="00212B00">
      <w:pPr>
        <w:pStyle w:val="NormalWeb"/>
        <w:tabs>
          <w:tab w:val="left" w:pos="567"/>
        </w:tabs>
        <w:spacing w:line="276" w:lineRule="auto"/>
        <w:ind w:firstLine="0"/>
        <w:rPr>
          <w:lang w:val="en-US"/>
        </w:rPr>
      </w:pPr>
      <w:r w:rsidRPr="003D1DBE">
        <w:rPr>
          <w:lang w:val="en-US"/>
        </w:rPr>
        <w:t xml:space="preserve">4.5. Desenele, calculele, verificările calculelor, caietele de măsurări (ataşamentele) şi alte documente, pe care Beneficiarul sau Antreprenorul trebuie </w:t>
      </w:r>
      <w:proofErr w:type="gramStart"/>
      <w:r w:rsidRPr="003D1DBE">
        <w:rPr>
          <w:lang w:val="en-US"/>
        </w:rPr>
        <w:t>să</w:t>
      </w:r>
      <w:proofErr w:type="gramEnd"/>
      <w:r w:rsidRPr="003D1DBE">
        <w:rPr>
          <w:lang w:val="en-US"/>
        </w:rPr>
        <w:t xml:space="preserve"> le întocmească şi sunt cerute de subantreprenorul proiectant, vor fi puse la dispoziţia acestuia de către Antreprenor. </w:t>
      </w:r>
    </w:p>
    <w:p w14:paraId="0FCF9BDC" w14:textId="77777777" w:rsidR="00212B00" w:rsidRPr="003D1DBE" w:rsidRDefault="00212B00" w:rsidP="00212B00">
      <w:pPr>
        <w:pStyle w:val="NormalWeb"/>
        <w:tabs>
          <w:tab w:val="left" w:pos="567"/>
        </w:tabs>
        <w:spacing w:line="276" w:lineRule="auto"/>
        <w:ind w:firstLine="0"/>
        <w:rPr>
          <w:lang w:val="en-US"/>
        </w:rPr>
      </w:pPr>
      <w:r w:rsidRPr="003D1DBE">
        <w:rPr>
          <w:lang w:val="en-US"/>
        </w:rPr>
        <w:t xml:space="preserve">4.6. Oferta adjudecată face parte integrantă din contract. Ea trebuie </w:t>
      </w:r>
      <w:proofErr w:type="gramStart"/>
      <w:r w:rsidRPr="003D1DBE">
        <w:rPr>
          <w:lang w:val="en-US"/>
        </w:rPr>
        <w:t>să</w:t>
      </w:r>
      <w:proofErr w:type="gramEnd"/>
      <w:r w:rsidRPr="003D1DBE">
        <w:rPr>
          <w:lang w:val="en-US"/>
        </w:rPr>
        <w:t xml:space="preserve"> fie corectă şi completă. </w:t>
      </w:r>
      <w:proofErr w:type="gramStart"/>
      <w:r w:rsidRPr="003D1DBE">
        <w:rPr>
          <w:lang w:val="en-US"/>
        </w:rPr>
        <w:t>Preţurile stabilite vor acoperi toate obligaţiunile din contract şi toate operaţiunile pentru terminarea şi întreţinerea corespunzătoare a lucrărilor.</w:t>
      </w:r>
      <w:proofErr w:type="gramEnd"/>
      <w:r w:rsidRPr="003D1DBE">
        <w:rPr>
          <w:lang w:val="en-US"/>
        </w:rPr>
        <w:t xml:space="preserve"> </w:t>
      </w:r>
    </w:p>
    <w:p w14:paraId="2A9B0065" w14:textId="77777777" w:rsidR="00212B00" w:rsidRPr="003D1DBE" w:rsidRDefault="00212B00" w:rsidP="00212B00">
      <w:pPr>
        <w:pStyle w:val="NormalWeb"/>
        <w:tabs>
          <w:tab w:val="left" w:pos="567"/>
        </w:tabs>
        <w:spacing w:line="276" w:lineRule="auto"/>
        <w:ind w:firstLine="0"/>
        <w:rPr>
          <w:lang w:val="en-US"/>
        </w:rPr>
      </w:pPr>
      <w:r w:rsidRPr="003D1DBE">
        <w:rPr>
          <w:lang w:val="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w:t>
      </w:r>
      <w:proofErr w:type="gramStart"/>
      <w:r w:rsidRPr="003D1DBE">
        <w:rPr>
          <w:lang w:val="en-US"/>
        </w:rPr>
        <w:t>va</w:t>
      </w:r>
      <w:proofErr w:type="gramEnd"/>
      <w:r w:rsidRPr="003D1DBE">
        <w:rPr>
          <w:lang w:val="en-US"/>
        </w:rPr>
        <w:t xml:space="preserve"> conţine detaliile sau dispoziţiile ce se cer şi va specifica data la care acestea au fost necesare, precum şi întârzierile sau întreruperile ce survin datorită lipsei acestor documente. </w:t>
      </w:r>
    </w:p>
    <w:p w14:paraId="176AE262" w14:textId="77777777" w:rsidR="00212B00" w:rsidRPr="003D1DBE" w:rsidRDefault="00212B00" w:rsidP="00212B00">
      <w:pPr>
        <w:pStyle w:val="NormalWeb"/>
        <w:tabs>
          <w:tab w:val="left" w:pos="567"/>
        </w:tabs>
        <w:spacing w:line="276" w:lineRule="auto"/>
        <w:ind w:firstLine="0"/>
        <w:rPr>
          <w:lang w:val="en-US"/>
        </w:rPr>
      </w:pPr>
      <w:r w:rsidRPr="003D1DBE">
        <w:rPr>
          <w:lang w:val="en-US"/>
        </w:rPr>
        <w:t xml:space="preserve">4.8. Întreaga documentaţie necesară pentru executarea lucrărilor de subantrepriză </w:t>
      </w:r>
      <w:proofErr w:type="gramStart"/>
      <w:r w:rsidRPr="003D1DBE">
        <w:rPr>
          <w:lang w:val="en-US"/>
        </w:rPr>
        <w:t>va</w:t>
      </w:r>
      <w:proofErr w:type="gramEnd"/>
      <w:r w:rsidRPr="003D1DBE">
        <w:rPr>
          <w:lang w:val="en-US"/>
        </w:rPr>
        <w:t xml:space="preserve"> fi pusă la dispoziţia subantreprenorilor de către Antreprenor, fără plată, în termenele din subcontracte (contracte de subantrepriză), stabilite prin graficul de execuţie. </w:t>
      </w:r>
    </w:p>
    <w:p w14:paraId="7A7B8C36" w14:textId="77777777" w:rsidR="00212B00" w:rsidRPr="003D1DBE" w:rsidRDefault="00212B00" w:rsidP="00212B00">
      <w:pPr>
        <w:pStyle w:val="NormalWeb"/>
        <w:tabs>
          <w:tab w:val="left" w:pos="567"/>
        </w:tabs>
        <w:spacing w:line="276" w:lineRule="auto"/>
        <w:ind w:firstLine="0"/>
        <w:rPr>
          <w:lang w:val="en-US"/>
        </w:rPr>
      </w:pPr>
      <w:r w:rsidRPr="003D1DBE">
        <w:rPr>
          <w:lang w:val="en-US"/>
        </w:rPr>
        <w:lastRenderedPageBreak/>
        <w:t xml:space="preserve">4.9. Antreprenorul </w:t>
      </w:r>
      <w:proofErr w:type="gramStart"/>
      <w:r w:rsidRPr="003D1DBE">
        <w:rPr>
          <w:lang w:val="en-US"/>
        </w:rPr>
        <w:t>va</w:t>
      </w:r>
      <w:proofErr w:type="gramEnd"/>
      <w:r w:rsidRPr="003D1DBE">
        <w:rPr>
          <w:lang w:val="en-US"/>
        </w:rPr>
        <w:t xml:space="preserve"> executa şi va întreţine toate lucrările, va asigura forţa de muncă, materialele, utilajele de construcţiişi obiectele cu caracter provizoriu pentru executarea lucrărilor. </w:t>
      </w:r>
      <w:proofErr w:type="gramStart"/>
      <w:r w:rsidRPr="003D1DBE">
        <w:rPr>
          <w:lang w:val="en-US"/>
        </w:rPr>
        <w:t>Acesta îşi asumă întreaga responsabilitate pentru toate operaţiunile executate pe şantier şi pentru procedeele de execuţie utilizate.</w:t>
      </w:r>
      <w:proofErr w:type="gramEnd"/>
      <w:r w:rsidRPr="003D1DBE">
        <w:rPr>
          <w:lang w:val="en-US"/>
        </w:rPr>
        <w:t xml:space="preserve"> </w:t>
      </w:r>
    </w:p>
    <w:p w14:paraId="70BEDFD0" w14:textId="77777777" w:rsidR="00212B00" w:rsidRPr="003D1DBE" w:rsidRDefault="00212B00" w:rsidP="00212B00">
      <w:pPr>
        <w:pStyle w:val="NormalWeb"/>
        <w:tabs>
          <w:tab w:val="left" w:pos="567"/>
        </w:tabs>
        <w:spacing w:line="276" w:lineRule="auto"/>
        <w:ind w:firstLine="0"/>
        <w:rPr>
          <w:lang w:val="en-US"/>
        </w:rPr>
      </w:pPr>
      <w:r w:rsidRPr="003D1DBE">
        <w:rPr>
          <w:lang w:val="en-US"/>
        </w:rPr>
        <w:t xml:space="preserve">4.10. Antreprenorul, prin atribuirea ofertei în favoarea </w:t>
      </w:r>
      <w:proofErr w:type="gramStart"/>
      <w:r w:rsidRPr="003D1DBE">
        <w:rPr>
          <w:lang w:val="en-US"/>
        </w:rPr>
        <w:t>sa</w:t>
      </w:r>
      <w:proofErr w:type="gramEnd"/>
      <w:r w:rsidRPr="003D1DBE">
        <w:rPr>
          <w:lang w:val="en-US"/>
        </w:rPr>
        <w:t>, se angajează să prezinte garanţia de bună execuţie a contractului, în cuantum de __% din valoarea contractului atribuit.</w:t>
      </w:r>
    </w:p>
    <w:p w14:paraId="659D137D" w14:textId="77777777" w:rsidR="00212B00" w:rsidRPr="003D1DBE" w:rsidRDefault="00212B00" w:rsidP="00212B00">
      <w:pPr>
        <w:pStyle w:val="NormalWeb"/>
        <w:tabs>
          <w:tab w:val="left" w:pos="567"/>
        </w:tabs>
        <w:spacing w:line="276" w:lineRule="auto"/>
        <w:ind w:firstLine="0"/>
        <w:rPr>
          <w:lang w:val="en-US"/>
        </w:rPr>
      </w:pPr>
      <w:r w:rsidRPr="003D1DBE">
        <w:rPr>
          <w:lang w:val="en-US"/>
        </w:rPr>
        <w:t xml:space="preserve">4.11. Autoritatea contractantă eliberează/restituie garanţia de bună execuţie Antreprenorului după semnarea procesului-verbal de recepţie finală/ procesului-verbal la terminarea lucrărilor în cel mult 15 zile. În cazul recepţiei cu obiecţii, garanţia se </w:t>
      </w:r>
      <w:proofErr w:type="gramStart"/>
      <w:r w:rsidRPr="003D1DBE">
        <w:rPr>
          <w:lang w:val="en-US"/>
        </w:rPr>
        <w:t>va</w:t>
      </w:r>
      <w:proofErr w:type="gramEnd"/>
      <w:r w:rsidRPr="003D1DBE">
        <w:rPr>
          <w:lang w:val="en-US"/>
        </w:rPr>
        <w:t xml:space="preserve"> restitui în cel mult 15 zile după înlăturarea acestora.</w:t>
      </w:r>
    </w:p>
    <w:p w14:paraId="56019606" w14:textId="77777777" w:rsidR="00212B00" w:rsidRPr="003D1DBE" w:rsidRDefault="00212B00" w:rsidP="00212B00">
      <w:pPr>
        <w:pStyle w:val="NormalWeb"/>
        <w:tabs>
          <w:tab w:val="left" w:pos="567"/>
        </w:tabs>
        <w:spacing w:line="276" w:lineRule="auto"/>
        <w:ind w:firstLine="0"/>
        <w:rPr>
          <w:lang w:val="en-US"/>
        </w:rPr>
      </w:pPr>
      <w:r w:rsidRPr="003D1DBE">
        <w:rPr>
          <w:lang w:val="en-US"/>
        </w:rPr>
        <w:t>4.12</w:t>
      </w:r>
      <w:proofErr w:type="gramStart"/>
      <w:r w:rsidRPr="003D1DBE">
        <w:rPr>
          <w:lang w:val="en-US"/>
        </w:rPr>
        <w:t>.Antreprenorul</w:t>
      </w:r>
      <w:proofErr w:type="gramEnd"/>
      <w:r w:rsidRPr="003D1DBE">
        <w:rPr>
          <w:lang w:val="en-US"/>
        </w:rPr>
        <w:t xml:space="preserve"> trebuie să constituie garanţia de bună execuţie după primirea scrisorii de acceptare, dar nu mai târziu de data încheierii contractului. Atât timp cât el nu şi-a îndeplinit această obligaţiune, Beneficiarul poate </w:t>
      </w:r>
      <w:proofErr w:type="gramStart"/>
      <w:r w:rsidRPr="003D1DBE">
        <w:rPr>
          <w:lang w:val="en-US"/>
        </w:rPr>
        <w:t>să</w:t>
      </w:r>
      <w:proofErr w:type="gramEnd"/>
      <w:r w:rsidRPr="003D1DBE">
        <w:rPr>
          <w:lang w:val="en-US"/>
        </w:rPr>
        <w:t xml:space="preserve"> reţină garanţia Antreprenorului pentru ofertă. </w:t>
      </w:r>
    </w:p>
    <w:p w14:paraId="15E54870" w14:textId="77777777" w:rsidR="00212B00" w:rsidRPr="003D1DBE" w:rsidRDefault="00212B00" w:rsidP="00212B00">
      <w:pPr>
        <w:pStyle w:val="NormalWeb"/>
        <w:tabs>
          <w:tab w:val="left" w:pos="567"/>
        </w:tabs>
        <w:spacing w:line="276" w:lineRule="auto"/>
        <w:ind w:firstLine="0"/>
        <w:rPr>
          <w:lang w:val="en-US"/>
        </w:rPr>
      </w:pPr>
      <w:r w:rsidRPr="003D1DBE">
        <w:rPr>
          <w:lang w:val="en-US"/>
        </w:rPr>
        <w:t xml:space="preserve">4.13. Antreprenorul garantează că, la data recepţiei, lucrarea executată are calităţile stipulate în contract, corespunde reglementărilor tehnice şi nu </w:t>
      </w:r>
      <w:proofErr w:type="gramStart"/>
      <w:r w:rsidRPr="003D1DBE">
        <w:rPr>
          <w:lang w:val="en-US"/>
        </w:rPr>
        <w:t>este</w:t>
      </w:r>
      <w:proofErr w:type="gramEnd"/>
      <w:r w:rsidRPr="003D1DBE">
        <w:rPr>
          <w:lang w:val="en-US"/>
        </w:rPr>
        <w:t xml:space="preserve"> afectată de vicii care ar diminua sau chiar anula valoarea sau posibilitatea de utilizare, conform condiţiilor normale de folosire sau a celor explicite în contract. </w:t>
      </w:r>
    </w:p>
    <w:p w14:paraId="1818A584" w14:textId="77777777" w:rsidR="00212B00" w:rsidRPr="003D1DBE" w:rsidRDefault="00212B00" w:rsidP="00212B00">
      <w:pPr>
        <w:pStyle w:val="NormalWeb"/>
        <w:tabs>
          <w:tab w:val="left" w:pos="567"/>
        </w:tabs>
        <w:spacing w:line="276" w:lineRule="auto"/>
        <w:ind w:firstLine="0"/>
        <w:rPr>
          <w:lang w:val="en-US"/>
        </w:rPr>
      </w:pPr>
      <w:r w:rsidRPr="003D1DBE">
        <w:rPr>
          <w:lang w:val="en-US"/>
        </w:rPr>
        <w:t xml:space="preserve">4.14. La lucrările la care se fac încercări, se consideră calitatea probei îndeplinită atâta timp cât rezultatele se înscriu în limitele admise prin reglementările tehnice. </w:t>
      </w:r>
    </w:p>
    <w:p w14:paraId="04926E9B" w14:textId="77777777" w:rsidR="00212B00" w:rsidRPr="001F2585" w:rsidRDefault="00212B00" w:rsidP="00212B00">
      <w:pPr>
        <w:pStyle w:val="NormalWeb"/>
        <w:tabs>
          <w:tab w:val="left" w:pos="567"/>
        </w:tabs>
        <w:spacing w:line="276" w:lineRule="auto"/>
        <w:ind w:firstLine="0"/>
        <w:rPr>
          <w:lang w:val="en-US"/>
        </w:rPr>
      </w:pPr>
      <w:r w:rsidRPr="003D1DBE">
        <w:rPr>
          <w:lang w:val="en-US"/>
        </w:rPr>
        <w:t xml:space="preserve">4.15. </w:t>
      </w:r>
      <w:r w:rsidRPr="001F2585">
        <w:rPr>
          <w:lang w:val="en-US"/>
        </w:rPr>
        <w:t xml:space="preserve">Beneficiarul </w:t>
      </w:r>
      <w:proofErr w:type="gramStart"/>
      <w:r w:rsidRPr="001F2585">
        <w:rPr>
          <w:lang w:val="en-US"/>
        </w:rPr>
        <w:t>are</w:t>
      </w:r>
      <w:proofErr w:type="gramEnd"/>
      <w:r w:rsidRPr="001F2585">
        <w:rPr>
          <w:lang w:val="en-US"/>
        </w:rPr>
        <w:t xml:space="preserve"> dreptul de a supraveghea desfăşurarea lucrărilor în conformitate cu prevederile contractului, prin diriginți de șantier atestaţi. Acestora li se </w:t>
      </w:r>
      <w:proofErr w:type="gramStart"/>
      <w:r w:rsidRPr="001F2585">
        <w:rPr>
          <w:lang w:val="en-US"/>
        </w:rPr>
        <w:t>va</w:t>
      </w:r>
      <w:proofErr w:type="gramEnd"/>
      <w:r w:rsidRPr="001F2585">
        <w:rPr>
          <w:lang w:val="en-US"/>
        </w:rPr>
        <w:t xml:space="preserve"> asigura accesul la locul de muncă, în ateliere, depozite şi oriunde se desfăşoară activităţi legate de realizarea obligaţiilor contractuale. La cerere, trebuie </w:t>
      </w:r>
      <w:proofErr w:type="gramStart"/>
      <w:r w:rsidRPr="001F2585">
        <w:rPr>
          <w:lang w:val="en-US"/>
        </w:rPr>
        <w:t>să</w:t>
      </w:r>
      <w:proofErr w:type="gramEnd"/>
      <w:r w:rsidRPr="001F2585">
        <w:rPr>
          <w:lang w:val="en-US"/>
        </w:rPr>
        <w:t xml:space="preserve">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00A9E5E3" w14:textId="77777777" w:rsidR="00212B00" w:rsidRPr="001F2585" w:rsidRDefault="00212B00" w:rsidP="00212B00">
      <w:pPr>
        <w:pStyle w:val="NormalWeb"/>
        <w:tabs>
          <w:tab w:val="left" w:pos="567"/>
        </w:tabs>
        <w:spacing w:line="276" w:lineRule="auto"/>
        <w:ind w:firstLine="0"/>
        <w:rPr>
          <w:lang w:val="en-US"/>
        </w:rPr>
      </w:pPr>
      <w:r w:rsidRPr="001F2585">
        <w:rPr>
          <w:lang w:val="en-US"/>
        </w:rPr>
        <w:t xml:space="preserve">4.16. Beneficiarul </w:t>
      </w:r>
      <w:proofErr w:type="gramStart"/>
      <w:r w:rsidRPr="001F2585">
        <w:rPr>
          <w:lang w:val="en-US"/>
        </w:rPr>
        <w:t>este</w:t>
      </w:r>
      <w:proofErr w:type="gramEnd"/>
      <w:r w:rsidRPr="001F2585">
        <w:rPr>
          <w:lang w:val="en-US"/>
        </w:rPr>
        <w:t xml:space="preserve"> autorizat să emită dispoziţiile pe care le consideră necesare executării lucrărilor, cu respectarea drepturilor Antreprenorului. </w:t>
      </w:r>
      <w:proofErr w:type="gramStart"/>
      <w:r w:rsidRPr="001F2585">
        <w:rPr>
          <w:lang w:val="en-US"/>
        </w:rPr>
        <w:t>Dispoziţiile se adresează în principiu numai Antreprenorului şi responsabilului tehnic, cu excepţia cazurilor în care trebuie de intervenit împotriva unui pericol iminent sau declarat.</w:t>
      </w:r>
      <w:proofErr w:type="gramEnd"/>
      <w:r w:rsidRPr="001F2585">
        <w:rPr>
          <w:lang w:val="en-US"/>
        </w:rPr>
        <w:t xml:space="preserve"> Beneficiarului trebuie </w:t>
      </w:r>
      <w:proofErr w:type="gramStart"/>
      <w:r w:rsidRPr="001F2585">
        <w:rPr>
          <w:lang w:val="en-US"/>
        </w:rPr>
        <w:t>să</w:t>
      </w:r>
      <w:proofErr w:type="gramEnd"/>
      <w:r w:rsidRPr="001F2585">
        <w:rPr>
          <w:lang w:val="en-US"/>
        </w:rPr>
        <w:t xml:space="preserve"> i se comunice numele responsabilului tehnic atestat tehnico-profesional, care va dirija execuţia lucrărilor şi va verifica calitatea lor din partea Antreprenorului.</w:t>
      </w:r>
    </w:p>
    <w:p w14:paraId="10E4E413" w14:textId="77777777" w:rsidR="00212B00" w:rsidRPr="001F2585" w:rsidRDefault="00212B00" w:rsidP="00212B00">
      <w:pPr>
        <w:pStyle w:val="NormalWeb"/>
        <w:tabs>
          <w:tab w:val="left" w:pos="567"/>
        </w:tabs>
        <w:spacing w:line="276" w:lineRule="auto"/>
        <w:ind w:firstLine="0"/>
        <w:rPr>
          <w:lang w:val="en-US"/>
        </w:rPr>
      </w:pPr>
      <w:r w:rsidRPr="001F2585">
        <w:rPr>
          <w:lang w:val="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w:t>
      </w:r>
      <w:proofErr w:type="gramStart"/>
      <w:r w:rsidRPr="001F2585">
        <w:rPr>
          <w:lang w:val="en-US"/>
        </w:rPr>
        <w:t>Dacă prin executarea dispoziţiilor Beneficiarului se creează dificultăţi în execuţie, care generează cheltuieli suplimentare, acestea vor fi suportate de către Beneficiar și/sau Finanțator.</w:t>
      </w:r>
      <w:proofErr w:type="gramEnd"/>
      <w:r w:rsidRPr="001F2585">
        <w:rPr>
          <w:lang w:val="en-US"/>
        </w:rPr>
        <w:t xml:space="preserve"> </w:t>
      </w:r>
    </w:p>
    <w:p w14:paraId="380E5FA1" w14:textId="77777777" w:rsidR="00212B00" w:rsidRPr="003D1DBE" w:rsidRDefault="00212B00" w:rsidP="00212B00">
      <w:pPr>
        <w:pStyle w:val="NormalWeb"/>
        <w:tabs>
          <w:tab w:val="left" w:pos="567"/>
        </w:tabs>
        <w:spacing w:line="276" w:lineRule="auto"/>
        <w:ind w:firstLine="0"/>
        <w:rPr>
          <w:lang w:val="en-US"/>
        </w:rPr>
      </w:pPr>
      <w:r w:rsidRPr="001F2585">
        <w:rPr>
          <w:lang w:val="en-US"/>
        </w:rPr>
        <w:t>4.18. Trasarea axelor principale, bornelor de referinţă</w:t>
      </w:r>
      <w:r w:rsidRPr="003D1DBE">
        <w:rPr>
          <w:lang w:val="en-US"/>
        </w:rPr>
        <w:t xml:space="preserve">, căilor de circulaţieşi limitelor terenului pus la dispoziţia Antreprenorului, precum şi materializarea cotelor de nivel în imediata apropiere a terenului, sunt obligaţiuni ale Antreprenorului. </w:t>
      </w:r>
    </w:p>
    <w:p w14:paraId="1A7787B5" w14:textId="77777777" w:rsidR="00212B00" w:rsidRPr="003D1DBE" w:rsidRDefault="00212B00" w:rsidP="00212B00">
      <w:pPr>
        <w:pStyle w:val="NormalWeb"/>
        <w:tabs>
          <w:tab w:val="left" w:pos="567"/>
        </w:tabs>
        <w:spacing w:line="276" w:lineRule="auto"/>
        <w:ind w:firstLine="0"/>
        <w:rPr>
          <w:lang w:val="en-US"/>
        </w:rPr>
      </w:pPr>
      <w:r w:rsidRPr="003D1DBE">
        <w:rPr>
          <w:lang w:val="en-US"/>
        </w:rPr>
        <w:t xml:space="preserve">4.19. Pentru verificarea trasării de către Beneficiar sau proiectant, Antreprenorul </w:t>
      </w:r>
      <w:proofErr w:type="gramStart"/>
      <w:r w:rsidRPr="003D1DBE">
        <w:rPr>
          <w:lang w:val="en-US"/>
        </w:rPr>
        <w:t>este</w:t>
      </w:r>
      <w:proofErr w:type="gramEnd"/>
      <w:r w:rsidRPr="003D1DBE">
        <w:rPr>
          <w:lang w:val="en-US"/>
        </w:rPr>
        <w:t xml:space="preserve"> obligat să protejeze şi să păstreze toate reperele, bornele sau alte obiecte folosite la trasarea lucrărilor. </w:t>
      </w:r>
    </w:p>
    <w:p w14:paraId="769DEF4F" w14:textId="77777777" w:rsidR="00212B00" w:rsidRPr="003D1DBE" w:rsidRDefault="00212B00" w:rsidP="00212B00">
      <w:pPr>
        <w:pStyle w:val="NormalWeb"/>
        <w:tabs>
          <w:tab w:val="left" w:pos="567"/>
        </w:tabs>
        <w:spacing w:line="276" w:lineRule="auto"/>
        <w:ind w:firstLine="0"/>
        <w:rPr>
          <w:lang w:val="en-US"/>
        </w:rPr>
      </w:pPr>
      <w:r w:rsidRPr="003D1DBE">
        <w:rPr>
          <w:lang w:val="en-US"/>
        </w:rPr>
        <w:t xml:space="preserve">4.20. Ridicările de teren, trasările şi cotele de nivel, precum şi alte documente puse la dispoziţia Antreprenorului de către Beneficiar pentru executarea contractului sunt </w:t>
      </w:r>
      <w:r w:rsidRPr="003D1DBE">
        <w:rPr>
          <w:lang w:val="en-US"/>
        </w:rPr>
        <w:lastRenderedPageBreak/>
        <w:t xml:space="preserve">hotărâtoare. Antreprenorul </w:t>
      </w:r>
      <w:proofErr w:type="gramStart"/>
      <w:r w:rsidRPr="003D1DBE">
        <w:rPr>
          <w:lang w:val="en-US"/>
        </w:rPr>
        <w:t>este</w:t>
      </w:r>
      <w:proofErr w:type="gramEnd"/>
      <w:r w:rsidRPr="003D1DBE">
        <w:rPr>
          <w:lang w:val="en-US"/>
        </w:rPr>
        <w:t xml:space="preserve"> obligat să verifice documentele primite şi să înştiinţeze Beneficiarul cu privire la erorile şi inexactităţile constatate sau presupuse. </w:t>
      </w:r>
    </w:p>
    <w:p w14:paraId="23F2B19F" w14:textId="77777777" w:rsidR="00212B00" w:rsidRPr="003D1DBE" w:rsidRDefault="00212B00" w:rsidP="00212B00">
      <w:pPr>
        <w:pStyle w:val="NormalWeb"/>
        <w:tabs>
          <w:tab w:val="left" w:pos="567"/>
        </w:tabs>
        <w:spacing w:line="276" w:lineRule="auto"/>
        <w:ind w:firstLine="0"/>
        <w:rPr>
          <w:lang w:val="en-US"/>
        </w:rPr>
      </w:pPr>
      <w:r w:rsidRPr="003D1DBE">
        <w:rPr>
          <w:lang w:val="en-US"/>
        </w:rPr>
        <w:t xml:space="preserve">4.21. Antreprenorul are obligaţia </w:t>
      </w:r>
      <w:proofErr w:type="gramStart"/>
      <w:r w:rsidRPr="003D1DBE">
        <w:rPr>
          <w:lang w:val="en-US"/>
        </w:rPr>
        <w:t>să</w:t>
      </w:r>
      <w:proofErr w:type="gramEnd"/>
      <w:r w:rsidRPr="003D1DBE">
        <w:rPr>
          <w:lang w:val="en-US"/>
        </w:rPr>
        <w:t xml:space="preserve"> stabilească toate relaţiile care reglementează raporturile cu subantreprenorii şi este răspunzător faţă de Beneficiar pentru respectarea de către subantreprenorii a prevederilor legale și obligațiunilor contractuale și profesionale. </w:t>
      </w:r>
    </w:p>
    <w:p w14:paraId="3094E745" w14:textId="77777777" w:rsidR="00212B00" w:rsidRPr="003D1DBE" w:rsidRDefault="00212B00" w:rsidP="00212B00">
      <w:pPr>
        <w:pStyle w:val="NormalWeb"/>
        <w:tabs>
          <w:tab w:val="left" w:pos="567"/>
        </w:tabs>
        <w:spacing w:line="276" w:lineRule="auto"/>
        <w:ind w:firstLine="0"/>
        <w:rPr>
          <w:lang w:val="en-US"/>
        </w:rPr>
      </w:pPr>
      <w:r w:rsidRPr="003D1DBE">
        <w:rPr>
          <w:lang w:val="en-US"/>
        </w:rPr>
        <w:t xml:space="preserve">4.22. Pe parcursul executării lucrărilor, Beneficiarul are dreptul </w:t>
      </w:r>
      <w:proofErr w:type="gramStart"/>
      <w:r w:rsidRPr="003D1DBE">
        <w:rPr>
          <w:lang w:val="en-US"/>
        </w:rPr>
        <w:t>să</w:t>
      </w:r>
      <w:proofErr w:type="gramEnd"/>
      <w:r w:rsidRPr="003D1DBE">
        <w:rPr>
          <w:lang w:val="en-US"/>
        </w:rPr>
        <w:t xml:space="preserve"> dispună în scris: </w:t>
      </w:r>
    </w:p>
    <w:p w14:paraId="5B7918FB" w14:textId="77777777" w:rsidR="00212B00" w:rsidRPr="00FF430B" w:rsidRDefault="00212B00" w:rsidP="00212B00">
      <w:pPr>
        <w:numPr>
          <w:ilvl w:val="0"/>
          <w:numId w:val="10"/>
        </w:numPr>
        <w:tabs>
          <w:tab w:val="left" w:pos="314"/>
        </w:tabs>
        <w:spacing w:line="276" w:lineRule="auto"/>
        <w:ind w:left="0" w:firstLine="0"/>
        <w:jc w:val="both"/>
      </w:pPr>
      <w:r w:rsidRPr="00FF430B">
        <w:t xml:space="preserve">îndepărtarea de pe şantier a oricăror materiale care sunt calitativ necorespunzătoare; </w:t>
      </w:r>
    </w:p>
    <w:p w14:paraId="4FC049FF" w14:textId="77777777" w:rsidR="00212B00" w:rsidRPr="00FF430B" w:rsidRDefault="00212B00" w:rsidP="00212B00">
      <w:pPr>
        <w:numPr>
          <w:ilvl w:val="0"/>
          <w:numId w:val="10"/>
        </w:numPr>
        <w:tabs>
          <w:tab w:val="left" w:pos="314"/>
        </w:tabs>
        <w:spacing w:line="276" w:lineRule="auto"/>
        <w:ind w:left="0" w:firstLine="0"/>
        <w:jc w:val="both"/>
      </w:pPr>
      <w:r w:rsidRPr="00FF430B">
        <w:t xml:space="preserve">înlocuirea materialelor necorespunzătoare calitativ cu altele corespunzătoare; </w:t>
      </w:r>
    </w:p>
    <w:p w14:paraId="1EE39C4C" w14:textId="77777777" w:rsidR="00212B00" w:rsidRPr="00FF430B" w:rsidRDefault="00212B00" w:rsidP="00212B00">
      <w:pPr>
        <w:numPr>
          <w:ilvl w:val="0"/>
          <w:numId w:val="10"/>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1CEFCF3A" w14:textId="77777777" w:rsidR="00212B00" w:rsidRPr="00CE4DCB" w:rsidRDefault="00212B00" w:rsidP="00212B00">
      <w:pPr>
        <w:pStyle w:val="NormalWeb"/>
        <w:tabs>
          <w:tab w:val="left" w:pos="567"/>
        </w:tabs>
        <w:spacing w:line="276" w:lineRule="auto"/>
        <w:ind w:firstLine="0"/>
        <w:rPr>
          <w:lang w:val="en-US"/>
        </w:rPr>
      </w:pPr>
      <w:r w:rsidRPr="00CE4DCB">
        <w:rPr>
          <w:lang w:val="en-US"/>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36ED9FB7" w14:textId="77777777" w:rsidR="00212B00" w:rsidRPr="00CE4DCB" w:rsidRDefault="00212B00" w:rsidP="00212B00">
      <w:pPr>
        <w:pStyle w:val="NormalWeb"/>
        <w:tabs>
          <w:tab w:val="left" w:pos="567"/>
        </w:tabs>
        <w:spacing w:line="276" w:lineRule="auto"/>
        <w:ind w:firstLine="0"/>
        <w:rPr>
          <w:lang w:val="en-US"/>
        </w:rPr>
      </w:pPr>
      <w:r w:rsidRPr="00CE4DCB">
        <w:rPr>
          <w:lang w:val="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5514F96F" w14:textId="77777777" w:rsidR="00212B00" w:rsidRPr="003D1DBE" w:rsidRDefault="00212B00" w:rsidP="00212B00">
      <w:pPr>
        <w:pStyle w:val="NormalWeb"/>
        <w:tabs>
          <w:tab w:val="left" w:pos="567"/>
        </w:tabs>
        <w:spacing w:line="276" w:lineRule="auto"/>
        <w:ind w:firstLine="0"/>
        <w:rPr>
          <w:lang w:val="en-US"/>
        </w:rPr>
      </w:pPr>
      <w:r w:rsidRPr="003D1DBE">
        <w:rPr>
          <w:lang w:val="en-US"/>
        </w:rPr>
        <w:t xml:space="preserve">4.25. În timpul desfăşurării lucrărilor, Antreprenorul are obligaţia </w:t>
      </w:r>
      <w:proofErr w:type="gramStart"/>
      <w:r w:rsidRPr="003D1DBE">
        <w:rPr>
          <w:lang w:val="en-US"/>
        </w:rPr>
        <w:t>să</w:t>
      </w:r>
      <w:proofErr w:type="gramEnd"/>
      <w:r w:rsidRPr="003D1DBE">
        <w:rPr>
          <w:lang w:val="en-US"/>
        </w:rPr>
        <w:t xml:space="preserve">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20B1FBE1" w14:textId="77777777" w:rsidR="00212B00" w:rsidRPr="003D1DBE" w:rsidRDefault="00212B00" w:rsidP="00212B00">
      <w:pPr>
        <w:pStyle w:val="NormalWeb"/>
        <w:tabs>
          <w:tab w:val="left" w:pos="426"/>
          <w:tab w:val="left" w:pos="3645"/>
        </w:tabs>
        <w:spacing w:line="276" w:lineRule="auto"/>
        <w:ind w:firstLine="0"/>
        <w:rPr>
          <w:lang w:val="en-US"/>
        </w:rPr>
      </w:pPr>
      <w:r w:rsidRPr="003D1DBE">
        <w:rPr>
          <w:lang w:val="en-US"/>
        </w:rPr>
        <w:t xml:space="preserve">4.26. Beneficiarul trebuie </w:t>
      </w:r>
      <w:proofErr w:type="gramStart"/>
      <w:r w:rsidRPr="003D1DBE">
        <w:rPr>
          <w:lang w:val="en-US"/>
        </w:rPr>
        <w:t>să</w:t>
      </w:r>
      <w:proofErr w:type="gramEnd"/>
      <w:r w:rsidRPr="003D1DBE">
        <w:rPr>
          <w:lang w:val="en-US"/>
        </w:rPr>
        <w:t xml:space="preserve"> obţină, pe propria cheltuială, toate avizele, autorizaţiile şi aprobările, să plătească toate taxele necesare legate de execuţia lucrărilor, precum şi pentru bunuri sau drepturi afectate sau care pot fi afectate de execuţia lucrărilor. </w:t>
      </w:r>
    </w:p>
    <w:p w14:paraId="6718B76F" w14:textId="77777777" w:rsidR="00212B00" w:rsidRPr="003D1DBE" w:rsidRDefault="00212B00" w:rsidP="00212B00">
      <w:pPr>
        <w:pStyle w:val="NormalWeb"/>
        <w:tabs>
          <w:tab w:val="left" w:pos="426"/>
          <w:tab w:val="left" w:pos="3645"/>
        </w:tabs>
        <w:spacing w:line="276" w:lineRule="auto"/>
        <w:ind w:firstLine="0"/>
        <w:rPr>
          <w:lang w:val="en-US"/>
        </w:rPr>
      </w:pPr>
    </w:p>
    <w:p w14:paraId="3A420F37" w14:textId="77777777" w:rsidR="00212B00" w:rsidRPr="00FF430B" w:rsidRDefault="00212B00" w:rsidP="00212B00">
      <w:pPr>
        <w:tabs>
          <w:tab w:val="left" w:pos="3225"/>
        </w:tabs>
        <w:spacing w:after="200" w:line="276" w:lineRule="auto"/>
        <w:contextualSpacing/>
      </w:pPr>
      <w:r w:rsidRPr="00FF430B">
        <w:rPr>
          <w:b/>
        </w:rPr>
        <w:t>5. AJUSTAREA VALORII CONTRACTULUI</w:t>
      </w:r>
    </w:p>
    <w:p w14:paraId="134E8E6B" w14:textId="77777777" w:rsidR="00212B00" w:rsidRPr="00FF430B" w:rsidRDefault="00212B00" w:rsidP="00212B00">
      <w:pPr>
        <w:tabs>
          <w:tab w:val="left" w:pos="3225"/>
        </w:tabs>
        <w:spacing w:after="200" w:line="276" w:lineRule="auto"/>
        <w:contextualSpacing/>
        <w:jc w:val="both"/>
      </w:pPr>
      <w:r w:rsidRPr="00FF430B">
        <w:t>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w:t>
      </w:r>
      <w:r w:rsidRPr="003617BD">
        <w:rPr>
          <w:b/>
        </w:rPr>
        <w:t xml:space="preserve"> </w:t>
      </w:r>
      <w:r w:rsidRPr="00A76ECF">
        <w:rPr>
          <w:b/>
        </w:rPr>
        <w:t xml:space="preserve">În cadrul proiectului dat ajustarea valorii contractului nu va fi acceptată de </w:t>
      </w:r>
      <w:r w:rsidRPr="001F2585">
        <w:rPr>
          <w:b/>
          <w:lang w:val="en-US"/>
        </w:rPr>
        <w:t>Finanțator și/sau Beneficiar.</w:t>
      </w:r>
      <w:r w:rsidRPr="00FF430B">
        <w:t xml:space="preserve">  </w:t>
      </w:r>
    </w:p>
    <w:p w14:paraId="47BA65C1" w14:textId="77777777" w:rsidR="00212B00" w:rsidRPr="00FF430B" w:rsidRDefault="00212B00" w:rsidP="00212B00">
      <w:pPr>
        <w:pStyle w:val="Listparagraf"/>
        <w:numPr>
          <w:ilvl w:val="0"/>
          <w:numId w:val="0"/>
        </w:numPr>
        <w:tabs>
          <w:tab w:val="left" w:pos="1755"/>
        </w:tabs>
      </w:pPr>
    </w:p>
    <w:p w14:paraId="54DE7082" w14:textId="77777777" w:rsidR="00212B00" w:rsidRPr="00FF430B" w:rsidRDefault="00212B00" w:rsidP="00212B00">
      <w:pPr>
        <w:tabs>
          <w:tab w:val="left" w:pos="4365"/>
        </w:tabs>
        <w:spacing w:line="276" w:lineRule="auto"/>
        <w:contextualSpacing/>
      </w:pPr>
      <w:r w:rsidRPr="00FF430B">
        <w:rPr>
          <w:b/>
        </w:rPr>
        <w:t xml:space="preserve">6. ANTREPRENORUL ŞI SUBANTREPRENORII </w:t>
      </w:r>
    </w:p>
    <w:p w14:paraId="748F0B6E" w14:textId="248660BF" w:rsidR="00212B00" w:rsidRPr="003D1DBE" w:rsidRDefault="00212B00" w:rsidP="00212B00">
      <w:pPr>
        <w:pStyle w:val="NormalWeb"/>
        <w:tabs>
          <w:tab w:val="left" w:pos="567"/>
        </w:tabs>
        <w:spacing w:line="276" w:lineRule="auto"/>
        <w:ind w:firstLine="0"/>
        <w:rPr>
          <w:lang w:val="en-US"/>
        </w:rPr>
      </w:pPr>
      <w:r w:rsidRPr="003D1DBE">
        <w:rPr>
          <w:lang w:val="en-US"/>
        </w:rPr>
        <w:t xml:space="preserve">6.1. Antreprenorul </w:t>
      </w:r>
      <w:proofErr w:type="gramStart"/>
      <w:r w:rsidRPr="003D1DBE">
        <w:rPr>
          <w:lang w:val="en-US"/>
        </w:rPr>
        <w:t>este</w:t>
      </w:r>
      <w:proofErr w:type="gramEnd"/>
      <w:r w:rsidRPr="003D1DBE">
        <w:rPr>
          <w:lang w:val="en-US"/>
        </w:rPr>
        <w:t xml:space="preserve"> obligat să execute toate lucrările, prevăzute în contract, în termenele stabilite prin graficul general de realizare a lucrărilor şi graficul de execuţie şi de o calitate corespunzătoare prevederilor actelor normative </w:t>
      </w:r>
      <w:r w:rsidR="00B7139E" w:rsidRPr="003D1DBE">
        <w:rPr>
          <w:lang w:val="en-US"/>
        </w:rPr>
        <w:t>şi prezentului</w:t>
      </w:r>
      <w:r w:rsidRPr="003D1DBE">
        <w:rPr>
          <w:lang w:val="en-US"/>
        </w:rPr>
        <w:t xml:space="preserve"> contract.</w:t>
      </w:r>
    </w:p>
    <w:p w14:paraId="2EB683DB" w14:textId="77777777" w:rsidR="00212B00" w:rsidRPr="003D1DBE" w:rsidRDefault="00212B00" w:rsidP="00212B00">
      <w:pPr>
        <w:pStyle w:val="NormalWeb"/>
        <w:tabs>
          <w:tab w:val="left" w:pos="567"/>
        </w:tabs>
        <w:spacing w:line="276" w:lineRule="auto"/>
        <w:ind w:firstLine="0"/>
        <w:rPr>
          <w:lang w:val="en-US"/>
        </w:rPr>
      </w:pPr>
      <w:r w:rsidRPr="003D1DBE">
        <w:rPr>
          <w:lang w:val="en-US"/>
        </w:rPr>
        <w:t xml:space="preserve">6.2. În cazul în care părţile din lucrarea </w:t>
      </w:r>
      <w:proofErr w:type="gramStart"/>
      <w:r w:rsidRPr="003D1DBE">
        <w:rPr>
          <w:lang w:val="en-US"/>
        </w:rPr>
        <w:t>ce</w:t>
      </w:r>
      <w:proofErr w:type="gramEnd"/>
      <w:r w:rsidRPr="003D1DBE">
        <w:rPr>
          <w:lang w:val="en-US"/>
        </w:rPr>
        <w:t xml:space="preserve"> se contractează se execută în subantrepriză, Antreprenorul trebuie să prezinte, cu ocazia ofertării, lista subantreprenorilor şi lucrările pe care aceştia le vor executa. </w:t>
      </w:r>
    </w:p>
    <w:p w14:paraId="2AED3D01" w14:textId="77777777" w:rsidR="00212B00" w:rsidRPr="003D1DBE" w:rsidRDefault="00212B00" w:rsidP="00212B00">
      <w:pPr>
        <w:pStyle w:val="NormalWeb"/>
        <w:tabs>
          <w:tab w:val="left" w:pos="567"/>
        </w:tabs>
        <w:spacing w:line="276" w:lineRule="auto"/>
        <w:ind w:firstLine="0"/>
        <w:rPr>
          <w:lang w:val="en-US"/>
        </w:rPr>
      </w:pPr>
      <w:r w:rsidRPr="003D1DBE">
        <w:rPr>
          <w:lang w:val="en-US"/>
        </w:rPr>
        <w:t xml:space="preserve">6.3. Pe parcursul execuţiei lucrărilor, Antreprenorul </w:t>
      </w:r>
      <w:proofErr w:type="gramStart"/>
      <w:r w:rsidRPr="003D1DBE">
        <w:rPr>
          <w:lang w:val="en-US"/>
        </w:rPr>
        <w:t>este</w:t>
      </w:r>
      <w:proofErr w:type="gramEnd"/>
      <w:r w:rsidRPr="003D1DBE">
        <w:rPr>
          <w:lang w:val="en-US"/>
        </w:rPr>
        <w:t xml:space="preserve"> obligat să comunice, la cererea Beneficiarului, datele de identificare ale subantreprenorilor. </w:t>
      </w:r>
    </w:p>
    <w:p w14:paraId="6A4A1E09" w14:textId="77777777" w:rsidR="00212B00" w:rsidRPr="003D1DBE" w:rsidRDefault="00212B00" w:rsidP="00212B00">
      <w:pPr>
        <w:pStyle w:val="NormalWeb"/>
        <w:tabs>
          <w:tab w:val="left" w:pos="142"/>
          <w:tab w:val="left" w:pos="284"/>
        </w:tabs>
        <w:spacing w:line="276" w:lineRule="auto"/>
        <w:ind w:firstLine="0"/>
        <w:rPr>
          <w:lang w:val="en-US"/>
        </w:rPr>
      </w:pPr>
      <w:r w:rsidRPr="003D1DBE">
        <w:rPr>
          <w:lang w:val="en-US"/>
        </w:rPr>
        <w:t xml:space="preserve">6.4. Angajarea forţei de muncă pe bază de acord nu </w:t>
      </w:r>
      <w:proofErr w:type="gramStart"/>
      <w:r w:rsidRPr="003D1DBE">
        <w:rPr>
          <w:lang w:val="en-US"/>
        </w:rPr>
        <w:t>este</w:t>
      </w:r>
      <w:proofErr w:type="gramEnd"/>
      <w:r w:rsidRPr="003D1DBE">
        <w:rPr>
          <w:lang w:val="en-US"/>
        </w:rPr>
        <w:t xml:space="preserve"> considerată obiectul unei subcontractări.</w:t>
      </w:r>
    </w:p>
    <w:p w14:paraId="386F34D5" w14:textId="77777777" w:rsidR="00212B00" w:rsidRPr="003D1DBE" w:rsidRDefault="00212B00" w:rsidP="00212B00">
      <w:pPr>
        <w:pStyle w:val="NormalWeb"/>
        <w:tabs>
          <w:tab w:val="left" w:pos="142"/>
          <w:tab w:val="left" w:pos="284"/>
        </w:tabs>
        <w:spacing w:line="276" w:lineRule="auto"/>
        <w:ind w:firstLine="0"/>
        <w:rPr>
          <w:lang w:val="en-US"/>
        </w:rPr>
      </w:pPr>
    </w:p>
    <w:p w14:paraId="1D4AA8FF" w14:textId="77777777" w:rsidR="00212B00" w:rsidRPr="00FF430B" w:rsidRDefault="00212B00" w:rsidP="00212B00">
      <w:pPr>
        <w:tabs>
          <w:tab w:val="left" w:pos="3645"/>
        </w:tabs>
        <w:spacing w:after="200" w:line="276" w:lineRule="auto"/>
        <w:contextualSpacing/>
      </w:pPr>
      <w:r w:rsidRPr="00FF430B">
        <w:rPr>
          <w:b/>
        </w:rPr>
        <w:lastRenderedPageBreak/>
        <w:t>7. FORŢA DE MUNCĂ</w:t>
      </w:r>
    </w:p>
    <w:p w14:paraId="5441FB67" w14:textId="77777777" w:rsidR="00212B00" w:rsidRPr="00FF430B" w:rsidRDefault="00212B00" w:rsidP="00212B00">
      <w:pPr>
        <w:tabs>
          <w:tab w:val="left" w:pos="3645"/>
        </w:tabs>
        <w:spacing w:after="200" w:line="276" w:lineRule="auto"/>
        <w:contextualSpacing/>
        <w:jc w:val="both"/>
      </w:pPr>
      <w:r w:rsidRPr="00FF430B">
        <w:t xml:space="preserve">7.1. Antreprenorul şi subantreprenorii vor îndeplini toate formalităţile necesare angajării întregii forţe de muncă pentru executarea lucrărilor contractate în conformitate cu prevederile legislaţiei. </w:t>
      </w:r>
    </w:p>
    <w:p w14:paraId="0256842D" w14:textId="77777777" w:rsidR="00212B00" w:rsidRPr="00FF430B" w:rsidRDefault="00212B00" w:rsidP="00212B00">
      <w:pPr>
        <w:tabs>
          <w:tab w:val="left" w:pos="2385"/>
        </w:tabs>
        <w:jc w:val="both"/>
      </w:pPr>
    </w:p>
    <w:p w14:paraId="4C195916" w14:textId="77777777" w:rsidR="00212B00" w:rsidRPr="00FF430B" w:rsidRDefault="00212B00" w:rsidP="00212B00">
      <w:pPr>
        <w:tabs>
          <w:tab w:val="left" w:pos="4275"/>
        </w:tabs>
        <w:spacing w:line="276" w:lineRule="auto"/>
        <w:contextualSpacing/>
      </w:pPr>
      <w:r w:rsidRPr="00FF430B">
        <w:rPr>
          <w:b/>
        </w:rPr>
        <w:t>8. MATERIALELE ŞI EXECUŢIA LUCRĂRILOR PROPRIU-ZISE</w:t>
      </w:r>
    </w:p>
    <w:p w14:paraId="037B7751" w14:textId="77777777" w:rsidR="00212B00" w:rsidRPr="001F2585" w:rsidRDefault="00212B00" w:rsidP="00212B00">
      <w:pPr>
        <w:pStyle w:val="NormalWeb"/>
        <w:tabs>
          <w:tab w:val="left" w:pos="0"/>
        </w:tabs>
        <w:spacing w:line="276" w:lineRule="auto"/>
        <w:ind w:firstLine="0"/>
        <w:rPr>
          <w:lang w:val="en-US"/>
        </w:rPr>
      </w:pPr>
      <w:r w:rsidRPr="003D1DBE">
        <w:rPr>
          <w:lang w:val="en-US"/>
        </w:rPr>
        <w:t xml:space="preserve">8.1. Materialele vor fi de calitatea prevăzută în documentaţia de executare, urmând a fi supuse periodic la diverse testări de către proiectantul sau Beneficiarul </w:t>
      </w:r>
      <w:proofErr w:type="gramStart"/>
      <w:r w:rsidRPr="003D1DBE">
        <w:rPr>
          <w:lang w:val="en-US"/>
        </w:rPr>
        <w:t>ce</w:t>
      </w:r>
      <w:proofErr w:type="gramEnd"/>
      <w:r w:rsidRPr="003D1DBE">
        <w:rPr>
          <w:lang w:val="en-US"/>
        </w:rPr>
        <w:t xml:space="preserve"> le va solicita. Antreprenorul </w:t>
      </w:r>
      <w:proofErr w:type="gramStart"/>
      <w:r w:rsidRPr="003D1DBE">
        <w:rPr>
          <w:lang w:val="en-US"/>
        </w:rPr>
        <w:t>va</w:t>
      </w:r>
      <w:proofErr w:type="gramEnd"/>
      <w:r w:rsidRPr="003D1DBE">
        <w:rPr>
          <w:lang w:val="en-US"/>
        </w:rPr>
        <w:t xml:space="preserve"> </w:t>
      </w:r>
      <w:r w:rsidRPr="001F2585">
        <w:rPr>
          <w:lang w:val="en-US"/>
        </w:rPr>
        <w:t xml:space="preserve">asigura, la cerere, forţa de muncă, instrumentele, utilajul şi materialele necesare pentru examinarea, măsurarea şi testarea lucrărilor. </w:t>
      </w:r>
    </w:p>
    <w:p w14:paraId="329D0C22" w14:textId="77777777" w:rsidR="00212B00" w:rsidRPr="001F2585" w:rsidRDefault="00212B00" w:rsidP="00212B00">
      <w:pPr>
        <w:pStyle w:val="NormalWeb"/>
        <w:tabs>
          <w:tab w:val="left" w:pos="284"/>
        </w:tabs>
        <w:spacing w:line="276" w:lineRule="auto"/>
        <w:ind w:firstLine="0"/>
        <w:rPr>
          <w:lang w:val="en-US"/>
        </w:rPr>
      </w:pPr>
      <w:r w:rsidRPr="001F2585">
        <w:rPr>
          <w:lang w:val="en-US"/>
        </w:rPr>
        <w:t>8.2</w:t>
      </w:r>
      <w:proofErr w:type="gramStart"/>
      <w:r w:rsidRPr="001F2585">
        <w:rPr>
          <w:lang w:val="en-US"/>
        </w:rPr>
        <w:t>.Costul</w:t>
      </w:r>
      <w:proofErr w:type="gramEnd"/>
      <w:r w:rsidRPr="001F2585">
        <w:rPr>
          <w:lang w:val="en-US"/>
        </w:rPr>
        <w:t xml:space="preserve"> probelor şi încercărilor va fi suportat de Antreprenor, dacă acesta este prevăzut în documentaţie, în caz contrar cheltuielile vor fi suportate de Beneficiar și/sau Finanțator. </w:t>
      </w:r>
    </w:p>
    <w:p w14:paraId="4DE7468C" w14:textId="77777777" w:rsidR="00212B00" w:rsidRPr="001F2585" w:rsidRDefault="00212B00" w:rsidP="00212B00">
      <w:pPr>
        <w:pStyle w:val="NormalWeb"/>
        <w:tabs>
          <w:tab w:val="left" w:pos="284"/>
        </w:tabs>
        <w:spacing w:line="276" w:lineRule="auto"/>
        <w:ind w:firstLine="0"/>
        <w:rPr>
          <w:lang w:val="en-US"/>
        </w:rPr>
      </w:pPr>
      <w:r w:rsidRPr="001F2585">
        <w:rPr>
          <w:lang w:val="en-US"/>
        </w:rPr>
        <w:t xml:space="preserve">8.3. Probele neprevăzute şi comandate de Beneficiar pentru verificarea unor lucrări sau materiale puse în operă vor fi suportate de Antreprenor, dacă se dovedeşte că materialele nu sunt corespunzător calitative sau manopera nu </w:t>
      </w:r>
      <w:proofErr w:type="gramStart"/>
      <w:r w:rsidRPr="001F2585">
        <w:rPr>
          <w:lang w:val="en-US"/>
        </w:rPr>
        <w:t>este</w:t>
      </w:r>
      <w:proofErr w:type="gramEnd"/>
      <w:r w:rsidRPr="001F2585">
        <w:rPr>
          <w:lang w:val="en-US"/>
        </w:rPr>
        <w:t xml:space="preserve"> în conformitate cu prevederile contractului. În caz contrar, Beneficiarul și/sau Finanțatorul </w:t>
      </w:r>
      <w:proofErr w:type="gramStart"/>
      <w:r w:rsidRPr="001F2585">
        <w:rPr>
          <w:lang w:val="en-US"/>
        </w:rPr>
        <w:t>va</w:t>
      </w:r>
      <w:proofErr w:type="gramEnd"/>
      <w:r w:rsidRPr="001F2585">
        <w:rPr>
          <w:lang w:val="en-US"/>
        </w:rPr>
        <w:t xml:space="preserve"> suporta aceste cheltuieli. </w:t>
      </w:r>
    </w:p>
    <w:p w14:paraId="3C8A4CAA" w14:textId="77777777" w:rsidR="00212B00" w:rsidRDefault="00212B00" w:rsidP="00212B00">
      <w:pPr>
        <w:pStyle w:val="NormalWeb"/>
        <w:tabs>
          <w:tab w:val="left" w:pos="284"/>
        </w:tabs>
        <w:spacing w:line="276" w:lineRule="auto"/>
        <w:ind w:left="37" w:firstLine="0"/>
        <w:rPr>
          <w:lang w:val="en-US"/>
        </w:rPr>
      </w:pPr>
      <w:r w:rsidRPr="001F2585">
        <w:rPr>
          <w:lang w:val="en-US"/>
        </w:rPr>
        <w:t xml:space="preserve">8.4. Beneficiarul și/sau Finanțatorul, proiectantul sau orice </w:t>
      </w:r>
      <w:proofErr w:type="gramStart"/>
      <w:r w:rsidRPr="001F2585">
        <w:rPr>
          <w:lang w:val="en-US"/>
        </w:rPr>
        <w:t>altă</w:t>
      </w:r>
      <w:proofErr w:type="gramEnd"/>
      <w:r w:rsidRPr="001F2585">
        <w:rPr>
          <w:lang w:val="en-US"/>
        </w:rPr>
        <w:t xml:space="preserve"> persoană autorizată de aceştia au acces tot timpul la lucrări pe şantier şi în locurile</w:t>
      </w:r>
      <w:r w:rsidRPr="003D1DBE">
        <w:rPr>
          <w:lang w:val="en-US"/>
        </w:rPr>
        <w:t xml:space="preserve"> unde se pregăteşte lucrarea, în depozite de materiale prefabricate etc.</w:t>
      </w:r>
    </w:p>
    <w:p w14:paraId="20ABED80" w14:textId="77777777" w:rsidR="00212B00" w:rsidRPr="003D1DBE" w:rsidRDefault="00212B00" w:rsidP="00212B00">
      <w:pPr>
        <w:pStyle w:val="NormalWeb"/>
        <w:tabs>
          <w:tab w:val="left" w:pos="284"/>
        </w:tabs>
        <w:spacing w:line="276" w:lineRule="auto"/>
        <w:ind w:left="37" w:firstLine="0"/>
        <w:rPr>
          <w:lang w:val="en-US"/>
        </w:rPr>
      </w:pPr>
      <w:r w:rsidRPr="003D1DBE">
        <w:rPr>
          <w:lang w:val="en-US"/>
        </w:rPr>
        <w:t xml:space="preserve">8.5. Lucrările care </w:t>
      </w:r>
      <w:proofErr w:type="gramStart"/>
      <w:r w:rsidRPr="003D1DBE">
        <w:rPr>
          <w:lang w:val="en-US"/>
        </w:rPr>
        <w:t>devin</w:t>
      </w:r>
      <w:proofErr w:type="gramEnd"/>
      <w:r w:rsidRPr="003D1DBE">
        <w:rPr>
          <w:lang w:val="en-US"/>
        </w:rPr>
        <w:t xml:space="preserve"> ascunse nu vor fi acoperite fără aprobarea responsabilului tehnic atestat şi, după caz, a proiectantului, Antreprenorul asigurând posibilitatea acestora să examineze şi să urmărească orice lucrare care urmează să fie ascunsă. Antreprenorul </w:t>
      </w:r>
      <w:proofErr w:type="gramStart"/>
      <w:r w:rsidRPr="003D1DBE">
        <w:rPr>
          <w:lang w:val="en-US"/>
        </w:rPr>
        <w:t>va</w:t>
      </w:r>
      <w:proofErr w:type="gramEnd"/>
      <w:r w:rsidRPr="003D1DBE">
        <w:rPr>
          <w:lang w:val="en-US"/>
        </w:rPr>
        <w:t xml:space="preserve"> anunţa responsabilul tehnic atestat, proiectantul ori de câte ori astfel de lucrări, inclusiv fundaţiile clădirii, sunt gata pentru a fi examinate. </w:t>
      </w:r>
      <w:proofErr w:type="gramStart"/>
      <w:r w:rsidRPr="003D1DBE">
        <w:rPr>
          <w:lang w:val="en-US"/>
        </w:rPr>
        <w:t>Responsabilul tehnic atestat şi proiectantul vor participa la examinarea şi măsurarea lucrărilor.</w:t>
      </w:r>
      <w:proofErr w:type="gramEnd"/>
      <w:r w:rsidRPr="003D1DBE">
        <w:rPr>
          <w:lang w:val="en-US"/>
        </w:rPr>
        <w:t xml:space="preserve"> </w:t>
      </w:r>
    </w:p>
    <w:p w14:paraId="7EC315DF" w14:textId="77777777" w:rsidR="00212B00" w:rsidRPr="003D1DBE" w:rsidRDefault="00212B00" w:rsidP="00212B00">
      <w:pPr>
        <w:pStyle w:val="NormalWeb"/>
        <w:tabs>
          <w:tab w:val="left" w:pos="284"/>
        </w:tabs>
        <w:spacing w:line="276" w:lineRule="auto"/>
        <w:ind w:left="37" w:firstLine="0"/>
        <w:rPr>
          <w:lang w:val="en-US"/>
        </w:rPr>
      </w:pPr>
      <w:r w:rsidRPr="003D1DBE">
        <w:rPr>
          <w:lang w:val="en-US"/>
        </w:rPr>
        <w:t xml:space="preserve">8.6. Antreprenorul </w:t>
      </w:r>
      <w:proofErr w:type="gramStart"/>
      <w:r w:rsidRPr="003D1DBE">
        <w:rPr>
          <w:lang w:val="en-US"/>
        </w:rPr>
        <w:t>va</w:t>
      </w:r>
      <w:proofErr w:type="gramEnd"/>
      <w:r w:rsidRPr="003D1DBE">
        <w:rPr>
          <w:lang w:val="en-US"/>
        </w:rPr>
        <w:t xml:space="preserve">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1D2B0C11" w14:textId="77777777" w:rsidR="00212B00" w:rsidRPr="003D1DBE" w:rsidRDefault="00212B00" w:rsidP="00212B00">
      <w:pPr>
        <w:pStyle w:val="NormalWeb"/>
        <w:tabs>
          <w:tab w:val="left" w:pos="284"/>
        </w:tabs>
        <w:spacing w:line="276" w:lineRule="auto"/>
        <w:ind w:left="37" w:firstLine="0"/>
        <w:rPr>
          <w:lang w:val="en-US"/>
        </w:rPr>
      </w:pPr>
      <w:r w:rsidRPr="003D1DBE">
        <w:rPr>
          <w:lang w:val="en-US"/>
        </w:rPr>
        <w:t xml:space="preserve">8.7. Costurile pentru consumul de utilităţi, precum şi cel al contoarelor sau al altor aparate de măsurat se suportă de către Antreprenor. </w:t>
      </w:r>
      <w:proofErr w:type="gramStart"/>
      <w:r w:rsidRPr="003D1DBE">
        <w:rPr>
          <w:lang w:val="en-US"/>
        </w:rPr>
        <w:t>În cazul mai multor antreprenori, costurile se suportă proporţional de către aceştia.</w:t>
      </w:r>
      <w:proofErr w:type="gramEnd"/>
      <w:r w:rsidRPr="003D1DBE">
        <w:rPr>
          <w:lang w:val="en-US"/>
        </w:rPr>
        <w:t xml:space="preserve"> </w:t>
      </w:r>
    </w:p>
    <w:p w14:paraId="177AABFD" w14:textId="77777777" w:rsidR="00212B00" w:rsidRPr="003D1DBE" w:rsidRDefault="00212B00" w:rsidP="00212B00">
      <w:pPr>
        <w:pStyle w:val="NormalWeb"/>
        <w:tabs>
          <w:tab w:val="left" w:pos="284"/>
        </w:tabs>
        <w:spacing w:line="276" w:lineRule="auto"/>
        <w:ind w:left="37" w:firstLine="0"/>
        <w:rPr>
          <w:lang w:val="en-US"/>
        </w:rPr>
      </w:pPr>
      <w:r w:rsidRPr="003D1DBE">
        <w:rPr>
          <w:lang w:val="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w:t>
      </w:r>
      <w:proofErr w:type="gramStart"/>
      <w:r w:rsidRPr="003D1DBE">
        <w:rPr>
          <w:lang w:val="en-US"/>
        </w:rPr>
        <w:t>să</w:t>
      </w:r>
      <w:proofErr w:type="gramEnd"/>
      <w:r w:rsidRPr="003D1DBE">
        <w:rPr>
          <w:lang w:val="en-US"/>
        </w:rPr>
        <w:t xml:space="preserve"> înlăture aceste lucrări, în termenul stabilit cu Beneficiarul. </w:t>
      </w:r>
      <w:proofErr w:type="gramStart"/>
      <w:r w:rsidRPr="003D1DBE">
        <w:rPr>
          <w:lang w:val="en-US"/>
        </w:rPr>
        <w:t>De asemenea, el răspunde în faţa Beneficiarului de toate pagubele pe care le-a provocat acestuia.</w:t>
      </w:r>
      <w:proofErr w:type="gramEnd"/>
      <w:r w:rsidRPr="003D1DBE">
        <w:rPr>
          <w:lang w:val="en-US"/>
        </w:rPr>
        <w:t xml:space="preserve"> Lucrările respective vor fi plătite Antreprenorului numai dacă se dovedesc a fi necesare şi se presupune că ele corespund voinţei Beneficiarului, în care caz vor fi notificate imediat. </w:t>
      </w:r>
    </w:p>
    <w:p w14:paraId="5824CB25" w14:textId="2AA7E7FA" w:rsidR="00212B00" w:rsidRPr="003D1DBE" w:rsidRDefault="006113D9" w:rsidP="00212B00">
      <w:pPr>
        <w:pStyle w:val="NormalWeb"/>
        <w:tabs>
          <w:tab w:val="left" w:pos="284"/>
          <w:tab w:val="left" w:pos="426"/>
        </w:tabs>
        <w:spacing w:line="276" w:lineRule="auto"/>
        <w:ind w:left="37" w:firstLine="0"/>
        <w:rPr>
          <w:lang w:val="en-US"/>
        </w:rPr>
      </w:pPr>
      <w:r>
        <w:rPr>
          <w:lang w:val="en-US"/>
        </w:rPr>
        <w:t>8.9. Lucrările încep după 7</w:t>
      </w:r>
      <w:r w:rsidR="00212B00" w:rsidRPr="003D1DBE">
        <w:rPr>
          <w:lang w:val="en-US"/>
        </w:rPr>
        <w:t xml:space="preserve"> zile de la semnarea şi înregistrarea contractului în modul corespunzător şi primirea ordinului de execuţie.</w:t>
      </w:r>
    </w:p>
    <w:p w14:paraId="16923A2A" w14:textId="77777777" w:rsidR="00212B00" w:rsidRPr="003D1DBE" w:rsidRDefault="00212B00" w:rsidP="00212B00">
      <w:pPr>
        <w:pStyle w:val="NormalWeb"/>
        <w:tabs>
          <w:tab w:val="left" w:pos="284"/>
          <w:tab w:val="left" w:pos="426"/>
        </w:tabs>
        <w:spacing w:line="276" w:lineRule="auto"/>
        <w:ind w:firstLine="0"/>
        <w:rPr>
          <w:lang w:val="en-US"/>
        </w:rPr>
      </w:pPr>
    </w:p>
    <w:p w14:paraId="02CE0A12" w14:textId="77777777" w:rsidR="00212B00" w:rsidRPr="00FF430B" w:rsidRDefault="00212B00" w:rsidP="00212B00">
      <w:pPr>
        <w:tabs>
          <w:tab w:val="left" w:pos="3255"/>
        </w:tabs>
        <w:spacing w:line="276" w:lineRule="auto"/>
        <w:contextualSpacing/>
      </w:pPr>
      <w:r w:rsidRPr="006651D1">
        <w:rPr>
          <w:b/>
        </w:rPr>
        <w:t>9. PERIOADA DE GARANŢIE ŞI REMEDIERI ÎN PERIOADA DE GARANŢIE</w:t>
      </w:r>
    </w:p>
    <w:p w14:paraId="3564F97B" w14:textId="10FB7CDF" w:rsidR="00212B00" w:rsidRPr="003D1DBE" w:rsidRDefault="00212B00" w:rsidP="00212B00">
      <w:pPr>
        <w:pStyle w:val="NormalWeb"/>
        <w:tabs>
          <w:tab w:val="left" w:pos="567"/>
        </w:tabs>
        <w:spacing w:line="276" w:lineRule="auto"/>
        <w:ind w:left="37" w:firstLine="0"/>
        <w:rPr>
          <w:lang w:val="en-US"/>
        </w:rPr>
      </w:pPr>
      <w:r w:rsidRPr="003D1DBE">
        <w:rPr>
          <w:lang w:val="en-US"/>
        </w:rPr>
        <w:t>9.1. Perioada de garanţie pentru lucrări</w:t>
      </w:r>
      <w:r>
        <w:rPr>
          <w:lang w:val="en-US"/>
        </w:rPr>
        <w:t xml:space="preserve"> </w:t>
      </w:r>
      <w:r w:rsidRPr="003D1DBE">
        <w:rPr>
          <w:lang w:val="en-US"/>
        </w:rPr>
        <w:t xml:space="preserve">este </w:t>
      </w:r>
      <w:proofErr w:type="gramStart"/>
      <w:r w:rsidRPr="003D1DBE">
        <w:rPr>
          <w:lang w:val="en-US"/>
        </w:rPr>
        <w:t xml:space="preserve">de  </w:t>
      </w:r>
      <w:r w:rsidR="0032190F">
        <w:rPr>
          <w:b/>
          <w:lang w:val="en-US"/>
        </w:rPr>
        <w:t>5</w:t>
      </w:r>
      <w:proofErr w:type="gramEnd"/>
      <w:r w:rsidRPr="003D1DBE">
        <w:rPr>
          <w:lang w:val="en-US"/>
        </w:rPr>
        <w:t xml:space="preserve"> ani. </w:t>
      </w:r>
    </w:p>
    <w:p w14:paraId="7DC3AC37" w14:textId="77777777" w:rsidR="00212B00" w:rsidRPr="003D1DBE" w:rsidRDefault="00212B00" w:rsidP="00212B00">
      <w:pPr>
        <w:pStyle w:val="NormalWeb"/>
        <w:tabs>
          <w:tab w:val="left" w:pos="567"/>
        </w:tabs>
        <w:spacing w:line="276" w:lineRule="auto"/>
        <w:ind w:left="37" w:firstLine="0"/>
        <w:rPr>
          <w:lang w:val="en-US"/>
        </w:rPr>
      </w:pPr>
      <w:r w:rsidRPr="003D1DBE">
        <w:rPr>
          <w:lang w:val="en-US"/>
        </w:rPr>
        <w:t xml:space="preserve">9.2. Perioada de garanţie începe de la data recepţiei la terminarea lucrărilor şipână la expirarea termenului prevăzut la punctul 9.1 din prezentul capitol. </w:t>
      </w:r>
    </w:p>
    <w:p w14:paraId="56B2A43A" w14:textId="77777777" w:rsidR="00212B00" w:rsidRPr="003D1DBE" w:rsidRDefault="00212B00" w:rsidP="00212B00">
      <w:pPr>
        <w:pStyle w:val="NormalWeb"/>
        <w:tabs>
          <w:tab w:val="left" w:pos="567"/>
        </w:tabs>
        <w:spacing w:line="276" w:lineRule="auto"/>
        <w:ind w:left="37" w:firstLine="0"/>
        <w:rPr>
          <w:lang w:val="en-US"/>
        </w:rPr>
      </w:pPr>
      <w:r w:rsidRPr="003D1DBE">
        <w:rPr>
          <w:lang w:val="en-US"/>
        </w:rPr>
        <w:lastRenderedPageBreak/>
        <w:t xml:space="preserve">9.3. Antreprenorul </w:t>
      </w:r>
      <w:proofErr w:type="gramStart"/>
      <w:r w:rsidRPr="003D1DBE">
        <w:rPr>
          <w:lang w:val="en-US"/>
        </w:rPr>
        <w:t>are</w:t>
      </w:r>
      <w:proofErr w:type="gramEnd"/>
      <w:r w:rsidRPr="003D1DBE">
        <w:rPr>
          <w:lang w:val="en-US"/>
        </w:rPr>
        <w:t xml:space="preserve"> obligaţia ca în perioada de garanţie să înlăture toate defecţiunile ce ţin de nerespectarea clauzelor contractului din cont propriu, în urma unei notificări transmise de către Beneficiar. </w:t>
      </w:r>
    </w:p>
    <w:p w14:paraId="1E5334A4" w14:textId="77777777" w:rsidR="00212B00" w:rsidRPr="003D1DBE" w:rsidRDefault="00212B00" w:rsidP="00212B00">
      <w:pPr>
        <w:pStyle w:val="NormalWeb"/>
        <w:tabs>
          <w:tab w:val="left" w:pos="567"/>
        </w:tabs>
        <w:spacing w:line="276" w:lineRule="auto"/>
        <w:ind w:firstLine="0"/>
        <w:rPr>
          <w:lang w:val="en-US"/>
        </w:rPr>
      </w:pPr>
    </w:p>
    <w:p w14:paraId="79173CCF" w14:textId="77777777" w:rsidR="00212B00" w:rsidRPr="00FF430B" w:rsidRDefault="00212B00" w:rsidP="00212B00">
      <w:pPr>
        <w:tabs>
          <w:tab w:val="left" w:pos="3480"/>
        </w:tabs>
        <w:spacing w:line="276" w:lineRule="auto"/>
        <w:contextualSpacing/>
      </w:pPr>
      <w:r w:rsidRPr="006651D1">
        <w:rPr>
          <w:b/>
        </w:rPr>
        <w:t>10. RĂSPUNDEREA PĂRŢILOR</w:t>
      </w:r>
    </w:p>
    <w:p w14:paraId="0B84CB1C" w14:textId="77777777" w:rsidR="00212B00" w:rsidRPr="003D1DBE" w:rsidRDefault="00212B00" w:rsidP="00212B00">
      <w:pPr>
        <w:pStyle w:val="NormalWeb"/>
        <w:tabs>
          <w:tab w:val="left" w:pos="567"/>
        </w:tabs>
        <w:spacing w:line="276" w:lineRule="auto"/>
        <w:ind w:left="37" w:firstLine="0"/>
        <w:rPr>
          <w:lang w:val="en-US"/>
        </w:rPr>
      </w:pPr>
      <w:r w:rsidRPr="003D1DBE">
        <w:rPr>
          <w:lang w:val="en-US"/>
        </w:rPr>
        <w:t xml:space="preserve">10.1. </w:t>
      </w:r>
      <w:proofErr w:type="gramStart"/>
      <w:r w:rsidRPr="003D1DBE">
        <w:rPr>
          <w:lang w:val="en-US"/>
        </w:rPr>
        <w:t>Părţile  poartă</w:t>
      </w:r>
      <w:proofErr w:type="gramEnd"/>
      <w:r w:rsidRPr="003D1DBE">
        <w:rPr>
          <w:lang w:val="en-US"/>
        </w:rPr>
        <w:t xml:space="preserve"> răspundere pentru neexecutarea sau executarea necorespunzătoare a obligaţiilor  prevăzute de prezentul contract în conformitate cu legislaţia  Republicii Moldova.</w:t>
      </w:r>
    </w:p>
    <w:p w14:paraId="0070B908" w14:textId="77777777" w:rsidR="00212B00" w:rsidRPr="003D1DBE" w:rsidRDefault="00212B00" w:rsidP="00212B00">
      <w:pPr>
        <w:pStyle w:val="NormalWeb"/>
        <w:tabs>
          <w:tab w:val="left" w:pos="567"/>
        </w:tabs>
        <w:spacing w:line="276" w:lineRule="auto"/>
        <w:ind w:left="37" w:firstLine="0"/>
        <w:rPr>
          <w:lang w:val="en-US"/>
        </w:rPr>
      </w:pPr>
      <w:r w:rsidRPr="003D1DBE">
        <w:rPr>
          <w:lang w:val="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w:t>
      </w:r>
      <w:proofErr w:type="gramStart"/>
      <w:r w:rsidRPr="003D1DBE">
        <w:rPr>
          <w:lang w:val="en-US"/>
        </w:rPr>
        <w:t>va</w:t>
      </w:r>
      <w:proofErr w:type="gramEnd"/>
      <w:r w:rsidRPr="003D1DBE">
        <w:rPr>
          <w:lang w:val="en-US"/>
        </w:rPr>
        <w:t xml:space="preserve"> ţine seama de gradul de vinovăţie a fiecărui partener în producerea acesteia, dacă în clauzele contractuale nu s-a prevăzut altfel. </w:t>
      </w:r>
    </w:p>
    <w:p w14:paraId="7F7722CC" w14:textId="77777777" w:rsidR="00212B00" w:rsidRPr="003D1DBE" w:rsidRDefault="00212B00" w:rsidP="00212B00">
      <w:pPr>
        <w:pStyle w:val="NormalWeb"/>
        <w:tabs>
          <w:tab w:val="left" w:pos="567"/>
        </w:tabs>
        <w:spacing w:line="276" w:lineRule="auto"/>
        <w:ind w:left="37" w:firstLine="0"/>
        <w:rPr>
          <w:lang w:val="en-US"/>
        </w:rPr>
      </w:pPr>
      <w:r w:rsidRPr="003D1DBE">
        <w:rPr>
          <w:lang w:val="en-US"/>
        </w:rPr>
        <w:t xml:space="preserve">10.3. Membrii asocierii își păstrează individualitatea ca subiecți de drept, însă sunt obligați </w:t>
      </w:r>
      <w:proofErr w:type="gramStart"/>
      <w:r w:rsidRPr="003D1DBE">
        <w:rPr>
          <w:lang w:val="en-US"/>
        </w:rPr>
        <w:t>să</w:t>
      </w:r>
      <w:proofErr w:type="gramEnd"/>
      <w:r w:rsidRPr="003D1DBE">
        <w:rPr>
          <w:lang w:val="en-US"/>
        </w:rPr>
        <w:t xml:space="preserve"> răspundă solidar față de autoritatea contractantă pentru modul de îndeplinire a obligațiilor contractuale.</w:t>
      </w:r>
    </w:p>
    <w:p w14:paraId="187EE379" w14:textId="77777777" w:rsidR="00212B00" w:rsidRPr="003D1DBE" w:rsidRDefault="00212B00" w:rsidP="00212B00">
      <w:pPr>
        <w:pStyle w:val="NormalWeb"/>
        <w:tabs>
          <w:tab w:val="left" w:pos="567"/>
        </w:tabs>
        <w:spacing w:line="276" w:lineRule="auto"/>
        <w:ind w:left="37" w:firstLine="0"/>
        <w:rPr>
          <w:lang w:val="en-US"/>
        </w:rPr>
      </w:pPr>
      <w:r w:rsidRPr="003D1DBE">
        <w:rPr>
          <w:lang w:val="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6E96575" w14:textId="77777777" w:rsidR="00212B00" w:rsidRPr="003D1DBE" w:rsidRDefault="00212B00" w:rsidP="00212B00">
      <w:pPr>
        <w:pStyle w:val="NormalWeb"/>
        <w:tabs>
          <w:tab w:val="left" w:pos="567"/>
        </w:tabs>
        <w:spacing w:line="276" w:lineRule="auto"/>
        <w:ind w:left="37" w:firstLine="0"/>
        <w:rPr>
          <w:lang w:val="en-US"/>
        </w:rPr>
      </w:pPr>
      <w:r w:rsidRPr="003D1DBE">
        <w:rPr>
          <w:lang w:val="en-US"/>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52E624CD" w14:textId="77777777" w:rsidR="00212B00" w:rsidRPr="003D1DBE" w:rsidRDefault="00212B00" w:rsidP="00212B00">
      <w:pPr>
        <w:pStyle w:val="NormalWeb"/>
        <w:tabs>
          <w:tab w:val="left" w:pos="567"/>
        </w:tabs>
        <w:spacing w:line="276" w:lineRule="auto"/>
        <w:ind w:left="37" w:firstLine="0"/>
        <w:rPr>
          <w:lang w:val="en-US"/>
        </w:rPr>
      </w:pPr>
      <w:r w:rsidRPr="003D1DBE">
        <w:rPr>
          <w:lang w:val="en-US"/>
        </w:rPr>
        <w:t xml:space="preserve">10.6. Antreprenorul trebuie </w:t>
      </w:r>
      <w:proofErr w:type="gramStart"/>
      <w:r w:rsidRPr="003D1DBE">
        <w:rPr>
          <w:lang w:val="en-US"/>
        </w:rPr>
        <w:t>să</w:t>
      </w:r>
      <w:proofErr w:type="gramEnd"/>
      <w:r w:rsidRPr="003D1DBE">
        <w:rPr>
          <w:lang w:val="en-US"/>
        </w:rPr>
        <w:t xml:space="preserve"> asigure lucrările executate şi dotările pe care le are la dispoziţie împotriva degradării şi furturilor până la predarea lucrărilor către Beneficiar. El trebuie </w:t>
      </w:r>
      <w:proofErr w:type="gramStart"/>
      <w:r w:rsidRPr="003D1DBE">
        <w:rPr>
          <w:lang w:val="en-US"/>
        </w:rPr>
        <w:t>să</w:t>
      </w:r>
      <w:proofErr w:type="gramEnd"/>
      <w:r w:rsidRPr="003D1DBE">
        <w:rPr>
          <w:lang w:val="en-US"/>
        </w:rPr>
        <w:t xml:space="preserve"> ia măsuri de protecţie contra degradării lucrării datorită acţiunilor atmosferice şi a apei şi să îndepărteze zăpada şi gheaţa. </w:t>
      </w:r>
    </w:p>
    <w:p w14:paraId="621EAA82" w14:textId="77777777" w:rsidR="00212B00" w:rsidRPr="003D1DBE" w:rsidRDefault="00212B00" w:rsidP="00212B00">
      <w:pPr>
        <w:pStyle w:val="NormalWeb"/>
        <w:tabs>
          <w:tab w:val="left" w:pos="567"/>
        </w:tabs>
        <w:spacing w:line="276" w:lineRule="auto"/>
        <w:ind w:left="37" w:firstLine="0"/>
        <w:rPr>
          <w:lang w:val="en-US"/>
        </w:rPr>
      </w:pPr>
      <w:r w:rsidRPr="003D1DBE">
        <w:rPr>
          <w:lang w:val="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4D80157E" w14:textId="77777777" w:rsidR="00212B00" w:rsidRPr="003D1DBE" w:rsidRDefault="00212B00" w:rsidP="00212B00">
      <w:pPr>
        <w:pStyle w:val="NormalWeb"/>
        <w:tabs>
          <w:tab w:val="left" w:pos="567"/>
        </w:tabs>
        <w:spacing w:line="276" w:lineRule="auto"/>
        <w:ind w:left="37" w:firstLine="0"/>
        <w:rPr>
          <w:lang w:val="en-US"/>
        </w:rPr>
      </w:pPr>
      <w:r w:rsidRPr="003D1DBE">
        <w:rPr>
          <w:lang w:val="en-US"/>
        </w:rPr>
        <w:t xml:space="preserve">10.8. Dacă motivele constrângerii sau ale întreruperii sunt imputabile uneia dintre părţile contractante, atunci cealaltă parte poate emite pretenţii privind despăgubirea pentru daunele intervenite şi care pot fi dovedite. </w:t>
      </w:r>
    </w:p>
    <w:p w14:paraId="45C55B90" w14:textId="77777777" w:rsidR="00212B00" w:rsidRPr="003D1DBE" w:rsidRDefault="00212B00" w:rsidP="00212B00">
      <w:pPr>
        <w:pStyle w:val="NormalWeb"/>
        <w:tabs>
          <w:tab w:val="left" w:pos="567"/>
        </w:tabs>
        <w:spacing w:line="276" w:lineRule="auto"/>
        <w:ind w:left="37" w:firstLine="0"/>
        <w:rPr>
          <w:lang w:val="en-US"/>
        </w:rPr>
      </w:pPr>
      <w:r w:rsidRPr="003D1DBE">
        <w:rPr>
          <w:lang w:val="en-US"/>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w:t>
      </w:r>
      <w:proofErr w:type="gramStart"/>
      <w:r w:rsidRPr="003D1DBE">
        <w:rPr>
          <w:lang w:val="en-US"/>
        </w:rPr>
        <w:t>a</w:t>
      </w:r>
      <w:proofErr w:type="gramEnd"/>
      <w:r w:rsidRPr="003D1DBE">
        <w:rPr>
          <w:lang w:val="en-US"/>
        </w:rPr>
        <w:t xml:space="preserve"> intrat în întârziere. </w:t>
      </w:r>
    </w:p>
    <w:p w14:paraId="3F568685" w14:textId="77777777" w:rsidR="00212B00" w:rsidRPr="003D1DBE" w:rsidRDefault="00212B00" w:rsidP="00212B00">
      <w:pPr>
        <w:pStyle w:val="NormalWeb"/>
        <w:tabs>
          <w:tab w:val="left" w:pos="567"/>
          <w:tab w:val="left" w:pos="1890"/>
        </w:tabs>
        <w:spacing w:line="276" w:lineRule="auto"/>
        <w:ind w:left="37" w:firstLine="0"/>
        <w:rPr>
          <w:lang w:val="en-US"/>
        </w:rPr>
      </w:pPr>
      <w:r w:rsidRPr="003D1DBE">
        <w:rPr>
          <w:lang w:val="en-US"/>
        </w:rPr>
        <w:t xml:space="preserve">10.10. Beneficiarul nu </w:t>
      </w:r>
      <w:proofErr w:type="gramStart"/>
      <w:r w:rsidRPr="003D1DBE">
        <w:rPr>
          <w:lang w:val="en-US"/>
        </w:rPr>
        <w:t>va</w:t>
      </w:r>
      <w:proofErr w:type="gramEnd"/>
      <w:r w:rsidRPr="003D1DBE">
        <w:rPr>
          <w:lang w:val="en-US"/>
        </w:rPr>
        <w:t xml:space="preserve">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757362AC" w14:textId="77777777" w:rsidR="00212B00" w:rsidRPr="003D1DBE" w:rsidRDefault="00212B00" w:rsidP="00212B00">
      <w:pPr>
        <w:pStyle w:val="NormalWeb"/>
        <w:tabs>
          <w:tab w:val="left" w:pos="567"/>
          <w:tab w:val="left" w:pos="1890"/>
        </w:tabs>
        <w:spacing w:line="276" w:lineRule="auto"/>
        <w:ind w:left="37" w:firstLine="0"/>
        <w:rPr>
          <w:lang w:val="en-US"/>
        </w:rPr>
      </w:pPr>
      <w:r w:rsidRPr="003D1DBE">
        <w:rPr>
          <w:lang w:val="en-US"/>
        </w:rPr>
        <w:t>10.11. Antreprenorul şi subantreprenorii răspund solidar pentru neexecutarea obligațiilor contractuale.</w:t>
      </w:r>
    </w:p>
    <w:p w14:paraId="669D4FD3" w14:textId="77777777" w:rsidR="00212B00" w:rsidRPr="003D1DBE" w:rsidRDefault="00212B00" w:rsidP="00212B00">
      <w:pPr>
        <w:pStyle w:val="NormalWeb"/>
        <w:tabs>
          <w:tab w:val="left" w:pos="567"/>
          <w:tab w:val="left" w:pos="1890"/>
        </w:tabs>
        <w:spacing w:line="276" w:lineRule="auto"/>
        <w:ind w:firstLine="0"/>
        <w:rPr>
          <w:lang w:val="en-US"/>
        </w:rPr>
      </w:pPr>
    </w:p>
    <w:p w14:paraId="3C0C4EB5" w14:textId="77777777" w:rsidR="00212B00" w:rsidRPr="00FF430B" w:rsidRDefault="00212B00" w:rsidP="00212B00">
      <w:pPr>
        <w:tabs>
          <w:tab w:val="left" w:pos="3465"/>
        </w:tabs>
        <w:spacing w:line="276" w:lineRule="auto"/>
        <w:contextualSpacing/>
      </w:pPr>
      <w:r w:rsidRPr="006651D1">
        <w:rPr>
          <w:b/>
        </w:rPr>
        <w:t>11. SOLUŢIONAREA LITIGIILOR</w:t>
      </w:r>
    </w:p>
    <w:p w14:paraId="3F3455AA" w14:textId="77777777" w:rsidR="00212B00" w:rsidRPr="00FF430B" w:rsidRDefault="00212B00" w:rsidP="00212B00">
      <w:pPr>
        <w:tabs>
          <w:tab w:val="left" w:pos="567"/>
        </w:tabs>
        <w:spacing w:line="276" w:lineRule="auto"/>
        <w:ind w:left="37"/>
        <w:contextualSpacing/>
      </w:pPr>
      <w:r w:rsidRPr="00FF430B">
        <w:lastRenderedPageBreak/>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55C7216A" w14:textId="77777777" w:rsidR="00212B00" w:rsidRPr="00FF430B" w:rsidRDefault="00212B00" w:rsidP="00212B00">
      <w:pPr>
        <w:tabs>
          <w:tab w:val="left" w:pos="567"/>
        </w:tabs>
        <w:jc w:val="both"/>
      </w:pPr>
    </w:p>
    <w:p w14:paraId="5359C45C" w14:textId="77777777" w:rsidR="00212B00" w:rsidRPr="00FF430B" w:rsidRDefault="00212B00" w:rsidP="00212B00">
      <w:pPr>
        <w:tabs>
          <w:tab w:val="left" w:pos="3825"/>
        </w:tabs>
        <w:spacing w:line="276" w:lineRule="auto"/>
        <w:contextualSpacing/>
      </w:pPr>
      <w:r w:rsidRPr="006651D1">
        <w:rPr>
          <w:b/>
        </w:rPr>
        <w:t>12. REZOLUȚIUNEACONTRACTULUI</w:t>
      </w:r>
    </w:p>
    <w:p w14:paraId="35CEE9FE" w14:textId="77777777" w:rsidR="00212B00" w:rsidRPr="003D1DBE" w:rsidRDefault="00212B00" w:rsidP="00212B00">
      <w:pPr>
        <w:pStyle w:val="NormalWeb"/>
        <w:tabs>
          <w:tab w:val="left" w:pos="567"/>
        </w:tabs>
        <w:spacing w:line="276" w:lineRule="auto"/>
        <w:ind w:firstLine="0"/>
        <w:rPr>
          <w:lang w:val="en-US"/>
        </w:rPr>
      </w:pPr>
      <w:r w:rsidRPr="003D1DBE">
        <w:rPr>
          <w:lang w:val="en-US"/>
        </w:rPr>
        <w:t xml:space="preserve">12.1. Antreprenorul poate cere rezoluțiunea contractului, dacă: </w:t>
      </w:r>
    </w:p>
    <w:p w14:paraId="5DF396AE" w14:textId="77777777" w:rsidR="00212B00" w:rsidRPr="00FF430B" w:rsidRDefault="00212B00" w:rsidP="00212B00">
      <w:pPr>
        <w:tabs>
          <w:tab w:val="left" w:pos="1276"/>
        </w:tabs>
        <w:ind w:left="360"/>
        <w:jc w:val="both"/>
      </w:pPr>
      <w:r w:rsidRPr="00FF430B">
        <w:t xml:space="preserve">a) Beneficiarul nu-şi îndeplineşte o obligaţie care este în sarcina sa şi prin aceasta pune Antreprenorul în situaţia de a nu putea executa lucrarea; </w:t>
      </w:r>
    </w:p>
    <w:p w14:paraId="64E87025" w14:textId="77777777" w:rsidR="00212B00" w:rsidRPr="001F2585" w:rsidRDefault="00212B00" w:rsidP="00212B00">
      <w:pPr>
        <w:tabs>
          <w:tab w:val="left" w:pos="1276"/>
        </w:tabs>
        <w:ind w:left="360"/>
        <w:jc w:val="both"/>
      </w:pPr>
      <w:r w:rsidRPr="001F2585">
        <w:t xml:space="preserve">b) </w:t>
      </w:r>
      <w:r w:rsidRPr="001F2585">
        <w:rPr>
          <w:lang w:val="en-US"/>
        </w:rPr>
        <w:t xml:space="preserve">Finanțatorul și/sau </w:t>
      </w:r>
      <w:r w:rsidRPr="001F2585">
        <w:t xml:space="preserve">Beneficiarul nu onorează o plată scadentă mai mult de 3 luni; </w:t>
      </w:r>
    </w:p>
    <w:p w14:paraId="44231A9A" w14:textId="77777777" w:rsidR="00212B00" w:rsidRPr="001F2585" w:rsidRDefault="00212B00" w:rsidP="00212B00">
      <w:pPr>
        <w:tabs>
          <w:tab w:val="left" w:pos="1276"/>
        </w:tabs>
        <w:ind w:left="360"/>
        <w:jc w:val="both"/>
      </w:pPr>
      <w:r w:rsidRPr="001F2585">
        <w:t xml:space="preserve">c) </w:t>
      </w:r>
      <w:r w:rsidRPr="001F2585">
        <w:rPr>
          <w:lang w:val="en-US"/>
        </w:rPr>
        <w:t xml:space="preserve">Finanțatorul și/sau </w:t>
      </w:r>
      <w:r w:rsidRPr="001F2585">
        <w:t xml:space="preserve">Beneficiarul notifică antreprenorul că din motive neprevăzute şi datorită unor conjuncturi economice este în imposibilitate de a continua îndeplinirea obligaţiunilor contractuale. </w:t>
      </w:r>
    </w:p>
    <w:p w14:paraId="11C053A6" w14:textId="77777777" w:rsidR="00212B00" w:rsidRPr="001F2585" w:rsidRDefault="00212B00" w:rsidP="00212B00">
      <w:pPr>
        <w:pStyle w:val="NormalWeb"/>
        <w:tabs>
          <w:tab w:val="left" w:pos="567"/>
        </w:tabs>
        <w:spacing w:line="276" w:lineRule="auto"/>
        <w:ind w:left="37" w:firstLine="0"/>
        <w:rPr>
          <w:lang w:val="en-US"/>
        </w:rPr>
      </w:pPr>
      <w:r w:rsidRPr="001F2585">
        <w:rPr>
          <w:lang w:val="en-US"/>
        </w:rPr>
        <w:t xml:space="preserve">12.2. Beneficiarul și/sau Finanțatorul poate cere rezoluțiunea contractului, dacă: </w:t>
      </w:r>
    </w:p>
    <w:p w14:paraId="1A55C8A5" w14:textId="77777777" w:rsidR="00212B00" w:rsidRPr="00FF430B" w:rsidRDefault="00212B00" w:rsidP="00212B00">
      <w:pPr>
        <w:ind w:left="426"/>
        <w:contextualSpacing/>
      </w:pPr>
      <w:r w:rsidRPr="001F2585">
        <w:t>a) Antreprenorul se află în incapacitate de</w:t>
      </w:r>
      <w:r w:rsidRPr="00FF430B">
        <w:t xml:space="preserve"> plată, lichidare sau bunurile acestuia sunt subsechestru;</w:t>
      </w:r>
    </w:p>
    <w:p w14:paraId="67FF2467" w14:textId="77777777" w:rsidR="00212B00" w:rsidRPr="00FF430B" w:rsidRDefault="00212B00" w:rsidP="00212B00">
      <w:pPr>
        <w:ind w:left="426"/>
        <w:contextualSpacing/>
      </w:pPr>
      <w:r w:rsidRPr="00FF430B">
        <w:t xml:space="preserve">b) Antreprenorul nu începe lucrările fără să aibă un motiv justificat sau nu reia lucrările suspendate, în termen rezonabil de la primirea dispoziţiei scrise de reîncepere a lucrărilor; </w:t>
      </w:r>
    </w:p>
    <w:p w14:paraId="422461AE" w14:textId="77777777" w:rsidR="00212B00" w:rsidRPr="00FF430B" w:rsidRDefault="00212B00" w:rsidP="00212B00">
      <w:pPr>
        <w:ind w:left="426"/>
        <w:contextualSpacing/>
      </w:pPr>
      <w:r w:rsidRPr="00FF430B">
        <w:t>c) Antreprenorul nu a îndepărtat materialele necorespunzătoare de pe şantier sau nu a refăcut o lucrare în termenul stabilit de către beneficiar;</w:t>
      </w:r>
    </w:p>
    <w:p w14:paraId="08C41706" w14:textId="77777777" w:rsidR="00212B00" w:rsidRPr="00FF430B" w:rsidRDefault="00212B00" w:rsidP="00212B00">
      <w:pPr>
        <w:ind w:left="426"/>
        <w:contextualSpacing/>
      </w:pPr>
      <w:r w:rsidRPr="00FF430B">
        <w:t xml:space="preserve">d) Beneficiarul notifică antreprenorul că din motive neprevăzute şi datorită unor conjuncturi economice este în imposibilitate de a continua îndeplinirea obligaţiunilor contractuale. </w:t>
      </w:r>
    </w:p>
    <w:p w14:paraId="65B3E73E" w14:textId="77777777" w:rsidR="00212B00" w:rsidRPr="003D1DBE" w:rsidRDefault="00212B00" w:rsidP="00212B00">
      <w:pPr>
        <w:pStyle w:val="NormalWeb"/>
        <w:tabs>
          <w:tab w:val="left" w:pos="567"/>
        </w:tabs>
        <w:ind w:left="37" w:firstLine="0"/>
        <w:rPr>
          <w:lang w:val="en-US"/>
        </w:rPr>
      </w:pPr>
      <w:r w:rsidRPr="003D1DBE">
        <w:rPr>
          <w:lang w:val="en-US"/>
        </w:rPr>
        <w:t xml:space="preserve">12.3. Contractul se consideră rezolvit, dacă partea contractantă </w:t>
      </w:r>
      <w:proofErr w:type="gramStart"/>
      <w:r w:rsidRPr="003D1DBE">
        <w:rPr>
          <w:lang w:val="en-US"/>
        </w:rPr>
        <w:t>va</w:t>
      </w:r>
      <w:proofErr w:type="gramEnd"/>
      <w:r w:rsidRPr="003D1DBE">
        <w:rPr>
          <w:lang w:val="en-US"/>
        </w:rPr>
        <w:t xml:space="preserve"> comunica în scris celeilalte părţi contractante în termen de 15 zile motivele indicate la punctele 12.1 şi 12.2 din prezentul contract.  </w:t>
      </w:r>
    </w:p>
    <w:p w14:paraId="41BB19DA" w14:textId="77777777" w:rsidR="00212B00" w:rsidRPr="003D1DBE" w:rsidRDefault="00212B00" w:rsidP="00212B00">
      <w:pPr>
        <w:pStyle w:val="NormalWeb"/>
        <w:tabs>
          <w:tab w:val="left" w:pos="567"/>
        </w:tabs>
        <w:ind w:left="37" w:firstLine="0"/>
        <w:rPr>
          <w:lang w:val="en-US"/>
        </w:rPr>
      </w:pPr>
      <w:r w:rsidRPr="003D1DBE">
        <w:rPr>
          <w:lang w:val="en-US"/>
        </w:rPr>
        <w:t xml:space="preserve">12.4. Beneficiarul, în caz de rezoluțiunea contractului, </w:t>
      </w:r>
      <w:proofErr w:type="gramStart"/>
      <w:r w:rsidRPr="003D1DBE">
        <w:rPr>
          <w:lang w:val="en-US"/>
        </w:rPr>
        <w:t>va</w:t>
      </w:r>
      <w:proofErr w:type="gramEnd"/>
      <w:r w:rsidRPr="003D1DBE">
        <w:rPr>
          <w:lang w:val="en-US"/>
        </w:rPr>
        <w:t xml:space="preserve"> convoca comisia de recepţie care va efectua recepţia cantitativă şi calitativă a lucrărilor executate, în maximum 15 zile de la data rezoluțiunii contractului.</w:t>
      </w:r>
    </w:p>
    <w:p w14:paraId="41DBA25A" w14:textId="77777777" w:rsidR="00212B00" w:rsidRPr="00CE4DCB" w:rsidRDefault="00212B00" w:rsidP="00212B00">
      <w:pPr>
        <w:pStyle w:val="NormalWeb"/>
        <w:tabs>
          <w:tab w:val="left" w:pos="567"/>
        </w:tabs>
        <w:ind w:left="37" w:firstLine="0"/>
        <w:rPr>
          <w:lang w:val="en-US"/>
        </w:rPr>
      </w:pPr>
      <w:r w:rsidRPr="00CE4DCB">
        <w:rPr>
          <w:lang w:val="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21F02E97" w14:textId="77777777" w:rsidR="00212B00" w:rsidRPr="003D1DBE" w:rsidRDefault="00212B00" w:rsidP="00212B00">
      <w:pPr>
        <w:pStyle w:val="NormalWeb"/>
        <w:tabs>
          <w:tab w:val="left" w:pos="567"/>
        </w:tabs>
        <w:ind w:left="37" w:firstLine="0"/>
        <w:rPr>
          <w:lang w:val="en-US"/>
        </w:rPr>
      </w:pPr>
      <w:r w:rsidRPr="003D1DBE">
        <w:rPr>
          <w:lang w:val="en-US"/>
        </w:rPr>
        <w:t xml:space="preserve">12.6. După rezoluțiunea contractului, Beneficiarul poate continua execuţia lucrărilor cu respectarea prevederilor legale. </w:t>
      </w:r>
    </w:p>
    <w:p w14:paraId="16380CCF" w14:textId="77777777" w:rsidR="00212B00" w:rsidRPr="003D1DBE" w:rsidRDefault="00212B00" w:rsidP="00212B00">
      <w:pPr>
        <w:pStyle w:val="NormalWeb"/>
        <w:tabs>
          <w:tab w:val="left" w:pos="567"/>
          <w:tab w:val="left" w:pos="2070"/>
        </w:tabs>
        <w:ind w:firstLine="0"/>
        <w:rPr>
          <w:lang w:val="en-US"/>
        </w:rPr>
      </w:pPr>
      <w:r w:rsidRPr="003D1DBE">
        <w:rPr>
          <w:lang w:val="en-US"/>
        </w:rPr>
        <w:t>12.7. Cazuri specifice de încetare a contractului de achiziţii publice:</w:t>
      </w:r>
    </w:p>
    <w:p w14:paraId="7F500C48" w14:textId="77777777" w:rsidR="00212B00" w:rsidRPr="003D1DBE" w:rsidRDefault="00212B00" w:rsidP="00212B00">
      <w:pPr>
        <w:pStyle w:val="NormalWeb"/>
        <w:tabs>
          <w:tab w:val="left" w:pos="567"/>
          <w:tab w:val="left" w:pos="2070"/>
        </w:tabs>
        <w:ind w:firstLine="284"/>
        <w:rPr>
          <w:lang w:val="en-US"/>
        </w:rPr>
      </w:pPr>
      <w:r w:rsidRPr="003D1DBE">
        <w:rPr>
          <w:lang w:val="en-US"/>
        </w:rPr>
        <w:t xml:space="preserve">     Beneficiarul are dreptul de a rezolvi unilateral </w:t>
      </w:r>
      <w:proofErr w:type="gramStart"/>
      <w:r w:rsidRPr="003D1DBE">
        <w:rPr>
          <w:lang w:val="en-US"/>
        </w:rPr>
        <w:t>un</w:t>
      </w:r>
      <w:proofErr w:type="gramEnd"/>
      <w:r w:rsidRPr="003D1DBE">
        <w:rPr>
          <w:lang w:val="en-US"/>
        </w:rPr>
        <w:t xml:space="preserve"> contract de achiziţii publice în perioada de valabilitate a acestuia în una dintre următoarele situaţii:</w:t>
      </w:r>
    </w:p>
    <w:p w14:paraId="3CF41101" w14:textId="77777777" w:rsidR="00212B00" w:rsidRPr="003D1DBE" w:rsidRDefault="00212B00" w:rsidP="00212B00">
      <w:pPr>
        <w:pStyle w:val="NormalWeb"/>
        <w:tabs>
          <w:tab w:val="left" w:pos="567"/>
          <w:tab w:val="left" w:pos="2070"/>
        </w:tabs>
        <w:rPr>
          <w:lang w:val="en-US"/>
        </w:rPr>
      </w:pPr>
      <w:r w:rsidRPr="003D1DBE">
        <w:rPr>
          <w:lang w:val="en-US"/>
        </w:rPr>
        <w:t xml:space="preserve">    a) </w:t>
      </w:r>
      <w:proofErr w:type="gramStart"/>
      <w:r w:rsidRPr="003D1DBE">
        <w:rPr>
          <w:lang w:val="en-US"/>
        </w:rPr>
        <w:t>contractantul</w:t>
      </w:r>
      <w:proofErr w:type="gramEnd"/>
      <w:r w:rsidRPr="003D1DBE">
        <w:rPr>
          <w:lang w:val="en-US"/>
        </w:rPr>
        <w:t xml:space="preserve"> se afla, la momentul atribuirii lui, în una dintre situaţiile care ar fi determinat excluderea sa din procedura de atribuire potrivit art. </w:t>
      </w:r>
      <w:proofErr w:type="gramStart"/>
      <w:r w:rsidRPr="003D1DBE">
        <w:rPr>
          <w:lang w:val="en-US"/>
        </w:rPr>
        <w:t>19 al Legii nr.</w:t>
      </w:r>
      <w:proofErr w:type="gramEnd"/>
      <w:r w:rsidRPr="003D1DBE">
        <w:rPr>
          <w:lang w:val="en-US"/>
        </w:rPr>
        <w:t xml:space="preserve"> 131/2015 privind achizițiile publice;</w:t>
      </w:r>
    </w:p>
    <w:p w14:paraId="7A3D2DF3" w14:textId="77777777" w:rsidR="00212B00" w:rsidRPr="003D1DBE" w:rsidRDefault="00212B00" w:rsidP="00212B00">
      <w:pPr>
        <w:pStyle w:val="NormalWeb"/>
        <w:tabs>
          <w:tab w:val="left" w:pos="567"/>
          <w:tab w:val="left" w:pos="2070"/>
        </w:tabs>
        <w:rPr>
          <w:lang w:val="en-US"/>
        </w:rPr>
      </w:pPr>
      <w:r w:rsidRPr="003D1DBE">
        <w:rPr>
          <w:lang w:val="en-US"/>
        </w:rPr>
        <w:t xml:space="preserve">    b) </w:t>
      </w:r>
      <w:proofErr w:type="gramStart"/>
      <w:r w:rsidRPr="003D1DBE">
        <w:rPr>
          <w:lang w:val="en-US"/>
        </w:rPr>
        <w:t>contractul</w:t>
      </w:r>
      <w:proofErr w:type="gramEnd"/>
      <w:r w:rsidRPr="003D1DBE">
        <w:rPr>
          <w:lang w:val="en-US"/>
        </w:rPr>
        <w:t xml:space="preserve"> a făcut obiectul unei modificări substanțiale care necesita o nouă procedură de achiziție publică în conformitate cu art. </w:t>
      </w:r>
      <w:proofErr w:type="gramStart"/>
      <w:r w:rsidRPr="003D1DBE">
        <w:rPr>
          <w:lang w:val="en-US"/>
        </w:rPr>
        <w:t>76 al Legii nr.</w:t>
      </w:r>
      <w:proofErr w:type="gramEnd"/>
      <w:r w:rsidRPr="003D1DBE">
        <w:rPr>
          <w:lang w:val="en-US"/>
        </w:rPr>
        <w:t xml:space="preserve"> 131/2015 privind achizițiile publice;</w:t>
      </w:r>
    </w:p>
    <w:p w14:paraId="1818B446" w14:textId="77777777" w:rsidR="00212B00" w:rsidRPr="003D1DBE" w:rsidRDefault="00212B00" w:rsidP="00212B00">
      <w:pPr>
        <w:pStyle w:val="NormalWeb"/>
        <w:tabs>
          <w:tab w:val="left" w:pos="567"/>
          <w:tab w:val="left" w:pos="2070"/>
        </w:tabs>
        <w:rPr>
          <w:lang w:val="en-US"/>
        </w:rPr>
      </w:pPr>
      <w:r w:rsidRPr="003D1DBE">
        <w:rPr>
          <w:lang w:val="en-US"/>
        </w:rPr>
        <w:t xml:space="preserve">    c) </w:t>
      </w:r>
      <w:proofErr w:type="gramStart"/>
      <w:r w:rsidRPr="003D1DBE">
        <w:rPr>
          <w:lang w:val="en-US"/>
        </w:rPr>
        <w:t>contractul</w:t>
      </w:r>
      <w:proofErr w:type="gramEnd"/>
      <w:r w:rsidRPr="003D1DBE">
        <w:rPr>
          <w:lang w:val="en-US"/>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06C8919D" w14:textId="77777777" w:rsidR="00212B00" w:rsidRPr="003D1DBE" w:rsidRDefault="00212B00" w:rsidP="00212B00">
      <w:pPr>
        <w:pStyle w:val="NormalWeb"/>
        <w:tabs>
          <w:tab w:val="left" w:pos="567"/>
          <w:tab w:val="left" w:pos="2070"/>
        </w:tabs>
        <w:ind w:firstLine="0"/>
        <w:rPr>
          <w:lang w:val="en-US"/>
        </w:rPr>
      </w:pPr>
    </w:p>
    <w:p w14:paraId="5786DFA4" w14:textId="77777777" w:rsidR="00212B00" w:rsidRPr="00FF430B" w:rsidRDefault="00212B00" w:rsidP="00212B00">
      <w:pPr>
        <w:tabs>
          <w:tab w:val="left" w:pos="3705"/>
        </w:tabs>
        <w:contextualSpacing/>
      </w:pPr>
      <w:r w:rsidRPr="006651D1">
        <w:rPr>
          <w:b/>
        </w:rPr>
        <w:t>13. DISPOZIŢII FINALE</w:t>
      </w:r>
    </w:p>
    <w:p w14:paraId="6C3E8BD7" w14:textId="77777777" w:rsidR="00212B00" w:rsidRPr="003D1DBE" w:rsidRDefault="00212B00" w:rsidP="00212B00">
      <w:pPr>
        <w:pStyle w:val="NormalWeb"/>
        <w:tabs>
          <w:tab w:val="left" w:pos="567"/>
        </w:tabs>
        <w:ind w:left="37" w:firstLine="0"/>
        <w:rPr>
          <w:lang w:val="en-US"/>
        </w:rPr>
      </w:pPr>
      <w:r w:rsidRPr="003D1DBE">
        <w:rPr>
          <w:lang w:val="en-US"/>
        </w:rPr>
        <w:lastRenderedPageBreak/>
        <w:t xml:space="preserve">13.1. Următoarele documente vor fi citite şi vor fi interpretate ca fiind parte integrantă a prezentului contract: </w:t>
      </w:r>
    </w:p>
    <w:p w14:paraId="36879B36" w14:textId="77777777" w:rsidR="00212B00" w:rsidRPr="00FF430B" w:rsidRDefault="00212B00" w:rsidP="00212B00">
      <w:pPr>
        <w:tabs>
          <w:tab w:val="left" w:pos="1276"/>
        </w:tabs>
        <w:ind w:left="360"/>
        <w:jc w:val="both"/>
      </w:pPr>
      <w:r w:rsidRPr="00FF430B">
        <w:t>a) Caietul de sarcini;</w:t>
      </w:r>
    </w:p>
    <w:p w14:paraId="0B5A33DF" w14:textId="77777777" w:rsidR="00212B00" w:rsidRPr="00FF430B" w:rsidRDefault="00212B00" w:rsidP="00212B00">
      <w:pPr>
        <w:tabs>
          <w:tab w:val="left" w:pos="1276"/>
        </w:tabs>
        <w:ind w:left="360"/>
        <w:jc w:val="both"/>
      </w:pPr>
      <w:r w:rsidRPr="00FF430B">
        <w:t>b) Propunerea tehnică;</w:t>
      </w:r>
    </w:p>
    <w:p w14:paraId="1E84AFE8" w14:textId="77777777" w:rsidR="00212B00" w:rsidRPr="00FF430B" w:rsidRDefault="00212B00" w:rsidP="00212B00">
      <w:pPr>
        <w:tabs>
          <w:tab w:val="left" w:pos="1276"/>
        </w:tabs>
        <w:ind w:left="360"/>
        <w:jc w:val="both"/>
      </w:pPr>
      <w:r w:rsidRPr="00FF430B">
        <w:t>c) Propunerea financiară;</w:t>
      </w:r>
    </w:p>
    <w:p w14:paraId="635D0C1B" w14:textId="77777777" w:rsidR="00212B00" w:rsidRPr="00FF430B" w:rsidRDefault="00212B00" w:rsidP="00212B00">
      <w:pPr>
        <w:tabs>
          <w:tab w:val="left" w:pos="1276"/>
        </w:tabs>
        <w:ind w:left="360"/>
        <w:jc w:val="both"/>
      </w:pPr>
      <w:r w:rsidRPr="00FF430B">
        <w:t xml:space="preserve">d) Graficul de executare a lucrărilor ; </w:t>
      </w:r>
    </w:p>
    <w:p w14:paraId="03A643D3" w14:textId="77777777" w:rsidR="00212B00" w:rsidRPr="00FF430B" w:rsidRDefault="00212B00" w:rsidP="00212B00">
      <w:pPr>
        <w:tabs>
          <w:tab w:val="left" w:pos="1276"/>
        </w:tabs>
        <w:ind w:left="360"/>
        <w:jc w:val="both"/>
      </w:pPr>
      <w:r w:rsidRPr="00FF430B">
        <w:t>e) Garanția de bună execuție.</w:t>
      </w:r>
    </w:p>
    <w:p w14:paraId="1C84AB3B" w14:textId="77777777" w:rsidR="00212B00" w:rsidRPr="003D1DBE" w:rsidRDefault="00212B00" w:rsidP="00212B00">
      <w:pPr>
        <w:pStyle w:val="NormalWeb"/>
        <w:tabs>
          <w:tab w:val="left" w:pos="567"/>
        </w:tabs>
        <w:ind w:left="37" w:firstLine="0"/>
        <w:rPr>
          <w:lang w:val="en-US"/>
        </w:rPr>
      </w:pPr>
      <w:r w:rsidRPr="003D1DBE">
        <w:rPr>
          <w:lang w:val="en-US"/>
        </w:rPr>
        <w:t>13.2. Documentele contractului vor fi întocmite în limba română.</w:t>
      </w:r>
    </w:p>
    <w:p w14:paraId="28A9A50A" w14:textId="77777777" w:rsidR="00212B00" w:rsidRPr="003D1DBE" w:rsidRDefault="00212B00" w:rsidP="00212B00">
      <w:pPr>
        <w:pStyle w:val="NormalWeb"/>
        <w:tabs>
          <w:tab w:val="left" w:pos="567"/>
        </w:tabs>
        <w:ind w:left="37" w:firstLine="0"/>
        <w:rPr>
          <w:lang w:val="en-US"/>
        </w:rPr>
      </w:pPr>
      <w:proofErr w:type="gramStart"/>
      <w:r w:rsidRPr="003D1DBE">
        <w:rPr>
          <w:lang w:val="en-US"/>
        </w:rPr>
        <w:t>13.3. Prezentul Contract reprezintă acordul de voinţă al părţilor şi se consideră semnat la data aplicării ultimei semnături de către una dintre părți.</w:t>
      </w:r>
      <w:proofErr w:type="gramEnd"/>
    </w:p>
    <w:p w14:paraId="0F2D49BA" w14:textId="32EF75BD" w:rsidR="00212B00" w:rsidRPr="003D1DBE" w:rsidRDefault="00212B00" w:rsidP="00212B00">
      <w:pPr>
        <w:pStyle w:val="NormalWeb"/>
        <w:tabs>
          <w:tab w:val="left" w:pos="567"/>
          <w:tab w:val="left" w:pos="4005"/>
        </w:tabs>
        <w:ind w:left="37" w:firstLine="0"/>
        <w:contextualSpacing/>
        <w:rPr>
          <w:lang w:val="en-US"/>
        </w:rPr>
      </w:pPr>
      <w:r w:rsidRPr="003D1DBE">
        <w:rPr>
          <w:lang w:val="en-US"/>
        </w:rPr>
        <w:t>13.4. Pentru confirmarea celor menţionate, părţile au semnat prezentul Contract în conformitate cu legislaţia Republicii Moldova, la data şi anul ind</w:t>
      </w:r>
      <w:r>
        <w:rPr>
          <w:lang w:val="en-US"/>
        </w:rPr>
        <w:t>ic</w:t>
      </w:r>
      <w:r w:rsidR="00F77DF0">
        <w:rPr>
          <w:lang w:val="en-US"/>
        </w:rPr>
        <w:t xml:space="preserve">ate, fiind valabil până la </w:t>
      </w:r>
      <w:r w:rsidR="00F77DF0" w:rsidRPr="005360A7">
        <w:rPr>
          <w:b/>
          <w:lang w:val="en-US"/>
        </w:rPr>
        <w:t>31.03.2026</w:t>
      </w:r>
      <w:r w:rsidRPr="005360A7">
        <w:rPr>
          <w:b/>
          <w:lang w:val="en-US"/>
        </w:rPr>
        <w:t>.</w:t>
      </w:r>
    </w:p>
    <w:p w14:paraId="577216EC" w14:textId="77777777" w:rsidR="00212B00" w:rsidRPr="00FF430B" w:rsidRDefault="00212B00" w:rsidP="00212B00">
      <w:pPr>
        <w:tabs>
          <w:tab w:val="left" w:pos="2295"/>
        </w:tabs>
        <w:jc w:val="both"/>
      </w:pPr>
    </w:p>
    <w:p w14:paraId="4EE637F8" w14:textId="77777777" w:rsidR="00212B00" w:rsidRPr="00FF430B" w:rsidRDefault="00212B00" w:rsidP="00212B00">
      <w:pPr>
        <w:tabs>
          <w:tab w:val="left" w:pos="2295"/>
        </w:tabs>
        <w:jc w:val="both"/>
      </w:pPr>
    </w:p>
    <w:p w14:paraId="70FE15EF" w14:textId="77777777" w:rsidR="00212B00" w:rsidRPr="00FF430B" w:rsidRDefault="00212B00" w:rsidP="00212B00">
      <w:pPr>
        <w:pStyle w:val="Listparagraf"/>
        <w:numPr>
          <w:ilvl w:val="3"/>
          <w:numId w:val="3"/>
        </w:numPr>
        <w:tabs>
          <w:tab w:val="left" w:pos="2295"/>
        </w:tabs>
      </w:pPr>
      <w:r w:rsidRPr="00FF430B">
        <w:rPr>
          <w:b/>
        </w:rPr>
        <w:t xml:space="preserve">PARTEA CE ȚINE DE CONDIȚIILE </w:t>
      </w:r>
    </w:p>
    <w:p w14:paraId="5E9C60CB" w14:textId="77777777" w:rsidR="00212B00" w:rsidRPr="00FF430B" w:rsidRDefault="00212B00" w:rsidP="00212B00">
      <w:pPr>
        <w:pStyle w:val="Listparagraf"/>
        <w:numPr>
          <w:ilvl w:val="0"/>
          <w:numId w:val="0"/>
        </w:numPr>
        <w:tabs>
          <w:tab w:val="left" w:pos="2295"/>
        </w:tabs>
        <w:ind w:left="3240"/>
      </w:pPr>
      <w:r w:rsidRPr="00FF430B">
        <w:rPr>
          <w:b/>
        </w:rPr>
        <w:t>SPECIALE A CONTRACTULUI</w:t>
      </w:r>
    </w:p>
    <w:p w14:paraId="303A2609" w14:textId="77777777" w:rsidR="00212B00" w:rsidRPr="00FF430B" w:rsidRDefault="00212B00" w:rsidP="00212B00">
      <w:pPr>
        <w:jc w:val="center"/>
      </w:pPr>
      <w:r w:rsidRPr="00FF430B">
        <w:t xml:space="preserve">             (</w:t>
      </w:r>
      <w:r w:rsidRPr="00FF430B">
        <w:rPr>
          <w:sz w:val="20"/>
          <w:szCs w:val="20"/>
        </w:rPr>
        <w:t>LA NECESITATE)</w:t>
      </w:r>
    </w:p>
    <w:p w14:paraId="41D1FC63" w14:textId="77777777" w:rsidR="00212B00" w:rsidRPr="00FF430B" w:rsidRDefault="00212B00" w:rsidP="00212B00">
      <w:pPr>
        <w:tabs>
          <w:tab w:val="left" w:pos="567"/>
          <w:tab w:val="left" w:pos="4005"/>
        </w:tabs>
        <w:jc w:val="both"/>
      </w:pPr>
    </w:p>
    <w:p w14:paraId="2FCC48FE" w14:textId="77777777" w:rsidR="00212B00" w:rsidRPr="00FF430B" w:rsidRDefault="00212B00" w:rsidP="00212B00">
      <w:pPr>
        <w:tabs>
          <w:tab w:val="left" w:pos="567"/>
          <w:tab w:val="left" w:pos="4005"/>
        </w:tabs>
        <w:jc w:val="both"/>
      </w:pPr>
    </w:p>
    <w:tbl>
      <w:tblPr>
        <w:tblW w:w="5400"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30"/>
        <w:gridCol w:w="2855"/>
        <w:gridCol w:w="3696"/>
      </w:tblGrid>
      <w:tr w:rsidR="00212B00" w14:paraId="1A716460" w14:textId="77777777" w:rsidTr="00212B00">
        <w:tc>
          <w:tcPr>
            <w:tcW w:w="5000" w:type="pct"/>
            <w:gridSpan w:val="3"/>
            <w:tcBorders>
              <w:top w:val="single" w:sz="4" w:space="0" w:color="auto"/>
              <w:left w:val="single" w:sz="4" w:space="0" w:color="auto"/>
              <w:bottom w:val="single" w:sz="4" w:space="0" w:color="auto"/>
              <w:right w:val="single" w:sz="4" w:space="0" w:color="auto"/>
            </w:tcBorders>
            <w:shd w:val="clear" w:color="auto" w:fill="F2F2F2"/>
            <w:hideMark/>
          </w:tcPr>
          <w:p w14:paraId="4B1908BF" w14:textId="77777777" w:rsidR="00212B00" w:rsidRPr="009523D9" w:rsidRDefault="00212B00" w:rsidP="00212B00">
            <w:pPr>
              <w:tabs>
                <w:tab w:val="left" w:pos="4680"/>
                <w:tab w:val="left" w:pos="7020"/>
              </w:tabs>
              <w:suppressAutoHyphens/>
              <w:ind w:firstLine="709"/>
              <w:jc w:val="center"/>
              <w:rPr>
                <w:rFonts w:eastAsia="PMingLiU"/>
                <w:color w:val="000000"/>
                <w:sz w:val="28"/>
                <w:szCs w:val="28"/>
                <w:lang w:eastAsia="zh-CN"/>
              </w:rPr>
            </w:pPr>
            <w:r>
              <w:rPr>
                <w:b/>
              </w:rPr>
              <w:t xml:space="preserve">DATELE </w:t>
            </w:r>
            <w:r w:rsidRPr="004F5883">
              <w:rPr>
                <w:b/>
              </w:rPr>
              <w:t>JURIDICE, POŞTALE ŞI DE PLĂŢI ALE PĂRŢILOR</w:t>
            </w:r>
            <w:r w:rsidRPr="009523D9">
              <w:rPr>
                <w:rFonts w:eastAsia="PMingLiU"/>
                <w:b/>
                <w:color w:val="000000"/>
                <w:sz w:val="28"/>
                <w:szCs w:val="28"/>
                <w:lang w:eastAsia="zh-CN"/>
              </w:rPr>
              <w:t>:</w:t>
            </w:r>
          </w:p>
        </w:tc>
      </w:tr>
      <w:tr w:rsidR="00212B00" w14:paraId="39D06BEF" w14:textId="77777777" w:rsidTr="00212B00">
        <w:trPr>
          <w:trHeight w:val="545"/>
        </w:trPr>
        <w:tc>
          <w:tcPr>
            <w:tcW w:w="1651" w:type="pct"/>
            <w:tcBorders>
              <w:top w:val="single" w:sz="4" w:space="0" w:color="auto"/>
              <w:left w:val="single" w:sz="4" w:space="0" w:color="auto"/>
              <w:bottom w:val="single" w:sz="4" w:space="0" w:color="auto"/>
              <w:right w:val="single" w:sz="4" w:space="0" w:color="auto"/>
            </w:tcBorders>
            <w:shd w:val="clear" w:color="auto" w:fill="F2F2F2"/>
          </w:tcPr>
          <w:p w14:paraId="0B247A50" w14:textId="77777777" w:rsidR="00212B00" w:rsidRDefault="00212B00" w:rsidP="00212B00">
            <w:pPr>
              <w:tabs>
                <w:tab w:val="left" w:pos="4680"/>
                <w:tab w:val="left" w:pos="7020"/>
              </w:tabs>
              <w:suppressAutoHyphens/>
              <w:jc w:val="center"/>
              <w:rPr>
                <w:b/>
                <w:bCs/>
                <w:color w:val="000000"/>
              </w:rPr>
            </w:pPr>
            <w:r>
              <w:rPr>
                <w:b/>
                <w:bCs/>
                <w:color w:val="000000"/>
              </w:rPr>
              <w:t>Beneficiar</w:t>
            </w:r>
          </w:p>
          <w:p w14:paraId="77DFD71D" w14:textId="0E5B393E" w:rsidR="00377600" w:rsidRDefault="00377600" w:rsidP="00212B00">
            <w:pPr>
              <w:tabs>
                <w:tab w:val="left" w:pos="4680"/>
                <w:tab w:val="left" w:pos="7020"/>
              </w:tabs>
              <w:suppressAutoHyphens/>
              <w:jc w:val="center"/>
              <w:rPr>
                <w:b/>
                <w:bCs/>
                <w:color w:val="000000"/>
              </w:rPr>
            </w:pPr>
            <w:r>
              <w:rPr>
                <w:b/>
                <w:bCs/>
                <w:color w:val="000000"/>
              </w:rPr>
              <w:t>Primăria or. Florești</w:t>
            </w:r>
          </w:p>
          <w:p w14:paraId="117514D3" w14:textId="77777777" w:rsidR="00212B00" w:rsidRPr="00522D8F" w:rsidRDefault="00212B00" w:rsidP="00212B00">
            <w:pPr>
              <w:tabs>
                <w:tab w:val="left" w:pos="4680"/>
                <w:tab w:val="left" w:pos="7020"/>
              </w:tabs>
              <w:suppressAutoHyphens/>
              <w:jc w:val="center"/>
              <w:rPr>
                <w:b/>
                <w:bCs/>
                <w:color w:val="000000"/>
              </w:rPr>
            </w:pPr>
          </w:p>
        </w:tc>
        <w:tc>
          <w:tcPr>
            <w:tcW w:w="1530" w:type="pct"/>
            <w:tcBorders>
              <w:top w:val="single" w:sz="4" w:space="0" w:color="auto"/>
              <w:left w:val="single" w:sz="4" w:space="0" w:color="auto"/>
              <w:bottom w:val="single" w:sz="4" w:space="0" w:color="auto"/>
              <w:right w:val="single" w:sz="4" w:space="0" w:color="auto"/>
            </w:tcBorders>
            <w:shd w:val="clear" w:color="auto" w:fill="F2F2F2"/>
          </w:tcPr>
          <w:p w14:paraId="53AC9A40" w14:textId="77777777" w:rsidR="00212B00" w:rsidRDefault="00212B00" w:rsidP="00212B00">
            <w:pPr>
              <w:tabs>
                <w:tab w:val="left" w:pos="4680"/>
                <w:tab w:val="left" w:pos="7020"/>
              </w:tabs>
              <w:suppressAutoHyphens/>
              <w:ind w:left="-99"/>
              <w:jc w:val="center"/>
              <w:rPr>
                <w:rFonts w:eastAsia="PMingLiU"/>
                <w:b/>
                <w:color w:val="000000"/>
                <w:sz w:val="26"/>
                <w:szCs w:val="26"/>
                <w:lang w:eastAsia="zh-CN"/>
              </w:rPr>
            </w:pPr>
            <w:r>
              <w:rPr>
                <w:rFonts w:eastAsia="PMingLiU"/>
                <w:b/>
                <w:color w:val="000000"/>
                <w:sz w:val="26"/>
                <w:szCs w:val="26"/>
                <w:lang w:eastAsia="zh-CN"/>
              </w:rPr>
              <w:t>Antreprenor</w:t>
            </w:r>
          </w:p>
          <w:p w14:paraId="1FA65A8D" w14:textId="77777777" w:rsidR="00212B00" w:rsidRPr="00FF7241" w:rsidRDefault="00212B00" w:rsidP="00212B00">
            <w:pPr>
              <w:tabs>
                <w:tab w:val="left" w:pos="4680"/>
                <w:tab w:val="left" w:pos="7020"/>
              </w:tabs>
              <w:suppressAutoHyphens/>
              <w:ind w:left="-99"/>
              <w:jc w:val="center"/>
              <w:rPr>
                <w:rFonts w:eastAsia="PMingLiU"/>
                <w:b/>
                <w:color w:val="000000"/>
                <w:sz w:val="26"/>
                <w:szCs w:val="26"/>
                <w:lang w:eastAsia="zh-CN"/>
              </w:rPr>
            </w:pPr>
          </w:p>
        </w:tc>
        <w:tc>
          <w:tcPr>
            <w:tcW w:w="1819" w:type="pct"/>
            <w:tcBorders>
              <w:top w:val="single" w:sz="4" w:space="0" w:color="auto"/>
              <w:left w:val="single" w:sz="4" w:space="0" w:color="auto"/>
              <w:bottom w:val="single" w:sz="4" w:space="0" w:color="auto"/>
              <w:right w:val="single" w:sz="4" w:space="0" w:color="auto"/>
            </w:tcBorders>
            <w:shd w:val="clear" w:color="auto" w:fill="F2F2F2"/>
          </w:tcPr>
          <w:p w14:paraId="4BEC89C5" w14:textId="77777777" w:rsidR="00212B00" w:rsidRDefault="00212B00" w:rsidP="00212B00">
            <w:pPr>
              <w:tabs>
                <w:tab w:val="left" w:pos="4680"/>
                <w:tab w:val="left" w:pos="7020"/>
              </w:tabs>
              <w:suppressAutoHyphens/>
              <w:jc w:val="center"/>
              <w:rPr>
                <w:b/>
                <w:bCs/>
                <w:color w:val="000000"/>
              </w:rPr>
            </w:pPr>
            <w:r>
              <w:rPr>
                <w:b/>
                <w:bCs/>
                <w:color w:val="000000"/>
              </w:rPr>
              <w:t>Finanțator</w:t>
            </w:r>
          </w:p>
          <w:p w14:paraId="4C6E2D65" w14:textId="77777777" w:rsidR="00212B00" w:rsidRPr="009523D9" w:rsidRDefault="00212B00" w:rsidP="00212B00">
            <w:pPr>
              <w:tabs>
                <w:tab w:val="left" w:pos="4680"/>
                <w:tab w:val="left" w:pos="7020"/>
              </w:tabs>
              <w:suppressAutoHyphens/>
              <w:jc w:val="center"/>
              <w:rPr>
                <w:rFonts w:eastAsia="PMingLiU"/>
                <w:b/>
                <w:color w:val="000000"/>
                <w:lang w:eastAsia="zh-CN"/>
              </w:rPr>
            </w:pPr>
            <w:r w:rsidRPr="00A01023">
              <w:t xml:space="preserve">IP </w:t>
            </w:r>
            <w:r>
              <w:t>Oficiul Național de Dezvoltare R</w:t>
            </w:r>
            <w:r w:rsidRPr="00A01023">
              <w:t>egională și Locală</w:t>
            </w:r>
          </w:p>
        </w:tc>
      </w:tr>
      <w:tr w:rsidR="00212B00" w14:paraId="19BB2193" w14:textId="77777777" w:rsidTr="00212B00">
        <w:tc>
          <w:tcPr>
            <w:tcW w:w="1651" w:type="pct"/>
            <w:tcBorders>
              <w:top w:val="single" w:sz="4" w:space="0" w:color="auto"/>
              <w:left w:val="single" w:sz="4" w:space="0" w:color="auto"/>
              <w:bottom w:val="single" w:sz="4" w:space="0" w:color="auto"/>
              <w:right w:val="single" w:sz="4" w:space="0" w:color="auto"/>
            </w:tcBorders>
          </w:tcPr>
          <w:p w14:paraId="0BC98D6A" w14:textId="774C8756" w:rsidR="00212B00" w:rsidRPr="009523D9" w:rsidRDefault="00212B00" w:rsidP="00212B00">
            <w:pPr>
              <w:tabs>
                <w:tab w:val="left" w:pos="4680"/>
                <w:tab w:val="left" w:pos="7020"/>
              </w:tabs>
              <w:suppressAutoHyphens/>
              <w:jc w:val="center"/>
              <w:rPr>
                <w:rFonts w:eastAsia="PMingLiU"/>
                <w:color w:val="000000"/>
                <w:lang w:eastAsia="zh-CN"/>
              </w:rPr>
            </w:pPr>
            <w:r w:rsidRPr="009523D9">
              <w:rPr>
                <w:rFonts w:eastAsia="PMingLiU"/>
                <w:color w:val="000000"/>
                <w:lang w:eastAsia="zh-CN"/>
              </w:rPr>
              <w:t>Adresa poştală:</w:t>
            </w:r>
            <w:r w:rsidR="00EC6999">
              <w:rPr>
                <w:rFonts w:eastAsia="PMingLiU"/>
                <w:color w:val="000000"/>
                <w:lang w:eastAsia="zh-CN"/>
              </w:rPr>
              <w:t xml:space="preserve"> or. Florești, str. Ștefan cel Mare 30A</w:t>
            </w:r>
          </w:p>
          <w:p w14:paraId="4E42C9F6" w14:textId="77777777" w:rsidR="00212B00" w:rsidRPr="009523D9" w:rsidRDefault="00212B00" w:rsidP="00212B00">
            <w:pPr>
              <w:tabs>
                <w:tab w:val="left" w:pos="4680"/>
                <w:tab w:val="left" w:pos="7020"/>
              </w:tabs>
              <w:suppressAutoHyphens/>
              <w:jc w:val="center"/>
              <w:rPr>
                <w:rFonts w:eastAsia="PMingLiU"/>
                <w:color w:val="000000"/>
                <w:sz w:val="22"/>
                <w:szCs w:val="22"/>
                <w:lang w:eastAsia="zh-CN"/>
              </w:rPr>
            </w:pPr>
          </w:p>
        </w:tc>
        <w:tc>
          <w:tcPr>
            <w:tcW w:w="1530" w:type="pct"/>
            <w:tcBorders>
              <w:top w:val="single" w:sz="4" w:space="0" w:color="auto"/>
              <w:left w:val="single" w:sz="4" w:space="0" w:color="auto"/>
              <w:bottom w:val="single" w:sz="4" w:space="0" w:color="auto"/>
              <w:right w:val="single" w:sz="4" w:space="0" w:color="auto"/>
            </w:tcBorders>
          </w:tcPr>
          <w:p w14:paraId="734AD3E1" w14:textId="77777777" w:rsidR="00212B00" w:rsidRPr="009523D9" w:rsidRDefault="00212B00" w:rsidP="00212B00">
            <w:pPr>
              <w:tabs>
                <w:tab w:val="left" w:pos="4680"/>
                <w:tab w:val="left" w:pos="7020"/>
              </w:tabs>
              <w:suppressAutoHyphens/>
              <w:jc w:val="center"/>
              <w:rPr>
                <w:rFonts w:eastAsia="PMingLiU"/>
                <w:color w:val="000000"/>
                <w:lang w:eastAsia="zh-CN"/>
              </w:rPr>
            </w:pPr>
            <w:r w:rsidRPr="009523D9">
              <w:rPr>
                <w:rFonts w:eastAsia="PMingLiU"/>
                <w:color w:val="000000"/>
                <w:lang w:eastAsia="zh-CN"/>
              </w:rPr>
              <w:t>Adresa poştală:</w:t>
            </w:r>
          </w:p>
          <w:p w14:paraId="18AF6610" w14:textId="77777777" w:rsidR="00212B00" w:rsidRPr="00A752B4" w:rsidRDefault="00212B00" w:rsidP="00212B00">
            <w:pPr>
              <w:rPr>
                <w:rFonts w:eastAsia="Calibri"/>
                <w:b/>
                <w:color w:val="000000"/>
              </w:rPr>
            </w:pPr>
          </w:p>
        </w:tc>
        <w:tc>
          <w:tcPr>
            <w:tcW w:w="1819" w:type="pct"/>
            <w:tcBorders>
              <w:top w:val="single" w:sz="4" w:space="0" w:color="auto"/>
              <w:left w:val="single" w:sz="4" w:space="0" w:color="auto"/>
              <w:bottom w:val="single" w:sz="4" w:space="0" w:color="auto"/>
              <w:right w:val="single" w:sz="4" w:space="0" w:color="auto"/>
            </w:tcBorders>
          </w:tcPr>
          <w:p w14:paraId="1BEB28F0" w14:textId="77777777" w:rsidR="00212B00" w:rsidRPr="009523D9" w:rsidRDefault="00212B00" w:rsidP="00212B00">
            <w:pPr>
              <w:tabs>
                <w:tab w:val="left" w:pos="4680"/>
                <w:tab w:val="left" w:pos="7020"/>
              </w:tabs>
              <w:suppressAutoHyphens/>
              <w:jc w:val="center"/>
              <w:rPr>
                <w:rFonts w:eastAsia="PMingLiU"/>
                <w:color w:val="000000"/>
                <w:lang w:eastAsia="zh-CN"/>
              </w:rPr>
            </w:pPr>
            <w:r w:rsidRPr="009523D9">
              <w:rPr>
                <w:rFonts w:eastAsia="PMingLiU"/>
                <w:color w:val="000000"/>
                <w:lang w:eastAsia="zh-CN"/>
              </w:rPr>
              <w:t>Adresa poştală:</w:t>
            </w:r>
          </w:p>
          <w:p w14:paraId="278E50B6" w14:textId="77777777" w:rsidR="00212B00" w:rsidRPr="009523D9" w:rsidRDefault="00212B00" w:rsidP="00212B00">
            <w:pPr>
              <w:tabs>
                <w:tab w:val="left" w:pos="4680"/>
                <w:tab w:val="left" w:pos="7020"/>
              </w:tabs>
              <w:suppressAutoHyphens/>
              <w:jc w:val="center"/>
              <w:rPr>
                <w:rFonts w:eastAsia="PMingLiU"/>
                <w:color w:val="000000"/>
                <w:lang w:eastAsia="zh-CN"/>
              </w:rPr>
            </w:pPr>
            <w:r>
              <w:t>mun. Chișinău, bd. Ștefan cel Mare și Sfînt, 124, et.3</w:t>
            </w:r>
          </w:p>
        </w:tc>
      </w:tr>
      <w:tr w:rsidR="00212B00" w14:paraId="6AF081DE" w14:textId="77777777" w:rsidTr="00212B00">
        <w:tc>
          <w:tcPr>
            <w:tcW w:w="1651" w:type="pct"/>
            <w:tcBorders>
              <w:top w:val="single" w:sz="4" w:space="0" w:color="auto"/>
              <w:left w:val="single" w:sz="4" w:space="0" w:color="auto"/>
              <w:bottom w:val="single" w:sz="4" w:space="0" w:color="auto"/>
              <w:right w:val="single" w:sz="4" w:space="0" w:color="auto"/>
            </w:tcBorders>
            <w:hideMark/>
          </w:tcPr>
          <w:p w14:paraId="3B03B482" w14:textId="19122443" w:rsidR="00212B00" w:rsidRPr="009523D9" w:rsidRDefault="00212B00" w:rsidP="00212B00">
            <w:pPr>
              <w:tabs>
                <w:tab w:val="left" w:pos="4680"/>
                <w:tab w:val="left" w:pos="7020"/>
              </w:tabs>
              <w:suppressAutoHyphens/>
              <w:jc w:val="center"/>
              <w:rPr>
                <w:rFonts w:eastAsia="PMingLiU"/>
                <w:color w:val="000000"/>
                <w:lang w:eastAsia="zh-CN"/>
              </w:rPr>
            </w:pPr>
            <w:r>
              <w:rPr>
                <w:rFonts w:eastAsia="PMingLiU"/>
                <w:color w:val="000000"/>
                <w:lang w:eastAsia="zh-CN"/>
              </w:rPr>
              <w:t xml:space="preserve">Telefon: </w:t>
            </w:r>
            <w:r w:rsidR="00EC6999" w:rsidRPr="00EC6999">
              <w:rPr>
                <w:rFonts w:eastAsia="PMingLiU"/>
                <w:color w:val="000000"/>
                <w:lang w:eastAsia="zh-CN"/>
              </w:rPr>
              <w:t>0250-2-59-52</w:t>
            </w:r>
          </w:p>
        </w:tc>
        <w:tc>
          <w:tcPr>
            <w:tcW w:w="1530" w:type="pct"/>
            <w:tcBorders>
              <w:top w:val="single" w:sz="4" w:space="0" w:color="auto"/>
              <w:left w:val="single" w:sz="4" w:space="0" w:color="auto"/>
              <w:bottom w:val="single" w:sz="4" w:space="0" w:color="auto"/>
              <w:right w:val="single" w:sz="4" w:space="0" w:color="auto"/>
            </w:tcBorders>
          </w:tcPr>
          <w:p w14:paraId="1830AA3C" w14:textId="77777777" w:rsidR="00212B00" w:rsidRPr="009523D9" w:rsidRDefault="00212B00" w:rsidP="00212B00">
            <w:pPr>
              <w:jc w:val="center"/>
              <w:rPr>
                <w:b/>
                <w:color w:val="000000"/>
              </w:rPr>
            </w:pPr>
            <w:r w:rsidRPr="009523D9">
              <w:rPr>
                <w:rFonts w:eastAsia="PMingLiU"/>
                <w:color w:val="000000"/>
                <w:lang w:eastAsia="zh-CN"/>
              </w:rPr>
              <w:t>Telefon:</w:t>
            </w:r>
          </w:p>
        </w:tc>
        <w:tc>
          <w:tcPr>
            <w:tcW w:w="1819" w:type="pct"/>
            <w:tcBorders>
              <w:top w:val="single" w:sz="4" w:space="0" w:color="auto"/>
              <w:left w:val="single" w:sz="4" w:space="0" w:color="auto"/>
              <w:bottom w:val="single" w:sz="4" w:space="0" w:color="auto"/>
              <w:right w:val="single" w:sz="4" w:space="0" w:color="auto"/>
            </w:tcBorders>
          </w:tcPr>
          <w:p w14:paraId="1DFF6C75" w14:textId="77777777" w:rsidR="00212B00" w:rsidRPr="009523D9" w:rsidRDefault="00212B00" w:rsidP="00212B00">
            <w:pPr>
              <w:autoSpaceDE w:val="0"/>
              <w:autoSpaceDN w:val="0"/>
              <w:adjustRightInd w:val="0"/>
              <w:jc w:val="center"/>
              <w:rPr>
                <w:rFonts w:eastAsia="PMingLiU"/>
                <w:color w:val="000000"/>
                <w:lang w:eastAsia="zh-CN"/>
              </w:rPr>
            </w:pPr>
            <w:r w:rsidRPr="009523D9">
              <w:rPr>
                <w:rFonts w:eastAsia="PMingLiU"/>
                <w:color w:val="000000"/>
                <w:lang w:eastAsia="zh-CN"/>
              </w:rPr>
              <w:t>Telefon:</w:t>
            </w:r>
            <w:r w:rsidRPr="009523D9">
              <w:rPr>
                <w:color w:val="000000"/>
              </w:rPr>
              <w:t xml:space="preserve"> </w:t>
            </w:r>
            <w:r>
              <w:t>022279120</w:t>
            </w:r>
          </w:p>
        </w:tc>
      </w:tr>
      <w:tr w:rsidR="00212B00" w14:paraId="3945A3D9" w14:textId="77777777" w:rsidTr="00212B00">
        <w:tc>
          <w:tcPr>
            <w:tcW w:w="1651" w:type="pct"/>
            <w:tcBorders>
              <w:top w:val="single" w:sz="4" w:space="0" w:color="auto"/>
              <w:left w:val="single" w:sz="4" w:space="0" w:color="auto"/>
              <w:bottom w:val="single" w:sz="4" w:space="0" w:color="auto"/>
              <w:right w:val="single" w:sz="4" w:space="0" w:color="auto"/>
            </w:tcBorders>
          </w:tcPr>
          <w:p w14:paraId="27B318C9" w14:textId="77777777" w:rsidR="00212B00" w:rsidRPr="009523D9" w:rsidRDefault="00212B00" w:rsidP="00212B00">
            <w:pPr>
              <w:tabs>
                <w:tab w:val="left" w:pos="4680"/>
                <w:tab w:val="left" w:pos="7020"/>
              </w:tabs>
              <w:suppressAutoHyphens/>
              <w:jc w:val="center"/>
              <w:rPr>
                <w:rFonts w:eastAsia="PMingLiU"/>
                <w:color w:val="000000"/>
                <w:lang w:eastAsia="zh-CN"/>
              </w:rPr>
            </w:pPr>
            <w:r w:rsidRPr="009523D9">
              <w:rPr>
                <w:rFonts w:eastAsia="PMingLiU"/>
                <w:color w:val="000000"/>
                <w:lang w:eastAsia="zh-CN"/>
              </w:rPr>
              <w:t>IBAN:</w:t>
            </w:r>
          </w:p>
          <w:p w14:paraId="1CCAA985" w14:textId="24A56351" w:rsidR="00212B00" w:rsidRPr="009523D9" w:rsidRDefault="00377600" w:rsidP="00212B00">
            <w:pPr>
              <w:tabs>
                <w:tab w:val="left" w:pos="4680"/>
                <w:tab w:val="left" w:pos="7020"/>
              </w:tabs>
              <w:suppressAutoHyphens/>
              <w:jc w:val="center"/>
              <w:rPr>
                <w:rFonts w:eastAsia="PMingLiU"/>
                <w:color w:val="000000"/>
                <w:lang w:eastAsia="zh-CN"/>
              </w:rPr>
            </w:pPr>
            <w:r w:rsidRPr="00377600">
              <w:rPr>
                <w:rFonts w:eastAsia="PMingLiU"/>
                <w:color w:val="000000"/>
                <w:lang w:eastAsia="zh-CN"/>
              </w:rPr>
              <w:t>MD81TRPDBF20000001101000</w:t>
            </w:r>
          </w:p>
        </w:tc>
        <w:tc>
          <w:tcPr>
            <w:tcW w:w="1530" w:type="pct"/>
            <w:tcBorders>
              <w:top w:val="single" w:sz="4" w:space="0" w:color="auto"/>
              <w:left w:val="single" w:sz="4" w:space="0" w:color="auto"/>
              <w:bottom w:val="single" w:sz="4" w:space="0" w:color="auto"/>
              <w:right w:val="single" w:sz="4" w:space="0" w:color="auto"/>
            </w:tcBorders>
          </w:tcPr>
          <w:p w14:paraId="25D60645" w14:textId="77777777" w:rsidR="00212B00" w:rsidRPr="009523D9" w:rsidRDefault="00212B00" w:rsidP="00212B00">
            <w:pPr>
              <w:shd w:val="clear" w:color="auto" w:fill="FFFFFF"/>
              <w:tabs>
                <w:tab w:val="left" w:pos="4680"/>
                <w:tab w:val="left" w:pos="7020"/>
              </w:tabs>
              <w:suppressAutoHyphens/>
              <w:jc w:val="center"/>
              <w:rPr>
                <w:rFonts w:eastAsia="PMingLiU"/>
                <w:color w:val="000000"/>
                <w:lang w:eastAsia="zh-CN"/>
              </w:rPr>
            </w:pPr>
            <w:r w:rsidRPr="009523D9">
              <w:rPr>
                <w:rFonts w:eastAsia="PMingLiU"/>
                <w:color w:val="000000"/>
                <w:lang w:eastAsia="zh-CN"/>
              </w:rPr>
              <w:t xml:space="preserve">IBAN: </w:t>
            </w:r>
          </w:p>
        </w:tc>
        <w:tc>
          <w:tcPr>
            <w:tcW w:w="1819" w:type="pct"/>
            <w:tcBorders>
              <w:top w:val="single" w:sz="4" w:space="0" w:color="auto"/>
              <w:left w:val="single" w:sz="4" w:space="0" w:color="auto"/>
              <w:bottom w:val="single" w:sz="4" w:space="0" w:color="auto"/>
              <w:right w:val="single" w:sz="4" w:space="0" w:color="auto"/>
            </w:tcBorders>
          </w:tcPr>
          <w:p w14:paraId="1EBB4C53" w14:textId="77777777" w:rsidR="00212B00" w:rsidRPr="009523D9" w:rsidRDefault="00212B00" w:rsidP="00212B00">
            <w:pPr>
              <w:tabs>
                <w:tab w:val="left" w:pos="4680"/>
                <w:tab w:val="left" w:pos="7020"/>
              </w:tabs>
              <w:suppressAutoHyphens/>
              <w:jc w:val="center"/>
              <w:rPr>
                <w:rFonts w:eastAsia="PMingLiU"/>
                <w:color w:val="000000"/>
                <w:lang w:eastAsia="zh-CN"/>
              </w:rPr>
            </w:pPr>
            <w:r w:rsidRPr="009523D9">
              <w:rPr>
                <w:rFonts w:eastAsia="PMingLiU"/>
                <w:color w:val="000000"/>
                <w:lang w:eastAsia="zh-CN"/>
              </w:rPr>
              <w:t>IBAN:</w:t>
            </w:r>
          </w:p>
          <w:p w14:paraId="126BDC07" w14:textId="77777777" w:rsidR="00212B00" w:rsidRDefault="00212B00" w:rsidP="00212B00">
            <w:pPr>
              <w:tabs>
                <w:tab w:val="left" w:pos="4680"/>
                <w:tab w:val="left" w:pos="7020"/>
              </w:tabs>
              <w:suppressAutoHyphens/>
              <w:rPr>
                <w:rFonts w:eastAsia="PMingLiU"/>
                <w:b/>
                <w:color w:val="000000"/>
                <w:lang w:eastAsia="zh-CN"/>
              </w:rPr>
            </w:pPr>
            <w:r>
              <w:rPr>
                <w:rFonts w:eastAsia="PMingLiU"/>
                <w:b/>
                <w:color w:val="000000"/>
                <w:lang w:eastAsia="zh-CN"/>
              </w:rPr>
              <w:t>MD72TRPBAA311120G16343AC</w:t>
            </w:r>
          </w:p>
          <w:p w14:paraId="4EE4C425" w14:textId="77777777" w:rsidR="00212B00" w:rsidRPr="009523D9" w:rsidRDefault="00212B00" w:rsidP="00212B00">
            <w:pPr>
              <w:tabs>
                <w:tab w:val="left" w:pos="4680"/>
                <w:tab w:val="left" w:pos="7020"/>
              </w:tabs>
              <w:suppressAutoHyphens/>
              <w:rPr>
                <w:rFonts w:eastAsia="PMingLiU"/>
                <w:b/>
                <w:color w:val="000000"/>
                <w:lang w:eastAsia="zh-CN"/>
              </w:rPr>
            </w:pPr>
          </w:p>
        </w:tc>
      </w:tr>
      <w:tr w:rsidR="00212B00" w14:paraId="1CFF560F" w14:textId="77777777" w:rsidTr="00212B00">
        <w:tc>
          <w:tcPr>
            <w:tcW w:w="1651" w:type="pct"/>
            <w:tcBorders>
              <w:top w:val="single" w:sz="4" w:space="0" w:color="auto"/>
              <w:left w:val="single" w:sz="4" w:space="0" w:color="auto"/>
              <w:bottom w:val="single" w:sz="4" w:space="0" w:color="auto"/>
              <w:right w:val="single" w:sz="4" w:space="0" w:color="auto"/>
            </w:tcBorders>
            <w:hideMark/>
          </w:tcPr>
          <w:p w14:paraId="5AA3F8FC" w14:textId="77777777" w:rsidR="00212B00" w:rsidRDefault="00212B00" w:rsidP="00212B00">
            <w:pPr>
              <w:tabs>
                <w:tab w:val="left" w:pos="4680"/>
                <w:tab w:val="left" w:pos="7020"/>
              </w:tabs>
              <w:suppressAutoHyphens/>
              <w:jc w:val="center"/>
              <w:rPr>
                <w:color w:val="000000"/>
              </w:rPr>
            </w:pPr>
            <w:r w:rsidRPr="009523D9">
              <w:rPr>
                <w:rFonts w:eastAsia="PMingLiU"/>
                <w:color w:val="000000"/>
                <w:lang w:eastAsia="zh-CN"/>
              </w:rPr>
              <w:t xml:space="preserve">Banca: </w:t>
            </w:r>
            <w:r w:rsidRPr="009523D9">
              <w:rPr>
                <w:color w:val="000000"/>
              </w:rPr>
              <w:t>:</w:t>
            </w:r>
          </w:p>
          <w:p w14:paraId="3FAB7E98" w14:textId="5F93C80B" w:rsidR="00377600" w:rsidRPr="009523D9" w:rsidRDefault="00377600" w:rsidP="00212B00">
            <w:pPr>
              <w:tabs>
                <w:tab w:val="left" w:pos="4680"/>
                <w:tab w:val="left" w:pos="7020"/>
              </w:tabs>
              <w:suppressAutoHyphens/>
              <w:jc w:val="center"/>
              <w:rPr>
                <w:rFonts w:eastAsia="PMingLiU"/>
                <w:color w:val="000000"/>
                <w:lang w:eastAsia="zh-CN"/>
              </w:rPr>
            </w:pPr>
            <w:r w:rsidRPr="009523D9">
              <w:rPr>
                <w:color w:val="000000"/>
              </w:rPr>
              <w:t>MF-Trezoreria de Stat</w:t>
            </w:r>
          </w:p>
        </w:tc>
        <w:tc>
          <w:tcPr>
            <w:tcW w:w="1530" w:type="pct"/>
            <w:tcBorders>
              <w:top w:val="single" w:sz="4" w:space="0" w:color="auto"/>
              <w:left w:val="single" w:sz="4" w:space="0" w:color="auto"/>
              <w:bottom w:val="single" w:sz="4" w:space="0" w:color="auto"/>
              <w:right w:val="single" w:sz="4" w:space="0" w:color="auto"/>
            </w:tcBorders>
          </w:tcPr>
          <w:p w14:paraId="312460FD" w14:textId="77777777" w:rsidR="00212B00" w:rsidRPr="009523D9" w:rsidRDefault="00212B00" w:rsidP="00212B00">
            <w:pPr>
              <w:shd w:val="clear" w:color="auto" w:fill="FFFFFF"/>
              <w:tabs>
                <w:tab w:val="left" w:pos="4680"/>
                <w:tab w:val="left" w:pos="7020"/>
              </w:tabs>
              <w:suppressAutoHyphens/>
              <w:ind w:left="12"/>
              <w:jc w:val="center"/>
              <w:rPr>
                <w:color w:val="000000"/>
              </w:rPr>
            </w:pPr>
            <w:r w:rsidRPr="009523D9">
              <w:rPr>
                <w:rFonts w:eastAsia="PMingLiU"/>
                <w:color w:val="000000"/>
                <w:lang w:eastAsia="zh-CN"/>
              </w:rPr>
              <w:t>Banca:</w:t>
            </w:r>
          </w:p>
          <w:p w14:paraId="5BA9A698" w14:textId="77777777" w:rsidR="00212B00" w:rsidRPr="009523D9" w:rsidRDefault="00212B00" w:rsidP="00212B00">
            <w:pPr>
              <w:jc w:val="center"/>
              <w:rPr>
                <w:color w:val="000000"/>
              </w:rPr>
            </w:pPr>
          </w:p>
        </w:tc>
        <w:tc>
          <w:tcPr>
            <w:tcW w:w="1819" w:type="pct"/>
            <w:tcBorders>
              <w:top w:val="single" w:sz="4" w:space="0" w:color="auto"/>
              <w:left w:val="single" w:sz="4" w:space="0" w:color="auto"/>
              <w:bottom w:val="single" w:sz="4" w:space="0" w:color="auto"/>
              <w:right w:val="single" w:sz="4" w:space="0" w:color="auto"/>
            </w:tcBorders>
          </w:tcPr>
          <w:p w14:paraId="16690983" w14:textId="77777777" w:rsidR="00212B00" w:rsidRPr="009523D9" w:rsidRDefault="00212B00" w:rsidP="00212B00">
            <w:pPr>
              <w:tabs>
                <w:tab w:val="left" w:pos="4680"/>
                <w:tab w:val="left" w:pos="7020"/>
              </w:tabs>
              <w:suppressAutoHyphens/>
              <w:jc w:val="center"/>
              <w:rPr>
                <w:color w:val="000000"/>
              </w:rPr>
            </w:pPr>
            <w:r w:rsidRPr="009523D9">
              <w:rPr>
                <w:rFonts w:eastAsia="PMingLiU"/>
                <w:color w:val="000000"/>
                <w:lang w:eastAsia="zh-CN"/>
              </w:rPr>
              <w:t>Banca:</w:t>
            </w:r>
          </w:p>
          <w:p w14:paraId="569E9678" w14:textId="77777777" w:rsidR="00212B00" w:rsidRPr="009523D9" w:rsidRDefault="00212B00" w:rsidP="00212B00">
            <w:pPr>
              <w:tabs>
                <w:tab w:val="left" w:pos="4680"/>
                <w:tab w:val="left" w:pos="7020"/>
              </w:tabs>
              <w:suppressAutoHyphens/>
              <w:jc w:val="center"/>
              <w:rPr>
                <w:rFonts w:eastAsia="PMingLiU"/>
                <w:color w:val="000000"/>
                <w:lang w:eastAsia="zh-CN"/>
              </w:rPr>
            </w:pPr>
            <w:r w:rsidRPr="009523D9">
              <w:rPr>
                <w:color w:val="000000"/>
              </w:rPr>
              <w:t>MF-Trezoreria de Stat</w:t>
            </w:r>
          </w:p>
        </w:tc>
      </w:tr>
      <w:tr w:rsidR="00212B00" w14:paraId="4748CAB1" w14:textId="77777777" w:rsidTr="00212B00">
        <w:tc>
          <w:tcPr>
            <w:tcW w:w="1651" w:type="pct"/>
            <w:tcBorders>
              <w:top w:val="single" w:sz="4" w:space="0" w:color="auto"/>
              <w:left w:val="single" w:sz="4" w:space="0" w:color="auto"/>
              <w:bottom w:val="single" w:sz="4" w:space="0" w:color="auto"/>
              <w:right w:val="single" w:sz="4" w:space="0" w:color="auto"/>
            </w:tcBorders>
          </w:tcPr>
          <w:p w14:paraId="0A953679" w14:textId="77777777" w:rsidR="00212B00" w:rsidRDefault="00212B00" w:rsidP="00212B00">
            <w:pPr>
              <w:tabs>
                <w:tab w:val="left" w:pos="4680"/>
                <w:tab w:val="left" w:pos="7020"/>
              </w:tabs>
              <w:suppressAutoHyphens/>
              <w:jc w:val="center"/>
              <w:rPr>
                <w:rFonts w:eastAsia="PMingLiU"/>
                <w:color w:val="000000"/>
                <w:lang w:eastAsia="zh-CN"/>
              </w:rPr>
            </w:pPr>
            <w:r w:rsidRPr="009523D9">
              <w:rPr>
                <w:rFonts w:eastAsia="PMingLiU"/>
                <w:color w:val="000000"/>
                <w:lang w:eastAsia="zh-CN"/>
              </w:rPr>
              <w:t>Adresa poştală a băncii:</w:t>
            </w:r>
          </w:p>
          <w:p w14:paraId="3D829208" w14:textId="77777777" w:rsidR="00377600" w:rsidRPr="00377600" w:rsidRDefault="00377600" w:rsidP="00377600">
            <w:pPr>
              <w:tabs>
                <w:tab w:val="left" w:pos="4680"/>
                <w:tab w:val="left" w:pos="7020"/>
              </w:tabs>
              <w:suppressAutoHyphens/>
              <w:jc w:val="center"/>
              <w:rPr>
                <w:rFonts w:eastAsia="PMingLiU"/>
                <w:color w:val="000000"/>
                <w:lang w:eastAsia="zh-CN"/>
              </w:rPr>
            </w:pPr>
            <w:r w:rsidRPr="00377600">
              <w:rPr>
                <w:rFonts w:eastAsia="PMingLiU"/>
                <w:color w:val="000000"/>
                <w:lang w:eastAsia="zh-CN"/>
              </w:rPr>
              <w:t xml:space="preserve">mun. Chișinău, </w:t>
            </w:r>
          </w:p>
          <w:p w14:paraId="2E37B47A" w14:textId="552919E4" w:rsidR="00377600" w:rsidRPr="009523D9" w:rsidRDefault="00377600" w:rsidP="00377600">
            <w:pPr>
              <w:tabs>
                <w:tab w:val="left" w:pos="4680"/>
                <w:tab w:val="left" w:pos="7020"/>
              </w:tabs>
              <w:suppressAutoHyphens/>
              <w:jc w:val="center"/>
              <w:rPr>
                <w:rFonts w:eastAsia="PMingLiU"/>
                <w:color w:val="000000"/>
                <w:lang w:eastAsia="zh-CN"/>
              </w:rPr>
            </w:pPr>
            <w:r w:rsidRPr="00377600">
              <w:rPr>
                <w:rFonts w:eastAsia="PMingLiU"/>
                <w:color w:val="000000"/>
                <w:lang w:eastAsia="zh-CN"/>
              </w:rPr>
              <w:t>str. Constantin Tănase, 7</w:t>
            </w:r>
          </w:p>
          <w:p w14:paraId="19577C34" w14:textId="77777777" w:rsidR="00212B00" w:rsidRPr="009523D9" w:rsidRDefault="00212B00" w:rsidP="00212B00">
            <w:pPr>
              <w:tabs>
                <w:tab w:val="left" w:pos="4680"/>
                <w:tab w:val="left" w:pos="7020"/>
              </w:tabs>
              <w:suppressAutoHyphens/>
              <w:jc w:val="center"/>
              <w:rPr>
                <w:rFonts w:eastAsia="PMingLiU"/>
                <w:color w:val="000000"/>
                <w:lang w:eastAsia="zh-CN"/>
              </w:rPr>
            </w:pPr>
          </w:p>
        </w:tc>
        <w:tc>
          <w:tcPr>
            <w:tcW w:w="1530" w:type="pct"/>
            <w:tcBorders>
              <w:top w:val="single" w:sz="4" w:space="0" w:color="auto"/>
              <w:left w:val="single" w:sz="4" w:space="0" w:color="auto"/>
              <w:bottom w:val="single" w:sz="4" w:space="0" w:color="auto"/>
              <w:right w:val="single" w:sz="4" w:space="0" w:color="auto"/>
            </w:tcBorders>
          </w:tcPr>
          <w:p w14:paraId="4C448BDD" w14:textId="77777777" w:rsidR="00212B00" w:rsidRPr="009523D9" w:rsidRDefault="00212B00" w:rsidP="00212B00">
            <w:pPr>
              <w:shd w:val="clear" w:color="auto" w:fill="FFFFFF"/>
              <w:tabs>
                <w:tab w:val="left" w:pos="4680"/>
                <w:tab w:val="left" w:pos="7020"/>
              </w:tabs>
              <w:suppressAutoHyphens/>
              <w:jc w:val="center"/>
              <w:rPr>
                <w:color w:val="000000"/>
              </w:rPr>
            </w:pPr>
            <w:r w:rsidRPr="009523D9">
              <w:rPr>
                <w:rFonts w:eastAsia="PMingLiU"/>
                <w:color w:val="000000"/>
                <w:lang w:eastAsia="zh-CN"/>
              </w:rPr>
              <w:t>Adresa poştală a băncii:</w:t>
            </w:r>
          </w:p>
        </w:tc>
        <w:tc>
          <w:tcPr>
            <w:tcW w:w="1819" w:type="pct"/>
            <w:tcBorders>
              <w:top w:val="single" w:sz="4" w:space="0" w:color="auto"/>
              <w:left w:val="single" w:sz="4" w:space="0" w:color="auto"/>
              <w:bottom w:val="single" w:sz="4" w:space="0" w:color="auto"/>
              <w:right w:val="single" w:sz="4" w:space="0" w:color="auto"/>
            </w:tcBorders>
          </w:tcPr>
          <w:p w14:paraId="7CB6873B" w14:textId="77777777" w:rsidR="00212B00" w:rsidRDefault="00212B00" w:rsidP="00212B00">
            <w:pPr>
              <w:tabs>
                <w:tab w:val="left" w:pos="4680"/>
                <w:tab w:val="left" w:pos="7020"/>
              </w:tabs>
              <w:suppressAutoHyphens/>
              <w:jc w:val="center"/>
              <w:rPr>
                <w:rFonts w:eastAsia="PMingLiU"/>
                <w:color w:val="000000"/>
                <w:lang w:eastAsia="zh-CN"/>
              </w:rPr>
            </w:pPr>
            <w:r w:rsidRPr="009523D9">
              <w:rPr>
                <w:rFonts w:eastAsia="PMingLiU"/>
                <w:color w:val="000000"/>
                <w:lang w:eastAsia="zh-CN"/>
              </w:rPr>
              <w:t>Adresa poştală a băncii:</w:t>
            </w:r>
          </w:p>
          <w:p w14:paraId="016EDC7F" w14:textId="77777777" w:rsidR="00212B00" w:rsidRDefault="00212B00" w:rsidP="00212B00">
            <w:pPr>
              <w:tabs>
                <w:tab w:val="left" w:pos="4680"/>
                <w:tab w:val="left" w:pos="7020"/>
              </w:tabs>
              <w:suppressAutoHyphens/>
              <w:jc w:val="center"/>
              <w:rPr>
                <w:rFonts w:eastAsia="PMingLiU"/>
                <w:color w:val="000000"/>
                <w:lang w:eastAsia="zh-CN"/>
              </w:rPr>
            </w:pPr>
            <w:r>
              <w:rPr>
                <w:rFonts w:eastAsia="PMingLiU"/>
                <w:color w:val="000000"/>
                <w:lang w:eastAsia="zh-CN"/>
              </w:rPr>
              <w:t xml:space="preserve">mun. Chișinău, </w:t>
            </w:r>
          </w:p>
          <w:p w14:paraId="150DA392" w14:textId="77777777" w:rsidR="00212B00" w:rsidRPr="009523D9" w:rsidRDefault="00212B00" w:rsidP="00212B00">
            <w:pPr>
              <w:tabs>
                <w:tab w:val="left" w:pos="4680"/>
                <w:tab w:val="left" w:pos="7020"/>
              </w:tabs>
              <w:suppressAutoHyphens/>
              <w:jc w:val="center"/>
              <w:rPr>
                <w:rFonts w:eastAsia="PMingLiU"/>
                <w:color w:val="000000"/>
                <w:lang w:eastAsia="zh-CN"/>
              </w:rPr>
            </w:pPr>
            <w:r>
              <w:rPr>
                <w:rFonts w:eastAsia="PMingLiU"/>
                <w:color w:val="000000"/>
                <w:lang w:eastAsia="zh-CN"/>
              </w:rPr>
              <w:t>str. Constantin Tănase, 7</w:t>
            </w:r>
          </w:p>
        </w:tc>
      </w:tr>
      <w:tr w:rsidR="00212B00" w14:paraId="479FB97B" w14:textId="77777777" w:rsidTr="00212B00">
        <w:tc>
          <w:tcPr>
            <w:tcW w:w="1651" w:type="pct"/>
            <w:tcBorders>
              <w:top w:val="single" w:sz="4" w:space="0" w:color="auto"/>
              <w:left w:val="single" w:sz="4" w:space="0" w:color="auto"/>
              <w:bottom w:val="single" w:sz="4" w:space="0" w:color="auto"/>
              <w:right w:val="single" w:sz="4" w:space="0" w:color="auto"/>
            </w:tcBorders>
            <w:hideMark/>
          </w:tcPr>
          <w:p w14:paraId="4E94C58C" w14:textId="05DF5D26" w:rsidR="00212B00" w:rsidRPr="009523D9" w:rsidRDefault="00212B00" w:rsidP="00212B00">
            <w:pPr>
              <w:tabs>
                <w:tab w:val="left" w:pos="4680"/>
                <w:tab w:val="left" w:pos="7020"/>
              </w:tabs>
              <w:suppressAutoHyphens/>
              <w:jc w:val="center"/>
              <w:rPr>
                <w:rFonts w:eastAsia="PMingLiU"/>
                <w:color w:val="000000"/>
                <w:lang w:eastAsia="zh-CN"/>
              </w:rPr>
            </w:pPr>
            <w:r w:rsidRPr="009523D9">
              <w:rPr>
                <w:rFonts w:eastAsia="PMingLiU"/>
                <w:color w:val="000000"/>
                <w:lang w:eastAsia="zh-CN"/>
              </w:rPr>
              <w:t>Cod</w:t>
            </w:r>
            <w:r w:rsidR="00377600">
              <w:rPr>
                <w:rFonts w:eastAsia="PMingLiU"/>
                <w:color w:val="000000"/>
                <w:lang w:eastAsia="zh-CN"/>
              </w:rPr>
              <w:t xml:space="preserve"> fiscal</w:t>
            </w:r>
            <w:r w:rsidRPr="009523D9">
              <w:rPr>
                <w:rFonts w:eastAsia="PMingLiU"/>
                <w:color w:val="000000"/>
                <w:lang w:eastAsia="zh-CN"/>
              </w:rPr>
              <w:t>:</w:t>
            </w:r>
            <w:r w:rsidR="00377600">
              <w:rPr>
                <w:rFonts w:eastAsia="PMingLiU"/>
                <w:color w:val="000000"/>
                <w:lang w:eastAsia="zh-CN"/>
              </w:rPr>
              <w:t xml:space="preserve"> </w:t>
            </w:r>
            <w:r w:rsidR="00377600" w:rsidRPr="00377600">
              <w:rPr>
                <w:rFonts w:eastAsia="PMingLiU"/>
                <w:color w:val="000000"/>
                <w:lang w:eastAsia="zh-CN"/>
              </w:rPr>
              <w:t>1007601007192</w:t>
            </w:r>
          </w:p>
        </w:tc>
        <w:tc>
          <w:tcPr>
            <w:tcW w:w="1530" w:type="pct"/>
            <w:tcBorders>
              <w:top w:val="single" w:sz="4" w:space="0" w:color="auto"/>
              <w:left w:val="single" w:sz="4" w:space="0" w:color="auto"/>
              <w:bottom w:val="single" w:sz="4" w:space="0" w:color="auto"/>
              <w:right w:val="single" w:sz="4" w:space="0" w:color="auto"/>
            </w:tcBorders>
          </w:tcPr>
          <w:p w14:paraId="3C6B7AE7" w14:textId="77777777" w:rsidR="00212B00" w:rsidRPr="009523D9" w:rsidRDefault="00212B00" w:rsidP="00212B00">
            <w:pPr>
              <w:jc w:val="center"/>
              <w:rPr>
                <w:color w:val="000000"/>
              </w:rPr>
            </w:pPr>
            <w:r w:rsidRPr="009523D9">
              <w:rPr>
                <w:color w:val="000000"/>
              </w:rPr>
              <w:t xml:space="preserve">Cod fiscal: </w:t>
            </w:r>
          </w:p>
        </w:tc>
        <w:tc>
          <w:tcPr>
            <w:tcW w:w="1819" w:type="pct"/>
            <w:tcBorders>
              <w:top w:val="single" w:sz="4" w:space="0" w:color="auto"/>
              <w:left w:val="single" w:sz="4" w:space="0" w:color="auto"/>
              <w:bottom w:val="single" w:sz="4" w:space="0" w:color="auto"/>
              <w:right w:val="single" w:sz="4" w:space="0" w:color="auto"/>
            </w:tcBorders>
          </w:tcPr>
          <w:p w14:paraId="0256D11B" w14:textId="77777777" w:rsidR="00212B00" w:rsidRPr="009523D9" w:rsidRDefault="00212B00" w:rsidP="00212B00">
            <w:pPr>
              <w:tabs>
                <w:tab w:val="left" w:pos="4680"/>
                <w:tab w:val="left" w:pos="7020"/>
              </w:tabs>
              <w:suppressAutoHyphens/>
              <w:jc w:val="center"/>
              <w:rPr>
                <w:color w:val="000000"/>
              </w:rPr>
            </w:pPr>
            <w:r w:rsidRPr="009523D9">
              <w:rPr>
                <w:rFonts w:eastAsia="PMingLiU"/>
                <w:color w:val="000000"/>
                <w:lang w:eastAsia="zh-CN"/>
              </w:rPr>
              <w:t>Cod fiscal:</w:t>
            </w:r>
            <w:r>
              <w:t xml:space="preserve"> 1008601001382</w:t>
            </w:r>
          </w:p>
          <w:p w14:paraId="57A09C79" w14:textId="77777777" w:rsidR="00212B00" w:rsidRPr="009523D9" w:rsidRDefault="00212B00" w:rsidP="00212B00">
            <w:pPr>
              <w:tabs>
                <w:tab w:val="left" w:pos="4680"/>
                <w:tab w:val="left" w:pos="7020"/>
              </w:tabs>
              <w:suppressAutoHyphens/>
              <w:jc w:val="center"/>
              <w:rPr>
                <w:rFonts w:eastAsia="PMingLiU"/>
                <w:color w:val="000000"/>
                <w:lang w:eastAsia="zh-CN"/>
              </w:rPr>
            </w:pPr>
          </w:p>
        </w:tc>
      </w:tr>
      <w:tr w:rsidR="00212B00" w14:paraId="75341110" w14:textId="77777777" w:rsidTr="00212B00">
        <w:tc>
          <w:tcPr>
            <w:tcW w:w="1651" w:type="pct"/>
            <w:tcBorders>
              <w:top w:val="single" w:sz="4" w:space="0" w:color="auto"/>
              <w:left w:val="single" w:sz="4" w:space="0" w:color="auto"/>
              <w:bottom w:val="single" w:sz="4" w:space="0" w:color="auto"/>
              <w:right w:val="single" w:sz="4" w:space="0" w:color="auto"/>
            </w:tcBorders>
            <w:hideMark/>
          </w:tcPr>
          <w:p w14:paraId="57B20DD8" w14:textId="449ADFFB" w:rsidR="00212B00" w:rsidRDefault="00377600" w:rsidP="00212B00">
            <w:pPr>
              <w:tabs>
                <w:tab w:val="left" w:pos="4680"/>
                <w:tab w:val="left" w:pos="7020"/>
              </w:tabs>
              <w:suppressAutoHyphens/>
              <w:jc w:val="center"/>
              <w:rPr>
                <w:rFonts w:eastAsia="PMingLiU"/>
                <w:color w:val="000000"/>
                <w:lang w:eastAsia="zh-CN"/>
              </w:rPr>
            </w:pPr>
            <w:r>
              <w:rPr>
                <w:rFonts w:eastAsia="PMingLiU"/>
                <w:color w:val="000000"/>
                <w:lang w:eastAsia="zh-CN"/>
              </w:rPr>
              <w:t>Codul băncii</w:t>
            </w:r>
            <w:r w:rsidR="00212B00" w:rsidRPr="009523D9">
              <w:rPr>
                <w:rFonts w:eastAsia="PMingLiU"/>
                <w:color w:val="000000"/>
                <w:lang w:eastAsia="zh-CN"/>
              </w:rPr>
              <w:t>:</w:t>
            </w:r>
          </w:p>
          <w:p w14:paraId="559B8743" w14:textId="70D73147" w:rsidR="00377600" w:rsidRPr="009523D9" w:rsidRDefault="00377600" w:rsidP="00212B00">
            <w:pPr>
              <w:tabs>
                <w:tab w:val="left" w:pos="4680"/>
                <w:tab w:val="left" w:pos="7020"/>
              </w:tabs>
              <w:suppressAutoHyphens/>
              <w:jc w:val="center"/>
              <w:rPr>
                <w:rFonts w:eastAsia="PMingLiU"/>
                <w:color w:val="000000"/>
                <w:lang w:eastAsia="zh-CN"/>
              </w:rPr>
            </w:pPr>
            <w:r w:rsidRPr="00377600">
              <w:rPr>
                <w:rFonts w:eastAsia="PMingLiU"/>
                <w:color w:val="000000"/>
                <w:lang w:eastAsia="zh-CN"/>
              </w:rPr>
              <w:t>TREZMD2X</w:t>
            </w:r>
          </w:p>
        </w:tc>
        <w:tc>
          <w:tcPr>
            <w:tcW w:w="1530" w:type="pct"/>
            <w:tcBorders>
              <w:top w:val="single" w:sz="4" w:space="0" w:color="auto"/>
              <w:left w:val="single" w:sz="4" w:space="0" w:color="auto"/>
              <w:bottom w:val="single" w:sz="4" w:space="0" w:color="auto"/>
              <w:right w:val="single" w:sz="4" w:space="0" w:color="auto"/>
            </w:tcBorders>
          </w:tcPr>
          <w:p w14:paraId="4AA0FE8A" w14:textId="77777777" w:rsidR="00212B00" w:rsidRPr="009523D9" w:rsidRDefault="00212B00" w:rsidP="00212B00">
            <w:pPr>
              <w:jc w:val="center"/>
              <w:rPr>
                <w:color w:val="000000"/>
              </w:rPr>
            </w:pPr>
            <w:r w:rsidRPr="009523D9">
              <w:rPr>
                <w:color w:val="000000"/>
              </w:rPr>
              <w:t xml:space="preserve">Codul bancii: </w:t>
            </w:r>
          </w:p>
        </w:tc>
        <w:tc>
          <w:tcPr>
            <w:tcW w:w="1819" w:type="pct"/>
            <w:tcBorders>
              <w:top w:val="single" w:sz="4" w:space="0" w:color="auto"/>
              <w:left w:val="single" w:sz="4" w:space="0" w:color="auto"/>
              <w:bottom w:val="single" w:sz="4" w:space="0" w:color="auto"/>
              <w:right w:val="single" w:sz="4" w:space="0" w:color="auto"/>
            </w:tcBorders>
          </w:tcPr>
          <w:p w14:paraId="1D51CEE0" w14:textId="77777777" w:rsidR="00212B00" w:rsidRPr="009523D9" w:rsidRDefault="00212B00" w:rsidP="00212B00">
            <w:pPr>
              <w:tabs>
                <w:tab w:val="left" w:pos="4680"/>
                <w:tab w:val="left" w:pos="7020"/>
              </w:tabs>
              <w:suppressAutoHyphens/>
              <w:jc w:val="center"/>
              <w:rPr>
                <w:rFonts w:eastAsia="PMingLiU"/>
                <w:color w:val="000000"/>
                <w:lang w:eastAsia="zh-CN"/>
              </w:rPr>
            </w:pPr>
            <w:r w:rsidRPr="009523D9">
              <w:rPr>
                <w:rFonts w:eastAsia="PMingLiU"/>
                <w:color w:val="000000"/>
                <w:lang w:eastAsia="zh-CN"/>
              </w:rPr>
              <w:t>Codul bancii:</w:t>
            </w:r>
            <w:r>
              <w:t xml:space="preserve"> TREZMD2X</w:t>
            </w:r>
          </w:p>
          <w:p w14:paraId="667A1993" w14:textId="77777777" w:rsidR="00212B00" w:rsidRPr="009523D9" w:rsidRDefault="00212B00" w:rsidP="00212B00">
            <w:pPr>
              <w:tabs>
                <w:tab w:val="left" w:pos="4680"/>
                <w:tab w:val="left" w:pos="7020"/>
              </w:tabs>
              <w:suppressAutoHyphens/>
              <w:jc w:val="center"/>
              <w:rPr>
                <w:rFonts w:eastAsia="PMingLiU"/>
                <w:color w:val="000000"/>
                <w:lang w:eastAsia="zh-CN"/>
              </w:rPr>
            </w:pPr>
          </w:p>
        </w:tc>
      </w:tr>
      <w:tr w:rsidR="00212B00" w14:paraId="5D26BE69" w14:textId="77777777" w:rsidTr="00212B00">
        <w:tc>
          <w:tcPr>
            <w:tcW w:w="5000" w:type="pct"/>
            <w:gridSpan w:val="3"/>
            <w:tcBorders>
              <w:top w:val="single" w:sz="4" w:space="0" w:color="auto"/>
              <w:left w:val="single" w:sz="4" w:space="0" w:color="auto"/>
              <w:bottom w:val="single" w:sz="4" w:space="0" w:color="auto"/>
              <w:right w:val="single" w:sz="4" w:space="0" w:color="auto"/>
            </w:tcBorders>
            <w:shd w:val="clear" w:color="auto" w:fill="F2F2F2"/>
            <w:hideMark/>
          </w:tcPr>
          <w:p w14:paraId="697F8BE5" w14:textId="77777777" w:rsidR="00212B00" w:rsidRPr="009523D9" w:rsidRDefault="00212B00" w:rsidP="00212B00">
            <w:pPr>
              <w:tabs>
                <w:tab w:val="left" w:pos="4680"/>
                <w:tab w:val="left" w:pos="7020"/>
              </w:tabs>
              <w:suppressAutoHyphens/>
              <w:jc w:val="center"/>
              <w:rPr>
                <w:rFonts w:eastAsia="PMingLiU"/>
                <w:color w:val="000000"/>
                <w:lang w:eastAsia="zh-CN"/>
              </w:rPr>
            </w:pPr>
            <w:r w:rsidRPr="009523D9">
              <w:rPr>
                <w:rFonts w:eastAsia="PMingLiU"/>
                <w:b/>
                <w:color w:val="000000"/>
                <w:lang w:eastAsia="zh-CN"/>
              </w:rPr>
              <w:t>Semnăturile Părţilor</w:t>
            </w:r>
          </w:p>
        </w:tc>
      </w:tr>
      <w:tr w:rsidR="00212B00" w14:paraId="4B332B98" w14:textId="77777777" w:rsidTr="00212B00">
        <w:tc>
          <w:tcPr>
            <w:tcW w:w="1651" w:type="pct"/>
            <w:tcBorders>
              <w:top w:val="single" w:sz="4" w:space="0" w:color="auto"/>
              <w:left w:val="single" w:sz="4" w:space="0" w:color="auto"/>
              <w:bottom w:val="single" w:sz="4" w:space="0" w:color="auto"/>
              <w:right w:val="single" w:sz="4" w:space="0" w:color="auto"/>
            </w:tcBorders>
            <w:shd w:val="clear" w:color="auto" w:fill="F2F2F2"/>
            <w:hideMark/>
          </w:tcPr>
          <w:p w14:paraId="3263A367" w14:textId="77777777" w:rsidR="00212B00" w:rsidRPr="009523D9" w:rsidRDefault="00212B00" w:rsidP="00212B00">
            <w:pPr>
              <w:tabs>
                <w:tab w:val="left" w:pos="4680"/>
                <w:tab w:val="left" w:pos="7020"/>
              </w:tabs>
              <w:suppressAutoHyphens/>
              <w:jc w:val="center"/>
              <w:rPr>
                <w:rFonts w:eastAsia="PMingLiU"/>
                <w:color w:val="000000"/>
                <w:lang w:eastAsia="zh-CN"/>
              </w:rPr>
            </w:pPr>
            <w:r w:rsidRPr="009523D9">
              <w:rPr>
                <w:rFonts w:eastAsia="PMingLiU"/>
                <w:color w:val="000000"/>
                <w:lang w:eastAsia="zh-CN"/>
              </w:rPr>
              <w:t>Semnătura autorizată:</w:t>
            </w:r>
          </w:p>
        </w:tc>
        <w:tc>
          <w:tcPr>
            <w:tcW w:w="1530" w:type="pct"/>
            <w:tcBorders>
              <w:top w:val="single" w:sz="4" w:space="0" w:color="auto"/>
              <w:left w:val="single" w:sz="4" w:space="0" w:color="auto"/>
              <w:bottom w:val="single" w:sz="4" w:space="0" w:color="auto"/>
              <w:right w:val="single" w:sz="4" w:space="0" w:color="auto"/>
            </w:tcBorders>
            <w:shd w:val="clear" w:color="auto" w:fill="F2F2F2"/>
            <w:hideMark/>
          </w:tcPr>
          <w:p w14:paraId="3380776B" w14:textId="77777777" w:rsidR="00212B00" w:rsidRPr="009523D9" w:rsidRDefault="00212B00" w:rsidP="00212B00">
            <w:pPr>
              <w:tabs>
                <w:tab w:val="left" w:pos="4680"/>
                <w:tab w:val="left" w:pos="7020"/>
              </w:tabs>
              <w:suppressAutoHyphens/>
              <w:jc w:val="center"/>
              <w:rPr>
                <w:rFonts w:eastAsia="PMingLiU"/>
                <w:color w:val="000000"/>
                <w:lang w:eastAsia="zh-CN"/>
              </w:rPr>
            </w:pPr>
            <w:r w:rsidRPr="009523D9">
              <w:rPr>
                <w:rFonts w:eastAsia="PMingLiU"/>
                <w:color w:val="000000"/>
                <w:lang w:eastAsia="zh-CN"/>
              </w:rPr>
              <w:t>Semnătura autorizată:</w:t>
            </w:r>
          </w:p>
        </w:tc>
        <w:tc>
          <w:tcPr>
            <w:tcW w:w="1819" w:type="pct"/>
            <w:tcBorders>
              <w:top w:val="single" w:sz="4" w:space="0" w:color="auto"/>
              <w:left w:val="single" w:sz="4" w:space="0" w:color="auto"/>
              <w:bottom w:val="single" w:sz="4" w:space="0" w:color="auto"/>
              <w:right w:val="single" w:sz="4" w:space="0" w:color="auto"/>
            </w:tcBorders>
            <w:shd w:val="clear" w:color="auto" w:fill="F2F2F2"/>
            <w:hideMark/>
          </w:tcPr>
          <w:p w14:paraId="627204E8" w14:textId="77777777" w:rsidR="00212B00" w:rsidRPr="009523D9" w:rsidRDefault="00212B00" w:rsidP="00212B00">
            <w:pPr>
              <w:tabs>
                <w:tab w:val="left" w:pos="4680"/>
                <w:tab w:val="left" w:pos="7020"/>
              </w:tabs>
              <w:suppressAutoHyphens/>
              <w:jc w:val="center"/>
              <w:rPr>
                <w:rFonts w:eastAsia="PMingLiU"/>
                <w:color w:val="000000"/>
                <w:lang w:eastAsia="zh-CN"/>
              </w:rPr>
            </w:pPr>
            <w:r w:rsidRPr="009523D9">
              <w:rPr>
                <w:rFonts w:eastAsia="PMingLiU"/>
                <w:color w:val="000000"/>
                <w:lang w:eastAsia="zh-CN"/>
              </w:rPr>
              <w:t>Semnătura autorizată</w:t>
            </w:r>
          </w:p>
        </w:tc>
      </w:tr>
      <w:tr w:rsidR="00212B00" w14:paraId="1A4E9C78" w14:textId="77777777" w:rsidTr="00212B00">
        <w:trPr>
          <w:trHeight w:val="698"/>
        </w:trPr>
        <w:tc>
          <w:tcPr>
            <w:tcW w:w="1651" w:type="pct"/>
            <w:tcBorders>
              <w:top w:val="single" w:sz="4" w:space="0" w:color="auto"/>
              <w:left w:val="single" w:sz="4" w:space="0" w:color="auto"/>
              <w:bottom w:val="single" w:sz="4" w:space="0" w:color="auto"/>
              <w:right w:val="single" w:sz="4" w:space="0" w:color="auto"/>
            </w:tcBorders>
          </w:tcPr>
          <w:p w14:paraId="051C54F7" w14:textId="77777777" w:rsidR="00212B00" w:rsidRPr="009523D9" w:rsidRDefault="00212B00" w:rsidP="00212B00">
            <w:pPr>
              <w:tabs>
                <w:tab w:val="left" w:pos="4680"/>
                <w:tab w:val="left" w:pos="7020"/>
              </w:tabs>
              <w:suppressAutoHyphens/>
              <w:jc w:val="center"/>
              <w:rPr>
                <w:rFonts w:eastAsia="PMingLiU"/>
                <w:color w:val="000000"/>
                <w:lang w:eastAsia="zh-CN"/>
              </w:rPr>
            </w:pPr>
          </w:p>
        </w:tc>
        <w:tc>
          <w:tcPr>
            <w:tcW w:w="1530" w:type="pct"/>
            <w:tcBorders>
              <w:top w:val="single" w:sz="4" w:space="0" w:color="auto"/>
              <w:left w:val="single" w:sz="4" w:space="0" w:color="auto"/>
              <w:bottom w:val="single" w:sz="4" w:space="0" w:color="auto"/>
              <w:right w:val="single" w:sz="4" w:space="0" w:color="auto"/>
            </w:tcBorders>
          </w:tcPr>
          <w:p w14:paraId="2AF44D0A" w14:textId="77777777" w:rsidR="00212B00" w:rsidRPr="009523D9" w:rsidRDefault="00212B00" w:rsidP="00212B00">
            <w:pPr>
              <w:tabs>
                <w:tab w:val="left" w:pos="4680"/>
                <w:tab w:val="left" w:pos="7020"/>
              </w:tabs>
              <w:suppressAutoHyphens/>
              <w:jc w:val="center"/>
              <w:rPr>
                <w:rFonts w:eastAsia="PMingLiU"/>
                <w:color w:val="000000"/>
                <w:lang w:eastAsia="zh-CN"/>
              </w:rPr>
            </w:pPr>
          </w:p>
        </w:tc>
        <w:tc>
          <w:tcPr>
            <w:tcW w:w="1819" w:type="pct"/>
            <w:tcBorders>
              <w:top w:val="single" w:sz="4" w:space="0" w:color="auto"/>
              <w:left w:val="single" w:sz="4" w:space="0" w:color="auto"/>
              <w:bottom w:val="single" w:sz="4" w:space="0" w:color="auto"/>
              <w:right w:val="single" w:sz="4" w:space="0" w:color="auto"/>
            </w:tcBorders>
          </w:tcPr>
          <w:p w14:paraId="793C5325" w14:textId="77777777" w:rsidR="00212B00" w:rsidRPr="009523D9" w:rsidRDefault="00212B00" w:rsidP="00212B00">
            <w:pPr>
              <w:tabs>
                <w:tab w:val="left" w:pos="4680"/>
                <w:tab w:val="left" w:pos="7020"/>
              </w:tabs>
              <w:suppressAutoHyphens/>
              <w:jc w:val="center"/>
              <w:rPr>
                <w:rFonts w:eastAsia="PMingLiU"/>
                <w:color w:val="000000"/>
                <w:lang w:eastAsia="zh-CN"/>
              </w:rPr>
            </w:pPr>
          </w:p>
        </w:tc>
      </w:tr>
      <w:tr w:rsidR="00212B00" w14:paraId="3CE7D563" w14:textId="77777777" w:rsidTr="00212B00">
        <w:trPr>
          <w:trHeight w:val="557"/>
        </w:trPr>
        <w:tc>
          <w:tcPr>
            <w:tcW w:w="1651" w:type="pct"/>
            <w:tcBorders>
              <w:top w:val="single" w:sz="4" w:space="0" w:color="auto"/>
              <w:left w:val="single" w:sz="4" w:space="0" w:color="auto"/>
              <w:bottom w:val="single" w:sz="4" w:space="0" w:color="auto"/>
              <w:right w:val="single" w:sz="4" w:space="0" w:color="auto"/>
            </w:tcBorders>
            <w:hideMark/>
          </w:tcPr>
          <w:p w14:paraId="54D55BF8" w14:textId="77777777" w:rsidR="00212B00" w:rsidRPr="009523D9" w:rsidRDefault="00212B00" w:rsidP="00212B00">
            <w:pPr>
              <w:tabs>
                <w:tab w:val="left" w:pos="4680"/>
                <w:tab w:val="left" w:pos="7020"/>
              </w:tabs>
              <w:suppressAutoHyphens/>
              <w:ind w:firstLine="709"/>
              <w:jc w:val="center"/>
              <w:rPr>
                <w:rFonts w:eastAsia="PMingLiU"/>
                <w:color w:val="000000"/>
                <w:lang w:eastAsia="zh-CN"/>
              </w:rPr>
            </w:pPr>
            <w:r w:rsidRPr="009523D9">
              <w:rPr>
                <w:rFonts w:eastAsia="PMingLiU"/>
                <w:color w:val="000000"/>
                <w:lang w:eastAsia="zh-CN"/>
              </w:rPr>
              <w:t>L.Ş.</w:t>
            </w:r>
          </w:p>
        </w:tc>
        <w:tc>
          <w:tcPr>
            <w:tcW w:w="1530" w:type="pct"/>
            <w:tcBorders>
              <w:top w:val="single" w:sz="4" w:space="0" w:color="auto"/>
              <w:left w:val="single" w:sz="4" w:space="0" w:color="auto"/>
              <w:bottom w:val="single" w:sz="4" w:space="0" w:color="auto"/>
              <w:right w:val="single" w:sz="4" w:space="0" w:color="auto"/>
            </w:tcBorders>
            <w:hideMark/>
          </w:tcPr>
          <w:p w14:paraId="183611A9" w14:textId="77777777" w:rsidR="00212B00" w:rsidRPr="009523D9" w:rsidRDefault="00212B00" w:rsidP="00212B00">
            <w:pPr>
              <w:tabs>
                <w:tab w:val="left" w:pos="4680"/>
                <w:tab w:val="left" w:pos="7020"/>
              </w:tabs>
              <w:suppressAutoHyphens/>
              <w:jc w:val="center"/>
              <w:rPr>
                <w:rFonts w:eastAsia="PMingLiU"/>
                <w:color w:val="000000"/>
                <w:lang w:eastAsia="zh-CN"/>
              </w:rPr>
            </w:pPr>
            <w:r w:rsidRPr="009523D9">
              <w:rPr>
                <w:rFonts w:eastAsia="PMingLiU"/>
                <w:color w:val="000000"/>
                <w:lang w:eastAsia="zh-CN"/>
              </w:rPr>
              <w:t>L.Ş.</w:t>
            </w:r>
          </w:p>
        </w:tc>
        <w:tc>
          <w:tcPr>
            <w:tcW w:w="1819" w:type="pct"/>
            <w:tcBorders>
              <w:top w:val="single" w:sz="4" w:space="0" w:color="auto"/>
              <w:left w:val="single" w:sz="4" w:space="0" w:color="auto"/>
              <w:bottom w:val="single" w:sz="4" w:space="0" w:color="auto"/>
              <w:right w:val="single" w:sz="4" w:space="0" w:color="auto"/>
            </w:tcBorders>
            <w:hideMark/>
          </w:tcPr>
          <w:p w14:paraId="6D504EB1" w14:textId="77777777" w:rsidR="00212B00" w:rsidRPr="009523D9" w:rsidRDefault="00212B00" w:rsidP="00212B00">
            <w:pPr>
              <w:tabs>
                <w:tab w:val="left" w:pos="4680"/>
                <w:tab w:val="left" w:pos="7020"/>
              </w:tabs>
              <w:suppressAutoHyphens/>
              <w:jc w:val="center"/>
              <w:rPr>
                <w:rFonts w:eastAsia="PMingLiU"/>
                <w:color w:val="000000"/>
                <w:lang w:eastAsia="zh-CN"/>
              </w:rPr>
            </w:pPr>
            <w:r w:rsidRPr="009523D9">
              <w:rPr>
                <w:rFonts w:eastAsia="PMingLiU"/>
                <w:color w:val="000000"/>
                <w:lang w:eastAsia="zh-CN"/>
              </w:rPr>
              <w:t>L.Ş.</w:t>
            </w:r>
          </w:p>
        </w:tc>
      </w:tr>
    </w:tbl>
    <w:p w14:paraId="24F1FED3" w14:textId="77777777" w:rsidR="00212B00" w:rsidRDefault="00212B00" w:rsidP="00212B00">
      <w:pPr>
        <w:tabs>
          <w:tab w:val="left" w:pos="2295"/>
        </w:tabs>
        <w:jc w:val="both"/>
      </w:pPr>
    </w:p>
    <w:p w14:paraId="72C99F8B" w14:textId="77777777" w:rsidR="00212B00" w:rsidRDefault="00212B00" w:rsidP="00212B00">
      <w:pPr>
        <w:tabs>
          <w:tab w:val="left" w:pos="2295"/>
        </w:tabs>
        <w:jc w:val="right"/>
      </w:pPr>
    </w:p>
    <w:p w14:paraId="7E0AD3D1" w14:textId="77777777" w:rsidR="0093568C" w:rsidRDefault="0093568C" w:rsidP="00212B00">
      <w:pPr>
        <w:tabs>
          <w:tab w:val="left" w:pos="2295"/>
        </w:tabs>
        <w:jc w:val="right"/>
      </w:pPr>
    </w:p>
    <w:p w14:paraId="006CF34A" w14:textId="77777777" w:rsidR="0093568C" w:rsidRDefault="0093568C" w:rsidP="00212B00">
      <w:pPr>
        <w:tabs>
          <w:tab w:val="left" w:pos="2295"/>
        </w:tabs>
        <w:jc w:val="right"/>
      </w:pPr>
    </w:p>
    <w:p w14:paraId="6EBE02D2" w14:textId="77777777" w:rsidR="0093568C" w:rsidRDefault="0093568C" w:rsidP="00212B00">
      <w:pPr>
        <w:tabs>
          <w:tab w:val="left" w:pos="2295"/>
        </w:tabs>
        <w:jc w:val="right"/>
      </w:pPr>
    </w:p>
    <w:p w14:paraId="0A7F2130" w14:textId="77777777" w:rsidR="0093568C" w:rsidRDefault="0093568C" w:rsidP="00212B00">
      <w:pPr>
        <w:tabs>
          <w:tab w:val="left" w:pos="2295"/>
        </w:tabs>
        <w:jc w:val="right"/>
      </w:pPr>
    </w:p>
    <w:p w14:paraId="4A28E6DC" w14:textId="77777777" w:rsidR="0093568C" w:rsidRDefault="0093568C" w:rsidP="00212B00">
      <w:pPr>
        <w:tabs>
          <w:tab w:val="left" w:pos="2295"/>
        </w:tabs>
        <w:jc w:val="right"/>
      </w:pPr>
    </w:p>
    <w:p w14:paraId="3BFA8EDC" w14:textId="77777777" w:rsidR="00212B00" w:rsidRPr="00FF430B" w:rsidRDefault="00212B00" w:rsidP="00212B00">
      <w:pPr>
        <w:tabs>
          <w:tab w:val="left" w:pos="2295"/>
        </w:tabs>
        <w:jc w:val="right"/>
      </w:pPr>
      <w:r w:rsidRPr="00FF430B">
        <w:t>Anexa nr. 1</w:t>
      </w:r>
    </w:p>
    <w:p w14:paraId="16474F0A" w14:textId="77777777" w:rsidR="00212B00" w:rsidRPr="00FF430B" w:rsidRDefault="00212B00" w:rsidP="00212B00">
      <w:pPr>
        <w:tabs>
          <w:tab w:val="left" w:pos="2295"/>
        </w:tabs>
        <w:jc w:val="right"/>
      </w:pPr>
      <w:r w:rsidRPr="00FF430B">
        <w:t>la Contractul nr. ___________</w:t>
      </w:r>
    </w:p>
    <w:p w14:paraId="48AFE030" w14:textId="77777777" w:rsidR="00212B00" w:rsidRPr="00FF430B" w:rsidRDefault="00212B00" w:rsidP="00212B00">
      <w:pPr>
        <w:tabs>
          <w:tab w:val="left" w:pos="2295"/>
        </w:tabs>
        <w:jc w:val="right"/>
      </w:pPr>
      <w:r w:rsidRPr="00FF430B">
        <w:t>Din „____”  _____ 20</w:t>
      </w:r>
      <w:r>
        <w:t>25</w:t>
      </w:r>
    </w:p>
    <w:p w14:paraId="1E387C10" w14:textId="77777777" w:rsidR="00212B00" w:rsidRPr="00FF430B" w:rsidRDefault="00212B00" w:rsidP="00212B00">
      <w:pPr>
        <w:tabs>
          <w:tab w:val="left" w:pos="2295"/>
        </w:tabs>
        <w:jc w:val="both"/>
      </w:pPr>
    </w:p>
    <w:p w14:paraId="2361F97C" w14:textId="77777777" w:rsidR="00212B00" w:rsidRPr="00FF430B" w:rsidRDefault="00212B00" w:rsidP="00212B00">
      <w:pPr>
        <w:tabs>
          <w:tab w:val="left" w:pos="2295"/>
        </w:tabs>
        <w:jc w:val="both"/>
      </w:pPr>
    </w:p>
    <w:p w14:paraId="00ACC731" w14:textId="77777777" w:rsidR="00212B00" w:rsidRPr="00FF430B" w:rsidRDefault="00212B00" w:rsidP="00212B00">
      <w:pPr>
        <w:tabs>
          <w:tab w:val="left" w:pos="2295"/>
        </w:tabs>
        <w:jc w:val="both"/>
        <w:rPr>
          <w:b/>
        </w:rPr>
      </w:pPr>
      <w:r w:rsidRPr="00FF430B">
        <w:rPr>
          <w:b/>
        </w:rPr>
        <w:t xml:space="preserve">       SPECIFICAŢII TEHNICE</w:t>
      </w:r>
    </w:p>
    <w:p w14:paraId="7F625EAA" w14:textId="77777777" w:rsidR="00212B00" w:rsidRPr="00FF430B" w:rsidRDefault="00212B00" w:rsidP="00212B00">
      <w:pPr>
        <w:tabs>
          <w:tab w:val="left" w:pos="2295"/>
        </w:tabs>
        <w:jc w:val="both"/>
      </w:pPr>
    </w:p>
    <w:tbl>
      <w:tblPr>
        <w:tblW w:w="9687"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843"/>
        <w:gridCol w:w="2409"/>
        <w:gridCol w:w="2465"/>
      </w:tblGrid>
      <w:tr w:rsidR="00212B00" w:rsidRPr="00EC30C2" w14:paraId="7C1F9C9C" w14:textId="77777777" w:rsidTr="00212B00">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D6A4FA" w14:textId="77777777" w:rsidR="00212B00" w:rsidRPr="00FF430B" w:rsidRDefault="00212B00" w:rsidP="00212B00">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48414E9" w14:textId="77777777" w:rsidR="00212B00" w:rsidRPr="00FF430B" w:rsidRDefault="00212B00" w:rsidP="00212B00">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A2325DC" w14:textId="77777777" w:rsidR="00212B00" w:rsidRPr="00FF430B" w:rsidRDefault="00212B00" w:rsidP="00212B00">
            <w:pPr>
              <w:jc w:val="both"/>
              <w:rPr>
                <w:b/>
                <w:bCs/>
                <w:noProof w:val="0"/>
              </w:rPr>
            </w:pPr>
            <w:r w:rsidRPr="00FF430B">
              <w:rPr>
                <w:b/>
                <w:bCs/>
                <w:noProof w:val="0"/>
              </w:rPr>
              <w:t>Cod CPV</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1701C1A" w14:textId="77777777" w:rsidR="00212B00" w:rsidRPr="00FF430B" w:rsidRDefault="00212B00" w:rsidP="00212B00">
            <w:pPr>
              <w:jc w:val="center"/>
              <w:rPr>
                <w:b/>
              </w:rPr>
            </w:pPr>
            <w:r w:rsidRPr="00FF430B">
              <w:rPr>
                <w:b/>
              </w:rPr>
              <w:t>Specificarea tehnică deplină solicitată de către autoritatea contractantă</w:t>
            </w:r>
          </w:p>
          <w:p w14:paraId="44F2C73E" w14:textId="77777777" w:rsidR="00212B00" w:rsidRPr="00FF430B" w:rsidRDefault="00212B00" w:rsidP="00212B00">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0D27F66" w14:textId="77777777" w:rsidR="00212B00" w:rsidRPr="00FF430B" w:rsidRDefault="00212B00" w:rsidP="00212B00">
            <w:pPr>
              <w:jc w:val="center"/>
              <w:rPr>
                <w:b/>
              </w:rPr>
            </w:pPr>
            <w:r w:rsidRPr="00FF430B">
              <w:rPr>
                <w:b/>
                <w:bCs/>
                <w:noProof w:val="0"/>
              </w:rPr>
              <w:t xml:space="preserve">Specificarea tehnică </w:t>
            </w:r>
            <w:r w:rsidRPr="00FF430B">
              <w:rPr>
                <w:b/>
              </w:rPr>
              <w:t>deplină propusă de către ofertant</w:t>
            </w:r>
          </w:p>
          <w:p w14:paraId="166E4440" w14:textId="77777777" w:rsidR="00212B00" w:rsidRPr="00FF430B" w:rsidRDefault="00212B00" w:rsidP="00212B00">
            <w:pPr>
              <w:jc w:val="both"/>
              <w:rPr>
                <w:b/>
                <w:bCs/>
                <w:noProof w:val="0"/>
              </w:rPr>
            </w:pPr>
          </w:p>
        </w:tc>
        <w:tc>
          <w:tcPr>
            <w:tcW w:w="246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F3CF6B6" w14:textId="77777777" w:rsidR="00212B00" w:rsidRPr="00FF430B" w:rsidRDefault="00212B00" w:rsidP="00212B00">
            <w:pPr>
              <w:ind w:right="943"/>
              <w:jc w:val="center"/>
              <w:rPr>
                <w:b/>
                <w:bCs/>
                <w:noProof w:val="0"/>
              </w:rPr>
            </w:pPr>
            <w:r w:rsidRPr="00FF430B">
              <w:rPr>
                <w:b/>
                <w:bCs/>
                <w:noProof w:val="0"/>
              </w:rPr>
              <w:t>Standarde de</w:t>
            </w:r>
          </w:p>
          <w:p w14:paraId="00D16516" w14:textId="77777777" w:rsidR="00212B00" w:rsidRPr="00FF430B" w:rsidRDefault="00212B00" w:rsidP="00212B00">
            <w:pPr>
              <w:ind w:right="943"/>
              <w:jc w:val="center"/>
              <w:rPr>
                <w:b/>
                <w:bCs/>
                <w:noProof w:val="0"/>
              </w:rPr>
            </w:pPr>
            <w:r w:rsidRPr="00FF430B">
              <w:rPr>
                <w:b/>
                <w:bCs/>
                <w:noProof w:val="0"/>
              </w:rPr>
              <w:t>referinţă</w:t>
            </w:r>
          </w:p>
        </w:tc>
      </w:tr>
      <w:tr w:rsidR="00212B00" w:rsidRPr="00EC30C2" w14:paraId="55E2AB63" w14:textId="77777777" w:rsidTr="00212B00">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C7FF89" w14:textId="77777777" w:rsidR="00212B00" w:rsidRPr="00FF430B" w:rsidRDefault="00212B00" w:rsidP="00212B00">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AA32189" w14:textId="77777777" w:rsidR="00212B00" w:rsidRPr="00FF430B" w:rsidRDefault="00212B00" w:rsidP="00212B00">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F4A346D" w14:textId="77777777" w:rsidR="00212B00" w:rsidRPr="00FF430B" w:rsidRDefault="00212B00" w:rsidP="00212B00">
            <w:pPr>
              <w:jc w:val="both"/>
              <w:rPr>
                <w:noProof w:val="0"/>
              </w:rPr>
            </w:pP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CCA0127" w14:textId="77777777" w:rsidR="00212B00" w:rsidRPr="00FF430B" w:rsidRDefault="00212B00" w:rsidP="00212B00">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9B20E9" w14:textId="77777777" w:rsidR="00212B00" w:rsidRPr="00FF430B" w:rsidRDefault="00212B00" w:rsidP="00212B00">
            <w:pPr>
              <w:jc w:val="both"/>
              <w:rPr>
                <w:noProof w:val="0"/>
              </w:rPr>
            </w:pPr>
          </w:p>
        </w:tc>
        <w:tc>
          <w:tcPr>
            <w:tcW w:w="246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4A927D" w14:textId="77777777" w:rsidR="00212B00" w:rsidRPr="00FF430B" w:rsidRDefault="00212B00" w:rsidP="00212B00">
            <w:pPr>
              <w:jc w:val="both"/>
              <w:rPr>
                <w:noProof w:val="0"/>
              </w:rPr>
            </w:pPr>
          </w:p>
        </w:tc>
      </w:tr>
      <w:tr w:rsidR="00212B00" w:rsidRPr="00EC30C2" w14:paraId="3E8492C5" w14:textId="77777777" w:rsidTr="00212B00">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D5D6F8" w14:textId="77777777" w:rsidR="00212B00" w:rsidRPr="00FF430B" w:rsidRDefault="00212B00" w:rsidP="00212B00">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A4D869" w14:textId="77777777" w:rsidR="00212B00" w:rsidRPr="00FF430B" w:rsidRDefault="00212B00" w:rsidP="00212B00">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0F18C5" w14:textId="77777777" w:rsidR="00212B00" w:rsidRPr="00FF430B" w:rsidRDefault="00212B00" w:rsidP="00212B00">
            <w:pPr>
              <w:jc w:val="both"/>
              <w:rPr>
                <w:noProof w:val="0"/>
              </w:rPr>
            </w:pP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363BAC" w14:textId="77777777" w:rsidR="00212B00" w:rsidRPr="00FF430B" w:rsidRDefault="00212B00" w:rsidP="00212B00">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9C03DD" w14:textId="77777777" w:rsidR="00212B00" w:rsidRPr="00FF430B" w:rsidRDefault="00212B00" w:rsidP="00212B00">
            <w:pPr>
              <w:jc w:val="both"/>
              <w:rPr>
                <w:noProof w:val="0"/>
              </w:rPr>
            </w:pPr>
          </w:p>
        </w:tc>
        <w:tc>
          <w:tcPr>
            <w:tcW w:w="246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4CE89C" w14:textId="77777777" w:rsidR="00212B00" w:rsidRPr="00FF430B" w:rsidRDefault="00212B00" w:rsidP="00212B00">
            <w:pPr>
              <w:jc w:val="both"/>
              <w:rPr>
                <w:noProof w:val="0"/>
              </w:rPr>
            </w:pPr>
          </w:p>
        </w:tc>
      </w:tr>
      <w:tr w:rsidR="00212B00" w:rsidRPr="00EC30C2" w14:paraId="0775AA1E" w14:textId="77777777" w:rsidTr="00212B00">
        <w:tc>
          <w:tcPr>
            <w:tcW w:w="2261" w:type="dxa"/>
            <w:gridSpan w:val="2"/>
            <w:tcBorders>
              <w:top w:val="single" w:sz="6" w:space="0" w:color="000000"/>
              <w:left w:val="nil"/>
              <w:bottom w:val="nil"/>
              <w:right w:val="nil"/>
            </w:tcBorders>
          </w:tcPr>
          <w:p w14:paraId="7EFF7132" w14:textId="77777777" w:rsidR="00212B00" w:rsidRPr="00FF430B" w:rsidRDefault="00212B00" w:rsidP="00212B00">
            <w:pPr>
              <w:jc w:val="both"/>
              <w:rPr>
                <w:noProof w:val="0"/>
              </w:rPr>
            </w:pPr>
          </w:p>
          <w:p w14:paraId="28A67F01" w14:textId="77777777" w:rsidR="00212B00" w:rsidRPr="00FF430B" w:rsidRDefault="00212B00" w:rsidP="00212B00">
            <w:pPr>
              <w:jc w:val="both"/>
              <w:rPr>
                <w:noProof w:val="0"/>
              </w:rPr>
            </w:pPr>
          </w:p>
          <w:p w14:paraId="16631C29" w14:textId="77777777" w:rsidR="00212B00" w:rsidRPr="00FF430B" w:rsidRDefault="00212B00" w:rsidP="00212B00">
            <w:pPr>
              <w:jc w:val="both"/>
              <w:rPr>
                <w:noProof w:val="0"/>
              </w:rPr>
            </w:pPr>
          </w:p>
          <w:p w14:paraId="733C1FB7" w14:textId="77777777" w:rsidR="00212B00" w:rsidRPr="00FF430B" w:rsidRDefault="00212B00" w:rsidP="00212B00">
            <w:pPr>
              <w:jc w:val="both"/>
              <w:rPr>
                <w:noProof w:val="0"/>
              </w:rPr>
            </w:pPr>
          </w:p>
          <w:p w14:paraId="6499B2FA" w14:textId="77777777" w:rsidR="00212B00" w:rsidRPr="00FF430B" w:rsidRDefault="00212B00" w:rsidP="00212B00">
            <w:pPr>
              <w:jc w:val="both"/>
              <w:rPr>
                <w:noProof w:val="0"/>
              </w:rPr>
            </w:pPr>
          </w:p>
        </w:tc>
        <w:tc>
          <w:tcPr>
            <w:tcW w:w="7426" w:type="dxa"/>
            <w:gridSpan w:val="4"/>
            <w:tcBorders>
              <w:top w:val="single" w:sz="6" w:space="0" w:color="000000"/>
              <w:left w:val="nil"/>
              <w:bottom w:val="nil"/>
              <w:right w:val="nil"/>
            </w:tcBorders>
            <w:shd w:val="clear" w:color="auto" w:fill="auto"/>
            <w:tcMar>
              <w:top w:w="24" w:type="dxa"/>
              <w:left w:w="48" w:type="dxa"/>
              <w:bottom w:w="24" w:type="dxa"/>
              <w:right w:w="48" w:type="dxa"/>
            </w:tcMar>
            <w:hideMark/>
          </w:tcPr>
          <w:p w14:paraId="777418A1" w14:textId="77777777" w:rsidR="00212B00" w:rsidRPr="00FF430B" w:rsidRDefault="00212B00" w:rsidP="00212B00">
            <w:pPr>
              <w:jc w:val="both"/>
              <w:rPr>
                <w:noProof w:val="0"/>
              </w:rPr>
            </w:pPr>
            <w:r w:rsidRPr="00FF430B">
              <w:rPr>
                <w:noProof w:val="0"/>
              </w:rPr>
              <w:t> </w:t>
            </w:r>
          </w:p>
          <w:p w14:paraId="3BE1C356" w14:textId="77777777" w:rsidR="00212B00" w:rsidRPr="00FF430B" w:rsidRDefault="00212B00" w:rsidP="00212B00">
            <w:pPr>
              <w:jc w:val="center"/>
              <w:rPr>
                <w:b/>
                <w:bCs/>
                <w:noProof w:val="0"/>
              </w:rPr>
            </w:pPr>
          </w:p>
          <w:p w14:paraId="5F0F94D4" w14:textId="77777777" w:rsidR="00212B00" w:rsidRPr="00FF430B" w:rsidRDefault="00212B00" w:rsidP="00212B00">
            <w:pPr>
              <w:jc w:val="center"/>
              <w:rPr>
                <w:b/>
                <w:bCs/>
                <w:noProof w:val="0"/>
              </w:rPr>
            </w:pPr>
          </w:p>
          <w:p w14:paraId="73CD7A01" w14:textId="77777777" w:rsidR="00212B00" w:rsidRPr="00FF430B" w:rsidRDefault="00212B00" w:rsidP="00212B00">
            <w:pPr>
              <w:rPr>
                <w:b/>
                <w:bCs/>
                <w:noProof w:val="0"/>
              </w:rPr>
            </w:pPr>
            <w:r w:rsidRPr="00FF430B">
              <w:rPr>
                <w:b/>
                <w:bCs/>
                <w:noProof w:val="0"/>
              </w:rPr>
              <w:t xml:space="preserve">                 SEMNĂTURILE PĂRŢILOR</w:t>
            </w:r>
          </w:p>
          <w:p w14:paraId="2CCE7545" w14:textId="77777777" w:rsidR="00212B00" w:rsidRPr="00FF430B" w:rsidRDefault="00212B00" w:rsidP="00212B00">
            <w:pPr>
              <w:rPr>
                <w:noProof w:val="0"/>
              </w:rPr>
            </w:pPr>
          </w:p>
        </w:tc>
      </w:tr>
    </w:tbl>
    <w:p w14:paraId="480BF067" w14:textId="77777777" w:rsidR="00212B00" w:rsidRPr="00C25705" w:rsidRDefault="00212B00" w:rsidP="00212B00">
      <w:pPr>
        <w:spacing w:after="120" w:line="276" w:lineRule="auto"/>
        <w:ind w:right="186"/>
        <w:jc w:val="center"/>
        <w:rPr>
          <w:rFonts w:eastAsia="PMingLiU"/>
          <w:color w:val="000000"/>
          <w:lang w:eastAsia="zh-CN"/>
        </w:rPr>
      </w:pPr>
    </w:p>
    <w:p w14:paraId="0D127F68" w14:textId="77777777" w:rsidR="00212B00" w:rsidRPr="00A20D37" w:rsidRDefault="00212B00" w:rsidP="00212B00">
      <w:pPr>
        <w:spacing w:after="200" w:line="276" w:lineRule="auto"/>
        <w:ind w:right="186"/>
        <w:contextualSpacing/>
        <w:rPr>
          <w:rFonts w:eastAsia="PMingLiU"/>
          <w:b/>
          <w:color w:val="000000"/>
          <w:lang w:eastAsia="zh-CN"/>
        </w:rPr>
      </w:pPr>
      <w:r>
        <w:rPr>
          <w:rFonts w:eastAsia="Calibri"/>
          <w:b/>
          <w:color w:val="000000"/>
        </w:rPr>
        <w:t>Beneficiar:</w:t>
      </w:r>
      <w:r>
        <w:rPr>
          <w:rFonts w:eastAsia="Calibri"/>
          <w:b/>
          <w:color w:val="000000"/>
        </w:rPr>
        <w:tab/>
      </w:r>
      <w:r>
        <w:rPr>
          <w:rFonts w:eastAsia="Calibri"/>
          <w:b/>
          <w:color w:val="000000"/>
        </w:rPr>
        <w:tab/>
      </w:r>
      <w:r>
        <w:rPr>
          <w:rFonts w:eastAsia="Calibri"/>
          <w:b/>
          <w:color w:val="000000"/>
        </w:rPr>
        <w:tab/>
        <w:t xml:space="preserve">            </w:t>
      </w:r>
      <w:r>
        <w:rPr>
          <w:rFonts w:eastAsia="PMingLiU"/>
          <w:b/>
          <w:color w:val="000000"/>
          <w:lang w:eastAsia="zh-CN"/>
        </w:rPr>
        <w:t>Antreprenor</w:t>
      </w:r>
      <w:r w:rsidRPr="00C25705">
        <w:rPr>
          <w:rFonts w:eastAsia="PMingLiU"/>
          <w:b/>
          <w:color w:val="000000"/>
          <w:lang w:eastAsia="zh-CN"/>
        </w:rPr>
        <w:t>:</w:t>
      </w:r>
      <w:r>
        <w:rPr>
          <w:rFonts w:eastAsia="Calibri"/>
          <w:b/>
          <w:color w:val="000000"/>
        </w:rPr>
        <w:tab/>
      </w:r>
      <w:r>
        <w:rPr>
          <w:rFonts w:eastAsia="Calibri"/>
          <w:b/>
          <w:color w:val="000000"/>
        </w:rPr>
        <w:tab/>
      </w:r>
      <w:r>
        <w:rPr>
          <w:rFonts w:eastAsia="Calibri"/>
          <w:b/>
          <w:color w:val="000000"/>
        </w:rPr>
        <w:tab/>
        <w:t xml:space="preserve">           Finanțator:</w:t>
      </w:r>
      <w:r>
        <w:rPr>
          <w:rFonts w:eastAsia="Calibri"/>
          <w:b/>
          <w:color w:val="000000"/>
        </w:rPr>
        <w:tab/>
      </w:r>
      <w:r>
        <w:rPr>
          <w:rFonts w:eastAsia="Calibri"/>
          <w:b/>
          <w:color w:val="000000"/>
        </w:rPr>
        <w:tab/>
      </w:r>
      <w:r>
        <w:rPr>
          <w:rFonts w:eastAsia="Calibri"/>
          <w:b/>
          <w:color w:val="000000"/>
        </w:rPr>
        <w:tab/>
      </w:r>
      <w:r>
        <w:rPr>
          <w:rFonts w:eastAsia="Calibri"/>
          <w:b/>
          <w:color w:val="000000"/>
        </w:rPr>
        <w:tab/>
      </w:r>
    </w:p>
    <w:p w14:paraId="19AE600C" w14:textId="77777777" w:rsidR="00212B00" w:rsidRPr="00C25705" w:rsidRDefault="00212B00" w:rsidP="00212B00">
      <w:pPr>
        <w:rPr>
          <w:b/>
          <w:i/>
          <w:color w:val="000000"/>
        </w:rPr>
      </w:pPr>
      <w:r>
        <w:rPr>
          <w:b/>
          <w:color w:val="000000"/>
        </w:rPr>
        <w:t xml:space="preserve">L.Ș. </w:t>
      </w:r>
      <w:r>
        <w:rPr>
          <w:b/>
          <w:color w:val="000000"/>
        </w:rPr>
        <w:tab/>
      </w:r>
      <w:r>
        <w:rPr>
          <w:b/>
          <w:color w:val="000000"/>
        </w:rPr>
        <w:tab/>
      </w:r>
      <w:r>
        <w:rPr>
          <w:b/>
          <w:color w:val="000000"/>
        </w:rPr>
        <w:tab/>
      </w:r>
      <w:r>
        <w:rPr>
          <w:b/>
          <w:color w:val="000000"/>
        </w:rPr>
        <w:tab/>
      </w:r>
      <w:r>
        <w:rPr>
          <w:b/>
          <w:color w:val="000000"/>
        </w:rPr>
        <w:tab/>
        <w:t xml:space="preserve">L.Ș. </w:t>
      </w:r>
      <w:r>
        <w:rPr>
          <w:b/>
          <w:color w:val="000000"/>
        </w:rPr>
        <w:tab/>
      </w:r>
      <w:r>
        <w:rPr>
          <w:b/>
          <w:color w:val="000000"/>
        </w:rPr>
        <w:tab/>
      </w:r>
      <w:r>
        <w:rPr>
          <w:b/>
          <w:color w:val="000000"/>
        </w:rPr>
        <w:tab/>
      </w:r>
      <w:r>
        <w:rPr>
          <w:b/>
          <w:color w:val="000000"/>
        </w:rPr>
        <w:tab/>
      </w:r>
      <w:r>
        <w:rPr>
          <w:b/>
          <w:color w:val="000000"/>
        </w:rPr>
        <w:tab/>
      </w:r>
      <w:r w:rsidRPr="00C25705">
        <w:rPr>
          <w:b/>
          <w:color w:val="000000"/>
        </w:rPr>
        <w:t>L.Ș.</w:t>
      </w:r>
    </w:p>
    <w:p w14:paraId="51A766BA" w14:textId="77777777" w:rsidR="00212B00" w:rsidRPr="00C25705" w:rsidRDefault="00212B00" w:rsidP="00212B00">
      <w:pPr>
        <w:rPr>
          <w:rFonts w:ascii="Verdana" w:hAnsi="Verdana"/>
          <w:i/>
          <w:color w:val="000000"/>
          <w:sz w:val="18"/>
          <w:szCs w:val="18"/>
        </w:rPr>
      </w:pPr>
    </w:p>
    <w:p w14:paraId="11E867E7" w14:textId="77777777" w:rsidR="00212B00" w:rsidRDefault="00212B00" w:rsidP="0093568C">
      <w:pPr>
        <w:rPr>
          <w:rFonts w:ascii="Verdana" w:hAnsi="Verdana"/>
          <w:i/>
          <w:color w:val="000000"/>
          <w:sz w:val="18"/>
          <w:szCs w:val="18"/>
        </w:rPr>
      </w:pPr>
    </w:p>
    <w:p w14:paraId="1E2D5726" w14:textId="77777777" w:rsidR="0093568C" w:rsidRDefault="0093568C" w:rsidP="0093568C">
      <w:pPr>
        <w:rPr>
          <w:rFonts w:ascii="Verdana" w:hAnsi="Verdana"/>
          <w:i/>
          <w:color w:val="000000"/>
          <w:sz w:val="18"/>
          <w:szCs w:val="18"/>
        </w:rPr>
      </w:pPr>
    </w:p>
    <w:p w14:paraId="4C74FC62" w14:textId="77777777" w:rsidR="0093568C" w:rsidRDefault="0093568C" w:rsidP="0093568C">
      <w:pPr>
        <w:rPr>
          <w:rFonts w:ascii="Verdana" w:hAnsi="Verdana"/>
          <w:i/>
          <w:color w:val="000000"/>
          <w:sz w:val="18"/>
          <w:szCs w:val="18"/>
        </w:rPr>
      </w:pPr>
    </w:p>
    <w:p w14:paraId="3F03228E" w14:textId="77777777" w:rsidR="0093568C" w:rsidRDefault="0093568C" w:rsidP="0093568C">
      <w:pPr>
        <w:rPr>
          <w:rFonts w:ascii="Verdana" w:hAnsi="Verdana"/>
          <w:i/>
          <w:color w:val="000000"/>
          <w:sz w:val="18"/>
          <w:szCs w:val="18"/>
        </w:rPr>
      </w:pPr>
    </w:p>
    <w:p w14:paraId="76516B16" w14:textId="77777777" w:rsidR="0093568C" w:rsidRDefault="0093568C" w:rsidP="0093568C">
      <w:pPr>
        <w:rPr>
          <w:rFonts w:ascii="Verdana" w:hAnsi="Verdana"/>
          <w:i/>
          <w:color w:val="000000"/>
          <w:sz w:val="18"/>
          <w:szCs w:val="18"/>
        </w:rPr>
      </w:pPr>
    </w:p>
    <w:p w14:paraId="2C863277" w14:textId="77777777" w:rsidR="0093568C" w:rsidRDefault="0093568C" w:rsidP="0093568C">
      <w:pPr>
        <w:rPr>
          <w:rFonts w:ascii="Verdana" w:hAnsi="Verdana"/>
          <w:i/>
          <w:color w:val="000000"/>
          <w:sz w:val="18"/>
          <w:szCs w:val="18"/>
        </w:rPr>
      </w:pPr>
    </w:p>
    <w:p w14:paraId="334AC24B" w14:textId="77777777" w:rsidR="0093568C" w:rsidRDefault="0093568C" w:rsidP="0093568C">
      <w:pPr>
        <w:rPr>
          <w:rFonts w:ascii="Verdana" w:hAnsi="Verdana"/>
          <w:i/>
          <w:color w:val="000000"/>
          <w:sz w:val="18"/>
          <w:szCs w:val="18"/>
        </w:rPr>
      </w:pPr>
    </w:p>
    <w:p w14:paraId="560C8086" w14:textId="77777777" w:rsidR="0093568C" w:rsidRDefault="0093568C" w:rsidP="0093568C">
      <w:pPr>
        <w:rPr>
          <w:rFonts w:ascii="Verdana" w:hAnsi="Verdana"/>
          <w:i/>
          <w:color w:val="000000"/>
          <w:sz w:val="18"/>
          <w:szCs w:val="18"/>
        </w:rPr>
      </w:pPr>
    </w:p>
    <w:p w14:paraId="38AB873F" w14:textId="77777777" w:rsidR="0093568C" w:rsidRDefault="0093568C" w:rsidP="0093568C">
      <w:pPr>
        <w:rPr>
          <w:rFonts w:ascii="Verdana" w:hAnsi="Verdana"/>
          <w:i/>
          <w:color w:val="000000"/>
          <w:sz w:val="18"/>
          <w:szCs w:val="18"/>
        </w:rPr>
      </w:pPr>
    </w:p>
    <w:p w14:paraId="27704B50" w14:textId="77777777" w:rsidR="0093568C" w:rsidRDefault="0093568C" w:rsidP="0093568C">
      <w:pPr>
        <w:rPr>
          <w:rFonts w:ascii="Verdana" w:hAnsi="Verdana"/>
          <w:i/>
          <w:color w:val="000000"/>
          <w:sz w:val="18"/>
          <w:szCs w:val="18"/>
        </w:rPr>
      </w:pPr>
    </w:p>
    <w:p w14:paraId="1A060439" w14:textId="77777777" w:rsidR="0093568C" w:rsidRDefault="0093568C" w:rsidP="0093568C">
      <w:pPr>
        <w:rPr>
          <w:rFonts w:ascii="Verdana" w:hAnsi="Verdana"/>
          <w:i/>
          <w:color w:val="000000"/>
          <w:sz w:val="18"/>
          <w:szCs w:val="18"/>
        </w:rPr>
      </w:pPr>
    </w:p>
    <w:p w14:paraId="73DCAF1C" w14:textId="77777777" w:rsidR="0093568C" w:rsidRDefault="0093568C" w:rsidP="0093568C">
      <w:pPr>
        <w:rPr>
          <w:rFonts w:ascii="Verdana" w:hAnsi="Verdana"/>
          <w:i/>
          <w:color w:val="000000"/>
          <w:sz w:val="18"/>
          <w:szCs w:val="18"/>
        </w:rPr>
      </w:pPr>
    </w:p>
    <w:p w14:paraId="7436AC0C" w14:textId="77777777" w:rsidR="0093568C" w:rsidRDefault="0093568C" w:rsidP="0093568C">
      <w:pPr>
        <w:rPr>
          <w:rFonts w:ascii="Verdana" w:hAnsi="Verdana"/>
          <w:i/>
          <w:color w:val="000000"/>
          <w:sz w:val="18"/>
          <w:szCs w:val="18"/>
        </w:rPr>
      </w:pPr>
    </w:p>
    <w:p w14:paraId="70733155" w14:textId="77777777" w:rsidR="0093568C" w:rsidRDefault="0093568C" w:rsidP="0093568C">
      <w:pPr>
        <w:rPr>
          <w:rFonts w:ascii="Verdana" w:hAnsi="Verdana"/>
          <w:i/>
          <w:color w:val="000000"/>
          <w:sz w:val="18"/>
          <w:szCs w:val="18"/>
        </w:rPr>
      </w:pPr>
    </w:p>
    <w:p w14:paraId="0E387627" w14:textId="77777777" w:rsidR="0093568C" w:rsidRDefault="0093568C" w:rsidP="0093568C">
      <w:pPr>
        <w:rPr>
          <w:rFonts w:ascii="Verdana" w:hAnsi="Verdana"/>
          <w:i/>
          <w:color w:val="000000"/>
          <w:sz w:val="18"/>
          <w:szCs w:val="18"/>
        </w:rPr>
      </w:pPr>
    </w:p>
    <w:p w14:paraId="27197BC7" w14:textId="77777777" w:rsidR="0093568C" w:rsidRDefault="0093568C" w:rsidP="0093568C">
      <w:pPr>
        <w:rPr>
          <w:rFonts w:ascii="Verdana" w:hAnsi="Verdana"/>
          <w:i/>
          <w:color w:val="000000"/>
          <w:sz w:val="18"/>
          <w:szCs w:val="18"/>
        </w:rPr>
      </w:pPr>
    </w:p>
    <w:p w14:paraId="17AE5152" w14:textId="77777777" w:rsidR="0093568C" w:rsidRDefault="0093568C" w:rsidP="0093568C">
      <w:pPr>
        <w:rPr>
          <w:rFonts w:ascii="Verdana" w:hAnsi="Verdana"/>
          <w:i/>
          <w:color w:val="000000"/>
          <w:sz w:val="18"/>
          <w:szCs w:val="18"/>
        </w:rPr>
      </w:pPr>
    </w:p>
    <w:p w14:paraId="157269F8" w14:textId="77777777" w:rsidR="0093568C" w:rsidRDefault="0093568C" w:rsidP="0093568C">
      <w:pPr>
        <w:rPr>
          <w:rFonts w:ascii="Verdana" w:hAnsi="Verdana"/>
          <w:i/>
          <w:color w:val="000000"/>
          <w:sz w:val="18"/>
          <w:szCs w:val="18"/>
        </w:rPr>
      </w:pPr>
    </w:p>
    <w:p w14:paraId="615804E4" w14:textId="77777777" w:rsidR="0093568C" w:rsidRDefault="0093568C" w:rsidP="0093568C">
      <w:pPr>
        <w:rPr>
          <w:rFonts w:ascii="Verdana" w:hAnsi="Verdana"/>
          <w:i/>
          <w:color w:val="000000"/>
          <w:sz w:val="18"/>
          <w:szCs w:val="18"/>
        </w:rPr>
      </w:pPr>
    </w:p>
    <w:p w14:paraId="08C088B5" w14:textId="77777777" w:rsidR="0093568C" w:rsidRDefault="0093568C" w:rsidP="0093568C">
      <w:pPr>
        <w:rPr>
          <w:rFonts w:ascii="Verdana" w:hAnsi="Verdana"/>
          <w:i/>
          <w:color w:val="000000"/>
          <w:sz w:val="18"/>
          <w:szCs w:val="18"/>
        </w:rPr>
      </w:pPr>
    </w:p>
    <w:p w14:paraId="5D492E1E" w14:textId="77777777" w:rsidR="0093568C" w:rsidRDefault="0093568C" w:rsidP="0093568C">
      <w:pPr>
        <w:rPr>
          <w:rFonts w:ascii="Verdana" w:hAnsi="Verdana"/>
          <w:i/>
          <w:color w:val="000000"/>
          <w:sz w:val="18"/>
          <w:szCs w:val="18"/>
        </w:rPr>
      </w:pPr>
    </w:p>
    <w:p w14:paraId="5B7B0EBC" w14:textId="77777777" w:rsidR="0093568C" w:rsidRDefault="0093568C" w:rsidP="0093568C">
      <w:pPr>
        <w:rPr>
          <w:rFonts w:ascii="Verdana" w:hAnsi="Verdana"/>
          <w:i/>
          <w:color w:val="000000"/>
          <w:sz w:val="18"/>
          <w:szCs w:val="18"/>
        </w:rPr>
      </w:pPr>
    </w:p>
    <w:p w14:paraId="1AF13A56" w14:textId="77777777" w:rsidR="0093568C" w:rsidRDefault="0093568C" w:rsidP="0093568C">
      <w:pPr>
        <w:rPr>
          <w:rFonts w:ascii="Verdana" w:hAnsi="Verdana"/>
          <w:i/>
          <w:color w:val="000000"/>
          <w:sz w:val="18"/>
          <w:szCs w:val="18"/>
        </w:rPr>
      </w:pPr>
    </w:p>
    <w:p w14:paraId="3357A845" w14:textId="77777777" w:rsidR="0093568C" w:rsidRDefault="0093568C" w:rsidP="0093568C">
      <w:pPr>
        <w:rPr>
          <w:rFonts w:ascii="Verdana" w:hAnsi="Verdana"/>
          <w:i/>
          <w:color w:val="000000"/>
          <w:sz w:val="18"/>
          <w:szCs w:val="18"/>
        </w:rPr>
      </w:pPr>
    </w:p>
    <w:p w14:paraId="44DF2D4B" w14:textId="77777777" w:rsidR="0093568C" w:rsidRDefault="0093568C" w:rsidP="0093568C">
      <w:pPr>
        <w:rPr>
          <w:rFonts w:ascii="Verdana" w:hAnsi="Verdana"/>
          <w:i/>
          <w:color w:val="000000"/>
          <w:sz w:val="18"/>
          <w:szCs w:val="18"/>
        </w:rPr>
      </w:pPr>
    </w:p>
    <w:p w14:paraId="40D96200" w14:textId="77777777" w:rsidR="0093568C" w:rsidRDefault="0093568C" w:rsidP="0093568C">
      <w:pPr>
        <w:rPr>
          <w:rFonts w:ascii="Verdana" w:hAnsi="Verdana"/>
          <w:i/>
          <w:color w:val="000000"/>
          <w:sz w:val="18"/>
          <w:szCs w:val="18"/>
        </w:rPr>
      </w:pPr>
    </w:p>
    <w:p w14:paraId="6E9165FA" w14:textId="77777777" w:rsidR="0093568C" w:rsidRDefault="0093568C" w:rsidP="0093568C">
      <w:pPr>
        <w:rPr>
          <w:rFonts w:ascii="Verdana" w:hAnsi="Verdana"/>
          <w:i/>
          <w:color w:val="000000"/>
          <w:sz w:val="18"/>
          <w:szCs w:val="18"/>
        </w:rPr>
      </w:pPr>
    </w:p>
    <w:p w14:paraId="5B0208B4" w14:textId="77777777" w:rsidR="0093568C" w:rsidRDefault="0093568C" w:rsidP="0093568C">
      <w:pPr>
        <w:rPr>
          <w:rFonts w:ascii="Verdana" w:hAnsi="Verdana"/>
          <w:i/>
          <w:color w:val="000000"/>
          <w:sz w:val="18"/>
          <w:szCs w:val="18"/>
        </w:rPr>
      </w:pPr>
    </w:p>
    <w:p w14:paraId="7814B5FB" w14:textId="77777777" w:rsidR="0093568C" w:rsidRDefault="0093568C" w:rsidP="0093568C">
      <w:pPr>
        <w:rPr>
          <w:rFonts w:ascii="Verdana" w:hAnsi="Verdana"/>
          <w:i/>
          <w:color w:val="000000"/>
          <w:sz w:val="18"/>
          <w:szCs w:val="18"/>
        </w:rPr>
      </w:pPr>
    </w:p>
    <w:p w14:paraId="4D966128" w14:textId="77777777" w:rsidR="0093568C" w:rsidRDefault="0093568C" w:rsidP="0093568C">
      <w:pPr>
        <w:rPr>
          <w:noProof w:val="0"/>
        </w:rPr>
      </w:pPr>
    </w:p>
    <w:p w14:paraId="1BE6B401" w14:textId="77777777" w:rsidR="00212B00" w:rsidRDefault="00212B00" w:rsidP="00212B00">
      <w:pPr>
        <w:jc w:val="right"/>
        <w:rPr>
          <w:noProof w:val="0"/>
        </w:rPr>
      </w:pPr>
    </w:p>
    <w:p w14:paraId="7C944ED8" w14:textId="77777777" w:rsidR="00212B00" w:rsidRPr="00FF430B" w:rsidRDefault="00212B00" w:rsidP="00212B00">
      <w:pPr>
        <w:jc w:val="right"/>
        <w:rPr>
          <w:noProof w:val="0"/>
        </w:rPr>
      </w:pPr>
      <w:r w:rsidRPr="00FF430B">
        <w:rPr>
          <w:noProof w:val="0"/>
        </w:rPr>
        <w:t>Anexa nr.</w:t>
      </w:r>
      <w:r>
        <w:rPr>
          <w:noProof w:val="0"/>
        </w:rPr>
        <w:t xml:space="preserve"> </w:t>
      </w:r>
      <w:r w:rsidRPr="00FF430B">
        <w:rPr>
          <w:noProof w:val="0"/>
        </w:rPr>
        <w:t>2</w:t>
      </w:r>
    </w:p>
    <w:p w14:paraId="60A1B56B" w14:textId="77777777" w:rsidR="00212B00" w:rsidRPr="00FF430B" w:rsidRDefault="00212B00" w:rsidP="00212B00">
      <w:pPr>
        <w:jc w:val="right"/>
        <w:rPr>
          <w:noProof w:val="0"/>
        </w:rPr>
      </w:pPr>
      <w:r w:rsidRPr="00FF430B">
        <w:rPr>
          <w:noProof w:val="0"/>
        </w:rPr>
        <w:t>la Contractul nr.__________</w:t>
      </w:r>
    </w:p>
    <w:p w14:paraId="36B9BAF0" w14:textId="77777777" w:rsidR="00212B00" w:rsidRPr="00FF430B" w:rsidRDefault="00212B00" w:rsidP="00212B00">
      <w:pPr>
        <w:jc w:val="right"/>
        <w:rPr>
          <w:noProof w:val="0"/>
        </w:rPr>
      </w:pPr>
      <w:r>
        <w:rPr>
          <w:noProof w:val="0"/>
        </w:rPr>
        <w:t>din “____” ________ 2025</w:t>
      </w:r>
    </w:p>
    <w:p w14:paraId="0E4566B4" w14:textId="77777777" w:rsidR="00212B00" w:rsidRDefault="00212B00" w:rsidP="00212B00">
      <w:pPr>
        <w:keepNext/>
        <w:keepLines/>
        <w:spacing w:before="200"/>
        <w:jc w:val="both"/>
        <w:outlineLvl w:val="2"/>
        <w:rPr>
          <w:noProof w:val="0"/>
        </w:rPr>
      </w:pPr>
    </w:p>
    <w:p w14:paraId="1781AEE1" w14:textId="77777777" w:rsidR="00212B00" w:rsidRPr="00FF430B" w:rsidRDefault="00212B00" w:rsidP="00212B00">
      <w:pPr>
        <w:keepNext/>
        <w:keepLines/>
        <w:spacing w:before="200"/>
        <w:jc w:val="both"/>
        <w:outlineLvl w:val="2"/>
        <w:rPr>
          <w:noProof w:val="0"/>
        </w:rPr>
      </w:pPr>
    </w:p>
    <w:p w14:paraId="651EBD03" w14:textId="77777777" w:rsidR="00212B00" w:rsidRPr="00FF430B" w:rsidRDefault="00212B00" w:rsidP="00212B00">
      <w:pPr>
        <w:ind w:firstLine="567"/>
        <w:jc w:val="both"/>
        <w:rPr>
          <w:b/>
          <w:noProof w:val="0"/>
        </w:rPr>
      </w:pPr>
      <w:r w:rsidRPr="00FF430B">
        <w:rPr>
          <w:b/>
          <w:noProof w:val="0"/>
        </w:rPr>
        <w:t>SPECIFICAŢII DE PREŢ</w:t>
      </w:r>
    </w:p>
    <w:p w14:paraId="6745FCAC" w14:textId="77777777" w:rsidR="00212B00" w:rsidRPr="00FF430B" w:rsidRDefault="00212B00" w:rsidP="00212B00">
      <w:pPr>
        <w:keepNext/>
        <w:keepLines/>
        <w:spacing w:before="200"/>
        <w:ind w:firstLine="567"/>
        <w:jc w:val="both"/>
        <w:outlineLvl w:val="2"/>
        <w:rPr>
          <w:noProof w:val="0"/>
        </w:rPr>
      </w:pPr>
    </w:p>
    <w:tbl>
      <w:tblPr>
        <w:tblpPr w:leftFromText="141" w:rightFromText="141" w:vertAnchor="text" w:horzAnchor="margin" w:tblpXSpec="center" w:tblpY="-62"/>
        <w:tblOverlap w:val="never"/>
        <w:tblW w:w="11105" w:type="dxa"/>
        <w:tblLayout w:type="fixed"/>
        <w:tblCellMar>
          <w:top w:w="15" w:type="dxa"/>
          <w:left w:w="15" w:type="dxa"/>
          <w:bottom w:w="15" w:type="dxa"/>
          <w:right w:w="15" w:type="dxa"/>
        </w:tblCellMar>
        <w:tblLook w:val="04A0" w:firstRow="1" w:lastRow="0" w:firstColumn="1" w:lastColumn="0" w:noHBand="0" w:noVBand="1"/>
      </w:tblPr>
      <w:tblGrid>
        <w:gridCol w:w="412"/>
        <w:gridCol w:w="950"/>
        <w:gridCol w:w="868"/>
        <w:gridCol w:w="670"/>
        <w:gridCol w:w="30"/>
        <w:gridCol w:w="1143"/>
        <w:gridCol w:w="1160"/>
        <w:gridCol w:w="969"/>
        <w:gridCol w:w="980"/>
        <w:gridCol w:w="1230"/>
        <w:gridCol w:w="1275"/>
        <w:gridCol w:w="1418"/>
      </w:tblGrid>
      <w:tr w:rsidR="00212B00" w:rsidRPr="00EC30C2" w14:paraId="05C6A23E" w14:textId="77777777" w:rsidTr="00212B00">
        <w:trPr>
          <w:trHeight w:val="921"/>
        </w:trPr>
        <w:tc>
          <w:tcPr>
            <w:tcW w:w="41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FB317F" w14:textId="77777777" w:rsidR="00212B00" w:rsidRPr="00FF430B" w:rsidRDefault="00212B00" w:rsidP="00212B00">
            <w:pPr>
              <w:ind w:right="-176"/>
              <w:jc w:val="both"/>
              <w:rPr>
                <w:b/>
                <w:bCs/>
                <w:noProof w:val="0"/>
              </w:rPr>
            </w:pPr>
            <w:r w:rsidRPr="00FF430B">
              <w:rPr>
                <w:b/>
                <w:bCs/>
                <w:noProof w:val="0"/>
              </w:rPr>
              <w:t>Nr.</w:t>
            </w:r>
          </w:p>
        </w:tc>
        <w:tc>
          <w:tcPr>
            <w:tcW w:w="1818"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14:paraId="79A694E6" w14:textId="77777777" w:rsidR="00212B00" w:rsidRPr="007A4843" w:rsidRDefault="00212B00" w:rsidP="00212B00">
            <w:pPr>
              <w:tabs>
                <w:tab w:val="left" w:pos="235"/>
                <w:tab w:val="left" w:pos="378"/>
              </w:tabs>
              <w:ind w:left="-923"/>
              <w:jc w:val="center"/>
              <w:rPr>
                <w:b/>
                <w:bCs/>
                <w:noProof w:val="0"/>
                <w:sz w:val="20"/>
                <w:szCs w:val="20"/>
              </w:rPr>
            </w:pPr>
            <w:r w:rsidRPr="007A4843">
              <w:rPr>
                <w:b/>
                <w:bCs/>
                <w:noProof w:val="0"/>
                <w:sz w:val="20"/>
                <w:szCs w:val="20"/>
              </w:rPr>
              <w:t>Denumirea</w:t>
            </w:r>
          </w:p>
          <w:p w14:paraId="06AB2B81" w14:textId="77777777" w:rsidR="00212B00" w:rsidRPr="007A4843" w:rsidRDefault="00212B00" w:rsidP="00212B00">
            <w:pPr>
              <w:tabs>
                <w:tab w:val="left" w:pos="235"/>
                <w:tab w:val="left" w:pos="378"/>
              </w:tabs>
              <w:ind w:left="-923"/>
              <w:jc w:val="center"/>
              <w:rPr>
                <w:b/>
                <w:bCs/>
                <w:noProof w:val="0"/>
                <w:sz w:val="20"/>
                <w:szCs w:val="20"/>
              </w:rPr>
            </w:pPr>
            <w:r w:rsidRPr="007A4843">
              <w:rPr>
                <w:b/>
                <w:bCs/>
                <w:noProof w:val="0"/>
                <w:sz w:val="20"/>
                <w:szCs w:val="20"/>
              </w:rPr>
              <w:t>lucrărilor</w:t>
            </w:r>
          </w:p>
          <w:p w14:paraId="6FB0A623" w14:textId="77777777" w:rsidR="00212B00" w:rsidRPr="007A4843" w:rsidRDefault="00212B00" w:rsidP="00212B00">
            <w:pPr>
              <w:tabs>
                <w:tab w:val="left" w:pos="369"/>
              </w:tabs>
              <w:ind w:left="-923"/>
              <w:jc w:val="center"/>
              <w:rPr>
                <w:b/>
                <w:bCs/>
                <w:noProof w:val="0"/>
                <w:sz w:val="20"/>
                <w:szCs w:val="20"/>
              </w:rPr>
            </w:pPr>
          </w:p>
        </w:tc>
        <w:tc>
          <w:tcPr>
            <w:tcW w:w="700"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14:paraId="66E28858" w14:textId="77777777" w:rsidR="00212B00" w:rsidRPr="007A4843" w:rsidRDefault="00212B00" w:rsidP="00212B00">
            <w:pPr>
              <w:jc w:val="center"/>
              <w:rPr>
                <w:b/>
                <w:bCs/>
                <w:noProof w:val="0"/>
                <w:sz w:val="20"/>
                <w:szCs w:val="20"/>
              </w:rPr>
            </w:pPr>
            <w:r w:rsidRPr="007A4843">
              <w:rPr>
                <w:b/>
                <w:bCs/>
                <w:noProof w:val="0"/>
                <w:sz w:val="20"/>
                <w:szCs w:val="20"/>
              </w:rPr>
              <w:t>Cod CPV</w:t>
            </w:r>
          </w:p>
        </w:tc>
        <w:tc>
          <w:tcPr>
            <w:tcW w:w="11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14:paraId="1B958CEF" w14:textId="77777777" w:rsidR="00212B00" w:rsidRPr="007A4843" w:rsidRDefault="00212B00" w:rsidP="00212B00">
            <w:pPr>
              <w:jc w:val="center"/>
              <w:rPr>
                <w:b/>
                <w:bCs/>
                <w:noProof w:val="0"/>
                <w:sz w:val="20"/>
                <w:szCs w:val="20"/>
              </w:rPr>
            </w:pPr>
            <w:r w:rsidRPr="007A4843">
              <w:rPr>
                <w:b/>
                <w:bCs/>
                <w:noProof w:val="0"/>
                <w:sz w:val="20"/>
                <w:szCs w:val="20"/>
              </w:rPr>
              <w:t>Unitatea de măsură</w:t>
            </w:r>
          </w:p>
        </w:tc>
        <w:tc>
          <w:tcPr>
            <w:tcW w:w="116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14:paraId="534C750E" w14:textId="77777777" w:rsidR="00212B00" w:rsidRPr="007A4843" w:rsidRDefault="00212B00" w:rsidP="00212B00">
            <w:pPr>
              <w:jc w:val="center"/>
              <w:rPr>
                <w:b/>
                <w:bCs/>
                <w:noProof w:val="0"/>
                <w:sz w:val="20"/>
                <w:szCs w:val="20"/>
              </w:rPr>
            </w:pPr>
            <w:r w:rsidRPr="007A4843">
              <w:rPr>
                <w:b/>
                <w:bCs/>
                <w:noProof w:val="0"/>
                <w:sz w:val="20"/>
                <w:szCs w:val="20"/>
              </w:rPr>
              <w:t>Cantitatea</w:t>
            </w:r>
          </w:p>
        </w:tc>
        <w:tc>
          <w:tcPr>
            <w:tcW w:w="969"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373377D2" w14:textId="77777777" w:rsidR="00212B00" w:rsidRPr="007A4843" w:rsidRDefault="00212B00" w:rsidP="00212B00">
            <w:pPr>
              <w:jc w:val="center"/>
              <w:rPr>
                <w:b/>
                <w:bCs/>
                <w:noProof w:val="0"/>
                <w:sz w:val="20"/>
                <w:szCs w:val="20"/>
              </w:rPr>
            </w:pPr>
            <w:r w:rsidRPr="007A4843">
              <w:rPr>
                <w:b/>
                <w:sz w:val="20"/>
                <w:szCs w:val="20"/>
              </w:rPr>
              <w:t>Preţ unitar (fără TVA)</w:t>
            </w:r>
          </w:p>
        </w:tc>
        <w:tc>
          <w:tcPr>
            <w:tcW w:w="9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14:paraId="4C88960B" w14:textId="77777777" w:rsidR="00212B00" w:rsidRPr="007A4843" w:rsidRDefault="00212B00" w:rsidP="00212B00">
            <w:pPr>
              <w:jc w:val="center"/>
              <w:rPr>
                <w:b/>
                <w:bCs/>
                <w:noProof w:val="0"/>
                <w:sz w:val="20"/>
                <w:szCs w:val="20"/>
              </w:rPr>
            </w:pPr>
            <w:r>
              <w:rPr>
                <w:b/>
                <w:bCs/>
                <w:noProof w:val="0"/>
                <w:sz w:val="20"/>
                <w:szCs w:val="20"/>
              </w:rPr>
              <w:t>Preţul unitar (cu</w:t>
            </w:r>
            <w:r w:rsidRPr="007A4843">
              <w:rPr>
                <w:b/>
                <w:bCs/>
                <w:noProof w:val="0"/>
                <w:sz w:val="20"/>
                <w:szCs w:val="20"/>
              </w:rPr>
              <w:t xml:space="preserve"> TVA</w:t>
            </w:r>
            <w:r>
              <w:rPr>
                <w:b/>
                <w:bCs/>
                <w:noProof w:val="0"/>
                <w:sz w:val="20"/>
                <w:szCs w:val="20"/>
              </w:rPr>
              <w:t>)</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2EF10D46" w14:textId="77777777" w:rsidR="00212B00" w:rsidRDefault="00212B00" w:rsidP="00212B00">
            <w:pPr>
              <w:jc w:val="center"/>
              <w:rPr>
                <w:b/>
                <w:bCs/>
                <w:noProof w:val="0"/>
                <w:sz w:val="20"/>
                <w:szCs w:val="20"/>
              </w:rPr>
            </w:pPr>
            <w:r>
              <w:rPr>
                <w:b/>
                <w:bCs/>
                <w:noProof w:val="0"/>
                <w:sz w:val="20"/>
                <w:szCs w:val="20"/>
              </w:rPr>
              <w:t>Suma</w:t>
            </w:r>
          </w:p>
          <w:p w14:paraId="7096F1C5" w14:textId="77777777" w:rsidR="00212B00" w:rsidRPr="007A4843" w:rsidRDefault="00212B00" w:rsidP="00212B00">
            <w:pPr>
              <w:jc w:val="center"/>
              <w:rPr>
                <w:b/>
                <w:bCs/>
                <w:noProof w:val="0"/>
                <w:sz w:val="20"/>
                <w:szCs w:val="20"/>
              </w:rPr>
            </w:pPr>
            <w:r w:rsidRPr="007A4843">
              <w:rPr>
                <w:b/>
                <w:bCs/>
                <w:noProof w:val="0"/>
                <w:sz w:val="20"/>
                <w:szCs w:val="20"/>
              </w:rPr>
              <w:t xml:space="preserve"> </w:t>
            </w:r>
            <w:r>
              <w:rPr>
                <w:b/>
                <w:bCs/>
                <w:noProof w:val="0"/>
                <w:sz w:val="20"/>
                <w:szCs w:val="20"/>
              </w:rPr>
              <w:t>(fara</w:t>
            </w:r>
            <w:r w:rsidRPr="007A4843">
              <w:rPr>
                <w:b/>
                <w:bCs/>
                <w:noProof w:val="0"/>
                <w:sz w:val="20"/>
                <w:szCs w:val="20"/>
              </w:rPr>
              <w:t xml:space="preserve"> TVA</w:t>
            </w:r>
            <w:r>
              <w:rPr>
                <w:b/>
                <w:bCs/>
                <w:noProof w:val="0"/>
                <w:sz w:val="20"/>
                <w:szCs w:val="20"/>
              </w:rPr>
              <w:t>)</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14:paraId="69C60D5F" w14:textId="77777777" w:rsidR="00212B00" w:rsidRDefault="00212B00" w:rsidP="00212B00">
            <w:pPr>
              <w:jc w:val="center"/>
              <w:rPr>
                <w:b/>
                <w:bCs/>
                <w:noProof w:val="0"/>
                <w:sz w:val="20"/>
                <w:szCs w:val="20"/>
              </w:rPr>
            </w:pPr>
            <w:r>
              <w:rPr>
                <w:b/>
                <w:bCs/>
                <w:noProof w:val="0"/>
                <w:sz w:val="20"/>
                <w:szCs w:val="20"/>
              </w:rPr>
              <w:t>Suma</w:t>
            </w:r>
          </w:p>
          <w:p w14:paraId="6DFBEA9F" w14:textId="77777777" w:rsidR="00212B00" w:rsidRPr="007A4843" w:rsidRDefault="00212B00" w:rsidP="00212B00">
            <w:pPr>
              <w:jc w:val="center"/>
              <w:rPr>
                <w:b/>
                <w:bCs/>
                <w:noProof w:val="0"/>
                <w:sz w:val="20"/>
                <w:szCs w:val="20"/>
              </w:rPr>
            </w:pPr>
            <w:r>
              <w:rPr>
                <w:b/>
                <w:bCs/>
                <w:noProof w:val="0"/>
                <w:sz w:val="20"/>
                <w:szCs w:val="20"/>
              </w:rPr>
              <w:t xml:space="preserve"> (cu</w:t>
            </w:r>
            <w:r w:rsidRPr="007A4843">
              <w:rPr>
                <w:b/>
                <w:bCs/>
                <w:noProof w:val="0"/>
                <w:sz w:val="20"/>
                <w:szCs w:val="20"/>
              </w:rPr>
              <w:t xml:space="preserve"> TVA</w:t>
            </w:r>
            <w:r>
              <w:rPr>
                <w:b/>
                <w:bCs/>
                <w:noProof w:val="0"/>
                <w:sz w:val="20"/>
                <w:szCs w:val="20"/>
              </w:rPr>
              <w:t>)</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14:paraId="7464D24A" w14:textId="77777777" w:rsidR="00212B00" w:rsidRPr="007A4843" w:rsidRDefault="00212B00" w:rsidP="00212B00">
            <w:pPr>
              <w:jc w:val="center"/>
              <w:rPr>
                <w:b/>
                <w:bCs/>
                <w:noProof w:val="0"/>
                <w:sz w:val="20"/>
                <w:szCs w:val="20"/>
              </w:rPr>
            </w:pPr>
            <w:r w:rsidRPr="007A4843">
              <w:rPr>
                <w:b/>
                <w:bCs/>
                <w:noProof w:val="0"/>
                <w:sz w:val="20"/>
                <w:szCs w:val="20"/>
              </w:rPr>
              <w:t>Termenii de executare</w:t>
            </w:r>
          </w:p>
          <w:p w14:paraId="5AE45CBD" w14:textId="77777777" w:rsidR="00212B00" w:rsidRPr="007A4843" w:rsidRDefault="00212B00" w:rsidP="00212B00">
            <w:pPr>
              <w:tabs>
                <w:tab w:val="left" w:pos="1134"/>
              </w:tabs>
              <w:ind w:left="720"/>
              <w:jc w:val="center"/>
              <w:outlineLvl w:val="0"/>
              <w:rPr>
                <w:b/>
                <w:bCs/>
                <w:noProof w:val="0"/>
                <w:sz w:val="20"/>
                <w:szCs w:val="20"/>
              </w:rPr>
            </w:pPr>
          </w:p>
        </w:tc>
      </w:tr>
      <w:tr w:rsidR="00212B00" w:rsidRPr="00EC30C2" w14:paraId="249AE366" w14:textId="77777777" w:rsidTr="00212B00">
        <w:trPr>
          <w:trHeight w:val="483"/>
        </w:trPr>
        <w:tc>
          <w:tcPr>
            <w:tcW w:w="41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4AE75C" w14:textId="77777777" w:rsidR="00212B00" w:rsidRPr="00FF430B" w:rsidRDefault="00212B00" w:rsidP="00212B00">
            <w:pPr>
              <w:jc w:val="both"/>
              <w:rPr>
                <w:noProof w:val="0"/>
              </w:rPr>
            </w:pPr>
            <w:r w:rsidRPr="00FF430B">
              <w:rPr>
                <w:noProof w:val="0"/>
              </w:rPr>
              <w:t>1</w:t>
            </w:r>
          </w:p>
        </w:tc>
        <w:tc>
          <w:tcPr>
            <w:tcW w:w="181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9A8F29" w14:textId="77777777" w:rsidR="00212B00" w:rsidRPr="00FF430B" w:rsidRDefault="00212B00" w:rsidP="00212B00">
            <w:pPr>
              <w:keepNext/>
              <w:keepLines/>
              <w:spacing w:before="200"/>
              <w:jc w:val="both"/>
              <w:outlineLvl w:val="2"/>
              <w:rPr>
                <w:noProof w:val="0"/>
              </w:rPr>
            </w:pPr>
          </w:p>
        </w:tc>
        <w:tc>
          <w:tcPr>
            <w:tcW w:w="70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72F075" w14:textId="77777777" w:rsidR="00212B00" w:rsidRPr="00FF430B" w:rsidRDefault="00212B00" w:rsidP="00212B00">
            <w:pPr>
              <w:keepNext/>
              <w:keepLines/>
              <w:spacing w:before="200"/>
              <w:jc w:val="both"/>
              <w:outlineLvl w:val="2"/>
              <w:rPr>
                <w:noProof w:val="0"/>
              </w:rPr>
            </w:pPr>
          </w:p>
        </w:tc>
        <w:tc>
          <w:tcPr>
            <w:tcW w:w="1143"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C7FAD2A" w14:textId="77777777" w:rsidR="00212B00" w:rsidRPr="00FF430B" w:rsidRDefault="00212B00" w:rsidP="00212B00">
            <w:pPr>
              <w:keepNext/>
              <w:keepLines/>
              <w:spacing w:before="200"/>
              <w:jc w:val="both"/>
              <w:outlineLvl w:val="2"/>
              <w:rPr>
                <w:noProof w:val="0"/>
              </w:rPr>
            </w:pPr>
          </w:p>
        </w:tc>
        <w:tc>
          <w:tcPr>
            <w:tcW w:w="1160"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9231D6A" w14:textId="77777777" w:rsidR="00212B00" w:rsidRPr="00FF430B" w:rsidRDefault="00212B00" w:rsidP="00212B00">
            <w:pPr>
              <w:keepNext/>
              <w:keepLines/>
              <w:spacing w:before="200"/>
              <w:jc w:val="both"/>
              <w:outlineLvl w:val="2"/>
              <w:rPr>
                <w:noProof w:val="0"/>
              </w:rPr>
            </w:pPr>
          </w:p>
        </w:tc>
        <w:tc>
          <w:tcPr>
            <w:tcW w:w="969" w:type="dxa"/>
            <w:tcBorders>
              <w:top w:val="single" w:sz="6" w:space="0" w:color="000000"/>
              <w:left w:val="single" w:sz="6" w:space="0" w:color="000000"/>
              <w:bottom w:val="single" w:sz="6" w:space="0" w:color="000000"/>
              <w:right w:val="single" w:sz="6" w:space="0" w:color="000000"/>
            </w:tcBorders>
          </w:tcPr>
          <w:p w14:paraId="532C60C5" w14:textId="77777777" w:rsidR="00212B00" w:rsidRPr="00FF430B" w:rsidRDefault="00212B00" w:rsidP="00212B00">
            <w:pPr>
              <w:keepNext/>
              <w:keepLines/>
              <w:spacing w:before="200"/>
              <w:jc w:val="both"/>
              <w:outlineLvl w:val="2"/>
              <w:rPr>
                <w:noProof w:val="0"/>
              </w:rPr>
            </w:pPr>
          </w:p>
        </w:tc>
        <w:tc>
          <w:tcPr>
            <w:tcW w:w="9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8949BE" w14:textId="77777777" w:rsidR="00212B00" w:rsidRPr="00FF430B" w:rsidRDefault="00212B00" w:rsidP="00212B00">
            <w:pPr>
              <w:keepNext/>
              <w:keepLines/>
              <w:spacing w:before="200"/>
              <w:jc w:val="both"/>
              <w:outlineLvl w:val="2"/>
              <w:rPr>
                <w:noProof w:val="0"/>
              </w:rPr>
            </w:pPr>
          </w:p>
        </w:tc>
        <w:tc>
          <w:tcPr>
            <w:tcW w:w="1230" w:type="dxa"/>
            <w:tcBorders>
              <w:top w:val="single" w:sz="6" w:space="0" w:color="000000"/>
              <w:left w:val="single" w:sz="6" w:space="0" w:color="000000"/>
              <w:bottom w:val="single" w:sz="6" w:space="0" w:color="000000"/>
              <w:right w:val="single" w:sz="6" w:space="0" w:color="000000"/>
            </w:tcBorders>
          </w:tcPr>
          <w:p w14:paraId="75DEF89A" w14:textId="77777777" w:rsidR="00212B00" w:rsidRPr="00FF430B" w:rsidRDefault="00212B00" w:rsidP="00212B00">
            <w:pPr>
              <w:keepNext/>
              <w:keepLines/>
              <w:spacing w:before="200"/>
              <w:jc w:val="both"/>
              <w:outlineLvl w:val="2"/>
              <w:rPr>
                <w:noProof w:val="0"/>
              </w:rPr>
            </w:pP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F43272" w14:textId="77777777" w:rsidR="00212B00" w:rsidRPr="00FF430B" w:rsidRDefault="00212B00" w:rsidP="00212B00">
            <w:pPr>
              <w:keepNext/>
              <w:keepLines/>
              <w:spacing w:before="200"/>
              <w:jc w:val="both"/>
              <w:outlineLvl w:val="2"/>
              <w:rPr>
                <w:noProof w:val="0"/>
              </w:rPr>
            </w:pP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3FF4B1" w14:textId="77777777" w:rsidR="00212B00" w:rsidRPr="00FF430B" w:rsidRDefault="00212B00" w:rsidP="00212B00">
            <w:pPr>
              <w:keepNext/>
              <w:keepLines/>
              <w:spacing w:before="200"/>
              <w:jc w:val="both"/>
              <w:outlineLvl w:val="2"/>
              <w:rPr>
                <w:noProof w:val="0"/>
              </w:rPr>
            </w:pPr>
          </w:p>
        </w:tc>
      </w:tr>
      <w:tr w:rsidR="00212B00" w:rsidRPr="00EC30C2" w14:paraId="510A191C" w14:textId="77777777" w:rsidTr="00212B00">
        <w:trPr>
          <w:trHeight w:val="483"/>
        </w:trPr>
        <w:tc>
          <w:tcPr>
            <w:tcW w:w="41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128343" w14:textId="77777777" w:rsidR="00212B00" w:rsidRPr="00FF430B" w:rsidRDefault="00212B00" w:rsidP="00212B00">
            <w:pPr>
              <w:keepNext/>
              <w:keepLines/>
              <w:spacing w:before="200"/>
              <w:jc w:val="both"/>
              <w:outlineLvl w:val="2"/>
              <w:rPr>
                <w:noProof w:val="0"/>
              </w:rPr>
            </w:pPr>
          </w:p>
        </w:tc>
        <w:tc>
          <w:tcPr>
            <w:tcW w:w="181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429EEC" w14:textId="77777777" w:rsidR="00212B00" w:rsidRPr="00FF430B" w:rsidRDefault="00212B00" w:rsidP="00212B00">
            <w:pPr>
              <w:jc w:val="both"/>
              <w:rPr>
                <w:noProof w:val="0"/>
              </w:rPr>
            </w:pPr>
            <w:r w:rsidRPr="00FF430B">
              <w:rPr>
                <w:b/>
                <w:bCs/>
                <w:noProof w:val="0"/>
              </w:rPr>
              <w:t>TOTAL</w:t>
            </w:r>
          </w:p>
        </w:tc>
        <w:tc>
          <w:tcPr>
            <w:tcW w:w="70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D787B2" w14:textId="77777777" w:rsidR="00212B00" w:rsidRPr="00FF430B" w:rsidRDefault="00212B00" w:rsidP="00212B00">
            <w:pPr>
              <w:keepNext/>
              <w:keepLines/>
              <w:spacing w:before="200"/>
              <w:jc w:val="both"/>
              <w:outlineLvl w:val="2"/>
              <w:rPr>
                <w:noProof w:val="0"/>
              </w:rPr>
            </w:pPr>
          </w:p>
        </w:tc>
        <w:tc>
          <w:tcPr>
            <w:tcW w:w="11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7D87D7" w14:textId="77777777" w:rsidR="00212B00" w:rsidRPr="00FF430B" w:rsidRDefault="00212B00" w:rsidP="00212B00">
            <w:pPr>
              <w:keepNext/>
              <w:keepLines/>
              <w:spacing w:before="200"/>
              <w:jc w:val="both"/>
              <w:outlineLvl w:val="2"/>
              <w:rPr>
                <w:noProof w:val="0"/>
              </w:rPr>
            </w:pPr>
          </w:p>
        </w:tc>
        <w:tc>
          <w:tcPr>
            <w:tcW w:w="11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D10437" w14:textId="77777777" w:rsidR="00212B00" w:rsidRPr="00FF430B" w:rsidRDefault="00212B00" w:rsidP="00212B00">
            <w:pPr>
              <w:keepNext/>
              <w:keepLines/>
              <w:spacing w:before="200"/>
              <w:jc w:val="both"/>
              <w:outlineLvl w:val="2"/>
              <w:rPr>
                <w:noProof w:val="0"/>
              </w:rPr>
            </w:pPr>
          </w:p>
        </w:tc>
        <w:tc>
          <w:tcPr>
            <w:tcW w:w="969" w:type="dxa"/>
            <w:tcBorders>
              <w:top w:val="single" w:sz="6" w:space="0" w:color="000000"/>
              <w:left w:val="single" w:sz="6" w:space="0" w:color="000000"/>
              <w:bottom w:val="single" w:sz="6" w:space="0" w:color="000000"/>
              <w:right w:val="single" w:sz="6" w:space="0" w:color="000000"/>
            </w:tcBorders>
          </w:tcPr>
          <w:p w14:paraId="6E9BAC43" w14:textId="77777777" w:rsidR="00212B00" w:rsidRPr="00FF430B" w:rsidRDefault="00212B00" w:rsidP="00212B00">
            <w:pPr>
              <w:keepNext/>
              <w:keepLines/>
              <w:spacing w:before="200"/>
              <w:jc w:val="both"/>
              <w:outlineLvl w:val="2"/>
              <w:rPr>
                <w:noProof w:val="0"/>
              </w:rPr>
            </w:pPr>
          </w:p>
        </w:tc>
        <w:tc>
          <w:tcPr>
            <w:tcW w:w="9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2C70F6" w14:textId="77777777" w:rsidR="00212B00" w:rsidRPr="00FF430B" w:rsidRDefault="00212B00" w:rsidP="00212B00">
            <w:pPr>
              <w:keepNext/>
              <w:keepLines/>
              <w:spacing w:before="200"/>
              <w:jc w:val="both"/>
              <w:outlineLvl w:val="2"/>
              <w:rPr>
                <w:noProof w:val="0"/>
              </w:rPr>
            </w:pPr>
          </w:p>
        </w:tc>
        <w:tc>
          <w:tcPr>
            <w:tcW w:w="1230" w:type="dxa"/>
            <w:tcBorders>
              <w:top w:val="single" w:sz="6" w:space="0" w:color="000000"/>
              <w:left w:val="single" w:sz="6" w:space="0" w:color="000000"/>
              <w:bottom w:val="single" w:sz="6" w:space="0" w:color="000000"/>
              <w:right w:val="single" w:sz="6" w:space="0" w:color="000000"/>
            </w:tcBorders>
          </w:tcPr>
          <w:p w14:paraId="74F6797C" w14:textId="77777777" w:rsidR="00212B00" w:rsidRPr="00FF430B" w:rsidRDefault="00212B00" w:rsidP="00212B00">
            <w:pPr>
              <w:keepNext/>
              <w:keepLines/>
              <w:spacing w:before="200"/>
              <w:jc w:val="both"/>
              <w:outlineLvl w:val="2"/>
              <w:rPr>
                <w:noProof w:val="0"/>
              </w:rPr>
            </w:pP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9F8E5F" w14:textId="77777777" w:rsidR="00212B00" w:rsidRPr="00FF430B" w:rsidRDefault="00212B00" w:rsidP="00212B00">
            <w:pPr>
              <w:keepNext/>
              <w:keepLines/>
              <w:spacing w:before="200"/>
              <w:jc w:val="both"/>
              <w:outlineLvl w:val="2"/>
              <w:rPr>
                <w:noProof w:val="0"/>
              </w:rPr>
            </w:pP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25A3CF" w14:textId="77777777" w:rsidR="00212B00" w:rsidRPr="00FF430B" w:rsidRDefault="00212B00" w:rsidP="00212B00">
            <w:pPr>
              <w:keepNext/>
              <w:keepLines/>
              <w:spacing w:before="200"/>
              <w:jc w:val="both"/>
              <w:outlineLvl w:val="2"/>
              <w:rPr>
                <w:noProof w:val="0"/>
              </w:rPr>
            </w:pPr>
          </w:p>
        </w:tc>
      </w:tr>
      <w:tr w:rsidR="00212B00" w:rsidRPr="00EC30C2" w14:paraId="2F42C70D" w14:textId="77777777" w:rsidTr="00212B00">
        <w:trPr>
          <w:trHeight w:val="2281"/>
        </w:trPr>
        <w:tc>
          <w:tcPr>
            <w:tcW w:w="1362" w:type="dxa"/>
            <w:gridSpan w:val="2"/>
            <w:tcBorders>
              <w:top w:val="single" w:sz="6" w:space="0" w:color="000000"/>
              <w:left w:val="nil"/>
              <w:bottom w:val="nil"/>
              <w:right w:val="nil"/>
            </w:tcBorders>
          </w:tcPr>
          <w:p w14:paraId="0B722A01" w14:textId="77777777" w:rsidR="00212B00" w:rsidRPr="00FF430B" w:rsidRDefault="00212B00" w:rsidP="00212B00">
            <w:pPr>
              <w:jc w:val="both"/>
              <w:rPr>
                <w:noProof w:val="0"/>
              </w:rPr>
            </w:pPr>
          </w:p>
        </w:tc>
        <w:tc>
          <w:tcPr>
            <w:tcW w:w="1538" w:type="dxa"/>
            <w:gridSpan w:val="2"/>
            <w:tcBorders>
              <w:top w:val="single" w:sz="6" w:space="0" w:color="000000"/>
              <w:left w:val="nil"/>
              <w:bottom w:val="nil"/>
              <w:right w:val="nil"/>
            </w:tcBorders>
          </w:tcPr>
          <w:p w14:paraId="35C2323E" w14:textId="77777777" w:rsidR="00212B00" w:rsidRPr="00FF430B" w:rsidRDefault="00212B00" w:rsidP="00212B00">
            <w:pPr>
              <w:jc w:val="both"/>
              <w:rPr>
                <w:noProof w:val="0"/>
              </w:rPr>
            </w:pPr>
          </w:p>
        </w:tc>
        <w:tc>
          <w:tcPr>
            <w:tcW w:w="8205" w:type="dxa"/>
            <w:gridSpan w:val="8"/>
            <w:tcBorders>
              <w:top w:val="single" w:sz="6" w:space="0" w:color="000000"/>
              <w:left w:val="nil"/>
              <w:bottom w:val="nil"/>
              <w:right w:val="nil"/>
            </w:tcBorders>
            <w:tcMar>
              <w:top w:w="24" w:type="dxa"/>
              <w:left w:w="48" w:type="dxa"/>
              <w:bottom w:w="24" w:type="dxa"/>
              <w:right w:w="48" w:type="dxa"/>
            </w:tcMar>
            <w:hideMark/>
          </w:tcPr>
          <w:p w14:paraId="760E521B" w14:textId="77777777" w:rsidR="00212B00" w:rsidRPr="00FF430B" w:rsidRDefault="00212B00" w:rsidP="00212B00">
            <w:pPr>
              <w:jc w:val="both"/>
              <w:rPr>
                <w:noProof w:val="0"/>
              </w:rPr>
            </w:pPr>
            <w:r w:rsidRPr="00FF430B">
              <w:rPr>
                <w:noProof w:val="0"/>
              </w:rPr>
              <w:t> </w:t>
            </w:r>
          </w:p>
          <w:p w14:paraId="1E70D0FE" w14:textId="77777777" w:rsidR="00212B00" w:rsidRPr="00FF430B" w:rsidRDefault="00212B00" w:rsidP="00212B00">
            <w:pPr>
              <w:keepNext/>
              <w:keepLines/>
              <w:spacing w:before="200"/>
              <w:jc w:val="both"/>
              <w:outlineLvl w:val="2"/>
              <w:rPr>
                <w:noProof w:val="0"/>
              </w:rPr>
            </w:pPr>
          </w:p>
          <w:p w14:paraId="690E6B6D" w14:textId="77777777" w:rsidR="00212B00" w:rsidRPr="00FF430B" w:rsidRDefault="00212B00" w:rsidP="00212B00">
            <w:pPr>
              <w:keepNext/>
              <w:keepLines/>
              <w:spacing w:before="200"/>
              <w:jc w:val="both"/>
              <w:outlineLvl w:val="2"/>
              <w:rPr>
                <w:noProof w:val="0"/>
              </w:rPr>
            </w:pPr>
          </w:p>
          <w:p w14:paraId="693C158D" w14:textId="77777777" w:rsidR="00212B00" w:rsidRPr="00FF430B" w:rsidRDefault="00212B00" w:rsidP="00212B00">
            <w:pPr>
              <w:keepNext/>
              <w:keepLines/>
              <w:spacing w:before="200"/>
              <w:jc w:val="both"/>
              <w:outlineLvl w:val="2"/>
              <w:rPr>
                <w:noProof w:val="0"/>
              </w:rPr>
            </w:pPr>
          </w:p>
          <w:p w14:paraId="4113C413" w14:textId="77777777" w:rsidR="00212B00" w:rsidRDefault="00212B00" w:rsidP="00212B00">
            <w:pPr>
              <w:jc w:val="center"/>
              <w:rPr>
                <w:b/>
                <w:bCs/>
                <w:noProof w:val="0"/>
              </w:rPr>
            </w:pPr>
            <w:r w:rsidRPr="00FF430B">
              <w:rPr>
                <w:b/>
                <w:bCs/>
                <w:noProof w:val="0"/>
              </w:rPr>
              <w:t>SEMNĂTURILE PĂRŢILOR</w:t>
            </w:r>
          </w:p>
          <w:p w14:paraId="2E55DE6D" w14:textId="77777777" w:rsidR="00212B00" w:rsidRPr="00FF430B" w:rsidRDefault="00212B00" w:rsidP="00212B00">
            <w:pPr>
              <w:jc w:val="center"/>
              <w:rPr>
                <w:noProof w:val="0"/>
              </w:rPr>
            </w:pPr>
          </w:p>
        </w:tc>
      </w:tr>
    </w:tbl>
    <w:p w14:paraId="2FDB1431" w14:textId="77777777" w:rsidR="00212B00" w:rsidRDefault="00212B00" w:rsidP="00212B00">
      <w:pPr>
        <w:spacing w:after="200" w:line="276" w:lineRule="auto"/>
        <w:ind w:right="186"/>
        <w:contextualSpacing/>
        <w:rPr>
          <w:rFonts w:eastAsia="Calibri"/>
          <w:b/>
          <w:color w:val="000000"/>
        </w:rPr>
      </w:pPr>
    </w:p>
    <w:p w14:paraId="02A266CF" w14:textId="77777777" w:rsidR="00212B00" w:rsidRPr="00A20D37" w:rsidRDefault="00212B00" w:rsidP="00212B00">
      <w:pPr>
        <w:spacing w:after="200" w:line="276" w:lineRule="auto"/>
        <w:ind w:right="186"/>
        <w:contextualSpacing/>
        <w:rPr>
          <w:rFonts w:eastAsia="PMingLiU"/>
          <w:b/>
          <w:color w:val="000000"/>
          <w:lang w:eastAsia="zh-CN"/>
        </w:rPr>
      </w:pPr>
      <w:r>
        <w:rPr>
          <w:rFonts w:eastAsia="Calibri"/>
          <w:b/>
          <w:color w:val="000000"/>
        </w:rPr>
        <w:t>Beneficiar:</w:t>
      </w:r>
      <w:r>
        <w:rPr>
          <w:rFonts w:eastAsia="Calibri"/>
          <w:b/>
          <w:color w:val="000000"/>
        </w:rPr>
        <w:tab/>
      </w:r>
      <w:r>
        <w:rPr>
          <w:rFonts w:eastAsia="Calibri"/>
          <w:b/>
          <w:color w:val="000000"/>
        </w:rPr>
        <w:tab/>
      </w:r>
      <w:r>
        <w:rPr>
          <w:rFonts w:eastAsia="Calibri"/>
          <w:b/>
          <w:color w:val="000000"/>
        </w:rPr>
        <w:tab/>
        <w:t xml:space="preserve">            </w:t>
      </w:r>
      <w:r>
        <w:rPr>
          <w:rFonts w:eastAsia="PMingLiU"/>
          <w:b/>
          <w:color w:val="000000"/>
          <w:lang w:eastAsia="zh-CN"/>
        </w:rPr>
        <w:t>Antreprenor</w:t>
      </w:r>
      <w:r w:rsidRPr="00C25705">
        <w:rPr>
          <w:rFonts w:eastAsia="PMingLiU"/>
          <w:b/>
          <w:color w:val="000000"/>
          <w:lang w:eastAsia="zh-CN"/>
        </w:rPr>
        <w:t>:</w:t>
      </w:r>
      <w:r>
        <w:rPr>
          <w:rFonts w:eastAsia="Calibri"/>
          <w:b/>
          <w:color w:val="000000"/>
        </w:rPr>
        <w:tab/>
      </w:r>
      <w:r>
        <w:rPr>
          <w:rFonts w:eastAsia="Calibri"/>
          <w:b/>
          <w:color w:val="000000"/>
        </w:rPr>
        <w:tab/>
      </w:r>
      <w:r>
        <w:rPr>
          <w:rFonts w:eastAsia="Calibri"/>
          <w:b/>
          <w:color w:val="000000"/>
        </w:rPr>
        <w:tab/>
        <w:t xml:space="preserve">           Finanțator:</w:t>
      </w:r>
      <w:r>
        <w:rPr>
          <w:rFonts w:eastAsia="Calibri"/>
          <w:b/>
          <w:color w:val="000000"/>
        </w:rPr>
        <w:tab/>
      </w:r>
      <w:r>
        <w:rPr>
          <w:rFonts w:eastAsia="Calibri"/>
          <w:b/>
          <w:color w:val="000000"/>
        </w:rPr>
        <w:tab/>
      </w:r>
      <w:r>
        <w:rPr>
          <w:rFonts w:eastAsia="Calibri"/>
          <w:b/>
          <w:color w:val="000000"/>
        </w:rPr>
        <w:tab/>
      </w:r>
      <w:r>
        <w:rPr>
          <w:rFonts w:eastAsia="Calibri"/>
          <w:b/>
          <w:color w:val="000000"/>
        </w:rPr>
        <w:tab/>
      </w:r>
    </w:p>
    <w:p w14:paraId="2B4EBFDC" w14:textId="77777777" w:rsidR="00212B00" w:rsidRPr="00C25705" w:rsidRDefault="00212B00" w:rsidP="00212B00">
      <w:pPr>
        <w:rPr>
          <w:b/>
          <w:i/>
          <w:color w:val="000000"/>
        </w:rPr>
      </w:pPr>
      <w:r>
        <w:rPr>
          <w:b/>
          <w:color w:val="000000"/>
        </w:rPr>
        <w:t xml:space="preserve">L.Ș. </w:t>
      </w:r>
      <w:r>
        <w:rPr>
          <w:b/>
          <w:color w:val="000000"/>
        </w:rPr>
        <w:tab/>
      </w:r>
      <w:r>
        <w:rPr>
          <w:b/>
          <w:color w:val="000000"/>
        </w:rPr>
        <w:tab/>
      </w:r>
      <w:r>
        <w:rPr>
          <w:b/>
          <w:color w:val="000000"/>
        </w:rPr>
        <w:tab/>
      </w:r>
      <w:r>
        <w:rPr>
          <w:b/>
          <w:color w:val="000000"/>
        </w:rPr>
        <w:tab/>
      </w:r>
      <w:r>
        <w:rPr>
          <w:b/>
          <w:color w:val="000000"/>
        </w:rPr>
        <w:tab/>
        <w:t xml:space="preserve">L.Ș. </w:t>
      </w:r>
      <w:r>
        <w:rPr>
          <w:b/>
          <w:color w:val="000000"/>
        </w:rPr>
        <w:tab/>
      </w:r>
      <w:r>
        <w:rPr>
          <w:b/>
          <w:color w:val="000000"/>
        </w:rPr>
        <w:tab/>
      </w:r>
      <w:r>
        <w:rPr>
          <w:b/>
          <w:color w:val="000000"/>
        </w:rPr>
        <w:tab/>
      </w:r>
      <w:r>
        <w:rPr>
          <w:b/>
          <w:color w:val="000000"/>
        </w:rPr>
        <w:tab/>
      </w:r>
      <w:r>
        <w:rPr>
          <w:b/>
          <w:color w:val="000000"/>
        </w:rPr>
        <w:tab/>
      </w:r>
      <w:r w:rsidRPr="00C25705">
        <w:rPr>
          <w:b/>
          <w:color w:val="000000"/>
        </w:rPr>
        <w:t>L.Ș.</w:t>
      </w:r>
    </w:p>
    <w:p w14:paraId="0723184B" w14:textId="77777777" w:rsidR="00212B00" w:rsidRPr="00C25705" w:rsidRDefault="00212B00" w:rsidP="00212B00">
      <w:pPr>
        <w:rPr>
          <w:rFonts w:ascii="Verdana" w:hAnsi="Verdana"/>
          <w:i/>
          <w:color w:val="000000"/>
          <w:sz w:val="18"/>
          <w:szCs w:val="18"/>
        </w:rPr>
      </w:pPr>
    </w:p>
    <w:p w14:paraId="6867B6A8" w14:textId="77777777" w:rsidR="00212B00" w:rsidRDefault="00212B00" w:rsidP="00212B00">
      <w:pPr>
        <w:rPr>
          <w:rFonts w:ascii="Verdana" w:hAnsi="Verdana"/>
          <w:i/>
          <w:color w:val="000000"/>
          <w:sz w:val="18"/>
          <w:szCs w:val="18"/>
        </w:rPr>
      </w:pPr>
    </w:p>
    <w:p w14:paraId="6DD73AD2" w14:textId="77777777" w:rsidR="00212B00" w:rsidRDefault="00212B00" w:rsidP="00212B00"/>
    <w:p w14:paraId="77F0D19F" w14:textId="77777777" w:rsidR="00212B00" w:rsidRPr="00FF430B" w:rsidRDefault="00212B00" w:rsidP="00813742"/>
    <w:sectPr w:rsidR="00212B00"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A313D5" w14:textId="77777777" w:rsidR="006C769A" w:rsidRDefault="006C769A" w:rsidP="00A20ACF">
      <w:r>
        <w:separator/>
      </w:r>
    </w:p>
  </w:endnote>
  <w:endnote w:type="continuationSeparator" w:id="0">
    <w:p w14:paraId="5CC4C7BE" w14:textId="77777777" w:rsidR="006C769A" w:rsidRDefault="006C769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2B4551" w14:textId="77777777" w:rsidR="00212B00" w:rsidRDefault="00212B00" w:rsidP="001F6E5A">
    <w:pPr>
      <w:pStyle w:val="Subsol"/>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673DA0" w14:textId="1613570F" w:rsidR="00212B00" w:rsidRDefault="00212B00">
    <w:pPr>
      <w:pStyle w:val="Subsol"/>
      <w:jc w:val="right"/>
    </w:pPr>
    <w:r>
      <w:fldChar w:fldCharType="begin"/>
    </w:r>
    <w:r>
      <w:instrText xml:space="preserve"> PAGE   \* MERGEFORMAT </w:instrText>
    </w:r>
    <w:r>
      <w:fldChar w:fldCharType="separate"/>
    </w:r>
    <w:r w:rsidR="00B3626E">
      <w:t>38</w:t>
    </w:r>
    <w:r>
      <w:fldChar w:fldCharType="end"/>
    </w:r>
  </w:p>
  <w:p w14:paraId="62B3D3C0" w14:textId="77777777" w:rsidR="00212B00" w:rsidRDefault="00212B00">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6219B4" w14:textId="77777777" w:rsidR="006C769A" w:rsidRDefault="006C769A" w:rsidP="00A20ACF">
      <w:r>
        <w:separator/>
      </w:r>
    </w:p>
  </w:footnote>
  <w:footnote w:type="continuationSeparator" w:id="0">
    <w:p w14:paraId="27DB76CC" w14:textId="77777777" w:rsidR="006C769A" w:rsidRDefault="006C769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1B2119"/>
    <w:multiLevelType w:val="hybridMultilevel"/>
    <w:tmpl w:val="606C6492"/>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94CC00EE">
      <w:numFmt w:val="bullet"/>
      <w:lvlText w:val="-"/>
      <w:lvlJc w:val="left"/>
      <w:pPr>
        <w:ind w:left="2160" w:hanging="360"/>
      </w:pPr>
      <w:rPr>
        <w:rFonts w:ascii="Times New Roman" w:eastAsia="Calibri" w:hAnsi="Times New Roman" w:cs="Times New Roman" w:hint="default"/>
        <w:b w:val="0"/>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1A2A6712"/>
    <w:multiLevelType w:val="hybridMultilevel"/>
    <w:tmpl w:val="B1C2D8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005DD6"/>
    <w:multiLevelType w:val="hybridMultilevel"/>
    <w:tmpl w:val="1F10EF84"/>
    <w:lvl w:ilvl="0" w:tplc="0419000B">
      <w:start w:val="1"/>
      <w:numFmt w:val="bullet"/>
      <w:lvlText w:val=""/>
      <w:lvlJc w:val="left"/>
      <w:pPr>
        <w:ind w:left="360" w:hanging="360"/>
      </w:pPr>
      <w:rPr>
        <w:rFonts w:ascii="Wingdings" w:hAnsi="Wingdings" w:hint="default"/>
      </w:rPr>
    </w:lvl>
    <w:lvl w:ilvl="1" w:tplc="04190001">
      <w:start w:val="1"/>
      <w:numFmt w:val="bullet"/>
      <w:lvlText w:val=""/>
      <w:lvlJc w:val="left"/>
      <w:pPr>
        <w:ind w:left="1080" w:hanging="360"/>
      </w:pPr>
      <w:rPr>
        <w:rFonts w:ascii="Symbol" w:hAnsi="Symbol" w:hint="default"/>
        <w:i w:val="0"/>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95E1ACA"/>
    <w:multiLevelType w:val="hybridMultilevel"/>
    <w:tmpl w:val="ECEA95F4"/>
    <w:lvl w:ilvl="0" w:tplc="0419000B">
      <w:start w:val="1"/>
      <w:numFmt w:val="bullet"/>
      <w:lvlText w:val=""/>
      <w:lvlJc w:val="left"/>
      <w:pPr>
        <w:ind w:left="900" w:hanging="360"/>
      </w:pPr>
      <w:rPr>
        <w:rFonts w:ascii="Wingdings" w:hAnsi="Wingdings"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2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1">
    <w:nsid w:val="3AD967F1"/>
    <w:multiLevelType w:val="hybridMultilevel"/>
    <w:tmpl w:val="D8F0F360"/>
    <w:lvl w:ilvl="0" w:tplc="0419000B">
      <w:start w:val="1"/>
      <w:numFmt w:val="bullet"/>
      <w:lvlText w:val=""/>
      <w:lvlJc w:val="left"/>
      <w:pPr>
        <w:ind w:left="960" w:hanging="360"/>
      </w:pPr>
      <w:rPr>
        <w:rFonts w:ascii="Wingdings" w:hAnsi="Wingdings" w:hint="default"/>
      </w:rPr>
    </w:lvl>
    <w:lvl w:ilvl="1" w:tplc="04190003" w:tentative="1">
      <w:start w:val="1"/>
      <w:numFmt w:val="bullet"/>
      <w:lvlText w:val="o"/>
      <w:lvlJc w:val="left"/>
      <w:pPr>
        <w:ind w:left="1680" w:hanging="360"/>
      </w:pPr>
      <w:rPr>
        <w:rFonts w:ascii="Courier New" w:hAnsi="Courier New" w:cs="Courier New" w:hint="default"/>
      </w:rPr>
    </w:lvl>
    <w:lvl w:ilvl="2" w:tplc="04190005" w:tentative="1">
      <w:start w:val="1"/>
      <w:numFmt w:val="bullet"/>
      <w:lvlText w:val=""/>
      <w:lvlJc w:val="left"/>
      <w:pPr>
        <w:ind w:left="2400" w:hanging="360"/>
      </w:pPr>
      <w:rPr>
        <w:rFonts w:ascii="Wingdings" w:hAnsi="Wingdings" w:hint="default"/>
      </w:rPr>
    </w:lvl>
    <w:lvl w:ilvl="3" w:tplc="04190001" w:tentative="1">
      <w:start w:val="1"/>
      <w:numFmt w:val="bullet"/>
      <w:lvlText w:val=""/>
      <w:lvlJc w:val="left"/>
      <w:pPr>
        <w:ind w:left="3120" w:hanging="360"/>
      </w:pPr>
      <w:rPr>
        <w:rFonts w:ascii="Symbol" w:hAnsi="Symbol" w:hint="default"/>
      </w:rPr>
    </w:lvl>
    <w:lvl w:ilvl="4" w:tplc="04190003" w:tentative="1">
      <w:start w:val="1"/>
      <w:numFmt w:val="bullet"/>
      <w:lvlText w:val="o"/>
      <w:lvlJc w:val="left"/>
      <w:pPr>
        <w:ind w:left="3840" w:hanging="360"/>
      </w:pPr>
      <w:rPr>
        <w:rFonts w:ascii="Courier New" w:hAnsi="Courier New" w:cs="Courier New" w:hint="default"/>
      </w:rPr>
    </w:lvl>
    <w:lvl w:ilvl="5" w:tplc="04190005" w:tentative="1">
      <w:start w:val="1"/>
      <w:numFmt w:val="bullet"/>
      <w:lvlText w:val=""/>
      <w:lvlJc w:val="left"/>
      <w:pPr>
        <w:ind w:left="4560" w:hanging="360"/>
      </w:pPr>
      <w:rPr>
        <w:rFonts w:ascii="Wingdings" w:hAnsi="Wingdings" w:hint="default"/>
      </w:rPr>
    </w:lvl>
    <w:lvl w:ilvl="6" w:tplc="04190001" w:tentative="1">
      <w:start w:val="1"/>
      <w:numFmt w:val="bullet"/>
      <w:lvlText w:val=""/>
      <w:lvlJc w:val="left"/>
      <w:pPr>
        <w:ind w:left="5280" w:hanging="360"/>
      </w:pPr>
      <w:rPr>
        <w:rFonts w:ascii="Symbol" w:hAnsi="Symbol" w:hint="default"/>
      </w:rPr>
    </w:lvl>
    <w:lvl w:ilvl="7" w:tplc="04190003" w:tentative="1">
      <w:start w:val="1"/>
      <w:numFmt w:val="bullet"/>
      <w:lvlText w:val="o"/>
      <w:lvlJc w:val="left"/>
      <w:pPr>
        <w:ind w:left="6000" w:hanging="360"/>
      </w:pPr>
      <w:rPr>
        <w:rFonts w:ascii="Courier New" w:hAnsi="Courier New" w:cs="Courier New" w:hint="default"/>
      </w:rPr>
    </w:lvl>
    <w:lvl w:ilvl="8" w:tplc="04190005" w:tentative="1">
      <w:start w:val="1"/>
      <w:numFmt w:val="bullet"/>
      <w:lvlText w:val=""/>
      <w:lvlJc w:val="left"/>
      <w:pPr>
        <w:ind w:left="6720" w:hanging="360"/>
      </w:pPr>
      <w:rPr>
        <w:rFonts w:ascii="Wingdings" w:hAnsi="Wingdings" w:hint="default"/>
      </w:rPr>
    </w:lvl>
  </w:abstractNum>
  <w:abstractNum w:abstractNumId="22">
    <w:nsid w:val="3F3A5222"/>
    <w:multiLevelType w:val="hybridMultilevel"/>
    <w:tmpl w:val="23A6FD6C"/>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3">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nsid w:val="41995D82"/>
    <w:multiLevelType w:val="hybridMultilevel"/>
    <w:tmpl w:val="1F70621E"/>
    <w:lvl w:ilvl="0" w:tplc="0419000D">
      <w:start w:val="1"/>
      <w:numFmt w:val="bullet"/>
      <w:lvlText w:val=""/>
      <w:lvlJc w:val="left"/>
      <w:pPr>
        <w:ind w:left="786" w:hanging="360"/>
      </w:pPr>
      <w:rPr>
        <w:rFonts w:ascii="Wingdings" w:hAnsi="Wingding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4CD2B30"/>
    <w:multiLevelType w:val="hybridMultilevel"/>
    <w:tmpl w:val="B1C2D8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5F174B2"/>
    <w:multiLevelType w:val="multilevel"/>
    <w:tmpl w:val="59EACBD6"/>
    <w:lvl w:ilvl="0">
      <w:start w:val="10"/>
      <w:numFmt w:val="decimal"/>
      <w:lvlText w:val="%1."/>
      <w:lvlJc w:val="left"/>
      <w:pPr>
        <w:ind w:left="480" w:hanging="480"/>
      </w:pPr>
      <w:rPr>
        <w:rFonts w:hint="default"/>
      </w:rPr>
    </w:lvl>
    <w:lvl w:ilvl="1">
      <w:start w:val="9"/>
      <w:numFmt w:val="decimal"/>
      <w:lvlText w:val="%1.%2."/>
      <w:lvlJc w:val="left"/>
      <w:pPr>
        <w:ind w:left="1043" w:hanging="480"/>
      </w:pPr>
      <w:rPr>
        <w:rFonts w:hint="default"/>
      </w:rPr>
    </w:lvl>
    <w:lvl w:ilvl="2">
      <w:start w:val="1"/>
      <w:numFmt w:val="decimal"/>
      <w:lvlText w:val="%1.%2.%3."/>
      <w:lvlJc w:val="left"/>
      <w:pPr>
        <w:ind w:left="1846" w:hanging="720"/>
      </w:pPr>
      <w:rPr>
        <w:rFonts w:hint="default"/>
      </w:rPr>
    </w:lvl>
    <w:lvl w:ilvl="3">
      <w:start w:val="1"/>
      <w:numFmt w:val="decimal"/>
      <w:lvlText w:val="%1.%2.%3.%4."/>
      <w:lvlJc w:val="left"/>
      <w:pPr>
        <w:ind w:left="2409" w:hanging="720"/>
      </w:pPr>
      <w:rPr>
        <w:rFonts w:hint="default"/>
      </w:rPr>
    </w:lvl>
    <w:lvl w:ilvl="4">
      <w:start w:val="1"/>
      <w:numFmt w:val="decimal"/>
      <w:lvlText w:val="%1.%2.%3.%4.%5."/>
      <w:lvlJc w:val="left"/>
      <w:pPr>
        <w:ind w:left="3332" w:hanging="1080"/>
      </w:pPr>
      <w:rPr>
        <w:rFonts w:hint="default"/>
      </w:rPr>
    </w:lvl>
    <w:lvl w:ilvl="5">
      <w:start w:val="1"/>
      <w:numFmt w:val="decimal"/>
      <w:lvlText w:val="%1.%2.%3.%4.%5.%6."/>
      <w:lvlJc w:val="left"/>
      <w:pPr>
        <w:ind w:left="3895" w:hanging="1080"/>
      </w:pPr>
      <w:rPr>
        <w:rFonts w:hint="default"/>
      </w:rPr>
    </w:lvl>
    <w:lvl w:ilvl="6">
      <w:start w:val="1"/>
      <w:numFmt w:val="decimal"/>
      <w:lvlText w:val="%1.%2.%3.%4.%5.%6.%7."/>
      <w:lvlJc w:val="left"/>
      <w:pPr>
        <w:ind w:left="4818" w:hanging="1440"/>
      </w:pPr>
      <w:rPr>
        <w:rFonts w:hint="default"/>
      </w:rPr>
    </w:lvl>
    <w:lvl w:ilvl="7">
      <w:start w:val="1"/>
      <w:numFmt w:val="decimal"/>
      <w:lvlText w:val="%1.%2.%3.%4.%5.%6.%7.%8."/>
      <w:lvlJc w:val="left"/>
      <w:pPr>
        <w:ind w:left="5381" w:hanging="1440"/>
      </w:pPr>
      <w:rPr>
        <w:rFonts w:hint="default"/>
      </w:rPr>
    </w:lvl>
    <w:lvl w:ilvl="8">
      <w:start w:val="1"/>
      <w:numFmt w:val="decimal"/>
      <w:lvlText w:val="%1.%2.%3.%4.%5.%6.%7.%8.%9."/>
      <w:lvlJc w:val="left"/>
      <w:pPr>
        <w:ind w:left="6304" w:hanging="1800"/>
      </w:pPr>
      <w:rPr>
        <w:rFonts w:hint="default"/>
      </w:rPr>
    </w:lvl>
  </w:abstractNum>
  <w:abstractNum w:abstractNumId="28">
    <w:nsid w:val="497713C6"/>
    <w:multiLevelType w:val="hybridMultilevel"/>
    <w:tmpl w:val="EEA497FC"/>
    <w:lvl w:ilvl="0" w:tplc="F3EA1CD2">
      <w:start w:val="5"/>
      <w:numFmt w:val="bullet"/>
      <w:lvlText w:val="-"/>
      <w:lvlJc w:val="left"/>
      <w:pPr>
        <w:ind w:left="840" w:hanging="360"/>
      </w:pPr>
      <w:rPr>
        <w:rFonts w:ascii="Times New Roman" w:eastAsia="Calibri" w:hAnsi="Times New Roman" w:cs="Times New Roman" w:hint="default"/>
      </w:rPr>
    </w:lvl>
    <w:lvl w:ilvl="1" w:tplc="04190003" w:tentative="1">
      <w:start w:val="1"/>
      <w:numFmt w:val="bullet"/>
      <w:lvlText w:val="o"/>
      <w:lvlJc w:val="left"/>
      <w:pPr>
        <w:ind w:left="1560" w:hanging="360"/>
      </w:pPr>
      <w:rPr>
        <w:rFonts w:ascii="Courier New" w:hAnsi="Courier New" w:cs="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cs="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cs="Courier New" w:hint="default"/>
      </w:rPr>
    </w:lvl>
    <w:lvl w:ilvl="8" w:tplc="04190005" w:tentative="1">
      <w:start w:val="1"/>
      <w:numFmt w:val="bullet"/>
      <w:lvlText w:val=""/>
      <w:lvlJc w:val="left"/>
      <w:pPr>
        <w:ind w:left="6600" w:hanging="360"/>
      </w:pPr>
      <w:rPr>
        <w:rFonts w:ascii="Wingdings" w:hAnsi="Wingdings" w:hint="default"/>
      </w:rPr>
    </w:lvl>
  </w:abstractNum>
  <w:abstractNum w:abstractNumId="2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13E7643"/>
    <w:multiLevelType w:val="hybridMultilevel"/>
    <w:tmpl w:val="2A14A154"/>
    <w:lvl w:ilvl="0" w:tplc="04190001">
      <w:start w:val="1"/>
      <w:numFmt w:val="bullet"/>
      <w:lvlText w:val=""/>
      <w:lvlJc w:val="left"/>
      <w:pPr>
        <w:ind w:left="900" w:hanging="360"/>
      </w:pPr>
      <w:rPr>
        <w:rFonts w:ascii="Symbol" w:hAnsi="Symbol"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33">
    <w:nsid w:val="51E46E92"/>
    <w:multiLevelType w:val="hybridMultilevel"/>
    <w:tmpl w:val="32403E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1">
      <w:start w:val="1"/>
      <w:numFmt w:val="bullet"/>
      <w:lvlText w:val=""/>
      <w:lvlJc w:val="left"/>
      <w:pPr>
        <w:ind w:left="6480" w:hanging="360"/>
      </w:pPr>
      <w:rPr>
        <w:rFonts w:ascii="Symbol" w:hAnsi="Symbol" w:hint="default"/>
      </w:rPr>
    </w:lvl>
  </w:abstractNum>
  <w:abstractNum w:abstractNumId="34">
    <w:nsid w:val="562224BE"/>
    <w:multiLevelType w:val="hybridMultilevel"/>
    <w:tmpl w:val="654EF718"/>
    <w:lvl w:ilvl="0" w:tplc="9462ED0C">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35">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78A5724"/>
    <w:multiLevelType w:val="hybridMultilevel"/>
    <w:tmpl w:val="72C0CB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88E6AF1"/>
    <w:multiLevelType w:val="hybridMultilevel"/>
    <w:tmpl w:val="ADB0B68E"/>
    <w:lvl w:ilvl="0" w:tplc="0419000B">
      <w:start w:val="1"/>
      <w:numFmt w:val="bullet"/>
      <w:lvlText w:val=""/>
      <w:lvlJc w:val="left"/>
      <w:pPr>
        <w:ind w:left="1320" w:hanging="360"/>
      </w:pPr>
      <w:rPr>
        <w:rFonts w:ascii="Wingdings" w:hAnsi="Wingdings"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40">
    <w:nsid w:val="68B77FE0"/>
    <w:multiLevelType w:val="hybridMultilevel"/>
    <w:tmpl w:val="E94A7BF4"/>
    <w:lvl w:ilvl="0" w:tplc="04190001">
      <w:start w:val="1"/>
      <w:numFmt w:val="bullet"/>
      <w:lvlText w:val=""/>
      <w:lvlJc w:val="left"/>
      <w:pPr>
        <w:ind w:left="960" w:hanging="360"/>
      </w:pPr>
      <w:rPr>
        <w:rFonts w:ascii="Symbol" w:hAnsi="Symbol" w:hint="default"/>
      </w:rPr>
    </w:lvl>
    <w:lvl w:ilvl="1" w:tplc="E6DC214C">
      <w:start w:val="2"/>
      <w:numFmt w:val="bullet"/>
      <w:lvlText w:val="-"/>
      <w:lvlJc w:val="left"/>
      <w:pPr>
        <w:ind w:left="1680" w:hanging="360"/>
      </w:pPr>
      <w:rPr>
        <w:rFonts w:ascii="Times New Roman" w:eastAsia="Calibri" w:hAnsi="Times New Roman" w:cs="Times New Roman" w:hint="default"/>
        <w:b/>
      </w:rPr>
    </w:lvl>
    <w:lvl w:ilvl="2" w:tplc="04190005" w:tentative="1">
      <w:start w:val="1"/>
      <w:numFmt w:val="bullet"/>
      <w:lvlText w:val=""/>
      <w:lvlJc w:val="left"/>
      <w:pPr>
        <w:ind w:left="2400" w:hanging="360"/>
      </w:pPr>
      <w:rPr>
        <w:rFonts w:ascii="Wingdings" w:hAnsi="Wingdings" w:hint="default"/>
      </w:rPr>
    </w:lvl>
    <w:lvl w:ilvl="3" w:tplc="04190001" w:tentative="1">
      <w:start w:val="1"/>
      <w:numFmt w:val="bullet"/>
      <w:lvlText w:val=""/>
      <w:lvlJc w:val="left"/>
      <w:pPr>
        <w:ind w:left="3120" w:hanging="360"/>
      </w:pPr>
      <w:rPr>
        <w:rFonts w:ascii="Symbol" w:hAnsi="Symbol" w:hint="default"/>
      </w:rPr>
    </w:lvl>
    <w:lvl w:ilvl="4" w:tplc="04190003" w:tentative="1">
      <w:start w:val="1"/>
      <w:numFmt w:val="bullet"/>
      <w:lvlText w:val="o"/>
      <w:lvlJc w:val="left"/>
      <w:pPr>
        <w:ind w:left="3840" w:hanging="360"/>
      </w:pPr>
      <w:rPr>
        <w:rFonts w:ascii="Courier New" w:hAnsi="Courier New" w:cs="Courier New" w:hint="default"/>
      </w:rPr>
    </w:lvl>
    <w:lvl w:ilvl="5" w:tplc="04190005" w:tentative="1">
      <w:start w:val="1"/>
      <w:numFmt w:val="bullet"/>
      <w:lvlText w:val=""/>
      <w:lvlJc w:val="left"/>
      <w:pPr>
        <w:ind w:left="4560" w:hanging="360"/>
      </w:pPr>
      <w:rPr>
        <w:rFonts w:ascii="Wingdings" w:hAnsi="Wingdings" w:hint="default"/>
      </w:rPr>
    </w:lvl>
    <w:lvl w:ilvl="6" w:tplc="04190001" w:tentative="1">
      <w:start w:val="1"/>
      <w:numFmt w:val="bullet"/>
      <w:lvlText w:val=""/>
      <w:lvlJc w:val="left"/>
      <w:pPr>
        <w:ind w:left="5280" w:hanging="360"/>
      </w:pPr>
      <w:rPr>
        <w:rFonts w:ascii="Symbol" w:hAnsi="Symbol" w:hint="default"/>
      </w:rPr>
    </w:lvl>
    <w:lvl w:ilvl="7" w:tplc="04190003" w:tentative="1">
      <w:start w:val="1"/>
      <w:numFmt w:val="bullet"/>
      <w:lvlText w:val="o"/>
      <w:lvlJc w:val="left"/>
      <w:pPr>
        <w:ind w:left="6000" w:hanging="360"/>
      </w:pPr>
      <w:rPr>
        <w:rFonts w:ascii="Courier New" w:hAnsi="Courier New" w:cs="Courier New" w:hint="default"/>
      </w:rPr>
    </w:lvl>
    <w:lvl w:ilvl="8" w:tplc="04190005" w:tentative="1">
      <w:start w:val="1"/>
      <w:numFmt w:val="bullet"/>
      <w:lvlText w:val=""/>
      <w:lvlJc w:val="left"/>
      <w:pPr>
        <w:ind w:left="6720" w:hanging="360"/>
      </w:pPr>
      <w:rPr>
        <w:rFonts w:ascii="Wingdings" w:hAnsi="Wingdings" w:hint="default"/>
      </w:rPr>
    </w:lvl>
  </w:abstractNum>
  <w:abstractNum w:abstractNumId="41">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2">
    <w:nsid w:val="6F0A12CD"/>
    <w:multiLevelType w:val="hybridMultilevel"/>
    <w:tmpl w:val="A2983E44"/>
    <w:lvl w:ilvl="0" w:tplc="174AB89E">
      <w:start w:val="1"/>
      <w:numFmt w:val="bullet"/>
      <w:lvlText w:val=""/>
      <w:lvlJc w:val="left"/>
      <w:pPr>
        <w:ind w:left="780" w:hanging="360"/>
      </w:pPr>
      <w:rPr>
        <w:rFonts w:ascii="Wingdings" w:hAnsi="Wingdings" w:hint="default"/>
        <w:b/>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3">
    <w:nsid w:val="71AA539B"/>
    <w:multiLevelType w:val="hybridMultilevel"/>
    <w:tmpl w:val="629C56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4">
    <w:nsid w:val="72CE23B7"/>
    <w:multiLevelType w:val="hybridMultilevel"/>
    <w:tmpl w:val="572485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98A0892"/>
    <w:multiLevelType w:val="hybridMultilevel"/>
    <w:tmpl w:val="015CA7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BAF2A60"/>
    <w:multiLevelType w:val="hybridMultilevel"/>
    <w:tmpl w:val="AF444210"/>
    <w:lvl w:ilvl="0" w:tplc="04190001">
      <w:start w:val="1"/>
      <w:numFmt w:val="bullet"/>
      <w:lvlText w:val=""/>
      <w:lvlJc w:val="left"/>
      <w:pPr>
        <w:ind w:left="840" w:hanging="360"/>
      </w:pPr>
      <w:rPr>
        <w:rFonts w:ascii="Symbol" w:hAnsi="Symbol" w:hint="default"/>
      </w:rPr>
    </w:lvl>
    <w:lvl w:ilvl="1" w:tplc="04190003" w:tentative="1">
      <w:start w:val="1"/>
      <w:numFmt w:val="bullet"/>
      <w:lvlText w:val="o"/>
      <w:lvlJc w:val="left"/>
      <w:pPr>
        <w:ind w:left="1560" w:hanging="360"/>
      </w:pPr>
      <w:rPr>
        <w:rFonts w:ascii="Courier New" w:hAnsi="Courier New" w:cs="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cs="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cs="Courier New" w:hint="default"/>
      </w:rPr>
    </w:lvl>
    <w:lvl w:ilvl="8" w:tplc="04190005" w:tentative="1">
      <w:start w:val="1"/>
      <w:numFmt w:val="bullet"/>
      <w:lvlText w:val=""/>
      <w:lvlJc w:val="left"/>
      <w:pPr>
        <w:ind w:left="6600" w:hanging="360"/>
      </w:pPr>
      <w:rPr>
        <w:rFonts w:ascii="Wingdings" w:hAnsi="Wingdings" w:hint="default"/>
      </w:rPr>
    </w:lvl>
  </w:abstractNum>
  <w:abstractNum w:abstractNumId="4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8">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8"/>
  </w:num>
  <w:num w:numId="3">
    <w:abstractNumId w:val="30"/>
  </w:num>
  <w:num w:numId="4">
    <w:abstractNumId w:val="29"/>
  </w:num>
  <w:num w:numId="5">
    <w:abstractNumId w:val="10"/>
  </w:num>
  <w:num w:numId="6">
    <w:abstractNumId w:val="16"/>
  </w:num>
  <w:num w:numId="7">
    <w:abstractNumId w:val="13"/>
  </w:num>
  <w:num w:numId="8">
    <w:abstractNumId w:val="6"/>
  </w:num>
  <w:num w:numId="9">
    <w:abstractNumId w:val="9"/>
  </w:num>
  <w:num w:numId="10">
    <w:abstractNumId w:val="17"/>
  </w:num>
  <w:num w:numId="11">
    <w:abstractNumId w:val="18"/>
  </w:num>
  <w:num w:numId="12">
    <w:abstractNumId w:val="38"/>
  </w:num>
  <w:num w:numId="13">
    <w:abstractNumId w:val="23"/>
  </w:num>
  <w:num w:numId="14">
    <w:abstractNumId w:val="20"/>
  </w:num>
  <w:num w:numId="15">
    <w:abstractNumId w:val="7"/>
  </w:num>
  <w:num w:numId="16">
    <w:abstractNumId w:val="41"/>
  </w:num>
  <w:num w:numId="17">
    <w:abstractNumId w:val="35"/>
  </w:num>
  <w:num w:numId="18">
    <w:abstractNumId w:val="8"/>
  </w:num>
  <w:num w:numId="19">
    <w:abstractNumId w:val="31"/>
  </w:num>
  <w:num w:numId="20">
    <w:abstractNumId w:val="14"/>
  </w:num>
  <w:num w:numId="21">
    <w:abstractNumId w:val="24"/>
  </w:num>
  <w:num w:numId="22">
    <w:abstractNumId w:val="11"/>
  </w:num>
  <w:num w:numId="23">
    <w:abstractNumId w:val="26"/>
  </w:num>
  <w:num w:numId="24">
    <w:abstractNumId w:val="19"/>
  </w:num>
  <w:num w:numId="25">
    <w:abstractNumId w:val="15"/>
  </w:num>
  <w:num w:numId="26">
    <w:abstractNumId w:val="5"/>
  </w:num>
  <w:num w:numId="27">
    <w:abstractNumId w:val="37"/>
  </w:num>
  <w:num w:numId="28">
    <w:abstractNumId w:val="43"/>
  </w:num>
  <w:num w:numId="29">
    <w:abstractNumId w:val="33"/>
  </w:num>
  <w:num w:numId="30">
    <w:abstractNumId w:val="21"/>
  </w:num>
  <w:num w:numId="31">
    <w:abstractNumId w:val="40"/>
  </w:num>
  <w:num w:numId="32">
    <w:abstractNumId w:val="46"/>
  </w:num>
  <w:num w:numId="33">
    <w:abstractNumId w:val="42"/>
  </w:num>
  <w:num w:numId="34">
    <w:abstractNumId w:val="32"/>
  </w:num>
  <w:num w:numId="35">
    <w:abstractNumId w:val="28"/>
  </w:num>
  <w:num w:numId="36">
    <w:abstractNumId w:val="22"/>
  </w:num>
  <w:num w:numId="37">
    <w:abstractNumId w:val="45"/>
  </w:num>
  <w:num w:numId="38">
    <w:abstractNumId w:val="44"/>
  </w:num>
  <w:num w:numId="39">
    <w:abstractNumId w:val="39"/>
  </w:num>
  <w:num w:numId="40">
    <w:abstractNumId w:val="47"/>
  </w:num>
  <w:num w:numId="41">
    <w:abstractNumId w:val="12"/>
  </w:num>
  <w:num w:numId="42">
    <w:abstractNumId w:val="34"/>
  </w:num>
  <w:num w:numId="43">
    <w:abstractNumId w:val="27"/>
  </w:num>
  <w:num w:numId="44">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5AA8"/>
    <w:rsid w:val="000061F8"/>
    <w:rsid w:val="00006D6D"/>
    <w:rsid w:val="00007454"/>
    <w:rsid w:val="00007B4F"/>
    <w:rsid w:val="00007E80"/>
    <w:rsid w:val="0001066E"/>
    <w:rsid w:val="00010CE7"/>
    <w:rsid w:val="00011320"/>
    <w:rsid w:val="00011759"/>
    <w:rsid w:val="0001214F"/>
    <w:rsid w:val="000142A8"/>
    <w:rsid w:val="0002022A"/>
    <w:rsid w:val="00021BB8"/>
    <w:rsid w:val="00022311"/>
    <w:rsid w:val="00022A0B"/>
    <w:rsid w:val="00022B73"/>
    <w:rsid w:val="00022B7E"/>
    <w:rsid w:val="00026A54"/>
    <w:rsid w:val="00027875"/>
    <w:rsid w:val="00030A1C"/>
    <w:rsid w:val="00031483"/>
    <w:rsid w:val="00031FB5"/>
    <w:rsid w:val="00032137"/>
    <w:rsid w:val="000323EB"/>
    <w:rsid w:val="00032ECE"/>
    <w:rsid w:val="00033577"/>
    <w:rsid w:val="000345E0"/>
    <w:rsid w:val="000347CA"/>
    <w:rsid w:val="00034B21"/>
    <w:rsid w:val="00034C2A"/>
    <w:rsid w:val="0003591A"/>
    <w:rsid w:val="0003736B"/>
    <w:rsid w:val="00037E06"/>
    <w:rsid w:val="00040E78"/>
    <w:rsid w:val="00040EA0"/>
    <w:rsid w:val="0004670D"/>
    <w:rsid w:val="00046CEA"/>
    <w:rsid w:val="00050E70"/>
    <w:rsid w:val="0005316F"/>
    <w:rsid w:val="00054AD8"/>
    <w:rsid w:val="00057F3A"/>
    <w:rsid w:val="000602B4"/>
    <w:rsid w:val="000640CE"/>
    <w:rsid w:val="00064810"/>
    <w:rsid w:val="00065BEB"/>
    <w:rsid w:val="00065C50"/>
    <w:rsid w:val="000673B5"/>
    <w:rsid w:val="00070491"/>
    <w:rsid w:val="0007146B"/>
    <w:rsid w:val="00071859"/>
    <w:rsid w:val="00072088"/>
    <w:rsid w:val="00072940"/>
    <w:rsid w:val="00073EB7"/>
    <w:rsid w:val="00073FF9"/>
    <w:rsid w:val="00074305"/>
    <w:rsid w:val="00076906"/>
    <w:rsid w:val="00080063"/>
    <w:rsid w:val="0008191D"/>
    <w:rsid w:val="00083059"/>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3EA"/>
    <w:rsid w:val="000A18F0"/>
    <w:rsid w:val="000A63ED"/>
    <w:rsid w:val="000A7988"/>
    <w:rsid w:val="000A7A90"/>
    <w:rsid w:val="000B2369"/>
    <w:rsid w:val="000B3267"/>
    <w:rsid w:val="000B5D92"/>
    <w:rsid w:val="000B70AD"/>
    <w:rsid w:val="000B73EB"/>
    <w:rsid w:val="000C00CF"/>
    <w:rsid w:val="000C1F66"/>
    <w:rsid w:val="000C2A5B"/>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E5B60"/>
    <w:rsid w:val="000F13FE"/>
    <w:rsid w:val="000F36A9"/>
    <w:rsid w:val="000F3C0C"/>
    <w:rsid w:val="000F52DC"/>
    <w:rsid w:val="000F5924"/>
    <w:rsid w:val="000F5A5D"/>
    <w:rsid w:val="000F650B"/>
    <w:rsid w:val="000F6CDC"/>
    <w:rsid w:val="000F7FA0"/>
    <w:rsid w:val="00101CBC"/>
    <w:rsid w:val="001034CC"/>
    <w:rsid w:val="00103B7C"/>
    <w:rsid w:val="00104432"/>
    <w:rsid w:val="00104A00"/>
    <w:rsid w:val="00105A79"/>
    <w:rsid w:val="00106AE6"/>
    <w:rsid w:val="0011134B"/>
    <w:rsid w:val="00111546"/>
    <w:rsid w:val="00112F50"/>
    <w:rsid w:val="00113AB8"/>
    <w:rsid w:val="00113B5E"/>
    <w:rsid w:val="00114AC8"/>
    <w:rsid w:val="00115188"/>
    <w:rsid w:val="00115B7D"/>
    <w:rsid w:val="00116C35"/>
    <w:rsid w:val="00116CF2"/>
    <w:rsid w:val="0012160C"/>
    <w:rsid w:val="00121CBA"/>
    <w:rsid w:val="001223E6"/>
    <w:rsid w:val="001233E8"/>
    <w:rsid w:val="0012495A"/>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47CB"/>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71"/>
    <w:rsid w:val="001701DE"/>
    <w:rsid w:val="001704FB"/>
    <w:rsid w:val="001710E7"/>
    <w:rsid w:val="001718AE"/>
    <w:rsid w:val="00174C61"/>
    <w:rsid w:val="00174E5F"/>
    <w:rsid w:val="001763CD"/>
    <w:rsid w:val="0017664F"/>
    <w:rsid w:val="00177A21"/>
    <w:rsid w:val="00182DB4"/>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24C9"/>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33C"/>
    <w:rsid w:val="001E29F8"/>
    <w:rsid w:val="001E36F0"/>
    <w:rsid w:val="001E7956"/>
    <w:rsid w:val="001F1E25"/>
    <w:rsid w:val="001F1ED4"/>
    <w:rsid w:val="001F2101"/>
    <w:rsid w:val="001F24FD"/>
    <w:rsid w:val="001F2B25"/>
    <w:rsid w:val="001F309E"/>
    <w:rsid w:val="001F420F"/>
    <w:rsid w:val="001F489D"/>
    <w:rsid w:val="001F6BA8"/>
    <w:rsid w:val="001F6E5A"/>
    <w:rsid w:val="001F7AEE"/>
    <w:rsid w:val="00200047"/>
    <w:rsid w:val="00200D35"/>
    <w:rsid w:val="0020123B"/>
    <w:rsid w:val="00201387"/>
    <w:rsid w:val="002024CE"/>
    <w:rsid w:val="00202B93"/>
    <w:rsid w:val="00202DAD"/>
    <w:rsid w:val="00202DF1"/>
    <w:rsid w:val="00204F07"/>
    <w:rsid w:val="00205404"/>
    <w:rsid w:val="00207416"/>
    <w:rsid w:val="002076FA"/>
    <w:rsid w:val="00207FF4"/>
    <w:rsid w:val="00211C74"/>
    <w:rsid w:val="00212349"/>
    <w:rsid w:val="00212B00"/>
    <w:rsid w:val="00213D1A"/>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941"/>
    <w:rsid w:val="00236F50"/>
    <w:rsid w:val="00240265"/>
    <w:rsid w:val="00240751"/>
    <w:rsid w:val="002439D3"/>
    <w:rsid w:val="00244A30"/>
    <w:rsid w:val="0024699C"/>
    <w:rsid w:val="002477E2"/>
    <w:rsid w:val="00247A37"/>
    <w:rsid w:val="002514C3"/>
    <w:rsid w:val="00251B8A"/>
    <w:rsid w:val="00252D6E"/>
    <w:rsid w:val="002611DC"/>
    <w:rsid w:val="002614DE"/>
    <w:rsid w:val="00261959"/>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C5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95F"/>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2E9"/>
    <w:rsid w:val="0031777A"/>
    <w:rsid w:val="00317DE5"/>
    <w:rsid w:val="003207B4"/>
    <w:rsid w:val="00320AC6"/>
    <w:rsid w:val="0032190F"/>
    <w:rsid w:val="00322255"/>
    <w:rsid w:val="0032290C"/>
    <w:rsid w:val="0032321E"/>
    <w:rsid w:val="003235B5"/>
    <w:rsid w:val="00325528"/>
    <w:rsid w:val="00325B75"/>
    <w:rsid w:val="00327654"/>
    <w:rsid w:val="003305D5"/>
    <w:rsid w:val="0033109C"/>
    <w:rsid w:val="003317BE"/>
    <w:rsid w:val="00332F8E"/>
    <w:rsid w:val="00333C8B"/>
    <w:rsid w:val="00335033"/>
    <w:rsid w:val="00340DFB"/>
    <w:rsid w:val="00341210"/>
    <w:rsid w:val="00341514"/>
    <w:rsid w:val="00341C8C"/>
    <w:rsid w:val="003427FE"/>
    <w:rsid w:val="0034315B"/>
    <w:rsid w:val="00344EB4"/>
    <w:rsid w:val="00345BC3"/>
    <w:rsid w:val="003465DA"/>
    <w:rsid w:val="00350122"/>
    <w:rsid w:val="003506C9"/>
    <w:rsid w:val="0035258F"/>
    <w:rsid w:val="00352B05"/>
    <w:rsid w:val="003534BD"/>
    <w:rsid w:val="00355106"/>
    <w:rsid w:val="00355211"/>
    <w:rsid w:val="00356E1C"/>
    <w:rsid w:val="00357B7D"/>
    <w:rsid w:val="0036022B"/>
    <w:rsid w:val="00360232"/>
    <w:rsid w:val="00361092"/>
    <w:rsid w:val="003618E1"/>
    <w:rsid w:val="00361D56"/>
    <w:rsid w:val="003646F5"/>
    <w:rsid w:val="0036564A"/>
    <w:rsid w:val="00366B72"/>
    <w:rsid w:val="00371806"/>
    <w:rsid w:val="003731FD"/>
    <w:rsid w:val="00373336"/>
    <w:rsid w:val="00373AF9"/>
    <w:rsid w:val="0037631E"/>
    <w:rsid w:val="00377600"/>
    <w:rsid w:val="00377CE0"/>
    <w:rsid w:val="0038163C"/>
    <w:rsid w:val="00381EF2"/>
    <w:rsid w:val="0038237B"/>
    <w:rsid w:val="0038240D"/>
    <w:rsid w:val="0038275D"/>
    <w:rsid w:val="0038345F"/>
    <w:rsid w:val="003835F4"/>
    <w:rsid w:val="00384C2A"/>
    <w:rsid w:val="003854DB"/>
    <w:rsid w:val="00385891"/>
    <w:rsid w:val="00385C85"/>
    <w:rsid w:val="00387023"/>
    <w:rsid w:val="00387171"/>
    <w:rsid w:val="00393AC1"/>
    <w:rsid w:val="0039408A"/>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0B34"/>
    <w:rsid w:val="003C1106"/>
    <w:rsid w:val="003C27FD"/>
    <w:rsid w:val="003C2C26"/>
    <w:rsid w:val="003C3AE2"/>
    <w:rsid w:val="003C4159"/>
    <w:rsid w:val="003C5E7E"/>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0714D"/>
    <w:rsid w:val="0041009B"/>
    <w:rsid w:val="004117A7"/>
    <w:rsid w:val="00411C62"/>
    <w:rsid w:val="0041210D"/>
    <w:rsid w:val="00413058"/>
    <w:rsid w:val="00413218"/>
    <w:rsid w:val="00414D81"/>
    <w:rsid w:val="0041672A"/>
    <w:rsid w:val="00416B3E"/>
    <w:rsid w:val="004210B8"/>
    <w:rsid w:val="0042296C"/>
    <w:rsid w:val="00423D4E"/>
    <w:rsid w:val="00424AE2"/>
    <w:rsid w:val="00425938"/>
    <w:rsid w:val="00425A2A"/>
    <w:rsid w:val="00426FF4"/>
    <w:rsid w:val="0042741C"/>
    <w:rsid w:val="00427553"/>
    <w:rsid w:val="004331E5"/>
    <w:rsid w:val="004334FF"/>
    <w:rsid w:val="004344C6"/>
    <w:rsid w:val="0044048B"/>
    <w:rsid w:val="004408EE"/>
    <w:rsid w:val="004409EB"/>
    <w:rsid w:val="004420FE"/>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029B"/>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31E"/>
    <w:rsid w:val="004B16DD"/>
    <w:rsid w:val="004B349A"/>
    <w:rsid w:val="004B36EF"/>
    <w:rsid w:val="004B3BFB"/>
    <w:rsid w:val="004B5E1B"/>
    <w:rsid w:val="004C12F5"/>
    <w:rsid w:val="004C23A8"/>
    <w:rsid w:val="004C30A2"/>
    <w:rsid w:val="004C3E67"/>
    <w:rsid w:val="004C499F"/>
    <w:rsid w:val="004C59A0"/>
    <w:rsid w:val="004C6933"/>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9D3"/>
    <w:rsid w:val="004F0C98"/>
    <w:rsid w:val="004F77F1"/>
    <w:rsid w:val="004F7F09"/>
    <w:rsid w:val="004F7FF9"/>
    <w:rsid w:val="005005A8"/>
    <w:rsid w:val="00502C1C"/>
    <w:rsid w:val="00502EFF"/>
    <w:rsid w:val="00507348"/>
    <w:rsid w:val="005076B6"/>
    <w:rsid w:val="005113AD"/>
    <w:rsid w:val="005124FD"/>
    <w:rsid w:val="0051370B"/>
    <w:rsid w:val="005139AA"/>
    <w:rsid w:val="005152FF"/>
    <w:rsid w:val="005157B4"/>
    <w:rsid w:val="00516840"/>
    <w:rsid w:val="00516A3C"/>
    <w:rsid w:val="005212EA"/>
    <w:rsid w:val="005229B2"/>
    <w:rsid w:val="00522B45"/>
    <w:rsid w:val="00523447"/>
    <w:rsid w:val="00530124"/>
    <w:rsid w:val="005309C1"/>
    <w:rsid w:val="0053238B"/>
    <w:rsid w:val="00532A46"/>
    <w:rsid w:val="00534A57"/>
    <w:rsid w:val="00535EE2"/>
    <w:rsid w:val="005360A7"/>
    <w:rsid w:val="00536403"/>
    <w:rsid w:val="005372ED"/>
    <w:rsid w:val="005376DC"/>
    <w:rsid w:val="00537904"/>
    <w:rsid w:val="00541DCC"/>
    <w:rsid w:val="00543226"/>
    <w:rsid w:val="005459A4"/>
    <w:rsid w:val="00546E60"/>
    <w:rsid w:val="005478AC"/>
    <w:rsid w:val="00551783"/>
    <w:rsid w:val="00551CEC"/>
    <w:rsid w:val="00554549"/>
    <w:rsid w:val="00554651"/>
    <w:rsid w:val="0055655E"/>
    <w:rsid w:val="00556DDC"/>
    <w:rsid w:val="005605BF"/>
    <w:rsid w:val="00560712"/>
    <w:rsid w:val="00561A1F"/>
    <w:rsid w:val="0056297D"/>
    <w:rsid w:val="00563A9C"/>
    <w:rsid w:val="00563E78"/>
    <w:rsid w:val="00564463"/>
    <w:rsid w:val="00567156"/>
    <w:rsid w:val="00570670"/>
    <w:rsid w:val="0057329B"/>
    <w:rsid w:val="00575AFC"/>
    <w:rsid w:val="005805E6"/>
    <w:rsid w:val="00580D91"/>
    <w:rsid w:val="005827D9"/>
    <w:rsid w:val="00582ECA"/>
    <w:rsid w:val="00584ACB"/>
    <w:rsid w:val="00585937"/>
    <w:rsid w:val="00590C16"/>
    <w:rsid w:val="00590EDE"/>
    <w:rsid w:val="00590F43"/>
    <w:rsid w:val="00592775"/>
    <w:rsid w:val="00593D34"/>
    <w:rsid w:val="00594FF9"/>
    <w:rsid w:val="005970D4"/>
    <w:rsid w:val="00597903"/>
    <w:rsid w:val="005A0AC2"/>
    <w:rsid w:val="005A14A0"/>
    <w:rsid w:val="005A3EB9"/>
    <w:rsid w:val="005A51B4"/>
    <w:rsid w:val="005A51E2"/>
    <w:rsid w:val="005A5532"/>
    <w:rsid w:val="005A6CBF"/>
    <w:rsid w:val="005A7769"/>
    <w:rsid w:val="005A7A29"/>
    <w:rsid w:val="005A7F85"/>
    <w:rsid w:val="005B0318"/>
    <w:rsid w:val="005B09BE"/>
    <w:rsid w:val="005B0E74"/>
    <w:rsid w:val="005B10F8"/>
    <w:rsid w:val="005B235E"/>
    <w:rsid w:val="005B24DA"/>
    <w:rsid w:val="005B263A"/>
    <w:rsid w:val="005B2917"/>
    <w:rsid w:val="005B3BAD"/>
    <w:rsid w:val="005B4853"/>
    <w:rsid w:val="005B666D"/>
    <w:rsid w:val="005B699E"/>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1E0"/>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13D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CB0"/>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439D"/>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0EBD"/>
    <w:rsid w:val="006911D3"/>
    <w:rsid w:val="00694A09"/>
    <w:rsid w:val="00694C64"/>
    <w:rsid w:val="00694C7B"/>
    <w:rsid w:val="00694E99"/>
    <w:rsid w:val="0069507C"/>
    <w:rsid w:val="006957AA"/>
    <w:rsid w:val="00696992"/>
    <w:rsid w:val="006A0B61"/>
    <w:rsid w:val="006A13D0"/>
    <w:rsid w:val="006A19DE"/>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69A"/>
    <w:rsid w:val="006C7F79"/>
    <w:rsid w:val="006D10BA"/>
    <w:rsid w:val="006D18BA"/>
    <w:rsid w:val="006D19EA"/>
    <w:rsid w:val="006D20F4"/>
    <w:rsid w:val="006D2A20"/>
    <w:rsid w:val="006D4EE2"/>
    <w:rsid w:val="006D4F02"/>
    <w:rsid w:val="006D63A4"/>
    <w:rsid w:val="006D6D11"/>
    <w:rsid w:val="006D7C85"/>
    <w:rsid w:val="006D7CD2"/>
    <w:rsid w:val="006E0602"/>
    <w:rsid w:val="006E0F40"/>
    <w:rsid w:val="006E2D84"/>
    <w:rsid w:val="006E301C"/>
    <w:rsid w:val="006E3A91"/>
    <w:rsid w:val="006E45E3"/>
    <w:rsid w:val="006E4FEE"/>
    <w:rsid w:val="006E53E5"/>
    <w:rsid w:val="006E67CA"/>
    <w:rsid w:val="006F0166"/>
    <w:rsid w:val="006F164C"/>
    <w:rsid w:val="006F24A8"/>
    <w:rsid w:val="006F2895"/>
    <w:rsid w:val="006F3B8E"/>
    <w:rsid w:val="006F4A02"/>
    <w:rsid w:val="006F4DC3"/>
    <w:rsid w:val="006F69C1"/>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47FA6"/>
    <w:rsid w:val="00751F2E"/>
    <w:rsid w:val="00752ABC"/>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256C"/>
    <w:rsid w:val="00793478"/>
    <w:rsid w:val="0079357E"/>
    <w:rsid w:val="007938A4"/>
    <w:rsid w:val="007939DD"/>
    <w:rsid w:val="0079540A"/>
    <w:rsid w:val="0079597E"/>
    <w:rsid w:val="007959BF"/>
    <w:rsid w:val="007A0E36"/>
    <w:rsid w:val="007A1DFA"/>
    <w:rsid w:val="007A25FD"/>
    <w:rsid w:val="007A2F41"/>
    <w:rsid w:val="007A3336"/>
    <w:rsid w:val="007A3B63"/>
    <w:rsid w:val="007A3EAB"/>
    <w:rsid w:val="007A410B"/>
    <w:rsid w:val="007A6D74"/>
    <w:rsid w:val="007A75D0"/>
    <w:rsid w:val="007B1E26"/>
    <w:rsid w:val="007B392A"/>
    <w:rsid w:val="007B53EA"/>
    <w:rsid w:val="007B66A1"/>
    <w:rsid w:val="007C189C"/>
    <w:rsid w:val="007C193B"/>
    <w:rsid w:val="007C752D"/>
    <w:rsid w:val="007D2250"/>
    <w:rsid w:val="007D2982"/>
    <w:rsid w:val="007D5C2B"/>
    <w:rsid w:val="007D6899"/>
    <w:rsid w:val="007D7D80"/>
    <w:rsid w:val="007E146B"/>
    <w:rsid w:val="007E1C9E"/>
    <w:rsid w:val="007E20A2"/>
    <w:rsid w:val="007E229F"/>
    <w:rsid w:val="007E3AC8"/>
    <w:rsid w:val="007E3D0D"/>
    <w:rsid w:val="007E45A2"/>
    <w:rsid w:val="007E463D"/>
    <w:rsid w:val="007E533B"/>
    <w:rsid w:val="007E6990"/>
    <w:rsid w:val="007E709D"/>
    <w:rsid w:val="007E79C1"/>
    <w:rsid w:val="007F0B6D"/>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386"/>
    <w:rsid w:val="0080642E"/>
    <w:rsid w:val="00806E2B"/>
    <w:rsid w:val="00811CD9"/>
    <w:rsid w:val="00812A22"/>
    <w:rsid w:val="00813742"/>
    <w:rsid w:val="0081429B"/>
    <w:rsid w:val="00816026"/>
    <w:rsid w:val="008167D9"/>
    <w:rsid w:val="00817031"/>
    <w:rsid w:val="00817E55"/>
    <w:rsid w:val="008202F4"/>
    <w:rsid w:val="00821779"/>
    <w:rsid w:val="008260DA"/>
    <w:rsid w:val="0082679F"/>
    <w:rsid w:val="00826B9C"/>
    <w:rsid w:val="0083019C"/>
    <w:rsid w:val="00833E0E"/>
    <w:rsid w:val="00834099"/>
    <w:rsid w:val="00835D86"/>
    <w:rsid w:val="008373B7"/>
    <w:rsid w:val="008374FB"/>
    <w:rsid w:val="00837672"/>
    <w:rsid w:val="00837D1C"/>
    <w:rsid w:val="00840073"/>
    <w:rsid w:val="0084092C"/>
    <w:rsid w:val="008418E5"/>
    <w:rsid w:val="00843F26"/>
    <w:rsid w:val="008449C1"/>
    <w:rsid w:val="00844D3D"/>
    <w:rsid w:val="00845320"/>
    <w:rsid w:val="0084605E"/>
    <w:rsid w:val="008506F1"/>
    <w:rsid w:val="00850DBC"/>
    <w:rsid w:val="0085121D"/>
    <w:rsid w:val="00852228"/>
    <w:rsid w:val="00852DB5"/>
    <w:rsid w:val="00853139"/>
    <w:rsid w:val="008543AB"/>
    <w:rsid w:val="00854D4E"/>
    <w:rsid w:val="00854DAB"/>
    <w:rsid w:val="008609C4"/>
    <w:rsid w:val="008612A7"/>
    <w:rsid w:val="00862010"/>
    <w:rsid w:val="00863AAB"/>
    <w:rsid w:val="00864A45"/>
    <w:rsid w:val="00864B75"/>
    <w:rsid w:val="0086547A"/>
    <w:rsid w:val="00867DA9"/>
    <w:rsid w:val="00867DB3"/>
    <w:rsid w:val="008726D2"/>
    <w:rsid w:val="00873EA6"/>
    <w:rsid w:val="00873EEA"/>
    <w:rsid w:val="00875CFC"/>
    <w:rsid w:val="00877B36"/>
    <w:rsid w:val="00881C9F"/>
    <w:rsid w:val="00881F14"/>
    <w:rsid w:val="00883577"/>
    <w:rsid w:val="00892692"/>
    <w:rsid w:val="00892A6D"/>
    <w:rsid w:val="00892B75"/>
    <w:rsid w:val="00893327"/>
    <w:rsid w:val="0089355B"/>
    <w:rsid w:val="008944D9"/>
    <w:rsid w:val="0089513B"/>
    <w:rsid w:val="00895A89"/>
    <w:rsid w:val="00896119"/>
    <w:rsid w:val="008967F0"/>
    <w:rsid w:val="008A1F83"/>
    <w:rsid w:val="008A22BF"/>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2FFD"/>
    <w:rsid w:val="008C32C0"/>
    <w:rsid w:val="008C5498"/>
    <w:rsid w:val="008D1439"/>
    <w:rsid w:val="008D1ADB"/>
    <w:rsid w:val="008D1DA6"/>
    <w:rsid w:val="008D1E68"/>
    <w:rsid w:val="008D2C5A"/>
    <w:rsid w:val="008D4C0D"/>
    <w:rsid w:val="008D52DF"/>
    <w:rsid w:val="008D59EE"/>
    <w:rsid w:val="008D7E67"/>
    <w:rsid w:val="008E005E"/>
    <w:rsid w:val="008E0651"/>
    <w:rsid w:val="008E1222"/>
    <w:rsid w:val="008E1D02"/>
    <w:rsid w:val="008E23F6"/>
    <w:rsid w:val="008E304B"/>
    <w:rsid w:val="008E394E"/>
    <w:rsid w:val="008E672B"/>
    <w:rsid w:val="008E7AD9"/>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2472"/>
    <w:rsid w:val="00915336"/>
    <w:rsid w:val="009157BF"/>
    <w:rsid w:val="00916065"/>
    <w:rsid w:val="009174E1"/>
    <w:rsid w:val="00920A78"/>
    <w:rsid w:val="00922793"/>
    <w:rsid w:val="00922F8A"/>
    <w:rsid w:val="00925DF7"/>
    <w:rsid w:val="00926CDF"/>
    <w:rsid w:val="00927F7D"/>
    <w:rsid w:val="00931029"/>
    <w:rsid w:val="009324DC"/>
    <w:rsid w:val="009337E1"/>
    <w:rsid w:val="0093532D"/>
    <w:rsid w:val="0093568C"/>
    <w:rsid w:val="009357DB"/>
    <w:rsid w:val="0093664D"/>
    <w:rsid w:val="00940CEC"/>
    <w:rsid w:val="009414B3"/>
    <w:rsid w:val="009422EB"/>
    <w:rsid w:val="009427D1"/>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2D4E"/>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6CE4"/>
    <w:rsid w:val="00997198"/>
    <w:rsid w:val="00997CB9"/>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88"/>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3FEB"/>
    <w:rsid w:val="009E4204"/>
    <w:rsid w:val="009E459A"/>
    <w:rsid w:val="009E719D"/>
    <w:rsid w:val="009E7663"/>
    <w:rsid w:val="009F0FE8"/>
    <w:rsid w:val="009F148D"/>
    <w:rsid w:val="009F1716"/>
    <w:rsid w:val="009F1E2C"/>
    <w:rsid w:val="009F3CEA"/>
    <w:rsid w:val="009F5BE7"/>
    <w:rsid w:val="009F6B02"/>
    <w:rsid w:val="009F6CFB"/>
    <w:rsid w:val="009F7ECD"/>
    <w:rsid w:val="00A01179"/>
    <w:rsid w:val="00A01A87"/>
    <w:rsid w:val="00A01D0F"/>
    <w:rsid w:val="00A05835"/>
    <w:rsid w:val="00A07B23"/>
    <w:rsid w:val="00A10027"/>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34F1"/>
    <w:rsid w:val="00A25697"/>
    <w:rsid w:val="00A25985"/>
    <w:rsid w:val="00A26B23"/>
    <w:rsid w:val="00A27B5D"/>
    <w:rsid w:val="00A30B00"/>
    <w:rsid w:val="00A3296C"/>
    <w:rsid w:val="00A33F25"/>
    <w:rsid w:val="00A366B8"/>
    <w:rsid w:val="00A3681E"/>
    <w:rsid w:val="00A42299"/>
    <w:rsid w:val="00A441E3"/>
    <w:rsid w:val="00A4474E"/>
    <w:rsid w:val="00A45123"/>
    <w:rsid w:val="00A458FA"/>
    <w:rsid w:val="00A50D0A"/>
    <w:rsid w:val="00A52736"/>
    <w:rsid w:val="00A527D3"/>
    <w:rsid w:val="00A53EBF"/>
    <w:rsid w:val="00A54239"/>
    <w:rsid w:val="00A55E28"/>
    <w:rsid w:val="00A56DD7"/>
    <w:rsid w:val="00A56E57"/>
    <w:rsid w:val="00A57290"/>
    <w:rsid w:val="00A60292"/>
    <w:rsid w:val="00A605FC"/>
    <w:rsid w:val="00A60BDD"/>
    <w:rsid w:val="00A61C31"/>
    <w:rsid w:val="00A62454"/>
    <w:rsid w:val="00A66664"/>
    <w:rsid w:val="00A6700A"/>
    <w:rsid w:val="00A67C9F"/>
    <w:rsid w:val="00A67EEF"/>
    <w:rsid w:val="00A72553"/>
    <w:rsid w:val="00A73826"/>
    <w:rsid w:val="00A75527"/>
    <w:rsid w:val="00A75BAB"/>
    <w:rsid w:val="00A763EB"/>
    <w:rsid w:val="00A76B48"/>
    <w:rsid w:val="00A770B0"/>
    <w:rsid w:val="00A773B5"/>
    <w:rsid w:val="00A77463"/>
    <w:rsid w:val="00A77C4F"/>
    <w:rsid w:val="00A81267"/>
    <w:rsid w:val="00A824F9"/>
    <w:rsid w:val="00A84B21"/>
    <w:rsid w:val="00A85C06"/>
    <w:rsid w:val="00A875CF"/>
    <w:rsid w:val="00A90E01"/>
    <w:rsid w:val="00A91216"/>
    <w:rsid w:val="00A93011"/>
    <w:rsid w:val="00A946E0"/>
    <w:rsid w:val="00A953D2"/>
    <w:rsid w:val="00A96BD5"/>
    <w:rsid w:val="00AA1251"/>
    <w:rsid w:val="00AA1372"/>
    <w:rsid w:val="00AA3E12"/>
    <w:rsid w:val="00AA4C46"/>
    <w:rsid w:val="00AA602F"/>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2DE5"/>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6195"/>
    <w:rsid w:val="00AF76C0"/>
    <w:rsid w:val="00B00190"/>
    <w:rsid w:val="00B00C2A"/>
    <w:rsid w:val="00B0183E"/>
    <w:rsid w:val="00B021CF"/>
    <w:rsid w:val="00B03165"/>
    <w:rsid w:val="00B0487F"/>
    <w:rsid w:val="00B04EB6"/>
    <w:rsid w:val="00B05985"/>
    <w:rsid w:val="00B060D4"/>
    <w:rsid w:val="00B06D9F"/>
    <w:rsid w:val="00B06E12"/>
    <w:rsid w:val="00B14173"/>
    <w:rsid w:val="00B16D7C"/>
    <w:rsid w:val="00B16FE4"/>
    <w:rsid w:val="00B20484"/>
    <w:rsid w:val="00B204B0"/>
    <w:rsid w:val="00B228FC"/>
    <w:rsid w:val="00B22C9B"/>
    <w:rsid w:val="00B2518D"/>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26E"/>
    <w:rsid w:val="00B40C4B"/>
    <w:rsid w:val="00B43C8E"/>
    <w:rsid w:val="00B447CA"/>
    <w:rsid w:val="00B45370"/>
    <w:rsid w:val="00B453B6"/>
    <w:rsid w:val="00B45448"/>
    <w:rsid w:val="00B45BBE"/>
    <w:rsid w:val="00B45D77"/>
    <w:rsid w:val="00B46D92"/>
    <w:rsid w:val="00B47003"/>
    <w:rsid w:val="00B47188"/>
    <w:rsid w:val="00B501CC"/>
    <w:rsid w:val="00B501F9"/>
    <w:rsid w:val="00B51B6E"/>
    <w:rsid w:val="00B51DAA"/>
    <w:rsid w:val="00B5234C"/>
    <w:rsid w:val="00B541A3"/>
    <w:rsid w:val="00B54EFC"/>
    <w:rsid w:val="00B555F2"/>
    <w:rsid w:val="00B618C5"/>
    <w:rsid w:val="00B61A3A"/>
    <w:rsid w:val="00B65C93"/>
    <w:rsid w:val="00B663FE"/>
    <w:rsid w:val="00B67953"/>
    <w:rsid w:val="00B7139E"/>
    <w:rsid w:val="00B720FE"/>
    <w:rsid w:val="00B73406"/>
    <w:rsid w:val="00B73964"/>
    <w:rsid w:val="00B75A38"/>
    <w:rsid w:val="00B76D90"/>
    <w:rsid w:val="00B77248"/>
    <w:rsid w:val="00B777DC"/>
    <w:rsid w:val="00B81043"/>
    <w:rsid w:val="00B82D3D"/>
    <w:rsid w:val="00B8384B"/>
    <w:rsid w:val="00B90005"/>
    <w:rsid w:val="00B90D94"/>
    <w:rsid w:val="00B91A34"/>
    <w:rsid w:val="00B927F6"/>
    <w:rsid w:val="00B92FD0"/>
    <w:rsid w:val="00B93561"/>
    <w:rsid w:val="00B93DBE"/>
    <w:rsid w:val="00B93FCA"/>
    <w:rsid w:val="00B94D54"/>
    <w:rsid w:val="00B955A5"/>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3B71"/>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0AE3"/>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B9F"/>
    <w:rsid w:val="00C6589F"/>
    <w:rsid w:val="00C663DF"/>
    <w:rsid w:val="00C6699A"/>
    <w:rsid w:val="00C66C71"/>
    <w:rsid w:val="00C670F2"/>
    <w:rsid w:val="00C67D95"/>
    <w:rsid w:val="00C706DD"/>
    <w:rsid w:val="00C711A2"/>
    <w:rsid w:val="00C713FA"/>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3825"/>
    <w:rsid w:val="00C94014"/>
    <w:rsid w:val="00C94CF3"/>
    <w:rsid w:val="00C96BE2"/>
    <w:rsid w:val="00C974C7"/>
    <w:rsid w:val="00C9771C"/>
    <w:rsid w:val="00C97B51"/>
    <w:rsid w:val="00CA027D"/>
    <w:rsid w:val="00CA0469"/>
    <w:rsid w:val="00CA08C6"/>
    <w:rsid w:val="00CA1489"/>
    <w:rsid w:val="00CA1E86"/>
    <w:rsid w:val="00CA2D6F"/>
    <w:rsid w:val="00CA3823"/>
    <w:rsid w:val="00CA55D4"/>
    <w:rsid w:val="00CA5AF4"/>
    <w:rsid w:val="00CA6004"/>
    <w:rsid w:val="00CA60CC"/>
    <w:rsid w:val="00CA7EF1"/>
    <w:rsid w:val="00CB0AEA"/>
    <w:rsid w:val="00CB0CC6"/>
    <w:rsid w:val="00CB0DDA"/>
    <w:rsid w:val="00CB392C"/>
    <w:rsid w:val="00CB4A20"/>
    <w:rsid w:val="00CB5DEC"/>
    <w:rsid w:val="00CB71A4"/>
    <w:rsid w:val="00CC114D"/>
    <w:rsid w:val="00CC2384"/>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0159"/>
    <w:rsid w:val="00D63592"/>
    <w:rsid w:val="00D64B6C"/>
    <w:rsid w:val="00D66812"/>
    <w:rsid w:val="00D67335"/>
    <w:rsid w:val="00D71A68"/>
    <w:rsid w:val="00D73946"/>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2C9D"/>
    <w:rsid w:val="00DD49C8"/>
    <w:rsid w:val="00DD4A09"/>
    <w:rsid w:val="00DD5423"/>
    <w:rsid w:val="00DD5869"/>
    <w:rsid w:val="00DE01E7"/>
    <w:rsid w:val="00DE1F18"/>
    <w:rsid w:val="00DE2A2C"/>
    <w:rsid w:val="00DE3066"/>
    <w:rsid w:val="00DE37CF"/>
    <w:rsid w:val="00DE5104"/>
    <w:rsid w:val="00DE5987"/>
    <w:rsid w:val="00DF0F70"/>
    <w:rsid w:val="00DF3127"/>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B43"/>
    <w:rsid w:val="00E10C0A"/>
    <w:rsid w:val="00E1157D"/>
    <w:rsid w:val="00E13118"/>
    <w:rsid w:val="00E133BB"/>
    <w:rsid w:val="00E136F0"/>
    <w:rsid w:val="00E171D4"/>
    <w:rsid w:val="00E17AFF"/>
    <w:rsid w:val="00E2154F"/>
    <w:rsid w:val="00E218E2"/>
    <w:rsid w:val="00E22640"/>
    <w:rsid w:val="00E26A0E"/>
    <w:rsid w:val="00E27B27"/>
    <w:rsid w:val="00E27E68"/>
    <w:rsid w:val="00E301CC"/>
    <w:rsid w:val="00E31263"/>
    <w:rsid w:val="00E319CD"/>
    <w:rsid w:val="00E31EDF"/>
    <w:rsid w:val="00E322C9"/>
    <w:rsid w:val="00E3273C"/>
    <w:rsid w:val="00E32A50"/>
    <w:rsid w:val="00E34F88"/>
    <w:rsid w:val="00E3512A"/>
    <w:rsid w:val="00E357B7"/>
    <w:rsid w:val="00E35B9C"/>
    <w:rsid w:val="00E364D5"/>
    <w:rsid w:val="00E36D38"/>
    <w:rsid w:val="00E3793E"/>
    <w:rsid w:val="00E42584"/>
    <w:rsid w:val="00E42587"/>
    <w:rsid w:val="00E428AC"/>
    <w:rsid w:val="00E42F35"/>
    <w:rsid w:val="00E4308E"/>
    <w:rsid w:val="00E43201"/>
    <w:rsid w:val="00E4442C"/>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09C5"/>
    <w:rsid w:val="00EA3452"/>
    <w:rsid w:val="00EA3C96"/>
    <w:rsid w:val="00EA50A9"/>
    <w:rsid w:val="00EA64B0"/>
    <w:rsid w:val="00EA73CF"/>
    <w:rsid w:val="00EB080B"/>
    <w:rsid w:val="00EB1FF8"/>
    <w:rsid w:val="00EB3636"/>
    <w:rsid w:val="00EB65F6"/>
    <w:rsid w:val="00EB66BD"/>
    <w:rsid w:val="00EC0CE6"/>
    <w:rsid w:val="00EC11AB"/>
    <w:rsid w:val="00EC1943"/>
    <w:rsid w:val="00EC19D0"/>
    <w:rsid w:val="00EC30C2"/>
    <w:rsid w:val="00EC4378"/>
    <w:rsid w:val="00EC5E5C"/>
    <w:rsid w:val="00EC6043"/>
    <w:rsid w:val="00EC6665"/>
    <w:rsid w:val="00EC6723"/>
    <w:rsid w:val="00EC6999"/>
    <w:rsid w:val="00EC6A5D"/>
    <w:rsid w:val="00EC751A"/>
    <w:rsid w:val="00EC7F38"/>
    <w:rsid w:val="00ED0E8A"/>
    <w:rsid w:val="00ED14CA"/>
    <w:rsid w:val="00ED2398"/>
    <w:rsid w:val="00ED23FA"/>
    <w:rsid w:val="00ED2571"/>
    <w:rsid w:val="00ED3247"/>
    <w:rsid w:val="00ED40A7"/>
    <w:rsid w:val="00ED593B"/>
    <w:rsid w:val="00ED5AA4"/>
    <w:rsid w:val="00EE204E"/>
    <w:rsid w:val="00EE7275"/>
    <w:rsid w:val="00EF08C9"/>
    <w:rsid w:val="00EF143F"/>
    <w:rsid w:val="00EF3B66"/>
    <w:rsid w:val="00EF40D6"/>
    <w:rsid w:val="00EF4276"/>
    <w:rsid w:val="00EF4D0E"/>
    <w:rsid w:val="00EF6B39"/>
    <w:rsid w:val="00EF7B1D"/>
    <w:rsid w:val="00F0107F"/>
    <w:rsid w:val="00F023B2"/>
    <w:rsid w:val="00F02902"/>
    <w:rsid w:val="00F029BB"/>
    <w:rsid w:val="00F030C3"/>
    <w:rsid w:val="00F0331D"/>
    <w:rsid w:val="00F03D82"/>
    <w:rsid w:val="00F059B8"/>
    <w:rsid w:val="00F07EDA"/>
    <w:rsid w:val="00F12593"/>
    <w:rsid w:val="00F133B2"/>
    <w:rsid w:val="00F1442D"/>
    <w:rsid w:val="00F144A6"/>
    <w:rsid w:val="00F15AC8"/>
    <w:rsid w:val="00F168DC"/>
    <w:rsid w:val="00F2317C"/>
    <w:rsid w:val="00F23E62"/>
    <w:rsid w:val="00F24A96"/>
    <w:rsid w:val="00F26535"/>
    <w:rsid w:val="00F26D37"/>
    <w:rsid w:val="00F31B7F"/>
    <w:rsid w:val="00F320C9"/>
    <w:rsid w:val="00F34609"/>
    <w:rsid w:val="00F3598F"/>
    <w:rsid w:val="00F365F9"/>
    <w:rsid w:val="00F366C7"/>
    <w:rsid w:val="00F402BC"/>
    <w:rsid w:val="00F4030F"/>
    <w:rsid w:val="00F40A1C"/>
    <w:rsid w:val="00F40A96"/>
    <w:rsid w:val="00F41BE2"/>
    <w:rsid w:val="00F42A2A"/>
    <w:rsid w:val="00F43C82"/>
    <w:rsid w:val="00F43D02"/>
    <w:rsid w:val="00F460DA"/>
    <w:rsid w:val="00F46322"/>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7EF"/>
    <w:rsid w:val="00F70979"/>
    <w:rsid w:val="00F7186F"/>
    <w:rsid w:val="00F721D6"/>
    <w:rsid w:val="00F72A90"/>
    <w:rsid w:val="00F72CAC"/>
    <w:rsid w:val="00F7506D"/>
    <w:rsid w:val="00F751A6"/>
    <w:rsid w:val="00F75F0C"/>
    <w:rsid w:val="00F76253"/>
    <w:rsid w:val="00F77DF0"/>
    <w:rsid w:val="00F80BB0"/>
    <w:rsid w:val="00F81E7A"/>
    <w:rsid w:val="00F82072"/>
    <w:rsid w:val="00F85248"/>
    <w:rsid w:val="00F85B4F"/>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147"/>
    <w:rsid w:val="00FA4A7C"/>
    <w:rsid w:val="00FA66D8"/>
    <w:rsid w:val="00FA6B1F"/>
    <w:rsid w:val="00FB0257"/>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7F58"/>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E8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FFD"/>
    <w:rPr>
      <w:rFonts w:ascii="Times New Roman" w:eastAsia="Times New Roman" w:hAnsi="Times New Roman"/>
      <w:noProof/>
      <w:sz w:val="24"/>
      <w:szCs w:val="24"/>
      <w:lang w:val="ro-RO" w:eastAsia="en-US"/>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Calibri Light" w:hAnsi="Calibri Light"/>
      <w:b/>
      <w:bCs/>
      <w:color w:val="5B9BD5"/>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Calibri Light" w:hAnsi="Calibri Light"/>
      <w:b/>
      <w:bCs/>
      <w:color w:val="5B9BD5"/>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rsid w:val="00A20ACF"/>
    <w:rPr>
      <w:rFonts w:ascii="Times New Roman" w:eastAsia="Times New Roman" w:hAnsi="Times New Roman"/>
      <w:b/>
      <w:sz w:val="24"/>
      <w:szCs w:val="24"/>
      <w:lang w:val="en-US" w:eastAsia="en-US"/>
    </w:rPr>
  </w:style>
  <w:style w:type="character" w:customStyle="1" w:styleId="Titlu2Caracter">
    <w:name w:val="Titlu 2 Caracter"/>
    <w:link w:val="Titlu2"/>
    <w:rsid w:val="00A20ACF"/>
    <w:rPr>
      <w:rFonts w:ascii="Calibri Light" w:eastAsia="Times New Roman" w:hAnsi="Calibri Light" w:cs="Times New Roman"/>
      <w:b/>
      <w:bCs/>
      <w:noProof/>
      <w:color w:val="5B9BD5"/>
      <w:sz w:val="26"/>
      <w:szCs w:val="26"/>
      <w:lang w:val="ro-RO"/>
    </w:rPr>
  </w:style>
  <w:style w:type="character" w:customStyle="1" w:styleId="Titlu3Caracter">
    <w:name w:val="Titlu 3 Caracter"/>
    <w:link w:val="Titlu3"/>
    <w:rsid w:val="00A20ACF"/>
    <w:rPr>
      <w:rFonts w:ascii="Calibri Light" w:eastAsia="Times New Roman" w:hAnsi="Calibri Light" w:cs="Times New Roman"/>
      <w:b/>
      <w:bCs/>
      <w:noProof/>
      <w:color w:val="5B9BD5"/>
      <w:sz w:val="24"/>
      <w:szCs w:val="24"/>
      <w:lang w:val="ro-RO"/>
    </w:rPr>
  </w:style>
  <w:style w:type="character" w:customStyle="1" w:styleId="Titlu4Caracter">
    <w:name w:val="Titlu 4 Caracter"/>
    <w:aliases w:val=" Sub-Clause Sub-paragraph Caracter"/>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rPr>
      <w:rFonts w:ascii="Times New Roman" w:eastAsia="Times New Roman" w:hAnsi="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Обычный (веб)1"/>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cs="Calibri"/>
      <w:kern w:val="3"/>
      <w:sz w:val="22"/>
      <w:szCs w:val="22"/>
      <w:lang w:val="en-US" w:eastAsia="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uiPriority w:val="22"/>
    <w:qFormat/>
    <w:rsid w:val="00EC7F38"/>
    <w:rPr>
      <w:b/>
      <w:bCs/>
    </w:rPr>
  </w:style>
  <w:style w:type="paragraph" w:styleId="Revizuire">
    <w:name w:val="Revision"/>
    <w:hidden/>
    <w:uiPriority w:val="99"/>
    <w:semiHidden/>
    <w:rsid w:val="003D58B1"/>
    <w:rPr>
      <w:rFonts w:ascii="Times New Roman" w:eastAsia="Times New Roman" w:hAnsi="Times New Roman"/>
      <w:noProof/>
      <w:sz w:val="24"/>
      <w:szCs w:val="24"/>
      <w:lang w:val="ro-RO" w:eastAsia="en-US"/>
    </w:rPr>
  </w:style>
  <w:style w:type="table" w:customStyle="1" w:styleId="Grigliatabella1">
    <w:name w:val="Griglia tabella1"/>
    <w:basedOn w:val="TabelNormal"/>
    <w:next w:val="GrilTabel"/>
    <w:uiPriority w:val="39"/>
    <w:rsid w:val="0061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Frspaiere">
    <w:name w:val="No Spacing"/>
    <w:uiPriority w:val="1"/>
    <w:qFormat/>
    <w:rsid w:val="00867DB3"/>
    <w:rPr>
      <w:rFonts w:ascii="Times New Roman" w:eastAsia="Times New Roman" w:hAnsi="Times New Roman"/>
      <w:lang w:eastAsia="ru-RU"/>
    </w:rPr>
  </w:style>
  <w:style w:type="character" w:customStyle="1" w:styleId="NormalWebCaracter">
    <w:name w:val="Normal (Web) Caracter"/>
    <w:link w:val="NormalWeb"/>
    <w:uiPriority w:val="99"/>
    <w:locked/>
    <w:rsid w:val="00345BC3"/>
    <w:rPr>
      <w:rFonts w:ascii="Times New Roman" w:eastAsia="Times New Roman" w:hAnsi="Times New Roman"/>
      <w:sz w:val="24"/>
      <w:szCs w:val="24"/>
    </w:rPr>
  </w:style>
  <w:style w:type="paragraph" w:styleId="NormalWeb">
    <w:name w:val="Normal (Web)"/>
    <w:basedOn w:val="Normal"/>
    <w:link w:val="NormalWebCaracter"/>
    <w:uiPriority w:val="99"/>
    <w:unhideWhenUsed/>
    <w:qFormat/>
    <w:rsid w:val="00345BC3"/>
    <w:pPr>
      <w:ind w:firstLine="567"/>
      <w:jc w:val="both"/>
    </w:pPr>
    <w:rPr>
      <w:noProof w:val="0"/>
      <w:lang w:val="ru-RU"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FFD"/>
    <w:rPr>
      <w:rFonts w:ascii="Times New Roman" w:eastAsia="Times New Roman" w:hAnsi="Times New Roman"/>
      <w:noProof/>
      <w:sz w:val="24"/>
      <w:szCs w:val="24"/>
      <w:lang w:val="ro-RO" w:eastAsia="en-US"/>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Calibri Light" w:hAnsi="Calibri Light"/>
      <w:b/>
      <w:bCs/>
      <w:color w:val="5B9BD5"/>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Calibri Light" w:hAnsi="Calibri Light"/>
      <w:b/>
      <w:bCs/>
      <w:color w:val="5B9BD5"/>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rsid w:val="00A20ACF"/>
    <w:rPr>
      <w:rFonts w:ascii="Times New Roman" w:eastAsia="Times New Roman" w:hAnsi="Times New Roman"/>
      <w:b/>
      <w:sz w:val="24"/>
      <w:szCs w:val="24"/>
      <w:lang w:val="en-US" w:eastAsia="en-US"/>
    </w:rPr>
  </w:style>
  <w:style w:type="character" w:customStyle="1" w:styleId="Titlu2Caracter">
    <w:name w:val="Titlu 2 Caracter"/>
    <w:link w:val="Titlu2"/>
    <w:rsid w:val="00A20ACF"/>
    <w:rPr>
      <w:rFonts w:ascii="Calibri Light" w:eastAsia="Times New Roman" w:hAnsi="Calibri Light" w:cs="Times New Roman"/>
      <w:b/>
      <w:bCs/>
      <w:noProof/>
      <w:color w:val="5B9BD5"/>
      <w:sz w:val="26"/>
      <w:szCs w:val="26"/>
      <w:lang w:val="ro-RO"/>
    </w:rPr>
  </w:style>
  <w:style w:type="character" w:customStyle="1" w:styleId="Titlu3Caracter">
    <w:name w:val="Titlu 3 Caracter"/>
    <w:link w:val="Titlu3"/>
    <w:rsid w:val="00A20ACF"/>
    <w:rPr>
      <w:rFonts w:ascii="Calibri Light" w:eastAsia="Times New Roman" w:hAnsi="Calibri Light" w:cs="Times New Roman"/>
      <w:b/>
      <w:bCs/>
      <w:noProof/>
      <w:color w:val="5B9BD5"/>
      <w:sz w:val="24"/>
      <w:szCs w:val="24"/>
      <w:lang w:val="ro-RO"/>
    </w:rPr>
  </w:style>
  <w:style w:type="character" w:customStyle="1" w:styleId="Titlu4Caracter">
    <w:name w:val="Titlu 4 Caracter"/>
    <w:aliases w:val=" Sub-Clause Sub-paragraph Caracter"/>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rPr>
      <w:rFonts w:ascii="Times New Roman" w:eastAsia="Times New Roman" w:hAnsi="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Обычный (веб)1"/>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cs="Calibri"/>
      <w:kern w:val="3"/>
      <w:sz w:val="22"/>
      <w:szCs w:val="22"/>
      <w:lang w:val="en-US" w:eastAsia="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uiPriority w:val="22"/>
    <w:qFormat/>
    <w:rsid w:val="00EC7F38"/>
    <w:rPr>
      <w:b/>
      <w:bCs/>
    </w:rPr>
  </w:style>
  <w:style w:type="paragraph" w:styleId="Revizuire">
    <w:name w:val="Revision"/>
    <w:hidden/>
    <w:uiPriority w:val="99"/>
    <w:semiHidden/>
    <w:rsid w:val="003D58B1"/>
    <w:rPr>
      <w:rFonts w:ascii="Times New Roman" w:eastAsia="Times New Roman" w:hAnsi="Times New Roman"/>
      <w:noProof/>
      <w:sz w:val="24"/>
      <w:szCs w:val="24"/>
      <w:lang w:val="ro-RO" w:eastAsia="en-US"/>
    </w:rPr>
  </w:style>
  <w:style w:type="table" w:customStyle="1" w:styleId="Grigliatabella1">
    <w:name w:val="Griglia tabella1"/>
    <w:basedOn w:val="TabelNormal"/>
    <w:next w:val="GrilTabel"/>
    <w:uiPriority w:val="39"/>
    <w:rsid w:val="0061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Frspaiere">
    <w:name w:val="No Spacing"/>
    <w:uiPriority w:val="1"/>
    <w:qFormat/>
    <w:rsid w:val="00867DB3"/>
    <w:rPr>
      <w:rFonts w:ascii="Times New Roman" w:eastAsia="Times New Roman" w:hAnsi="Times New Roman"/>
      <w:lang w:eastAsia="ru-RU"/>
    </w:rPr>
  </w:style>
  <w:style w:type="character" w:customStyle="1" w:styleId="NormalWebCaracter">
    <w:name w:val="Normal (Web) Caracter"/>
    <w:link w:val="NormalWeb"/>
    <w:uiPriority w:val="99"/>
    <w:locked/>
    <w:rsid w:val="00345BC3"/>
    <w:rPr>
      <w:rFonts w:ascii="Times New Roman" w:eastAsia="Times New Roman" w:hAnsi="Times New Roman"/>
      <w:sz w:val="24"/>
      <w:szCs w:val="24"/>
    </w:rPr>
  </w:style>
  <w:style w:type="paragraph" w:styleId="NormalWeb">
    <w:name w:val="Normal (Web)"/>
    <w:basedOn w:val="Normal"/>
    <w:link w:val="NormalWebCaracter"/>
    <w:uiPriority w:val="99"/>
    <w:unhideWhenUsed/>
    <w:qFormat/>
    <w:rsid w:val="00345BC3"/>
    <w:pPr>
      <w:ind w:firstLine="567"/>
      <w:jc w:val="both"/>
    </w:pPr>
    <w:rPr>
      <w:noProof w:val="0"/>
      <w:lang w:val="ru-RU"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821935">
      <w:bodyDiv w:val="1"/>
      <w:marLeft w:val="0"/>
      <w:marRight w:val="0"/>
      <w:marTop w:val="0"/>
      <w:marBottom w:val="0"/>
      <w:divBdr>
        <w:top w:val="none" w:sz="0" w:space="0" w:color="auto"/>
        <w:left w:val="none" w:sz="0" w:space="0" w:color="auto"/>
        <w:bottom w:val="none" w:sz="0" w:space="0" w:color="auto"/>
        <w:right w:val="none" w:sz="0" w:space="0" w:color="auto"/>
      </w:divBdr>
    </w:div>
    <w:div w:id="226185284">
      <w:bodyDiv w:val="1"/>
      <w:marLeft w:val="0"/>
      <w:marRight w:val="0"/>
      <w:marTop w:val="0"/>
      <w:marBottom w:val="0"/>
      <w:divBdr>
        <w:top w:val="none" w:sz="0" w:space="0" w:color="auto"/>
        <w:left w:val="none" w:sz="0" w:space="0" w:color="auto"/>
        <w:bottom w:val="none" w:sz="0" w:space="0" w:color="auto"/>
        <w:right w:val="none" w:sz="0" w:space="0" w:color="auto"/>
      </w:divBdr>
    </w:div>
    <w:div w:id="35392113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5342690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48DFEE-C4D5-499B-AC79-617840BB8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48</Pages>
  <Words>17751</Words>
  <Characters>101184</Characters>
  <Application>Microsoft Office Word</Application>
  <DocSecurity>0</DocSecurity>
  <Lines>843</Lines>
  <Paragraphs>237</Paragraphs>
  <ScaleCrop>false</ScaleCrop>
  <HeadingPairs>
    <vt:vector size="10" baseType="variant">
      <vt:variant>
        <vt:lpstr>Titlu</vt:lpstr>
      </vt:variant>
      <vt:variant>
        <vt:i4>1</vt:i4>
      </vt:variant>
      <vt:variant>
        <vt:lpstr>Title</vt:lpstr>
      </vt:variant>
      <vt:variant>
        <vt:i4>1</vt:i4>
      </vt:variant>
      <vt:variant>
        <vt:lpstr>Название</vt:lpstr>
      </vt:variant>
      <vt:variant>
        <vt:i4>1</vt:i4>
      </vt:variant>
      <vt:variant>
        <vt:lpstr>Заголовки</vt:lpstr>
      </vt:variant>
      <vt:variant>
        <vt:i4>46</vt:i4>
      </vt:variant>
      <vt:variant>
        <vt:lpstr>Titolo</vt:lpstr>
      </vt:variant>
      <vt:variant>
        <vt:i4>1</vt:i4>
      </vt:variant>
    </vt:vector>
  </HeadingPairs>
  <TitlesOfParts>
    <vt:vector size="50" baseType="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Secţiunea 1</vt:lpstr>
      <vt:lpstr>    Dispoziții generale</vt:lpstr>
      <vt:lpstr>    </vt:lpstr>
      <vt:lpstr>    </vt:lpstr>
      <vt:lpstr>    Secţiunea a 2-a</vt:lpstr>
      <vt:lpstr>    Secţiunea a 3-a</vt:lpstr>
      <vt:lpstr>    Pregătirea/Elaborarea ofertelor</vt:lpstr>
      <vt:lpstr>        FORMULARUL F3.1</vt:lpstr>
      <vt:lpstr>        </vt:lpstr>
      <vt:lpstr>        </vt:lpstr>
      <vt:lpstr>    DECLARAŢIE</vt:lpstr>
      <vt:lpstr>    DECLARAŢIE</vt:lpstr>
      <vt:lpstr>    privind dotările specifice, utilajul şi echipamentul necesar pentru îndeplinirea</vt:lpstr>
      <vt:lpstr>ANGAJAMENT TERŢ SUSŢINĂTOR FINANCIAR</vt:lpstr>
      <vt:lpstr/>
      <vt:lpstr>ANGAJAMENT PRIVIND SUSŢINEREA TEHNICĂ ȘI PROFESIONALĂ A OFERTANTULUI/GRUPULUI DE</vt:lpstr>
      <vt:lpstr>DECLARAŢIE TERŢ SUSŢINĂTOR TEHNIC </vt:lpstr>
      <vt:lpstr>DECLARAŢIE TERŢ SUSŢINĂTOR PROFESIONAL</vt:lpstr>
      <vt:lpstr>    CAIET DE SARCINI</vt:lpstr>
      <vt:lpstr>    </vt:lpstr>
      <vt:lpstr>    FORMULARUL DE DEVIZ NR.1 – LISTA CU CANTITĂȚILE DE LUCRĂRI</vt:lpstr>
      <vt:lpstr>    </vt:lpstr>
      <vt:lpstr>    LUCRĂRI</vt:lpstr>
      <vt:lpstr>        Formularul de deviz nr.1 – Lista cu cantitățile de lucrări – SE ANEXEAZĂ</vt:lpstr>
      <vt:lpstr/>
    </vt:vector>
  </TitlesOfParts>
  <Company>Hewlett-Packard Company</Company>
  <LinksUpToDate>false</LinksUpToDate>
  <CharactersWithSpaces>118698</CharactersWithSpaces>
  <SharedDoc>false</SharedDoc>
  <HLinks>
    <vt:vector size="30" baseType="variant">
      <vt:variant>
        <vt:i4>1966181</vt:i4>
      </vt:variant>
      <vt:variant>
        <vt:i4>12</vt:i4>
      </vt:variant>
      <vt:variant>
        <vt:i4>0</vt:i4>
      </vt:variant>
      <vt:variant>
        <vt:i4>5</vt:i4>
      </vt:variant>
      <vt:variant>
        <vt:lpwstr>mailto:adrnord@adrnord.gov.md</vt:lpwstr>
      </vt:variant>
      <vt:variant>
        <vt:lpwstr/>
      </vt:variant>
      <vt:variant>
        <vt:i4>6488081</vt:i4>
      </vt:variant>
      <vt:variant>
        <vt:i4>9</vt:i4>
      </vt:variant>
      <vt:variant>
        <vt:i4>0</vt:i4>
      </vt:variant>
      <vt:variant>
        <vt:i4>5</vt:i4>
      </vt:variant>
      <vt:variant>
        <vt:lpwstr>https://www.legis.md/cautare/getResults?doc_id=123036&amp;lang=ro</vt:lpwstr>
      </vt:variant>
      <vt:variant>
        <vt:lpwstr/>
      </vt:variant>
      <vt:variant>
        <vt:i4>6488081</vt:i4>
      </vt:variant>
      <vt:variant>
        <vt:i4>6</vt:i4>
      </vt:variant>
      <vt:variant>
        <vt:i4>0</vt:i4>
      </vt:variant>
      <vt:variant>
        <vt:i4>5</vt:i4>
      </vt:variant>
      <vt:variant>
        <vt:lpwstr>https://www.legis.md/cautare/getResults?doc_id=123036&amp;lang=ro</vt:lpwstr>
      </vt:variant>
      <vt:variant>
        <vt:lpwstr/>
      </vt:variant>
      <vt:variant>
        <vt:i4>6488081</vt:i4>
      </vt:variant>
      <vt:variant>
        <vt:i4>3</vt:i4>
      </vt:variant>
      <vt:variant>
        <vt:i4>0</vt:i4>
      </vt:variant>
      <vt:variant>
        <vt:i4>5</vt:i4>
      </vt:variant>
      <vt:variant>
        <vt:lpwstr>https://www.legis.md/cautare/getResults?doc_id=123036&amp;lang=ro</vt:lpwstr>
      </vt:variant>
      <vt:variant>
        <vt:lpwstr/>
      </vt:variant>
      <vt:variant>
        <vt:i4>6488081</vt:i4>
      </vt:variant>
      <vt:variant>
        <vt:i4>0</vt:i4>
      </vt:variant>
      <vt:variant>
        <vt:i4>0</vt:i4>
      </vt:variant>
      <vt:variant>
        <vt:i4>5</vt:i4>
      </vt:variant>
      <vt:variant>
        <vt:lpwstr>https://www.legis.md/cautare/getResults?doc_id=123036&amp;lang=ro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73</cp:revision>
  <cp:lastPrinted>2025-04-07T18:47:00Z</cp:lastPrinted>
  <dcterms:created xsi:type="dcterms:W3CDTF">2022-06-28T13:10:00Z</dcterms:created>
  <dcterms:modified xsi:type="dcterms:W3CDTF">2025-11-10T19:58:00Z</dcterms:modified>
</cp:coreProperties>
</file>