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lastRenderedPageBreak/>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BE2CE3"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lastRenderedPageBreak/>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 xml:space="preserve">şi de a încheia contractul respectiv numai în numele persoanei juridice, prin împuternicire. În acest caz documentele prezentate, care dovedesc eligibilitatea, </w:t>
      </w:r>
      <w:r w:rsidR="006F3B8E" w:rsidRPr="00FF430B">
        <w:rPr>
          <w:lang w:val="ro-MD"/>
        </w:rPr>
        <w:lastRenderedPageBreak/>
        <w:t>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legislaţia internă a statului în care sunt stabiliţi ofertanţii, aceste solicitări se referă la persoanele fizice şi persoanele juridice, inclusiv, </w:t>
      </w:r>
      <w:r w:rsidR="007167E4" w:rsidRPr="00FF430B">
        <w:rPr>
          <w:lang w:val="ro-MD"/>
        </w:rPr>
        <w:lastRenderedPageBreak/>
        <w:t>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w:t>
      </w:r>
      <w:r w:rsidR="007167E4" w:rsidRPr="00FF430B">
        <w:rPr>
          <w:lang w:val="ro-MD"/>
        </w:rPr>
        <w:lastRenderedPageBreak/>
        <w:t>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lastRenderedPageBreak/>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lastRenderedPageBreak/>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05A6EBE2" w14:textId="202AE870" w:rsidR="00BA7FF4" w:rsidRPr="00FF430B" w:rsidRDefault="00BA7FF4" w:rsidP="00BA7FF4">
      <w:pPr>
        <w:jc w:val="right"/>
        <w:rPr>
          <w:noProof w:val="0"/>
          <w:sz w:val="22"/>
          <w:szCs w:val="22"/>
          <w:lang w:val="ro-MD"/>
        </w:rPr>
      </w:pPr>
      <w:bookmarkStart w:id="45" w:name="_Toc449692096"/>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5"/>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6"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6"/>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7"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7"/>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8"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8"/>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49"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49"/>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0" w:name="_Toc449632664"/>
      <w:bookmarkStart w:id="51" w:name="_Toc449633156"/>
      <w:bookmarkStart w:id="52" w:name="_Toc449692111"/>
      <w:r w:rsidRPr="00FF430B">
        <w:rPr>
          <w:rFonts w:eastAsia="PMingLiU"/>
          <w:b/>
          <w:bCs/>
          <w:iCs/>
          <w:lang w:val="ro-MD" w:eastAsia="zh-CN"/>
        </w:rPr>
        <w:t>DECLARAŢIE</w:t>
      </w:r>
      <w:bookmarkEnd w:id="50"/>
      <w:bookmarkEnd w:id="51"/>
      <w:bookmarkEnd w:id="52"/>
    </w:p>
    <w:p w14:paraId="65E0A4FA" w14:textId="77777777" w:rsidR="00AA1372" w:rsidRPr="00FF430B" w:rsidRDefault="00A227F2" w:rsidP="00284ED0">
      <w:pPr>
        <w:tabs>
          <w:tab w:val="left" w:pos="720"/>
        </w:tabs>
        <w:jc w:val="center"/>
        <w:outlineLvl w:val="1"/>
        <w:rPr>
          <w:rFonts w:eastAsia="PMingLiU"/>
          <w:b/>
          <w:lang w:val="ro-MD" w:eastAsia="zh-CN"/>
        </w:rPr>
      </w:pPr>
      <w:bookmarkStart w:id="53" w:name="_Toc449632665"/>
      <w:bookmarkStart w:id="54" w:name="_Toc449633157"/>
      <w:bookmarkStart w:id="55"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3"/>
      <w:bookmarkEnd w:id="54"/>
      <w:bookmarkEnd w:id="55"/>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6"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6"/>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7"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7"/>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8"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8"/>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59" w:name="_Toc449692118"/>
      <w:bookmarkStart w:id="60" w:name="_Toc390252621"/>
      <w:r w:rsidRPr="00FF430B">
        <w:rPr>
          <w:rFonts w:ascii="Times New Roman" w:hAnsi="Times New Roman" w:cs="Times New Roman"/>
          <w:bCs w:val="0"/>
          <w:color w:val="auto"/>
          <w:sz w:val="24"/>
          <w:szCs w:val="24"/>
          <w:lang w:val="ro-MD"/>
        </w:rPr>
        <w:t>CAIET DE SARCINI</w:t>
      </w:r>
      <w:bookmarkEnd w:id="59"/>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0"/>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56112218" w14:textId="2B09B672" w:rsidR="00E71F7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w:t>
      </w:r>
      <w:r w:rsidR="00C80D3E">
        <w:rPr>
          <w:rFonts w:ascii="Times New Roman" w:hAnsi="Times New Roman" w:cs="Times New Roman"/>
          <w:color w:val="auto"/>
          <w:lang w:val="ro-MD"/>
        </w:rPr>
        <w:t xml:space="preserve"> </w:t>
      </w:r>
      <w:r w:rsidRPr="00FF430B">
        <w:rPr>
          <w:rFonts w:ascii="Times New Roman" w:hAnsi="Times New Roman" w:cs="Times New Roman"/>
          <w:color w:val="auto"/>
          <w:lang w:val="ro-MD"/>
        </w:rPr>
        <w:t xml:space="preserve">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36E9E2E2" w14:textId="45B1CDD2" w:rsidR="00B17907" w:rsidRPr="00B17907" w:rsidRDefault="00B17907" w:rsidP="00B17907">
      <w:pPr>
        <w:rPr>
          <w:b/>
          <w:sz w:val="28"/>
          <w:lang w:val="ro-MD"/>
        </w:rPr>
      </w:pPr>
      <w:r w:rsidRPr="00B17907">
        <w:rPr>
          <w:b/>
          <w:noProof w:val="0"/>
          <w:szCs w:val="22"/>
          <w:shd w:val="clear" w:color="auto" w:fill="FFFFFF" w:themeFill="background1"/>
          <w:lang w:val="ro-MD" w:eastAsia="ru-RU"/>
        </w:rPr>
        <w:t>Lucrări de reparație capitală a sălii festive a I.P. Liceul Teoretic "Vasile Vasilache"</w:t>
      </w:r>
    </w:p>
    <w:p w14:paraId="6A55CC41" w14:textId="77777777" w:rsidR="00E71F7B" w:rsidRPr="00FF430B" w:rsidRDefault="00E71F7B" w:rsidP="00196AB4">
      <w:pPr>
        <w:ind w:firstLine="709"/>
        <w:jc w:val="both"/>
        <w:rPr>
          <w:b/>
          <w:lang w:val="ro-MD"/>
        </w:rPr>
      </w:pPr>
    </w:p>
    <w:tbl>
      <w:tblPr>
        <w:tblW w:w="10490" w:type="dxa"/>
        <w:tblInd w:w="-575" w:type="dxa"/>
        <w:tblLayout w:type="fixed"/>
        <w:tblLook w:val="0000" w:firstRow="0" w:lastRow="0" w:firstColumn="0" w:lastColumn="0" w:noHBand="0" w:noVBand="0"/>
      </w:tblPr>
      <w:tblGrid>
        <w:gridCol w:w="709"/>
        <w:gridCol w:w="1559"/>
        <w:gridCol w:w="5387"/>
        <w:gridCol w:w="992"/>
        <w:gridCol w:w="1843"/>
      </w:tblGrid>
      <w:tr w:rsidR="00B17907" w:rsidRPr="00B17907" w14:paraId="2CE187AB" w14:textId="77777777" w:rsidTr="00B17907">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14:paraId="39D1C1C9" w14:textId="77777777" w:rsidR="00B17907" w:rsidRPr="00B17907" w:rsidRDefault="00B17907" w:rsidP="00B17907">
            <w:pPr>
              <w:autoSpaceDE w:val="0"/>
              <w:autoSpaceDN w:val="0"/>
              <w:ind w:right="-108"/>
              <w:jc w:val="center"/>
              <w:rPr>
                <w:noProof w:val="0"/>
                <w:sz w:val="18"/>
                <w:szCs w:val="18"/>
                <w:lang w:val="en-US" w:eastAsia="ru-RU"/>
              </w:rPr>
            </w:pPr>
            <w:r w:rsidRPr="00B17907">
              <w:rPr>
                <w:noProof w:val="0"/>
                <w:sz w:val="18"/>
                <w:szCs w:val="18"/>
                <w:lang w:val="en-US" w:eastAsia="ru-RU"/>
              </w:rPr>
              <w:t>№</w:t>
            </w:r>
          </w:p>
          <w:p w14:paraId="3F0404DA" w14:textId="77777777" w:rsidR="00B17907" w:rsidRPr="00B17907" w:rsidRDefault="00B17907" w:rsidP="00B17907">
            <w:pPr>
              <w:autoSpaceDE w:val="0"/>
              <w:autoSpaceDN w:val="0"/>
              <w:ind w:right="-108"/>
              <w:jc w:val="center"/>
              <w:rPr>
                <w:noProof w:val="0"/>
                <w:sz w:val="18"/>
                <w:szCs w:val="18"/>
                <w:lang w:val="en-US" w:eastAsia="ru-RU"/>
              </w:rPr>
            </w:pPr>
            <w:r w:rsidRPr="00B17907">
              <w:rPr>
                <w:noProof w:val="0"/>
                <w:sz w:val="18"/>
                <w:szCs w:val="18"/>
                <w:lang w:val="en-US" w:eastAsia="ru-RU"/>
              </w:rPr>
              <w:t xml:space="preserve"> crt.</w:t>
            </w:r>
          </w:p>
        </w:tc>
        <w:tc>
          <w:tcPr>
            <w:tcW w:w="1559" w:type="dxa"/>
            <w:tcBorders>
              <w:top w:val="single" w:sz="6" w:space="0" w:color="auto"/>
              <w:left w:val="single" w:sz="6" w:space="0" w:color="auto"/>
              <w:bottom w:val="nil"/>
              <w:right w:val="nil"/>
            </w:tcBorders>
            <w:shd w:val="pct5" w:color="auto" w:fill="auto"/>
          </w:tcPr>
          <w:p w14:paraId="183AE7F4" w14:textId="77777777" w:rsidR="00B17907" w:rsidRPr="00B17907" w:rsidRDefault="00B17907" w:rsidP="00B17907">
            <w:pPr>
              <w:autoSpaceDE w:val="0"/>
              <w:autoSpaceDN w:val="0"/>
              <w:ind w:left="-120" w:right="-108"/>
              <w:jc w:val="center"/>
              <w:rPr>
                <w:noProof w:val="0"/>
                <w:sz w:val="18"/>
                <w:szCs w:val="18"/>
                <w:lang w:val="en-US" w:eastAsia="ru-RU"/>
              </w:rPr>
            </w:pPr>
            <w:r w:rsidRPr="00B17907">
              <w:rPr>
                <w:noProof w:val="0"/>
                <w:sz w:val="18"/>
                <w:szCs w:val="18"/>
                <w:lang w:eastAsia="ru-RU"/>
              </w:rPr>
              <w:t>Simbol</w:t>
            </w:r>
            <w:r w:rsidRPr="00B17907">
              <w:rPr>
                <w:noProof w:val="0"/>
                <w:sz w:val="18"/>
                <w:szCs w:val="18"/>
                <w:lang w:val="en-US" w:eastAsia="ru-RU"/>
              </w:rPr>
              <w:t xml:space="preserve"> </w:t>
            </w:r>
            <w:r w:rsidRPr="00B17907">
              <w:rPr>
                <w:noProof w:val="0"/>
                <w:sz w:val="18"/>
                <w:szCs w:val="18"/>
                <w:lang w:eastAsia="ru-RU"/>
              </w:rPr>
              <w:t>norme</w:t>
            </w:r>
            <w:r w:rsidRPr="00B17907">
              <w:rPr>
                <w:noProof w:val="0"/>
                <w:sz w:val="18"/>
                <w:szCs w:val="18"/>
                <w:lang w:val="en-US" w:eastAsia="ru-RU"/>
              </w:rPr>
              <w:t xml:space="preserve"> </w:t>
            </w:r>
            <w:r w:rsidRPr="00B17907">
              <w:rPr>
                <w:noProof w:val="0"/>
                <w:sz w:val="18"/>
                <w:szCs w:val="18"/>
                <w:lang w:eastAsia="ru-RU"/>
              </w:rPr>
              <w:t xml:space="preserve">şi Cod </w:t>
            </w:r>
            <w:r w:rsidRPr="00B17907">
              <w:rPr>
                <w:noProof w:val="0"/>
                <w:sz w:val="18"/>
                <w:szCs w:val="18"/>
                <w:lang w:val="en-US" w:eastAsia="ru-RU"/>
              </w:rPr>
              <w:t xml:space="preserve"> </w:t>
            </w:r>
            <w:r w:rsidRPr="00B17907">
              <w:rPr>
                <w:noProof w:val="0"/>
                <w:sz w:val="18"/>
                <w:szCs w:val="18"/>
                <w:lang w:eastAsia="ru-RU"/>
              </w:rPr>
              <w:t xml:space="preserve">resurse  </w:t>
            </w:r>
          </w:p>
        </w:tc>
        <w:tc>
          <w:tcPr>
            <w:tcW w:w="5387" w:type="dxa"/>
            <w:tcBorders>
              <w:top w:val="single" w:sz="6" w:space="0" w:color="auto"/>
              <w:left w:val="single" w:sz="6" w:space="0" w:color="auto"/>
              <w:bottom w:val="nil"/>
              <w:right w:val="nil"/>
            </w:tcBorders>
            <w:shd w:val="pct5" w:color="auto" w:fill="auto"/>
          </w:tcPr>
          <w:p w14:paraId="26E13D6E" w14:textId="77777777" w:rsidR="00B17907" w:rsidRPr="00B17907" w:rsidRDefault="00B17907" w:rsidP="00B17907">
            <w:pPr>
              <w:autoSpaceDE w:val="0"/>
              <w:autoSpaceDN w:val="0"/>
              <w:jc w:val="center"/>
              <w:rPr>
                <w:noProof w:val="0"/>
                <w:sz w:val="18"/>
                <w:szCs w:val="18"/>
                <w:lang w:eastAsia="ru-RU"/>
              </w:rPr>
            </w:pPr>
          </w:p>
          <w:p w14:paraId="29FE6ADF"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eastAsia="ru-RU"/>
              </w:rPr>
              <w:t xml:space="preserve">Denumire lucrărilor    </w:t>
            </w:r>
          </w:p>
        </w:tc>
        <w:tc>
          <w:tcPr>
            <w:tcW w:w="992" w:type="dxa"/>
            <w:tcBorders>
              <w:top w:val="single" w:sz="6" w:space="0" w:color="auto"/>
              <w:left w:val="single" w:sz="6" w:space="0" w:color="auto"/>
              <w:bottom w:val="nil"/>
              <w:right w:val="nil"/>
            </w:tcBorders>
            <w:shd w:val="pct5" w:color="auto" w:fill="auto"/>
          </w:tcPr>
          <w:p w14:paraId="2056B28C" w14:textId="77777777" w:rsidR="00B17907" w:rsidRPr="00B17907" w:rsidRDefault="00B17907" w:rsidP="00B17907">
            <w:pPr>
              <w:autoSpaceDE w:val="0"/>
              <w:autoSpaceDN w:val="0"/>
              <w:ind w:left="-108" w:right="-108"/>
              <w:jc w:val="center"/>
              <w:rPr>
                <w:noProof w:val="0"/>
                <w:sz w:val="18"/>
                <w:szCs w:val="18"/>
                <w:lang w:val="en-US" w:eastAsia="ru-RU"/>
              </w:rPr>
            </w:pPr>
            <w:r w:rsidRPr="00B17907">
              <w:rPr>
                <w:noProof w:val="0"/>
                <w:sz w:val="18"/>
                <w:szCs w:val="18"/>
                <w:lang w:eastAsia="ru-RU"/>
              </w:rPr>
              <w:t>Unitatea de masura</w:t>
            </w:r>
            <w:r w:rsidRPr="00B17907">
              <w:rPr>
                <w:noProof w:val="0"/>
                <w:sz w:val="18"/>
                <w:szCs w:val="18"/>
                <w:lang w:val="en-US" w:eastAsia="ru-RU"/>
              </w:rPr>
              <w:t xml:space="preserve"> </w:t>
            </w:r>
          </w:p>
        </w:tc>
        <w:tc>
          <w:tcPr>
            <w:tcW w:w="1843" w:type="dxa"/>
            <w:tcBorders>
              <w:top w:val="single" w:sz="6" w:space="0" w:color="auto"/>
              <w:left w:val="single" w:sz="6" w:space="0" w:color="auto"/>
              <w:right w:val="single" w:sz="6" w:space="0" w:color="auto"/>
            </w:tcBorders>
            <w:shd w:val="pct5" w:color="auto" w:fill="auto"/>
          </w:tcPr>
          <w:p w14:paraId="390C6DEA"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Volum</w:t>
            </w:r>
          </w:p>
        </w:tc>
      </w:tr>
    </w:tbl>
    <w:p w14:paraId="631E86E8" w14:textId="77777777" w:rsidR="00B17907" w:rsidRPr="00B17907" w:rsidRDefault="00B17907" w:rsidP="00B17907">
      <w:pPr>
        <w:autoSpaceDE w:val="0"/>
        <w:autoSpaceDN w:val="0"/>
        <w:rPr>
          <w:noProof w:val="0"/>
          <w:sz w:val="18"/>
          <w:szCs w:val="18"/>
          <w:lang w:val="en-US" w:eastAsia="ru-RU"/>
        </w:rPr>
      </w:pPr>
    </w:p>
    <w:tbl>
      <w:tblPr>
        <w:tblW w:w="10490" w:type="dxa"/>
        <w:tblInd w:w="-575" w:type="dxa"/>
        <w:tblLayout w:type="fixed"/>
        <w:tblLook w:val="0000" w:firstRow="0" w:lastRow="0" w:firstColumn="0" w:lastColumn="0" w:noHBand="0" w:noVBand="0"/>
      </w:tblPr>
      <w:tblGrid>
        <w:gridCol w:w="709"/>
        <w:gridCol w:w="1559"/>
        <w:gridCol w:w="5387"/>
        <w:gridCol w:w="992"/>
        <w:gridCol w:w="1843"/>
      </w:tblGrid>
      <w:tr w:rsidR="00B17907" w:rsidRPr="00B17907" w14:paraId="41BF6849" w14:textId="77777777" w:rsidTr="00B17907">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52A5FAE" w14:textId="77777777" w:rsidR="00B17907" w:rsidRPr="00B17907" w:rsidRDefault="00B17907" w:rsidP="00B17907">
            <w:pPr>
              <w:autoSpaceDE w:val="0"/>
              <w:autoSpaceDN w:val="0"/>
              <w:ind w:right="-108"/>
              <w:jc w:val="center"/>
              <w:rPr>
                <w:noProof w:val="0"/>
                <w:sz w:val="18"/>
                <w:szCs w:val="18"/>
                <w:lang w:val="en-US" w:eastAsia="ru-RU"/>
              </w:rPr>
            </w:pPr>
            <w:r w:rsidRPr="00B17907">
              <w:rPr>
                <w:noProof w:val="0"/>
                <w:sz w:val="18"/>
                <w:szCs w:val="18"/>
                <w:lang w:val="en-US" w:eastAsia="ru-RU"/>
              </w:rPr>
              <w:t>1</w:t>
            </w:r>
          </w:p>
        </w:tc>
        <w:tc>
          <w:tcPr>
            <w:tcW w:w="1559" w:type="dxa"/>
            <w:tcBorders>
              <w:top w:val="single" w:sz="6" w:space="0" w:color="auto"/>
              <w:left w:val="single" w:sz="6" w:space="0" w:color="auto"/>
              <w:bottom w:val="double" w:sz="6" w:space="0" w:color="auto"/>
              <w:right w:val="nil"/>
            </w:tcBorders>
            <w:shd w:val="pct5" w:color="auto" w:fill="auto"/>
          </w:tcPr>
          <w:p w14:paraId="65A5512D" w14:textId="77777777" w:rsidR="00B17907" w:rsidRPr="00B17907" w:rsidRDefault="00B17907" w:rsidP="00B17907">
            <w:pPr>
              <w:autoSpaceDE w:val="0"/>
              <w:autoSpaceDN w:val="0"/>
              <w:ind w:left="-120" w:right="-108"/>
              <w:jc w:val="center"/>
              <w:rPr>
                <w:noProof w:val="0"/>
                <w:sz w:val="18"/>
                <w:szCs w:val="18"/>
                <w:lang w:val="en-US" w:eastAsia="ru-RU"/>
              </w:rPr>
            </w:pPr>
            <w:r w:rsidRPr="00B17907">
              <w:rPr>
                <w:noProof w:val="0"/>
                <w:sz w:val="18"/>
                <w:szCs w:val="18"/>
                <w:lang w:val="en-US" w:eastAsia="ru-RU"/>
              </w:rPr>
              <w:t>2</w:t>
            </w:r>
          </w:p>
        </w:tc>
        <w:tc>
          <w:tcPr>
            <w:tcW w:w="5387" w:type="dxa"/>
            <w:tcBorders>
              <w:top w:val="single" w:sz="6" w:space="0" w:color="auto"/>
              <w:left w:val="single" w:sz="6" w:space="0" w:color="auto"/>
              <w:bottom w:val="double" w:sz="6" w:space="0" w:color="auto"/>
              <w:right w:val="nil"/>
            </w:tcBorders>
            <w:shd w:val="pct5" w:color="auto" w:fill="auto"/>
          </w:tcPr>
          <w:p w14:paraId="122829AE"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3</w:t>
            </w:r>
          </w:p>
        </w:tc>
        <w:tc>
          <w:tcPr>
            <w:tcW w:w="992" w:type="dxa"/>
            <w:tcBorders>
              <w:top w:val="single" w:sz="6" w:space="0" w:color="auto"/>
              <w:left w:val="single" w:sz="6" w:space="0" w:color="auto"/>
              <w:bottom w:val="double" w:sz="6" w:space="0" w:color="auto"/>
              <w:right w:val="nil"/>
            </w:tcBorders>
            <w:shd w:val="pct5" w:color="auto" w:fill="auto"/>
          </w:tcPr>
          <w:p w14:paraId="29D3B521" w14:textId="77777777" w:rsidR="00B17907" w:rsidRPr="00B17907" w:rsidRDefault="00B17907" w:rsidP="00B17907">
            <w:pPr>
              <w:autoSpaceDE w:val="0"/>
              <w:autoSpaceDN w:val="0"/>
              <w:ind w:left="-108" w:right="-108"/>
              <w:jc w:val="center"/>
              <w:rPr>
                <w:noProof w:val="0"/>
                <w:sz w:val="18"/>
                <w:szCs w:val="18"/>
                <w:lang w:val="en-US" w:eastAsia="ru-RU"/>
              </w:rPr>
            </w:pPr>
            <w:r w:rsidRPr="00B17907">
              <w:rPr>
                <w:noProof w:val="0"/>
                <w:sz w:val="18"/>
                <w:szCs w:val="18"/>
                <w:lang w:val="en-US" w:eastAsia="ru-RU"/>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39D88051"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5</w:t>
            </w:r>
          </w:p>
        </w:tc>
      </w:tr>
      <w:tr w:rsidR="00B17907" w:rsidRPr="00B17907" w14:paraId="13FFBAA9" w14:textId="77777777" w:rsidTr="00B17907">
        <w:tblPrEx>
          <w:tblCellMar>
            <w:top w:w="0" w:type="dxa"/>
            <w:bottom w:w="0" w:type="dxa"/>
          </w:tblCellMar>
        </w:tblPrEx>
        <w:tc>
          <w:tcPr>
            <w:tcW w:w="709" w:type="dxa"/>
            <w:tcBorders>
              <w:top w:val="nil"/>
              <w:left w:val="single" w:sz="6" w:space="0" w:color="auto"/>
              <w:bottom w:val="nil"/>
              <w:right w:val="nil"/>
            </w:tcBorders>
          </w:tcPr>
          <w:p w14:paraId="67108F96" w14:textId="77777777" w:rsidR="00B17907" w:rsidRPr="00B17907" w:rsidRDefault="00B17907" w:rsidP="00B17907">
            <w:pPr>
              <w:autoSpaceDE w:val="0"/>
              <w:autoSpaceDN w:val="0"/>
              <w:jc w:val="center"/>
              <w:rPr>
                <w:noProof w:val="0"/>
                <w:sz w:val="18"/>
                <w:szCs w:val="18"/>
                <w:lang w:val="en-US" w:eastAsia="ru-RU"/>
              </w:rPr>
            </w:pPr>
          </w:p>
        </w:tc>
        <w:tc>
          <w:tcPr>
            <w:tcW w:w="1559" w:type="dxa"/>
            <w:tcBorders>
              <w:top w:val="nil"/>
              <w:left w:val="single" w:sz="6" w:space="0" w:color="auto"/>
              <w:bottom w:val="nil"/>
              <w:right w:val="nil"/>
            </w:tcBorders>
          </w:tcPr>
          <w:p w14:paraId="016149E2" w14:textId="77777777" w:rsidR="00B17907" w:rsidRPr="00B17907" w:rsidRDefault="00B17907" w:rsidP="00B17907">
            <w:pPr>
              <w:autoSpaceDE w:val="0"/>
              <w:autoSpaceDN w:val="0"/>
              <w:rPr>
                <w:noProof w:val="0"/>
                <w:sz w:val="18"/>
                <w:szCs w:val="18"/>
                <w:lang w:val="en-US" w:eastAsia="ru-RU"/>
              </w:rPr>
            </w:pPr>
          </w:p>
        </w:tc>
        <w:tc>
          <w:tcPr>
            <w:tcW w:w="8222" w:type="dxa"/>
            <w:gridSpan w:val="3"/>
            <w:tcBorders>
              <w:top w:val="nil"/>
              <w:left w:val="single" w:sz="6" w:space="0" w:color="auto"/>
              <w:bottom w:val="nil"/>
              <w:right w:val="single" w:sz="6" w:space="0" w:color="auto"/>
            </w:tcBorders>
          </w:tcPr>
          <w:p w14:paraId="0C5C1528" w14:textId="77777777" w:rsidR="00B17907" w:rsidRPr="00B17907" w:rsidRDefault="00B17907" w:rsidP="00B17907">
            <w:pPr>
              <w:autoSpaceDE w:val="0"/>
              <w:autoSpaceDN w:val="0"/>
              <w:rPr>
                <w:b/>
                <w:bCs/>
                <w:noProof w:val="0"/>
                <w:sz w:val="18"/>
                <w:szCs w:val="18"/>
                <w:lang w:val="en-US" w:eastAsia="ru-RU"/>
              </w:rPr>
            </w:pPr>
            <w:r w:rsidRPr="00B17907">
              <w:rPr>
                <w:b/>
                <w:bCs/>
                <w:noProof w:val="0"/>
                <w:sz w:val="18"/>
                <w:szCs w:val="18"/>
                <w:lang w:val="en-US" w:eastAsia="ru-RU"/>
              </w:rPr>
              <w:t>1. Demolari</w:t>
            </w:r>
          </w:p>
          <w:p w14:paraId="43A45FE5" w14:textId="77777777" w:rsidR="00B17907" w:rsidRPr="00B17907" w:rsidRDefault="00B17907" w:rsidP="00B17907">
            <w:pPr>
              <w:autoSpaceDE w:val="0"/>
              <w:autoSpaceDN w:val="0"/>
              <w:rPr>
                <w:noProof w:val="0"/>
                <w:sz w:val="18"/>
                <w:szCs w:val="18"/>
                <w:lang w:val="en-US" w:eastAsia="ru-RU"/>
              </w:rPr>
            </w:pPr>
          </w:p>
        </w:tc>
      </w:tr>
      <w:tr w:rsidR="00B17907" w:rsidRPr="00B17907" w14:paraId="618DD95C" w14:textId="77777777" w:rsidTr="00B179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A894C0"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1</w:t>
            </w:r>
          </w:p>
        </w:tc>
        <w:tc>
          <w:tcPr>
            <w:tcW w:w="1559" w:type="dxa"/>
            <w:tcBorders>
              <w:top w:val="single" w:sz="4" w:space="0" w:color="auto"/>
              <w:bottom w:val="single" w:sz="4" w:space="0" w:color="auto"/>
            </w:tcBorders>
          </w:tcPr>
          <w:p w14:paraId="625F5BCB"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RpIB12B</w:t>
            </w:r>
          </w:p>
          <w:p w14:paraId="7F5176F9" w14:textId="77777777" w:rsidR="00B17907" w:rsidRPr="00B17907" w:rsidRDefault="00B17907" w:rsidP="00B17907">
            <w:pPr>
              <w:autoSpaceDE w:val="0"/>
              <w:autoSpaceDN w:val="0"/>
              <w:rPr>
                <w:noProof w:val="0"/>
                <w:sz w:val="18"/>
                <w:szCs w:val="18"/>
                <w:lang w:val="en-US" w:eastAsia="ru-RU"/>
              </w:rPr>
            </w:pPr>
          </w:p>
        </w:tc>
        <w:tc>
          <w:tcPr>
            <w:tcW w:w="5387" w:type="dxa"/>
            <w:tcBorders>
              <w:top w:val="single" w:sz="4" w:space="0" w:color="auto"/>
              <w:bottom w:val="single" w:sz="4" w:space="0" w:color="auto"/>
            </w:tcBorders>
            <w:vAlign w:val="center"/>
          </w:tcPr>
          <w:p w14:paraId="734E34CD"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Demontari convectoare-radiator  cu pina la 25 elemente</w:t>
            </w:r>
          </w:p>
          <w:p w14:paraId="1A4C908A" w14:textId="77777777" w:rsidR="00B17907" w:rsidRPr="00B17907" w:rsidRDefault="00B17907" w:rsidP="00B17907">
            <w:pPr>
              <w:autoSpaceDE w:val="0"/>
              <w:autoSpaceDN w:val="0"/>
              <w:rPr>
                <w:noProof w:val="0"/>
                <w:sz w:val="18"/>
                <w:szCs w:val="18"/>
                <w:lang w:val="en-US" w:eastAsia="ru-RU"/>
              </w:rPr>
            </w:pPr>
          </w:p>
        </w:tc>
        <w:tc>
          <w:tcPr>
            <w:tcW w:w="992" w:type="dxa"/>
            <w:tcBorders>
              <w:top w:val="single" w:sz="4" w:space="0" w:color="auto"/>
              <w:bottom w:val="single" w:sz="4" w:space="0" w:color="auto"/>
            </w:tcBorders>
            <w:vAlign w:val="center"/>
          </w:tcPr>
          <w:p w14:paraId="0651BF8D"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buc</w:t>
            </w:r>
          </w:p>
        </w:tc>
        <w:tc>
          <w:tcPr>
            <w:tcW w:w="1843" w:type="dxa"/>
            <w:tcBorders>
              <w:top w:val="single" w:sz="4" w:space="0" w:color="auto"/>
              <w:bottom w:val="single" w:sz="4" w:space="0" w:color="auto"/>
            </w:tcBorders>
            <w:vAlign w:val="center"/>
          </w:tcPr>
          <w:p w14:paraId="092E274B" w14:textId="77777777" w:rsidR="00B17907" w:rsidRPr="00B17907" w:rsidRDefault="00B17907" w:rsidP="00B17907">
            <w:pPr>
              <w:autoSpaceDE w:val="0"/>
              <w:autoSpaceDN w:val="0"/>
              <w:adjustRightInd w:val="0"/>
              <w:jc w:val="center"/>
              <w:rPr>
                <w:rFonts w:ascii="Arial CYR" w:hAnsi="Arial CYR" w:cs="Arial CYR"/>
                <w:noProof w:val="0"/>
                <w:sz w:val="18"/>
                <w:szCs w:val="18"/>
                <w:lang w:val="en-US" w:eastAsia="ru-RU"/>
              </w:rPr>
            </w:pPr>
            <w:r w:rsidRPr="00B17907">
              <w:rPr>
                <w:rFonts w:ascii="Arial CYR" w:hAnsi="Arial CYR" w:cs="Arial CYR"/>
                <w:noProof w:val="0"/>
                <w:sz w:val="18"/>
                <w:szCs w:val="18"/>
                <w:lang w:val="en-US" w:eastAsia="ru-RU"/>
              </w:rPr>
              <w:t>7,0000</w:t>
            </w:r>
          </w:p>
          <w:p w14:paraId="4AA61C05" w14:textId="77777777" w:rsidR="00B17907" w:rsidRPr="00B17907" w:rsidRDefault="00B17907" w:rsidP="00B17907">
            <w:pPr>
              <w:autoSpaceDE w:val="0"/>
              <w:autoSpaceDN w:val="0"/>
              <w:jc w:val="center"/>
              <w:rPr>
                <w:noProof w:val="0"/>
                <w:sz w:val="18"/>
                <w:szCs w:val="18"/>
                <w:lang w:val="en-US" w:eastAsia="ru-RU"/>
              </w:rPr>
            </w:pPr>
          </w:p>
        </w:tc>
      </w:tr>
      <w:tr w:rsidR="00B17907" w:rsidRPr="00B17907" w14:paraId="78BAA8E3" w14:textId="77777777" w:rsidTr="00B179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D88DB1"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2</w:t>
            </w:r>
          </w:p>
        </w:tc>
        <w:tc>
          <w:tcPr>
            <w:tcW w:w="1559" w:type="dxa"/>
            <w:tcBorders>
              <w:top w:val="single" w:sz="4" w:space="0" w:color="auto"/>
              <w:bottom w:val="single" w:sz="4" w:space="0" w:color="auto"/>
            </w:tcBorders>
          </w:tcPr>
          <w:p w14:paraId="23C08F07"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RpCO56A</w:t>
            </w:r>
          </w:p>
          <w:p w14:paraId="2D3BBD36" w14:textId="77777777" w:rsidR="00B17907" w:rsidRPr="00B17907" w:rsidRDefault="00B17907" w:rsidP="00B17907">
            <w:pPr>
              <w:autoSpaceDE w:val="0"/>
              <w:autoSpaceDN w:val="0"/>
              <w:rPr>
                <w:noProof w:val="0"/>
                <w:sz w:val="18"/>
                <w:szCs w:val="18"/>
                <w:lang w:val="en-US" w:eastAsia="ru-RU"/>
              </w:rPr>
            </w:pPr>
          </w:p>
        </w:tc>
        <w:tc>
          <w:tcPr>
            <w:tcW w:w="5387" w:type="dxa"/>
            <w:tcBorders>
              <w:top w:val="single" w:sz="4" w:space="0" w:color="auto"/>
              <w:bottom w:val="single" w:sz="4" w:space="0" w:color="auto"/>
            </w:tcBorders>
            <w:vAlign w:val="center"/>
          </w:tcPr>
          <w:p w14:paraId="67D686E6"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Demontari: timplarie din lemn (usi, ferestre, obloane, cutii, rulou, masti, etc.) (lucrarea sa presupuna pregatirea suprafetelor definitiva (inclusiv curatarea, executate concomitent cu desfacerea tencuielilor) pentru tencuire)</w:t>
            </w:r>
          </w:p>
          <w:p w14:paraId="2C020DEE" w14:textId="77777777" w:rsidR="00B17907" w:rsidRPr="00B17907" w:rsidRDefault="00B17907" w:rsidP="00B17907">
            <w:pPr>
              <w:autoSpaceDE w:val="0"/>
              <w:autoSpaceDN w:val="0"/>
              <w:rPr>
                <w:noProof w:val="0"/>
                <w:sz w:val="18"/>
                <w:szCs w:val="18"/>
                <w:lang w:val="en-US" w:eastAsia="ru-RU"/>
              </w:rPr>
            </w:pPr>
          </w:p>
        </w:tc>
        <w:tc>
          <w:tcPr>
            <w:tcW w:w="992" w:type="dxa"/>
            <w:tcBorders>
              <w:top w:val="single" w:sz="4" w:space="0" w:color="auto"/>
              <w:bottom w:val="single" w:sz="4" w:space="0" w:color="auto"/>
            </w:tcBorders>
            <w:vAlign w:val="center"/>
          </w:tcPr>
          <w:p w14:paraId="65DD3E46"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m2</w:t>
            </w:r>
          </w:p>
        </w:tc>
        <w:tc>
          <w:tcPr>
            <w:tcW w:w="1843" w:type="dxa"/>
            <w:tcBorders>
              <w:top w:val="single" w:sz="4" w:space="0" w:color="auto"/>
              <w:bottom w:val="single" w:sz="4" w:space="0" w:color="auto"/>
            </w:tcBorders>
            <w:vAlign w:val="center"/>
          </w:tcPr>
          <w:p w14:paraId="73AAE2F6" w14:textId="77777777" w:rsidR="00B17907" w:rsidRPr="00B17907" w:rsidRDefault="00B17907" w:rsidP="00B17907">
            <w:pPr>
              <w:autoSpaceDE w:val="0"/>
              <w:autoSpaceDN w:val="0"/>
              <w:adjustRightInd w:val="0"/>
              <w:jc w:val="center"/>
              <w:rPr>
                <w:rFonts w:ascii="Arial CYR" w:hAnsi="Arial CYR" w:cs="Arial CYR"/>
                <w:noProof w:val="0"/>
                <w:sz w:val="18"/>
                <w:szCs w:val="18"/>
                <w:lang w:val="en-US" w:eastAsia="ru-RU"/>
              </w:rPr>
            </w:pPr>
            <w:r w:rsidRPr="00B17907">
              <w:rPr>
                <w:rFonts w:ascii="Arial CYR" w:hAnsi="Arial CYR" w:cs="Arial CYR"/>
                <w:noProof w:val="0"/>
                <w:sz w:val="18"/>
                <w:szCs w:val="18"/>
                <w:lang w:val="en-US" w:eastAsia="ru-RU"/>
              </w:rPr>
              <w:t>22,5600</w:t>
            </w:r>
          </w:p>
          <w:p w14:paraId="7DD1E7E8" w14:textId="77777777" w:rsidR="00B17907" w:rsidRPr="00B17907" w:rsidRDefault="00B17907" w:rsidP="00B17907">
            <w:pPr>
              <w:autoSpaceDE w:val="0"/>
              <w:autoSpaceDN w:val="0"/>
              <w:jc w:val="center"/>
              <w:rPr>
                <w:noProof w:val="0"/>
                <w:sz w:val="18"/>
                <w:szCs w:val="18"/>
                <w:lang w:val="en-US" w:eastAsia="ru-RU"/>
              </w:rPr>
            </w:pPr>
          </w:p>
        </w:tc>
      </w:tr>
      <w:tr w:rsidR="00B17907" w:rsidRPr="00B17907" w14:paraId="4CA9ED2F" w14:textId="77777777" w:rsidTr="00B179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EE052D"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3</w:t>
            </w:r>
          </w:p>
        </w:tc>
        <w:tc>
          <w:tcPr>
            <w:tcW w:w="1559" w:type="dxa"/>
            <w:tcBorders>
              <w:top w:val="single" w:sz="4" w:space="0" w:color="auto"/>
              <w:bottom w:val="single" w:sz="4" w:space="0" w:color="auto"/>
            </w:tcBorders>
          </w:tcPr>
          <w:p w14:paraId="65495ACC"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RpCO56B</w:t>
            </w:r>
          </w:p>
          <w:p w14:paraId="4A2D40F1" w14:textId="77777777" w:rsidR="00B17907" w:rsidRPr="00B17907" w:rsidRDefault="00B17907" w:rsidP="00B17907">
            <w:pPr>
              <w:autoSpaceDE w:val="0"/>
              <w:autoSpaceDN w:val="0"/>
              <w:rPr>
                <w:noProof w:val="0"/>
                <w:sz w:val="18"/>
                <w:szCs w:val="18"/>
                <w:lang w:val="en-US" w:eastAsia="ru-RU"/>
              </w:rPr>
            </w:pPr>
          </w:p>
        </w:tc>
        <w:tc>
          <w:tcPr>
            <w:tcW w:w="5387" w:type="dxa"/>
            <w:tcBorders>
              <w:top w:val="single" w:sz="4" w:space="0" w:color="auto"/>
              <w:bottom w:val="single" w:sz="4" w:space="0" w:color="auto"/>
            </w:tcBorders>
            <w:vAlign w:val="center"/>
          </w:tcPr>
          <w:p w14:paraId="4521288E"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Demontari: lambriuri la pereti si tavane din lemn, placaj, PFL, PAS etc.</w:t>
            </w:r>
          </w:p>
          <w:p w14:paraId="241DA29C" w14:textId="77777777" w:rsidR="00B17907" w:rsidRPr="00B17907" w:rsidRDefault="00B17907" w:rsidP="00B17907">
            <w:pPr>
              <w:autoSpaceDE w:val="0"/>
              <w:autoSpaceDN w:val="0"/>
              <w:rPr>
                <w:noProof w:val="0"/>
                <w:sz w:val="18"/>
                <w:szCs w:val="18"/>
                <w:lang w:val="en-US" w:eastAsia="ru-RU"/>
              </w:rPr>
            </w:pPr>
          </w:p>
        </w:tc>
        <w:tc>
          <w:tcPr>
            <w:tcW w:w="992" w:type="dxa"/>
            <w:tcBorders>
              <w:top w:val="single" w:sz="4" w:space="0" w:color="auto"/>
              <w:bottom w:val="single" w:sz="4" w:space="0" w:color="auto"/>
            </w:tcBorders>
            <w:vAlign w:val="center"/>
          </w:tcPr>
          <w:p w14:paraId="1FF3F80A"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m2</w:t>
            </w:r>
          </w:p>
        </w:tc>
        <w:tc>
          <w:tcPr>
            <w:tcW w:w="1843" w:type="dxa"/>
            <w:tcBorders>
              <w:top w:val="single" w:sz="4" w:space="0" w:color="auto"/>
              <w:bottom w:val="single" w:sz="4" w:space="0" w:color="auto"/>
            </w:tcBorders>
            <w:vAlign w:val="center"/>
          </w:tcPr>
          <w:p w14:paraId="6D7F6867" w14:textId="77777777" w:rsidR="00B17907" w:rsidRPr="00B17907" w:rsidRDefault="00B17907" w:rsidP="00B17907">
            <w:pPr>
              <w:autoSpaceDE w:val="0"/>
              <w:autoSpaceDN w:val="0"/>
              <w:adjustRightInd w:val="0"/>
              <w:jc w:val="center"/>
              <w:rPr>
                <w:rFonts w:ascii="Arial CYR" w:hAnsi="Arial CYR" w:cs="Arial CYR"/>
                <w:noProof w:val="0"/>
                <w:sz w:val="18"/>
                <w:szCs w:val="18"/>
                <w:lang w:val="en-US" w:eastAsia="ru-RU"/>
              </w:rPr>
            </w:pPr>
            <w:r w:rsidRPr="00B17907">
              <w:rPr>
                <w:rFonts w:ascii="Arial CYR" w:hAnsi="Arial CYR" w:cs="Arial CYR"/>
                <w:noProof w:val="0"/>
                <w:sz w:val="18"/>
                <w:szCs w:val="18"/>
                <w:lang w:val="en-US" w:eastAsia="ru-RU"/>
              </w:rPr>
              <w:t>197,1800</w:t>
            </w:r>
          </w:p>
          <w:p w14:paraId="4BD53047" w14:textId="77777777" w:rsidR="00B17907" w:rsidRPr="00B17907" w:rsidRDefault="00B17907" w:rsidP="00B17907">
            <w:pPr>
              <w:autoSpaceDE w:val="0"/>
              <w:autoSpaceDN w:val="0"/>
              <w:jc w:val="center"/>
              <w:rPr>
                <w:noProof w:val="0"/>
                <w:sz w:val="18"/>
                <w:szCs w:val="18"/>
                <w:lang w:val="en-US" w:eastAsia="ru-RU"/>
              </w:rPr>
            </w:pPr>
          </w:p>
        </w:tc>
      </w:tr>
      <w:tr w:rsidR="00B17907" w:rsidRPr="00B17907" w14:paraId="331F994C" w14:textId="77777777" w:rsidTr="00B179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FCF24D"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4</w:t>
            </w:r>
          </w:p>
        </w:tc>
        <w:tc>
          <w:tcPr>
            <w:tcW w:w="1559" w:type="dxa"/>
            <w:tcBorders>
              <w:top w:val="single" w:sz="4" w:space="0" w:color="auto"/>
              <w:bottom w:val="single" w:sz="4" w:space="0" w:color="auto"/>
            </w:tcBorders>
          </w:tcPr>
          <w:p w14:paraId="5BE83FB9"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RpCK41A</w:t>
            </w:r>
          </w:p>
          <w:p w14:paraId="77E18E8B" w14:textId="77777777" w:rsidR="00B17907" w:rsidRPr="00B17907" w:rsidRDefault="00B17907" w:rsidP="00B17907">
            <w:pPr>
              <w:autoSpaceDE w:val="0"/>
              <w:autoSpaceDN w:val="0"/>
              <w:rPr>
                <w:noProof w:val="0"/>
                <w:sz w:val="18"/>
                <w:szCs w:val="18"/>
                <w:lang w:val="en-US" w:eastAsia="ru-RU"/>
              </w:rPr>
            </w:pPr>
          </w:p>
        </w:tc>
        <w:tc>
          <w:tcPr>
            <w:tcW w:w="5387" w:type="dxa"/>
            <w:tcBorders>
              <w:top w:val="single" w:sz="4" w:space="0" w:color="auto"/>
              <w:bottom w:val="single" w:sz="4" w:space="0" w:color="auto"/>
            </w:tcBorders>
            <w:vAlign w:val="center"/>
          </w:tcPr>
          <w:p w14:paraId="232671BE"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Desfacerea pardoselilor din dusumele din scindura, dulapi, etc</w:t>
            </w:r>
          </w:p>
          <w:p w14:paraId="14E65A9F" w14:textId="77777777" w:rsidR="00B17907" w:rsidRPr="00B17907" w:rsidRDefault="00B17907" w:rsidP="00B17907">
            <w:pPr>
              <w:autoSpaceDE w:val="0"/>
              <w:autoSpaceDN w:val="0"/>
              <w:rPr>
                <w:noProof w:val="0"/>
                <w:sz w:val="18"/>
                <w:szCs w:val="18"/>
                <w:lang w:val="en-US" w:eastAsia="ru-RU"/>
              </w:rPr>
            </w:pPr>
          </w:p>
        </w:tc>
        <w:tc>
          <w:tcPr>
            <w:tcW w:w="992" w:type="dxa"/>
            <w:tcBorders>
              <w:top w:val="single" w:sz="4" w:space="0" w:color="auto"/>
              <w:bottom w:val="single" w:sz="4" w:space="0" w:color="auto"/>
            </w:tcBorders>
            <w:vAlign w:val="center"/>
          </w:tcPr>
          <w:p w14:paraId="642F3C02"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m2</w:t>
            </w:r>
          </w:p>
        </w:tc>
        <w:tc>
          <w:tcPr>
            <w:tcW w:w="1843" w:type="dxa"/>
            <w:tcBorders>
              <w:top w:val="single" w:sz="4" w:space="0" w:color="auto"/>
              <w:bottom w:val="single" w:sz="4" w:space="0" w:color="auto"/>
            </w:tcBorders>
            <w:vAlign w:val="center"/>
          </w:tcPr>
          <w:p w14:paraId="031E060D" w14:textId="77777777" w:rsidR="00B17907" w:rsidRPr="00B17907" w:rsidRDefault="00B17907" w:rsidP="00B17907">
            <w:pPr>
              <w:autoSpaceDE w:val="0"/>
              <w:autoSpaceDN w:val="0"/>
              <w:adjustRightInd w:val="0"/>
              <w:jc w:val="center"/>
              <w:rPr>
                <w:rFonts w:ascii="Arial CYR" w:hAnsi="Arial CYR" w:cs="Arial CYR"/>
                <w:noProof w:val="0"/>
                <w:sz w:val="18"/>
                <w:szCs w:val="18"/>
                <w:lang w:val="en-US" w:eastAsia="ru-RU"/>
              </w:rPr>
            </w:pPr>
            <w:r w:rsidRPr="00B17907">
              <w:rPr>
                <w:rFonts w:ascii="Arial CYR" w:hAnsi="Arial CYR" w:cs="Arial CYR"/>
                <w:noProof w:val="0"/>
                <w:sz w:val="18"/>
                <w:szCs w:val="18"/>
                <w:lang w:val="en-US" w:eastAsia="ru-RU"/>
              </w:rPr>
              <w:t>245,1800</w:t>
            </w:r>
          </w:p>
          <w:p w14:paraId="31DAD4B9" w14:textId="77777777" w:rsidR="00B17907" w:rsidRPr="00B17907" w:rsidRDefault="00B17907" w:rsidP="00B17907">
            <w:pPr>
              <w:autoSpaceDE w:val="0"/>
              <w:autoSpaceDN w:val="0"/>
              <w:jc w:val="center"/>
              <w:rPr>
                <w:noProof w:val="0"/>
                <w:sz w:val="18"/>
                <w:szCs w:val="18"/>
                <w:lang w:val="en-US" w:eastAsia="ru-RU"/>
              </w:rPr>
            </w:pPr>
          </w:p>
        </w:tc>
      </w:tr>
      <w:tr w:rsidR="00B17907" w:rsidRPr="00B17907" w14:paraId="43E7BFBB" w14:textId="77777777" w:rsidTr="00B179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48CC27"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5</w:t>
            </w:r>
          </w:p>
        </w:tc>
        <w:tc>
          <w:tcPr>
            <w:tcW w:w="1559" w:type="dxa"/>
            <w:tcBorders>
              <w:top w:val="single" w:sz="4" w:space="0" w:color="auto"/>
              <w:bottom w:val="single" w:sz="4" w:space="0" w:color="auto"/>
            </w:tcBorders>
          </w:tcPr>
          <w:p w14:paraId="29CCE250"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RpCK42A</w:t>
            </w:r>
          </w:p>
          <w:p w14:paraId="3412F15A" w14:textId="77777777" w:rsidR="00B17907" w:rsidRPr="00B17907" w:rsidRDefault="00B17907" w:rsidP="00B17907">
            <w:pPr>
              <w:autoSpaceDE w:val="0"/>
              <w:autoSpaceDN w:val="0"/>
              <w:rPr>
                <w:noProof w:val="0"/>
                <w:sz w:val="18"/>
                <w:szCs w:val="18"/>
                <w:lang w:val="en-US" w:eastAsia="ru-RU"/>
              </w:rPr>
            </w:pPr>
          </w:p>
        </w:tc>
        <w:tc>
          <w:tcPr>
            <w:tcW w:w="5387" w:type="dxa"/>
            <w:tcBorders>
              <w:top w:val="single" w:sz="4" w:space="0" w:color="auto"/>
              <w:bottom w:val="single" w:sz="4" w:space="0" w:color="auto"/>
            </w:tcBorders>
            <w:vAlign w:val="center"/>
          </w:tcPr>
          <w:p w14:paraId="55C1DED0"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Desfacerea pardoselilor reci din beton sau mortar de ciment (lucrarea sa presupuna pregatirea suprafetelor definitiva (inclusiv curatarea) pentru turnare sapa)</w:t>
            </w:r>
          </w:p>
          <w:p w14:paraId="098DB898" w14:textId="77777777" w:rsidR="00B17907" w:rsidRPr="00B17907" w:rsidRDefault="00B17907" w:rsidP="00B17907">
            <w:pPr>
              <w:autoSpaceDE w:val="0"/>
              <w:autoSpaceDN w:val="0"/>
              <w:rPr>
                <w:noProof w:val="0"/>
                <w:sz w:val="18"/>
                <w:szCs w:val="18"/>
                <w:lang w:val="en-US" w:eastAsia="ru-RU"/>
              </w:rPr>
            </w:pPr>
          </w:p>
        </w:tc>
        <w:tc>
          <w:tcPr>
            <w:tcW w:w="992" w:type="dxa"/>
            <w:tcBorders>
              <w:top w:val="single" w:sz="4" w:space="0" w:color="auto"/>
              <w:bottom w:val="single" w:sz="4" w:space="0" w:color="auto"/>
            </w:tcBorders>
            <w:vAlign w:val="center"/>
          </w:tcPr>
          <w:p w14:paraId="1CEF4955"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m2</w:t>
            </w:r>
          </w:p>
        </w:tc>
        <w:tc>
          <w:tcPr>
            <w:tcW w:w="1843" w:type="dxa"/>
            <w:tcBorders>
              <w:top w:val="single" w:sz="4" w:space="0" w:color="auto"/>
              <w:bottom w:val="single" w:sz="4" w:space="0" w:color="auto"/>
            </w:tcBorders>
            <w:vAlign w:val="center"/>
          </w:tcPr>
          <w:p w14:paraId="22DCF881" w14:textId="77777777" w:rsidR="00B17907" w:rsidRPr="00B17907" w:rsidRDefault="00B17907" w:rsidP="00B17907">
            <w:pPr>
              <w:autoSpaceDE w:val="0"/>
              <w:autoSpaceDN w:val="0"/>
              <w:adjustRightInd w:val="0"/>
              <w:jc w:val="center"/>
              <w:rPr>
                <w:rFonts w:ascii="Arial CYR" w:hAnsi="Arial CYR" w:cs="Arial CYR"/>
                <w:noProof w:val="0"/>
                <w:sz w:val="18"/>
                <w:szCs w:val="18"/>
                <w:lang w:val="en-US" w:eastAsia="ru-RU"/>
              </w:rPr>
            </w:pPr>
            <w:r w:rsidRPr="00B17907">
              <w:rPr>
                <w:rFonts w:ascii="Arial CYR" w:hAnsi="Arial CYR" w:cs="Arial CYR"/>
                <w:noProof w:val="0"/>
                <w:sz w:val="18"/>
                <w:szCs w:val="18"/>
                <w:lang w:val="en-US" w:eastAsia="ru-RU"/>
              </w:rPr>
              <w:t>197,1800</w:t>
            </w:r>
          </w:p>
          <w:p w14:paraId="1236304D" w14:textId="77777777" w:rsidR="00B17907" w:rsidRPr="00B17907" w:rsidRDefault="00B17907" w:rsidP="00B17907">
            <w:pPr>
              <w:autoSpaceDE w:val="0"/>
              <w:autoSpaceDN w:val="0"/>
              <w:jc w:val="center"/>
              <w:rPr>
                <w:noProof w:val="0"/>
                <w:sz w:val="18"/>
                <w:szCs w:val="18"/>
                <w:lang w:val="en-US" w:eastAsia="ru-RU"/>
              </w:rPr>
            </w:pPr>
          </w:p>
        </w:tc>
      </w:tr>
      <w:tr w:rsidR="00B17907" w:rsidRPr="00B17907" w14:paraId="26309BB9" w14:textId="77777777" w:rsidTr="00B179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B346E5"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6</w:t>
            </w:r>
          </w:p>
        </w:tc>
        <w:tc>
          <w:tcPr>
            <w:tcW w:w="1559" w:type="dxa"/>
            <w:tcBorders>
              <w:top w:val="single" w:sz="4" w:space="0" w:color="auto"/>
              <w:bottom w:val="single" w:sz="4" w:space="0" w:color="auto"/>
            </w:tcBorders>
          </w:tcPr>
          <w:p w14:paraId="74B3907C"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RpCJ35A</w:t>
            </w:r>
          </w:p>
          <w:p w14:paraId="27BAE853" w14:textId="77777777" w:rsidR="00B17907" w:rsidRPr="00B17907" w:rsidRDefault="00B17907" w:rsidP="00B17907">
            <w:pPr>
              <w:autoSpaceDE w:val="0"/>
              <w:autoSpaceDN w:val="0"/>
              <w:rPr>
                <w:noProof w:val="0"/>
                <w:sz w:val="18"/>
                <w:szCs w:val="18"/>
                <w:lang w:val="en-US" w:eastAsia="ru-RU"/>
              </w:rPr>
            </w:pPr>
          </w:p>
        </w:tc>
        <w:tc>
          <w:tcPr>
            <w:tcW w:w="5387" w:type="dxa"/>
            <w:tcBorders>
              <w:top w:val="single" w:sz="4" w:space="0" w:color="auto"/>
              <w:bottom w:val="single" w:sz="4" w:space="0" w:color="auto"/>
            </w:tcBorders>
            <w:vAlign w:val="center"/>
          </w:tcPr>
          <w:p w14:paraId="486F749F"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Desfaceri de tencuieli interioare sau exterioare driscuite la pereti (lucrarea sa presupuna pregatirea suprafetelor definitiva (inclusiv curatarea) pentru tencuire)</w:t>
            </w:r>
          </w:p>
          <w:p w14:paraId="76D9C1A3" w14:textId="77777777" w:rsidR="00B17907" w:rsidRPr="00B17907" w:rsidRDefault="00B17907" w:rsidP="00B17907">
            <w:pPr>
              <w:autoSpaceDE w:val="0"/>
              <w:autoSpaceDN w:val="0"/>
              <w:rPr>
                <w:noProof w:val="0"/>
                <w:sz w:val="18"/>
                <w:szCs w:val="18"/>
                <w:lang w:val="en-US" w:eastAsia="ru-RU"/>
              </w:rPr>
            </w:pPr>
          </w:p>
        </w:tc>
        <w:tc>
          <w:tcPr>
            <w:tcW w:w="992" w:type="dxa"/>
            <w:tcBorders>
              <w:top w:val="single" w:sz="4" w:space="0" w:color="auto"/>
              <w:bottom w:val="single" w:sz="4" w:space="0" w:color="auto"/>
            </w:tcBorders>
            <w:vAlign w:val="center"/>
          </w:tcPr>
          <w:p w14:paraId="1AE68E2B"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m2</w:t>
            </w:r>
          </w:p>
        </w:tc>
        <w:tc>
          <w:tcPr>
            <w:tcW w:w="1843" w:type="dxa"/>
            <w:tcBorders>
              <w:top w:val="single" w:sz="4" w:space="0" w:color="auto"/>
              <w:bottom w:val="single" w:sz="4" w:space="0" w:color="auto"/>
            </w:tcBorders>
            <w:vAlign w:val="center"/>
          </w:tcPr>
          <w:p w14:paraId="19E8B627" w14:textId="77777777" w:rsidR="00B17907" w:rsidRPr="00B17907" w:rsidRDefault="00B17907" w:rsidP="00B17907">
            <w:pPr>
              <w:autoSpaceDE w:val="0"/>
              <w:autoSpaceDN w:val="0"/>
              <w:adjustRightInd w:val="0"/>
              <w:jc w:val="center"/>
              <w:rPr>
                <w:rFonts w:ascii="Arial CYR" w:hAnsi="Arial CYR" w:cs="Arial CYR"/>
                <w:noProof w:val="0"/>
                <w:sz w:val="18"/>
                <w:szCs w:val="18"/>
                <w:lang w:val="en-US" w:eastAsia="ru-RU"/>
              </w:rPr>
            </w:pPr>
            <w:r w:rsidRPr="00B17907">
              <w:rPr>
                <w:rFonts w:ascii="Arial CYR" w:hAnsi="Arial CYR" w:cs="Arial CYR"/>
                <w:noProof w:val="0"/>
                <w:sz w:val="18"/>
                <w:szCs w:val="18"/>
                <w:lang w:val="en-US" w:eastAsia="ru-RU"/>
              </w:rPr>
              <w:t>295,5600</w:t>
            </w:r>
          </w:p>
          <w:p w14:paraId="0FA0C84B" w14:textId="77777777" w:rsidR="00B17907" w:rsidRPr="00B17907" w:rsidRDefault="00B17907" w:rsidP="00B17907">
            <w:pPr>
              <w:autoSpaceDE w:val="0"/>
              <w:autoSpaceDN w:val="0"/>
              <w:jc w:val="center"/>
              <w:rPr>
                <w:noProof w:val="0"/>
                <w:sz w:val="18"/>
                <w:szCs w:val="18"/>
                <w:lang w:val="en-US" w:eastAsia="ru-RU"/>
              </w:rPr>
            </w:pPr>
          </w:p>
        </w:tc>
      </w:tr>
      <w:tr w:rsidR="00B17907" w:rsidRPr="00B17907" w14:paraId="7F39A887" w14:textId="77777777" w:rsidTr="00B17907">
        <w:tblPrEx>
          <w:tblCellMar>
            <w:top w:w="0" w:type="dxa"/>
            <w:bottom w:w="0" w:type="dxa"/>
          </w:tblCellMar>
        </w:tblPrEx>
        <w:tc>
          <w:tcPr>
            <w:tcW w:w="709" w:type="dxa"/>
            <w:tcBorders>
              <w:top w:val="nil"/>
              <w:left w:val="single" w:sz="6" w:space="0" w:color="auto"/>
              <w:bottom w:val="nil"/>
              <w:right w:val="nil"/>
            </w:tcBorders>
          </w:tcPr>
          <w:p w14:paraId="31D2BDB5" w14:textId="77777777" w:rsidR="00B17907" w:rsidRPr="00B17907" w:rsidRDefault="00B17907" w:rsidP="00B17907">
            <w:pPr>
              <w:autoSpaceDE w:val="0"/>
              <w:autoSpaceDN w:val="0"/>
              <w:jc w:val="center"/>
              <w:rPr>
                <w:noProof w:val="0"/>
                <w:sz w:val="18"/>
                <w:szCs w:val="18"/>
                <w:lang w:val="en-US" w:eastAsia="ru-RU"/>
              </w:rPr>
            </w:pPr>
          </w:p>
        </w:tc>
        <w:tc>
          <w:tcPr>
            <w:tcW w:w="1559" w:type="dxa"/>
            <w:tcBorders>
              <w:top w:val="nil"/>
              <w:left w:val="single" w:sz="6" w:space="0" w:color="auto"/>
              <w:bottom w:val="nil"/>
              <w:right w:val="nil"/>
            </w:tcBorders>
          </w:tcPr>
          <w:p w14:paraId="7CC496C0" w14:textId="77777777" w:rsidR="00B17907" w:rsidRPr="00B17907" w:rsidRDefault="00B17907" w:rsidP="00B17907">
            <w:pPr>
              <w:autoSpaceDE w:val="0"/>
              <w:autoSpaceDN w:val="0"/>
              <w:rPr>
                <w:noProof w:val="0"/>
                <w:sz w:val="18"/>
                <w:szCs w:val="18"/>
                <w:lang w:val="en-US" w:eastAsia="ru-RU"/>
              </w:rPr>
            </w:pPr>
          </w:p>
        </w:tc>
        <w:tc>
          <w:tcPr>
            <w:tcW w:w="8222" w:type="dxa"/>
            <w:gridSpan w:val="3"/>
            <w:tcBorders>
              <w:top w:val="nil"/>
              <w:left w:val="single" w:sz="6" w:space="0" w:color="auto"/>
              <w:bottom w:val="nil"/>
              <w:right w:val="single" w:sz="6" w:space="0" w:color="auto"/>
            </w:tcBorders>
          </w:tcPr>
          <w:p w14:paraId="1CD84754" w14:textId="77777777" w:rsidR="00B17907" w:rsidRPr="00B17907" w:rsidRDefault="00B17907" w:rsidP="00B17907">
            <w:pPr>
              <w:autoSpaceDE w:val="0"/>
              <w:autoSpaceDN w:val="0"/>
              <w:rPr>
                <w:b/>
                <w:bCs/>
                <w:noProof w:val="0"/>
                <w:sz w:val="18"/>
                <w:szCs w:val="18"/>
                <w:lang w:val="en-US" w:eastAsia="ru-RU"/>
              </w:rPr>
            </w:pPr>
            <w:r w:rsidRPr="00B17907">
              <w:rPr>
                <w:b/>
                <w:bCs/>
                <w:noProof w:val="0"/>
                <w:sz w:val="18"/>
                <w:szCs w:val="18"/>
                <w:lang w:val="en-US" w:eastAsia="ru-RU"/>
              </w:rPr>
              <w:t>2. Tavan</w:t>
            </w:r>
          </w:p>
          <w:p w14:paraId="3035137E" w14:textId="77777777" w:rsidR="00B17907" w:rsidRPr="00B17907" w:rsidRDefault="00B17907" w:rsidP="00B17907">
            <w:pPr>
              <w:autoSpaceDE w:val="0"/>
              <w:autoSpaceDN w:val="0"/>
              <w:rPr>
                <w:noProof w:val="0"/>
                <w:sz w:val="18"/>
                <w:szCs w:val="18"/>
                <w:lang w:val="en-US" w:eastAsia="ru-RU"/>
              </w:rPr>
            </w:pPr>
          </w:p>
        </w:tc>
      </w:tr>
      <w:tr w:rsidR="00B17907" w:rsidRPr="00B17907" w14:paraId="07A3B667" w14:textId="77777777" w:rsidTr="00B179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03487D"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7</w:t>
            </w:r>
          </w:p>
        </w:tc>
        <w:tc>
          <w:tcPr>
            <w:tcW w:w="1559" w:type="dxa"/>
            <w:tcBorders>
              <w:top w:val="single" w:sz="4" w:space="0" w:color="auto"/>
              <w:bottom w:val="single" w:sz="4" w:space="0" w:color="auto"/>
            </w:tcBorders>
          </w:tcPr>
          <w:p w14:paraId="3300D095"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IzA04A</w:t>
            </w:r>
          </w:p>
          <w:p w14:paraId="414EB08E" w14:textId="77777777" w:rsidR="00B17907" w:rsidRPr="00B17907" w:rsidRDefault="00B17907" w:rsidP="00B17907">
            <w:pPr>
              <w:autoSpaceDE w:val="0"/>
              <w:autoSpaceDN w:val="0"/>
              <w:rPr>
                <w:noProof w:val="0"/>
                <w:sz w:val="18"/>
                <w:szCs w:val="18"/>
                <w:lang w:val="en-US" w:eastAsia="ru-RU"/>
              </w:rPr>
            </w:pPr>
          </w:p>
        </w:tc>
        <w:tc>
          <w:tcPr>
            <w:tcW w:w="5387" w:type="dxa"/>
            <w:tcBorders>
              <w:top w:val="single" w:sz="4" w:space="0" w:color="auto"/>
              <w:bottom w:val="single" w:sz="4" w:space="0" w:color="auto"/>
            </w:tcBorders>
            <w:vAlign w:val="center"/>
          </w:tcPr>
          <w:p w14:paraId="02D81BEB"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Pregatirea suprafetelor de beton tencuite (netencuite) prin curatire de var cu perie de sirma (curatire tavan)</w:t>
            </w:r>
          </w:p>
          <w:p w14:paraId="37B3C22A" w14:textId="77777777" w:rsidR="00B17907" w:rsidRPr="00B17907" w:rsidRDefault="00B17907" w:rsidP="00B17907">
            <w:pPr>
              <w:autoSpaceDE w:val="0"/>
              <w:autoSpaceDN w:val="0"/>
              <w:rPr>
                <w:noProof w:val="0"/>
                <w:sz w:val="18"/>
                <w:szCs w:val="18"/>
                <w:lang w:val="en-US" w:eastAsia="ru-RU"/>
              </w:rPr>
            </w:pPr>
          </w:p>
        </w:tc>
        <w:tc>
          <w:tcPr>
            <w:tcW w:w="992" w:type="dxa"/>
            <w:tcBorders>
              <w:top w:val="single" w:sz="4" w:space="0" w:color="auto"/>
              <w:bottom w:val="single" w:sz="4" w:space="0" w:color="auto"/>
            </w:tcBorders>
            <w:vAlign w:val="center"/>
          </w:tcPr>
          <w:p w14:paraId="062C9D28"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m2</w:t>
            </w:r>
          </w:p>
        </w:tc>
        <w:tc>
          <w:tcPr>
            <w:tcW w:w="1843" w:type="dxa"/>
            <w:tcBorders>
              <w:top w:val="single" w:sz="4" w:space="0" w:color="auto"/>
              <w:bottom w:val="single" w:sz="4" w:space="0" w:color="auto"/>
            </w:tcBorders>
            <w:vAlign w:val="center"/>
          </w:tcPr>
          <w:p w14:paraId="7895AE1E" w14:textId="77777777" w:rsidR="00B17907" w:rsidRPr="00B17907" w:rsidRDefault="00B17907" w:rsidP="00B17907">
            <w:pPr>
              <w:autoSpaceDE w:val="0"/>
              <w:autoSpaceDN w:val="0"/>
              <w:adjustRightInd w:val="0"/>
              <w:jc w:val="center"/>
              <w:rPr>
                <w:rFonts w:ascii="Arial CYR" w:hAnsi="Arial CYR" w:cs="Arial CYR"/>
                <w:noProof w:val="0"/>
                <w:sz w:val="18"/>
                <w:szCs w:val="18"/>
                <w:lang w:val="en-US" w:eastAsia="ru-RU"/>
              </w:rPr>
            </w:pPr>
            <w:r w:rsidRPr="00B17907">
              <w:rPr>
                <w:rFonts w:ascii="Arial CYR" w:hAnsi="Arial CYR" w:cs="Arial CYR"/>
                <w:noProof w:val="0"/>
                <w:sz w:val="18"/>
                <w:szCs w:val="18"/>
                <w:lang w:val="en-US" w:eastAsia="ru-RU"/>
              </w:rPr>
              <w:t>41,6000</w:t>
            </w:r>
          </w:p>
          <w:p w14:paraId="2145A3A5" w14:textId="77777777" w:rsidR="00B17907" w:rsidRPr="00B17907" w:rsidRDefault="00B17907" w:rsidP="00B17907">
            <w:pPr>
              <w:autoSpaceDE w:val="0"/>
              <w:autoSpaceDN w:val="0"/>
              <w:jc w:val="center"/>
              <w:rPr>
                <w:noProof w:val="0"/>
                <w:sz w:val="18"/>
                <w:szCs w:val="18"/>
                <w:lang w:val="en-US" w:eastAsia="ru-RU"/>
              </w:rPr>
            </w:pPr>
          </w:p>
        </w:tc>
      </w:tr>
      <w:tr w:rsidR="00B17907" w:rsidRPr="00B17907" w14:paraId="6B318E42" w14:textId="77777777" w:rsidTr="00B179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994F82"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8</w:t>
            </w:r>
          </w:p>
        </w:tc>
        <w:tc>
          <w:tcPr>
            <w:tcW w:w="1559" w:type="dxa"/>
            <w:tcBorders>
              <w:top w:val="single" w:sz="4" w:space="0" w:color="auto"/>
              <w:bottom w:val="single" w:sz="4" w:space="0" w:color="auto"/>
            </w:tcBorders>
          </w:tcPr>
          <w:p w14:paraId="4A8BE9A5"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CN53A</w:t>
            </w:r>
          </w:p>
          <w:p w14:paraId="748F3A5A" w14:textId="77777777" w:rsidR="00B17907" w:rsidRPr="00B17907" w:rsidRDefault="00B17907" w:rsidP="00B17907">
            <w:pPr>
              <w:autoSpaceDE w:val="0"/>
              <w:autoSpaceDN w:val="0"/>
              <w:rPr>
                <w:noProof w:val="0"/>
                <w:sz w:val="18"/>
                <w:szCs w:val="18"/>
                <w:lang w:val="en-US" w:eastAsia="ru-RU"/>
              </w:rPr>
            </w:pPr>
          </w:p>
        </w:tc>
        <w:tc>
          <w:tcPr>
            <w:tcW w:w="5387" w:type="dxa"/>
            <w:tcBorders>
              <w:top w:val="single" w:sz="4" w:space="0" w:color="auto"/>
              <w:bottom w:val="single" w:sz="4" w:space="0" w:color="auto"/>
            </w:tcBorders>
            <w:vAlign w:val="center"/>
          </w:tcPr>
          <w:p w14:paraId="35BE7F9D"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Grunduirea suprafetelor interioare a peretilor</w:t>
            </w:r>
          </w:p>
          <w:p w14:paraId="683279AF" w14:textId="77777777" w:rsidR="00B17907" w:rsidRPr="00B17907" w:rsidRDefault="00B17907" w:rsidP="00B17907">
            <w:pPr>
              <w:autoSpaceDE w:val="0"/>
              <w:autoSpaceDN w:val="0"/>
              <w:rPr>
                <w:noProof w:val="0"/>
                <w:sz w:val="18"/>
                <w:szCs w:val="18"/>
                <w:lang w:val="en-US" w:eastAsia="ru-RU"/>
              </w:rPr>
            </w:pPr>
          </w:p>
        </w:tc>
        <w:tc>
          <w:tcPr>
            <w:tcW w:w="992" w:type="dxa"/>
            <w:tcBorders>
              <w:top w:val="single" w:sz="4" w:space="0" w:color="auto"/>
              <w:bottom w:val="single" w:sz="4" w:space="0" w:color="auto"/>
            </w:tcBorders>
            <w:vAlign w:val="center"/>
          </w:tcPr>
          <w:p w14:paraId="73730BA2"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m2</w:t>
            </w:r>
          </w:p>
        </w:tc>
        <w:tc>
          <w:tcPr>
            <w:tcW w:w="1843" w:type="dxa"/>
            <w:tcBorders>
              <w:top w:val="single" w:sz="4" w:space="0" w:color="auto"/>
              <w:bottom w:val="single" w:sz="4" w:space="0" w:color="auto"/>
            </w:tcBorders>
            <w:vAlign w:val="center"/>
          </w:tcPr>
          <w:p w14:paraId="1F92369F" w14:textId="77777777" w:rsidR="00B17907" w:rsidRPr="00B17907" w:rsidRDefault="00B17907" w:rsidP="00B17907">
            <w:pPr>
              <w:autoSpaceDE w:val="0"/>
              <w:autoSpaceDN w:val="0"/>
              <w:adjustRightInd w:val="0"/>
              <w:jc w:val="center"/>
              <w:rPr>
                <w:rFonts w:ascii="Arial CYR" w:hAnsi="Arial CYR" w:cs="Arial CYR"/>
                <w:noProof w:val="0"/>
                <w:sz w:val="18"/>
                <w:szCs w:val="18"/>
                <w:lang w:val="en-US" w:eastAsia="ru-RU"/>
              </w:rPr>
            </w:pPr>
            <w:r w:rsidRPr="00B17907">
              <w:rPr>
                <w:rFonts w:ascii="Arial CYR" w:hAnsi="Arial CYR" w:cs="Arial CYR"/>
                <w:noProof w:val="0"/>
                <w:sz w:val="18"/>
                <w:szCs w:val="18"/>
                <w:lang w:val="en-US" w:eastAsia="ru-RU"/>
              </w:rPr>
              <w:t>41,6000</w:t>
            </w:r>
          </w:p>
          <w:p w14:paraId="47463379" w14:textId="77777777" w:rsidR="00B17907" w:rsidRPr="00B17907" w:rsidRDefault="00B17907" w:rsidP="00B17907">
            <w:pPr>
              <w:autoSpaceDE w:val="0"/>
              <w:autoSpaceDN w:val="0"/>
              <w:jc w:val="center"/>
              <w:rPr>
                <w:noProof w:val="0"/>
                <w:sz w:val="18"/>
                <w:szCs w:val="18"/>
                <w:lang w:val="en-US" w:eastAsia="ru-RU"/>
              </w:rPr>
            </w:pPr>
          </w:p>
        </w:tc>
      </w:tr>
      <w:tr w:rsidR="00B17907" w:rsidRPr="00B17907" w14:paraId="4EC8EB2F" w14:textId="77777777" w:rsidTr="00B179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2B69FE"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9</w:t>
            </w:r>
          </w:p>
        </w:tc>
        <w:tc>
          <w:tcPr>
            <w:tcW w:w="1559" w:type="dxa"/>
            <w:tcBorders>
              <w:top w:val="single" w:sz="4" w:space="0" w:color="auto"/>
              <w:bottom w:val="single" w:sz="4" w:space="0" w:color="auto"/>
            </w:tcBorders>
          </w:tcPr>
          <w:p w14:paraId="078E2465"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CF17C</w:t>
            </w:r>
          </w:p>
          <w:p w14:paraId="7316F87A" w14:textId="77777777" w:rsidR="00B17907" w:rsidRPr="00B17907" w:rsidRDefault="00B17907" w:rsidP="00B17907">
            <w:pPr>
              <w:autoSpaceDE w:val="0"/>
              <w:autoSpaceDN w:val="0"/>
              <w:rPr>
                <w:noProof w:val="0"/>
                <w:sz w:val="18"/>
                <w:szCs w:val="18"/>
                <w:lang w:val="en-US" w:eastAsia="ru-RU"/>
              </w:rPr>
            </w:pPr>
          </w:p>
        </w:tc>
        <w:tc>
          <w:tcPr>
            <w:tcW w:w="5387" w:type="dxa"/>
            <w:tcBorders>
              <w:top w:val="single" w:sz="4" w:space="0" w:color="auto"/>
              <w:bottom w:val="single" w:sz="4" w:space="0" w:color="auto"/>
            </w:tcBorders>
            <w:vAlign w:val="center"/>
          </w:tcPr>
          <w:p w14:paraId="53474C97"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Diverse lucrari - strat de impaslitura din fibra de sticla aplicat pe suprafata elementelor prefabricate din b.c.a. lipit cu aracet, inclusiv stratul de amorsaj</w:t>
            </w:r>
          </w:p>
          <w:p w14:paraId="715228D3" w14:textId="77777777" w:rsidR="00B17907" w:rsidRPr="00B17907" w:rsidRDefault="00B17907" w:rsidP="00B17907">
            <w:pPr>
              <w:autoSpaceDE w:val="0"/>
              <w:autoSpaceDN w:val="0"/>
              <w:rPr>
                <w:noProof w:val="0"/>
                <w:sz w:val="18"/>
                <w:szCs w:val="18"/>
                <w:lang w:val="en-US" w:eastAsia="ru-RU"/>
              </w:rPr>
            </w:pPr>
          </w:p>
        </w:tc>
        <w:tc>
          <w:tcPr>
            <w:tcW w:w="992" w:type="dxa"/>
            <w:tcBorders>
              <w:top w:val="single" w:sz="4" w:space="0" w:color="auto"/>
              <w:bottom w:val="single" w:sz="4" w:space="0" w:color="auto"/>
            </w:tcBorders>
            <w:vAlign w:val="center"/>
          </w:tcPr>
          <w:p w14:paraId="77F51D09"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m2</w:t>
            </w:r>
          </w:p>
        </w:tc>
        <w:tc>
          <w:tcPr>
            <w:tcW w:w="1843" w:type="dxa"/>
            <w:tcBorders>
              <w:top w:val="single" w:sz="4" w:space="0" w:color="auto"/>
              <w:bottom w:val="single" w:sz="4" w:space="0" w:color="auto"/>
            </w:tcBorders>
            <w:vAlign w:val="center"/>
          </w:tcPr>
          <w:p w14:paraId="1167E22D" w14:textId="77777777" w:rsidR="00B17907" w:rsidRPr="00B17907" w:rsidRDefault="00B17907" w:rsidP="00B17907">
            <w:pPr>
              <w:autoSpaceDE w:val="0"/>
              <w:autoSpaceDN w:val="0"/>
              <w:adjustRightInd w:val="0"/>
              <w:jc w:val="center"/>
              <w:rPr>
                <w:rFonts w:ascii="Arial CYR" w:hAnsi="Arial CYR" w:cs="Arial CYR"/>
                <w:noProof w:val="0"/>
                <w:sz w:val="18"/>
                <w:szCs w:val="18"/>
                <w:lang w:val="en-US" w:eastAsia="ru-RU"/>
              </w:rPr>
            </w:pPr>
            <w:r w:rsidRPr="00B17907">
              <w:rPr>
                <w:rFonts w:ascii="Arial CYR" w:hAnsi="Arial CYR" w:cs="Arial CYR"/>
                <w:noProof w:val="0"/>
                <w:sz w:val="18"/>
                <w:szCs w:val="18"/>
                <w:lang w:val="en-US" w:eastAsia="ru-RU"/>
              </w:rPr>
              <w:t>41,6000</w:t>
            </w:r>
          </w:p>
          <w:p w14:paraId="595C8E38" w14:textId="77777777" w:rsidR="00B17907" w:rsidRPr="00B17907" w:rsidRDefault="00B17907" w:rsidP="00B17907">
            <w:pPr>
              <w:autoSpaceDE w:val="0"/>
              <w:autoSpaceDN w:val="0"/>
              <w:jc w:val="center"/>
              <w:rPr>
                <w:noProof w:val="0"/>
                <w:sz w:val="18"/>
                <w:szCs w:val="18"/>
                <w:lang w:val="en-US" w:eastAsia="ru-RU"/>
              </w:rPr>
            </w:pPr>
          </w:p>
        </w:tc>
      </w:tr>
      <w:tr w:rsidR="00B17907" w:rsidRPr="00B17907" w14:paraId="656B508E" w14:textId="77777777" w:rsidTr="00B179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F3590C"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10</w:t>
            </w:r>
          </w:p>
        </w:tc>
        <w:tc>
          <w:tcPr>
            <w:tcW w:w="1559" w:type="dxa"/>
            <w:tcBorders>
              <w:top w:val="single" w:sz="4" w:space="0" w:color="auto"/>
              <w:bottom w:val="single" w:sz="4" w:space="0" w:color="auto"/>
            </w:tcBorders>
          </w:tcPr>
          <w:p w14:paraId="6EABD535"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CF52B</w:t>
            </w:r>
          </w:p>
          <w:p w14:paraId="511F46C4" w14:textId="77777777" w:rsidR="00B17907" w:rsidRPr="00B17907" w:rsidRDefault="00B17907" w:rsidP="00B17907">
            <w:pPr>
              <w:autoSpaceDE w:val="0"/>
              <w:autoSpaceDN w:val="0"/>
              <w:rPr>
                <w:noProof w:val="0"/>
                <w:sz w:val="18"/>
                <w:szCs w:val="18"/>
                <w:lang w:val="en-US" w:eastAsia="ru-RU"/>
              </w:rPr>
            </w:pPr>
          </w:p>
        </w:tc>
        <w:tc>
          <w:tcPr>
            <w:tcW w:w="5387" w:type="dxa"/>
            <w:tcBorders>
              <w:top w:val="single" w:sz="4" w:space="0" w:color="auto"/>
              <w:bottom w:val="single" w:sz="4" w:space="0" w:color="auto"/>
            </w:tcBorders>
            <w:vAlign w:val="center"/>
          </w:tcPr>
          <w:p w14:paraId="37EAB86D"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Tencuieli interioare de 5 mm grosime, executate manual, cu amestec uscat pe baza de ipsos, la tavan, preparare manuala a mortarului</w:t>
            </w:r>
          </w:p>
          <w:p w14:paraId="42B204AA" w14:textId="77777777" w:rsidR="00B17907" w:rsidRPr="00B17907" w:rsidRDefault="00B17907" w:rsidP="00B17907">
            <w:pPr>
              <w:autoSpaceDE w:val="0"/>
              <w:autoSpaceDN w:val="0"/>
              <w:rPr>
                <w:noProof w:val="0"/>
                <w:sz w:val="18"/>
                <w:szCs w:val="18"/>
                <w:lang w:val="en-US" w:eastAsia="ru-RU"/>
              </w:rPr>
            </w:pPr>
          </w:p>
        </w:tc>
        <w:tc>
          <w:tcPr>
            <w:tcW w:w="992" w:type="dxa"/>
            <w:tcBorders>
              <w:top w:val="single" w:sz="4" w:space="0" w:color="auto"/>
              <w:bottom w:val="single" w:sz="4" w:space="0" w:color="auto"/>
            </w:tcBorders>
            <w:vAlign w:val="center"/>
          </w:tcPr>
          <w:p w14:paraId="4269CA25"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m2</w:t>
            </w:r>
          </w:p>
        </w:tc>
        <w:tc>
          <w:tcPr>
            <w:tcW w:w="1843" w:type="dxa"/>
            <w:tcBorders>
              <w:top w:val="single" w:sz="4" w:space="0" w:color="auto"/>
              <w:bottom w:val="single" w:sz="4" w:space="0" w:color="auto"/>
            </w:tcBorders>
            <w:vAlign w:val="center"/>
          </w:tcPr>
          <w:p w14:paraId="6F7CC5DB" w14:textId="77777777" w:rsidR="00B17907" w:rsidRPr="00B17907" w:rsidRDefault="00B17907" w:rsidP="00B17907">
            <w:pPr>
              <w:autoSpaceDE w:val="0"/>
              <w:autoSpaceDN w:val="0"/>
              <w:adjustRightInd w:val="0"/>
              <w:jc w:val="center"/>
              <w:rPr>
                <w:rFonts w:ascii="Arial CYR" w:hAnsi="Arial CYR" w:cs="Arial CYR"/>
                <w:noProof w:val="0"/>
                <w:sz w:val="18"/>
                <w:szCs w:val="18"/>
                <w:lang w:val="en-US" w:eastAsia="ru-RU"/>
              </w:rPr>
            </w:pPr>
            <w:r w:rsidRPr="00B17907">
              <w:rPr>
                <w:rFonts w:ascii="Arial CYR" w:hAnsi="Arial CYR" w:cs="Arial CYR"/>
                <w:noProof w:val="0"/>
                <w:sz w:val="18"/>
                <w:szCs w:val="18"/>
                <w:lang w:val="en-US" w:eastAsia="ru-RU"/>
              </w:rPr>
              <w:t>41,6000</w:t>
            </w:r>
          </w:p>
          <w:p w14:paraId="20BF494A" w14:textId="77777777" w:rsidR="00B17907" w:rsidRPr="00B17907" w:rsidRDefault="00B17907" w:rsidP="00B17907">
            <w:pPr>
              <w:autoSpaceDE w:val="0"/>
              <w:autoSpaceDN w:val="0"/>
              <w:jc w:val="center"/>
              <w:rPr>
                <w:noProof w:val="0"/>
                <w:sz w:val="18"/>
                <w:szCs w:val="18"/>
                <w:lang w:val="en-US" w:eastAsia="ru-RU"/>
              </w:rPr>
            </w:pPr>
          </w:p>
        </w:tc>
      </w:tr>
      <w:tr w:rsidR="00B17907" w:rsidRPr="00B17907" w14:paraId="12537C35" w14:textId="77777777" w:rsidTr="00B179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FE4C06"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11</w:t>
            </w:r>
          </w:p>
        </w:tc>
        <w:tc>
          <w:tcPr>
            <w:tcW w:w="1559" w:type="dxa"/>
            <w:tcBorders>
              <w:top w:val="single" w:sz="4" w:space="0" w:color="auto"/>
              <w:bottom w:val="single" w:sz="4" w:space="0" w:color="auto"/>
            </w:tcBorders>
          </w:tcPr>
          <w:p w14:paraId="16B7665D"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CF53B</w:t>
            </w:r>
          </w:p>
          <w:p w14:paraId="14DEABA5" w14:textId="77777777" w:rsidR="00B17907" w:rsidRPr="00B17907" w:rsidRDefault="00B17907" w:rsidP="00B17907">
            <w:pPr>
              <w:autoSpaceDE w:val="0"/>
              <w:autoSpaceDN w:val="0"/>
              <w:rPr>
                <w:noProof w:val="0"/>
                <w:sz w:val="18"/>
                <w:szCs w:val="18"/>
                <w:lang w:val="en-US" w:eastAsia="ru-RU"/>
              </w:rPr>
            </w:pPr>
          </w:p>
        </w:tc>
        <w:tc>
          <w:tcPr>
            <w:tcW w:w="5387" w:type="dxa"/>
            <w:tcBorders>
              <w:top w:val="single" w:sz="4" w:space="0" w:color="auto"/>
              <w:bottom w:val="single" w:sz="4" w:space="0" w:color="auto"/>
            </w:tcBorders>
            <w:vAlign w:val="center"/>
          </w:tcPr>
          <w:p w14:paraId="3D6B92B6"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Tencuieli interioare de 5 mm grosime, executate manual, cu amestec uscat pe baza de ipsos, la tavan, preparare manuala a mortarului. Diferenta in plus pentru fiecare 1,0 mm, k=5 la materiale si utilaje (se adauga la art CF52)</w:t>
            </w:r>
          </w:p>
          <w:p w14:paraId="62E82BAE" w14:textId="77777777" w:rsidR="00B17907" w:rsidRPr="00B17907" w:rsidRDefault="00B17907" w:rsidP="00B17907">
            <w:pPr>
              <w:autoSpaceDE w:val="0"/>
              <w:autoSpaceDN w:val="0"/>
              <w:rPr>
                <w:noProof w:val="0"/>
                <w:sz w:val="18"/>
                <w:szCs w:val="18"/>
                <w:lang w:val="en-US" w:eastAsia="ru-RU"/>
              </w:rPr>
            </w:pPr>
          </w:p>
        </w:tc>
        <w:tc>
          <w:tcPr>
            <w:tcW w:w="992" w:type="dxa"/>
            <w:tcBorders>
              <w:top w:val="single" w:sz="4" w:space="0" w:color="auto"/>
              <w:bottom w:val="single" w:sz="4" w:space="0" w:color="auto"/>
            </w:tcBorders>
            <w:vAlign w:val="center"/>
          </w:tcPr>
          <w:p w14:paraId="7FE08AB3"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m2</w:t>
            </w:r>
          </w:p>
        </w:tc>
        <w:tc>
          <w:tcPr>
            <w:tcW w:w="1843" w:type="dxa"/>
            <w:tcBorders>
              <w:top w:val="single" w:sz="4" w:space="0" w:color="auto"/>
              <w:bottom w:val="single" w:sz="4" w:space="0" w:color="auto"/>
            </w:tcBorders>
            <w:vAlign w:val="center"/>
          </w:tcPr>
          <w:p w14:paraId="6435E2B8" w14:textId="77777777" w:rsidR="00B17907" w:rsidRPr="00B17907" w:rsidRDefault="00B17907" w:rsidP="00B17907">
            <w:pPr>
              <w:autoSpaceDE w:val="0"/>
              <w:autoSpaceDN w:val="0"/>
              <w:adjustRightInd w:val="0"/>
              <w:jc w:val="center"/>
              <w:rPr>
                <w:rFonts w:ascii="Arial CYR" w:hAnsi="Arial CYR" w:cs="Arial CYR"/>
                <w:noProof w:val="0"/>
                <w:sz w:val="18"/>
                <w:szCs w:val="18"/>
                <w:lang w:val="en-US" w:eastAsia="ru-RU"/>
              </w:rPr>
            </w:pPr>
            <w:r w:rsidRPr="00B17907">
              <w:rPr>
                <w:rFonts w:ascii="Arial CYR" w:hAnsi="Arial CYR" w:cs="Arial CYR"/>
                <w:noProof w:val="0"/>
                <w:sz w:val="18"/>
                <w:szCs w:val="18"/>
                <w:lang w:val="en-US" w:eastAsia="ru-RU"/>
              </w:rPr>
              <w:t>41,6000</w:t>
            </w:r>
          </w:p>
          <w:p w14:paraId="0247AA0E" w14:textId="77777777" w:rsidR="00B17907" w:rsidRPr="00B17907" w:rsidRDefault="00B17907" w:rsidP="00B17907">
            <w:pPr>
              <w:autoSpaceDE w:val="0"/>
              <w:autoSpaceDN w:val="0"/>
              <w:jc w:val="center"/>
              <w:rPr>
                <w:noProof w:val="0"/>
                <w:sz w:val="18"/>
                <w:szCs w:val="18"/>
                <w:lang w:val="en-US" w:eastAsia="ru-RU"/>
              </w:rPr>
            </w:pPr>
          </w:p>
        </w:tc>
      </w:tr>
      <w:tr w:rsidR="00B17907" w:rsidRPr="00B17907" w14:paraId="0C321FFC" w14:textId="77777777" w:rsidTr="00B179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D0BBAC"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12</w:t>
            </w:r>
          </w:p>
        </w:tc>
        <w:tc>
          <w:tcPr>
            <w:tcW w:w="1559" w:type="dxa"/>
            <w:tcBorders>
              <w:top w:val="single" w:sz="4" w:space="0" w:color="auto"/>
              <w:bottom w:val="single" w:sz="4" w:space="0" w:color="auto"/>
            </w:tcBorders>
          </w:tcPr>
          <w:p w14:paraId="0DBC8BBB"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CF57A</w:t>
            </w:r>
          </w:p>
          <w:p w14:paraId="15493B09" w14:textId="77777777" w:rsidR="00B17907" w:rsidRPr="00B17907" w:rsidRDefault="00B17907" w:rsidP="00B17907">
            <w:pPr>
              <w:autoSpaceDE w:val="0"/>
              <w:autoSpaceDN w:val="0"/>
              <w:rPr>
                <w:noProof w:val="0"/>
                <w:sz w:val="18"/>
                <w:szCs w:val="18"/>
                <w:lang w:val="en-US" w:eastAsia="ru-RU"/>
              </w:rPr>
            </w:pPr>
          </w:p>
        </w:tc>
        <w:tc>
          <w:tcPr>
            <w:tcW w:w="5387" w:type="dxa"/>
            <w:tcBorders>
              <w:top w:val="single" w:sz="4" w:space="0" w:color="auto"/>
              <w:bottom w:val="single" w:sz="4" w:space="0" w:color="auto"/>
            </w:tcBorders>
            <w:vAlign w:val="center"/>
          </w:tcPr>
          <w:p w14:paraId="356A814A"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Aplicarea manuala a chitului pe baza de ipsos "Eurofin" grosime 1,0 mm pe suprafetele peretilor</w:t>
            </w:r>
          </w:p>
          <w:p w14:paraId="51EED67D" w14:textId="77777777" w:rsidR="00B17907" w:rsidRPr="00B17907" w:rsidRDefault="00B17907" w:rsidP="00B17907">
            <w:pPr>
              <w:autoSpaceDE w:val="0"/>
              <w:autoSpaceDN w:val="0"/>
              <w:rPr>
                <w:noProof w:val="0"/>
                <w:sz w:val="18"/>
                <w:szCs w:val="18"/>
                <w:lang w:val="en-US" w:eastAsia="ru-RU"/>
              </w:rPr>
            </w:pPr>
          </w:p>
        </w:tc>
        <w:tc>
          <w:tcPr>
            <w:tcW w:w="992" w:type="dxa"/>
            <w:tcBorders>
              <w:top w:val="single" w:sz="4" w:space="0" w:color="auto"/>
              <w:bottom w:val="single" w:sz="4" w:space="0" w:color="auto"/>
            </w:tcBorders>
            <w:vAlign w:val="center"/>
          </w:tcPr>
          <w:p w14:paraId="52A754BF"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m2</w:t>
            </w:r>
          </w:p>
        </w:tc>
        <w:tc>
          <w:tcPr>
            <w:tcW w:w="1843" w:type="dxa"/>
            <w:tcBorders>
              <w:top w:val="single" w:sz="4" w:space="0" w:color="auto"/>
              <w:bottom w:val="single" w:sz="4" w:space="0" w:color="auto"/>
            </w:tcBorders>
            <w:vAlign w:val="center"/>
          </w:tcPr>
          <w:p w14:paraId="786B0D55" w14:textId="77777777" w:rsidR="00B17907" w:rsidRPr="00B17907" w:rsidRDefault="00B17907" w:rsidP="00B17907">
            <w:pPr>
              <w:autoSpaceDE w:val="0"/>
              <w:autoSpaceDN w:val="0"/>
              <w:adjustRightInd w:val="0"/>
              <w:jc w:val="center"/>
              <w:rPr>
                <w:rFonts w:ascii="Arial CYR" w:hAnsi="Arial CYR" w:cs="Arial CYR"/>
                <w:noProof w:val="0"/>
                <w:sz w:val="18"/>
                <w:szCs w:val="18"/>
                <w:lang w:val="en-US" w:eastAsia="ru-RU"/>
              </w:rPr>
            </w:pPr>
            <w:r w:rsidRPr="00B17907">
              <w:rPr>
                <w:rFonts w:ascii="Arial CYR" w:hAnsi="Arial CYR" w:cs="Arial CYR"/>
                <w:noProof w:val="0"/>
                <w:sz w:val="18"/>
                <w:szCs w:val="18"/>
                <w:lang w:val="en-US" w:eastAsia="ru-RU"/>
              </w:rPr>
              <w:t>41,6000</w:t>
            </w:r>
          </w:p>
          <w:p w14:paraId="3DEB6FF0" w14:textId="77777777" w:rsidR="00B17907" w:rsidRPr="00B17907" w:rsidRDefault="00B17907" w:rsidP="00B17907">
            <w:pPr>
              <w:autoSpaceDE w:val="0"/>
              <w:autoSpaceDN w:val="0"/>
              <w:jc w:val="center"/>
              <w:rPr>
                <w:noProof w:val="0"/>
                <w:sz w:val="18"/>
                <w:szCs w:val="18"/>
                <w:lang w:val="en-US" w:eastAsia="ru-RU"/>
              </w:rPr>
            </w:pPr>
          </w:p>
        </w:tc>
      </w:tr>
      <w:tr w:rsidR="00B17907" w:rsidRPr="00B17907" w14:paraId="73459272" w14:textId="77777777" w:rsidTr="00B179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01B932"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13</w:t>
            </w:r>
          </w:p>
        </w:tc>
        <w:tc>
          <w:tcPr>
            <w:tcW w:w="1559" w:type="dxa"/>
            <w:tcBorders>
              <w:top w:val="single" w:sz="4" w:space="0" w:color="auto"/>
              <w:bottom w:val="single" w:sz="4" w:space="0" w:color="auto"/>
            </w:tcBorders>
          </w:tcPr>
          <w:p w14:paraId="2F2AAB47"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CN53A</w:t>
            </w:r>
          </w:p>
          <w:p w14:paraId="12F97CDE" w14:textId="77777777" w:rsidR="00B17907" w:rsidRPr="00B17907" w:rsidRDefault="00B17907" w:rsidP="00B17907">
            <w:pPr>
              <w:autoSpaceDE w:val="0"/>
              <w:autoSpaceDN w:val="0"/>
              <w:rPr>
                <w:noProof w:val="0"/>
                <w:sz w:val="18"/>
                <w:szCs w:val="18"/>
                <w:lang w:val="en-US" w:eastAsia="ru-RU"/>
              </w:rPr>
            </w:pPr>
          </w:p>
        </w:tc>
        <w:tc>
          <w:tcPr>
            <w:tcW w:w="5387" w:type="dxa"/>
            <w:tcBorders>
              <w:top w:val="single" w:sz="4" w:space="0" w:color="auto"/>
              <w:bottom w:val="single" w:sz="4" w:space="0" w:color="auto"/>
            </w:tcBorders>
            <w:vAlign w:val="center"/>
          </w:tcPr>
          <w:p w14:paraId="0837FB5C"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Grunduirea suprafetelor interioare a peretilor</w:t>
            </w:r>
          </w:p>
          <w:p w14:paraId="66B2C06D" w14:textId="77777777" w:rsidR="00B17907" w:rsidRPr="00B17907" w:rsidRDefault="00B17907" w:rsidP="00B17907">
            <w:pPr>
              <w:autoSpaceDE w:val="0"/>
              <w:autoSpaceDN w:val="0"/>
              <w:rPr>
                <w:noProof w:val="0"/>
                <w:sz w:val="18"/>
                <w:szCs w:val="18"/>
                <w:lang w:val="en-US" w:eastAsia="ru-RU"/>
              </w:rPr>
            </w:pPr>
          </w:p>
        </w:tc>
        <w:tc>
          <w:tcPr>
            <w:tcW w:w="992" w:type="dxa"/>
            <w:tcBorders>
              <w:top w:val="single" w:sz="4" w:space="0" w:color="auto"/>
              <w:bottom w:val="single" w:sz="4" w:space="0" w:color="auto"/>
            </w:tcBorders>
            <w:vAlign w:val="center"/>
          </w:tcPr>
          <w:p w14:paraId="728D04CA"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m2</w:t>
            </w:r>
          </w:p>
        </w:tc>
        <w:tc>
          <w:tcPr>
            <w:tcW w:w="1843" w:type="dxa"/>
            <w:tcBorders>
              <w:top w:val="single" w:sz="4" w:space="0" w:color="auto"/>
              <w:bottom w:val="single" w:sz="4" w:space="0" w:color="auto"/>
            </w:tcBorders>
            <w:vAlign w:val="center"/>
          </w:tcPr>
          <w:p w14:paraId="26FDA881" w14:textId="77777777" w:rsidR="00B17907" w:rsidRPr="00B17907" w:rsidRDefault="00B17907" w:rsidP="00B17907">
            <w:pPr>
              <w:autoSpaceDE w:val="0"/>
              <w:autoSpaceDN w:val="0"/>
              <w:adjustRightInd w:val="0"/>
              <w:jc w:val="center"/>
              <w:rPr>
                <w:rFonts w:ascii="Arial CYR" w:hAnsi="Arial CYR" w:cs="Arial CYR"/>
                <w:noProof w:val="0"/>
                <w:sz w:val="18"/>
                <w:szCs w:val="18"/>
                <w:lang w:val="en-US" w:eastAsia="ru-RU"/>
              </w:rPr>
            </w:pPr>
            <w:r w:rsidRPr="00B17907">
              <w:rPr>
                <w:rFonts w:ascii="Arial CYR" w:hAnsi="Arial CYR" w:cs="Arial CYR"/>
                <w:noProof w:val="0"/>
                <w:sz w:val="18"/>
                <w:szCs w:val="18"/>
                <w:lang w:val="en-US" w:eastAsia="ru-RU"/>
              </w:rPr>
              <w:t>41,6000</w:t>
            </w:r>
          </w:p>
          <w:p w14:paraId="6C361EB9" w14:textId="77777777" w:rsidR="00B17907" w:rsidRPr="00B17907" w:rsidRDefault="00B17907" w:rsidP="00B17907">
            <w:pPr>
              <w:autoSpaceDE w:val="0"/>
              <w:autoSpaceDN w:val="0"/>
              <w:jc w:val="center"/>
              <w:rPr>
                <w:noProof w:val="0"/>
                <w:sz w:val="18"/>
                <w:szCs w:val="18"/>
                <w:lang w:val="en-US" w:eastAsia="ru-RU"/>
              </w:rPr>
            </w:pPr>
          </w:p>
        </w:tc>
      </w:tr>
      <w:tr w:rsidR="00B17907" w:rsidRPr="00B17907" w14:paraId="5DE7A496" w14:textId="77777777" w:rsidTr="00B179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100757"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14</w:t>
            </w:r>
          </w:p>
        </w:tc>
        <w:tc>
          <w:tcPr>
            <w:tcW w:w="1559" w:type="dxa"/>
            <w:tcBorders>
              <w:top w:val="single" w:sz="4" w:space="0" w:color="auto"/>
              <w:bottom w:val="single" w:sz="4" w:space="0" w:color="auto"/>
            </w:tcBorders>
          </w:tcPr>
          <w:p w14:paraId="34F66C0C"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CN06A</w:t>
            </w:r>
          </w:p>
          <w:p w14:paraId="6C9BE139" w14:textId="77777777" w:rsidR="00B17907" w:rsidRPr="00B17907" w:rsidRDefault="00B17907" w:rsidP="00B17907">
            <w:pPr>
              <w:autoSpaceDE w:val="0"/>
              <w:autoSpaceDN w:val="0"/>
              <w:rPr>
                <w:noProof w:val="0"/>
                <w:sz w:val="18"/>
                <w:szCs w:val="18"/>
                <w:lang w:val="en-US" w:eastAsia="ru-RU"/>
              </w:rPr>
            </w:pPr>
          </w:p>
        </w:tc>
        <w:tc>
          <w:tcPr>
            <w:tcW w:w="5387" w:type="dxa"/>
            <w:tcBorders>
              <w:top w:val="single" w:sz="4" w:space="0" w:color="auto"/>
              <w:bottom w:val="single" w:sz="4" w:space="0" w:color="auto"/>
            </w:tcBorders>
            <w:vAlign w:val="center"/>
          </w:tcPr>
          <w:p w14:paraId="331C31E2"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Vopsitorii cu vopsea pe baza de copolimeri vinilici in emulsie apoasa, aplicate in 2 straturi pe glet existent, executate manual (vopsea de calitate, lavabila)</w:t>
            </w:r>
          </w:p>
          <w:p w14:paraId="5BB26D69" w14:textId="77777777" w:rsidR="00B17907" w:rsidRPr="00B17907" w:rsidRDefault="00B17907" w:rsidP="00B17907">
            <w:pPr>
              <w:autoSpaceDE w:val="0"/>
              <w:autoSpaceDN w:val="0"/>
              <w:rPr>
                <w:noProof w:val="0"/>
                <w:sz w:val="18"/>
                <w:szCs w:val="18"/>
                <w:lang w:val="en-US" w:eastAsia="ru-RU"/>
              </w:rPr>
            </w:pPr>
          </w:p>
        </w:tc>
        <w:tc>
          <w:tcPr>
            <w:tcW w:w="992" w:type="dxa"/>
            <w:tcBorders>
              <w:top w:val="single" w:sz="4" w:space="0" w:color="auto"/>
              <w:bottom w:val="single" w:sz="4" w:space="0" w:color="auto"/>
            </w:tcBorders>
            <w:vAlign w:val="center"/>
          </w:tcPr>
          <w:p w14:paraId="671C4BD4"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m2</w:t>
            </w:r>
          </w:p>
        </w:tc>
        <w:tc>
          <w:tcPr>
            <w:tcW w:w="1843" w:type="dxa"/>
            <w:tcBorders>
              <w:top w:val="single" w:sz="4" w:space="0" w:color="auto"/>
              <w:bottom w:val="single" w:sz="4" w:space="0" w:color="auto"/>
            </w:tcBorders>
            <w:vAlign w:val="center"/>
          </w:tcPr>
          <w:p w14:paraId="4395F96E" w14:textId="77777777" w:rsidR="00B17907" w:rsidRPr="00B17907" w:rsidRDefault="00B17907" w:rsidP="00B17907">
            <w:pPr>
              <w:autoSpaceDE w:val="0"/>
              <w:autoSpaceDN w:val="0"/>
              <w:adjustRightInd w:val="0"/>
              <w:jc w:val="center"/>
              <w:rPr>
                <w:rFonts w:ascii="Arial CYR" w:hAnsi="Arial CYR" w:cs="Arial CYR"/>
                <w:noProof w:val="0"/>
                <w:sz w:val="18"/>
                <w:szCs w:val="18"/>
                <w:lang w:val="en-US" w:eastAsia="ru-RU"/>
              </w:rPr>
            </w:pPr>
            <w:r w:rsidRPr="00B17907">
              <w:rPr>
                <w:rFonts w:ascii="Arial CYR" w:hAnsi="Arial CYR" w:cs="Arial CYR"/>
                <w:noProof w:val="0"/>
                <w:sz w:val="18"/>
                <w:szCs w:val="18"/>
                <w:lang w:val="en-US" w:eastAsia="ru-RU"/>
              </w:rPr>
              <w:t>41,6000</w:t>
            </w:r>
          </w:p>
          <w:p w14:paraId="6B8EBCA3" w14:textId="77777777" w:rsidR="00B17907" w:rsidRPr="00B17907" w:rsidRDefault="00B17907" w:rsidP="00B17907">
            <w:pPr>
              <w:autoSpaceDE w:val="0"/>
              <w:autoSpaceDN w:val="0"/>
              <w:jc w:val="center"/>
              <w:rPr>
                <w:noProof w:val="0"/>
                <w:sz w:val="18"/>
                <w:szCs w:val="18"/>
                <w:lang w:val="en-US" w:eastAsia="ru-RU"/>
              </w:rPr>
            </w:pPr>
          </w:p>
        </w:tc>
      </w:tr>
      <w:tr w:rsidR="00B17907" w:rsidRPr="00B17907" w14:paraId="125B6072" w14:textId="77777777" w:rsidTr="00B17907">
        <w:tblPrEx>
          <w:tblCellMar>
            <w:top w:w="0" w:type="dxa"/>
            <w:bottom w:w="0" w:type="dxa"/>
          </w:tblCellMar>
        </w:tblPrEx>
        <w:tc>
          <w:tcPr>
            <w:tcW w:w="709" w:type="dxa"/>
            <w:tcBorders>
              <w:top w:val="nil"/>
              <w:left w:val="single" w:sz="6" w:space="0" w:color="auto"/>
              <w:bottom w:val="nil"/>
              <w:right w:val="nil"/>
            </w:tcBorders>
          </w:tcPr>
          <w:p w14:paraId="1AA1F393" w14:textId="77777777" w:rsidR="00B17907" w:rsidRPr="00B17907" w:rsidRDefault="00B17907" w:rsidP="00B17907">
            <w:pPr>
              <w:autoSpaceDE w:val="0"/>
              <w:autoSpaceDN w:val="0"/>
              <w:jc w:val="center"/>
              <w:rPr>
                <w:noProof w:val="0"/>
                <w:sz w:val="18"/>
                <w:szCs w:val="18"/>
                <w:lang w:val="en-US" w:eastAsia="ru-RU"/>
              </w:rPr>
            </w:pPr>
          </w:p>
        </w:tc>
        <w:tc>
          <w:tcPr>
            <w:tcW w:w="1559" w:type="dxa"/>
            <w:tcBorders>
              <w:top w:val="nil"/>
              <w:left w:val="single" w:sz="6" w:space="0" w:color="auto"/>
              <w:bottom w:val="nil"/>
              <w:right w:val="nil"/>
            </w:tcBorders>
          </w:tcPr>
          <w:p w14:paraId="520A0327" w14:textId="77777777" w:rsidR="00B17907" w:rsidRPr="00B17907" w:rsidRDefault="00B17907" w:rsidP="00B17907">
            <w:pPr>
              <w:autoSpaceDE w:val="0"/>
              <w:autoSpaceDN w:val="0"/>
              <w:rPr>
                <w:noProof w:val="0"/>
                <w:sz w:val="18"/>
                <w:szCs w:val="18"/>
                <w:lang w:val="en-US" w:eastAsia="ru-RU"/>
              </w:rPr>
            </w:pPr>
          </w:p>
        </w:tc>
        <w:tc>
          <w:tcPr>
            <w:tcW w:w="8222" w:type="dxa"/>
            <w:gridSpan w:val="3"/>
            <w:tcBorders>
              <w:top w:val="nil"/>
              <w:left w:val="single" w:sz="6" w:space="0" w:color="auto"/>
              <w:bottom w:val="nil"/>
              <w:right w:val="single" w:sz="6" w:space="0" w:color="auto"/>
            </w:tcBorders>
          </w:tcPr>
          <w:p w14:paraId="6527C436" w14:textId="77777777" w:rsidR="00B17907" w:rsidRPr="00B17907" w:rsidRDefault="00B17907" w:rsidP="00B17907">
            <w:pPr>
              <w:autoSpaceDE w:val="0"/>
              <w:autoSpaceDN w:val="0"/>
              <w:rPr>
                <w:b/>
                <w:bCs/>
                <w:noProof w:val="0"/>
                <w:sz w:val="18"/>
                <w:szCs w:val="18"/>
                <w:lang w:val="en-US" w:eastAsia="ru-RU"/>
              </w:rPr>
            </w:pPr>
            <w:r w:rsidRPr="00B17907">
              <w:rPr>
                <w:b/>
                <w:bCs/>
                <w:noProof w:val="0"/>
                <w:sz w:val="18"/>
                <w:szCs w:val="18"/>
                <w:lang w:val="en-US" w:eastAsia="ru-RU"/>
              </w:rPr>
              <w:t>3. Pardosea</w:t>
            </w:r>
          </w:p>
          <w:p w14:paraId="419F2BAD" w14:textId="77777777" w:rsidR="00B17907" w:rsidRPr="00B17907" w:rsidRDefault="00B17907" w:rsidP="00B17907">
            <w:pPr>
              <w:autoSpaceDE w:val="0"/>
              <w:autoSpaceDN w:val="0"/>
              <w:rPr>
                <w:noProof w:val="0"/>
                <w:sz w:val="18"/>
                <w:szCs w:val="18"/>
                <w:lang w:val="en-US" w:eastAsia="ru-RU"/>
              </w:rPr>
            </w:pPr>
          </w:p>
        </w:tc>
      </w:tr>
      <w:tr w:rsidR="00B17907" w:rsidRPr="00B17907" w14:paraId="5BDBFC39" w14:textId="77777777" w:rsidTr="00B179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8FABA9"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lastRenderedPageBreak/>
              <w:t>15</w:t>
            </w:r>
          </w:p>
        </w:tc>
        <w:tc>
          <w:tcPr>
            <w:tcW w:w="1559" w:type="dxa"/>
            <w:tcBorders>
              <w:top w:val="single" w:sz="4" w:space="0" w:color="auto"/>
              <w:bottom w:val="single" w:sz="4" w:space="0" w:color="auto"/>
            </w:tcBorders>
          </w:tcPr>
          <w:p w14:paraId="60B95FB7"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CG01A</w:t>
            </w:r>
          </w:p>
          <w:p w14:paraId="4299C9D8" w14:textId="77777777" w:rsidR="00B17907" w:rsidRPr="00B17907" w:rsidRDefault="00B17907" w:rsidP="00B17907">
            <w:pPr>
              <w:autoSpaceDE w:val="0"/>
              <w:autoSpaceDN w:val="0"/>
              <w:rPr>
                <w:noProof w:val="0"/>
                <w:sz w:val="18"/>
                <w:szCs w:val="18"/>
                <w:lang w:val="en-US" w:eastAsia="ru-RU"/>
              </w:rPr>
            </w:pPr>
          </w:p>
        </w:tc>
        <w:tc>
          <w:tcPr>
            <w:tcW w:w="5387" w:type="dxa"/>
            <w:tcBorders>
              <w:top w:val="single" w:sz="4" w:space="0" w:color="auto"/>
              <w:bottom w:val="single" w:sz="4" w:space="0" w:color="auto"/>
            </w:tcBorders>
            <w:vAlign w:val="center"/>
          </w:tcPr>
          <w:p w14:paraId="20E13F8F"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Strat suport pentru pardoseli executat din mortar din ciment M 100-T de 3 cm grosime cu fata driscuita fin</w:t>
            </w:r>
          </w:p>
          <w:p w14:paraId="7C500D7D" w14:textId="77777777" w:rsidR="00B17907" w:rsidRPr="00B17907" w:rsidRDefault="00B17907" w:rsidP="00B17907">
            <w:pPr>
              <w:autoSpaceDE w:val="0"/>
              <w:autoSpaceDN w:val="0"/>
              <w:rPr>
                <w:noProof w:val="0"/>
                <w:sz w:val="18"/>
                <w:szCs w:val="18"/>
                <w:lang w:val="en-US" w:eastAsia="ru-RU"/>
              </w:rPr>
            </w:pPr>
          </w:p>
        </w:tc>
        <w:tc>
          <w:tcPr>
            <w:tcW w:w="992" w:type="dxa"/>
            <w:tcBorders>
              <w:top w:val="single" w:sz="4" w:space="0" w:color="auto"/>
              <w:bottom w:val="single" w:sz="4" w:space="0" w:color="auto"/>
            </w:tcBorders>
            <w:vAlign w:val="center"/>
          </w:tcPr>
          <w:p w14:paraId="26226B9F"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m2</w:t>
            </w:r>
          </w:p>
        </w:tc>
        <w:tc>
          <w:tcPr>
            <w:tcW w:w="1843" w:type="dxa"/>
            <w:tcBorders>
              <w:top w:val="single" w:sz="4" w:space="0" w:color="auto"/>
              <w:bottom w:val="single" w:sz="4" w:space="0" w:color="auto"/>
            </w:tcBorders>
            <w:vAlign w:val="center"/>
          </w:tcPr>
          <w:p w14:paraId="11878C4E" w14:textId="77777777" w:rsidR="00B17907" w:rsidRPr="00B17907" w:rsidRDefault="00B17907" w:rsidP="00B17907">
            <w:pPr>
              <w:autoSpaceDE w:val="0"/>
              <w:autoSpaceDN w:val="0"/>
              <w:adjustRightInd w:val="0"/>
              <w:jc w:val="center"/>
              <w:rPr>
                <w:rFonts w:ascii="Arial CYR" w:hAnsi="Arial CYR" w:cs="Arial CYR"/>
                <w:noProof w:val="0"/>
                <w:sz w:val="18"/>
                <w:szCs w:val="18"/>
                <w:lang w:val="en-US" w:eastAsia="ru-RU"/>
              </w:rPr>
            </w:pPr>
            <w:r w:rsidRPr="00B17907">
              <w:rPr>
                <w:rFonts w:ascii="Arial CYR" w:hAnsi="Arial CYR" w:cs="Arial CYR"/>
                <w:noProof w:val="0"/>
                <w:sz w:val="18"/>
                <w:szCs w:val="18"/>
                <w:lang w:val="en-US" w:eastAsia="ru-RU"/>
              </w:rPr>
              <w:t>197,1800</w:t>
            </w:r>
          </w:p>
          <w:p w14:paraId="181E4223" w14:textId="77777777" w:rsidR="00B17907" w:rsidRPr="00B17907" w:rsidRDefault="00B17907" w:rsidP="00B17907">
            <w:pPr>
              <w:autoSpaceDE w:val="0"/>
              <w:autoSpaceDN w:val="0"/>
              <w:jc w:val="center"/>
              <w:rPr>
                <w:noProof w:val="0"/>
                <w:sz w:val="18"/>
                <w:szCs w:val="18"/>
                <w:lang w:val="en-US" w:eastAsia="ru-RU"/>
              </w:rPr>
            </w:pPr>
          </w:p>
        </w:tc>
      </w:tr>
      <w:tr w:rsidR="00B17907" w:rsidRPr="00B17907" w14:paraId="4A5B6E28" w14:textId="77777777" w:rsidTr="00B179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6809CD"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16</w:t>
            </w:r>
          </w:p>
        </w:tc>
        <w:tc>
          <w:tcPr>
            <w:tcW w:w="1559" w:type="dxa"/>
            <w:tcBorders>
              <w:top w:val="single" w:sz="4" w:space="0" w:color="auto"/>
              <w:bottom w:val="single" w:sz="4" w:space="0" w:color="auto"/>
            </w:tcBorders>
          </w:tcPr>
          <w:p w14:paraId="2F4CB0F3"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IzF01B</w:t>
            </w:r>
          </w:p>
          <w:p w14:paraId="2C2D2BF3" w14:textId="77777777" w:rsidR="00B17907" w:rsidRPr="00B17907" w:rsidRDefault="00B17907" w:rsidP="00B17907">
            <w:pPr>
              <w:autoSpaceDE w:val="0"/>
              <w:autoSpaceDN w:val="0"/>
              <w:rPr>
                <w:noProof w:val="0"/>
                <w:sz w:val="18"/>
                <w:szCs w:val="18"/>
                <w:lang w:val="en-US" w:eastAsia="ru-RU"/>
              </w:rPr>
            </w:pPr>
          </w:p>
        </w:tc>
        <w:tc>
          <w:tcPr>
            <w:tcW w:w="5387" w:type="dxa"/>
            <w:tcBorders>
              <w:top w:val="single" w:sz="4" w:space="0" w:color="auto"/>
              <w:bottom w:val="single" w:sz="4" w:space="0" w:color="auto"/>
            </w:tcBorders>
            <w:vAlign w:val="center"/>
          </w:tcPr>
          <w:p w14:paraId="5BFBE2AA"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Amorsarea suprafetelor pentru aplicarea stratului de difuzie, a barierei contra vaporilor, a termoizolatiei sau a hidroizolatiei pe suprafete orizontale, inclinte sau verticale, cu suspensie de bitum filerizat (subif) intr-un strat (Inclusiv pe perimetru la pereti exteriori)</w:t>
            </w:r>
          </w:p>
          <w:p w14:paraId="69338858" w14:textId="77777777" w:rsidR="00B17907" w:rsidRPr="00B17907" w:rsidRDefault="00B17907" w:rsidP="00B17907">
            <w:pPr>
              <w:autoSpaceDE w:val="0"/>
              <w:autoSpaceDN w:val="0"/>
              <w:rPr>
                <w:noProof w:val="0"/>
                <w:sz w:val="18"/>
                <w:szCs w:val="18"/>
                <w:lang w:val="en-US" w:eastAsia="ru-RU"/>
              </w:rPr>
            </w:pPr>
          </w:p>
        </w:tc>
        <w:tc>
          <w:tcPr>
            <w:tcW w:w="992" w:type="dxa"/>
            <w:tcBorders>
              <w:top w:val="single" w:sz="4" w:space="0" w:color="auto"/>
              <w:bottom w:val="single" w:sz="4" w:space="0" w:color="auto"/>
            </w:tcBorders>
            <w:vAlign w:val="center"/>
          </w:tcPr>
          <w:p w14:paraId="79028A15"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m2</w:t>
            </w:r>
          </w:p>
        </w:tc>
        <w:tc>
          <w:tcPr>
            <w:tcW w:w="1843" w:type="dxa"/>
            <w:tcBorders>
              <w:top w:val="single" w:sz="4" w:space="0" w:color="auto"/>
              <w:bottom w:val="single" w:sz="4" w:space="0" w:color="auto"/>
            </w:tcBorders>
            <w:vAlign w:val="center"/>
          </w:tcPr>
          <w:p w14:paraId="717839F8" w14:textId="77777777" w:rsidR="00B17907" w:rsidRPr="00B17907" w:rsidRDefault="00B17907" w:rsidP="00B17907">
            <w:pPr>
              <w:autoSpaceDE w:val="0"/>
              <w:autoSpaceDN w:val="0"/>
              <w:adjustRightInd w:val="0"/>
              <w:jc w:val="center"/>
              <w:rPr>
                <w:rFonts w:ascii="Arial CYR" w:hAnsi="Arial CYR" w:cs="Arial CYR"/>
                <w:noProof w:val="0"/>
                <w:sz w:val="18"/>
                <w:szCs w:val="18"/>
                <w:lang w:val="en-US" w:eastAsia="ru-RU"/>
              </w:rPr>
            </w:pPr>
            <w:r w:rsidRPr="00B17907">
              <w:rPr>
                <w:rFonts w:ascii="Arial CYR" w:hAnsi="Arial CYR" w:cs="Arial CYR"/>
                <w:noProof w:val="0"/>
                <w:sz w:val="18"/>
                <w:szCs w:val="18"/>
                <w:lang w:val="en-US" w:eastAsia="ru-RU"/>
              </w:rPr>
              <w:t>203,9200</w:t>
            </w:r>
          </w:p>
          <w:p w14:paraId="2C54C021" w14:textId="77777777" w:rsidR="00B17907" w:rsidRPr="00B17907" w:rsidRDefault="00B17907" w:rsidP="00B17907">
            <w:pPr>
              <w:autoSpaceDE w:val="0"/>
              <w:autoSpaceDN w:val="0"/>
              <w:jc w:val="center"/>
              <w:rPr>
                <w:noProof w:val="0"/>
                <w:sz w:val="18"/>
                <w:szCs w:val="18"/>
                <w:lang w:val="en-US" w:eastAsia="ru-RU"/>
              </w:rPr>
            </w:pPr>
          </w:p>
        </w:tc>
      </w:tr>
      <w:tr w:rsidR="00B17907" w:rsidRPr="00B17907" w14:paraId="74F33A8A" w14:textId="77777777" w:rsidTr="00B179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9DC8E7"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17</w:t>
            </w:r>
          </w:p>
        </w:tc>
        <w:tc>
          <w:tcPr>
            <w:tcW w:w="1559" w:type="dxa"/>
            <w:tcBorders>
              <w:top w:val="single" w:sz="4" w:space="0" w:color="auto"/>
              <w:bottom w:val="single" w:sz="4" w:space="0" w:color="auto"/>
            </w:tcBorders>
          </w:tcPr>
          <w:p w14:paraId="30310DA0"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RpCI34A</w:t>
            </w:r>
          </w:p>
          <w:p w14:paraId="64E48671" w14:textId="77777777" w:rsidR="00B17907" w:rsidRPr="00B17907" w:rsidRDefault="00B17907" w:rsidP="00B17907">
            <w:pPr>
              <w:autoSpaceDE w:val="0"/>
              <w:autoSpaceDN w:val="0"/>
              <w:rPr>
                <w:noProof w:val="0"/>
                <w:sz w:val="18"/>
                <w:szCs w:val="18"/>
                <w:lang w:val="en-US" w:eastAsia="ru-RU"/>
              </w:rPr>
            </w:pPr>
          </w:p>
        </w:tc>
        <w:tc>
          <w:tcPr>
            <w:tcW w:w="5387" w:type="dxa"/>
            <w:tcBorders>
              <w:top w:val="single" w:sz="4" w:space="0" w:color="auto"/>
              <w:bottom w:val="single" w:sz="4" w:space="0" w:color="auto"/>
            </w:tcBorders>
            <w:vAlign w:val="center"/>
          </w:tcPr>
          <w:p w14:paraId="2E069CA8"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Invelitori  cu membrane bituminoase lipite cu flacara in sistem monostrat pe suprafata orizontale montate pe suport continuu (Inclusiv pe perimetru la pereti exteriori)</w:t>
            </w:r>
          </w:p>
          <w:p w14:paraId="4EB49952" w14:textId="77777777" w:rsidR="00B17907" w:rsidRPr="00B17907" w:rsidRDefault="00B17907" w:rsidP="00B17907">
            <w:pPr>
              <w:autoSpaceDE w:val="0"/>
              <w:autoSpaceDN w:val="0"/>
              <w:rPr>
                <w:noProof w:val="0"/>
                <w:sz w:val="18"/>
                <w:szCs w:val="18"/>
                <w:lang w:val="en-US" w:eastAsia="ru-RU"/>
              </w:rPr>
            </w:pPr>
          </w:p>
        </w:tc>
        <w:tc>
          <w:tcPr>
            <w:tcW w:w="992" w:type="dxa"/>
            <w:tcBorders>
              <w:top w:val="single" w:sz="4" w:space="0" w:color="auto"/>
              <w:bottom w:val="single" w:sz="4" w:space="0" w:color="auto"/>
            </w:tcBorders>
            <w:vAlign w:val="center"/>
          </w:tcPr>
          <w:p w14:paraId="016AB2CA"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m2</w:t>
            </w:r>
          </w:p>
        </w:tc>
        <w:tc>
          <w:tcPr>
            <w:tcW w:w="1843" w:type="dxa"/>
            <w:tcBorders>
              <w:top w:val="single" w:sz="4" w:space="0" w:color="auto"/>
              <w:bottom w:val="single" w:sz="4" w:space="0" w:color="auto"/>
            </w:tcBorders>
            <w:vAlign w:val="center"/>
          </w:tcPr>
          <w:p w14:paraId="7559943F" w14:textId="77777777" w:rsidR="00B17907" w:rsidRPr="00B17907" w:rsidRDefault="00B17907" w:rsidP="00B17907">
            <w:pPr>
              <w:autoSpaceDE w:val="0"/>
              <w:autoSpaceDN w:val="0"/>
              <w:adjustRightInd w:val="0"/>
              <w:jc w:val="center"/>
              <w:rPr>
                <w:rFonts w:ascii="Arial CYR" w:hAnsi="Arial CYR" w:cs="Arial CYR"/>
                <w:noProof w:val="0"/>
                <w:sz w:val="18"/>
                <w:szCs w:val="18"/>
                <w:lang w:val="en-US" w:eastAsia="ru-RU"/>
              </w:rPr>
            </w:pPr>
            <w:r w:rsidRPr="00B17907">
              <w:rPr>
                <w:rFonts w:ascii="Arial CYR" w:hAnsi="Arial CYR" w:cs="Arial CYR"/>
                <w:noProof w:val="0"/>
                <w:sz w:val="18"/>
                <w:szCs w:val="18"/>
                <w:lang w:val="en-US" w:eastAsia="ru-RU"/>
              </w:rPr>
              <w:t>203,9200</w:t>
            </w:r>
          </w:p>
          <w:p w14:paraId="08991CD1" w14:textId="77777777" w:rsidR="00B17907" w:rsidRPr="00B17907" w:rsidRDefault="00B17907" w:rsidP="00B17907">
            <w:pPr>
              <w:autoSpaceDE w:val="0"/>
              <w:autoSpaceDN w:val="0"/>
              <w:jc w:val="center"/>
              <w:rPr>
                <w:noProof w:val="0"/>
                <w:sz w:val="18"/>
                <w:szCs w:val="18"/>
                <w:lang w:val="en-US" w:eastAsia="ru-RU"/>
              </w:rPr>
            </w:pPr>
          </w:p>
        </w:tc>
      </w:tr>
      <w:tr w:rsidR="00B17907" w:rsidRPr="00B17907" w14:paraId="4EE57802" w14:textId="77777777" w:rsidTr="00B179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19BE50"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18</w:t>
            </w:r>
          </w:p>
        </w:tc>
        <w:tc>
          <w:tcPr>
            <w:tcW w:w="1559" w:type="dxa"/>
            <w:tcBorders>
              <w:top w:val="single" w:sz="4" w:space="0" w:color="auto"/>
              <w:bottom w:val="single" w:sz="4" w:space="0" w:color="auto"/>
            </w:tcBorders>
          </w:tcPr>
          <w:p w14:paraId="20A6D868"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CG48B</w:t>
            </w:r>
          </w:p>
          <w:p w14:paraId="3BC8E35A" w14:textId="77777777" w:rsidR="00B17907" w:rsidRPr="00B17907" w:rsidRDefault="00B17907" w:rsidP="00B17907">
            <w:pPr>
              <w:autoSpaceDE w:val="0"/>
              <w:autoSpaceDN w:val="0"/>
              <w:rPr>
                <w:noProof w:val="0"/>
                <w:sz w:val="18"/>
                <w:szCs w:val="18"/>
                <w:lang w:val="en-US" w:eastAsia="ru-RU"/>
              </w:rPr>
            </w:pPr>
          </w:p>
        </w:tc>
        <w:tc>
          <w:tcPr>
            <w:tcW w:w="5387" w:type="dxa"/>
            <w:tcBorders>
              <w:top w:val="single" w:sz="4" w:space="0" w:color="auto"/>
              <w:bottom w:val="single" w:sz="4" w:space="0" w:color="auto"/>
            </w:tcBorders>
            <w:vAlign w:val="center"/>
          </w:tcPr>
          <w:p w14:paraId="24C6B7CF"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Pardoseli de fibrobeton cu strat superior consolidat grosime 20 cm. Nota: resursul cu norma 0,00 (zero) se ia conform proiectului (Plasa nu se utilizeaza)</w:t>
            </w:r>
          </w:p>
          <w:p w14:paraId="768637F1" w14:textId="77777777" w:rsidR="00B17907" w:rsidRPr="00B17907" w:rsidRDefault="00B17907" w:rsidP="00B17907">
            <w:pPr>
              <w:autoSpaceDE w:val="0"/>
              <w:autoSpaceDN w:val="0"/>
              <w:rPr>
                <w:noProof w:val="0"/>
                <w:sz w:val="18"/>
                <w:szCs w:val="18"/>
                <w:lang w:val="en-US" w:eastAsia="ru-RU"/>
              </w:rPr>
            </w:pPr>
          </w:p>
        </w:tc>
        <w:tc>
          <w:tcPr>
            <w:tcW w:w="992" w:type="dxa"/>
            <w:tcBorders>
              <w:top w:val="single" w:sz="4" w:space="0" w:color="auto"/>
              <w:bottom w:val="single" w:sz="4" w:space="0" w:color="auto"/>
            </w:tcBorders>
            <w:vAlign w:val="center"/>
          </w:tcPr>
          <w:p w14:paraId="161D1E27"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m2</w:t>
            </w:r>
          </w:p>
        </w:tc>
        <w:tc>
          <w:tcPr>
            <w:tcW w:w="1843" w:type="dxa"/>
            <w:tcBorders>
              <w:top w:val="single" w:sz="4" w:space="0" w:color="auto"/>
              <w:bottom w:val="single" w:sz="4" w:space="0" w:color="auto"/>
            </w:tcBorders>
            <w:vAlign w:val="center"/>
          </w:tcPr>
          <w:p w14:paraId="761A6C8C" w14:textId="77777777" w:rsidR="00B17907" w:rsidRPr="00B17907" w:rsidRDefault="00B17907" w:rsidP="00B17907">
            <w:pPr>
              <w:autoSpaceDE w:val="0"/>
              <w:autoSpaceDN w:val="0"/>
              <w:adjustRightInd w:val="0"/>
              <w:jc w:val="center"/>
              <w:rPr>
                <w:rFonts w:ascii="Arial CYR" w:hAnsi="Arial CYR" w:cs="Arial CYR"/>
                <w:noProof w:val="0"/>
                <w:sz w:val="18"/>
                <w:szCs w:val="18"/>
                <w:lang w:val="en-US" w:eastAsia="ru-RU"/>
              </w:rPr>
            </w:pPr>
            <w:r w:rsidRPr="00B17907">
              <w:rPr>
                <w:rFonts w:ascii="Arial CYR" w:hAnsi="Arial CYR" w:cs="Arial CYR"/>
                <w:noProof w:val="0"/>
                <w:sz w:val="18"/>
                <w:szCs w:val="18"/>
                <w:lang w:val="en-US" w:eastAsia="ru-RU"/>
              </w:rPr>
              <w:t>197,1800</w:t>
            </w:r>
          </w:p>
          <w:p w14:paraId="6EC32168" w14:textId="77777777" w:rsidR="00B17907" w:rsidRPr="00B17907" w:rsidRDefault="00B17907" w:rsidP="00B17907">
            <w:pPr>
              <w:autoSpaceDE w:val="0"/>
              <w:autoSpaceDN w:val="0"/>
              <w:jc w:val="center"/>
              <w:rPr>
                <w:noProof w:val="0"/>
                <w:sz w:val="18"/>
                <w:szCs w:val="18"/>
                <w:lang w:val="en-US" w:eastAsia="ru-RU"/>
              </w:rPr>
            </w:pPr>
          </w:p>
        </w:tc>
      </w:tr>
      <w:tr w:rsidR="00B17907" w:rsidRPr="00B17907" w14:paraId="5896145F" w14:textId="77777777" w:rsidTr="00B179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39CDDA"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19</w:t>
            </w:r>
          </w:p>
        </w:tc>
        <w:tc>
          <w:tcPr>
            <w:tcW w:w="1559" w:type="dxa"/>
            <w:tcBorders>
              <w:top w:val="single" w:sz="4" w:space="0" w:color="auto"/>
              <w:bottom w:val="single" w:sz="4" w:space="0" w:color="auto"/>
            </w:tcBorders>
          </w:tcPr>
          <w:p w14:paraId="489AF7F7"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CG48B1 k=10</w:t>
            </w:r>
          </w:p>
          <w:p w14:paraId="7C279B6A" w14:textId="77777777" w:rsidR="00B17907" w:rsidRPr="00B17907" w:rsidRDefault="00B17907" w:rsidP="00B17907">
            <w:pPr>
              <w:autoSpaceDE w:val="0"/>
              <w:autoSpaceDN w:val="0"/>
              <w:rPr>
                <w:noProof w:val="0"/>
                <w:sz w:val="18"/>
                <w:szCs w:val="18"/>
                <w:lang w:val="en-US" w:eastAsia="ru-RU"/>
              </w:rPr>
            </w:pPr>
          </w:p>
        </w:tc>
        <w:tc>
          <w:tcPr>
            <w:tcW w:w="5387" w:type="dxa"/>
            <w:tcBorders>
              <w:top w:val="single" w:sz="4" w:space="0" w:color="auto"/>
              <w:bottom w:val="single" w:sz="4" w:space="0" w:color="auto"/>
            </w:tcBorders>
            <w:vAlign w:val="center"/>
          </w:tcPr>
          <w:p w14:paraId="168225CD"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Corectii: se scade la schimbarea grosimii cu 10 mm</w:t>
            </w:r>
          </w:p>
          <w:p w14:paraId="19F0D95B" w14:textId="77777777" w:rsidR="00B17907" w:rsidRPr="00B17907" w:rsidRDefault="00B17907" w:rsidP="00B17907">
            <w:pPr>
              <w:autoSpaceDE w:val="0"/>
              <w:autoSpaceDN w:val="0"/>
              <w:rPr>
                <w:noProof w:val="0"/>
                <w:sz w:val="18"/>
                <w:szCs w:val="18"/>
                <w:lang w:val="en-US" w:eastAsia="ru-RU"/>
              </w:rPr>
            </w:pPr>
          </w:p>
        </w:tc>
        <w:tc>
          <w:tcPr>
            <w:tcW w:w="992" w:type="dxa"/>
            <w:tcBorders>
              <w:top w:val="single" w:sz="4" w:space="0" w:color="auto"/>
              <w:bottom w:val="single" w:sz="4" w:space="0" w:color="auto"/>
            </w:tcBorders>
            <w:vAlign w:val="center"/>
          </w:tcPr>
          <w:p w14:paraId="47CF2E28"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m2</w:t>
            </w:r>
          </w:p>
        </w:tc>
        <w:tc>
          <w:tcPr>
            <w:tcW w:w="1843" w:type="dxa"/>
            <w:tcBorders>
              <w:top w:val="single" w:sz="4" w:space="0" w:color="auto"/>
              <w:bottom w:val="single" w:sz="4" w:space="0" w:color="auto"/>
            </w:tcBorders>
            <w:vAlign w:val="center"/>
          </w:tcPr>
          <w:p w14:paraId="722A93EA" w14:textId="77777777" w:rsidR="00B17907" w:rsidRPr="00B17907" w:rsidRDefault="00B17907" w:rsidP="00B17907">
            <w:pPr>
              <w:autoSpaceDE w:val="0"/>
              <w:autoSpaceDN w:val="0"/>
              <w:adjustRightInd w:val="0"/>
              <w:jc w:val="center"/>
              <w:rPr>
                <w:rFonts w:ascii="Arial CYR" w:hAnsi="Arial CYR" w:cs="Arial CYR"/>
                <w:noProof w:val="0"/>
                <w:sz w:val="18"/>
                <w:szCs w:val="18"/>
                <w:lang w:val="en-US" w:eastAsia="ru-RU"/>
              </w:rPr>
            </w:pPr>
            <w:r w:rsidRPr="00B17907">
              <w:rPr>
                <w:rFonts w:ascii="Arial CYR" w:hAnsi="Arial CYR" w:cs="Arial CYR"/>
                <w:noProof w:val="0"/>
                <w:sz w:val="18"/>
                <w:szCs w:val="18"/>
                <w:lang w:val="en-US" w:eastAsia="ru-RU"/>
              </w:rPr>
              <w:t>-197,1800</w:t>
            </w:r>
          </w:p>
          <w:p w14:paraId="66795A9D" w14:textId="77777777" w:rsidR="00B17907" w:rsidRPr="00B17907" w:rsidRDefault="00B17907" w:rsidP="00B17907">
            <w:pPr>
              <w:autoSpaceDE w:val="0"/>
              <w:autoSpaceDN w:val="0"/>
              <w:jc w:val="center"/>
              <w:rPr>
                <w:noProof w:val="0"/>
                <w:sz w:val="18"/>
                <w:szCs w:val="18"/>
                <w:lang w:val="en-US" w:eastAsia="ru-RU"/>
              </w:rPr>
            </w:pPr>
          </w:p>
        </w:tc>
      </w:tr>
      <w:tr w:rsidR="00B17907" w:rsidRPr="00B17907" w14:paraId="1DACEF74" w14:textId="77777777" w:rsidTr="00B179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986A77"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20</w:t>
            </w:r>
          </w:p>
        </w:tc>
        <w:tc>
          <w:tcPr>
            <w:tcW w:w="1559" w:type="dxa"/>
            <w:tcBorders>
              <w:top w:val="single" w:sz="4" w:space="0" w:color="auto"/>
              <w:bottom w:val="single" w:sz="4" w:space="0" w:color="auto"/>
            </w:tcBorders>
          </w:tcPr>
          <w:p w14:paraId="42390490"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CC03C</w:t>
            </w:r>
          </w:p>
          <w:p w14:paraId="2070DE08" w14:textId="77777777" w:rsidR="00B17907" w:rsidRPr="00B17907" w:rsidRDefault="00B17907" w:rsidP="00B17907">
            <w:pPr>
              <w:autoSpaceDE w:val="0"/>
              <w:autoSpaceDN w:val="0"/>
              <w:rPr>
                <w:noProof w:val="0"/>
                <w:sz w:val="18"/>
                <w:szCs w:val="18"/>
                <w:lang w:val="en-US" w:eastAsia="ru-RU"/>
              </w:rPr>
            </w:pPr>
          </w:p>
        </w:tc>
        <w:tc>
          <w:tcPr>
            <w:tcW w:w="5387" w:type="dxa"/>
            <w:tcBorders>
              <w:top w:val="single" w:sz="4" w:space="0" w:color="auto"/>
              <w:bottom w:val="single" w:sz="4" w:space="0" w:color="auto"/>
            </w:tcBorders>
            <w:vAlign w:val="center"/>
          </w:tcPr>
          <w:p w14:paraId="2502AAF4"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Montare plase sudate la inaltimi mai mici sau egale cu 35 m, (Plasa d3 100x100mm) (1,25kg/m2) - la pardoseala</w:t>
            </w:r>
          </w:p>
          <w:p w14:paraId="72652881" w14:textId="77777777" w:rsidR="00B17907" w:rsidRPr="00B17907" w:rsidRDefault="00B17907" w:rsidP="00B17907">
            <w:pPr>
              <w:autoSpaceDE w:val="0"/>
              <w:autoSpaceDN w:val="0"/>
              <w:rPr>
                <w:noProof w:val="0"/>
                <w:sz w:val="18"/>
                <w:szCs w:val="18"/>
                <w:lang w:val="en-US" w:eastAsia="ru-RU"/>
              </w:rPr>
            </w:pPr>
          </w:p>
        </w:tc>
        <w:tc>
          <w:tcPr>
            <w:tcW w:w="992" w:type="dxa"/>
            <w:tcBorders>
              <w:top w:val="single" w:sz="4" w:space="0" w:color="auto"/>
              <w:bottom w:val="single" w:sz="4" w:space="0" w:color="auto"/>
            </w:tcBorders>
            <w:vAlign w:val="center"/>
          </w:tcPr>
          <w:p w14:paraId="2DCFE336"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kg</w:t>
            </w:r>
          </w:p>
        </w:tc>
        <w:tc>
          <w:tcPr>
            <w:tcW w:w="1843" w:type="dxa"/>
            <w:tcBorders>
              <w:top w:val="single" w:sz="4" w:space="0" w:color="auto"/>
              <w:bottom w:val="single" w:sz="4" w:space="0" w:color="auto"/>
            </w:tcBorders>
            <w:vAlign w:val="center"/>
          </w:tcPr>
          <w:p w14:paraId="1B4C5C52" w14:textId="77777777" w:rsidR="00B17907" w:rsidRPr="00B17907" w:rsidRDefault="00B17907" w:rsidP="00B17907">
            <w:pPr>
              <w:autoSpaceDE w:val="0"/>
              <w:autoSpaceDN w:val="0"/>
              <w:adjustRightInd w:val="0"/>
              <w:jc w:val="center"/>
              <w:rPr>
                <w:rFonts w:ascii="Arial CYR" w:hAnsi="Arial CYR" w:cs="Arial CYR"/>
                <w:noProof w:val="0"/>
                <w:sz w:val="18"/>
                <w:szCs w:val="18"/>
                <w:lang w:val="en-US" w:eastAsia="ru-RU"/>
              </w:rPr>
            </w:pPr>
            <w:r w:rsidRPr="00B17907">
              <w:rPr>
                <w:rFonts w:ascii="Arial CYR" w:hAnsi="Arial CYR" w:cs="Arial CYR"/>
                <w:noProof w:val="0"/>
                <w:sz w:val="18"/>
                <w:szCs w:val="18"/>
                <w:lang w:val="en-US" w:eastAsia="ru-RU"/>
              </w:rPr>
              <w:t>246,4800</w:t>
            </w:r>
          </w:p>
          <w:p w14:paraId="5B7E7720" w14:textId="77777777" w:rsidR="00B17907" w:rsidRPr="00B17907" w:rsidRDefault="00B17907" w:rsidP="00B17907">
            <w:pPr>
              <w:autoSpaceDE w:val="0"/>
              <w:autoSpaceDN w:val="0"/>
              <w:jc w:val="center"/>
              <w:rPr>
                <w:noProof w:val="0"/>
                <w:sz w:val="18"/>
                <w:szCs w:val="18"/>
                <w:lang w:val="en-US" w:eastAsia="ru-RU"/>
              </w:rPr>
            </w:pPr>
          </w:p>
        </w:tc>
      </w:tr>
      <w:tr w:rsidR="00B17907" w:rsidRPr="00B17907" w14:paraId="51E355DD" w14:textId="77777777" w:rsidTr="00B179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6AED0A"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21</w:t>
            </w:r>
          </w:p>
        </w:tc>
        <w:tc>
          <w:tcPr>
            <w:tcW w:w="1559" w:type="dxa"/>
            <w:tcBorders>
              <w:top w:val="single" w:sz="4" w:space="0" w:color="auto"/>
              <w:bottom w:val="single" w:sz="4" w:space="0" w:color="auto"/>
            </w:tcBorders>
          </w:tcPr>
          <w:p w14:paraId="37145F71"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CG01A</w:t>
            </w:r>
          </w:p>
          <w:p w14:paraId="239E3E7B" w14:textId="77777777" w:rsidR="00B17907" w:rsidRPr="00B17907" w:rsidRDefault="00B17907" w:rsidP="00B17907">
            <w:pPr>
              <w:autoSpaceDE w:val="0"/>
              <w:autoSpaceDN w:val="0"/>
              <w:rPr>
                <w:noProof w:val="0"/>
                <w:sz w:val="18"/>
                <w:szCs w:val="18"/>
                <w:lang w:val="en-US" w:eastAsia="ru-RU"/>
              </w:rPr>
            </w:pPr>
          </w:p>
        </w:tc>
        <w:tc>
          <w:tcPr>
            <w:tcW w:w="5387" w:type="dxa"/>
            <w:tcBorders>
              <w:top w:val="single" w:sz="4" w:space="0" w:color="auto"/>
              <w:bottom w:val="single" w:sz="4" w:space="0" w:color="auto"/>
            </w:tcBorders>
            <w:vAlign w:val="center"/>
          </w:tcPr>
          <w:p w14:paraId="08CFB2A7"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Strat suport pentru pardoseli executat din mortar din ciment M 100-T de 3 cm grosime cu fata driscuita fin</w:t>
            </w:r>
          </w:p>
          <w:p w14:paraId="23056C76" w14:textId="77777777" w:rsidR="00B17907" w:rsidRPr="00B17907" w:rsidRDefault="00B17907" w:rsidP="00B17907">
            <w:pPr>
              <w:autoSpaceDE w:val="0"/>
              <w:autoSpaceDN w:val="0"/>
              <w:rPr>
                <w:noProof w:val="0"/>
                <w:sz w:val="18"/>
                <w:szCs w:val="18"/>
                <w:lang w:val="en-US" w:eastAsia="ru-RU"/>
              </w:rPr>
            </w:pPr>
          </w:p>
        </w:tc>
        <w:tc>
          <w:tcPr>
            <w:tcW w:w="992" w:type="dxa"/>
            <w:tcBorders>
              <w:top w:val="single" w:sz="4" w:space="0" w:color="auto"/>
              <w:bottom w:val="single" w:sz="4" w:space="0" w:color="auto"/>
            </w:tcBorders>
            <w:vAlign w:val="center"/>
          </w:tcPr>
          <w:p w14:paraId="221EC2C3"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m2</w:t>
            </w:r>
          </w:p>
        </w:tc>
        <w:tc>
          <w:tcPr>
            <w:tcW w:w="1843" w:type="dxa"/>
            <w:tcBorders>
              <w:top w:val="single" w:sz="4" w:space="0" w:color="auto"/>
              <w:bottom w:val="single" w:sz="4" w:space="0" w:color="auto"/>
            </w:tcBorders>
            <w:vAlign w:val="center"/>
          </w:tcPr>
          <w:p w14:paraId="112268CB" w14:textId="77777777" w:rsidR="00B17907" w:rsidRPr="00B17907" w:rsidRDefault="00B17907" w:rsidP="00B17907">
            <w:pPr>
              <w:autoSpaceDE w:val="0"/>
              <w:autoSpaceDN w:val="0"/>
              <w:adjustRightInd w:val="0"/>
              <w:jc w:val="center"/>
              <w:rPr>
                <w:rFonts w:ascii="Arial CYR" w:hAnsi="Arial CYR" w:cs="Arial CYR"/>
                <w:noProof w:val="0"/>
                <w:sz w:val="18"/>
                <w:szCs w:val="18"/>
                <w:lang w:val="en-US" w:eastAsia="ru-RU"/>
              </w:rPr>
            </w:pPr>
            <w:r w:rsidRPr="00B17907">
              <w:rPr>
                <w:rFonts w:ascii="Arial CYR" w:hAnsi="Arial CYR" w:cs="Arial CYR"/>
                <w:noProof w:val="0"/>
                <w:sz w:val="18"/>
                <w:szCs w:val="18"/>
                <w:lang w:val="en-US" w:eastAsia="ru-RU"/>
              </w:rPr>
              <w:t>197,1800</w:t>
            </w:r>
          </w:p>
          <w:p w14:paraId="701ADED4" w14:textId="77777777" w:rsidR="00B17907" w:rsidRPr="00B17907" w:rsidRDefault="00B17907" w:rsidP="00B17907">
            <w:pPr>
              <w:autoSpaceDE w:val="0"/>
              <w:autoSpaceDN w:val="0"/>
              <w:jc w:val="center"/>
              <w:rPr>
                <w:noProof w:val="0"/>
                <w:sz w:val="18"/>
                <w:szCs w:val="18"/>
                <w:lang w:val="en-US" w:eastAsia="ru-RU"/>
              </w:rPr>
            </w:pPr>
          </w:p>
        </w:tc>
      </w:tr>
      <w:tr w:rsidR="00B17907" w:rsidRPr="00B17907" w14:paraId="7442171F" w14:textId="77777777" w:rsidTr="00B179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61DA07"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22</w:t>
            </w:r>
          </w:p>
        </w:tc>
        <w:tc>
          <w:tcPr>
            <w:tcW w:w="1559" w:type="dxa"/>
            <w:tcBorders>
              <w:top w:val="single" w:sz="4" w:space="0" w:color="auto"/>
              <w:bottom w:val="single" w:sz="4" w:space="0" w:color="auto"/>
            </w:tcBorders>
          </w:tcPr>
          <w:p w14:paraId="59F5F0BE"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CG56A</w:t>
            </w:r>
          </w:p>
          <w:p w14:paraId="4B219DB0" w14:textId="77777777" w:rsidR="00B17907" w:rsidRPr="00B17907" w:rsidRDefault="00B17907" w:rsidP="00B17907">
            <w:pPr>
              <w:autoSpaceDE w:val="0"/>
              <w:autoSpaceDN w:val="0"/>
              <w:rPr>
                <w:noProof w:val="0"/>
                <w:sz w:val="18"/>
                <w:szCs w:val="18"/>
                <w:lang w:val="en-US" w:eastAsia="ru-RU"/>
              </w:rPr>
            </w:pPr>
          </w:p>
        </w:tc>
        <w:tc>
          <w:tcPr>
            <w:tcW w:w="5387" w:type="dxa"/>
            <w:tcBorders>
              <w:top w:val="single" w:sz="4" w:space="0" w:color="auto"/>
              <w:bottom w:val="single" w:sz="4" w:space="0" w:color="auto"/>
            </w:tcBorders>
            <w:vAlign w:val="center"/>
          </w:tcPr>
          <w:p w14:paraId="63AB3BA8"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Sapa din amestec de autonivelare "Nivelir" grosime 10 mm</w:t>
            </w:r>
          </w:p>
          <w:p w14:paraId="3B1C8A40" w14:textId="77777777" w:rsidR="00B17907" w:rsidRPr="00B17907" w:rsidRDefault="00B17907" w:rsidP="00B17907">
            <w:pPr>
              <w:autoSpaceDE w:val="0"/>
              <w:autoSpaceDN w:val="0"/>
              <w:rPr>
                <w:noProof w:val="0"/>
                <w:sz w:val="18"/>
                <w:szCs w:val="18"/>
                <w:lang w:val="en-US" w:eastAsia="ru-RU"/>
              </w:rPr>
            </w:pPr>
          </w:p>
        </w:tc>
        <w:tc>
          <w:tcPr>
            <w:tcW w:w="992" w:type="dxa"/>
            <w:tcBorders>
              <w:top w:val="single" w:sz="4" w:space="0" w:color="auto"/>
              <w:bottom w:val="single" w:sz="4" w:space="0" w:color="auto"/>
            </w:tcBorders>
            <w:vAlign w:val="center"/>
          </w:tcPr>
          <w:p w14:paraId="50F09A82"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m2</w:t>
            </w:r>
          </w:p>
        </w:tc>
        <w:tc>
          <w:tcPr>
            <w:tcW w:w="1843" w:type="dxa"/>
            <w:tcBorders>
              <w:top w:val="single" w:sz="4" w:space="0" w:color="auto"/>
              <w:bottom w:val="single" w:sz="4" w:space="0" w:color="auto"/>
            </w:tcBorders>
            <w:vAlign w:val="center"/>
          </w:tcPr>
          <w:p w14:paraId="39643E3A" w14:textId="77777777" w:rsidR="00B17907" w:rsidRPr="00B17907" w:rsidRDefault="00B17907" w:rsidP="00B17907">
            <w:pPr>
              <w:autoSpaceDE w:val="0"/>
              <w:autoSpaceDN w:val="0"/>
              <w:adjustRightInd w:val="0"/>
              <w:jc w:val="center"/>
              <w:rPr>
                <w:rFonts w:ascii="Arial CYR" w:hAnsi="Arial CYR" w:cs="Arial CYR"/>
                <w:noProof w:val="0"/>
                <w:sz w:val="18"/>
                <w:szCs w:val="18"/>
                <w:lang w:val="en-US" w:eastAsia="ru-RU"/>
              </w:rPr>
            </w:pPr>
            <w:r w:rsidRPr="00B17907">
              <w:rPr>
                <w:rFonts w:ascii="Arial CYR" w:hAnsi="Arial CYR" w:cs="Arial CYR"/>
                <w:noProof w:val="0"/>
                <w:sz w:val="18"/>
                <w:szCs w:val="18"/>
                <w:lang w:val="en-US" w:eastAsia="ru-RU"/>
              </w:rPr>
              <w:t>155,5800</w:t>
            </w:r>
          </w:p>
          <w:p w14:paraId="55B3F81B" w14:textId="77777777" w:rsidR="00B17907" w:rsidRPr="00B17907" w:rsidRDefault="00B17907" w:rsidP="00B17907">
            <w:pPr>
              <w:autoSpaceDE w:val="0"/>
              <w:autoSpaceDN w:val="0"/>
              <w:jc w:val="center"/>
              <w:rPr>
                <w:noProof w:val="0"/>
                <w:sz w:val="18"/>
                <w:szCs w:val="18"/>
                <w:lang w:val="en-US" w:eastAsia="ru-RU"/>
              </w:rPr>
            </w:pPr>
          </w:p>
        </w:tc>
      </w:tr>
      <w:tr w:rsidR="00B17907" w:rsidRPr="00B17907" w14:paraId="6F9EAA4A" w14:textId="77777777" w:rsidTr="00B179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7DEF02"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23</w:t>
            </w:r>
          </w:p>
        </w:tc>
        <w:tc>
          <w:tcPr>
            <w:tcW w:w="1559" w:type="dxa"/>
            <w:tcBorders>
              <w:top w:val="single" w:sz="4" w:space="0" w:color="auto"/>
              <w:bottom w:val="single" w:sz="4" w:space="0" w:color="auto"/>
            </w:tcBorders>
          </w:tcPr>
          <w:p w14:paraId="4846E52F"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CG49A</w:t>
            </w:r>
          </w:p>
          <w:p w14:paraId="62D32486" w14:textId="77777777" w:rsidR="00B17907" w:rsidRPr="00B17907" w:rsidRDefault="00B17907" w:rsidP="00B17907">
            <w:pPr>
              <w:autoSpaceDE w:val="0"/>
              <w:autoSpaceDN w:val="0"/>
              <w:rPr>
                <w:noProof w:val="0"/>
                <w:sz w:val="18"/>
                <w:szCs w:val="18"/>
                <w:lang w:val="en-US" w:eastAsia="ru-RU"/>
              </w:rPr>
            </w:pPr>
          </w:p>
        </w:tc>
        <w:tc>
          <w:tcPr>
            <w:tcW w:w="5387" w:type="dxa"/>
            <w:tcBorders>
              <w:top w:val="single" w:sz="4" w:space="0" w:color="auto"/>
              <w:bottom w:val="single" w:sz="4" w:space="0" w:color="auto"/>
            </w:tcBorders>
            <w:vAlign w:val="center"/>
          </w:tcPr>
          <w:p w14:paraId="592D0A76"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Executarea acoperirii antibacteriale din vinil omogen (linoleum medical), la pardoseli (Linoleum pentru sala de dans, parametrii minimali: grosime 2,0 mm, greutate 2,7 m2, strat de uzura 0,7 mm EN ISO 24340, grupa de abraziune T)</w:t>
            </w:r>
          </w:p>
          <w:p w14:paraId="2FF72C48" w14:textId="77777777" w:rsidR="00B17907" w:rsidRPr="00B17907" w:rsidRDefault="00B17907" w:rsidP="00B17907">
            <w:pPr>
              <w:autoSpaceDE w:val="0"/>
              <w:autoSpaceDN w:val="0"/>
              <w:rPr>
                <w:noProof w:val="0"/>
                <w:sz w:val="18"/>
                <w:szCs w:val="18"/>
                <w:lang w:val="en-US" w:eastAsia="ru-RU"/>
              </w:rPr>
            </w:pPr>
          </w:p>
        </w:tc>
        <w:tc>
          <w:tcPr>
            <w:tcW w:w="992" w:type="dxa"/>
            <w:tcBorders>
              <w:top w:val="single" w:sz="4" w:space="0" w:color="auto"/>
              <w:bottom w:val="single" w:sz="4" w:space="0" w:color="auto"/>
            </w:tcBorders>
            <w:vAlign w:val="center"/>
          </w:tcPr>
          <w:p w14:paraId="386A90B6"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m2</w:t>
            </w:r>
          </w:p>
        </w:tc>
        <w:tc>
          <w:tcPr>
            <w:tcW w:w="1843" w:type="dxa"/>
            <w:tcBorders>
              <w:top w:val="single" w:sz="4" w:space="0" w:color="auto"/>
              <w:bottom w:val="single" w:sz="4" w:space="0" w:color="auto"/>
            </w:tcBorders>
            <w:vAlign w:val="center"/>
          </w:tcPr>
          <w:p w14:paraId="6B3E65B0" w14:textId="77777777" w:rsidR="00B17907" w:rsidRPr="00B17907" w:rsidRDefault="00B17907" w:rsidP="00B17907">
            <w:pPr>
              <w:autoSpaceDE w:val="0"/>
              <w:autoSpaceDN w:val="0"/>
              <w:adjustRightInd w:val="0"/>
              <w:jc w:val="center"/>
              <w:rPr>
                <w:rFonts w:ascii="Arial CYR" w:hAnsi="Arial CYR" w:cs="Arial CYR"/>
                <w:noProof w:val="0"/>
                <w:sz w:val="18"/>
                <w:szCs w:val="18"/>
                <w:lang w:val="en-US" w:eastAsia="ru-RU"/>
              </w:rPr>
            </w:pPr>
            <w:r w:rsidRPr="00B17907">
              <w:rPr>
                <w:rFonts w:ascii="Arial CYR" w:hAnsi="Arial CYR" w:cs="Arial CYR"/>
                <w:noProof w:val="0"/>
                <w:sz w:val="18"/>
                <w:szCs w:val="18"/>
                <w:lang w:val="en-US" w:eastAsia="ru-RU"/>
              </w:rPr>
              <w:t>155,5800</w:t>
            </w:r>
          </w:p>
          <w:p w14:paraId="53D00D64" w14:textId="77777777" w:rsidR="00B17907" w:rsidRPr="00B17907" w:rsidRDefault="00B17907" w:rsidP="00B17907">
            <w:pPr>
              <w:autoSpaceDE w:val="0"/>
              <w:autoSpaceDN w:val="0"/>
              <w:jc w:val="center"/>
              <w:rPr>
                <w:noProof w:val="0"/>
                <w:sz w:val="18"/>
                <w:szCs w:val="18"/>
                <w:lang w:val="en-US" w:eastAsia="ru-RU"/>
              </w:rPr>
            </w:pPr>
          </w:p>
        </w:tc>
      </w:tr>
      <w:tr w:rsidR="00B17907" w:rsidRPr="00B17907" w14:paraId="2273E8C6" w14:textId="77777777" w:rsidTr="00B179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F7C77A"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24</w:t>
            </w:r>
          </w:p>
        </w:tc>
        <w:tc>
          <w:tcPr>
            <w:tcW w:w="1559" w:type="dxa"/>
            <w:tcBorders>
              <w:top w:val="single" w:sz="4" w:space="0" w:color="auto"/>
              <w:bottom w:val="single" w:sz="4" w:space="0" w:color="auto"/>
            </w:tcBorders>
          </w:tcPr>
          <w:p w14:paraId="20AC710F"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CL18A</w:t>
            </w:r>
          </w:p>
          <w:p w14:paraId="127A08D8" w14:textId="77777777" w:rsidR="00B17907" w:rsidRPr="00B17907" w:rsidRDefault="00B17907" w:rsidP="00B17907">
            <w:pPr>
              <w:autoSpaceDE w:val="0"/>
              <w:autoSpaceDN w:val="0"/>
              <w:rPr>
                <w:noProof w:val="0"/>
                <w:sz w:val="18"/>
                <w:szCs w:val="18"/>
                <w:lang w:val="en-US" w:eastAsia="ru-RU"/>
              </w:rPr>
            </w:pPr>
          </w:p>
        </w:tc>
        <w:tc>
          <w:tcPr>
            <w:tcW w:w="5387" w:type="dxa"/>
            <w:tcBorders>
              <w:top w:val="single" w:sz="4" w:space="0" w:color="auto"/>
              <w:bottom w:val="single" w:sz="4" w:space="0" w:color="auto"/>
            </w:tcBorders>
            <w:vAlign w:val="center"/>
          </w:tcPr>
          <w:p w14:paraId="6EB20961"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Confectii metalice diverse din profile laminate, tabla, tabla striata, otel beton, tevi pentru sustineri sau acoperiri, inglobate total sau partial in beton - scena si carcasa usa</w:t>
            </w:r>
          </w:p>
          <w:p w14:paraId="3F1EAFF2" w14:textId="77777777" w:rsidR="00B17907" w:rsidRPr="00B17907" w:rsidRDefault="00B17907" w:rsidP="00B17907">
            <w:pPr>
              <w:autoSpaceDE w:val="0"/>
              <w:autoSpaceDN w:val="0"/>
              <w:rPr>
                <w:noProof w:val="0"/>
                <w:sz w:val="18"/>
                <w:szCs w:val="18"/>
                <w:lang w:val="en-US" w:eastAsia="ru-RU"/>
              </w:rPr>
            </w:pPr>
          </w:p>
        </w:tc>
        <w:tc>
          <w:tcPr>
            <w:tcW w:w="992" w:type="dxa"/>
            <w:tcBorders>
              <w:top w:val="single" w:sz="4" w:space="0" w:color="auto"/>
              <w:bottom w:val="single" w:sz="4" w:space="0" w:color="auto"/>
            </w:tcBorders>
            <w:vAlign w:val="center"/>
          </w:tcPr>
          <w:p w14:paraId="1750AB5C"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kg</w:t>
            </w:r>
          </w:p>
        </w:tc>
        <w:tc>
          <w:tcPr>
            <w:tcW w:w="1843" w:type="dxa"/>
            <w:tcBorders>
              <w:top w:val="single" w:sz="4" w:space="0" w:color="auto"/>
              <w:bottom w:val="single" w:sz="4" w:space="0" w:color="auto"/>
            </w:tcBorders>
            <w:vAlign w:val="center"/>
          </w:tcPr>
          <w:p w14:paraId="0CCAB71A" w14:textId="77777777" w:rsidR="00B17907" w:rsidRPr="00B17907" w:rsidRDefault="00B17907" w:rsidP="00B17907">
            <w:pPr>
              <w:autoSpaceDE w:val="0"/>
              <w:autoSpaceDN w:val="0"/>
              <w:adjustRightInd w:val="0"/>
              <w:jc w:val="center"/>
              <w:rPr>
                <w:rFonts w:ascii="Arial CYR" w:hAnsi="Arial CYR" w:cs="Arial CYR"/>
                <w:noProof w:val="0"/>
                <w:sz w:val="18"/>
                <w:szCs w:val="18"/>
                <w:lang w:val="en-US" w:eastAsia="ru-RU"/>
              </w:rPr>
            </w:pPr>
            <w:r w:rsidRPr="00B17907">
              <w:rPr>
                <w:rFonts w:ascii="Arial CYR" w:hAnsi="Arial CYR" w:cs="Arial CYR"/>
                <w:noProof w:val="0"/>
                <w:sz w:val="18"/>
                <w:szCs w:val="18"/>
                <w:lang w:val="en-US" w:eastAsia="ru-RU"/>
              </w:rPr>
              <w:t>156,0000</w:t>
            </w:r>
          </w:p>
          <w:p w14:paraId="57DF0948" w14:textId="77777777" w:rsidR="00B17907" w:rsidRPr="00B17907" w:rsidRDefault="00B17907" w:rsidP="00B17907">
            <w:pPr>
              <w:autoSpaceDE w:val="0"/>
              <w:autoSpaceDN w:val="0"/>
              <w:jc w:val="center"/>
              <w:rPr>
                <w:noProof w:val="0"/>
                <w:sz w:val="18"/>
                <w:szCs w:val="18"/>
                <w:lang w:val="en-US" w:eastAsia="ru-RU"/>
              </w:rPr>
            </w:pPr>
          </w:p>
        </w:tc>
      </w:tr>
      <w:tr w:rsidR="00B17907" w:rsidRPr="00B17907" w14:paraId="391C1E7C" w14:textId="77777777" w:rsidTr="00B179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B5B0B2"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25</w:t>
            </w:r>
          </w:p>
        </w:tc>
        <w:tc>
          <w:tcPr>
            <w:tcW w:w="1559" w:type="dxa"/>
            <w:tcBorders>
              <w:top w:val="single" w:sz="4" w:space="0" w:color="auto"/>
              <w:bottom w:val="single" w:sz="4" w:space="0" w:color="auto"/>
            </w:tcBorders>
          </w:tcPr>
          <w:p w14:paraId="7C48826A"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CG04B</w:t>
            </w:r>
          </w:p>
          <w:p w14:paraId="04C00FFA" w14:textId="77777777" w:rsidR="00B17907" w:rsidRPr="00B17907" w:rsidRDefault="00B17907" w:rsidP="00B17907">
            <w:pPr>
              <w:autoSpaceDE w:val="0"/>
              <w:autoSpaceDN w:val="0"/>
              <w:rPr>
                <w:noProof w:val="0"/>
                <w:sz w:val="18"/>
                <w:szCs w:val="18"/>
                <w:lang w:val="en-US" w:eastAsia="ru-RU"/>
              </w:rPr>
            </w:pPr>
          </w:p>
        </w:tc>
        <w:tc>
          <w:tcPr>
            <w:tcW w:w="5387" w:type="dxa"/>
            <w:tcBorders>
              <w:top w:val="single" w:sz="4" w:space="0" w:color="auto"/>
              <w:bottom w:val="single" w:sz="4" w:space="0" w:color="auto"/>
            </w:tcBorders>
            <w:vAlign w:val="center"/>
          </w:tcPr>
          <w:p w14:paraId="573199D9"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Pardoseli din scinduri geluite de rasinoase cu lamba si uluc,un rind de scinduri  batute alaturat pe rigle de rasinoase, impregnate cu lignolineum aplicat in 2 straturi asezate pe un strat de 3 cm de moloz, cu umplutura de moloz intre ele, in incaperi cu suprafete mai mari de 16 mp</w:t>
            </w:r>
          </w:p>
          <w:p w14:paraId="24E8043B" w14:textId="77777777" w:rsidR="00B17907" w:rsidRPr="00B17907" w:rsidRDefault="00B17907" w:rsidP="00B17907">
            <w:pPr>
              <w:autoSpaceDE w:val="0"/>
              <w:autoSpaceDN w:val="0"/>
              <w:rPr>
                <w:noProof w:val="0"/>
                <w:sz w:val="18"/>
                <w:szCs w:val="18"/>
                <w:lang w:val="en-US" w:eastAsia="ru-RU"/>
              </w:rPr>
            </w:pPr>
          </w:p>
        </w:tc>
        <w:tc>
          <w:tcPr>
            <w:tcW w:w="992" w:type="dxa"/>
            <w:tcBorders>
              <w:top w:val="single" w:sz="4" w:space="0" w:color="auto"/>
              <w:bottom w:val="single" w:sz="4" w:space="0" w:color="auto"/>
            </w:tcBorders>
            <w:vAlign w:val="center"/>
          </w:tcPr>
          <w:p w14:paraId="73F72293"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m2</w:t>
            </w:r>
          </w:p>
        </w:tc>
        <w:tc>
          <w:tcPr>
            <w:tcW w:w="1843" w:type="dxa"/>
            <w:tcBorders>
              <w:top w:val="single" w:sz="4" w:space="0" w:color="auto"/>
              <w:bottom w:val="single" w:sz="4" w:space="0" w:color="auto"/>
            </w:tcBorders>
            <w:vAlign w:val="center"/>
          </w:tcPr>
          <w:p w14:paraId="6AF644C1" w14:textId="77777777" w:rsidR="00B17907" w:rsidRPr="00B17907" w:rsidRDefault="00B17907" w:rsidP="00B17907">
            <w:pPr>
              <w:autoSpaceDE w:val="0"/>
              <w:autoSpaceDN w:val="0"/>
              <w:adjustRightInd w:val="0"/>
              <w:jc w:val="center"/>
              <w:rPr>
                <w:rFonts w:ascii="Arial CYR" w:hAnsi="Arial CYR" w:cs="Arial CYR"/>
                <w:noProof w:val="0"/>
                <w:sz w:val="18"/>
                <w:szCs w:val="18"/>
                <w:lang w:val="en-US" w:eastAsia="ru-RU"/>
              </w:rPr>
            </w:pPr>
            <w:r w:rsidRPr="00B17907">
              <w:rPr>
                <w:rFonts w:ascii="Arial CYR" w:hAnsi="Arial CYR" w:cs="Arial CYR"/>
                <w:noProof w:val="0"/>
                <w:sz w:val="18"/>
                <w:szCs w:val="18"/>
                <w:lang w:val="en-US" w:eastAsia="ru-RU"/>
              </w:rPr>
              <w:t>53,0400</w:t>
            </w:r>
          </w:p>
          <w:p w14:paraId="04B89AED" w14:textId="77777777" w:rsidR="00B17907" w:rsidRPr="00B17907" w:rsidRDefault="00B17907" w:rsidP="00B17907">
            <w:pPr>
              <w:autoSpaceDE w:val="0"/>
              <w:autoSpaceDN w:val="0"/>
              <w:jc w:val="center"/>
              <w:rPr>
                <w:noProof w:val="0"/>
                <w:sz w:val="18"/>
                <w:szCs w:val="18"/>
                <w:lang w:val="en-US" w:eastAsia="ru-RU"/>
              </w:rPr>
            </w:pPr>
          </w:p>
        </w:tc>
      </w:tr>
      <w:tr w:rsidR="00B17907" w:rsidRPr="00B17907" w14:paraId="410CB318" w14:textId="77777777" w:rsidTr="00B179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CA5138"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26</w:t>
            </w:r>
          </w:p>
        </w:tc>
        <w:tc>
          <w:tcPr>
            <w:tcW w:w="1559" w:type="dxa"/>
            <w:tcBorders>
              <w:top w:val="single" w:sz="4" w:space="0" w:color="auto"/>
              <w:bottom w:val="single" w:sz="4" w:space="0" w:color="auto"/>
            </w:tcBorders>
          </w:tcPr>
          <w:p w14:paraId="1A9A807A"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CE30C</w:t>
            </w:r>
          </w:p>
          <w:p w14:paraId="343F8576" w14:textId="77777777" w:rsidR="00B17907" w:rsidRPr="00B17907" w:rsidRDefault="00B17907" w:rsidP="00B17907">
            <w:pPr>
              <w:autoSpaceDE w:val="0"/>
              <w:autoSpaceDN w:val="0"/>
              <w:rPr>
                <w:noProof w:val="0"/>
                <w:sz w:val="18"/>
                <w:szCs w:val="18"/>
                <w:lang w:val="en-US" w:eastAsia="ru-RU"/>
              </w:rPr>
            </w:pPr>
          </w:p>
        </w:tc>
        <w:tc>
          <w:tcPr>
            <w:tcW w:w="5387" w:type="dxa"/>
            <w:tcBorders>
              <w:top w:val="single" w:sz="4" w:space="0" w:color="auto"/>
              <w:bottom w:val="single" w:sz="4" w:space="0" w:color="auto"/>
            </w:tcBorders>
            <w:vAlign w:val="center"/>
          </w:tcPr>
          <w:p w14:paraId="03EFE21A"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Placa fibrolemnoasa PFL 3,2 mm</w:t>
            </w:r>
          </w:p>
          <w:p w14:paraId="24C1B7F1" w14:textId="77777777" w:rsidR="00B17907" w:rsidRPr="00B17907" w:rsidRDefault="00B17907" w:rsidP="00B17907">
            <w:pPr>
              <w:autoSpaceDE w:val="0"/>
              <w:autoSpaceDN w:val="0"/>
              <w:rPr>
                <w:noProof w:val="0"/>
                <w:sz w:val="18"/>
                <w:szCs w:val="18"/>
                <w:lang w:val="en-US" w:eastAsia="ru-RU"/>
              </w:rPr>
            </w:pPr>
          </w:p>
        </w:tc>
        <w:tc>
          <w:tcPr>
            <w:tcW w:w="992" w:type="dxa"/>
            <w:tcBorders>
              <w:top w:val="single" w:sz="4" w:space="0" w:color="auto"/>
              <w:bottom w:val="single" w:sz="4" w:space="0" w:color="auto"/>
            </w:tcBorders>
            <w:vAlign w:val="center"/>
          </w:tcPr>
          <w:p w14:paraId="36BA70BE"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m2</w:t>
            </w:r>
          </w:p>
        </w:tc>
        <w:tc>
          <w:tcPr>
            <w:tcW w:w="1843" w:type="dxa"/>
            <w:tcBorders>
              <w:top w:val="single" w:sz="4" w:space="0" w:color="auto"/>
              <w:bottom w:val="single" w:sz="4" w:space="0" w:color="auto"/>
            </w:tcBorders>
            <w:vAlign w:val="center"/>
          </w:tcPr>
          <w:p w14:paraId="2983FAD9" w14:textId="77777777" w:rsidR="00B17907" w:rsidRPr="00B17907" w:rsidRDefault="00B17907" w:rsidP="00B17907">
            <w:pPr>
              <w:autoSpaceDE w:val="0"/>
              <w:autoSpaceDN w:val="0"/>
              <w:adjustRightInd w:val="0"/>
              <w:jc w:val="center"/>
              <w:rPr>
                <w:rFonts w:ascii="Arial CYR" w:hAnsi="Arial CYR" w:cs="Arial CYR"/>
                <w:noProof w:val="0"/>
                <w:sz w:val="18"/>
                <w:szCs w:val="18"/>
                <w:lang w:val="en-US" w:eastAsia="ru-RU"/>
              </w:rPr>
            </w:pPr>
            <w:r w:rsidRPr="00B17907">
              <w:rPr>
                <w:rFonts w:ascii="Arial CYR" w:hAnsi="Arial CYR" w:cs="Arial CYR"/>
                <w:noProof w:val="0"/>
                <w:sz w:val="18"/>
                <w:szCs w:val="18"/>
                <w:lang w:val="en-US" w:eastAsia="ru-RU"/>
              </w:rPr>
              <w:t>53,0400</w:t>
            </w:r>
          </w:p>
          <w:p w14:paraId="473B17CB" w14:textId="77777777" w:rsidR="00B17907" w:rsidRPr="00B17907" w:rsidRDefault="00B17907" w:rsidP="00B17907">
            <w:pPr>
              <w:autoSpaceDE w:val="0"/>
              <w:autoSpaceDN w:val="0"/>
              <w:jc w:val="center"/>
              <w:rPr>
                <w:noProof w:val="0"/>
                <w:sz w:val="18"/>
                <w:szCs w:val="18"/>
                <w:lang w:val="en-US" w:eastAsia="ru-RU"/>
              </w:rPr>
            </w:pPr>
          </w:p>
        </w:tc>
      </w:tr>
      <w:tr w:rsidR="00B17907" w:rsidRPr="00B17907" w14:paraId="46A8F737" w14:textId="77777777" w:rsidTr="00B179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3F6C39"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27</w:t>
            </w:r>
          </w:p>
        </w:tc>
        <w:tc>
          <w:tcPr>
            <w:tcW w:w="1559" w:type="dxa"/>
            <w:tcBorders>
              <w:top w:val="single" w:sz="4" w:space="0" w:color="auto"/>
              <w:bottom w:val="single" w:sz="4" w:space="0" w:color="auto"/>
            </w:tcBorders>
          </w:tcPr>
          <w:p w14:paraId="5F278BA4"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CG33A</w:t>
            </w:r>
          </w:p>
          <w:p w14:paraId="0B24F09E" w14:textId="77777777" w:rsidR="00B17907" w:rsidRPr="00B17907" w:rsidRDefault="00B17907" w:rsidP="00B17907">
            <w:pPr>
              <w:autoSpaceDE w:val="0"/>
              <w:autoSpaceDN w:val="0"/>
              <w:rPr>
                <w:noProof w:val="0"/>
                <w:sz w:val="18"/>
                <w:szCs w:val="18"/>
                <w:lang w:val="en-US" w:eastAsia="ru-RU"/>
              </w:rPr>
            </w:pPr>
          </w:p>
        </w:tc>
        <w:tc>
          <w:tcPr>
            <w:tcW w:w="5387" w:type="dxa"/>
            <w:tcBorders>
              <w:top w:val="single" w:sz="4" w:space="0" w:color="auto"/>
              <w:bottom w:val="single" w:sz="4" w:space="0" w:color="auto"/>
            </w:tcBorders>
            <w:vAlign w:val="center"/>
          </w:tcPr>
          <w:p w14:paraId="232F8F4E"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Pardoseli din mocheta in incaperi cu suprafete mai mari de 16 mp exclusiv stratul suport care se considera gata executat, inclusiv pervazurile curatate si ceruite / grosime minima 8,5 mm, greutate minima 1,75 kg/m2, pentru scena</w:t>
            </w:r>
          </w:p>
          <w:p w14:paraId="729955C3" w14:textId="77777777" w:rsidR="00B17907" w:rsidRPr="00B17907" w:rsidRDefault="00B17907" w:rsidP="00B17907">
            <w:pPr>
              <w:autoSpaceDE w:val="0"/>
              <w:autoSpaceDN w:val="0"/>
              <w:rPr>
                <w:noProof w:val="0"/>
                <w:sz w:val="18"/>
                <w:szCs w:val="18"/>
                <w:lang w:val="en-US" w:eastAsia="ru-RU"/>
              </w:rPr>
            </w:pPr>
          </w:p>
        </w:tc>
        <w:tc>
          <w:tcPr>
            <w:tcW w:w="992" w:type="dxa"/>
            <w:tcBorders>
              <w:top w:val="single" w:sz="4" w:space="0" w:color="auto"/>
              <w:bottom w:val="single" w:sz="4" w:space="0" w:color="auto"/>
            </w:tcBorders>
            <w:vAlign w:val="center"/>
          </w:tcPr>
          <w:p w14:paraId="7F7BFD0B"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m2</w:t>
            </w:r>
          </w:p>
        </w:tc>
        <w:tc>
          <w:tcPr>
            <w:tcW w:w="1843" w:type="dxa"/>
            <w:tcBorders>
              <w:top w:val="single" w:sz="4" w:space="0" w:color="auto"/>
              <w:bottom w:val="single" w:sz="4" w:space="0" w:color="auto"/>
            </w:tcBorders>
            <w:vAlign w:val="center"/>
          </w:tcPr>
          <w:p w14:paraId="52A77BB7" w14:textId="77777777" w:rsidR="00B17907" w:rsidRPr="00B17907" w:rsidRDefault="00B17907" w:rsidP="00B17907">
            <w:pPr>
              <w:autoSpaceDE w:val="0"/>
              <w:autoSpaceDN w:val="0"/>
              <w:adjustRightInd w:val="0"/>
              <w:jc w:val="center"/>
              <w:rPr>
                <w:rFonts w:ascii="Arial CYR" w:hAnsi="Arial CYR" w:cs="Arial CYR"/>
                <w:noProof w:val="0"/>
                <w:sz w:val="18"/>
                <w:szCs w:val="18"/>
                <w:lang w:val="en-US" w:eastAsia="ru-RU"/>
              </w:rPr>
            </w:pPr>
            <w:r w:rsidRPr="00B17907">
              <w:rPr>
                <w:rFonts w:ascii="Arial CYR" w:hAnsi="Arial CYR" w:cs="Arial CYR"/>
                <w:noProof w:val="0"/>
                <w:sz w:val="18"/>
                <w:szCs w:val="18"/>
                <w:lang w:val="en-US" w:eastAsia="ru-RU"/>
              </w:rPr>
              <w:t>53,0400</w:t>
            </w:r>
          </w:p>
          <w:p w14:paraId="7E420AE5" w14:textId="77777777" w:rsidR="00B17907" w:rsidRPr="00B17907" w:rsidRDefault="00B17907" w:rsidP="00B17907">
            <w:pPr>
              <w:autoSpaceDE w:val="0"/>
              <w:autoSpaceDN w:val="0"/>
              <w:jc w:val="center"/>
              <w:rPr>
                <w:noProof w:val="0"/>
                <w:sz w:val="18"/>
                <w:szCs w:val="18"/>
                <w:lang w:val="en-US" w:eastAsia="ru-RU"/>
              </w:rPr>
            </w:pPr>
          </w:p>
        </w:tc>
      </w:tr>
      <w:tr w:rsidR="00B17907" w:rsidRPr="00B17907" w14:paraId="67CA7879" w14:textId="77777777" w:rsidTr="00B17907">
        <w:tblPrEx>
          <w:tblCellMar>
            <w:top w:w="0" w:type="dxa"/>
            <w:bottom w:w="0" w:type="dxa"/>
          </w:tblCellMar>
        </w:tblPrEx>
        <w:tc>
          <w:tcPr>
            <w:tcW w:w="709" w:type="dxa"/>
            <w:tcBorders>
              <w:top w:val="nil"/>
              <w:left w:val="single" w:sz="6" w:space="0" w:color="auto"/>
              <w:bottom w:val="nil"/>
              <w:right w:val="nil"/>
            </w:tcBorders>
          </w:tcPr>
          <w:p w14:paraId="5B20D4EB" w14:textId="77777777" w:rsidR="00B17907" w:rsidRPr="00B17907" w:rsidRDefault="00B17907" w:rsidP="00B17907">
            <w:pPr>
              <w:autoSpaceDE w:val="0"/>
              <w:autoSpaceDN w:val="0"/>
              <w:jc w:val="center"/>
              <w:rPr>
                <w:noProof w:val="0"/>
                <w:sz w:val="18"/>
                <w:szCs w:val="18"/>
                <w:lang w:val="en-US" w:eastAsia="ru-RU"/>
              </w:rPr>
            </w:pPr>
          </w:p>
        </w:tc>
        <w:tc>
          <w:tcPr>
            <w:tcW w:w="1559" w:type="dxa"/>
            <w:tcBorders>
              <w:top w:val="nil"/>
              <w:left w:val="single" w:sz="6" w:space="0" w:color="auto"/>
              <w:bottom w:val="nil"/>
              <w:right w:val="nil"/>
            </w:tcBorders>
          </w:tcPr>
          <w:p w14:paraId="15951058" w14:textId="77777777" w:rsidR="00B17907" w:rsidRPr="00B17907" w:rsidRDefault="00B17907" w:rsidP="00B17907">
            <w:pPr>
              <w:autoSpaceDE w:val="0"/>
              <w:autoSpaceDN w:val="0"/>
              <w:rPr>
                <w:noProof w:val="0"/>
                <w:sz w:val="18"/>
                <w:szCs w:val="18"/>
                <w:lang w:val="en-US" w:eastAsia="ru-RU"/>
              </w:rPr>
            </w:pPr>
          </w:p>
        </w:tc>
        <w:tc>
          <w:tcPr>
            <w:tcW w:w="8222" w:type="dxa"/>
            <w:gridSpan w:val="3"/>
            <w:tcBorders>
              <w:top w:val="nil"/>
              <w:left w:val="single" w:sz="6" w:space="0" w:color="auto"/>
              <w:bottom w:val="nil"/>
              <w:right w:val="single" w:sz="6" w:space="0" w:color="auto"/>
            </w:tcBorders>
          </w:tcPr>
          <w:p w14:paraId="12A0B2B3" w14:textId="77777777" w:rsidR="00B17907" w:rsidRPr="00B17907" w:rsidRDefault="00B17907" w:rsidP="00B17907">
            <w:pPr>
              <w:autoSpaceDE w:val="0"/>
              <w:autoSpaceDN w:val="0"/>
              <w:rPr>
                <w:b/>
                <w:bCs/>
                <w:noProof w:val="0"/>
                <w:sz w:val="18"/>
                <w:szCs w:val="18"/>
                <w:lang w:val="en-US" w:eastAsia="ru-RU"/>
              </w:rPr>
            </w:pPr>
            <w:r w:rsidRPr="00B17907">
              <w:rPr>
                <w:b/>
                <w:bCs/>
                <w:noProof w:val="0"/>
                <w:sz w:val="18"/>
                <w:szCs w:val="18"/>
                <w:lang w:val="en-US" w:eastAsia="ru-RU"/>
              </w:rPr>
              <w:t>4. Pereti</w:t>
            </w:r>
          </w:p>
          <w:p w14:paraId="39F42F61" w14:textId="77777777" w:rsidR="00B17907" w:rsidRPr="00B17907" w:rsidRDefault="00B17907" w:rsidP="00B17907">
            <w:pPr>
              <w:autoSpaceDE w:val="0"/>
              <w:autoSpaceDN w:val="0"/>
              <w:rPr>
                <w:noProof w:val="0"/>
                <w:sz w:val="18"/>
                <w:szCs w:val="18"/>
                <w:lang w:val="en-US" w:eastAsia="ru-RU"/>
              </w:rPr>
            </w:pPr>
          </w:p>
        </w:tc>
      </w:tr>
      <w:tr w:rsidR="00B17907" w:rsidRPr="00B17907" w14:paraId="236B6BBB" w14:textId="77777777" w:rsidTr="00B179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7CAACC"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28</w:t>
            </w:r>
          </w:p>
        </w:tc>
        <w:tc>
          <w:tcPr>
            <w:tcW w:w="1559" w:type="dxa"/>
            <w:tcBorders>
              <w:top w:val="single" w:sz="4" w:space="0" w:color="auto"/>
              <w:bottom w:val="single" w:sz="4" w:space="0" w:color="auto"/>
            </w:tcBorders>
          </w:tcPr>
          <w:p w14:paraId="12B14315"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CD55A</w:t>
            </w:r>
          </w:p>
          <w:p w14:paraId="3567307B" w14:textId="77777777" w:rsidR="00B17907" w:rsidRPr="00B17907" w:rsidRDefault="00B17907" w:rsidP="00B17907">
            <w:pPr>
              <w:autoSpaceDE w:val="0"/>
              <w:autoSpaceDN w:val="0"/>
              <w:rPr>
                <w:noProof w:val="0"/>
                <w:sz w:val="18"/>
                <w:szCs w:val="18"/>
                <w:lang w:val="en-US" w:eastAsia="ru-RU"/>
              </w:rPr>
            </w:pPr>
          </w:p>
        </w:tc>
        <w:tc>
          <w:tcPr>
            <w:tcW w:w="5387" w:type="dxa"/>
            <w:tcBorders>
              <w:top w:val="single" w:sz="4" w:space="0" w:color="auto"/>
              <w:bottom w:val="single" w:sz="4" w:space="0" w:color="auto"/>
            </w:tcBorders>
            <w:vAlign w:val="center"/>
          </w:tcPr>
          <w:p w14:paraId="52BBACD5"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Zidarie din blocuri de calcar (cotilet)  la pereti cu inaltimea pina la 4 m, zidarie ordinara (exclus fortan) (obligatoriu se executa ancorarea pentru evitarea fisurilor pe pereti) geamul zidim la nivel cu peretele</w:t>
            </w:r>
          </w:p>
          <w:p w14:paraId="04E25288" w14:textId="77777777" w:rsidR="00B17907" w:rsidRPr="00B17907" w:rsidRDefault="00B17907" w:rsidP="00B17907">
            <w:pPr>
              <w:autoSpaceDE w:val="0"/>
              <w:autoSpaceDN w:val="0"/>
              <w:rPr>
                <w:noProof w:val="0"/>
                <w:sz w:val="18"/>
                <w:szCs w:val="18"/>
                <w:lang w:val="en-US" w:eastAsia="ru-RU"/>
              </w:rPr>
            </w:pPr>
          </w:p>
        </w:tc>
        <w:tc>
          <w:tcPr>
            <w:tcW w:w="992" w:type="dxa"/>
            <w:tcBorders>
              <w:top w:val="single" w:sz="4" w:space="0" w:color="auto"/>
              <w:bottom w:val="single" w:sz="4" w:space="0" w:color="auto"/>
            </w:tcBorders>
            <w:vAlign w:val="center"/>
          </w:tcPr>
          <w:p w14:paraId="7984D523"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m3</w:t>
            </w:r>
          </w:p>
        </w:tc>
        <w:tc>
          <w:tcPr>
            <w:tcW w:w="1843" w:type="dxa"/>
            <w:tcBorders>
              <w:top w:val="single" w:sz="4" w:space="0" w:color="auto"/>
              <w:bottom w:val="single" w:sz="4" w:space="0" w:color="auto"/>
            </w:tcBorders>
            <w:vAlign w:val="center"/>
          </w:tcPr>
          <w:p w14:paraId="77F1A695" w14:textId="77777777" w:rsidR="00B17907" w:rsidRPr="00B17907" w:rsidRDefault="00B17907" w:rsidP="00B17907">
            <w:pPr>
              <w:autoSpaceDE w:val="0"/>
              <w:autoSpaceDN w:val="0"/>
              <w:adjustRightInd w:val="0"/>
              <w:jc w:val="center"/>
              <w:rPr>
                <w:rFonts w:ascii="Arial CYR" w:hAnsi="Arial CYR" w:cs="Arial CYR"/>
                <w:noProof w:val="0"/>
                <w:sz w:val="18"/>
                <w:szCs w:val="18"/>
                <w:lang w:val="en-US" w:eastAsia="ru-RU"/>
              </w:rPr>
            </w:pPr>
            <w:r w:rsidRPr="00B17907">
              <w:rPr>
                <w:rFonts w:ascii="Arial CYR" w:hAnsi="Arial CYR" w:cs="Arial CYR"/>
                <w:noProof w:val="0"/>
                <w:sz w:val="18"/>
                <w:szCs w:val="18"/>
                <w:lang w:val="en-US" w:eastAsia="ru-RU"/>
              </w:rPr>
              <w:t>1,1800</w:t>
            </w:r>
          </w:p>
          <w:p w14:paraId="0C90A089" w14:textId="77777777" w:rsidR="00B17907" w:rsidRPr="00B17907" w:rsidRDefault="00B17907" w:rsidP="00B17907">
            <w:pPr>
              <w:autoSpaceDE w:val="0"/>
              <w:autoSpaceDN w:val="0"/>
              <w:jc w:val="center"/>
              <w:rPr>
                <w:noProof w:val="0"/>
                <w:sz w:val="18"/>
                <w:szCs w:val="18"/>
                <w:lang w:val="en-US" w:eastAsia="ru-RU"/>
              </w:rPr>
            </w:pPr>
          </w:p>
        </w:tc>
      </w:tr>
      <w:tr w:rsidR="00B17907" w:rsidRPr="00B17907" w14:paraId="2E0B0617" w14:textId="77777777" w:rsidTr="00B179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10B51B"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29</w:t>
            </w:r>
          </w:p>
        </w:tc>
        <w:tc>
          <w:tcPr>
            <w:tcW w:w="1559" w:type="dxa"/>
            <w:tcBorders>
              <w:top w:val="single" w:sz="4" w:space="0" w:color="auto"/>
              <w:bottom w:val="single" w:sz="4" w:space="0" w:color="auto"/>
            </w:tcBorders>
          </w:tcPr>
          <w:p w14:paraId="7B00B448"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CF02A</w:t>
            </w:r>
          </w:p>
          <w:p w14:paraId="65112883" w14:textId="77777777" w:rsidR="00B17907" w:rsidRPr="00B17907" w:rsidRDefault="00B17907" w:rsidP="00B17907">
            <w:pPr>
              <w:autoSpaceDE w:val="0"/>
              <w:autoSpaceDN w:val="0"/>
              <w:rPr>
                <w:noProof w:val="0"/>
                <w:sz w:val="18"/>
                <w:szCs w:val="18"/>
                <w:lang w:val="en-US" w:eastAsia="ru-RU"/>
              </w:rPr>
            </w:pPr>
          </w:p>
        </w:tc>
        <w:tc>
          <w:tcPr>
            <w:tcW w:w="5387" w:type="dxa"/>
            <w:tcBorders>
              <w:top w:val="single" w:sz="4" w:space="0" w:color="auto"/>
              <w:bottom w:val="single" w:sz="4" w:space="0" w:color="auto"/>
            </w:tcBorders>
            <w:vAlign w:val="center"/>
          </w:tcPr>
          <w:p w14:paraId="5E4C1B41"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Tencuieli interioare de 2 cm grosime, driscuite, executate manual, la pereti sau stilpi, pe suprafete plane cu mortar var-ciment marca M 25-T pentru sprit si mortar M 10-T pentru grund si stratul vizibil, pe zidarie de caramida sau blocuri mici de beton (INCLUSIV tocurile si pervazurile cu latime mai mare de 35 cm) Glafurile si pervazurile repoarate inaintea montarii timplariei</w:t>
            </w:r>
          </w:p>
          <w:p w14:paraId="28BE7B82" w14:textId="77777777" w:rsidR="00B17907" w:rsidRPr="00B17907" w:rsidRDefault="00B17907" w:rsidP="00B17907">
            <w:pPr>
              <w:autoSpaceDE w:val="0"/>
              <w:autoSpaceDN w:val="0"/>
              <w:rPr>
                <w:noProof w:val="0"/>
                <w:sz w:val="18"/>
                <w:szCs w:val="18"/>
                <w:lang w:val="en-US" w:eastAsia="ru-RU"/>
              </w:rPr>
            </w:pPr>
          </w:p>
        </w:tc>
        <w:tc>
          <w:tcPr>
            <w:tcW w:w="992" w:type="dxa"/>
            <w:tcBorders>
              <w:top w:val="single" w:sz="4" w:space="0" w:color="auto"/>
              <w:bottom w:val="single" w:sz="4" w:space="0" w:color="auto"/>
            </w:tcBorders>
            <w:vAlign w:val="center"/>
          </w:tcPr>
          <w:p w14:paraId="2E94FD79"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m2</w:t>
            </w:r>
          </w:p>
        </w:tc>
        <w:tc>
          <w:tcPr>
            <w:tcW w:w="1843" w:type="dxa"/>
            <w:tcBorders>
              <w:top w:val="single" w:sz="4" w:space="0" w:color="auto"/>
              <w:bottom w:val="single" w:sz="4" w:space="0" w:color="auto"/>
            </w:tcBorders>
            <w:vAlign w:val="center"/>
          </w:tcPr>
          <w:p w14:paraId="24CCDD3B" w14:textId="77777777" w:rsidR="00B17907" w:rsidRPr="00B17907" w:rsidRDefault="00B17907" w:rsidP="00B17907">
            <w:pPr>
              <w:autoSpaceDE w:val="0"/>
              <w:autoSpaceDN w:val="0"/>
              <w:adjustRightInd w:val="0"/>
              <w:jc w:val="center"/>
              <w:rPr>
                <w:rFonts w:ascii="Arial CYR" w:hAnsi="Arial CYR" w:cs="Arial CYR"/>
                <w:noProof w:val="0"/>
                <w:sz w:val="18"/>
                <w:szCs w:val="18"/>
                <w:lang w:val="en-US" w:eastAsia="ru-RU"/>
              </w:rPr>
            </w:pPr>
            <w:r w:rsidRPr="00B17907">
              <w:rPr>
                <w:rFonts w:ascii="Arial CYR" w:hAnsi="Arial CYR" w:cs="Arial CYR"/>
                <w:noProof w:val="0"/>
                <w:sz w:val="18"/>
                <w:szCs w:val="18"/>
                <w:lang w:val="en-US" w:eastAsia="ru-RU"/>
              </w:rPr>
              <w:t>3,9200</w:t>
            </w:r>
          </w:p>
          <w:p w14:paraId="624FE4D7" w14:textId="77777777" w:rsidR="00B17907" w:rsidRPr="00B17907" w:rsidRDefault="00B17907" w:rsidP="00B17907">
            <w:pPr>
              <w:autoSpaceDE w:val="0"/>
              <w:autoSpaceDN w:val="0"/>
              <w:jc w:val="center"/>
              <w:rPr>
                <w:noProof w:val="0"/>
                <w:sz w:val="18"/>
                <w:szCs w:val="18"/>
                <w:lang w:val="en-US" w:eastAsia="ru-RU"/>
              </w:rPr>
            </w:pPr>
          </w:p>
        </w:tc>
      </w:tr>
      <w:tr w:rsidR="00B17907" w:rsidRPr="00B17907" w14:paraId="685D7419" w14:textId="77777777" w:rsidTr="00B179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F56F1A"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30</w:t>
            </w:r>
          </w:p>
        </w:tc>
        <w:tc>
          <w:tcPr>
            <w:tcW w:w="1559" w:type="dxa"/>
            <w:tcBorders>
              <w:top w:val="single" w:sz="4" w:space="0" w:color="auto"/>
              <w:bottom w:val="single" w:sz="4" w:space="0" w:color="auto"/>
            </w:tcBorders>
          </w:tcPr>
          <w:p w14:paraId="1DB434FB"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CC03A</w:t>
            </w:r>
          </w:p>
          <w:p w14:paraId="25613077" w14:textId="77777777" w:rsidR="00B17907" w:rsidRPr="00B17907" w:rsidRDefault="00B17907" w:rsidP="00B17907">
            <w:pPr>
              <w:autoSpaceDE w:val="0"/>
              <w:autoSpaceDN w:val="0"/>
              <w:rPr>
                <w:noProof w:val="0"/>
                <w:sz w:val="18"/>
                <w:szCs w:val="18"/>
                <w:lang w:val="en-US" w:eastAsia="ru-RU"/>
              </w:rPr>
            </w:pPr>
          </w:p>
        </w:tc>
        <w:tc>
          <w:tcPr>
            <w:tcW w:w="5387" w:type="dxa"/>
            <w:tcBorders>
              <w:top w:val="single" w:sz="4" w:space="0" w:color="auto"/>
              <w:bottom w:val="single" w:sz="4" w:space="0" w:color="auto"/>
            </w:tcBorders>
            <w:vAlign w:val="center"/>
          </w:tcPr>
          <w:p w14:paraId="1C8D1050"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Montare plase sudate la inaltimi mai mici sau egale cu 35 m, (Plasa d3 100x100mm) (1,25kg/m2) - la pereti</w:t>
            </w:r>
          </w:p>
          <w:p w14:paraId="6AB780B0" w14:textId="77777777" w:rsidR="00B17907" w:rsidRPr="00B17907" w:rsidRDefault="00B17907" w:rsidP="00B17907">
            <w:pPr>
              <w:autoSpaceDE w:val="0"/>
              <w:autoSpaceDN w:val="0"/>
              <w:rPr>
                <w:noProof w:val="0"/>
                <w:sz w:val="18"/>
                <w:szCs w:val="18"/>
                <w:lang w:val="en-US" w:eastAsia="ru-RU"/>
              </w:rPr>
            </w:pPr>
          </w:p>
        </w:tc>
        <w:tc>
          <w:tcPr>
            <w:tcW w:w="992" w:type="dxa"/>
            <w:tcBorders>
              <w:top w:val="single" w:sz="4" w:space="0" w:color="auto"/>
              <w:bottom w:val="single" w:sz="4" w:space="0" w:color="auto"/>
            </w:tcBorders>
            <w:vAlign w:val="center"/>
          </w:tcPr>
          <w:p w14:paraId="1CD0BF8C"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kg</w:t>
            </w:r>
          </w:p>
        </w:tc>
        <w:tc>
          <w:tcPr>
            <w:tcW w:w="1843" w:type="dxa"/>
            <w:tcBorders>
              <w:top w:val="single" w:sz="4" w:space="0" w:color="auto"/>
              <w:bottom w:val="single" w:sz="4" w:space="0" w:color="auto"/>
            </w:tcBorders>
            <w:vAlign w:val="center"/>
          </w:tcPr>
          <w:p w14:paraId="0F512F03" w14:textId="77777777" w:rsidR="00B17907" w:rsidRPr="00B17907" w:rsidRDefault="00B17907" w:rsidP="00B17907">
            <w:pPr>
              <w:autoSpaceDE w:val="0"/>
              <w:autoSpaceDN w:val="0"/>
              <w:adjustRightInd w:val="0"/>
              <w:jc w:val="center"/>
              <w:rPr>
                <w:rFonts w:ascii="Arial CYR" w:hAnsi="Arial CYR" w:cs="Arial CYR"/>
                <w:noProof w:val="0"/>
                <w:sz w:val="18"/>
                <w:szCs w:val="18"/>
                <w:lang w:val="en-US" w:eastAsia="ru-RU"/>
              </w:rPr>
            </w:pPr>
            <w:r w:rsidRPr="00B17907">
              <w:rPr>
                <w:rFonts w:ascii="Arial CYR" w:hAnsi="Arial CYR" w:cs="Arial CYR"/>
                <w:noProof w:val="0"/>
                <w:sz w:val="18"/>
                <w:szCs w:val="18"/>
                <w:lang w:val="en-US" w:eastAsia="ru-RU"/>
              </w:rPr>
              <w:t>4,9000</w:t>
            </w:r>
          </w:p>
          <w:p w14:paraId="38852EB4" w14:textId="77777777" w:rsidR="00B17907" w:rsidRPr="00B17907" w:rsidRDefault="00B17907" w:rsidP="00B17907">
            <w:pPr>
              <w:autoSpaceDE w:val="0"/>
              <w:autoSpaceDN w:val="0"/>
              <w:jc w:val="center"/>
              <w:rPr>
                <w:noProof w:val="0"/>
                <w:sz w:val="18"/>
                <w:szCs w:val="18"/>
                <w:lang w:val="en-US" w:eastAsia="ru-RU"/>
              </w:rPr>
            </w:pPr>
          </w:p>
        </w:tc>
      </w:tr>
      <w:tr w:rsidR="00B17907" w:rsidRPr="00B17907" w14:paraId="21EF206C" w14:textId="77777777" w:rsidTr="00B179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3BD293"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31</w:t>
            </w:r>
          </w:p>
        </w:tc>
        <w:tc>
          <w:tcPr>
            <w:tcW w:w="1559" w:type="dxa"/>
            <w:tcBorders>
              <w:top w:val="single" w:sz="4" w:space="0" w:color="auto"/>
              <w:bottom w:val="single" w:sz="4" w:space="0" w:color="auto"/>
            </w:tcBorders>
          </w:tcPr>
          <w:p w14:paraId="660A3607"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CF17B</w:t>
            </w:r>
          </w:p>
          <w:p w14:paraId="30C7A893" w14:textId="77777777" w:rsidR="00B17907" w:rsidRPr="00B17907" w:rsidRDefault="00B17907" w:rsidP="00B17907">
            <w:pPr>
              <w:autoSpaceDE w:val="0"/>
              <w:autoSpaceDN w:val="0"/>
              <w:rPr>
                <w:noProof w:val="0"/>
                <w:sz w:val="18"/>
                <w:szCs w:val="18"/>
                <w:lang w:val="en-US" w:eastAsia="ru-RU"/>
              </w:rPr>
            </w:pPr>
          </w:p>
        </w:tc>
        <w:tc>
          <w:tcPr>
            <w:tcW w:w="5387" w:type="dxa"/>
            <w:tcBorders>
              <w:top w:val="single" w:sz="4" w:space="0" w:color="auto"/>
              <w:bottom w:val="single" w:sz="4" w:space="0" w:color="auto"/>
            </w:tcBorders>
            <w:vAlign w:val="center"/>
          </w:tcPr>
          <w:p w14:paraId="769AD6CE"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Diverse lucrari - diferenta de grosime, +- 5 mm la stratul de grund aplicat la pereti, executat cu mortar k=3 (INCLUSIV tocurile si pervazurile cu latime mai mare de 35 cm) Glafurile si pervazurile repoarate inaintea montarii timplariei</w:t>
            </w:r>
          </w:p>
          <w:p w14:paraId="2D2FA103" w14:textId="77777777" w:rsidR="00B17907" w:rsidRPr="00B17907" w:rsidRDefault="00B17907" w:rsidP="00B17907">
            <w:pPr>
              <w:autoSpaceDE w:val="0"/>
              <w:autoSpaceDN w:val="0"/>
              <w:rPr>
                <w:noProof w:val="0"/>
                <w:sz w:val="18"/>
                <w:szCs w:val="18"/>
                <w:lang w:val="en-US" w:eastAsia="ru-RU"/>
              </w:rPr>
            </w:pPr>
          </w:p>
        </w:tc>
        <w:tc>
          <w:tcPr>
            <w:tcW w:w="992" w:type="dxa"/>
            <w:tcBorders>
              <w:top w:val="single" w:sz="4" w:space="0" w:color="auto"/>
              <w:bottom w:val="single" w:sz="4" w:space="0" w:color="auto"/>
            </w:tcBorders>
            <w:vAlign w:val="center"/>
          </w:tcPr>
          <w:p w14:paraId="1740B374"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m2</w:t>
            </w:r>
          </w:p>
        </w:tc>
        <w:tc>
          <w:tcPr>
            <w:tcW w:w="1843" w:type="dxa"/>
            <w:tcBorders>
              <w:top w:val="single" w:sz="4" w:space="0" w:color="auto"/>
              <w:bottom w:val="single" w:sz="4" w:space="0" w:color="auto"/>
            </w:tcBorders>
            <w:vAlign w:val="center"/>
          </w:tcPr>
          <w:p w14:paraId="283127EF" w14:textId="77777777" w:rsidR="00B17907" w:rsidRPr="00B17907" w:rsidRDefault="00B17907" w:rsidP="00B17907">
            <w:pPr>
              <w:autoSpaceDE w:val="0"/>
              <w:autoSpaceDN w:val="0"/>
              <w:adjustRightInd w:val="0"/>
              <w:jc w:val="center"/>
              <w:rPr>
                <w:rFonts w:ascii="Arial CYR" w:hAnsi="Arial CYR" w:cs="Arial CYR"/>
                <w:noProof w:val="0"/>
                <w:sz w:val="18"/>
                <w:szCs w:val="18"/>
                <w:lang w:val="en-US" w:eastAsia="ru-RU"/>
              </w:rPr>
            </w:pPr>
            <w:r w:rsidRPr="00B17907">
              <w:rPr>
                <w:rFonts w:ascii="Arial CYR" w:hAnsi="Arial CYR" w:cs="Arial CYR"/>
                <w:noProof w:val="0"/>
                <w:sz w:val="18"/>
                <w:szCs w:val="18"/>
                <w:lang w:val="en-US" w:eastAsia="ru-RU"/>
              </w:rPr>
              <w:t>3,9200</w:t>
            </w:r>
          </w:p>
          <w:p w14:paraId="00D5B78C" w14:textId="77777777" w:rsidR="00B17907" w:rsidRPr="00B17907" w:rsidRDefault="00B17907" w:rsidP="00B17907">
            <w:pPr>
              <w:autoSpaceDE w:val="0"/>
              <w:autoSpaceDN w:val="0"/>
              <w:jc w:val="center"/>
              <w:rPr>
                <w:noProof w:val="0"/>
                <w:sz w:val="18"/>
                <w:szCs w:val="18"/>
                <w:lang w:val="en-US" w:eastAsia="ru-RU"/>
              </w:rPr>
            </w:pPr>
          </w:p>
        </w:tc>
      </w:tr>
      <w:tr w:rsidR="00B17907" w:rsidRPr="00B17907" w14:paraId="05336713" w14:textId="77777777" w:rsidTr="00B179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BB894D"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32</w:t>
            </w:r>
          </w:p>
        </w:tc>
        <w:tc>
          <w:tcPr>
            <w:tcW w:w="1559" w:type="dxa"/>
            <w:tcBorders>
              <w:top w:val="single" w:sz="4" w:space="0" w:color="auto"/>
              <w:bottom w:val="single" w:sz="4" w:space="0" w:color="auto"/>
            </w:tcBorders>
          </w:tcPr>
          <w:p w14:paraId="4E8F51E9"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CN53A</w:t>
            </w:r>
          </w:p>
          <w:p w14:paraId="6B462E56" w14:textId="77777777" w:rsidR="00B17907" w:rsidRPr="00B17907" w:rsidRDefault="00B17907" w:rsidP="00B17907">
            <w:pPr>
              <w:autoSpaceDE w:val="0"/>
              <w:autoSpaceDN w:val="0"/>
              <w:rPr>
                <w:noProof w:val="0"/>
                <w:sz w:val="18"/>
                <w:szCs w:val="18"/>
                <w:lang w:val="en-US" w:eastAsia="ru-RU"/>
              </w:rPr>
            </w:pPr>
          </w:p>
        </w:tc>
        <w:tc>
          <w:tcPr>
            <w:tcW w:w="5387" w:type="dxa"/>
            <w:tcBorders>
              <w:top w:val="single" w:sz="4" w:space="0" w:color="auto"/>
              <w:bottom w:val="single" w:sz="4" w:space="0" w:color="auto"/>
            </w:tcBorders>
            <w:vAlign w:val="center"/>
          </w:tcPr>
          <w:p w14:paraId="7E6C7926"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Grunduirea suprafetelor interioare a peretilor</w:t>
            </w:r>
          </w:p>
          <w:p w14:paraId="227093D4" w14:textId="77777777" w:rsidR="00B17907" w:rsidRPr="00B17907" w:rsidRDefault="00B17907" w:rsidP="00B17907">
            <w:pPr>
              <w:autoSpaceDE w:val="0"/>
              <w:autoSpaceDN w:val="0"/>
              <w:rPr>
                <w:noProof w:val="0"/>
                <w:sz w:val="18"/>
                <w:szCs w:val="18"/>
                <w:lang w:val="en-US" w:eastAsia="ru-RU"/>
              </w:rPr>
            </w:pPr>
          </w:p>
        </w:tc>
        <w:tc>
          <w:tcPr>
            <w:tcW w:w="992" w:type="dxa"/>
            <w:tcBorders>
              <w:top w:val="single" w:sz="4" w:space="0" w:color="auto"/>
              <w:bottom w:val="single" w:sz="4" w:space="0" w:color="auto"/>
            </w:tcBorders>
            <w:vAlign w:val="center"/>
          </w:tcPr>
          <w:p w14:paraId="53E3EA94"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m2</w:t>
            </w:r>
          </w:p>
        </w:tc>
        <w:tc>
          <w:tcPr>
            <w:tcW w:w="1843" w:type="dxa"/>
            <w:tcBorders>
              <w:top w:val="single" w:sz="4" w:space="0" w:color="auto"/>
              <w:bottom w:val="single" w:sz="4" w:space="0" w:color="auto"/>
            </w:tcBorders>
            <w:vAlign w:val="center"/>
          </w:tcPr>
          <w:p w14:paraId="69AB234E" w14:textId="77777777" w:rsidR="00B17907" w:rsidRPr="00B17907" w:rsidRDefault="00B17907" w:rsidP="00B17907">
            <w:pPr>
              <w:autoSpaceDE w:val="0"/>
              <w:autoSpaceDN w:val="0"/>
              <w:adjustRightInd w:val="0"/>
              <w:jc w:val="center"/>
              <w:rPr>
                <w:rFonts w:ascii="Arial CYR" w:hAnsi="Arial CYR" w:cs="Arial CYR"/>
                <w:noProof w:val="0"/>
                <w:sz w:val="18"/>
                <w:szCs w:val="18"/>
                <w:lang w:val="en-US" w:eastAsia="ru-RU"/>
              </w:rPr>
            </w:pPr>
            <w:r w:rsidRPr="00B17907">
              <w:rPr>
                <w:rFonts w:ascii="Arial CYR" w:hAnsi="Arial CYR" w:cs="Arial CYR"/>
                <w:noProof w:val="0"/>
                <w:sz w:val="18"/>
                <w:szCs w:val="18"/>
                <w:lang w:val="en-US" w:eastAsia="ru-RU"/>
              </w:rPr>
              <w:t>285,1400</w:t>
            </w:r>
          </w:p>
          <w:p w14:paraId="6576449F" w14:textId="77777777" w:rsidR="00B17907" w:rsidRPr="00B17907" w:rsidRDefault="00B17907" w:rsidP="00B17907">
            <w:pPr>
              <w:autoSpaceDE w:val="0"/>
              <w:autoSpaceDN w:val="0"/>
              <w:jc w:val="center"/>
              <w:rPr>
                <w:noProof w:val="0"/>
                <w:sz w:val="18"/>
                <w:szCs w:val="18"/>
                <w:lang w:val="en-US" w:eastAsia="ru-RU"/>
              </w:rPr>
            </w:pPr>
          </w:p>
        </w:tc>
      </w:tr>
      <w:tr w:rsidR="00B17907" w:rsidRPr="00B17907" w14:paraId="7F836F3A" w14:textId="77777777" w:rsidTr="00B179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05F92E"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lastRenderedPageBreak/>
              <w:t>33</w:t>
            </w:r>
          </w:p>
        </w:tc>
        <w:tc>
          <w:tcPr>
            <w:tcW w:w="1559" w:type="dxa"/>
            <w:tcBorders>
              <w:top w:val="single" w:sz="4" w:space="0" w:color="auto"/>
              <w:bottom w:val="single" w:sz="4" w:space="0" w:color="auto"/>
            </w:tcBorders>
          </w:tcPr>
          <w:p w14:paraId="203512CF"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CF17C</w:t>
            </w:r>
          </w:p>
          <w:p w14:paraId="2F1F5269" w14:textId="77777777" w:rsidR="00B17907" w:rsidRPr="00B17907" w:rsidRDefault="00B17907" w:rsidP="00B17907">
            <w:pPr>
              <w:autoSpaceDE w:val="0"/>
              <w:autoSpaceDN w:val="0"/>
              <w:rPr>
                <w:noProof w:val="0"/>
                <w:sz w:val="18"/>
                <w:szCs w:val="18"/>
                <w:lang w:val="en-US" w:eastAsia="ru-RU"/>
              </w:rPr>
            </w:pPr>
          </w:p>
        </w:tc>
        <w:tc>
          <w:tcPr>
            <w:tcW w:w="5387" w:type="dxa"/>
            <w:tcBorders>
              <w:top w:val="single" w:sz="4" w:space="0" w:color="auto"/>
              <w:bottom w:val="single" w:sz="4" w:space="0" w:color="auto"/>
            </w:tcBorders>
            <w:vAlign w:val="center"/>
          </w:tcPr>
          <w:p w14:paraId="5FA95D5C"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Diverse lucrari - strat de impaslitura din fibra de sticla aplicat pe suprafata elementelor prefabricate din b.c.a. lipit cu aracet, inclusiv stratul de amorsaj</w:t>
            </w:r>
          </w:p>
          <w:p w14:paraId="7F6F7CBE" w14:textId="77777777" w:rsidR="00B17907" w:rsidRPr="00B17907" w:rsidRDefault="00B17907" w:rsidP="00B17907">
            <w:pPr>
              <w:autoSpaceDE w:val="0"/>
              <w:autoSpaceDN w:val="0"/>
              <w:rPr>
                <w:noProof w:val="0"/>
                <w:sz w:val="18"/>
                <w:szCs w:val="18"/>
                <w:lang w:val="en-US" w:eastAsia="ru-RU"/>
              </w:rPr>
            </w:pPr>
          </w:p>
        </w:tc>
        <w:tc>
          <w:tcPr>
            <w:tcW w:w="992" w:type="dxa"/>
            <w:tcBorders>
              <w:top w:val="single" w:sz="4" w:space="0" w:color="auto"/>
              <w:bottom w:val="single" w:sz="4" w:space="0" w:color="auto"/>
            </w:tcBorders>
            <w:vAlign w:val="center"/>
          </w:tcPr>
          <w:p w14:paraId="73117B8F"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m2</w:t>
            </w:r>
          </w:p>
        </w:tc>
        <w:tc>
          <w:tcPr>
            <w:tcW w:w="1843" w:type="dxa"/>
            <w:tcBorders>
              <w:top w:val="single" w:sz="4" w:space="0" w:color="auto"/>
              <w:bottom w:val="single" w:sz="4" w:space="0" w:color="auto"/>
            </w:tcBorders>
            <w:vAlign w:val="center"/>
          </w:tcPr>
          <w:p w14:paraId="00BE0494" w14:textId="77777777" w:rsidR="00B17907" w:rsidRPr="00B17907" w:rsidRDefault="00B17907" w:rsidP="00B17907">
            <w:pPr>
              <w:autoSpaceDE w:val="0"/>
              <w:autoSpaceDN w:val="0"/>
              <w:adjustRightInd w:val="0"/>
              <w:jc w:val="center"/>
              <w:rPr>
                <w:rFonts w:ascii="Arial CYR" w:hAnsi="Arial CYR" w:cs="Arial CYR"/>
                <w:noProof w:val="0"/>
                <w:sz w:val="18"/>
                <w:szCs w:val="18"/>
                <w:lang w:val="en-US" w:eastAsia="ru-RU"/>
              </w:rPr>
            </w:pPr>
            <w:r w:rsidRPr="00B17907">
              <w:rPr>
                <w:rFonts w:ascii="Arial CYR" w:hAnsi="Arial CYR" w:cs="Arial CYR"/>
                <w:noProof w:val="0"/>
                <w:sz w:val="18"/>
                <w:szCs w:val="18"/>
                <w:lang w:val="en-US" w:eastAsia="ru-RU"/>
              </w:rPr>
              <w:t>285,1400</w:t>
            </w:r>
          </w:p>
          <w:p w14:paraId="14C25D56" w14:textId="77777777" w:rsidR="00B17907" w:rsidRPr="00B17907" w:rsidRDefault="00B17907" w:rsidP="00B17907">
            <w:pPr>
              <w:autoSpaceDE w:val="0"/>
              <w:autoSpaceDN w:val="0"/>
              <w:jc w:val="center"/>
              <w:rPr>
                <w:noProof w:val="0"/>
                <w:sz w:val="18"/>
                <w:szCs w:val="18"/>
                <w:lang w:val="en-US" w:eastAsia="ru-RU"/>
              </w:rPr>
            </w:pPr>
          </w:p>
        </w:tc>
      </w:tr>
      <w:tr w:rsidR="00B17907" w:rsidRPr="00B17907" w14:paraId="171BB570" w14:textId="77777777" w:rsidTr="00B179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4EF83E"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34</w:t>
            </w:r>
          </w:p>
        </w:tc>
        <w:tc>
          <w:tcPr>
            <w:tcW w:w="1559" w:type="dxa"/>
            <w:tcBorders>
              <w:top w:val="single" w:sz="4" w:space="0" w:color="auto"/>
              <w:bottom w:val="single" w:sz="4" w:space="0" w:color="auto"/>
            </w:tcBorders>
          </w:tcPr>
          <w:p w14:paraId="209667F9"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CF50B</w:t>
            </w:r>
          </w:p>
          <w:p w14:paraId="451F8244" w14:textId="77777777" w:rsidR="00B17907" w:rsidRPr="00B17907" w:rsidRDefault="00B17907" w:rsidP="00B17907">
            <w:pPr>
              <w:autoSpaceDE w:val="0"/>
              <w:autoSpaceDN w:val="0"/>
              <w:rPr>
                <w:noProof w:val="0"/>
                <w:sz w:val="18"/>
                <w:szCs w:val="18"/>
                <w:lang w:val="en-US" w:eastAsia="ru-RU"/>
              </w:rPr>
            </w:pPr>
          </w:p>
        </w:tc>
        <w:tc>
          <w:tcPr>
            <w:tcW w:w="5387" w:type="dxa"/>
            <w:tcBorders>
              <w:top w:val="single" w:sz="4" w:space="0" w:color="auto"/>
              <w:bottom w:val="single" w:sz="4" w:space="0" w:color="auto"/>
            </w:tcBorders>
            <w:vAlign w:val="center"/>
          </w:tcPr>
          <w:p w14:paraId="64D53721"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Tencuieli interioare de 5 mm grosime, executate manual, cu amestec uscat pe baza de ipsos, la pereti si pereti despartitori, preparare manuala a mortarului.</w:t>
            </w:r>
          </w:p>
          <w:p w14:paraId="62B0D151" w14:textId="77777777" w:rsidR="00B17907" w:rsidRPr="00B17907" w:rsidRDefault="00B17907" w:rsidP="00B17907">
            <w:pPr>
              <w:autoSpaceDE w:val="0"/>
              <w:autoSpaceDN w:val="0"/>
              <w:rPr>
                <w:noProof w:val="0"/>
                <w:sz w:val="18"/>
                <w:szCs w:val="18"/>
                <w:lang w:val="en-US" w:eastAsia="ru-RU"/>
              </w:rPr>
            </w:pPr>
          </w:p>
        </w:tc>
        <w:tc>
          <w:tcPr>
            <w:tcW w:w="992" w:type="dxa"/>
            <w:tcBorders>
              <w:top w:val="single" w:sz="4" w:space="0" w:color="auto"/>
              <w:bottom w:val="single" w:sz="4" w:space="0" w:color="auto"/>
            </w:tcBorders>
            <w:vAlign w:val="center"/>
          </w:tcPr>
          <w:p w14:paraId="345AF295"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m2</w:t>
            </w:r>
          </w:p>
        </w:tc>
        <w:tc>
          <w:tcPr>
            <w:tcW w:w="1843" w:type="dxa"/>
            <w:tcBorders>
              <w:top w:val="single" w:sz="4" w:space="0" w:color="auto"/>
              <w:bottom w:val="single" w:sz="4" w:space="0" w:color="auto"/>
            </w:tcBorders>
            <w:vAlign w:val="center"/>
          </w:tcPr>
          <w:p w14:paraId="20191606" w14:textId="77777777" w:rsidR="00B17907" w:rsidRPr="00B17907" w:rsidRDefault="00B17907" w:rsidP="00B17907">
            <w:pPr>
              <w:autoSpaceDE w:val="0"/>
              <w:autoSpaceDN w:val="0"/>
              <w:adjustRightInd w:val="0"/>
              <w:jc w:val="center"/>
              <w:rPr>
                <w:rFonts w:ascii="Arial CYR" w:hAnsi="Arial CYR" w:cs="Arial CYR"/>
                <w:noProof w:val="0"/>
                <w:sz w:val="18"/>
                <w:szCs w:val="18"/>
                <w:lang w:val="en-US" w:eastAsia="ru-RU"/>
              </w:rPr>
            </w:pPr>
            <w:r w:rsidRPr="00B17907">
              <w:rPr>
                <w:rFonts w:ascii="Arial CYR" w:hAnsi="Arial CYR" w:cs="Arial CYR"/>
                <w:noProof w:val="0"/>
                <w:sz w:val="18"/>
                <w:szCs w:val="18"/>
                <w:lang w:val="en-US" w:eastAsia="ru-RU"/>
              </w:rPr>
              <w:t>285,1400</w:t>
            </w:r>
          </w:p>
          <w:p w14:paraId="7D6E9A20" w14:textId="77777777" w:rsidR="00B17907" w:rsidRPr="00B17907" w:rsidRDefault="00B17907" w:rsidP="00B17907">
            <w:pPr>
              <w:autoSpaceDE w:val="0"/>
              <w:autoSpaceDN w:val="0"/>
              <w:jc w:val="center"/>
              <w:rPr>
                <w:noProof w:val="0"/>
                <w:sz w:val="18"/>
                <w:szCs w:val="18"/>
                <w:lang w:val="en-US" w:eastAsia="ru-RU"/>
              </w:rPr>
            </w:pPr>
          </w:p>
        </w:tc>
      </w:tr>
      <w:tr w:rsidR="00B17907" w:rsidRPr="00B17907" w14:paraId="5B1598A6" w14:textId="77777777" w:rsidTr="00B179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0C4E40"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35</w:t>
            </w:r>
          </w:p>
        </w:tc>
        <w:tc>
          <w:tcPr>
            <w:tcW w:w="1559" w:type="dxa"/>
            <w:tcBorders>
              <w:top w:val="single" w:sz="4" w:space="0" w:color="auto"/>
              <w:bottom w:val="single" w:sz="4" w:space="0" w:color="auto"/>
            </w:tcBorders>
          </w:tcPr>
          <w:p w14:paraId="7C22A871"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CF51B</w:t>
            </w:r>
          </w:p>
          <w:p w14:paraId="58A4E3EC" w14:textId="77777777" w:rsidR="00B17907" w:rsidRPr="00B17907" w:rsidRDefault="00B17907" w:rsidP="00B17907">
            <w:pPr>
              <w:autoSpaceDE w:val="0"/>
              <w:autoSpaceDN w:val="0"/>
              <w:rPr>
                <w:noProof w:val="0"/>
                <w:sz w:val="18"/>
                <w:szCs w:val="18"/>
                <w:lang w:val="en-US" w:eastAsia="ru-RU"/>
              </w:rPr>
            </w:pPr>
          </w:p>
        </w:tc>
        <w:tc>
          <w:tcPr>
            <w:tcW w:w="5387" w:type="dxa"/>
            <w:tcBorders>
              <w:top w:val="single" w:sz="4" w:space="0" w:color="auto"/>
              <w:bottom w:val="single" w:sz="4" w:space="0" w:color="auto"/>
            </w:tcBorders>
            <w:vAlign w:val="center"/>
          </w:tcPr>
          <w:p w14:paraId="48C8ABBA"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Tencuieli interioare de 5 mm grosime, executate manual, cu amestec uscat pe baza de ipsos, la pereti si pereti despartitori, preparare manuala a mortarului. Diferenta in plus pentru fiecare 1,0 mm, k=5 la materiale si utilaje (se adauga la art CF50)</w:t>
            </w:r>
          </w:p>
          <w:p w14:paraId="5570D3FD" w14:textId="77777777" w:rsidR="00B17907" w:rsidRPr="00B17907" w:rsidRDefault="00B17907" w:rsidP="00B17907">
            <w:pPr>
              <w:autoSpaceDE w:val="0"/>
              <w:autoSpaceDN w:val="0"/>
              <w:rPr>
                <w:noProof w:val="0"/>
                <w:sz w:val="18"/>
                <w:szCs w:val="18"/>
                <w:lang w:val="en-US" w:eastAsia="ru-RU"/>
              </w:rPr>
            </w:pPr>
          </w:p>
        </w:tc>
        <w:tc>
          <w:tcPr>
            <w:tcW w:w="992" w:type="dxa"/>
            <w:tcBorders>
              <w:top w:val="single" w:sz="4" w:space="0" w:color="auto"/>
              <w:bottom w:val="single" w:sz="4" w:space="0" w:color="auto"/>
            </w:tcBorders>
            <w:vAlign w:val="center"/>
          </w:tcPr>
          <w:p w14:paraId="64816D72"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m2</w:t>
            </w:r>
          </w:p>
        </w:tc>
        <w:tc>
          <w:tcPr>
            <w:tcW w:w="1843" w:type="dxa"/>
            <w:tcBorders>
              <w:top w:val="single" w:sz="4" w:space="0" w:color="auto"/>
              <w:bottom w:val="single" w:sz="4" w:space="0" w:color="auto"/>
            </w:tcBorders>
            <w:vAlign w:val="center"/>
          </w:tcPr>
          <w:p w14:paraId="545094C4" w14:textId="77777777" w:rsidR="00B17907" w:rsidRPr="00B17907" w:rsidRDefault="00B17907" w:rsidP="00B17907">
            <w:pPr>
              <w:autoSpaceDE w:val="0"/>
              <w:autoSpaceDN w:val="0"/>
              <w:adjustRightInd w:val="0"/>
              <w:jc w:val="center"/>
              <w:rPr>
                <w:rFonts w:ascii="Arial CYR" w:hAnsi="Arial CYR" w:cs="Arial CYR"/>
                <w:noProof w:val="0"/>
                <w:sz w:val="18"/>
                <w:szCs w:val="18"/>
                <w:lang w:val="en-US" w:eastAsia="ru-RU"/>
              </w:rPr>
            </w:pPr>
            <w:r w:rsidRPr="00B17907">
              <w:rPr>
                <w:rFonts w:ascii="Arial CYR" w:hAnsi="Arial CYR" w:cs="Arial CYR"/>
                <w:noProof w:val="0"/>
                <w:sz w:val="18"/>
                <w:szCs w:val="18"/>
                <w:lang w:val="en-US" w:eastAsia="ru-RU"/>
              </w:rPr>
              <w:t>285,1400</w:t>
            </w:r>
          </w:p>
          <w:p w14:paraId="326801B0" w14:textId="77777777" w:rsidR="00B17907" w:rsidRPr="00B17907" w:rsidRDefault="00B17907" w:rsidP="00B17907">
            <w:pPr>
              <w:autoSpaceDE w:val="0"/>
              <w:autoSpaceDN w:val="0"/>
              <w:jc w:val="center"/>
              <w:rPr>
                <w:noProof w:val="0"/>
                <w:sz w:val="18"/>
                <w:szCs w:val="18"/>
                <w:lang w:val="en-US" w:eastAsia="ru-RU"/>
              </w:rPr>
            </w:pPr>
          </w:p>
        </w:tc>
      </w:tr>
      <w:tr w:rsidR="00B17907" w:rsidRPr="00B17907" w14:paraId="20DF1661" w14:textId="77777777" w:rsidTr="00B179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8DFEBB"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36</w:t>
            </w:r>
          </w:p>
        </w:tc>
        <w:tc>
          <w:tcPr>
            <w:tcW w:w="1559" w:type="dxa"/>
            <w:tcBorders>
              <w:top w:val="single" w:sz="4" w:space="0" w:color="auto"/>
              <w:bottom w:val="single" w:sz="4" w:space="0" w:color="auto"/>
            </w:tcBorders>
          </w:tcPr>
          <w:p w14:paraId="70723162"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CF57A</w:t>
            </w:r>
          </w:p>
          <w:p w14:paraId="67DD7A8E" w14:textId="77777777" w:rsidR="00B17907" w:rsidRPr="00B17907" w:rsidRDefault="00B17907" w:rsidP="00B17907">
            <w:pPr>
              <w:autoSpaceDE w:val="0"/>
              <w:autoSpaceDN w:val="0"/>
              <w:rPr>
                <w:noProof w:val="0"/>
                <w:sz w:val="18"/>
                <w:szCs w:val="18"/>
                <w:lang w:val="en-US" w:eastAsia="ru-RU"/>
              </w:rPr>
            </w:pPr>
          </w:p>
        </w:tc>
        <w:tc>
          <w:tcPr>
            <w:tcW w:w="5387" w:type="dxa"/>
            <w:tcBorders>
              <w:top w:val="single" w:sz="4" w:space="0" w:color="auto"/>
              <w:bottom w:val="single" w:sz="4" w:space="0" w:color="auto"/>
            </w:tcBorders>
            <w:vAlign w:val="center"/>
          </w:tcPr>
          <w:p w14:paraId="36B38077"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Aplicarea manuala a chitului pe baza de ipsos "Eurofin" grosime 1,0 mm pe suprafetele peretilor</w:t>
            </w:r>
          </w:p>
          <w:p w14:paraId="1F5417C5" w14:textId="77777777" w:rsidR="00B17907" w:rsidRPr="00B17907" w:rsidRDefault="00B17907" w:rsidP="00B17907">
            <w:pPr>
              <w:autoSpaceDE w:val="0"/>
              <w:autoSpaceDN w:val="0"/>
              <w:rPr>
                <w:noProof w:val="0"/>
                <w:sz w:val="18"/>
                <w:szCs w:val="18"/>
                <w:lang w:val="en-US" w:eastAsia="ru-RU"/>
              </w:rPr>
            </w:pPr>
          </w:p>
        </w:tc>
        <w:tc>
          <w:tcPr>
            <w:tcW w:w="992" w:type="dxa"/>
            <w:tcBorders>
              <w:top w:val="single" w:sz="4" w:space="0" w:color="auto"/>
              <w:bottom w:val="single" w:sz="4" w:space="0" w:color="auto"/>
            </w:tcBorders>
            <w:vAlign w:val="center"/>
          </w:tcPr>
          <w:p w14:paraId="78209F6E"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m2</w:t>
            </w:r>
          </w:p>
        </w:tc>
        <w:tc>
          <w:tcPr>
            <w:tcW w:w="1843" w:type="dxa"/>
            <w:tcBorders>
              <w:top w:val="single" w:sz="4" w:space="0" w:color="auto"/>
              <w:bottom w:val="single" w:sz="4" w:space="0" w:color="auto"/>
            </w:tcBorders>
            <w:vAlign w:val="center"/>
          </w:tcPr>
          <w:p w14:paraId="16912803" w14:textId="77777777" w:rsidR="00B17907" w:rsidRPr="00B17907" w:rsidRDefault="00B17907" w:rsidP="00B17907">
            <w:pPr>
              <w:autoSpaceDE w:val="0"/>
              <w:autoSpaceDN w:val="0"/>
              <w:adjustRightInd w:val="0"/>
              <w:jc w:val="center"/>
              <w:rPr>
                <w:rFonts w:ascii="Arial CYR" w:hAnsi="Arial CYR" w:cs="Arial CYR"/>
                <w:noProof w:val="0"/>
                <w:sz w:val="18"/>
                <w:szCs w:val="18"/>
                <w:lang w:val="en-US" w:eastAsia="ru-RU"/>
              </w:rPr>
            </w:pPr>
            <w:r w:rsidRPr="00B17907">
              <w:rPr>
                <w:rFonts w:ascii="Arial CYR" w:hAnsi="Arial CYR" w:cs="Arial CYR"/>
                <w:noProof w:val="0"/>
                <w:sz w:val="18"/>
                <w:szCs w:val="18"/>
                <w:lang w:val="en-US" w:eastAsia="ru-RU"/>
              </w:rPr>
              <w:t>285,1400</w:t>
            </w:r>
          </w:p>
          <w:p w14:paraId="59B8C80A" w14:textId="77777777" w:rsidR="00B17907" w:rsidRPr="00B17907" w:rsidRDefault="00B17907" w:rsidP="00B17907">
            <w:pPr>
              <w:autoSpaceDE w:val="0"/>
              <w:autoSpaceDN w:val="0"/>
              <w:jc w:val="center"/>
              <w:rPr>
                <w:noProof w:val="0"/>
                <w:sz w:val="18"/>
                <w:szCs w:val="18"/>
                <w:lang w:val="en-US" w:eastAsia="ru-RU"/>
              </w:rPr>
            </w:pPr>
          </w:p>
        </w:tc>
      </w:tr>
      <w:tr w:rsidR="00B17907" w:rsidRPr="00B17907" w14:paraId="1CC7004E" w14:textId="77777777" w:rsidTr="00B179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6A4C8C"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37</w:t>
            </w:r>
          </w:p>
        </w:tc>
        <w:tc>
          <w:tcPr>
            <w:tcW w:w="1559" w:type="dxa"/>
            <w:tcBorders>
              <w:top w:val="single" w:sz="4" w:space="0" w:color="auto"/>
              <w:bottom w:val="single" w:sz="4" w:space="0" w:color="auto"/>
            </w:tcBorders>
          </w:tcPr>
          <w:p w14:paraId="6E07715F"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CN54B</w:t>
            </w:r>
          </w:p>
          <w:p w14:paraId="2E953389" w14:textId="77777777" w:rsidR="00B17907" w:rsidRPr="00B17907" w:rsidRDefault="00B17907" w:rsidP="00B17907">
            <w:pPr>
              <w:autoSpaceDE w:val="0"/>
              <w:autoSpaceDN w:val="0"/>
              <w:rPr>
                <w:noProof w:val="0"/>
                <w:sz w:val="18"/>
                <w:szCs w:val="18"/>
                <w:lang w:val="en-US" w:eastAsia="ru-RU"/>
              </w:rPr>
            </w:pPr>
          </w:p>
        </w:tc>
        <w:tc>
          <w:tcPr>
            <w:tcW w:w="5387" w:type="dxa"/>
            <w:tcBorders>
              <w:top w:val="single" w:sz="4" w:space="0" w:color="auto"/>
              <w:bottom w:val="single" w:sz="4" w:space="0" w:color="auto"/>
            </w:tcBorders>
            <w:vAlign w:val="center"/>
          </w:tcPr>
          <w:p w14:paraId="2CE6E982"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Aplicarea manuala a grundului cu cuart "Gleta" intr-un strat, la pereti exteriori la fatade</w:t>
            </w:r>
          </w:p>
          <w:p w14:paraId="3198F8CB" w14:textId="77777777" w:rsidR="00B17907" w:rsidRPr="00B17907" w:rsidRDefault="00B17907" w:rsidP="00B17907">
            <w:pPr>
              <w:autoSpaceDE w:val="0"/>
              <w:autoSpaceDN w:val="0"/>
              <w:rPr>
                <w:noProof w:val="0"/>
                <w:sz w:val="18"/>
                <w:szCs w:val="18"/>
                <w:lang w:val="en-US" w:eastAsia="ru-RU"/>
              </w:rPr>
            </w:pPr>
          </w:p>
        </w:tc>
        <w:tc>
          <w:tcPr>
            <w:tcW w:w="992" w:type="dxa"/>
            <w:tcBorders>
              <w:top w:val="single" w:sz="4" w:space="0" w:color="auto"/>
              <w:bottom w:val="single" w:sz="4" w:space="0" w:color="auto"/>
            </w:tcBorders>
            <w:vAlign w:val="center"/>
          </w:tcPr>
          <w:p w14:paraId="548D520C"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m2</w:t>
            </w:r>
          </w:p>
        </w:tc>
        <w:tc>
          <w:tcPr>
            <w:tcW w:w="1843" w:type="dxa"/>
            <w:tcBorders>
              <w:top w:val="single" w:sz="4" w:space="0" w:color="auto"/>
              <w:bottom w:val="single" w:sz="4" w:space="0" w:color="auto"/>
            </w:tcBorders>
            <w:vAlign w:val="center"/>
          </w:tcPr>
          <w:p w14:paraId="4C916914" w14:textId="77777777" w:rsidR="00B17907" w:rsidRPr="00B17907" w:rsidRDefault="00B17907" w:rsidP="00B17907">
            <w:pPr>
              <w:autoSpaceDE w:val="0"/>
              <w:autoSpaceDN w:val="0"/>
              <w:adjustRightInd w:val="0"/>
              <w:jc w:val="center"/>
              <w:rPr>
                <w:rFonts w:ascii="Arial CYR" w:hAnsi="Arial CYR" w:cs="Arial CYR"/>
                <w:noProof w:val="0"/>
                <w:sz w:val="18"/>
                <w:szCs w:val="18"/>
                <w:lang w:val="en-US" w:eastAsia="ru-RU"/>
              </w:rPr>
            </w:pPr>
            <w:r w:rsidRPr="00B17907">
              <w:rPr>
                <w:rFonts w:ascii="Arial CYR" w:hAnsi="Arial CYR" w:cs="Arial CYR"/>
                <w:noProof w:val="0"/>
                <w:sz w:val="18"/>
                <w:szCs w:val="18"/>
                <w:lang w:val="en-US" w:eastAsia="ru-RU"/>
              </w:rPr>
              <w:t>270,2400</w:t>
            </w:r>
          </w:p>
          <w:p w14:paraId="0179127D" w14:textId="77777777" w:rsidR="00B17907" w:rsidRPr="00B17907" w:rsidRDefault="00B17907" w:rsidP="00B17907">
            <w:pPr>
              <w:autoSpaceDE w:val="0"/>
              <w:autoSpaceDN w:val="0"/>
              <w:jc w:val="center"/>
              <w:rPr>
                <w:noProof w:val="0"/>
                <w:sz w:val="18"/>
                <w:szCs w:val="18"/>
                <w:lang w:val="en-US" w:eastAsia="ru-RU"/>
              </w:rPr>
            </w:pPr>
          </w:p>
        </w:tc>
      </w:tr>
      <w:tr w:rsidR="00B17907" w:rsidRPr="00B17907" w14:paraId="62A37A97" w14:textId="77777777" w:rsidTr="00B179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638156"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38</w:t>
            </w:r>
          </w:p>
        </w:tc>
        <w:tc>
          <w:tcPr>
            <w:tcW w:w="1559" w:type="dxa"/>
            <w:tcBorders>
              <w:top w:val="single" w:sz="4" w:space="0" w:color="auto"/>
              <w:bottom w:val="single" w:sz="4" w:space="0" w:color="auto"/>
            </w:tcBorders>
          </w:tcPr>
          <w:p w14:paraId="19658CC9"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CF30A</w:t>
            </w:r>
          </w:p>
          <w:p w14:paraId="67D6B041" w14:textId="77777777" w:rsidR="00B17907" w:rsidRPr="00B17907" w:rsidRDefault="00B17907" w:rsidP="00B17907">
            <w:pPr>
              <w:autoSpaceDE w:val="0"/>
              <w:autoSpaceDN w:val="0"/>
              <w:rPr>
                <w:noProof w:val="0"/>
                <w:sz w:val="18"/>
                <w:szCs w:val="18"/>
                <w:lang w:val="en-US" w:eastAsia="ru-RU"/>
              </w:rPr>
            </w:pPr>
          </w:p>
        </w:tc>
        <w:tc>
          <w:tcPr>
            <w:tcW w:w="5387" w:type="dxa"/>
            <w:tcBorders>
              <w:top w:val="single" w:sz="4" w:space="0" w:color="auto"/>
              <w:bottom w:val="single" w:sz="4" w:space="0" w:color="auto"/>
            </w:tcBorders>
            <w:vAlign w:val="center"/>
          </w:tcPr>
          <w:p w14:paraId="32349CC5"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Tencuieli exterioare de 2-3 mm. grosime, executate manual, cu amestec "Tip Silikondekor Brilliant sau similar" la pereti. Pentru material indicati marca si denumirea produsului utilizat inclusiv producatorul (sa fie vizibil in formularul 3), pentru a putea fi identificat produsul si a verifica argumentarea ofertantilor.</w:t>
            </w:r>
          </w:p>
          <w:p w14:paraId="276F09FC" w14:textId="77777777" w:rsidR="00B17907" w:rsidRPr="00B17907" w:rsidRDefault="00B17907" w:rsidP="00B17907">
            <w:pPr>
              <w:autoSpaceDE w:val="0"/>
              <w:autoSpaceDN w:val="0"/>
              <w:rPr>
                <w:noProof w:val="0"/>
                <w:sz w:val="18"/>
                <w:szCs w:val="18"/>
                <w:lang w:val="en-US" w:eastAsia="ru-RU"/>
              </w:rPr>
            </w:pPr>
          </w:p>
        </w:tc>
        <w:tc>
          <w:tcPr>
            <w:tcW w:w="992" w:type="dxa"/>
            <w:tcBorders>
              <w:top w:val="single" w:sz="4" w:space="0" w:color="auto"/>
              <w:bottom w:val="single" w:sz="4" w:space="0" w:color="auto"/>
            </w:tcBorders>
            <w:vAlign w:val="center"/>
          </w:tcPr>
          <w:p w14:paraId="69DEC8E8"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m2</w:t>
            </w:r>
          </w:p>
        </w:tc>
        <w:tc>
          <w:tcPr>
            <w:tcW w:w="1843" w:type="dxa"/>
            <w:tcBorders>
              <w:top w:val="single" w:sz="4" w:space="0" w:color="auto"/>
              <w:bottom w:val="single" w:sz="4" w:space="0" w:color="auto"/>
            </w:tcBorders>
            <w:vAlign w:val="center"/>
          </w:tcPr>
          <w:p w14:paraId="22CE6D9C" w14:textId="77777777" w:rsidR="00B17907" w:rsidRPr="00B17907" w:rsidRDefault="00B17907" w:rsidP="00B17907">
            <w:pPr>
              <w:autoSpaceDE w:val="0"/>
              <w:autoSpaceDN w:val="0"/>
              <w:adjustRightInd w:val="0"/>
              <w:jc w:val="center"/>
              <w:rPr>
                <w:rFonts w:ascii="Arial CYR" w:hAnsi="Arial CYR" w:cs="Arial CYR"/>
                <w:noProof w:val="0"/>
                <w:sz w:val="18"/>
                <w:szCs w:val="18"/>
                <w:lang w:val="en-US" w:eastAsia="ru-RU"/>
              </w:rPr>
            </w:pPr>
            <w:r w:rsidRPr="00B17907">
              <w:rPr>
                <w:rFonts w:ascii="Arial CYR" w:hAnsi="Arial CYR" w:cs="Arial CYR"/>
                <w:noProof w:val="0"/>
                <w:sz w:val="18"/>
                <w:szCs w:val="18"/>
                <w:lang w:val="en-US" w:eastAsia="ru-RU"/>
              </w:rPr>
              <w:t>270,2400</w:t>
            </w:r>
          </w:p>
          <w:p w14:paraId="644FC0C7" w14:textId="77777777" w:rsidR="00B17907" w:rsidRPr="00B17907" w:rsidRDefault="00B17907" w:rsidP="00B17907">
            <w:pPr>
              <w:autoSpaceDE w:val="0"/>
              <w:autoSpaceDN w:val="0"/>
              <w:jc w:val="center"/>
              <w:rPr>
                <w:noProof w:val="0"/>
                <w:sz w:val="18"/>
                <w:szCs w:val="18"/>
                <w:lang w:val="en-US" w:eastAsia="ru-RU"/>
              </w:rPr>
            </w:pPr>
          </w:p>
        </w:tc>
      </w:tr>
      <w:tr w:rsidR="00B17907" w:rsidRPr="00B17907" w14:paraId="39C97908" w14:textId="77777777" w:rsidTr="00B179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A2ED11"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39</w:t>
            </w:r>
          </w:p>
        </w:tc>
        <w:tc>
          <w:tcPr>
            <w:tcW w:w="1559" w:type="dxa"/>
            <w:tcBorders>
              <w:top w:val="single" w:sz="4" w:space="0" w:color="auto"/>
              <w:bottom w:val="single" w:sz="4" w:space="0" w:color="auto"/>
            </w:tcBorders>
          </w:tcPr>
          <w:p w14:paraId="696D6277"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CN53A</w:t>
            </w:r>
          </w:p>
          <w:p w14:paraId="24675F66" w14:textId="77777777" w:rsidR="00B17907" w:rsidRPr="00B17907" w:rsidRDefault="00B17907" w:rsidP="00B17907">
            <w:pPr>
              <w:autoSpaceDE w:val="0"/>
              <w:autoSpaceDN w:val="0"/>
              <w:rPr>
                <w:noProof w:val="0"/>
                <w:sz w:val="18"/>
                <w:szCs w:val="18"/>
                <w:lang w:val="en-US" w:eastAsia="ru-RU"/>
              </w:rPr>
            </w:pPr>
          </w:p>
        </w:tc>
        <w:tc>
          <w:tcPr>
            <w:tcW w:w="5387" w:type="dxa"/>
            <w:tcBorders>
              <w:top w:val="single" w:sz="4" w:space="0" w:color="auto"/>
              <w:bottom w:val="single" w:sz="4" w:space="0" w:color="auto"/>
            </w:tcBorders>
            <w:vAlign w:val="center"/>
          </w:tcPr>
          <w:p w14:paraId="2CC3A2AC"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Grunduirea suprafetelor interioare a peretilor</w:t>
            </w:r>
          </w:p>
          <w:p w14:paraId="6844796C" w14:textId="77777777" w:rsidR="00B17907" w:rsidRPr="00B17907" w:rsidRDefault="00B17907" w:rsidP="00B17907">
            <w:pPr>
              <w:autoSpaceDE w:val="0"/>
              <w:autoSpaceDN w:val="0"/>
              <w:rPr>
                <w:noProof w:val="0"/>
                <w:sz w:val="18"/>
                <w:szCs w:val="18"/>
                <w:lang w:val="en-US" w:eastAsia="ru-RU"/>
              </w:rPr>
            </w:pPr>
          </w:p>
        </w:tc>
        <w:tc>
          <w:tcPr>
            <w:tcW w:w="992" w:type="dxa"/>
            <w:tcBorders>
              <w:top w:val="single" w:sz="4" w:space="0" w:color="auto"/>
              <w:bottom w:val="single" w:sz="4" w:space="0" w:color="auto"/>
            </w:tcBorders>
            <w:vAlign w:val="center"/>
          </w:tcPr>
          <w:p w14:paraId="25F31561"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m2</w:t>
            </w:r>
          </w:p>
        </w:tc>
        <w:tc>
          <w:tcPr>
            <w:tcW w:w="1843" w:type="dxa"/>
            <w:tcBorders>
              <w:top w:val="single" w:sz="4" w:space="0" w:color="auto"/>
              <w:bottom w:val="single" w:sz="4" w:space="0" w:color="auto"/>
            </w:tcBorders>
            <w:vAlign w:val="center"/>
          </w:tcPr>
          <w:p w14:paraId="7987E85A" w14:textId="77777777" w:rsidR="00B17907" w:rsidRPr="00B17907" w:rsidRDefault="00B17907" w:rsidP="00B17907">
            <w:pPr>
              <w:autoSpaceDE w:val="0"/>
              <w:autoSpaceDN w:val="0"/>
              <w:adjustRightInd w:val="0"/>
              <w:jc w:val="center"/>
              <w:rPr>
                <w:rFonts w:ascii="Arial CYR" w:hAnsi="Arial CYR" w:cs="Arial CYR"/>
                <w:noProof w:val="0"/>
                <w:sz w:val="18"/>
                <w:szCs w:val="18"/>
                <w:lang w:val="en-US" w:eastAsia="ru-RU"/>
              </w:rPr>
            </w:pPr>
            <w:r w:rsidRPr="00B17907">
              <w:rPr>
                <w:rFonts w:ascii="Arial CYR" w:hAnsi="Arial CYR" w:cs="Arial CYR"/>
                <w:noProof w:val="0"/>
                <w:sz w:val="18"/>
                <w:szCs w:val="18"/>
                <w:lang w:val="en-US" w:eastAsia="ru-RU"/>
              </w:rPr>
              <w:t>14,9000</w:t>
            </w:r>
          </w:p>
          <w:p w14:paraId="6DE9B4C9" w14:textId="77777777" w:rsidR="00B17907" w:rsidRPr="00B17907" w:rsidRDefault="00B17907" w:rsidP="00B17907">
            <w:pPr>
              <w:autoSpaceDE w:val="0"/>
              <w:autoSpaceDN w:val="0"/>
              <w:jc w:val="center"/>
              <w:rPr>
                <w:noProof w:val="0"/>
                <w:sz w:val="18"/>
                <w:szCs w:val="18"/>
                <w:lang w:val="en-US" w:eastAsia="ru-RU"/>
              </w:rPr>
            </w:pPr>
          </w:p>
        </w:tc>
      </w:tr>
      <w:tr w:rsidR="00B17907" w:rsidRPr="00B17907" w14:paraId="1B5C4114" w14:textId="77777777" w:rsidTr="00B179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35050C"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40</w:t>
            </w:r>
          </w:p>
        </w:tc>
        <w:tc>
          <w:tcPr>
            <w:tcW w:w="1559" w:type="dxa"/>
            <w:tcBorders>
              <w:top w:val="single" w:sz="4" w:space="0" w:color="auto"/>
              <w:bottom w:val="single" w:sz="4" w:space="0" w:color="auto"/>
            </w:tcBorders>
          </w:tcPr>
          <w:p w14:paraId="6A0F485E"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CN06A</w:t>
            </w:r>
          </w:p>
          <w:p w14:paraId="67582207" w14:textId="77777777" w:rsidR="00B17907" w:rsidRPr="00B17907" w:rsidRDefault="00B17907" w:rsidP="00B17907">
            <w:pPr>
              <w:autoSpaceDE w:val="0"/>
              <w:autoSpaceDN w:val="0"/>
              <w:rPr>
                <w:noProof w:val="0"/>
                <w:sz w:val="18"/>
                <w:szCs w:val="18"/>
                <w:lang w:val="en-US" w:eastAsia="ru-RU"/>
              </w:rPr>
            </w:pPr>
          </w:p>
        </w:tc>
        <w:tc>
          <w:tcPr>
            <w:tcW w:w="5387" w:type="dxa"/>
            <w:tcBorders>
              <w:top w:val="single" w:sz="4" w:space="0" w:color="auto"/>
              <w:bottom w:val="single" w:sz="4" w:space="0" w:color="auto"/>
            </w:tcBorders>
            <w:vAlign w:val="center"/>
          </w:tcPr>
          <w:p w14:paraId="3B1E50B8"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Vopsitorii cu vopsea pe baza de copolimeri vinilici in emulsie apoasa, aplicate in 2 straturi pe glet existent, executate manual (vopsea de calitate, lavabila, la glafuri)</w:t>
            </w:r>
          </w:p>
          <w:p w14:paraId="150B6515" w14:textId="77777777" w:rsidR="00B17907" w:rsidRPr="00B17907" w:rsidRDefault="00B17907" w:rsidP="00B17907">
            <w:pPr>
              <w:autoSpaceDE w:val="0"/>
              <w:autoSpaceDN w:val="0"/>
              <w:rPr>
                <w:noProof w:val="0"/>
                <w:sz w:val="18"/>
                <w:szCs w:val="18"/>
                <w:lang w:val="en-US" w:eastAsia="ru-RU"/>
              </w:rPr>
            </w:pPr>
          </w:p>
        </w:tc>
        <w:tc>
          <w:tcPr>
            <w:tcW w:w="992" w:type="dxa"/>
            <w:tcBorders>
              <w:top w:val="single" w:sz="4" w:space="0" w:color="auto"/>
              <w:bottom w:val="single" w:sz="4" w:space="0" w:color="auto"/>
            </w:tcBorders>
            <w:vAlign w:val="center"/>
          </w:tcPr>
          <w:p w14:paraId="71319FFB"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m2</w:t>
            </w:r>
          </w:p>
        </w:tc>
        <w:tc>
          <w:tcPr>
            <w:tcW w:w="1843" w:type="dxa"/>
            <w:tcBorders>
              <w:top w:val="single" w:sz="4" w:space="0" w:color="auto"/>
              <w:bottom w:val="single" w:sz="4" w:space="0" w:color="auto"/>
            </w:tcBorders>
            <w:vAlign w:val="center"/>
          </w:tcPr>
          <w:p w14:paraId="17D359B8" w14:textId="77777777" w:rsidR="00B17907" w:rsidRPr="00B17907" w:rsidRDefault="00B17907" w:rsidP="00B17907">
            <w:pPr>
              <w:autoSpaceDE w:val="0"/>
              <w:autoSpaceDN w:val="0"/>
              <w:adjustRightInd w:val="0"/>
              <w:jc w:val="center"/>
              <w:rPr>
                <w:rFonts w:ascii="Arial CYR" w:hAnsi="Arial CYR" w:cs="Arial CYR"/>
                <w:noProof w:val="0"/>
                <w:sz w:val="18"/>
                <w:szCs w:val="18"/>
                <w:lang w:val="en-US" w:eastAsia="ru-RU"/>
              </w:rPr>
            </w:pPr>
            <w:r w:rsidRPr="00B17907">
              <w:rPr>
                <w:rFonts w:ascii="Arial CYR" w:hAnsi="Arial CYR" w:cs="Arial CYR"/>
                <w:noProof w:val="0"/>
                <w:sz w:val="18"/>
                <w:szCs w:val="18"/>
                <w:lang w:val="en-US" w:eastAsia="ru-RU"/>
              </w:rPr>
              <w:t>14,9000</w:t>
            </w:r>
          </w:p>
          <w:p w14:paraId="2225B34C" w14:textId="77777777" w:rsidR="00B17907" w:rsidRPr="00B17907" w:rsidRDefault="00B17907" w:rsidP="00B17907">
            <w:pPr>
              <w:autoSpaceDE w:val="0"/>
              <w:autoSpaceDN w:val="0"/>
              <w:jc w:val="center"/>
              <w:rPr>
                <w:noProof w:val="0"/>
                <w:sz w:val="18"/>
                <w:szCs w:val="18"/>
                <w:lang w:val="en-US" w:eastAsia="ru-RU"/>
              </w:rPr>
            </w:pPr>
          </w:p>
        </w:tc>
      </w:tr>
      <w:tr w:rsidR="00B17907" w:rsidRPr="00B17907" w14:paraId="58F0D187" w14:textId="77777777" w:rsidTr="00B179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396745"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41</w:t>
            </w:r>
          </w:p>
        </w:tc>
        <w:tc>
          <w:tcPr>
            <w:tcW w:w="1559" w:type="dxa"/>
            <w:tcBorders>
              <w:top w:val="single" w:sz="4" w:space="0" w:color="auto"/>
              <w:bottom w:val="single" w:sz="4" w:space="0" w:color="auto"/>
            </w:tcBorders>
          </w:tcPr>
          <w:p w14:paraId="5E3B9516"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CG06A</w:t>
            </w:r>
          </w:p>
          <w:p w14:paraId="2ED350B9" w14:textId="77777777" w:rsidR="00B17907" w:rsidRPr="00B17907" w:rsidRDefault="00B17907" w:rsidP="00B17907">
            <w:pPr>
              <w:autoSpaceDE w:val="0"/>
              <w:autoSpaceDN w:val="0"/>
              <w:rPr>
                <w:noProof w:val="0"/>
                <w:sz w:val="18"/>
                <w:szCs w:val="18"/>
                <w:lang w:val="en-US" w:eastAsia="ru-RU"/>
              </w:rPr>
            </w:pPr>
          </w:p>
        </w:tc>
        <w:tc>
          <w:tcPr>
            <w:tcW w:w="5387" w:type="dxa"/>
            <w:tcBorders>
              <w:top w:val="single" w:sz="4" w:space="0" w:color="auto"/>
              <w:bottom w:val="single" w:sz="4" w:space="0" w:color="auto"/>
            </w:tcBorders>
            <w:vAlign w:val="center"/>
          </w:tcPr>
          <w:p w14:paraId="7BCC99FA"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Placi la pereti din placaj PFL melaminat montate pe dibluri fixate cu suruburi pe pereti - briu de protectie</w:t>
            </w:r>
          </w:p>
          <w:p w14:paraId="733C04AD" w14:textId="77777777" w:rsidR="00B17907" w:rsidRPr="00B17907" w:rsidRDefault="00B17907" w:rsidP="00B17907">
            <w:pPr>
              <w:autoSpaceDE w:val="0"/>
              <w:autoSpaceDN w:val="0"/>
              <w:rPr>
                <w:noProof w:val="0"/>
                <w:sz w:val="18"/>
                <w:szCs w:val="18"/>
                <w:lang w:val="en-US" w:eastAsia="ru-RU"/>
              </w:rPr>
            </w:pPr>
          </w:p>
        </w:tc>
        <w:tc>
          <w:tcPr>
            <w:tcW w:w="992" w:type="dxa"/>
            <w:tcBorders>
              <w:top w:val="single" w:sz="4" w:space="0" w:color="auto"/>
              <w:bottom w:val="single" w:sz="4" w:space="0" w:color="auto"/>
            </w:tcBorders>
            <w:vAlign w:val="center"/>
          </w:tcPr>
          <w:p w14:paraId="608C6099"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m</w:t>
            </w:r>
          </w:p>
        </w:tc>
        <w:tc>
          <w:tcPr>
            <w:tcW w:w="1843" w:type="dxa"/>
            <w:tcBorders>
              <w:top w:val="single" w:sz="4" w:space="0" w:color="auto"/>
              <w:bottom w:val="single" w:sz="4" w:space="0" w:color="auto"/>
            </w:tcBorders>
            <w:vAlign w:val="center"/>
          </w:tcPr>
          <w:p w14:paraId="0462C240" w14:textId="77777777" w:rsidR="00B17907" w:rsidRPr="00B17907" w:rsidRDefault="00B17907" w:rsidP="00B17907">
            <w:pPr>
              <w:autoSpaceDE w:val="0"/>
              <w:autoSpaceDN w:val="0"/>
              <w:adjustRightInd w:val="0"/>
              <w:jc w:val="center"/>
              <w:rPr>
                <w:rFonts w:ascii="Arial CYR" w:hAnsi="Arial CYR" w:cs="Arial CYR"/>
                <w:noProof w:val="0"/>
                <w:sz w:val="18"/>
                <w:szCs w:val="18"/>
                <w:lang w:val="en-US" w:eastAsia="ru-RU"/>
              </w:rPr>
            </w:pPr>
            <w:r w:rsidRPr="00B17907">
              <w:rPr>
                <w:rFonts w:ascii="Arial CYR" w:hAnsi="Arial CYR" w:cs="Arial CYR"/>
                <w:noProof w:val="0"/>
                <w:sz w:val="18"/>
                <w:szCs w:val="18"/>
                <w:lang w:val="en-US" w:eastAsia="ru-RU"/>
              </w:rPr>
              <w:t>30,4000</w:t>
            </w:r>
          </w:p>
          <w:p w14:paraId="5BC2BD9B" w14:textId="77777777" w:rsidR="00B17907" w:rsidRPr="00B17907" w:rsidRDefault="00B17907" w:rsidP="00B17907">
            <w:pPr>
              <w:autoSpaceDE w:val="0"/>
              <w:autoSpaceDN w:val="0"/>
              <w:jc w:val="center"/>
              <w:rPr>
                <w:noProof w:val="0"/>
                <w:sz w:val="18"/>
                <w:szCs w:val="18"/>
                <w:lang w:val="en-US" w:eastAsia="ru-RU"/>
              </w:rPr>
            </w:pPr>
          </w:p>
        </w:tc>
      </w:tr>
      <w:tr w:rsidR="00B17907" w:rsidRPr="00B17907" w14:paraId="1F3D21F3" w14:textId="77777777" w:rsidTr="00B179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A3094D"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42</w:t>
            </w:r>
          </w:p>
        </w:tc>
        <w:tc>
          <w:tcPr>
            <w:tcW w:w="1559" w:type="dxa"/>
            <w:tcBorders>
              <w:top w:val="single" w:sz="4" w:space="0" w:color="auto"/>
              <w:bottom w:val="single" w:sz="4" w:space="0" w:color="auto"/>
            </w:tcBorders>
          </w:tcPr>
          <w:p w14:paraId="6EA89FF8"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CB14A</w:t>
            </w:r>
          </w:p>
          <w:p w14:paraId="560DD47E" w14:textId="77777777" w:rsidR="00B17907" w:rsidRPr="00B17907" w:rsidRDefault="00B17907" w:rsidP="00B17907">
            <w:pPr>
              <w:autoSpaceDE w:val="0"/>
              <w:autoSpaceDN w:val="0"/>
              <w:rPr>
                <w:noProof w:val="0"/>
                <w:sz w:val="18"/>
                <w:szCs w:val="18"/>
                <w:lang w:val="en-US" w:eastAsia="ru-RU"/>
              </w:rPr>
            </w:pPr>
          </w:p>
        </w:tc>
        <w:tc>
          <w:tcPr>
            <w:tcW w:w="5387" w:type="dxa"/>
            <w:tcBorders>
              <w:top w:val="single" w:sz="4" w:space="0" w:color="auto"/>
              <w:bottom w:val="single" w:sz="4" w:space="0" w:color="auto"/>
            </w:tcBorders>
            <w:vAlign w:val="center"/>
          </w:tcPr>
          <w:p w14:paraId="6B9DD916"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Schela metalica tubulara pentru lucrari pe suprafete verticale la inaltimi pina la 30 m inclusiv, cu imobilizarea schelei timp de 25 zile (200 ore)</w:t>
            </w:r>
          </w:p>
          <w:p w14:paraId="219E0FBD" w14:textId="77777777" w:rsidR="00B17907" w:rsidRPr="00B17907" w:rsidRDefault="00B17907" w:rsidP="00B17907">
            <w:pPr>
              <w:autoSpaceDE w:val="0"/>
              <w:autoSpaceDN w:val="0"/>
              <w:rPr>
                <w:noProof w:val="0"/>
                <w:sz w:val="18"/>
                <w:szCs w:val="18"/>
                <w:lang w:val="en-US" w:eastAsia="ru-RU"/>
              </w:rPr>
            </w:pPr>
          </w:p>
        </w:tc>
        <w:tc>
          <w:tcPr>
            <w:tcW w:w="992" w:type="dxa"/>
            <w:tcBorders>
              <w:top w:val="single" w:sz="4" w:space="0" w:color="auto"/>
              <w:bottom w:val="single" w:sz="4" w:space="0" w:color="auto"/>
            </w:tcBorders>
            <w:vAlign w:val="center"/>
          </w:tcPr>
          <w:p w14:paraId="47CE8B1E"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m2</w:t>
            </w:r>
          </w:p>
        </w:tc>
        <w:tc>
          <w:tcPr>
            <w:tcW w:w="1843" w:type="dxa"/>
            <w:tcBorders>
              <w:top w:val="single" w:sz="4" w:space="0" w:color="auto"/>
              <w:bottom w:val="single" w:sz="4" w:space="0" w:color="auto"/>
            </w:tcBorders>
            <w:vAlign w:val="center"/>
          </w:tcPr>
          <w:p w14:paraId="59BBE659" w14:textId="77777777" w:rsidR="00B17907" w:rsidRPr="00B17907" w:rsidRDefault="00B17907" w:rsidP="00B17907">
            <w:pPr>
              <w:autoSpaceDE w:val="0"/>
              <w:autoSpaceDN w:val="0"/>
              <w:adjustRightInd w:val="0"/>
              <w:jc w:val="center"/>
              <w:rPr>
                <w:rFonts w:ascii="Arial CYR" w:hAnsi="Arial CYR" w:cs="Arial CYR"/>
                <w:noProof w:val="0"/>
                <w:sz w:val="18"/>
                <w:szCs w:val="18"/>
                <w:lang w:val="en-US" w:eastAsia="ru-RU"/>
              </w:rPr>
            </w:pPr>
            <w:r w:rsidRPr="00B17907">
              <w:rPr>
                <w:rFonts w:ascii="Arial CYR" w:hAnsi="Arial CYR" w:cs="Arial CYR"/>
                <w:noProof w:val="0"/>
                <w:sz w:val="18"/>
                <w:szCs w:val="18"/>
                <w:lang w:val="en-US" w:eastAsia="ru-RU"/>
              </w:rPr>
              <w:t>166,0000</w:t>
            </w:r>
          </w:p>
          <w:p w14:paraId="1880C61E" w14:textId="77777777" w:rsidR="00B17907" w:rsidRPr="00B17907" w:rsidRDefault="00B17907" w:rsidP="00B17907">
            <w:pPr>
              <w:autoSpaceDE w:val="0"/>
              <w:autoSpaceDN w:val="0"/>
              <w:jc w:val="center"/>
              <w:rPr>
                <w:noProof w:val="0"/>
                <w:sz w:val="18"/>
                <w:szCs w:val="18"/>
                <w:lang w:val="en-US" w:eastAsia="ru-RU"/>
              </w:rPr>
            </w:pPr>
          </w:p>
        </w:tc>
      </w:tr>
      <w:tr w:rsidR="00B17907" w:rsidRPr="00B17907" w14:paraId="7E5CEAE9" w14:textId="77777777" w:rsidTr="00B17907">
        <w:tblPrEx>
          <w:tblCellMar>
            <w:top w:w="0" w:type="dxa"/>
            <w:bottom w:w="0" w:type="dxa"/>
          </w:tblCellMar>
        </w:tblPrEx>
        <w:tc>
          <w:tcPr>
            <w:tcW w:w="709" w:type="dxa"/>
            <w:tcBorders>
              <w:top w:val="nil"/>
              <w:left w:val="single" w:sz="6" w:space="0" w:color="auto"/>
              <w:bottom w:val="nil"/>
              <w:right w:val="nil"/>
            </w:tcBorders>
          </w:tcPr>
          <w:p w14:paraId="074C31D6" w14:textId="77777777" w:rsidR="00B17907" w:rsidRPr="00B17907" w:rsidRDefault="00B17907" w:rsidP="00B17907">
            <w:pPr>
              <w:autoSpaceDE w:val="0"/>
              <w:autoSpaceDN w:val="0"/>
              <w:jc w:val="center"/>
              <w:rPr>
                <w:noProof w:val="0"/>
                <w:sz w:val="18"/>
                <w:szCs w:val="18"/>
                <w:lang w:val="en-US" w:eastAsia="ru-RU"/>
              </w:rPr>
            </w:pPr>
          </w:p>
        </w:tc>
        <w:tc>
          <w:tcPr>
            <w:tcW w:w="1559" w:type="dxa"/>
            <w:tcBorders>
              <w:top w:val="nil"/>
              <w:left w:val="single" w:sz="6" w:space="0" w:color="auto"/>
              <w:bottom w:val="nil"/>
              <w:right w:val="nil"/>
            </w:tcBorders>
          </w:tcPr>
          <w:p w14:paraId="112087F5" w14:textId="77777777" w:rsidR="00B17907" w:rsidRPr="00B17907" w:rsidRDefault="00B17907" w:rsidP="00B17907">
            <w:pPr>
              <w:autoSpaceDE w:val="0"/>
              <w:autoSpaceDN w:val="0"/>
              <w:rPr>
                <w:noProof w:val="0"/>
                <w:sz w:val="18"/>
                <w:szCs w:val="18"/>
                <w:lang w:val="en-US" w:eastAsia="ru-RU"/>
              </w:rPr>
            </w:pPr>
          </w:p>
        </w:tc>
        <w:tc>
          <w:tcPr>
            <w:tcW w:w="8222" w:type="dxa"/>
            <w:gridSpan w:val="3"/>
            <w:tcBorders>
              <w:top w:val="nil"/>
              <w:left w:val="single" w:sz="6" w:space="0" w:color="auto"/>
              <w:bottom w:val="nil"/>
              <w:right w:val="single" w:sz="6" w:space="0" w:color="auto"/>
            </w:tcBorders>
          </w:tcPr>
          <w:p w14:paraId="280C71BC" w14:textId="77777777" w:rsidR="00B17907" w:rsidRPr="00B17907" w:rsidRDefault="00B17907" w:rsidP="00B17907">
            <w:pPr>
              <w:autoSpaceDE w:val="0"/>
              <w:autoSpaceDN w:val="0"/>
              <w:rPr>
                <w:b/>
                <w:bCs/>
                <w:noProof w:val="0"/>
                <w:sz w:val="18"/>
                <w:szCs w:val="18"/>
                <w:lang w:val="en-US" w:eastAsia="ru-RU"/>
              </w:rPr>
            </w:pPr>
            <w:r w:rsidRPr="00B17907">
              <w:rPr>
                <w:b/>
                <w:bCs/>
                <w:noProof w:val="0"/>
                <w:sz w:val="18"/>
                <w:szCs w:val="18"/>
                <w:lang w:val="en-US" w:eastAsia="ru-RU"/>
              </w:rPr>
              <w:t>5. Timplarii</w:t>
            </w:r>
          </w:p>
          <w:p w14:paraId="007407D3" w14:textId="77777777" w:rsidR="00B17907" w:rsidRPr="00B17907" w:rsidRDefault="00B17907" w:rsidP="00B17907">
            <w:pPr>
              <w:autoSpaceDE w:val="0"/>
              <w:autoSpaceDN w:val="0"/>
              <w:rPr>
                <w:noProof w:val="0"/>
                <w:sz w:val="18"/>
                <w:szCs w:val="18"/>
                <w:lang w:val="en-US" w:eastAsia="ru-RU"/>
              </w:rPr>
            </w:pPr>
          </w:p>
        </w:tc>
      </w:tr>
      <w:tr w:rsidR="00B17907" w:rsidRPr="00B17907" w14:paraId="3522693D" w14:textId="77777777" w:rsidTr="00B179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ACF4DD"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43</w:t>
            </w:r>
          </w:p>
        </w:tc>
        <w:tc>
          <w:tcPr>
            <w:tcW w:w="1559" w:type="dxa"/>
            <w:tcBorders>
              <w:top w:val="single" w:sz="4" w:space="0" w:color="auto"/>
              <w:bottom w:val="single" w:sz="4" w:space="0" w:color="auto"/>
            </w:tcBorders>
          </w:tcPr>
          <w:p w14:paraId="7F3AB034"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CK25A</w:t>
            </w:r>
          </w:p>
          <w:p w14:paraId="0986A6A4" w14:textId="77777777" w:rsidR="00B17907" w:rsidRPr="00B17907" w:rsidRDefault="00B17907" w:rsidP="00B17907">
            <w:pPr>
              <w:autoSpaceDE w:val="0"/>
              <w:autoSpaceDN w:val="0"/>
              <w:rPr>
                <w:noProof w:val="0"/>
                <w:sz w:val="18"/>
                <w:szCs w:val="18"/>
                <w:lang w:val="en-US" w:eastAsia="ru-RU"/>
              </w:rPr>
            </w:pPr>
          </w:p>
        </w:tc>
        <w:tc>
          <w:tcPr>
            <w:tcW w:w="5387" w:type="dxa"/>
            <w:tcBorders>
              <w:top w:val="single" w:sz="4" w:space="0" w:color="auto"/>
              <w:bottom w:val="single" w:sz="4" w:space="0" w:color="auto"/>
            </w:tcBorders>
            <w:vAlign w:val="center"/>
          </w:tcPr>
          <w:p w14:paraId="0DB39CDA"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Usi confectionate din profiluri din mase plastice  inclusiv armaturile si accesoriile necesare usilor montate in zidarie de orice natura la constructii cu inaltimea pina la 35 m inclusiv, intr-un canat, cu suprafata tocului pina la 7 mp inclusiv (Usi saloane 1,4x3,6 / 1,6x3,6 cu sticla)  // Minere conform ilustrarii // minimum profil: 4 camere, min. 60mm, min. clasa B, armare: grosime min. 1,4mm //</w:t>
            </w:r>
          </w:p>
          <w:p w14:paraId="3E94FE4F" w14:textId="77777777" w:rsidR="00B17907" w:rsidRPr="00B17907" w:rsidRDefault="00B17907" w:rsidP="00B17907">
            <w:pPr>
              <w:autoSpaceDE w:val="0"/>
              <w:autoSpaceDN w:val="0"/>
              <w:rPr>
                <w:noProof w:val="0"/>
                <w:sz w:val="18"/>
                <w:szCs w:val="18"/>
                <w:lang w:val="en-US" w:eastAsia="ru-RU"/>
              </w:rPr>
            </w:pPr>
          </w:p>
        </w:tc>
        <w:tc>
          <w:tcPr>
            <w:tcW w:w="992" w:type="dxa"/>
            <w:tcBorders>
              <w:top w:val="single" w:sz="4" w:space="0" w:color="auto"/>
              <w:bottom w:val="single" w:sz="4" w:space="0" w:color="auto"/>
            </w:tcBorders>
            <w:vAlign w:val="center"/>
          </w:tcPr>
          <w:p w14:paraId="74ECEF7E"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m2</w:t>
            </w:r>
          </w:p>
        </w:tc>
        <w:tc>
          <w:tcPr>
            <w:tcW w:w="1843" w:type="dxa"/>
            <w:tcBorders>
              <w:top w:val="single" w:sz="4" w:space="0" w:color="auto"/>
              <w:bottom w:val="single" w:sz="4" w:space="0" w:color="auto"/>
            </w:tcBorders>
            <w:vAlign w:val="center"/>
          </w:tcPr>
          <w:p w14:paraId="40ACA9F6" w14:textId="77777777" w:rsidR="00B17907" w:rsidRPr="00B17907" w:rsidRDefault="00B17907" w:rsidP="00B17907">
            <w:pPr>
              <w:autoSpaceDE w:val="0"/>
              <w:autoSpaceDN w:val="0"/>
              <w:adjustRightInd w:val="0"/>
              <w:jc w:val="center"/>
              <w:rPr>
                <w:rFonts w:ascii="Arial CYR" w:hAnsi="Arial CYR" w:cs="Arial CYR"/>
                <w:noProof w:val="0"/>
                <w:sz w:val="18"/>
                <w:szCs w:val="18"/>
                <w:lang w:val="en-US" w:eastAsia="ru-RU"/>
              </w:rPr>
            </w:pPr>
            <w:r w:rsidRPr="00B17907">
              <w:rPr>
                <w:rFonts w:ascii="Arial CYR" w:hAnsi="Arial CYR" w:cs="Arial CYR"/>
                <w:noProof w:val="0"/>
                <w:sz w:val="18"/>
                <w:szCs w:val="18"/>
                <w:lang w:val="en-US" w:eastAsia="ru-RU"/>
              </w:rPr>
              <w:t>10,8000</w:t>
            </w:r>
          </w:p>
          <w:p w14:paraId="3B011F81" w14:textId="77777777" w:rsidR="00B17907" w:rsidRPr="00B17907" w:rsidRDefault="00B17907" w:rsidP="00B17907">
            <w:pPr>
              <w:autoSpaceDE w:val="0"/>
              <w:autoSpaceDN w:val="0"/>
              <w:jc w:val="center"/>
              <w:rPr>
                <w:noProof w:val="0"/>
                <w:sz w:val="18"/>
                <w:szCs w:val="18"/>
                <w:lang w:val="en-US" w:eastAsia="ru-RU"/>
              </w:rPr>
            </w:pPr>
          </w:p>
        </w:tc>
      </w:tr>
      <w:tr w:rsidR="00B17907" w:rsidRPr="00B17907" w14:paraId="0A6B2696" w14:textId="77777777" w:rsidTr="00B179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2C06AE"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44</w:t>
            </w:r>
          </w:p>
        </w:tc>
        <w:tc>
          <w:tcPr>
            <w:tcW w:w="1559" w:type="dxa"/>
            <w:tcBorders>
              <w:top w:val="single" w:sz="4" w:space="0" w:color="auto"/>
              <w:bottom w:val="single" w:sz="4" w:space="0" w:color="auto"/>
            </w:tcBorders>
          </w:tcPr>
          <w:p w14:paraId="2808F98F"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CK33A</w:t>
            </w:r>
          </w:p>
          <w:p w14:paraId="7B5AAD33" w14:textId="77777777" w:rsidR="00B17907" w:rsidRPr="00B17907" w:rsidRDefault="00B17907" w:rsidP="00B17907">
            <w:pPr>
              <w:autoSpaceDE w:val="0"/>
              <w:autoSpaceDN w:val="0"/>
              <w:rPr>
                <w:noProof w:val="0"/>
                <w:sz w:val="18"/>
                <w:szCs w:val="18"/>
                <w:lang w:val="en-US" w:eastAsia="ru-RU"/>
              </w:rPr>
            </w:pPr>
          </w:p>
        </w:tc>
        <w:tc>
          <w:tcPr>
            <w:tcW w:w="5387" w:type="dxa"/>
            <w:tcBorders>
              <w:top w:val="single" w:sz="4" w:space="0" w:color="auto"/>
              <w:bottom w:val="single" w:sz="4" w:space="0" w:color="auto"/>
            </w:tcBorders>
            <w:vAlign w:val="center"/>
          </w:tcPr>
          <w:p w14:paraId="60B37DF4"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Dispozitiv automat pentru inchiderea usilor</w:t>
            </w:r>
          </w:p>
          <w:p w14:paraId="60F3E05E" w14:textId="77777777" w:rsidR="00B17907" w:rsidRPr="00B17907" w:rsidRDefault="00B17907" w:rsidP="00B17907">
            <w:pPr>
              <w:autoSpaceDE w:val="0"/>
              <w:autoSpaceDN w:val="0"/>
              <w:rPr>
                <w:noProof w:val="0"/>
                <w:sz w:val="18"/>
                <w:szCs w:val="18"/>
                <w:lang w:val="en-US" w:eastAsia="ru-RU"/>
              </w:rPr>
            </w:pPr>
          </w:p>
        </w:tc>
        <w:tc>
          <w:tcPr>
            <w:tcW w:w="992" w:type="dxa"/>
            <w:tcBorders>
              <w:top w:val="single" w:sz="4" w:space="0" w:color="auto"/>
              <w:bottom w:val="single" w:sz="4" w:space="0" w:color="auto"/>
            </w:tcBorders>
            <w:vAlign w:val="center"/>
          </w:tcPr>
          <w:p w14:paraId="06F3511D"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buc</w:t>
            </w:r>
          </w:p>
        </w:tc>
        <w:tc>
          <w:tcPr>
            <w:tcW w:w="1843" w:type="dxa"/>
            <w:tcBorders>
              <w:top w:val="single" w:sz="4" w:space="0" w:color="auto"/>
              <w:bottom w:val="single" w:sz="4" w:space="0" w:color="auto"/>
            </w:tcBorders>
            <w:vAlign w:val="center"/>
          </w:tcPr>
          <w:p w14:paraId="3F7B8CA4" w14:textId="77777777" w:rsidR="00B17907" w:rsidRPr="00B17907" w:rsidRDefault="00B17907" w:rsidP="00B17907">
            <w:pPr>
              <w:autoSpaceDE w:val="0"/>
              <w:autoSpaceDN w:val="0"/>
              <w:adjustRightInd w:val="0"/>
              <w:jc w:val="center"/>
              <w:rPr>
                <w:rFonts w:ascii="Arial CYR" w:hAnsi="Arial CYR" w:cs="Arial CYR"/>
                <w:noProof w:val="0"/>
                <w:sz w:val="18"/>
                <w:szCs w:val="18"/>
                <w:lang w:val="en-US" w:eastAsia="ru-RU"/>
              </w:rPr>
            </w:pPr>
            <w:r w:rsidRPr="00B17907">
              <w:rPr>
                <w:rFonts w:ascii="Arial CYR" w:hAnsi="Arial CYR" w:cs="Arial CYR"/>
                <w:noProof w:val="0"/>
                <w:sz w:val="18"/>
                <w:szCs w:val="18"/>
                <w:lang w:val="en-US" w:eastAsia="ru-RU"/>
              </w:rPr>
              <w:t>2,0000</w:t>
            </w:r>
          </w:p>
          <w:p w14:paraId="01CF57E2" w14:textId="77777777" w:rsidR="00B17907" w:rsidRPr="00B17907" w:rsidRDefault="00B17907" w:rsidP="00B17907">
            <w:pPr>
              <w:autoSpaceDE w:val="0"/>
              <w:autoSpaceDN w:val="0"/>
              <w:jc w:val="center"/>
              <w:rPr>
                <w:noProof w:val="0"/>
                <w:sz w:val="18"/>
                <w:szCs w:val="18"/>
                <w:lang w:val="en-US" w:eastAsia="ru-RU"/>
              </w:rPr>
            </w:pPr>
          </w:p>
        </w:tc>
      </w:tr>
      <w:tr w:rsidR="00B17907" w:rsidRPr="00B17907" w14:paraId="05A83727" w14:textId="77777777" w:rsidTr="00B179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B405C9"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45</w:t>
            </w:r>
          </w:p>
        </w:tc>
        <w:tc>
          <w:tcPr>
            <w:tcW w:w="1559" w:type="dxa"/>
            <w:tcBorders>
              <w:top w:val="single" w:sz="4" w:space="0" w:color="auto"/>
              <w:bottom w:val="single" w:sz="4" w:space="0" w:color="auto"/>
            </w:tcBorders>
          </w:tcPr>
          <w:p w14:paraId="544ED0D1"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CK23A</w:t>
            </w:r>
          </w:p>
          <w:p w14:paraId="6EADC68D" w14:textId="77777777" w:rsidR="00B17907" w:rsidRPr="00B17907" w:rsidRDefault="00B17907" w:rsidP="00B17907">
            <w:pPr>
              <w:autoSpaceDE w:val="0"/>
              <w:autoSpaceDN w:val="0"/>
              <w:rPr>
                <w:noProof w:val="0"/>
                <w:sz w:val="18"/>
                <w:szCs w:val="18"/>
                <w:lang w:val="en-US" w:eastAsia="ru-RU"/>
              </w:rPr>
            </w:pPr>
          </w:p>
        </w:tc>
        <w:tc>
          <w:tcPr>
            <w:tcW w:w="5387" w:type="dxa"/>
            <w:tcBorders>
              <w:top w:val="single" w:sz="4" w:space="0" w:color="auto"/>
              <w:bottom w:val="single" w:sz="4" w:space="0" w:color="auto"/>
            </w:tcBorders>
            <w:vAlign w:val="center"/>
          </w:tcPr>
          <w:p w14:paraId="1BA70D41"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Ferestre din mase plastice cu unul sau mai multe canaturi la constructii cu inaltimi pina la 35 m inclusiv, avind suprafata tocului pina la 1,00 mp inclusiv // Ferestre din coridor // Conform ilustrarii (1,4x2,8 // minimum profil: 4 camere, minim 60mm, minim clasa B, armare: grosime minim 1,4mm //</w:t>
            </w:r>
          </w:p>
          <w:p w14:paraId="72B43E2B" w14:textId="77777777" w:rsidR="00B17907" w:rsidRPr="00B17907" w:rsidRDefault="00B17907" w:rsidP="00B17907">
            <w:pPr>
              <w:autoSpaceDE w:val="0"/>
              <w:autoSpaceDN w:val="0"/>
              <w:rPr>
                <w:noProof w:val="0"/>
                <w:sz w:val="18"/>
                <w:szCs w:val="18"/>
                <w:lang w:val="en-US" w:eastAsia="ru-RU"/>
              </w:rPr>
            </w:pPr>
          </w:p>
        </w:tc>
        <w:tc>
          <w:tcPr>
            <w:tcW w:w="992" w:type="dxa"/>
            <w:tcBorders>
              <w:top w:val="single" w:sz="4" w:space="0" w:color="auto"/>
              <w:bottom w:val="single" w:sz="4" w:space="0" w:color="auto"/>
            </w:tcBorders>
            <w:vAlign w:val="center"/>
          </w:tcPr>
          <w:p w14:paraId="07C1E35F"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m2</w:t>
            </w:r>
          </w:p>
        </w:tc>
        <w:tc>
          <w:tcPr>
            <w:tcW w:w="1843" w:type="dxa"/>
            <w:tcBorders>
              <w:top w:val="single" w:sz="4" w:space="0" w:color="auto"/>
              <w:bottom w:val="single" w:sz="4" w:space="0" w:color="auto"/>
            </w:tcBorders>
            <w:vAlign w:val="center"/>
          </w:tcPr>
          <w:p w14:paraId="343C6EC8" w14:textId="77777777" w:rsidR="00B17907" w:rsidRPr="00B17907" w:rsidRDefault="00B17907" w:rsidP="00B17907">
            <w:pPr>
              <w:autoSpaceDE w:val="0"/>
              <w:autoSpaceDN w:val="0"/>
              <w:adjustRightInd w:val="0"/>
              <w:jc w:val="center"/>
              <w:rPr>
                <w:rFonts w:ascii="Arial CYR" w:hAnsi="Arial CYR" w:cs="Arial CYR"/>
                <w:noProof w:val="0"/>
                <w:sz w:val="18"/>
                <w:szCs w:val="18"/>
                <w:lang w:val="en-US" w:eastAsia="ru-RU"/>
              </w:rPr>
            </w:pPr>
            <w:r w:rsidRPr="00B17907">
              <w:rPr>
                <w:rFonts w:ascii="Arial CYR" w:hAnsi="Arial CYR" w:cs="Arial CYR"/>
                <w:noProof w:val="0"/>
                <w:sz w:val="18"/>
                <w:szCs w:val="18"/>
                <w:lang w:val="en-US" w:eastAsia="ru-RU"/>
              </w:rPr>
              <w:t>11,7600</w:t>
            </w:r>
          </w:p>
          <w:p w14:paraId="0D72BC23" w14:textId="77777777" w:rsidR="00B17907" w:rsidRPr="00B17907" w:rsidRDefault="00B17907" w:rsidP="00B17907">
            <w:pPr>
              <w:autoSpaceDE w:val="0"/>
              <w:autoSpaceDN w:val="0"/>
              <w:jc w:val="center"/>
              <w:rPr>
                <w:noProof w:val="0"/>
                <w:sz w:val="18"/>
                <w:szCs w:val="18"/>
                <w:lang w:val="en-US" w:eastAsia="ru-RU"/>
              </w:rPr>
            </w:pPr>
          </w:p>
        </w:tc>
      </w:tr>
      <w:tr w:rsidR="00B17907" w:rsidRPr="00B17907" w14:paraId="6557B5E9" w14:textId="77777777" w:rsidTr="00B179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587BA2"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46</w:t>
            </w:r>
          </w:p>
        </w:tc>
        <w:tc>
          <w:tcPr>
            <w:tcW w:w="1559" w:type="dxa"/>
            <w:tcBorders>
              <w:top w:val="single" w:sz="4" w:space="0" w:color="auto"/>
              <w:bottom w:val="single" w:sz="4" w:space="0" w:color="auto"/>
            </w:tcBorders>
          </w:tcPr>
          <w:p w14:paraId="5A8BAC9F"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CK26A</w:t>
            </w:r>
          </w:p>
          <w:p w14:paraId="3B6A477F" w14:textId="77777777" w:rsidR="00B17907" w:rsidRPr="00B17907" w:rsidRDefault="00B17907" w:rsidP="00B17907">
            <w:pPr>
              <w:autoSpaceDE w:val="0"/>
              <w:autoSpaceDN w:val="0"/>
              <w:rPr>
                <w:noProof w:val="0"/>
                <w:sz w:val="18"/>
                <w:szCs w:val="18"/>
                <w:lang w:val="en-US" w:eastAsia="ru-RU"/>
              </w:rPr>
            </w:pPr>
          </w:p>
        </w:tc>
        <w:tc>
          <w:tcPr>
            <w:tcW w:w="5387" w:type="dxa"/>
            <w:tcBorders>
              <w:top w:val="single" w:sz="4" w:space="0" w:color="auto"/>
              <w:bottom w:val="single" w:sz="4" w:space="0" w:color="auto"/>
            </w:tcBorders>
            <w:vAlign w:val="center"/>
          </w:tcPr>
          <w:p w14:paraId="7745B703"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Glafuri montate la ferestre din mase plastice de 450 mm</w:t>
            </w:r>
          </w:p>
          <w:p w14:paraId="488AF32A" w14:textId="77777777" w:rsidR="00B17907" w:rsidRPr="00B17907" w:rsidRDefault="00B17907" w:rsidP="00B17907">
            <w:pPr>
              <w:autoSpaceDE w:val="0"/>
              <w:autoSpaceDN w:val="0"/>
              <w:rPr>
                <w:noProof w:val="0"/>
                <w:sz w:val="18"/>
                <w:szCs w:val="18"/>
                <w:lang w:val="en-US" w:eastAsia="ru-RU"/>
              </w:rPr>
            </w:pPr>
          </w:p>
        </w:tc>
        <w:tc>
          <w:tcPr>
            <w:tcW w:w="992" w:type="dxa"/>
            <w:tcBorders>
              <w:top w:val="single" w:sz="4" w:space="0" w:color="auto"/>
              <w:bottom w:val="single" w:sz="4" w:space="0" w:color="auto"/>
            </w:tcBorders>
            <w:vAlign w:val="center"/>
          </w:tcPr>
          <w:p w14:paraId="159F5C84"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m</w:t>
            </w:r>
          </w:p>
        </w:tc>
        <w:tc>
          <w:tcPr>
            <w:tcW w:w="1843" w:type="dxa"/>
            <w:tcBorders>
              <w:top w:val="single" w:sz="4" w:space="0" w:color="auto"/>
              <w:bottom w:val="single" w:sz="4" w:space="0" w:color="auto"/>
            </w:tcBorders>
            <w:vAlign w:val="center"/>
          </w:tcPr>
          <w:p w14:paraId="1DACE7A8" w14:textId="77777777" w:rsidR="00B17907" w:rsidRPr="00B17907" w:rsidRDefault="00B17907" w:rsidP="00B17907">
            <w:pPr>
              <w:autoSpaceDE w:val="0"/>
              <w:autoSpaceDN w:val="0"/>
              <w:adjustRightInd w:val="0"/>
              <w:jc w:val="center"/>
              <w:rPr>
                <w:rFonts w:ascii="Arial CYR" w:hAnsi="Arial CYR" w:cs="Arial CYR"/>
                <w:noProof w:val="0"/>
                <w:sz w:val="18"/>
                <w:szCs w:val="18"/>
                <w:lang w:val="en-US" w:eastAsia="ru-RU"/>
              </w:rPr>
            </w:pPr>
            <w:r w:rsidRPr="00B17907">
              <w:rPr>
                <w:rFonts w:ascii="Arial CYR" w:hAnsi="Arial CYR" w:cs="Arial CYR"/>
                <w:noProof w:val="0"/>
                <w:sz w:val="18"/>
                <w:szCs w:val="18"/>
                <w:lang w:val="en-US" w:eastAsia="ru-RU"/>
              </w:rPr>
              <w:t>4,2000</w:t>
            </w:r>
          </w:p>
          <w:p w14:paraId="0D3FD840" w14:textId="77777777" w:rsidR="00B17907" w:rsidRPr="00B17907" w:rsidRDefault="00B17907" w:rsidP="00B17907">
            <w:pPr>
              <w:autoSpaceDE w:val="0"/>
              <w:autoSpaceDN w:val="0"/>
              <w:jc w:val="center"/>
              <w:rPr>
                <w:noProof w:val="0"/>
                <w:sz w:val="18"/>
                <w:szCs w:val="18"/>
                <w:lang w:val="en-US" w:eastAsia="ru-RU"/>
              </w:rPr>
            </w:pPr>
          </w:p>
        </w:tc>
      </w:tr>
      <w:tr w:rsidR="00B17907" w:rsidRPr="00B17907" w14:paraId="3748D5DA" w14:textId="77777777" w:rsidTr="00B17907">
        <w:tblPrEx>
          <w:tblCellMar>
            <w:top w:w="0" w:type="dxa"/>
            <w:bottom w:w="0" w:type="dxa"/>
          </w:tblCellMar>
        </w:tblPrEx>
        <w:tc>
          <w:tcPr>
            <w:tcW w:w="709" w:type="dxa"/>
            <w:tcBorders>
              <w:top w:val="nil"/>
              <w:left w:val="single" w:sz="6" w:space="0" w:color="auto"/>
              <w:bottom w:val="nil"/>
              <w:right w:val="nil"/>
            </w:tcBorders>
          </w:tcPr>
          <w:p w14:paraId="70EAA15B" w14:textId="77777777" w:rsidR="00B17907" w:rsidRPr="00B17907" w:rsidRDefault="00B17907" w:rsidP="00B17907">
            <w:pPr>
              <w:autoSpaceDE w:val="0"/>
              <w:autoSpaceDN w:val="0"/>
              <w:jc w:val="center"/>
              <w:rPr>
                <w:noProof w:val="0"/>
                <w:sz w:val="18"/>
                <w:szCs w:val="18"/>
                <w:lang w:val="en-US" w:eastAsia="ru-RU"/>
              </w:rPr>
            </w:pPr>
          </w:p>
        </w:tc>
        <w:tc>
          <w:tcPr>
            <w:tcW w:w="1559" w:type="dxa"/>
            <w:tcBorders>
              <w:top w:val="nil"/>
              <w:left w:val="single" w:sz="6" w:space="0" w:color="auto"/>
              <w:bottom w:val="nil"/>
              <w:right w:val="nil"/>
            </w:tcBorders>
          </w:tcPr>
          <w:p w14:paraId="743D079B" w14:textId="77777777" w:rsidR="00B17907" w:rsidRPr="00B17907" w:rsidRDefault="00B17907" w:rsidP="00B17907">
            <w:pPr>
              <w:autoSpaceDE w:val="0"/>
              <w:autoSpaceDN w:val="0"/>
              <w:rPr>
                <w:noProof w:val="0"/>
                <w:sz w:val="18"/>
                <w:szCs w:val="18"/>
                <w:lang w:val="en-US" w:eastAsia="ru-RU"/>
              </w:rPr>
            </w:pPr>
          </w:p>
        </w:tc>
        <w:tc>
          <w:tcPr>
            <w:tcW w:w="8222" w:type="dxa"/>
            <w:gridSpan w:val="3"/>
            <w:tcBorders>
              <w:top w:val="nil"/>
              <w:left w:val="single" w:sz="6" w:space="0" w:color="auto"/>
              <w:bottom w:val="nil"/>
              <w:right w:val="single" w:sz="6" w:space="0" w:color="auto"/>
            </w:tcBorders>
          </w:tcPr>
          <w:p w14:paraId="6459C6B5" w14:textId="77777777" w:rsidR="00B17907" w:rsidRPr="00B17907" w:rsidRDefault="00B17907" w:rsidP="00B17907">
            <w:pPr>
              <w:autoSpaceDE w:val="0"/>
              <w:autoSpaceDN w:val="0"/>
              <w:rPr>
                <w:b/>
                <w:bCs/>
                <w:noProof w:val="0"/>
                <w:sz w:val="18"/>
                <w:szCs w:val="18"/>
                <w:lang w:val="en-US" w:eastAsia="ru-RU"/>
              </w:rPr>
            </w:pPr>
            <w:r w:rsidRPr="00B17907">
              <w:rPr>
                <w:b/>
                <w:bCs/>
                <w:noProof w:val="0"/>
                <w:sz w:val="18"/>
                <w:szCs w:val="18"/>
                <w:lang w:val="en-US" w:eastAsia="ru-RU"/>
              </w:rPr>
              <w:t>6. Diverse</w:t>
            </w:r>
          </w:p>
          <w:p w14:paraId="63290244" w14:textId="77777777" w:rsidR="00B17907" w:rsidRPr="00B17907" w:rsidRDefault="00B17907" w:rsidP="00B17907">
            <w:pPr>
              <w:autoSpaceDE w:val="0"/>
              <w:autoSpaceDN w:val="0"/>
              <w:rPr>
                <w:noProof w:val="0"/>
                <w:sz w:val="18"/>
                <w:szCs w:val="18"/>
                <w:lang w:val="en-US" w:eastAsia="ru-RU"/>
              </w:rPr>
            </w:pPr>
          </w:p>
        </w:tc>
      </w:tr>
      <w:tr w:rsidR="00B17907" w:rsidRPr="00B17907" w14:paraId="56998467" w14:textId="77777777" w:rsidTr="00B179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40DC4C"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47</w:t>
            </w:r>
          </w:p>
        </w:tc>
        <w:tc>
          <w:tcPr>
            <w:tcW w:w="1559" w:type="dxa"/>
            <w:tcBorders>
              <w:top w:val="single" w:sz="4" w:space="0" w:color="auto"/>
              <w:bottom w:val="single" w:sz="4" w:space="0" w:color="auto"/>
            </w:tcBorders>
          </w:tcPr>
          <w:p w14:paraId="535009C1"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CE24E</w:t>
            </w:r>
          </w:p>
          <w:p w14:paraId="40930928" w14:textId="77777777" w:rsidR="00B17907" w:rsidRPr="00B17907" w:rsidRDefault="00B17907" w:rsidP="00B17907">
            <w:pPr>
              <w:autoSpaceDE w:val="0"/>
              <w:autoSpaceDN w:val="0"/>
              <w:rPr>
                <w:noProof w:val="0"/>
                <w:sz w:val="18"/>
                <w:szCs w:val="18"/>
                <w:lang w:val="en-US" w:eastAsia="ru-RU"/>
              </w:rPr>
            </w:pPr>
          </w:p>
        </w:tc>
        <w:tc>
          <w:tcPr>
            <w:tcW w:w="5387" w:type="dxa"/>
            <w:tcBorders>
              <w:top w:val="single" w:sz="4" w:space="0" w:color="auto"/>
              <w:bottom w:val="single" w:sz="4" w:space="0" w:color="auto"/>
            </w:tcBorders>
            <w:vAlign w:val="center"/>
          </w:tcPr>
          <w:p w14:paraId="63D315CD"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Executare usa sub scena pentru pastrarea inventarului 1,5x0,8 amplasata pe rotile pentru a evita deteriorarea linoleumului</w:t>
            </w:r>
          </w:p>
          <w:p w14:paraId="33F8443F" w14:textId="77777777" w:rsidR="00B17907" w:rsidRPr="00B17907" w:rsidRDefault="00B17907" w:rsidP="00B17907">
            <w:pPr>
              <w:autoSpaceDE w:val="0"/>
              <w:autoSpaceDN w:val="0"/>
              <w:rPr>
                <w:noProof w:val="0"/>
                <w:sz w:val="18"/>
                <w:szCs w:val="18"/>
                <w:lang w:val="en-US" w:eastAsia="ru-RU"/>
              </w:rPr>
            </w:pPr>
          </w:p>
        </w:tc>
        <w:tc>
          <w:tcPr>
            <w:tcW w:w="992" w:type="dxa"/>
            <w:tcBorders>
              <w:top w:val="single" w:sz="4" w:space="0" w:color="auto"/>
              <w:bottom w:val="single" w:sz="4" w:space="0" w:color="auto"/>
            </w:tcBorders>
            <w:vAlign w:val="center"/>
          </w:tcPr>
          <w:p w14:paraId="565EF881"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buc</w:t>
            </w:r>
          </w:p>
        </w:tc>
        <w:tc>
          <w:tcPr>
            <w:tcW w:w="1843" w:type="dxa"/>
            <w:tcBorders>
              <w:top w:val="single" w:sz="4" w:space="0" w:color="auto"/>
              <w:bottom w:val="single" w:sz="4" w:space="0" w:color="auto"/>
            </w:tcBorders>
            <w:vAlign w:val="center"/>
          </w:tcPr>
          <w:p w14:paraId="147061FB" w14:textId="77777777" w:rsidR="00B17907" w:rsidRPr="00B17907" w:rsidRDefault="00B17907" w:rsidP="00B17907">
            <w:pPr>
              <w:autoSpaceDE w:val="0"/>
              <w:autoSpaceDN w:val="0"/>
              <w:adjustRightInd w:val="0"/>
              <w:jc w:val="center"/>
              <w:rPr>
                <w:rFonts w:ascii="Arial CYR" w:hAnsi="Arial CYR" w:cs="Arial CYR"/>
                <w:noProof w:val="0"/>
                <w:sz w:val="18"/>
                <w:szCs w:val="18"/>
                <w:lang w:val="en-US" w:eastAsia="ru-RU"/>
              </w:rPr>
            </w:pPr>
            <w:r w:rsidRPr="00B17907">
              <w:rPr>
                <w:rFonts w:ascii="Arial CYR" w:hAnsi="Arial CYR" w:cs="Arial CYR"/>
                <w:noProof w:val="0"/>
                <w:sz w:val="18"/>
                <w:szCs w:val="18"/>
                <w:lang w:val="en-US" w:eastAsia="ru-RU"/>
              </w:rPr>
              <w:t>1,0000</w:t>
            </w:r>
          </w:p>
          <w:p w14:paraId="366B89FD" w14:textId="77777777" w:rsidR="00B17907" w:rsidRPr="00B17907" w:rsidRDefault="00B17907" w:rsidP="00B17907">
            <w:pPr>
              <w:autoSpaceDE w:val="0"/>
              <w:autoSpaceDN w:val="0"/>
              <w:jc w:val="center"/>
              <w:rPr>
                <w:noProof w:val="0"/>
                <w:sz w:val="18"/>
                <w:szCs w:val="18"/>
                <w:lang w:val="en-US" w:eastAsia="ru-RU"/>
              </w:rPr>
            </w:pPr>
          </w:p>
        </w:tc>
      </w:tr>
      <w:tr w:rsidR="00B17907" w:rsidRPr="00B17907" w14:paraId="48292409" w14:textId="77777777" w:rsidTr="00B179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7946EC"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48</w:t>
            </w:r>
          </w:p>
        </w:tc>
        <w:tc>
          <w:tcPr>
            <w:tcW w:w="1559" w:type="dxa"/>
            <w:tcBorders>
              <w:top w:val="single" w:sz="4" w:space="0" w:color="auto"/>
              <w:bottom w:val="single" w:sz="4" w:space="0" w:color="auto"/>
            </w:tcBorders>
          </w:tcPr>
          <w:p w14:paraId="79A2ADF6"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CK33C</w:t>
            </w:r>
          </w:p>
          <w:p w14:paraId="70F8BB96" w14:textId="77777777" w:rsidR="00B17907" w:rsidRPr="00B17907" w:rsidRDefault="00B17907" w:rsidP="00B17907">
            <w:pPr>
              <w:autoSpaceDE w:val="0"/>
              <w:autoSpaceDN w:val="0"/>
              <w:rPr>
                <w:noProof w:val="0"/>
                <w:sz w:val="18"/>
                <w:szCs w:val="18"/>
                <w:lang w:val="en-US" w:eastAsia="ru-RU"/>
              </w:rPr>
            </w:pPr>
          </w:p>
        </w:tc>
        <w:tc>
          <w:tcPr>
            <w:tcW w:w="5387" w:type="dxa"/>
            <w:tcBorders>
              <w:top w:val="single" w:sz="4" w:space="0" w:color="auto"/>
              <w:bottom w:val="single" w:sz="4" w:space="0" w:color="auto"/>
            </w:tcBorders>
            <w:vAlign w:val="center"/>
          </w:tcPr>
          <w:p w14:paraId="11416833"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Lacata ascunsa pentru depozitul inventarului</w:t>
            </w:r>
          </w:p>
          <w:p w14:paraId="15472600" w14:textId="77777777" w:rsidR="00B17907" w:rsidRPr="00B17907" w:rsidRDefault="00B17907" w:rsidP="00B17907">
            <w:pPr>
              <w:autoSpaceDE w:val="0"/>
              <w:autoSpaceDN w:val="0"/>
              <w:rPr>
                <w:noProof w:val="0"/>
                <w:sz w:val="18"/>
                <w:szCs w:val="18"/>
                <w:lang w:val="en-US" w:eastAsia="ru-RU"/>
              </w:rPr>
            </w:pPr>
          </w:p>
        </w:tc>
        <w:tc>
          <w:tcPr>
            <w:tcW w:w="992" w:type="dxa"/>
            <w:tcBorders>
              <w:top w:val="single" w:sz="4" w:space="0" w:color="auto"/>
              <w:bottom w:val="single" w:sz="4" w:space="0" w:color="auto"/>
            </w:tcBorders>
            <w:vAlign w:val="center"/>
          </w:tcPr>
          <w:p w14:paraId="65898DB0"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buc</w:t>
            </w:r>
          </w:p>
        </w:tc>
        <w:tc>
          <w:tcPr>
            <w:tcW w:w="1843" w:type="dxa"/>
            <w:tcBorders>
              <w:top w:val="single" w:sz="4" w:space="0" w:color="auto"/>
              <w:bottom w:val="single" w:sz="4" w:space="0" w:color="auto"/>
            </w:tcBorders>
            <w:vAlign w:val="center"/>
          </w:tcPr>
          <w:p w14:paraId="690D81E9" w14:textId="77777777" w:rsidR="00B17907" w:rsidRPr="00B17907" w:rsidRDefault="00B17907" w:rsidP="00B17907">
            <w:pPr>
              <w:autoSpaceDE w:val="0"/>
              <w:autoSpaceDN w:val="0"/>
              <w:adjustRightInd w:val="0"/>
              <w:jc w:val="center"/>
              <w:rPr>
                <w:rFonts w:ascii="Arial CYR" w:hAnsi="Arial CYR" w:cs="Arial CYR"/>
                <w:noProof w:val="0"/>
                <w:sz w:val="18"/>
                <w:szCs w:val="18"/>
                <w:lang w:val="en-US" w:eastAsia="ru-RU"/>
              </w:rPr>
            </w:pPr>
            <w:r w:rsidRPr="00B17907">
              <w:rPr>
                <w:rFonts w:ascii="Arial CYR" w:hAnsi="Arial CYR" w:cs="Arial CYR"/>
                <w:noProof w:val="0"/>
                <w:sz w:val="18"/>
                <w:szCs w:val="18"/>
                <w:lang w:val="en-US" w:eastAsia="ru-RU"/>
              </w:rPr>
              <w:t>1,0000</w:t>
            </w:r>
          </w:p>
          <w:p w14:paraId="463DB3D7" w14:textId="77777777" w:rsidR="00B17907" w:rsidRPr="00B17907" w:rsidRDefault="00B17907" w:rsidP="00B17907">
            <w:pPr>
              <w:autoSpaceDE w:val="0"/>
              <w:autoSpaceDN w:val="0"/>
              <w:jc w:val="center"/>
              <w:rPr>
                <w:noProof w:val="0"/>
                <w:sz w:val="18"/>
                <w:szCs w:val="18"/>
                <w:lang w:val="en-US" w:eastAsia="ru-RU"/>
              </w:rPr>
            </w:pPr>
          </w:p>
        </w:tc>
      </w:tr>
      <w:tr w:rsidR="00B17907" w:rsidRPr="00B17907" w14:paraId="79726C42" w14:textId="77777777" w:rsidTr="00B179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583A71"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49</w:t>
            </w:r>
          </w:p>
        </w:tc>
        <w:tc>
          <w:tcPr>
            <w:tcW w:w="1559" w:type="dxa"/>
            <w:tcBorders>
              <w:top w:val="single" w:sz="4" w:space="0" w:color="auto"/>
              <w:bottom w:val="single" w:sz="4" w:space="0" w:color="auto"/>
            </w:tcBorders>
          </w:tcPr>
          <w:p w14:paraId="6CC704B3"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CK33B</w:t>
            </w:r>
          </w:p>
          <w:p w14:paraId="2A0C266A" w14:textId="77777777" w:rsidR="00B17907" w:rsidRPr="00B17907" w:rsidRDefault="00B17907" w:rsidP="00B17907">
            <w:pPr>
              <w:autoSpaceDE w:val="0"/>
              <w:autoSpaceDN w:val="0"/>
              <w:rPr>
                <w:noProof w:val="0"/>
                <w:sz w:val="18"/>
                <w:szCs w:val="18"/>
                <w:lang w:val="en-US" w:eastAsia="ru-RU"/>
              </w:rPr>
            </w:pPr>
          </w:p>
        </w:tc>
        <w:tc>
          <w:tcPr>
            <w:tcW w:w="5387" w:type="dxa"/>
            <w:tcBorders>
              <w:top w:val="single" w:sz="4" w:space="0" w:color="auto"/>
              <w:bottom w:val="single" w:sz="4" w:space="0" w:color="auto"/>
            </w:tcBorders>
            <w:vAlign w:val="center"/>
          </w:tcPr>
          <w:p w14:paraId="2F2A6CD4"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Miner mascat de tip similar pentru mobilier</w:t>
            </w:r>
          </w:p>
          <w:p w14:paraId="099DBCF6" w14:textId="77777777" w:rsidR="00B17907" w:rsidRPr="00B17907" w:rsidRDefault="00B17907" w:rsidP="00B17907">
            <w:pPr>
              <w:autoSpaceDE w:val="0"/>
              <w:autoSpaceDN w:val="0"/>
              <w:rPr>
                <w:noProof w:val="0"/>
                <w:sz w:val="18"/>
                <w:szCs w:val="18"/>
                <w:lang w:val="en-US" w:eastAsia="ru-RU"/>
              </w:rPr>
            </w:pPr>
          </w:p>
        </w:tc>
        <w:tc>
          <w:tcPr>
            <w:tcW w:w="992" w:type="dxa"/>
            <w:tcBorders>
              <w:top w:val="single" w:sz="4" w:space="0" w:color="auto"/>
              <w:bottom w:val="single" w:sz="4" w:space="0" w:color="auto"/>
            </w:tcBorders>
            <w:vAlign w:val="center"/>
          </w:tcPr>
          <w:p w14:paraId="0366E8D6"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buc</w:t>
            </w:r>
          </w:p>
        </w:tc>
        <w:tc>
          <w:tcPr>
            <w:tcW w:w="1843" w:type="dxa"/>
            <w:tcBorders>
              <w:top w:val="single" w:sz="4" w:space="0" w:color="auto"/>
              <w:bottom w:val="single" w:sz="4" w:space="0" w:color="auto"/>
            </w:tcBorders>
            <w:vAlign w:val="center"/>
          </w:tcPr>
          <w:p w14:paraId="1DFF0773" w14:textId="77777777" w:rsidR="00B17907" w:rsidRPr="00B17907" w:rsidRDefault="00B17907" w:rsidP="00B17907">
            <w:pPr>
              <w:autoSpaceDE w:val="0"/>
              <w:autoSpaceDN w:val="0"/>
              <w:adjustRightInd w:val="0"/>
              <w:jc w:val="center"/>
              <w:rPr>
                <w:rFonts w:ascii="Arial CYR" w:hAnsi="Arial CYR" w:cs="Arial CYR"/>
                <w:noProof w:val="0"/>
                <w:sz w:val="18"/>
                <w:szCs w:val="18"/>
                <w:lang w:val="en-US" w:eastAsia="ru-RU"/>
              </w:rPr>
            </w:pPr>
            <w:r w:rsidRPr="00B17907">
              <w:rPr>
                <w:rFonts w:ascii="Arial CYR" w:hAnsi="Arial CYR" w:cs="Arial CYR"/>
                <w:noProof w:val="0"/>
                <w:sz w:val="18"/>
                <w:szCs w:val="18"/>
                <w:lang w:val="en-US" w:eastAsia="ru-RU"/>
              </w:rPr>
              <w:t>2,0000</w:t>
            </w:r>
          </w:p>
          <w:p w14:paraId="5BCD98F9" w14:textId="77777777" w:rsidR="00B17907" w:rsidRPr="00B17907" w:rsidRDefault="00B17907" w:rsidP="00B17907">
            <w:pPr>
              <w:autoSpaceDE w:val="0"/>
              <w:autoSpaceDN w:val="0"/>
              <w:jc w:val="center"/>
              <w:rPr>
                <w:noProof w:val="0"/>
                <w:sz w:val="18"/>
                <w:szCs w:val="18"/>
                <w:lang w:val="en-US" w:eastAsia="ru-RU"/>
              </w:rPr>
            </w:pPr>
          </w:p>
        </w:tc>
      </w:tr>
      <w:tr w:rsidR="00B17907" w:rsidRPr="00B17907" w14:paraId="2FDA5BF0" w14:textId="77777777" w:rsidTr="00B179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B01E15"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50</w:t>
            </w:r>
          </w:p>
        </w:tc>
        <w:tc>
          <w:tcPr>
            <w:tcW w:w="1559" w:type="dxa"/>
            <w:tcBorders>
              <w:top w:val="single" w:sz="4" w:space="0" w:color="auto"/>
              <w:bottom w:val="single" w:sz="4" w:space="0" w:color="auto"/>
            </w:tcBorders>
          </w:tcPr>
          <w:p w14:paraId="407EDA14"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CK33B</w:t>
            </w:r>
          </w:p>
          <w:p w14:paraId="5D8111EC" w14:textId="77777777" w:rsidR="00B17907" w:rsidRPr="00B17907" w:rsidRDefault="00B17907" w:rsidP="00B17907">
            <w:pPr>
              <w:autoSpaceDE w:val="0"/>
              <w:autoSpaceDN w:val="0"/>
              <w:rPr>
                <w:noProof w:val="0"/>
                <w:sz w:val="18"/>
                <w:szCs w:val="18"/>
                <w:lang w:val="en-US" w:eastAsia="ru-RU"/>
              </w:rPr>
            </w:pPr>
          </w:p>
        </w:tc>
        <w:tc>
          <w:tcPr>
            <w:tcW w:w="5387" w:type="dxa"/>
            <w:tcBorders>
              <w:top w:val="single" w:sz="4" w:space="0" w:color="auto"/>
              <w:bottom w:val="single" w:sz="4" w:space="0" w:color="auto"/>
            </w:tcBorders>
            <w:vAlign w:val="center"/>
          </w:tcPr>
          <w:p w14:paraId="3B9970B6"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Roti pentru usile depozitului pentru a evita deteriorarea linoleumului</w:t>
            </w:r>
          </w:p>
          <w:p w14:paraId="0885D821" w14:textId="77777777" w:rsidR="00B17907" w:rsidRPr="00B17907" w:rsidRDefault="00B17907" w:rsidP="00B17907">
            <w:pPr>
              <w:autoSpaceDE w:val="0"/>
              <w:autoSpaceDN w:val="0"/>
              <w:rPr>
                <w:noProof w:val="0"/>
                <w:sz w:val="18"/>
                <w:szCs w:val="18"/>
                <w:lang w:val="en-US" w:eastAsia="ru-RU"/>
              </w:rPr>
            </w:pPr>
          </w:p>
        </w:tc>
        <w:tc>
          <w:tcPr>
            <w:tcW w:w="992" w:type="dxa"/>
            <w:tcBorders>
              <w:top w:val="single" w:sz="4" w:space="0" w:color="auto"/>
              <w:bottom w:val="single" w:sz="4" w:space="0" w:color="auto"/>
            </w:tcBorders>
            <w:vAlign w:val="center"/>
          </w:tcPr>
          <w:p w14:paraId="11C10D95"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buc</w:t>
            </w:r>
          </w:p>
        </w:tc>
        <w:tc>
          <w:tcPr>
            <w:tcW w:w="1843" w:type="dxa"/>
            <w:tcBorders>
              <w:top w:val="single" w:sz="4" w:space="0" w:color="auto"/>
              <w:bottom w:val="single" w:sz="4" w:space="0" w:color="auto"/>
            </w:tcBorders>
            <w:vAlign w:val="center"/>
          </w:tcPr>
          <w:p w14:paraId="3632CB52" w14:textId="77777777" w:rsidR="00B17907" w:rsidRPr="00B17907" w:rsidRDefault="00B17907" w:rsidP="00B17907">
            <w:pPr>
              <w:autoSpaceDE w:val="0"/>
              <w:autoSpaceDN w:val="0"/>
              <w:adjustRightInd w:val="0"/>
              <w:jc w:val="center"/>
              <w:rPr>
                <w:rFonts w:ascii="Arial CYR" w:hAnsi="Arial CYR" w:cs="Arial CYR"/>
                <w:noProof w:val="0"/>
                <w:sz w:val="18"/>
                <w:szCs w:val="18"/>
                <w:lang w:val="en-US" w:eastAsia="ru-RU"/>
              </w:rPr>
            </w:pPr>
            <w:r w:rsidRPr="00B17907">
              <w:rPr>
                <w:rFonts w:ascii="Arial CYR" w:hAnsi="Arial CYR" w:cs="Arial CYR"/>
                <w:noProof w:val="0"/>
                <w:sz w:val="18"/>
                <w:szCs w:val="18"/>
                <w:lang w:val="en-US" w:eastAsia="ru-RU"/>
              </w:rPr>
              <w:t>2,0000</w:t>
            </w:r>
          </w:p>
          <w:p w14:paraId="55AED97C" w14:textId="77777777" w:rsidR="00B17907" w:rsidRPr="00B17907" w:rsidRDefault="00B17907" w:rsidP="00B17907">
            <w:pPr>
              <w:autoSpaceDE w:val="0"/>
              <w:autoSpaceDN w:val="0"/>
              <w:jc w:val="center"/>
              <w:rPr>
                <w:noProof w:val="0"/>
                <w:sz w:val="18"/>
                <w:szCs w:val="18"/>
                <w:lang w:val="en-US" w:eastAsia="ru-RU"/>
              </w:rPr>
            </w:pPr>
          </w:p>
        </w:tc>
      </w:tr>
      <w:tr w:rsidR="00B17907" w:rsidRPr="00B17907" w14:paraId="03CB6721" w14:textId="77777777" w:rsidTr="00B17907">
        <w:tblPrEx>
          <w:tblCellMar>
            <w:top w:w="0" w:type="dxa"/>
            <w:bottom w:w="0" w:type="dxa"/>
          </w:tblCellMar>
        </w:tblPrEx>
        <w:tc>
          <w:tcPr>
            <w:tcW w:w="709" w:type="dxa"/>
            <w:tcBorders>
              <w:top w:val="nil"/>
              <w:left w:val="single" w:sz="6" w:space="0" w:color="auto"/>
              <w:bottom w:val="nil"/>
              <w:right w:val="nil"/>
            </w:tcBorders>
          </w:tcPr>
          <w:p w14:paraId="6705E39F" w14:textId="77777777" w:rsidR="00B17907" w:rsidRPr="00B17907" w:rsidRDefault="00B17907" w:rsidP="00B17907">
            <w:pPr>
              <w:autoSpaceDE w:val="0"/>
              <w:autoSpaceDN w:val="0"/>
              <w:jc w:val="center"/>
              <w:rPr>
                <w:noProof w:val="0"/>
                <w:sz w:val="18"/>
                <w:szCs w:val="18"/>
                <w:lang w:val="en-US" w:eastAsia="ru-RU"/>
              </w:rPr>
            </w:pPr>
          </w:p>
        </w:tc>
        <w:tc>
          <w:tcPr>
            <w:tcW w:w="1559" w:type="dxa"/>
            <w:tcBorders>
              <w:top w:val="nil"/>
              <w:left w:val="single" w:sz="6" w:space="0" w:color="auto"/>
              <w:bottom w:val="nil"/>
              <w:right w:val="nil"/>
            </w:tcBorders>
          </w:tcPr>
          <w:p w14:paraId="67FA3801" w14:textId="77777777" w:rsidR="00B17907" w:rsidRPr="00B17907" w:rsidRDefault="00B17907" w:rsidP="00B17907">
            <w:pPr>
              <w:autoSpaceDE w:val="0"/>
              <w:autoSpaceDN w:val="0"/>
              <w:rPr>
                <w:noProof w:val="0"/>
                <w:sz w:val="18"/>
                <w:szCs w:val="18"/>
                <w:lang w:val="en-US" w:eastAsia="ru-RU"/>
              </w:rPr>
            </w:pPr>
          </w:p>
        </w:tc>
        <w:tc>
          <w:tcPr>
            <w:tcW w:w="8222" w:type="dxa"/>
            <w:gridSpan w:val="3"/>
            <w:tcBorders>
              <w:top w:val="nil"/>
              <w:left w:val="single" w:sz="6" w:space="0" w:color="auto"/>
              <w:bottom w:val="nil"/>
              <w:right w:val="single" w:sz="6" w:space="0" w:color="auto"/>
            </w:tcBorders>
          </w:tcPr>
          <w:p w14:paraId="05437820" w14:textId="77777777" w:rsidR="00B17907" w:rsidRPr="00B17907" w:rsidRDefault="00B17907" w:rsidP="00B17907">
            <w:pPr>
              <w:autoSpaceDE w:val="0"/>
              <w:autoSpaceDN w:val="0"/>
              <w:rPr>
                <w:b/>
                <w:bCs/>
                <w:noProof w:val="0"/>
                <w:sz w:val="18"/>
                <w:szCs w:val="18"/>
                <w:lang w:val="en-US" w:eastAsia="ru-RU"/>
              </w:rPr>
            </w:pPr>
            <w:r w:rsidRPr="00B17907">
              <w:rPr>
                <w:b/>
                <w:bCs/>
                <w:noProof w:val="0"/>
                <w:sz w:val="18"/>
                <w:szCs w:val="18"/>
                <w:lang w:val="en-US" w:eastAsia="ru-RU"/>
              </w:rPr>
              <w:t>7. Sistema de incalzire</w:t>
            </w:r>
          </w:p>
          <w:p w14:paraId="08641D79" w14:textId="77777777" w:rsidR="00B17907" w:rsidRPr="00B17907" w:rsidRDefault="00B17907" w:rsidP="00B17907">
            <w:pPr>
              <w:autoSpaceDE w:val="0"/>
              <w:autoSpaceDN w:val="0"/>
              <w:rPr>
                <w:noProof w:val="0"/>
                <w:sz w:val="18"/>
                <w:szCs w:val="18"/>
                <w:lang w:val="en-US" w:eastAsia="ru-RU"/>
              </w:rPr>
            </w:pPr>
          </w:p>
        </w:tc>
      </w:tr>
      <w:tr w:rsidR="00B17907" w:rsidRPr="00B17907" w14:paraId="27B3A081" w14:textId="77777777" w:rsidTr="00B179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400AFF"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51</w:t>
            </w:r>
          </w:p>
        </w:tc>
        <w:tc>
          <w:tcPr>
            <w:tcW w:w="1559" w:type="dxa"/>
            <w:tcBorders>
              <w:top w:val="single" w:sz="4" w:space="0" w:color="auto"/>
              <w:bottom w:val="single" w:sz="4" w:space="0" w:color="auto"/>
            </w:tcBorders>
          </w:tcPr>
          <w:p w14:paraId="0CF2A059"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IC36B</w:t>
            </w:r>
          </w:p>
          <w:p w14:paraId="52FE234A" w14:textId="77777777" w:rsidR="00B17907" w:rsidRPr="00B17907" w:rsidRDefault="00B17907" w:rsidP="00B17907">
            <w:pPr>
              <w:autoSpaceDE w:val="0"/>
              <w:autoSpaceDN w:val="0"/>
              <w:rPr>
                <w:noProof w:val="0"/>
                <w:sz w:val="18"/>
                <w:szCs w:val="18"/>
                <w:lang w:val="en-US" w:eastAsia="ru-RU"/>
              </w:rPr>
            </w:pPr>
          </w:p>
        </w:tc>
        <w:tc>
          <w:tcPr>
            <w:tcW w:w="5387" w:type="dxa"/>
            <w:tcBorders>
              <w:top w:val="single" w:sz="4" w:space="0" w:color="auto"/>
              <w:bottom w:val="single" w:sz="4" w:space="0" w:color="auto"/>
            </w:tcBorders>
            <w:vAlign w:val="center"/>
          </w:tcPr>
          <w:p w14:paraId="7A9CA71F"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Teava din polipropilena cu fibra PN25, montata in coloane la instalatii de incalzire centrala, avind diametrul exterior de 25,0 mm. (Tevile montate prin pardosea)</w:t>
            </w:r>
          </w:p>
          <w:p w14:paraId="66C436E9" w14:textId="77777777" w:rsidR="00B17907" w:rsidRPr="00B17907" w:rsidRDefault="00B17907" w:rsidP="00B17907">
            <w:pPr>
              <w:autoSpaceDE w:val="0"/>
              <w:autoSpaceDN w:val="0"/>
              <w:rPr>
                <w:noProof w:val="0"/>
                <w:sz w:val="18"/>
                <w:szCs w:val="18"/>
                <w:lang w:val="en-US" w:eastAsia="ru-RU"/>
              </w:rPr>
            </w:pPr>
          </w:p>
        </w:tc>
        <w:tc>
          <w:tcPr>
            <w:tcW w:w="992" w:type="dxa"/>
            <w:tcBorders>
              <w:top w:val="single" w:sz="4" w:space="0" w:color="auto"/>
              <w:bottom w:val="single" w:sz="4" w:space="0" w:color="auto"/>
            </w:tcBorders>
            <w:vAlign w:val="center"/>
          </w:tcPr>
          <w:p w14:paraId="107B8328"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lastRenderedPageBreak/>
              <w:t>m</w:t>
            </w:r>
          </w:p>
        </w:tc>
        <w:tc>
          <w:tcPr>
            <w:tcW w:w="1843" w:type="dxa"/>
            <w:tcBorders>
              <w:top w:val="single" w:sz="4" w:space="0" w:color="auto"/>
              <w:bottom w:val="single" w:sz="4" w:space="0" w:color="auto"/>
            </w:tcBorders>
            <w:vAlign w:val="center"/>
          </w:tcPr>
          <w:p w14:paraId="6D634855" w14:textId="77777777" w:rsidR="00B17907" w:rsidRPr="00B17907" w:rsidRDefault="00B17907" w:rsidP="00B17907">
            <w:pPr>
              <w:autoSpaceDE w:val="0"/>
              <w:autoSpaceDN w:val="0"/>
              <w:adjustRightInd w:val="0"/>
              <w:jc w:val="center"/>
              <w:rPr>
                <w:rFonts w:ascii="Arial CYR" w:hAnsi="Arial CYR" w:cs="Arial CYR"/>
                <w:noProof w:val="0"/>
                <w:sz w:val="18"/>
                <w:szCs w:val="18"/>
                <w:lang w:val="en-US" w:eastAsia="ru-RU"/>
              </w:rPr>
            </w:pPr>
            <w:r w:rsidRPr="00B17907">
              <w:rPr>
                <w:rFonts w:ascii="Arial CYR" w:hAnsi="Arial CYR" w:cs="Arial CYR"/>
                <w:noProof w:val="0"/>
                <w:sz w:val="18"/>
                <w:szCs w:val="18"/>
                <w:lang w:val="en-US" w:eastAsia="ru-RU"/>
              </w:rPr>
              <w:t>86,0000</w:t>
            </w:r>
          </w:p>
          <w:p w14:paraId="14DAC491" w14:textId="77777777" w:rsidR="00B17907" w:rsidRPr="00B17907" w:rsidRDefault="00B17907" w:rsidP="00B17907">
            <w:pPr>
              <w:autoSpaceDE w:val="0"/>
              <w:autoSpaceDN w:val="0"/>
              <w:jc w:val="center"/>
              <w:rPr>
                <w:noProof w:val="0"/>
                <w:sz w:val="18"/>
                <w:szCs w:val="18"/>
                <w:lang w:val="en-US" w:eastAsia="ru-RU"/>
              </w:rPr>
            </w:pPr>
          </w:p>
        </w:tc>
      </w:tr>
      <w:tr w:rsidR="00B17907" w:rsidRPr="00B17907" w14:paraId="566B8126" w14:textId="77777777" w:rsidTr="00B179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2146B0"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52</w:t>
            </w:r>
          </w:p>
        </w:tc>
        <w:tc>
          <w:tcPr>
            <w:tcW w:w="1559" w:type="dxa"/>
            <w:tcBorders>
              <w:top w:val="single" w:sz="4" w:space="0" w:color="auto"/>
              <w:bottom w:val="single" w:sz="4" w:space="0" w:color="auto"/>
            </w:tcBorders>
          </w:tcPr>
          <w:p w14:paraId="64A18EE6"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RpIF09A</w:t>
            </w:r>
          </w:p>
          <w:p w14:paraId="24F3F9E7" w14:textId="77777777" w:rsidR="00B17907" w:rsidRPr="00B17907" w:rsidRDefault="00B17907" w:rsidP="00B17907">
            <w:pPr>
              <w:autoSpaceDE w:val="0"/>
              <w:autoSpaceDN w:val="0"/>
              <w:rPr>
                <w:noProof w:val="0"/>
                <w:sz w:val="18"/>
                <w:szCs w:val="18"/>
                <w:lang w:val="en-US" w:eastAsia="ru-RU"/>
              </w:rPr>
            </w:pPr>
          </w:p>
        </w:tc>
        <w:tc>
          <w:tcPr>
            <w:tcW w:w="5387" w:type="dxa"/>
            <w:tcBorders>
              <w:top w:val="single" w:sz="4" w:space="0" w:color="auto"/>
              <w:bottom w:val="single" w:sz="4" w:space="0" w:color="auto"/>
            </w:tcBorders>
            <w:vAlign w:val="center"/>
          </w:tcPr>
          <w:p w14:paraId="3EC6DF6C"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Izolarea conductelor cu mansoane de izolatie speciala, introduse pe conducte, avind diametrul si grosimea de 28x9 mm. Tip ELASTOMER sau similar, avind CONDUCTIVITATE TERMICA minimum 0.036 [W/(mK)] protejate cu folie de pantrunderea apei la executarea sapei</w:t>
            </w:r>
          </w:p>
          <w:p w14:paraId="6E75F72A" w14:textId="77777777" w:rsidR="00B17907" w:rsidRPr="00B17907" w:rsidRDefault="00B17907" w:rsidP="00B17907">
            <w:pPr>
              <w:autoSpaceDE w:val="0"/>
              <w:autoSpaceDN w:val="0"/>
              <w:rPr>
                <w:noProof w:val="0"/>
                <w:sz w:val="18"/>
                <w:szCs w:val="18"/>
                <w:lang w:val="en-US" w:eastAsia="ru-RU"/>
              </w:rPr>
            </w:pPr>
          </w:p>
        </w:tc>
        <w:tc>
          <w:tcPr>
            <w:tcW w:w="992" w:type="dxa"/>
            <w:tcBorders>
              <w:top w:val="single" w:sz="4" w:space="0" w:color="auto"/>
              <w:bottom w:val="single" w:sz="4" w:space="0" w:color="auto"/>
            </w:tcBorders>
            <w:vAlign w:val="center"/>
          </w:tcPr>
          <w:p w14:paraId="3E980AA8"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m</w:t>
            </w:r>
          </w:p>
        </w:tc>
        <w:tc>
          <w:tcPr>
            <w:tcW w:w="1843" w:type="dxa"/>
            <w:tcBorders>
              <w:top w:val="single" w:sz="4" w:space="0" w:color="auto"/>
              <w:bottom w:val="single" w:sz="4" w:space="0" w:color="auto"/>
            </w:tcBorders>
            <w:vAlign w:val="center"/>
          </w:tcPr>
          <w:p w14:paraId="69DDA75F" w14:textId="77777777" w:rsidR="00B17907" w:rsidRPr="00B17907" w:rsidRDefault="00B17907" w:rsidP="00B17907">
            <w:pPr>
              <w:autoSpaceDE w:val="0"/>
              <w:autoSpaceDN w:val="0"/>
              <w:adjustRightInd w:val="0"/>
              <w:jc w:val="center"/>
              <w:rPr>
                <w:rFonts w:ascii="Arial CYR" w:hAnsi="Arial CYR" w:cs="Arial CYR"/>
                <w:noProof w:val="0"/>
                <w:sz w:val="18"/>
                <w:szCs w:val="18"/>
                <w:lang w:val="en-US" w:eastAsia="ru-RU"/>
              </w:rPr>
            </w:pPr>
            <w:r w:rsidRPr="00B17907">
              <w:rPr>
                <w:rFonts w:ascii="Arial CYR" w:hAnsi="Arial CYR" w:cs="Arial CYR"/>
                <w:noProof w:val="0"/>
                <w:sz w:val="18"/>
                <w:szCs w:val="18"/>
                <w:lang w:val="en-US" w:eastAsia="ru-RU"/>
              </w:rPr>
              <w:t>86,0000</w:t>
            </w:r>
          </w:p>
          <w:p w14:paraId="776AC744" w14:textId="77777777" w:rsidR="00B17907" w:rsidRPr="00B17907" w:rsidRDefault="00B17907" w:rsidP="00B17907">
            <w:pPr>
              <w:autoSpaceDE w:val="0"/>
              <w:autoSpaceDN w:val="0"/>
              <w:jc w:val="center"/>
              <w:rPr>
                <w:noProof w:val="0"/>
                <w:sz w:val="18"/>
                <w:szCs w:val="18"/>
                <w:lang w:val="en-US" w:eastAsia="ru-RU"/>
              </w:rPr>
            </w:pPr>
          </w:p>
        </w:tc>
      </w:tr>
      <w:tr w:rsidR="00B17907" w:rsidRPr="00B17907" w14:paraId="04E6B43E" w14:textId="77777777" w:rsidTr="00B179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467BF9"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53</w:t>
            </w:r>
          </w:p>
        </w:tc>
        <w:tc>
          <w:tcPr>
            <w:tcW w:w="1559" w:type="dxa"/>
            <w:tcBorders>
              <w:top w:val="single" w:sz="4" w:space="0" w:color="auto"/>
              <w:bottom w:val="single" w:sz="4" w:space="0" w:color="auto"/>
            </w:tcBorders>
          </w:tcPr>
          <w:p w14:paraId="2C0EF240"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IC38B</w:t>
            </w:r>
          </w:p>
          <w:p w14:paraId="54703F37" w14:textId="77777777" w:rsidR="00B17907" w:rsidRPr="00B17907" w:rsidRDefault="00B17907" w:rsidP="00B17907">
            <w:pPr>
              <w:autoSpaceDE w:val="0"/>
              <w:autoSpaceDN w:val="0"/>
              <w:rPr>
                <w:noProof w:val="0"/>
                <w:sz w:val="18"/>
                <w:szCs w:val="18"/>
                <w:lang w:val="en-US" w:eastAsia="ru-RU"/>
              </w:rPr>
            </w:pPr>
          </w:p>
        </w:tc>
        <w:tc>
          <w:tcPr>
            <w:tcW w:w="5387" w:type="dxa"/>
            <w:tcBorders>
              <w:top w:val="single" w:sz="4" w:space="0" w:color="auto"/>
              <w:bottom w:val="single" w:sz="4" w:space="0" w:color="auto"/>
            </w:tcBorders>
            <w:vAlign w:val="center"/>
          </w:tcPr>
          <w:p w14:paraId="71360322"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Piesa de racordare (Mufa), cu 2 imbinari, din polipropilena imbinate prin polifusiune cu teava din polipropilena armata, avind diametrul de 25,0 mm</w:t>
            </w:r>
          </w:p>
          <w:p w14:paraId="40232D9B" w14:textId="77777777" w:rsidR="00B17907" w:rsidRPr="00B17907" w:rsidRDefault="00B17907" w:rsidP="00B17907">
            <w:pPr>
              <w:autoSpaceDE w:val="0"/>
              <w:autoSpaceDN w:val="0"/>
              <w:rPr>
                <w:noProof w:val="0"/>
                <w:sz w:val="18"/>
                <w:szCs w:val="18"/>
                <w:lang w:val="en-US" w:eastAsia="ru-RU"/>
              </w:rPr>
            </w:pPr>
          </w:p>
        </w:tc>
        <w:tc>
          <w:tcPr>
            <w:tcW w:w="992" w:type="dxa"/>
            <w:tcBorders>
              <w:top w:val="single" w:sz="4" w:space="0" w:color="auto"/>
              <w:bottom w:val="single" w:sz="4" w:space="0" w:color="auto"/>
            </w:tcBorders>
            <w:vAlign w:val="center"/>
          </w:tcPr>
          <w:p w14:paraId="20996FB3"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buc</w:t>
            </w:r>
          </w:p>
        </w:tc>
        <w:tc>
          <w:tcPr>
            <w:tcW w:w="1843" w:type="dxa"/>
            <w:tcBorders>
              <w:top w:val="single" w:sz="4" w:space="0" w:color="auto"/>
              <w:bottom w:val="single" w:sz="4" w:space="0" w:color="auto"/>
            </w:tcBorders>
            <w:vAlign w:val="center"/>
          </w:tcPr>
          <w:p w14:paraId="395ED815" w14:textId="77777777" w:rsidR="00B17907" w:rsidRPr="00B17907" w:rsidRDefault="00B17907" w:rsidP="00B17907">
            <w:pPr>
              <w:autoSpaceDE w:val="0"/>
              <w:autoSpaceDN w:val="0"/>
              <w:adjustRightInd w:val="0"/>
              <w:jc w:val="center"/>
              <w:rPr>
                <w:rFonts w:ascii="Arial CYR" w:hAnsi="Arial CYR" w:cs="Arial CYR"/>
                <w:noProof w:val="0"/>
                <w:sz w:val="18"/>
                <w:szCs w:val="18"/>
                <w:lang w:val="en-US" w:eastAsia="ru-RU"/>
              </w:rPr>
            </w:pPr>
            <w:r w:rsidRPr="00B17907">
              <w:rPr>
                <w:rFonts w:ascii="Arial CYR" w:hAnsi="Arial CYR" w:cs="Arial CYR"/>
                <w:noProof w:val="0"/>
                <w:sz w:val="18"/>
                <w:szCs w:val="18"/>
                <w:lang w:val="en-US" w:eastAsia="ru-RU"/>
              </w:rPr>
              <w:t>46,0000</w:t>
            </w:r>
          </w:p>
          <w:p w14:paraId="06945DFF" w14:textId="77777777" w:rsidR="00B17907" w:rsidRPr="00B17907" w:rsidRDefault="00B17907" w:rsidP="00B17907">
            <w:pPr>
              <w:autoSpaceDE w:val="0"/>
              <w:autoSpaceDN w:val="0"/>
              <w:jc w:val="center"/>
              <w:rPr>
                <w:noProof w:val="0"/>
                <w:sz w:val="18"/>
                <w:szCs w:val="18"/>
                <w:lang w:val="en-US" w:eastAsia="ru-RU"/>
              </w:rPr>
            </w:pPr>
          </w:p>
        </w:tc>
      </w:tr>
      <w:tr w:rsidR="00B17907" w:rsidRPr="00B17907" w14:paraId="58CF47D8" w14:textId="77777777" w:rsidTr="00B179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9D4F45"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54</w:t>
            </w:r>
          </w:p>
        </w:tc>
        <w:tc>
          <w:tcPr>
            <w:tcW w:w="1559" w:type="dxa"/>
            <w:tcBorders>
              <w:top w:val="single" w:sz="4" w:space="0" w:color="auto"/>
              <w:bottom w:val="single" w:sz="4" w:space="0" w:color="auto"/>
            </w:tcBorders>
          </w:tcPr>
          <w:p w14:paraId="2AF6CC01"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IC38E</w:t>
            </w:r>
          </w:p>
          <w:p w14:paraId="58FD1635" w14:textId="77777777" w:rsidR="00B17907" w:rsidRPr="00B17907" w:rsidRDefault="00B17907" w:rsidP="00B17907">
            <w:pPr>
              <w:autoSpaceDE w:val="0"/>
              <w:autoSpaceDN w:val="0"/>
              <w:rPr>
                <w:noProof w:val="0"/>
                <w:sz w:val="18"/>
                <w:szCs w:val="18"/>
                <w:lang w:val="en-US" w:eastAsia="ru-RU"/>
              </w:rPr>
            </w:pPr>
          </w:p>
        </w:tc>
        <w:tc>
          <w:tcPr>
            <w:tcW w:w="5387" w:type="dxa"/>
            <w:tcBorders>
              <w:top w:val="single" w:sz="4" w:space="0" w:color="auto"/>
              <w:bottom w:val="single" w:sz="4" w:space="0" w:color="auto"/>
            </w:tcBorders>
            <w:vAlign w:val="center"/>
          </w:tcPr>
          <w:p w14:paraId="0049D2EA"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Piesa de racordare (cot), cu 2 imbinari, din polipropilena imbinate prin polifusiune cu teava din polipropilena armata, avind diametrul exterior de 25,0 mm</w:t>
            </w:r>
          </w:p>
          <w:p w14:paraId="2B2CFE73" w14:textId="77777777" w:rsidR="00B17907" w:rsidRPr="00B17907" w:rsidRDefault="00B17907" w:rsidP="00B17907">
            <w:pPr>
              <w:autoSpaceDE w:val="0"/>
              <w:autoSpaceDN w:val="0"/>
              <w:rPr>
                <w:noProof w:val="0"/>
                <w:sz w:val="18"/>
                <w:szCs w:val="18"/>
                <w:lang w:val="en-US" w:eastAsia="ru-RU"/>
              </w:rPr>
            </w:pPr>
          </w:p>
        </w:tc>
        <w:tc>
          <w:tcPr>
            <w:tcW w:w="992" w:type="dxa"/>
            <w:tcBorders>
              <w:top w:val="single" w:sz="4" w:space="0" w:color="auto"/>
              <w:bottom w:val="single" w:sz="4" w:space="0" w:color="auto"/>
            </w:tcBorders>
            <w:vAlign w:val="center"/>
          </w:tcPr>
          <w:p w14:paraId="782A5865"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buc</w:t>
            </w:r>
          </w:p>
        </w:tc>
        <w:tc>
          <w:tcPr>
            <w:tcW w:w="1843" w:type="dxa"/>
            <w:tcBorders>
              <w:top w:val="single" w:sz="4" w:space="0" w:color="auto"/>
              <w:bottom w:val="single" w:sz="4" w:space="0" w:color="auto"/>
            </w:tcBorders>
            <w:vAlign w:val="center"/>
          </w:tcPr>
          <w:p w14:paraId="0B8E0205" w14:textId="77777777" w:rsidR="00B17907" w:rsidRPr="00B17907" w:rsidRDefault="00B17907" w:rsidP="00B17907">
            <w:pPr>
              <w:autoSpaceDE w:val="0"/>
              <w:autoSpaceDN w:val="0"/>
              <w:adjustRightInd w:val="0"/>
              <w:jc w:val="center"/>
              <w:rPr>
                <w:rFonts w:ascii="Arial CYR" w:hAnsi="Arial CYR" w:cs="Arial CYR"/>
                <w:noProof w:val="0"/>
                <w:sz w:val="18"/>
                <w:szCs w:val="18"/>
                <w:lang w:val="en-US" w:eastAsia="ru-RU"/>
              </w:rPr>
            </w:pPr>
            <w:r w:rsidRPr="00B17907">
              <w:rPr>
                <w:rFonts w:ascii="Arial CYR" w:hAnsi="Arial CYR" w:cs="Arial CYR"/>
                <w:noProof w:val="0"/>
                <w:sz w:val="18"/>
                <w:szCs w:val="18"/>
                <w:lang w:val="en-US" w:eastAsia="ru-RU"/>
              </w:rPr>
              <w:t>14,0000</w:t>
            </w:r>
          </w:p>
          <w:p w14:paraId="61F03FDF" w14:textId="77777777" w:rsidR="00B17907" w:rsidRPr="00B17907" w:rsidRDefault="00B17907" w:rsidP="00B17907">
            <w:pPr>
              <w:autoSpaceDE w:val="0"/>
              <w:autoSpaceDN w:val="0"/>
              <w:jc w:val="center"/>
              <w:rPr>
                <w:noProof w:val="0"/>
                <w:sz w:val="18"/>
                <w:szCs w:val="18"/>
                <w:lang w:val="en-US" w:eastAsia="ru-RU"/>
              </w:rPr>
            </w:pPr>
          </w:p>
        </w:tc>
      </w:tr>
      <w:tr w:rsidR="00B17907" w:rsidRPr="00B17907" w14:paraId="4D716365" w14:textId="77777777" w:rsidTr="00B179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0410A6"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55</w:t>
            </w:r>
          </w:p>
        </w:tc>
        <w:tc>
          <w:tcPr>
            <w:tcW w:w="1559" w:type="dxa"/>
            <w:tcBorders>
              <w:top w:val="single" w:sz="4" w:space="0" w:color="auto"/>
              <w:bottom w:val="single" w:sz="4" w:space="0" w:color="auto"/>
            </w:tcBorders>
          </w:tcPr>
          <w:p w14:paraId="6DFF6859"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IC38H</w:t>
            </w:r>
          </w:p>
          <w:p w14:paraId="7A531970" w14:textId="77777777" w:rsidR="00B17907" w:rsidRPr="00B17907" w:rsidRDefault="00B17907" w:rsidP="00B17907">
            <w:pPr>
              <w:autoSpaceDE w:val="0"/>
              <w:autoSpaceDN w:val="0"/>
              <w:rPr>
                <w:noProof w:val="0"/>
                <w:sz w:val="18"/>
                <w:szCs w:val="18"/>
                <w:lang w:val="en-US" w:eastAsia="ru-RU"/>
              </w:rPr>
            </w:pPr>
          </w:p>
        </w:tc>
        <w:tc>
          <w:tcPr>
            <w:tcW w:w="5387" w:type="dxa"/>
            <w:tcBorders>
              <w:top w:val="single" w:sz="4" w:space="0" w:color="auto"/>
              <w:bottom w:val="single" w:sz="4" w:space="0" w:color="auto"/>
            </w:tcBorders>
            <w:vAlign w:val="center"/>
          </w:tcPr>
          <w:p w14:paraId="6103C84F"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Piesa de racordare (teu), cu 3 imbinari, din polipropilena imbinate prin polifusiune cu teava din polipropilena armata, avind diametrul exterior de 25,0 mm</w:t>
            </w:r>
          </w:p>
          <w:p w14:paraId="69286AD2" w14:textId="77777777" w:rsidR="00B17907" w:rsidRPr="00B17907" w:rsidRDefault="00B17907" w:rsidP="00B17907">
            <w:pPr>
              <w:autoSpaceDE w:val="0"/>
              <w:autoSpaceDN w:val="0"/>
              <w:rPr>
                <w:noProof w:val="0"/>
                <w:sz w:val="18"/>
                <w:szCs w:val="18"/>
                <w:lang w:val="en-US" w:eastAsia="ru-RU"/>
              </w:rPr>
            </w:pPr>
          </w:p>
        </w:tc>
        <w:tc>
          <w:tcPr>
            <w:tcW w:w="992" w:type="dxa"/>
            <w:tcBorders>
              <w:top w:val="single" w:sz="4" w:space="0" w:color="auto"/>
              <w:bottom w:val="single" w:sz="4" w:space="0" w:color="auto"/>
            </w:tcBorders>
            <w:vAlign w:val="center"/>
          </w:tcPr>
          <w:p w14:paraId="4E96D840"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buc</w:t>
            </w:r>
          </w:p>
        </w:tc>
        <w:tc>
          <w:tcPr>
            <w:tcW w:w="1843" w:type="dxa"/>
            <w:tcBorders>
              <w:top w:val="single" w:sz="4" w:space="0" w:color="auto"/>
              <w:bottom w:val="single" w:sz="4" w:space="0" w:color="auto"/>
            </w:tcBorders>
            <w:vAlign w:val="center"/>
          </w:tcPr>
          <w:p w14:paraId="0BF2E08D" w14:textId="77777777" w:rsidR="00B17907" w:rsidRPr="00B17907" w:rsidRDefault="00B17907" w:rsidP="00B17907">
            <w:pPr>
              <w:autoSpaceDE w:val="0"/>
              <w:autoSpaceDN w:val="0"/>
              <w:adjustRightInd w:val="0"/>
              <w:jc w:val="center"/>
              <w:rPr>
                <w:rFonts w:ascii="Arial CYR" w:hAnsi="Arial CYR" w:cs="Arial CYR"/>
                <w:noProof w:val="0"/>
                <w:sz w:val="18"/>
                <w:szCs w:val="18"/>
                <w:lang w:val="en-US" w:eastAsia="ru-RU"/>
              </w:rPr>
            </w:pPr>
            <w:r w:rsidRPr="00B17907">
              <w:rPr>
                <w:rFonts w:ascii="Arial CYR" w:hAnsi="Arial CYR" w:cs="Arial CYR"/>
                <w:noProof w:val="0"/>
                <w:sz w:val="18"/>
                <w:szCs w:val="18"/>
                <w:lang w:val="en-US" w:eastAsia="ru-RU"/>
              </w:rPr>
              <w:t>16,0000</w:t>
            </w:r>
          </w:p>
          <w:p w14:paraId="7F9D37C4" w14:textId="77777777" w:rsidR="00B17907" w:rsidRPr="00B17907" w:rsidRDefault="00B17907" w:rsidP="00B17907">
            <w:pPr>
              <w:autoSpaceDE w:val="0"/>
              <w:autoSpaceDN w:val="0"/>
              <w:jc w:val="center"/>
              <w:rPr>
                <w:noProof w:val="0"/>
                <w:sz w:val="18"/>
                <w:szCs w:val="18"/>
                <w:lang w:val="en-US" w:eastAsia="ru-RU"/>
              </w:rPr>
            </w:pPr>
          </w:p>
        </w:tc>
      </w:tr>
      <w:tr w:rsidR="00B17907" w:rsidRPr="00B17907" w14:paraId="04A37F28" w14:textId="77777777" w:rsidTr="00B179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FF0A03"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56</w:t>
            </w:r>
          </w:p>
        </w:tc>
        <w:tc>
          <w:tcPr>
            <w:tcW w:w="1559" w:type="dxa"/>
            <w:tcBorders>
              <w:top w:val="single" w:sz="4" w:space="0" w:color="auto"/>
              <w:bottom w:val="single" w:sz="4" w:space="0" w:color="auto"/>
            </w:tcBorders>
          </w:tcPr>
          <w:p w14:paraId="002FD349"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IC53A</w:t>
            </w:r>
          </w:p>
          <w:p w14:paraId="45C941DB" w14:textId="77777777" w:rsidR="00B17907" w:rsidRPr="00B17907" w:rsidRDefault="00B17907" w:rsidP="00B17907">
            <w:pPr>
              <w:autoSpaceDE w:val="0"/>
              <w:autoSpaceDN w:val="0"/>
              <w:rPr>
                <w:noProof w:val="0"/>
                <w:sz w:val="18"/>
                <w:szCs w:val="18"/>
                <w:lang w:val="en-US" w:eastAsia="ru-RU"/>
              </w:rPr>
            </w:pPr>
          </w:p>
        </w:tc>
        <w:tc>
          <w:tcPr>
            <w:tcW w:w="5387" w:type="dxa"/>
            <w:tcBorders>
              <w:top w:val="single" w:sz="4" w:space="0" w:color="auto"/>
              <w:bottom w:val="single" w:sz="4" w:space="0" w:color="auto"/>
            </w:tcBorders>
            <w:vAlign w:val="center"/>
          </w:tcPr>
          <w:p w14:paraId="54F03A16"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Racord F d25mm 1/2"</w:t>
            </w:r>
          </w:p>
          <w:p w14:paraId="1EF149D1" w14:textId="77777777" w:rsidR="00B17907" w:rsidRPr="00B17907" w:rsidRDefault="00B17907" w:rsidP="00B17907">
            <w:pPr>
              <w:autoSpaceDE w:val="0"/>
              <w:autoSpaceDN w:val="0"/>
              <w:rPr>
                <w:noProof w:val="0"/>
                <w:sz w:val="18"/>
                <w:szCs w:val="18"/>
                <w:lang w:val="en-US" w:eastAsia="ru-RU"/>
              </w:rPr>
            </w:pPr>
          </w:p>
        </w:tc>
        <w:tc>
          <w:tcPr>
            <w:tcW w:w="992" w:type="dxa"/>
            <w:tcBorders>
              <w:top w:val="single" w:sz="4" w:space="0" w:color="auto"/>
              <w:bottom w:val="single" w:sz="4" w:space="0" w:color="auto"/>
            </w:tcBorders>
            <w:vAlign w:val="center"/>
          </w:tcPr>
          <w:p w14:paraId="29A99904"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buc</w:t>
            </w:r>
          </w:p>
        </w:tc>
        <w:tc>
          <w:tcPr>
            <w:tcW w:w="1843" w:type="dxa"/>
            <w:tcBorders>
              <w:top w:val="single" w:sz="4" w:space="0" w:color="auto"/>
              <w:bottom w:val="single" w:sz="4" w:space="0" w:color="auto"/>
            </w:tcBorders>
            <w:vAlign w:val="center"/>
          </w:tcPr>
          <w:p w14:paraId="6A5FE9DE" w14:textId="77777777" w:rsidR="00B17907" w:rsidRPr="00B17907" w:rsidRDefault="00B17907" w:rsidP="00B17907">
            <w:pPr>
              <w:autoSpaceDE w:val="0"/>
              <w:autoSpaceDN w:val="0"/>
              <w:adjustRightInd w:val="0"/>
              <w:jc w:val="center"/>
              <w:rPr>
                <w:rFonts w:ascii="Arial CYR" w:hAnsi="Arial CYR" w:cs="Arial CYR"/>
                <w:noProof w:val="0"/>
                <w:sz w:val="18"/>
                <w:szCs w:val="18"/>
                <w:lang w:val="en-US" w:eastAsia="ru-RU"/>
              </w:rPr>
            </w:pPr>
            <w:r w:rsidRPr="00B17907">
              <w:rPr>
                <w:rFonts w:ascii="Arial CYR" w:hAnsi="Arial CYR" w:cs="Arial CYR"/>
                <w:noProof w:val="0"/>
                <w:sz w:val="18"/>
                <w:szCs w:val="18"/>
                <w:lang w:val="en-US" w:eastAsia="ru-RU"/>
              </w:rPr>
              <w:t>14,0000</w:t>
            </w:r>
          </w:p>
          <w:p w14:paraId="7C9BEB6C" w14:textId="77777777" w:rsidR="00B17907" w:rsidRPr="00B17907" w:rsidRDefault="00B17907" w:rsidP="00B17907">
            <w:pPr>
              <w:autoSpaceDE w:val="0"/>
              <w:autoSpaceDN w:val="0"/>
              <w:jc w:val="center"/>
              <w:rPr>
                <w:noProof w:val="0"/>
                <w:sz w:val="18"/>
                <w:szCs w:val="18"/>
                <w:lang w:val="en-US" w:eastAsia="ru-RU"/>
              </w:rPr>
            </w:pPr>
          </w:p>
        </w:tc>
      </w:tr>
      <w:tr w:rsidR="00B17907" w:rsidRPr="00B17907" w14:paraId="79E5661E" w14:textId="77777777" w:rsidTr="00B179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51CAD2"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57</w:t>
            </w:r>
          </w:p>
        </w:tc>
        <w:tc>
          <w:tcPr>
            <w:tcW w:w="1559" w:type="dxa"/>
            <w:tcBorders>
              <w:top w:val="single" w:sz="4" w:space="0" w:color="auto"/>
              <w:bottom w:val="single" w:sz="4" w:space="0" w:color="auto"/>
            </w:tcBorders>
          </w:tcPr>
          <w:p w14:paraId="4FDE90FC"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ID01A</w:t>
            </w:r>
          </w:p>
          <w:p w14:paraId="286D0451" w14:textId="77777777" w:rsidR="00B17907" w:rsidRPr="00B17907" w:rsidRDefault="00B17907" w:rsidP="00B17907">
            <w:pPr>
              <w:autoSpaceDE w:val="0"/>
              <w:autoSpaceDN w:val="0"/>
              <w:rPr>
                <w:noProof w:val="0"/>
                <w:sz w:val="18"/>
                <w:szCs w:val="18"/>
                <w:lang w:val="en-US" w:eastAsia="ru-RU"/>
              </w:rPr>
            </w:pPr>
          </w:p>
        </w:tc>
        <w:tc>
          <w:tcPr>
            <w:tcW w:w="5387" w:type="dxa"/>
            <w:tcBorders>
              <w:top w:val="single" w:sz="4" w:space="0" w:color="auto"/>
              <w:bottom w:val="single" w:sz="4" w:space="0" w:color="auto"/>
            </w:tcBorders>
            <w:vAlign w:val="center"/>
          </w:tcPr>
          <w:p w14:paraId="794B590F"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Robinet cu ventil cu dublu reglaj (tur cu termostat) pentru instalatii de incalzire central, avind diametrul nominal de 3/8" -1/2"</w:t>
            </w:r>
          </w:p>
          <w:p w14:paraId="5AA49925" w14:textId="77777777" w:rsidR="00B17907" w:rsidRPr="00B17907" w:rsidRDefault="00B17907" w:rsidP="00B17907">
            <w:pPr>
              <w:autoSpaceDE w:val="0"/>
              <w:autoSpaceDN w:val="0"/>
              <w:rPr>
                <w:noProof w:val="0"/>
                <w:sz w:val="18"/>
                <w:szCs w:val="18"/>
                <w:lang w:val="en-US" w:eastAsia="ru-RU"/>
              </w:rPr>
            </w:pPr>
          </w:p>
        </w:tc>
        <w:tc>
          <w:tcPr>
            <w:tcW w:w="992" w:type="dxa"/>
            <w:tcBorders>
              <w:top w:val="single" w:sz="4" w:space="0" w:color="auto"/>
              <w:bottom w:val="single" w:sz="4" w:space="0" w:color="auto"/>
            </w:tcBorders>
            <w:vAlign w:val="center"/>
          </w:tcPr>
          <w:p w14:paraId="779414A7"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buc</w:t>
            </w:r>
          </w:p>
        </w:tc>
        <w:tc>
          <w:tcPr>
            <w:tcW w:w="1843" w:type="dxa"/>
            <w:tcBorders>
              <w:top w:val="single" w:sz="4" w:space="0" w:color="auto"/>
              <w:bottom w:val="single" w:sz="4" w:space="0" w:color="auto"/>
            </w:tcBorders>
            <w:vAlign w:val="center"/>
          </w:tcPr>
          <w:p w14:paraId="06E9404F" w14:textId="77777777" w:rsidR="00B17907" w:rsidRPr="00B17907" w:rsidRDefault="00B17907" w:rsidP="00B17907">
            <w:pPr>
              <w:autoSpaceDE w:val="0"/>
              <w:autoSpaceDN w:val="0"/>
              <w:adjustRightInd w:val="0"/>
              <w:jc w:val="center"/>
              <w:rPr>
                <w:rFonts w:ascii="Arial CYR" w:hAnsi="Arial CYR" w:cs="Arial CYR"/>
                <w:noProof w:val="0"/>
                <w:sz w:val="18"/>
                <w:szCs w:val="18"/>
                <w:lang w:val="en-US" w:eastAsia="ru-RU"/>
              </w:rPr>
            </w:pPr>
            <w:r w:rsidRPr="00B17907">
              <w:rPr>
                <w:rFonts w:ascii="Arial CYR" w:hAnsi="Arial CYR" w:cs="Arial CYR"/>
                <w:noProof w:val="0"/>
                <w:sz w:val="18"/>
                <w:szCs w:val="18"/>
                <w:lang w:val="en-US" w:eastAsia="ru-RU"/>
              </w:rPr>
              <w:t>7,0000</w:t>
            </w:r>
          </w:p>
          <w:p w14:paraId="3D54D112" w14:textId="77777777" w:rsidR="00B17907" w:rsidRPr="00B17907" w:rsidRDefault="00B17907" w:rsidP="00B17907">
            <w:pPr>
              <w:autoSpaceDE w:val="0"/>
              <w:autoSpaceDN w:val="0"/>
              <w:jc w:val="center"/>
              <w:rPr>
                <w:noProof w:val="0"/>
                <w:sz w:val="18"/>
                <w:szCs w:val="18"/>
                <w:lang w:val="en-US" w:eastAsia="ru-RU"/>
              </w:rPr>
            </w:pPr>
          </w:p>
        </w:tc>
      </w:tr>
      <w:tr w:rsidR="00B17907" w:rsidRPr="00B17907" w14:paraId="12A357F0" w14:textId="77777777" w:rsidTr="00B179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8B9125"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58</w:t>
            </w:r>
          </w:p>
        </w:tc>
        <w:tc>
          <w:tcPr>
            <w:tcW w:w="1559" w:type="dxa"/>
            <w:tcBorders>
              <w:top w:val="single" w:sz="4" w:space="0" w:color="auto"/>
              <w:bottom w:val="single" w:sz="4" w:space="0" w:color="auto"/>
            </w:tcBorders>
          </w:tcPr>
          <w:p w14:paraId="354C2936"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ID01A</w:t>
            </w:r>
          </w:p>
          <w:p w14:paraId="45D5BE54" w14:textId="77777777" w:rsidR="00B17907" w:rsidRPr="00B17907" w:rsidRDefault="00B17907" w:rsidP="00B17907">
            <w:pPr>
              <w:autoSpaceDE w:val="0"/>
              <w:autoSpaceDN w:val="0"/>
              <w:rPr>
                <w:noProof w:val="0"/>
                <w:sz w:val="18"/>
                <w:szCs w:val="18"/>
                <w:lang w:val="en-US" w:eastAsia="ru-RU"/>
              </w:rPr>
            </w:pPr>
          </w:p>
        </w:tc>
        <w:tc>
          <w:tcPr>
            <w:tcW w:w="5387" w:type="dxa"/>
            <w:tcBorders>
              <w:top w:val="single" w:sz="4" w:space="0" w:color="auto"/>
              <w:bottom w:val="single" w:sz="4" w:space="0" w:color="auto"/>
            </w:tcBorders>
            <w:vAlign w:val="center"/>
          </w:tcPr>
          <w:p w14:paraId="33F381D2"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Robinet cu ventil cu dublu reglaj (retur) pentru instalatii de incalzire central, avind diametrul nominal de 1/2"</w:t>
            </w:r>
          </w:p>
          <w:p w14:paraId="1FC81EF2" w14:textId="77777777" w:rsidR="00B17907" w:rsidRPr="00B17907" w:rsidRDefault="00B17907" w:rsidP="00B17907">
            <w:pPr>
              <w:autoSpaceDE w:val="0"/>
              <w:autoSpaceDN w:val="0"/>
              <w:rPr>
                <w:noProof w:val="0"/>
                <w:sz w:val="18"/>
                <w:szCs w:val="18"/>
                <w:lang w:val="en-US" w:eastAsia="ru-RU"/>
              </w:rPr>
            </w:pPr>
          </w:p>
        </w:tc>
        <w:tc>
          <w:tcPr>
            <w:tcW w:w="992" w:type="dxa"/>
            <w:tcBorders>
              <w:top w:val="single" w:sz="4" w:space="0" w:color="auto"/>
              <w:bottom w:val="single" w:sz="4" w:space="0" w:color="auto"/>
            </w:tcBorders>
            <w:vAlign w:val="center"/>
          </w:tcPr>
          <w:p w14:paraId="5B57F298"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buc</w:t>
            </w:r>
          </w:p>
        </w:tc>
        <w:tc>
          <w:tcPr>
            <w:tcW w:w="1843" w:type="dxa"/>
            <w:tcBorders>
              <w:top w:val="single" w:sz="4" w:space="0" w:color="auto"/>
              <w:bottom w:val="single" w:sz="4" w:space="0" w:color="auto"/>
            </w:tcBorders>
            <w:vAlign w:val="center"/>
          </w:tcPr>
          <w:p w14:paraId="58029266" w14:textId="77777777" w:rsidR="00B17907" w:rsidRPr="00B17907" w:rsidRDefault="00B17907" w:rsidP="00B17907">
            <w:pPr>
              <w:autoSpaceDE w:val="0"/>
              <w:autoSpaceDN w:val="0"/>
              <w:adjustRightInd w:val="0"/>
              <w:jc w:val="center"/>
              <w:rPr>
                <w:rFonts w:ascii="Arial CYR" w:hAnsi="Arial CYR" w:cs="Arial CYR"/>
                <w:noProof w:val="0"/>
                <w:sz w:val="18"/>
                <w:szCs w:val="18"/>
                <w:lang w:val="en-US" w:eastAsia="ru-RU"/>
              </w:rPr>
            </w:pPr>
            <w:r w:rsidRPr="00B17907">
              <w:rPr>
                <w:rFonts w:ascii="Arial CYR" w:hAnsi="Arial CYR" w:cs="Arial CYR"/>
                <w:noProof w:val="0"/>
                <w:sz w:val="18"/>
                <w:szCs w:val="18"/>
                <w:lang w:val="en-US" w:eastAsia="ru-RU"/>
              </w:rPr>
              <w:t>7,0000</w:t>
            </w:r>
          </w:p>
          <w:p w14:paraId="75B74372" w14:textId="77777777" w:rsidR="00B17907" w:rsidRPr="00B17907" w:rsidRDefault="00B17907" w:rsidP="00B17907">
            <w:pPr>
              <w:autoSpaceDE w:val="0"/>
              <w:autoSpaceDN w:val="0"/>
              <w:jc w:val="center"/>
              <w:rPr>
                <w:noProof w:val="0"/>
                <w:sz w:val="18"/>
                <w:szCs w:val="18"/>
                <w:lang w:val="en-US" w:eastAsia="ru-RU"/>
              </w:rPr>
            </w:pPr>
          </w:p>
        </w:tc>
      </w:tr>
      <w:tr w:rsidR="00B17907" w:rsidRPr="00B17907" w14:paraId="0F16A069" w14:textId="77777777" w:rsidTr="00B179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715ED7"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59</w:t>
            </w:r>
          </w:p>
        </w:tc>
        <w:tc>
          <w:tcPr>
            <w:tcW w:w="1559" w:type="dxa"/>
            <w:tcBorders>
              <w:top w:val="single" w:sz="4" w:space="0" w:color="auto"/>
              <w:bottom w:val="single" w:sz="4" w:space="0" w:color="auto"/>
            </w:tcBorders>
          </w:tcPr>
          <w:p w14:paraId="5B5030FA"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IB05B</w:t>
            </w:r>
          </w:p>
          <w:p w14:paraId="2E73BC9D" w14:textId="77777777" w:rsidR="00B17907" w:rsidRPr="00B17907" w:rsidRDefault="00B17907" w:rsidP="00B17907">
            <w:pPr>
              <w:autoSpaceDE w:val="0"/>
              <w:autoSpaceDN w:val="0"/>
              <w:rPr>
                <w:noProof w:val="0"/>
                <w:sz w:val="18"/>
                <w:szCs w:val="18"/>
                <w:lang w:val="en-US" w:eastAsia="ru-RU"/>
              </w:rPr>
            </w:pPr>
          </w:p>
        </w:tc>
        <w:tc>
          <w:tcPr>
            <w:tcW w:w="5387" w:type="dxa"/>
            <w:tcBorders>
              <w:top w:val="single" w:sz="4" w:space="0" w:color="auto"/>
              <w:bottom w:val="single" w:sz="4" w:space="0" w:color="auto"/>
            </w:tcBorders>
            <w:vAlign w:val="center"/>
          </w:tcPr>
          <w:p w14:paraId="2917AC0D"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Radiatoare din aluminiu, corpul de radiator demontat anterior</w:t>
            </w:r>
          </w:p>
          <w:p w14:paraId="0C304079" w14:textId="77777777" w:rsidR="00B17907" w:rsidRPr="00B17907" w:rsidRDefault="00B17907" w:rsidP="00B17907">
            <w:pPr>
              <w:autoSpaceDE w:val="0"/>
              <w:autoSpaceDN w:val="0"/>
              <w:rPr>
                <w:noProof w:val="0"/>
                <w:sz w:val="18"/>
                <w:szCs w:val="18"/>
                <w:lang w:val="en-US" w:eastAsia="ru-RU"/>
              </w:rPr>
            </w:pPr>
          </w:p>
        </w:tc>
        <w:tc>
          <w:tcPr>
            <w:tcW w:w="992" w:type="dxa"/>
            <w:tcBorders>
              <w:top w:val="single" w:sz="4" w:space="0" w:color="auto"/>
              <w:bottom w:val="single" w:sz="4" w:space="0" w:color="auto"/>
            </w:tcBorders>
            <w:vAlign w:val="center"/>
          </w:tcPr>
          <w:p w14:paraId="32261BF4"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buc</w:t>
            </w:r>
          </w:p>
        </w:tc>
        <w:tc>
          <w:tcPr>
            <w:tcW w:w="1843" w:type="dxa"/>
            <w:tcBorders>
              <w:top w:val="single" w:sz="4" w:space="0" w:color="auto"/>
              <w:bottom w:val="single" w:sz="4" w:space="0" w:color="auto"/>
            </w:tcBorders>
            <w:vAlign w:val="center"/>
          </w:tcPr>
          <w:p w14:paraId="7B0B29BE" w14:textId="77777777" w:rsidR="00B17907" w:rsidRPr="00B17907" w:rsidRDefault="00B17907" w:rsidP="00B17907">
            <w:pPr>
              <w:autoSpaceDE w:val="0"/>
              <w:autoSpaceDN w:val="0"/>
              <w:adjustRightInd w:val="0"/>
              <w:jc w:val="center"/>
              <w:rPr>
                <w:rFonts w:ascii="Arial CYR" w:hAnsi="Arial CYR" w:cs="Arial CYR"/>
                <w:noProof w:val="0"/>
                <w:sz w:val="18"/>
                <w:szCs w:val="18"/>
                <w:lang w:val="en-US" w:eastAsia="ru-RU"/>
              </w:rPr>
            </w:pPr>
            <w:r w:rsidRPr="00B17907">
              <w:rPr>
                <w:rFonts w:ascii="Arial CYR" w:hAnsi="Arial CYR" w:cs="Arial CYR"/>
                <w:noProof w:val="0"/>
                <w:sz w:val="18"/>
                <w:szCs w:val="18"/>
                <w:lang w:val="en-US" w:eastAsia="ru-RU"/>
              </w:rPr>
              <w:t>7,0000</w:t>
            </w:r>
          </w:p>
          <w:p w14:paraId="764D5083" w14:textId="77777777" w:rsidR="00B17907" w:rsidRPr="00B17907" w:rsidRDefault="00B17907" w:rsidP="00B17907">
            <w:pPr>
              <w:autoSpaceDE w:val="0"/>
              <w:autoSpaceDN w:val="0"/>
              <w:jc w:val="center"/>
              <w:rPr>
                <w:noProof w:val="0"/>
                <w:sz w:val="18"/>
                <w:szCs w:val="18"/>
                <w:lang w:val="en-US" w:eastAsia="ru-RU"/>
              </w:rPr>
            </w:pPr>
          </w:p>
        </w:tc>
      </w:tr>
    </w:tbl>
    <w:p w14:paraId="7214A87E" w14:textId="77777777" w:rsidR="00B17907" w:rsidRPr="00B17907" w:rsidRDefault="00B17907" w:rsidP="00B17907">
      <w:pPr>
        <w:autoSpaceDE w:val="0"/>
        <w:autoSpaceDN w:val="0"/>
        <w:rPr>
          <w:noProof w:val="0"/>
          <w:sz w:val="18"/>
          <w:szCs w:val="18"/>
          <w:lang w:val="ru-RU" w:eastAsia="ru-RU"/>
        </w:rPr>
      </w:pPr>
    </w:p>
    <w:p w14:paraId="1D90ED80" w14:textId="77777777" w:rsidR="00B17907" w:rsidRPr="00B17907" w:rsidRDefault="00B17907" w:rsidP="00B17907">
      <w:pPr>
        <w:tabs>
          <w:tab w:val="left" w:pos="4786"/>
          <w:tab w:val="left" w:pos="10031"/>
        </w:tabs>
        <w:autoSpaceDE w:val="0"/>
        <w:autoSpaceDN w:val="0"/>
        <w:jc w:val="both"/>
        <w:rPr>
          <w:noProof w:val="0"/>
          <w:sz w:val="18"/>
          <w:szCs w:val="18"/>
          <w:lang w:eastAsia="ru-RU"/>
        </w:rPr>
      </w:pPr>
      <w:r w:rsidRPr="00B17907">
        <w:rPr>
          <w:noProof w:val="0"/>
          <w:sz w:val="18"/>
          <w:szCs w:val="18"/>
          <w:lang w:eastAsia="ru-RU"/>
        </w:rPr>
        <w:t xml:space="preserve">În caz că apar suspiciuni (preț, calitate, etc) referitor la un produs, grupul de lucru își rezerva dreptul să verifice suplimentar caracteristicele materialului indicat. </w:t>
      </w:r>
    </w:p>
    <w:p w14:paraId="5BF40790" w14:textId="77777777" w:rsidR="00B17907" w:rsidRPr="00B17907" w:rsidRDefault="00B17907" w:rsidP="00B17907">
      <w:pPr>
        <w:tabs>
          <w:tab w:val="left" w:pos="4786"/>
          <w:tab w:val="left" w:pos="10031"/>
        </w:tabs>
        <w:autoSpaceDE w:val="0"/>
        <w:autoSpaceDN w:val="0"/>
        <w:jc w:val="both"/>
        <w:rPr>
          <w:noProof w:val="0"/>
          <w:sz w:val="18"/>
          <w:szCs w:val="18"/>
          <w:lang w:eastAsia="ru-RU"/>
        </w:rPr>
      </w:pPr>
      <w:r w:rsidRPr="00B17907">
        <w:rPr>
          <w:noProof w:val="0"/>
          <w:sz w:val="18"/>
          <w:szCs w:val="18"/>
          <w:lang w:eastAsia="ru-RU"/>
        </w:rPr>
        <w:t>Materialul utilizat să fie de calitate superioară și coordonat cu beneficiarul în limita cerințelor stipulate în caietul de sarcini.</w:t>
      </w:r>
    </w:p>
    <w:p w14:paraId="3BD304C4" w14:textId="77777777" w:rsidR="00B17907" w:rsidRPr="00B17907" w:rsidRDefault="00B17907" w:rsidP="00B17907">
      <w:pPr>
        <w:tabs>
          <w:tab w:val="left" w:pos="4786"/>
          <w:tab w:val="left" w:pos="10031"/>
        </w:tabs>
        <w:autoSpaceDE w:val="0"/>
        <w:autoSpaceDN w:val="0"/>
        <w:jc w:val="both"/>
        <w:rPr>
          <w:noProof w:val="0"/>
          <w:sz w:val="18"/>
          <w:szCs w:val="18"/>
          <w:lang w:eastAsia="ru-RU"/>
        </w:rPr>
      </w:pPr>
      <w:r w:rsidRPr="00B17907">
        <w:rPr>
          <w:noProof w:val="0"/>
          <w:sz w:val="18"/>
          <w:szCs w:val="18"/>
          <w:lang w:eastAsia="ru-RU"/>
        </w:rPr>
        <w:t xml:space="preserve">La solicitarea grupului de lucru se vor prezenta timp de 3 zile fișa tehnică a produsului indicat, specificația tehnică F 4.1 și certificatele iso/de conformitate. Pentru materialul de finisaj indicați marca și denumirea produsului utilizat (să fie vizibil în formularul 3), pentru a putea fi identificat cu ușurință produsul și a verifica argumentarea ofertanților. Altfel o să fiți descalificați pentru neprezentarea informației solicitate. </w:t>
      </w:r>
    </w:p>
    <w:p w14:paraId="296AAACC" w14:textId="77777777" w:rsidR="00B17907" w:rsidRPr="00B17907" w:rsidRDefault="00B17907" w:rsidP="00B17907">
      <w:pPr>
        <w:tabs>
          <w:tab w:val="left" w:pos="4786"/>
          <w:tab w:val="left" w:pos="10031"/>
        </w:tabs>
        <w:autoSpaceDE w:val="0"/>
        <w:autoSpaceDN w:val="0"/>
        <w:jc w:val="both"/>
        <w:rPr>
          <w:noProof w:val="0"/>
          <w:sz w:val="18"/>
          <w:szCs w:val="18"/>
          <w:lang w:eastAsia="ru-RU"/>
        </w:rPr>
      </w:pPr>
      <w:r w:rsidRPr="00B17907">
        <w:rPr>
          <w:noProof w:val="0"/>
          <w:sz w:val="18"/>
          <w:szCs w:val="18"/>
          <w:lang w:eastAsia="ru-RU"/>
        </w:rPr>
        <w:t xml:space="preserve">Dacă pretul este anormal de scăzut se vor aduce dovezi în forma de facturi sau conturi de plată actuale perioadei de întocmire a ofertei și la data producerii licitațieii.  </w:t>
      </w:r>
    </w:p>
    <w:p w14:paraId="7C27148B" w14:textId="77777777" w:rsidR="00B17907" w:rsidRPr="00B17907" w:rsidRDefault="00B17907" w:rsidP="00B17907">
      <w:pPr>
        <w:tabs>
          <w:tab w:val="left" w:pos="4786"/>
          <w:tab w:val="left" w:pos="10031"/>
        </w:tabs>
        <w:autoSpaceDE w:val="0"/>
        <w:autoSpaceDN w:val="0"/>
        <w:jc w:val="both"/>
        <w:rPr>
          <w:noProof w:val="0"/>
          <w:sz w:val="18"/>
          <w:szCs w:val="18"/>
          <w:lang w:eastAsia="ru-RU"/>
        </w:rPr>
      </w:pPr>
    </w:p>
    <w:tbl>
      <w:tblPr>
        <w:tblW w:w="10490" w:type="dxa"/>
        <w:tblInd w:w="-575" w:type="dxa"/>
        <w:tblLayout w:type="fixed"/>
        <w:tblLook w:val="0000" w:firstRow="0" w:lastRow="0" w:firstColumn="0" w:lastColumn="0" w:noHBand="0" w:noVBand="0"/>
      </w:tblPr>
      <w:tblGrid>
        <w:gridCol w:w="709"/>
        <w:gridCol w:w="1559"/>
        <w:gridCol w:w="5387"/>
        <w:gridCol w:w="992"/>
        <w:gridCol w:w="1843"/>
      </w:tblGrid>
      <w:tr w:rsidR="00B17907" w:rsidRPr="00B17907" w14:paraId="22E16B4C" w14:textId="77777777" w:rsidTr="00B17907">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14:paraId="024C20CB" w14:textId="77777777" w:rsidR="00B17907" w:rsidRPr="00B17907" w:rsidRDefault="00B17907" w:rsidP="00B17907">
            <w:pPr>
              <w:autoSpaceDE w:val="0"/>
              <w:autoSpaceDN w:val="0"/>
              <w:ind w:right="-108"/>
              <w:jc w:val="center"/>
              <w:rPr>
                <w:noProof w:val="0"/>
                <w:sz w:val="18"/>
                <w:szCs w:val="18"/>
                <w:lang w:val="en-US" w:eastAsia="ru-RU"/>
              </w:rPr>
            </w:pPr>
            <w:r w:rsidRPr="00B17907">
              <w:rPr>
                <w:noProof w:val="0"/>
                <w:sz w:val="18"/>
                <w:szCs w:val="18"/>
                <w:lang w:val="en-US" w:eastAsia="ru-RU"/>
              </w:rPr>
              <w:t>№</w:t>
            </w:r>
          </w:p>
          <w:p w14:paraId="3D92CECF" w14:textId="77777777" w:rsidR="00B17907" w:rsidRPr="00B17907" w:rsidRDefault="00B17907" w:rsidP="00B17907">
            <w:pPr>
              <w:autoSpaceDE w:val="0"/>
              <w:autoSpaceDN w:val="0"/>
              <w:ind w:right="-108"/>
              <w:jc w:val="center"/>
              <w:rPr>
                <w:noProof w:val="0"/>
                <w:sz w:val="18"/>
                <w:szCs w:val="18"/>
                <w:lang w:val="en-US" w:eastAsia="ru-RU"/>
              </w:rPr>
            </w:pPr>
            <w:r w:rsidRPr="00B17907">
              <w:rPr>
                <w:noProof w:val="0"/>
                <w:sz w:val="18"/>
                <w:szCs w:val="18"/>
                <w:lang w:val="en-US" w:eastAsia="ru-RU"/>
              </w:rPr>
              <w:t xml:space="preserve"> crt.</w:t>
            </w:r>
          </w:p>
        </w:tc>
        <w:tc>
          <w:tcPr>
            <w:tcW w:w="1559" w:type="dxa"/>
            <w:tcBorders>
              <w:top w:val="single" w:sz="6" w:space="0" w:color="auto"/>
              <w:left w:val="single" w:sz="6" w:space="0" w:color="auto"/>
              <w:bottom w:val="nil"/>
              <w:right w:val="nil"/>
            </w:tcBorders>
            <w:shd w:val="pct5" w:color="auto" w:fill="auto"/>
          </w:tcPr>
          <w:p w14:paraId="4414A47B" w14:textId="77777777" w:rsidR="00B17907" w:rsidRPr="00B17907" w:rsidRDefault="00B17907" w:rsidP="00B17907">
            <w:pPr>
              <w:autoSpaceDE w:val="0"/>
              <w:autoSpaceDN w:val="0"/>
              <w:ind w:left="-120" w:right="-108"/>
              <w:jc w:val="center"/>
              <w:rPr>
                <w:noProof w:val="0"/>
                <w:sz w:val="18"/>
                <w:szCs w:val="18"/>
                <w:lang w:val="en-US" w:eastAsia="ru-RU"/>
              </w:rPr>
            </w:pPr>
            <w:r w:rsidRPr="00B17907">
              <w:rPr>
                <w:noProof w:val="0"/>
                <w:sz w:val="18"/>
                <w:szCs w:val="18"/>
                <w:lang w:eastAsia="ru-RU"/>
              </w:rPr>
              <w:t>Simbol</w:t>
            </w:r>
            <w:r w:rsidRPr="00B17907">
              <w:rPr>
                <w:noProof w:val="0"/>
                <w:sz w:val="18"/>
                <w:szCs w:val="18"/>
                <w:lang w:val="en-US" w:eastAsia="ru-RU"/>
              </w:rPr>
              <w:t xml:space="preserve"> </w:t>
            </w:r>
            <w:r w:rsidRPr="00B17907">
              <w:rPr>
                <w:noProof w:val="0"/>
                <w:sz w:val="18"/>
                <w:szCs w:val="18"/>
                <w:lang w:eastAsia="ru-RU"/>
              </w:rPr>
              <w:t>norme</w:t>
            </w:r>
            <w:r w:rsidRPr="00B17907">
              <w:rPr>
                <w:noProof w:val="0"/>
                <w:sz w:val="18"/>
                <w:szCs w:val="18"/>
                <w:lang w:val="en-US" w:eastAsia="ru-RU"/>
              </w:rPr>
              <w:t xml:space="preserve"> </w:t>
            </w:r>
            <w:r w:rsidRPr="00B17907">
              <w:rPr>
                <w:noProof w:val="0"/>
                <w:sz w:val="18"/>
                <w:szCs w:val="18"/>
                <w:lang w:eastAsia="ru-RU"/>
              </w:rPr>
              <w:t xml:space="preserve">şi Cod </w:t>
            </w:r>
            <w:r w:rsidRPr="00B17907">
              <w:rPr>
                <w:noProof w:val="0"/>
                <w:sz w:val="18"/>
                <w:szCs w:val="18"/>
                <w:lang w:val="en-US" w:eastAsia="ru-RU"/>
              </w:rPr>
              <w:t xml:space="preserve"> </w:t>
            </w:r>
            <w:r w:rsidRPr="00B17907">
              <w:rPr>
                <w:noProof w:val="0"/>
                <w:sz w:val="18"/>
                <w:szCs w:val="18"/>
                <w:lang w:eastAsia="ru-RU"/>
              </w:rPr>
              <w:t xml:space="preserve">resurse  </w:t>
            </w:r>
          </w:p>
        </w:tc>
        <w:tc>
          <w:tcPr>
            <w:tcW w:w="5387" w:type="dxa"/>
            <w:tcBorders>
              <w:top w:val="single" w:sz="6" w:space="0" w:color="auto"/>
              <w:left w:val="single" w:sz="6" w:space="0" w:color="auto"/>
              <w:bottom w:val="nil"/>
              <w:right w:val="nil"/>
            </w:tcBorders>
            <w:shd w:val="pct5" w:color="auto" w:fill="auto"/>
          </w:tcPr>
          <w:p w14:paraId="66F6E5E3" w14:textId="77777777" w:rsidR="00B17907" w:rsidRPr="00B17907" w:rsidRDefault="00B17907" w:rsidP="00B17907">
            <w:pPr>
              <w:autoSpaceDE w:val="0"/>
              <w:autoSpaceDN w:val="0"/>
              <w:jc w:val="center"/>
              <w:rPr>
                <w:noProof w:val="0"/>
                <w:sz w:val="18"/>
                <w:szCs w:val="18"/>
                <w:lang w:eastAsia="ru-RU"/>
              </w:rPr>
            </w:pPr>
          </w:p>
          <w:p w14:paraId="28DE2230"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eastAsia="ru-RU"/>
              </w:rPr>
              <w:t xml:space="preserve">Denumire lucrărilor    </w:t>
            </w:r>
          </w:p>
        </w:tc>
        <w:tc>
          <w:tcPr>
            <w:tcW w:w="992" w:type="dxa"/>
            <w:tcBorders>
              <w:top w:val="single" w:sz="6" w:space="0" w:color="auto"/>
              <w:left w:val="single" w:sz="6" w:space="0" w:color="auto"/>
              <w:bottom w:val="nil"/>
              <w:right w:val="nil"/>
            </w:tcBorders>
            <w:shd w:val="pct5" w:color="auto" w:fill="auto"/>
          </w:tcPr>
          <w:p w14:paraId="6CD2546A" w14:textId="77777777" w:rsidR="00B17907" w:rsidRPr="00B17907" w:rsidRDefault="00B17907" w:rsidP="00B17907">
            <w:pPr>
              <w:autoSpaceDE w:val="0"/>
              <w:autoSpaceDN w:val="0"/>
              <w:ind w:left="-108" w:right="-108"/>
              <w:jc w:val="center"/>
              <w:rPr>
                <w:noProof w:val="0"/>
                <w:sz w:val="18"/>
                <w:szCs w:val="18"/>
                <w:lang w:val="en-US" w:eastAsia="ru-RU"/>
              </w:rPr>
            </w:pPr>
            <w:r w:rsidRPr="00B17907">
              <w:rPr>
                <w:noProof w:val="0"/>
                <w:sz w:val="18"/>
                <w:szCs w:val="18"/>
                <w:lang w:eastAsia="ru-RU"/>
              </w:rPr>
              <w:t>Unitatea de masura</w:t>
            </w:r>
            <w:r w:rsidRPr="00B17907">
              <w:rPr>
                <w:noProof w:val="0"/>
                <w:sz w:val="18"/>
                <w:szCs w:val="18"/>
                <w:lang w:val="en-US" w:eastAsia="ru-RU"/>
              </w:rPr>
              <w:t xml:space="preserve"> </w:t>
            </w:r>
          </w:p>
        </w:tc>
        <w:tc>
          <w:tcPr>
            <w:tcW w:w="1843" w:type="dxa"/>
            <w:tcBorders>
              <w:top w:val="single" w:sz="6" w:space="0" w:color="auto"/>
              <w:left w:val="single" w:sz="6" w:space="0" w:color="auto"/>
              <w:right w:val="single" w:sz="6" w:space="0" w:color="auto"/>
            </w:tcBorders>
            <w:shd w:val="pct5" w:color="auto" w:fill="auto"/>
          </w:tcPr>
          <w:p w14:paraId="5BFD6390"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Volum</w:t>
            </w:r>
          </w:p>
        </w:tc>
      </w:tr>
    </w:tbl>
    <w:p w14:paraId="3CDE103C" w14:textId="77777777" w:rsidR="00B17907" w:rsidRPr="00B17907" w:rsidRDefault="00B17907" w:rsidP="00B17907">
      <w:pPr>
        <w:autoSpaceDE w:val="0"/>
        <w:autoSpaceDN w:val="0"/>
        <w:rPr>
          <w:noProof w:val="0"/>
          <w:sz w:val="18"/>
          <w:szCs w:val="18"/>
          <w:lang w:val="en-US" w:eastAsia="ru-RU"/>
        </w:rPr>
      </w:pPr>
    </w:p>
    <w:tbl>
      <w:tblPr>
        <w:tblW w:w="10490" w:type="dxa"/>
        <w:tblInd w:w="-575" w:type="dxa"/>
        <w:tblLayout w:type="fixed"/>
        <w:tblLook w:val="0000" w:firstRow="0" w:lastRow="0" w:firstColumn="0" w:lastColumn="0" w:noHBand="0" w:noVBand="0"/>
      </w:tblPr>
      <w:tblGrid>
        <w:gridCol w:w="709"/>
        <w:gridCol w:w="1559"/>
        <w:gridCol w:w="5387"/>
        <w:gridCol w:w="992"/>
        <w:gridCol w:w="1843"/>
      </w:tblGrid>
      <w:tr w:rsidR="00B17907" w:rsidRPr="00B17907" w14:paraId="2229E64D" w14:textId="77777777" w:rsidTr="00B17907">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E21AE88" w14:textId="77777777" w:rsidR="00B17907" w:rsidRPr="00B17907" w:rsidRDefault="00B17907" w:rsidP="00B17907">
            <w:pPr>
              <w:autoSpaceDE w:val="0"/>
              <w:autoSpaceDN w:val="0"/>
              <w:ind w:right="-108"/>
              <w:jc w:val="center"/>
              <w:rPr>
                <w:noProof w:val="0"/>
                <w:sz w:val="18"/>
                <w:szCs w:val="18"/>
                <w:lang w:val="en-US" w:eastAsia="ru-RU"/>
              </w:rPr>
            </w:pPr>
            <w:r w:rsidRPr="00B17907">
              <w:rPr>
                <w:noProof w:val="0"/>
                <w:sz w:val="18"/>
                <w:szCs w:val="18"/>
                <w:lang w:val="en-US" w:eastAsia="ru-RU"/>
              </w:rPr>
              <w:t>1</w:t>
            </w:r>
          </w:p>
        </w:tc>
        <w:tc>
          <w:tcPr>
            <w:tcW w:w="1559" w:type="dxa"/>
            <w:tcBorders>
              <w:top w:val="single" w:sz="6" w:space="0" w:color="auto"/>
              <w:left w:val="single" w:sz="6" w:space="0" w:color="auto"/>
              <w:bottom w:val="double" w:sz="6" w:space="0" w:color="auto"/>
              <w:right w:val="nil"/>
            </w:tcBorders>
            <w:shd w:val="pct5" w:color="auto" w:fill="auto"/>
          </w:tcPr>
          <w:p w14:paraId="5D315DFD" w14:textId="77777777" w:rsidR="00B17907" w:rsidRPr="00B17907" w:rsidRDefault="00B17907" w:rsidP="00B17907">
            <w:pPr>
              <w:autoSpaceDE w:val="0"/>
              <w:autoSpaceDN w:val="0"/>
              <w:ind w:left="-120" w:right="-108"/>
              <w:jc w:val="center"/>
              <w:rPr>
                <w:noProof w:val="0"/>
                <w:sz w:val="18"/>
                <w:szCs w:val="18"/>
                <w:lang w:val="en-US" w:eastAsia="ru-RU"/>
              </w:rPr>
            </w:pPr>
            <w:r w:rsidRPr="00B17907">
              <w:rPr>
                <w:noProof w:val="0"/>
                <w:sz w:val="18"/>
                <w:szCs w:val="18"/>
                <w:lang w:val="en-US" w:eastAsia="ru-RU"/>
              </w:rPr>
              <w:t>2</w:t>
            </w:r>
          </w:p>
        </w:tc>
        <w:tc>
          <w:tcPr>
            <w:tcW w:w="5387" w:type="dxa"/>
            <w:tcBorders>
              <w:top w:val="single" w:sz="6" w:space="0" w:color="auto"/>
              <w:left w:val="single" w:sz="6" w:space="0" w:color="auto"/>
              <w:bottom w:val="double" w:sz="6" w:space="0" w:color="auto"/>
              <w:right w:val="nil"/>
            </w:tcBorders>
            <w:shd w:val="pct5" w:color="auto" w:fill="auto"/>
          </w:tcPr>
          <w:p w14:paraId="49EF90CC"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3</w:t>
            </w:r>
          </w:p>
        </w:tc>
        <w:tc>
          <w:tcPr>
            <w:tcW w:w="992" w:type="dxa"/>
            <w:tcBorders>
              <w:top w:val="single" w:sz="6" w:space="0" w:color="auto"/>
              <w:left w:val="single" w:sz="6" w:space="0" w:color="auto"/>
              <w:bottom w:val="double" w:sz="6" w:space="0" w:color="auto"/>
              <w:right w:val="nil"/>
            </w:tcBorders>
            <w:shd w:val="pct5" w:color="auto" w:fill="auto"/>
          </w:tcPr>
          <w:p w14:paraId="0692AC71" w14:textId="77777777" w:rsidR="00B17907" w:rsidRPr="00B17907" w:rsidRDefault="00B17907" w:rsidP="00B17907">
            <w:pPr>
              <w:autoSpaceDE w:val="0"/>
              <w:autoSpaceDN w:val="0"/>
              <w:ind w:left="-108" w:right="-108"/>
              <w:jc w:val="center"/>
              <w:rPr>
                <w:noProof w:val="0"/>
                <w:sz w:val="18"/>
                <w:szCs w:val="18"/>
                <w:lang w:val="en-US" w:eastAsia="ru-RU"/>
              </w:rPr>
            </w:pPr>
            <w:r w:rsidRPr="00B17907">
              <w:rPr>
                <w:noProof w:val="0"/>
                <w:sz w:val="18"/>
                <w:szCs w:val="18"/>
                <w:lang w:val="en-US" w:eastAsia="ru-RU"/>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43EE25B8"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5</w:t>
            </w:r>
          </w:p>
        </w:tc>
      </w:tr>
      <w:tr w:rsidR="00B17907" w:rsidRPr="00B17907" w14:paraId="5ECFA220" w14:textId="77777777" w:rsidTr="00B17907">
        <w:tblPrEx>
          <w:tblCellMar>
            <w:top w:w="0" w:type="dxa"/>
            <w:bottom w:w="0" w:type="dxa"/>
          </w:tblCellMar>
        </w:tblPrEx>
        <w:tc>
          <w:tcPr>
            <w:tcW w:w="709" w:type="dxa"/>
            <w:tcBorders>
              <w:top w:val="nil"/>
              <w:left w:val="single" w:sz="6" w:space="0" w:color="auto"/>
              <w:bottom w:val="nil"/>
              <w:right w:val="nil"/>
            </w:tcBorders>
          </w:tcPr>
          <w:p w14:paraId="3C74E560" w14:textId="77777777" w:rsidR="00B17907" w:rsidRPr="00B17907" w:rsidRDefault="00B17907" w:rsidP="00B17907">
            <w:pPr>
              <w:autoSpaceDE w:val="0"/>
              <w:autoSpaceDN w:val="0"/>
              <w:jc w:val="center"/>
              <w:rPr>
                <w:noProof w:val="0"/>
                <w:sz w:val="18"/>
                <w:szCs w:val="18"/>
                <w:lang w:val="en-US" w:eastAsia="ru-RU"/>
              </w:rPr>
            </w:pPr>
          </w:p>
        </w:tc>
        <w:tc>
          <w:tcPr>
            <w:tcW w:w="1559" w:type="dxa"/>
            <w:tcBorders>
              <w:top w:val="nil"/>
              <w:left w:val="single" w:sz="6" w:space="0" w:color="auto"/>
              <w:bottom w:val="nil"/>
              <w:right w:val="nil"/>
            </w:tcBorders>
          </w:tcPr>
          <w:p w14:paraId="6B905FB3" w14:textId="77777777" w:rsidR="00B17907" w:rsidRPr="00B17907" w:rsidRDefault="00B17907" w:rsidP="00B17907">
            <w:pPr>
              <w:autoSpaceDE w:val="0"/>
              <w:autoSpaceDN w:val="0"/>
              <w:rPr>
                <w:noProof w:val="0"/>
                <w:sz w:val="18"/>
                <w:szCs w:val="18"/>
                <w:lang w:val="en-US" w:eastAsia="ru-RU"/>
              </w:rPr>
            </w:pPr>
          </w:p>
        </w:tc>
        <w:tc>
          <w:tcPr>
            <w:tcW w:w="8222" w:type="dxa"/>
            <w:gridSpan w:val="3"/>
            <w:tcBorders>
              <w:top w:val="nil"/>
              <w:left w:val="single" w:sz="6" w:space="0" w:color="auto"/>
              <w:bottom w:val="nil"/>
              <w:right w:val="single" w:sz="6" w:space="0" w:color="auto"/>
            </w:tcBorders>
          </w:tcPr>
          <w:p w14:paraId="1CB44F57" w14:textId="77777777" w:rsidR="00B17907" w:rsidRPr="00B17907" w:rsidRDefault="00B17907" w:rsidP="00B17907">
            <w:pPr>
              <w:autoSpaceDE w:val="0"/>
              <w:autoSpaceDN w:val="0"/>
              <w:rPr>
                <w:b/>
                <w:bCs/>
                <w:noProof w:val="0"/>
                <w:sz w:val="18"/>
                <w:szCs w:val="18"/>
                <w:lang w:val="en-US" w:eastAsia="ru-RU"/>
              </w:rPr>
            </w:pPr>
            <w:r w:rsidRPr="00B17907">
              <w:rPr>
                <w:b/>
                <w:bCs/>
                <w:noProof w:val="0"/>
                <w:sz w:val="18"/>
                <w:szCs w:val="18"/>
                <w:lang w:val="en-US" w:eastAsia="ru-RU"/>
              </w:rPr>
              <w:t>1. Lucrari tehnice</w:t>
            </w:r>
          </w:p>
          <w:p w14:paraId="4C547314" w14:textId="77777777" w:rsidR="00B17907" w:rsidRPr="00B17907" w:rsidRDefault="00B17907" w:rsidP="00B17907">
            <w:pPr>
              <w:autoSpaceDE w:val="0"/>
              <w:autoSpaceDN w:val="0"/>
              <w:rPr>
                <w:noProof w:val="0"/>
                <w:sz w:val="18"/>
                <w:szCs w:val="18"/>
                <w:lang w:val="en-US" w:eastAsia="ru-RU"/>
              </w:rPr>
            </w:pPr>
          </w:p>
        </w:tc>
      </w:tr>
      <w:tr w:rsidR="00B17907" w:rsidRPr="00B17907" w14:paraId="6AF59D36" w14:textId="77777777" w:rsidTr="00B179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8B99FD"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1</w:t>
            </w:r>
          </w:p>
        </w:tc>
        <w:tc>
          <w:tcPr>
            <w:tcW w:w="1559" w:type="dxa"/>
            <w:tcBorders>
              <w:top w:val="single" w:sz="4" w:space="0" w:color="auto"/>
              <w:bottom w:val="single" w:sz="4" w:space="0" w:color="auto"/>
            </w:tcBorders>
          </w:tcPr>
          <w:p w14:paraId="2C9F5C1F"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RpEF23A</w:t>
            </w:r>
          </w:p>
          <w:p w14:paraId="789DE999" w14:textId="77777777" w:rsidR="00B17907" w:rsidRPr="00B17907" w:rsidRDefault="00B17907" w:rsidP="00B17907">
            <w:pPr>
              <w:autoSpaceDE w:val="0"/>
              <w:autoSpaceDN w:val="0"/>
              <w:rPr>
                <w:noProof w:val="0"/>
                <w:sz w:val="18"/>
                <w:szCs w:val="18"/>
                <w:lang w:val="en-US" w:eastAsia="ru-RU"/>
              </w:rPr>
            </w:pPr>
          </w:p>
        </w:tc>
        <w:tc>
          <w:tcPr>
            <w:tcW w:w="5387" w:type="dxa"/>
            <w:tcBorders>
              <w:top w:val="single" w:sz="4" w:space="0" w:color="auto"/>
              <w:bottom w:val="single" w:sz="4" w:space="0" w:color="auto"/>
            </w:tcBorders>
            <w:vAlign w:val="center"/>
          </w:tcPr>
          <w:p w14:paraId="5D1798B4"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Demontari de corpuri de iluminat orice tip, inclisiv tij</w:t>
            </w:r>
            <w:bookmarkStart w:id="61" w:name="_GoBack"/>
            <w:bookmarkEnd w:id="61"/>
            <w:r w:rsidRPr="00B17907">
              <w:rPr>
                <w:noProof w:val="0"/>
                <w:sz w:val="18"/>
                <w:szCs w:val="18"/>
                <w:lang w:val="en-US" w:eastAsia="ru-RU"/>
              </w:rPr>
              <w:t>ele si globurile</w:t>
            </w:r>
          </w:p>
          <w:p w14:paraId="6D4A109F" w14:textId="77777777" w:rsidR="00B17907" w:rsidRPr="00B17907" w:rsidRDefault="00B17907" w:rsidP="00B17907">
            <w:pPr>
              <w:autoSpaceDE w:val="0"/>
              <w:autoSpaceDN w:val="0"/>
              <w:rPr>
                <w:noProof w:val="0"/>
                <w:sz w:val="18"/>
                <w:szCs w:val="18"/>
                <w:lang w:val="en-US" w:eastAsia="ru-RU"/>
              </w:rPr>
            </w:pPr>
          </w:p>
        </w:tc>
        <w:tc>
          <w:tcPr>
            <w:tcW w:w="992" w:type="dxa"/>
            <w:tcBorders>
              <w:top w:val="single" w:sz="4" w:space="0" w:color="auto"/>
              <w:bottom w:val="single" w:sz="4" w:space="0" w:color="auto"/>
            </w:tcBorders>
            <w:vAlign w:val="center"/>
          </w:tcPr>
          <w:p w14:paraId="4D6C9ECB"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buc</w:t>
            </w:r>
          </w:p>
        </w:tc>
        <w:tc>
          <w:tcPr>
            <w:tcW w:w="1843" w:type="dxa"/>
            <w:tcBorders>
              <w:top w:val="single" w:sz="4" w:space="0" w:color="auto"/>
              <w:bottom w:val="single" w:sz="4" w:space="0" w:color="auto"/>
            </w:tcBorders>
            <w:vAlign w:val="center"/>
          </w:tcPr>
          <w:p w14:paraId="5B14B579" w14:textId="77777777" w:rsidR="00B17907" w:rsidRPr="00B17907" w:rsidRDefault="00B17907" w:rsidP="00B17907">
            <w:pPr>
              <w:autoSpaceDE w:val="0"/>
              <w:autoSpaceDN w:val="0"/>
              <w:adjustRightInd w:val="0"/>
              <w:jc w:val="center"/>
              <w:rPr>
                <w:rFonts w:ascii="Arial CYR" w:hAnsi="Arial CYR" w:cs="Arial CYR"/>
                <w:noProof w:val="0"/>
                <w:sz w:val="18"/>
                <w:szCs w:val="18"/>
                <w:lang w:val="en-US" w:eastAsia="ru-RU"/>
              </w:rPr>
            </w:pPr>
            <w:r w:rsidRPr="00B17907">
              <w:rPr>
                <w:rFonts w:ascii="Arial CYR" w:hAnsi="Arial CYR" w:cs="Arial CYR"/>
                <w:noProof w:val="0"/>
                <w:sz w:val="18"/>
                <w:szCs w:val="18"/>
                <w:lang w:val="en-US" w:eastAsia="ru-RU"/>
              </w:rPr>
              <w:t>4,0000</w:t>
            </w:r>
          </w:p>
          <w:p w14:paraId="4482DA18" w14:textId="77777777" w:rsidR="00B17907" w:rsidRPr="00B17907" w:rsidRDefault="00B17907" w:rsidP="00B17907">
            <w:pPr>
              <w:autoSpaceDE w:val="0"/>
              <w:autoSpaceDN w:val="0"/>
              <w:jc w:val="center"/>
              <w:rPr>
                <w:noProof w:val="0"/>
                <w:sz w:val="18"/>
                <w:szCs w:val="18"/>
                <w:lang w:val="en-US" w:eastAsia="ru-RU"/>
              </w:rPr>
            </w:pPr>
          </w:p>
        </w:tc>
      </w:tr>
      <w:tr w:rsidR="00B17907" w:rsidRPr="00B17907" w14:paraId="5A666044" w14:textId="77777777" w:rsidTr="00B179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9D204B"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2</w:t>
            </w:r>
          </w:p>
        </w:tc>
        <w:tc>
          <w:tcPr>
            <w:tcW w:w="1559" w:type="dxa"/>
            <w:tcBorders>
              <w:top w:val="single" w:sz="4" w:space="0" w:color="auto"/>
              <w:bottom w:val="single" w:sz="4" w:space="0" w:color="auto"/>
            </w:tcBorders>
          </w:tcPr>
          <w:p w14:paraId="05ECCADF"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RpEE24A</w:t>
            </w:r>
          </w:p>
          <w:p w14:paraId="682F7698" w14:textId="77777777" w:rsidR="00B17907" w:rsidRPr="00B17907" w:rsidRDefault="00B17907" w:rsidP="00B17907">
            <w:pPr>
              <w:autoSpaceDE w:val="0"/>
              <w:autoSpaceDN w:val="0"/>
              <w:rPr>
                <w:noProof w:val="0"/>
                <w:sz w:val="18"/>
                <w:szCs w:val="18"/>
                <w:lang w:val="en-US" w:eastAsia="ru-RU"/>
              </w:rPr>
            </w:pPr>
          </w:p>
        </w:tc>
        <w:tc>
          <w:tcPr>
            <w:tcW w:w="5387" w:type="dxa"/>
            <w:tcBorders>
              <w:top w:val="single" w:sz="4" w:space="0" w:color="auto"/>
              <w:bottom w:val="single" w:sz="4" w:space="0" w:color="auto"/>
            </w:tcBorders>
            <w:vAlign w:val="center"/>
          </w:tcPr>
          <w:p w14:paraId="7FE59E26"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Demontarea aparatelor electrice pentru curent tari : unipolare (intrerupatoare, comutatoare, prize pentru desfiintare sau inlocuire, buton pentru actionare de la distanta)</w:t>
            </w:r>
          </w:p>
          <w:p w14:paraId="26F11E74" w14:textId="77777777" w:rsidR="00B17907" w:rsidRPr="00B17907" w:rsidRDefault="00B17907" w:rsidP="00B17907">
            <w:pPr>
              <w:autoSpaceDE w:val="0"/>
              <w:autoSpaceDN w:val="0"/>
              <w:rPr>
                <w:noProof w:val="0"/>
                <w:sz w:val="18"/>
                <w:szCs w:val="18"/>
                <w:lang w:val="en-US" w:eastAsia="ru-RU"/>
              </w:rPr>
            </w:pPr>
          </w:p>
        </w:tc>
        <w:tc>
          <w:tcPr>
            <w:tcW w:w="992" w:type="dxa"/>
            <w:tcBorders>
              <w:top w:val="single" w:sz="4" w:space="0" w:color="auto"/>
              <w:bottom w:val="single" w:sz="4" w:space="0" w:color="auto"/>
            </w:tcBorders>
            <w:vAlign w:val="center"/>
          </w:tcPr>
          <w:p w14:paraId="0B2A0B5B"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buc</w:t>
            </w:r>
          </w:p>
        </w:tc>
        <w:tc>
          <w:tcPr>
            <w:tcW w:w="1843" w:type="dxa"/>
            <w:tcBorders>
              <w:top w:val="single" w:sz="4" w:space="0" w:color="auto"/>
              <w:bottom w:val="single" w:sz="4" w:space="0" w:color="auto"/>
            </w:tcBorders>
            <w:vAlign w:val="center"/>
          </w:tcPr>
          <w:p w14:paraId="670252E9" w14:textId="77777777" w:rsidR="00B17907" w:rsidRPr="00B17907" w:rsidRDefault="00B17907" w:rsidP="00B17907">
            <w:pPr>
              <w:autoSpaceDE w:val="0"/>
              <w:autoSpaceDN w:val="0"/>
              <w:adjustRightInd w:val="0"/>
              <w:jc w:val="center"/>
              <w:rPr>
                <w:rFonts w:ascii="Arial CYR" w:hAnsi="Arial CYR" w:cs="Arial CYR"/>
                <w:noProof w:val="0"/>
                <w:sz w:val="18"/>
                <w:szCs w:val="18"/>
                <w:lang w:val="en-US" w:eastAsia="ru-RU"/>
              </w:rPr>
            </w:pPr>
            <w:r w:rsidRPr="00B17907">
              <w:rPr>
                <w:rFonts w:ascii="Arial CYR" w:hAnsi="Arial CYR" w:cs="Arial CYR"/>
                <w:noProof w:val="0"/>
                <w:sz w:val="18"/>
                <w:szCs w:val="18"/>
                <w:lang w:val="en-US" w:eastAsia="ru-RU"/>
              </w:rPr>
              <w:t>3,0000</w:t>
            </w:r>
          </w:p>
          <w:p w14:paraId="5F339EF7" w14:textId="77777777" w:rsidR="00B17907" w:rsidRPr="00B17907" w:rsidRDefault="00B17907" w:rsidP="00B17907">
            <w:pPr>
              <w:autoSpaceDE w:val="0"/>
              <w:autoSpaceDN w:val="0"/>
              <w:jc w:val="center"/>
              <w:rPr>
                <w:noProof w:val="0"/>
                <w:sz w:val="18"/>
                <w:szCs w:val="18"/>
                <w:lang w:val="en-US" w:eastAsia="ru-RU"/>
              </w:rPr>
            </w:pPr>
          </w:p>
        </w:tc>
      </w:tr>
      <w:tr w:rsidR="00B17907" w:rsidRPr="00B17907" w14:paraId="30976F91" w14:textId="77777777" w:rsidTr="00B179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87F82E"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3</w:t>
            </w:r>
          </w:p>
        </w:tc>
        <w:tc>
          <w:tcPr>
            <w:tcW w:w="1559" w:type="dxa"/>
            <w:tcBorders>
              <w:top w:val="single" w:sz="4" w:space="0" w:color="auto"/>
              <w:bottom w:val="single" w:sz="4" w:space="0" w:color="auto"/>
            </w:tcBorders>
          </w:tcPr>
          <w:p w14:paraId="0F48D0A2"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RpCU06A1</w:t>
            </w:r>
          </w:p>
          <w:p w14:paraId="77789B1C" w14:textId="77777777" w:rsidR="00B17907" w:rsidRPr="00B17907" w:rsidRDefault="00B17907" w:rsidP="00B17907">
            <w:pPr>
              <w:autoSpaceDE w:val="0"/>
              <w:autoSpaceDN w:val="0"/>
              <w:rPr>
                <w:noProof w:val="0"/>
                <w:sz w:val="18"/>
                <w:szCs w:val="18"/>
                <w:lang w:val="en-US" w:eastAsia="ru-RU"/>
              </w:rPr>
            </w:pPr>
          </w:p>
        </w:tc>
        <w:tc>
          <w:tcPr>
            <w:tcW w:w="5387" w:type="dxa"/>
            <w:tcBorders>
              <w:top w:val="single" w:sz="4" w:space="0" w:color="auto"/>
              <w:bottom w:val="single" w:sz="4" w:space="0" w:color="auto"/>
            </w:tcBorders>
            <w:vAlign w:val="center"/>
          </w:tcPr>
          <w:p w14:paraId="68E36D37"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Executarea santurilor de pina la 5 cm adincime, in pereti din zidarie de caramida de 5 x 50 cm2, pentru executarea mecanizata</w:t>
            </w:r>
          </w:p>
          <w:p w14:paraId="77E1D47B" w14:textId="77777777" w:rsidR="00B17907" w:rsidRPr="00B17907" w:rsidRDefault="00B17907" w:rsidP="00B17907">
            <w:pPr>
              <w:autoSpaceDE w:val="0"/>
              <w:autoSpaceDN w:val="0"/>
              <w:rPr>
                <w:noProof w:val="0"/>
                <w:sz w:val="18"/>
                <w:szCs w:val="18"/>
                <w:lang w:val="en-US" w:eastAsia="ru-RU"/>
              </w:rPr>
            </w:pPr>
          </w:p>
        </w:tc>
        <w:tc>
          <w:tcPr>
            <w:tcW w:w="992" w:type="dxa"/>
            <w:tcBorders>
              <w:top w:val="single" w:sz="4" w:space="0" w:color="auto"/>
              <w:bottom w:val="single" w:sz="4" w:space="0" w:color="auto"/>
            </w:tcBorders>
            <w:vAlign w:val="center"/>
          </w:tcPr>
          <w:p w14:paraId="2DA17C67"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m</w:t>
            </w:r>
          </w:p>
        </w:tc>
        <w:tc>
          <w:tcPr>
            <w:tcW w:w="1843" w:type="dxa"/>
            <w:tcBorders>
              <w:top w:val="single" w:sz="4" w:space="0" w:color="auto"/>
              <w:bottom w:val="single" w:sz="4" w:space="0" w:color="auto"/>
            </w:tcBorders>
            <w:vAlign w:val="center"/>
          </w:tcPr>
          <w:p w14:paraId="272E4FDD" w14:textId="77777777" w:rsidR="00B17907" w:rsidRPr="00B17907" w:rsidRDefault="00B17907" w:rsidP="00B17907">
            <w:pPr>
              <w:autoSpaceDE w:val="0"/>
              <w:autoSpaceDN w:val="0"/>
              <w:adjustRightInd w:val="0"/>
              <w:jc w:val="center"/>
              <w:rPr>
                <w:rFonts w:ascii="Arial CYR" w:hAnsi="Arial CYR" w:cs="Arial CYR"/>
                <w:noProof w:val="0"/>
                <w:sz w:val="18"/>
                <w:szCs w:val="18"/>
                <w:lang w:val="en-US" w:eastAsia="ru-RU"/>
              </w:rPr>
            </w:pPr>
            <w:r w:rsidRPr="00B17907">
              <w:rPr>
                <w:rFonts w:ascii="Arial CYR" w:hAnsi="Arial CYR" w:cs="Arial CYR"/>
                <w:noProof w:val="0"/>
                <w:sz w:val="18"/>
                <w:szCs w:val="18"/>
                <w:lang w:val="en-US" w:eastAsia="ru-RU"/>
              </w:rPr>
              <w:t>64,0000</w:t>
            </w:r>
          </w:p>
          <w:p w14:paraId="36BA9FF6" w14:textId="77777777" w:rsidR="00B17907" w:rsidRPr="00B17907" w:rsidRDefault="00B17907" w:rsidP="00B17907">
            <w:pPr>
              <w:autoSpaceDE w:val="0"/>
              <w:autoSpaceDN w:val="0"/>
              <w:jc w:val="center"/>
              <w:rPr>
                <w:noProof w:val="0"/>
                <w:sz w:val="18"/>
                <w:szCs w:val="18"/>
                <w:lang w:val="en-US" w:eastAsia="ru-RU"/>
              </w:rPr>
            </w:pPr>
          </w:p>
        </w:tc>
      </w:tr>
      <w:tr w:rsidR="00B17907" w:rsidRPr="00B17907" w14:paraId="7AD3EEF2" w14:textId="77777777" w:rsidTr="00B179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9FE74A"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4</w:t>
            </w:r>
          </w:p>
        </w:tc>
        <w:tc>
          <w:tcPr>
            <w:tcW w:w="1559" w:type="dxa"/>
            <w:tcBorders>
              <w:top w:val="single" w:sz="4" w:space="0" w:color="auto"/>
              <w:bottom w:val="single" w:sz="4" w:space="0" w:color="auto"/>
            </w:tcBorders>
          </w:tcPr>
          <w:p w14:paraId="5D78E503"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RpCU07D</w:t>
            </w:r>
          </w:p>
          <w:p w14:paraId="01F689D9" w14:textId="77777777" w:rsidR="00B17907" w:rsidRPr="00B17907" w:rsidRDefault="00B17907" w:rsidP="00B17907">
            <w:pPr>
              <w:autoSpaceDE w:val="0"/>
              <w:autoSpaceDN w:val="0"/>
              <w:rPr>
                <w:noProof w:val="0"/>
                <w:sz w:val="18"/>
                <w:szCs w:val="18"/>
                <w:lang w:val="en-US" w:eastAsia="ru-RU"/>
              </w:rPr>
            </w:pPr>
          </w:p>
        </w:tc>
        <w:tc>
          <w:tcPr>
            <w:tcW w:w="5387" w:type="dxa"/>
            <w:tcBorders>
              <w:top w:val="single" w:sz="4" w:space="0" w:color="auto"/>
              <w:bottom w:val="single" w:sz="4" w:space="0" w:color="auto"/>
            </w:tcBorders>
            <w:vAlign w:val="center"/>
          </w:tcPr>
          <w:p w14:paraId="6A12F091"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Matarea santurilor in pereti de pina la 50 cm2, dupa instalatii sau consolidari</w:t>
            </w:r>
          </w:p>
          <w:p w14:paraId="73A3E75B" w14:textId="77777777" w:rsidR="00B17907" w:rsidRPr="00B17907" w:rsidRDefault="00B17907" w:rsidP="00B17907">
            <w:pPr>
              <w:autoSpaceDE w:val="0"/>
              <w:autoSpaceDN w:val="0"/>
              <w:rPr>
                <w:noProof w:val="0"/>
                <w:sz w:val="18"/>
                <w:szCs w:val="18"/>
                <w:lang w:val="en-US" w:eastAsia="ru-RU"/>
              </w:rPr>
            </w:pPr>
          </w:p>
        </w:tc>
        <w:tc>
          <w:tcPr>
            <w:tcW w:w="992" w:type="dxa"/>
            <w:tcBorders>
              <w:top w:val="single" w:sz="4" w:space="0" w:color="auto"/>
              <w:bottom w:val="single" w:sz="4" w:space="0" w:color="auto"/>
            </w:tcBorders>
            <w:vAlign w:val="center"/>
          </w:tcPr>
          <w:p w14:paraId="71EF887D"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m</w:t>
            </w:r>
          </w:p>
        </w:tc>
        <w:tc>
          <w:tcPr>
            <w:tcW w:w="1843" w:type="dxa"/>
            <w:tcBorders>
              <w:top w:val="single" w:sz="4" w:space="0" w:color="auto"/>
              <w:bottom w:val="single" w:sz="4" w:space="0" w:color="auto"/>
            </w:tcBorders>
            <w:vAlign w:val="center"/>
          </w:tcPr>
          <w:p w14:paraId="0D541C20" w14:textId="77777777" w:rsidR="00B17907" w:rsidRPr="00B17907" w:rsidRDefault="00B17907" w:rsidP="00B17907">
            <w:pPr>
              <w:autoSpaceDE w:val="0"/>
              <w:autoSpaceDN w:val="0"/>
              <w:adjustRightInd w:val="0"/>
              <w:jc w:val="center"/>
              <w:rPr>
                <w:rFonts w:ascii="Arial CYR" w:hAnsi="Arial CYR" w:cs="Arial CYR"/>
                <w:noProof w:val="0"/>
                <w:sz w:val="18"/>
                <w:szCs w:val="18"/>
                <w:lang w:val="en-US" w:eastAsia="ru-RU"/>
              </w:rPr>
            </w:pPr>
            <w:r w:rsidRPr="00B17907">
              <w:rPr>
                <w:rFonts w:ascii="Arial CYR" w:hAnsi="Arial CYR" w:cs="Arial CYR"/>
                <w:noProof w:val="0"/>
                <w:sz w:val="18"/>
                <w:szCs w:val="18"/>
                <w:lang w:val="en-US" w:eastAsia="ru-RU"/>
              </w:rPr>
              <w:t>64,0000</w:t>
            </w:r>
          </w:p>
          <w:p w14:paraId="6EC79CB6" w14:textId="77777777" w:rsidR="00B17907" w:rsidRPr="00B17907" w:rsidRDefault="00B17907" w:rsidP="00B17907">
            <w:pPr>
              <w:autoSpaceDE w:val="0"/>
              <w:autoSpaceDN w:val="0"/>
              <w:jc w:val="center"/>
              <w:rPr>
                <w:noProof w:val="0"/>
                <w:sz w:val="18"/>
                <w:szCs w:val="18"/>
                <w:lang w:val="en-US" w:eastAsia="ru-RU"/>
              </w:rPr>
            </w:pPr>
          </w:p>
        </w:tc>
      </w:tr>
      <w:tr w:rsidR="00B17907" w:rsidRPr="00B17907" w14:paraId="15D7BF13" w14:textId="77777777" w:rsidTr="00B17907">
        <w:tblPrEx>
          <w:tblCellMar>
            <w:top w:w="0" w:type="dxa"/>
            <w:bottom w:w="0" w:type="dxa"/>
          </w:tblCellMar>
        </w:tblPrEx>
        <w:tc>
          <w:tcPr>
            <w:tcW w:w="709" w:type="dxa"/>
            <w:tcBorders>
              <w:top w:val="nil"/>
              <w:left w:val="single" w:sz="6" w:space="0" w:color="auto"/>
              <w:bottom w:val="nil"/>
              <w:right w:val="nil"/>
            </w:tcBorders>
          </w:tcPr>
          <w:p w14:paraId="2F82AB6F" w14:textId="77777777" w:rsidR="00B17907" w:rsidRPr="00B17907" w:rsidRDefault="00B17907" w:rsidP="00B17907">
            <w:pPr>
              <w:autoSpaceDE w:val="0"/>
              <w:autoSpaceDN w:val="0"/>
              <w:jc w:val="center"/>
              <w:rPr>
                <w:noProof w:val="0"/>
                <w:sz w:val="18"/>
                <w:szCs w:val="18"/>
                <w:lang w:val="en-US" w:eastAsia="ru-RU"/>
              </w:rPr>
            </w:pPr>
          </w:p>
        </w:tc>
        <w:tc>
          <w:tcPr>
            <w:tcW w:w="1559" w:type="dxa"/>
            <w:tcBorders>
              <w:top w:val="nil"/>
              <w:left w:val="single" w:sz="6" w:space="0" w:color="auto"/>
              <w:bottom w:val="nil"/>
              <w:right w:val="nil"/>
            </w:tcBorders>
          </w:tcPr>
          <w:p w14:paraId="42F77BFE" w14:textId="77777777" w:rsidR="00B17907" w:rsidRPr="00B17907" w:rsidRDefault="00B17907" w:rsidP="00B17907">
            <w:pPr>
              <w:autoSpaceDE w:val="0"/>
              <w:autoSpaceDN w:val="0"/>
              <w:rPr>
                <w:noProof w:val="0"/>
                <w:sz w:val="18"/>
                <w:szCs w:val="18"/>
                <w:lang w:val="en-US" w:eastAsia="ru-RU"/>
              </w:rPr>
            </w:pPr>
          </w:p>
        </w:tc>
        <w:tc>
          <w:tcPr>
            <w:tcW w:w="8222" w:type="dxa"/>
            <w:gridSpan w:val="3"/>
            <w:tcBorders>
              <w:top w:val="nil"/>
              <w:left w:val="single" w:sz="6" w:space="0" w:color="auto"/>
              <w:bottom w:val="nil"/>
              <w:right w:val="single" w:sz="6" w:space="0" w:color="auto"/>
            </w:tcBorders>
          </w:tcPr>
          <w:p w14:paraId="2B5CA1BB" w14:textId="77777777" w:rsidR="00B17907" w:rsidRPr="00B17907" w:rsidRDefault="00B17907" w:rsidP="00B17907">
            <w:pPr>
              <w:autoSpaceDE w:val="0"/>
              <w:autoSpaceDN w:val="0"/>
              <w:rPr>
                <w:b/>
                <w:bCs/>
                <w:noProof w:val="0"/>
                <w:sz w:val="18"/>
                <w:szCs w:val="18"/>
                <w:lang w:val="en-US" w:eastAsia="ru-RU"/>
              </w:rPr>
            </w:pPr>
            <w:r w:rsidRPr="00B17907">
              <w:rPr>
                <w:b/>
                <w:bCs/>
                <w:noProof w:val="0"/>
                <w:sz w:val="18"/>
                <w:szCs w:val="18"/>
                <w:lang w:val="en-US" w:eastAsia="ru-RU"/>
              </w:rPr>
              <w:t>2. Lucrari de montare</w:t>
            </w:r>
          </w:p>
          <w:p w14:paraId="1BB55056" w14:textId="77777777" w:rsidR="00B17907" w:rsidRPr="00B17907" w:rsidRDefault="00B17907" w:rsidP="00B17907">
            <w:pPr>
              <w:autoSpaceDE w:val="0"/>
              <w:autoSpaceDN w:val="0"/>
              <w:rPr>
                <w:noProof w:val="0"/>
                <w:sz w:val="18"/>
                <w:szCs w:val="18"/>
                <w:lang w:val="en-US" w:eastAsia="ru-RU"/>
              </w:rPr>
            </w:pPr>
          </w:p>
        </w:tc>
      </w:tr>
      <w:tr w:rsidR="00B17907" w:rsidRPr="00B17907" w14:paraId="155A9308" w14:textId="77777777" w:rsidTr="00B179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C9E87D"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5</w:t>
            </w:r>
          </w:p>
        </w:tc>
        <w:tc>
          <w:tcPr>
            <w:tcW w:w="1559" w:type="dxa"/>
            <w:tcBorders>
              <w:top w:val="single" w:sz="4" w:space="0" w:color="auto"/>
              <w:bottom w:val="single" w:sz="4" w:space="0" w:color="auto"/>
            </w:tcBorders>
          </w:tcPr>
          <w:p w14:paraId="2CE8B9CF"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RpEF15B</w:t>
            </w:r>
          </w:p>
          <w:p w14:paraId="772D0F17" w14:textId="77777777" w:rsidR="00B17907" w:rsidRPr="00B17907" w:rsidRDefault="00B17907" w:rsidP="00B17907">
            <w:pPr>
              <w:autoSpaceDE w:val="0"/>
              <w:autoSpaceDN w:val="0"/>
              <w:rPr>
                <w:noProof w:val="0"/>
                <w:sz w:val="18"/>
                <w:szCs w:val="18"/>
                <w:lang w:val="en-US" w:eastAsia="ru-RU"/>
              </w:rPr>
            </w:pPr>
          </w:p>
        </w:tc>
        <w:tc>
          <w:tcPr>
            <w:tcW w:w="5387" w:type="dxa"/>
            <w:tcBorders>
              <w:top w:val="single" w:sz="4" w:space="0" w:color="auto"/>
              <w:bottom w:val="single" w:sz="4" w:space="0" w:color="auto"/>
            </w:tcBorders>
            <w:vAlign w:val="center"/>
          </w:tcPr>
          <w:p w14:paraId="16A8DDD8"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Montarea panou LED 600x600 LED 45W</w:t>
            </w:r>
          </w:p>
          <w:p w14:paraId="67535DF1" w14:textId="77777777" w:rsidR="00B17907" w:rsidRPr="00B17907" w:rsidRDefault="00B17907" w:rsidP="00B17907">
            <w:pPr>
              <w:autoSpaceDE w:val="0"/>
              <w:autoSpaceDN w:val="0"/>
              <w:rPr>
                <w:noProof w:val="0"/>
                <w:sz w:val="18"/>
                <w:szCs w:val="18"/>
                <w:lang w:val="en-US" w:eastAsia="ru-RU"/>
              </w:rPr>
            </w:pPr>
          </w:p>
        </w:tc>
        <w:tc>
          <w:tcPr>
            <w:tcW w:w="992" w:type="dxa"/>
            <w:tcBorders>
              <w:top w:val="single" w:sz="4" w:space="0" w:color="auto"/>
              <w:bottom w:val="single" w:sz="4" w:space="0" w:color="auto"/>
            </w:tcBorders>
            <w:vAlign w:val="center"/>
          </w:tcPr>
          <w:p w14:paraId="0447C26B"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buc</w:t>
            </w:r>
          </w:p>
        </w:tc>
        <w:tc>
          <w:tcPr>
            <w:tcW w:w="1843" w:type="dxa"/>
            <w:tcBorders>
              <w:top w:val="single" w:sz="4" w:space="0" w:color="auto"/>
              <w:bottom w:val="single" w:sz="4" w:space="0" w:color="auto"/>
            </w:tcBorders>
            <w:vAlign w:val="center"/>
          </w:tcPr>
          <w:p w14:paraId="4FFA2A82" w14:textId="77777777" w:rsidR="00B17907" w:rsidRPr="00B17907" w:rsidRDefault="00B17907" w:rsidP="00B17907">
            <w:pPr>
              <w:autoSpaceDE w:val="0"/>
              <w:autoSpaceDN w:val="0"/>
              <w:adjustRightInd w:val="0"/>
              <w:jc w:val="center"/>
              <w:rPr>
                <w:rFonts w:ascii="Arial CYR" w:hAnsi="Arial CYR" w:cs="Arial CYR"/>
                <w:noProof w:val="0"/>
                <w:sz w:val="18"/>
                <w:szCs w:val="18"/>
                <w:lang w:val="en-US" w:eastAsia="ru-RU"/>
              </w:rPr>
            </w:pPr>
            <w:r w:rsidRPr="00B17907">
              <w:rPr>
                <w:rFonts w:ascii="Arial CYR" w:hAnsi="Arial CYR" w:cs="Arial CYR"/>
                <w:noProof w:val="0"/>
                <w:sz w:val="18"/>
                <w:szCs w:val="18"/>
                <w:lang w:val="en-US" w:eastAsia="ru-RU"/>
              </w:rPr>
              <w:t>4,0000</w:t>
            </w:r>
          </w:p>
          <w:p w14:paraId="4B3D9A70" w14:textId="77777777" w:rsidR="00B17907" w:rsidRPr="00B17907" w:rsidRDefault="00B17907" w:rsidP="00B17907">
            <w:pPr>
              <w:autoSpaceDE w:val="0"/>
              <w:autoSpaceDN w:val="0"/>
              <w:jc w:val="center"/>
              <w:rPr>
                <w:noProof w:val="0"/>
                <w:sz w:val="18"/>
                <w:szCs w:val="18"/>
                <w:lang w:val="en-US" w:eastAsia="ru-RU"/>
              </w:rPr>
            </w:pPr>
          </w:p>
        </w:tc>
      </w:tr>
      <w:tr w:rsidR="00B17907" w:rsidRPr="00B17907" w14:paraId="643A8789" w14:textId="77777777" w:rsidTr="00B179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C7534D"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6</w:t>
            </w:r>
          </w:p>
        </w:tc>
        <w:tc>
          <w:tcPr>
            <w:tcW w:w="1559" w:type="dxa"/>
            <w:tcBorders>
              <w:top w:val="single" w:sz="4" w:space="0" w:color="auto"/>
              <w:bottom w:val="single" w:sz="4" w:space="0" w:color="auto"/>
            </w:tcBorders>
          </w:tcPr>
          <w:p w14:paraId="4FD3900E"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RpEE01A</w:t>
            </w:r>
          </w:p>
          <w:p w14:paraId="024A5630" w14:textId="77777777" w:rsidR="00B17907" w:rsidRPr="00B17907" w:rsidRDefault="00B17907" w:rsidP="00B17907">
            <w:pPr>
              <w:autoSpaceDE w:val="0"/>
              <w:autoSpaceDN w:val="0"/>
              <w:rPr>
                <w:noProof w:val="0"/>
                <w:sz w:val="18"/>
                <w:szCs w:val="18"/>
                <w:lang w:val="en-US" w:eastAsia="ru-RU"/>
              </w:rPr>
            </w:pPr>
          </w:p>
        </w:tc>
        <w:tc>
          <w:tcPr>
            <w:tcW w:w="5387" w:type="dxa"/>
            <w:tcBorders>
              <w:top w:val="single" w:sz="4" w:space="0" w:color="auto"/>
              <w:bottom w:val="single" w:sz="4" w:space="0" w:color="auto"/>
            </w:tcBorders>
            <w:vAlign w:val="center"/>
          </w:tcPr>
          <w:p w14:paraId="78D90E88"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Montarea interupatoarelor cu 1 clapa</w:t>
            </w:r>
          </w:p>
          <w:p w14:paraId="3A0F5FDC" w14:textId="77777777" w:rsidR="00B17907" w:rsidRPr="00B17907" w:rsidRDefault="00B17907" w:rsidP="00B17907">
            <w:pPr>
              <w:autoSpaceDE w:val="0"/>
              <w:autoSpaceDN w:val="0"/>
              <w:rPr>
                <w:noProof w:val="0"/>
                <w:sz w:val="18"/>
                <w:szCs w:val="18"/>
                <w:lang w:val="en-US" w:eastAsia="ru-RU"/>
              </w:rPr>
            </w:pPr>
          </w:p>
        </w:tc>
        <w:tc>
          <w:tcPr>
            <w:tcW w:w="992" w:type="dxa"/>
            <w:tcBorders>
              <w:top w:val="single" w:sz="4" w:space="0" w:color="auto"/>
              <w:bottom w:val="single" w:sz="4" w:space="0" w:color="auto"/>
            </w:tcBorders>
            <w:vAlign w:val="center"/>
          </w:tcPr>
          <w:p w14:paraId="7ADD4D6A"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buc</w:t>
            </w:r>
          </w:p>
        </w:tc>
        <w:tc>
          <w:tcPr>
            <w:tcW w:w="1843" w:type="dxa"/>
            <w:tcBorders>
              <w:top w:val="single" w:sz="4" w:space="0" w:color="auto"/>
              <w:bottom w:val="single" w:sz="4" w:space="0" w:color="auto"/>
            </w:tcBorders>
            <w:vAlign w:val="center"/>
          </w:tcPr>
          <w:p w14:paraId="16EFDB30" w14:textId="77777777" w:rsidR="00B17907" w:rsidRPr="00B17907" w:rsidRDefault="00B17907" w:rsidP="00B17907">
            <w:pPr>
              <w:autoSpaceDE w:val="0"/>
              <w:autoSpaceDN w:val="0"/>
              <w:adjustRightInd w:val="0"/>
              <w:jc w:val="center"/>
              <w:rPr>
                <w:rFonts w:ascii="Arial CYR" w:hAnsi="Arial CYR" w:cs="Arial CYR"/>
                <w:noProof w:val="0"/>
                <w:sz w:val="18"/>
                <w:szCs w:val="18"/>
                <w:lang w:val="en-US" w:eastAsia="ru-RU"/>
              </w:rPr>
            </w:pPr>
            <w:r w:rsidRPr="00B17907">
              <w:rPr>
                <w:rFonts w:ascii="Arial CYR" w:hAnsi="Arial CYR" w:cs="Arial CYR"/>
                <w:noProof w:val="0"/>
                <w:sz w:val="18"/>
                <w:szCs w:val="18"/>
                <w:lang w:val="en-US" w:eastAsia="ru-RU"/>
              </w:rPr>
              <w:t>1,0000</w:t>
            </w:r>
          </w:p>
          <w:p w14:paraId="0AB887B3" w14:textId="77777777" w:rsidR="00B17907" w:rsidRPr="00B17907" w:rsidRDefault="00B17907" w:rsidP="00B17907">
            <w:pPr>
              <w:autoSpaceDE w:val="0"/>
              <w:autoSpaceDN w:val="0"/>
              <w:jc w:val="center"/>
              <w:rPr>
                <w:noProof w:val="0"/>
                <w:sz w:val="18"/>
                <w:szCs w:val="18"/>
                <w:lang w:val="en-US" w:eastAsia="ru-RU"/>
              </w:rPr>
            </w:pPr>
          </w:p>
        </w:tc>
      </w:tr>
      <w:tr w:rsidR="00B17907" w:rsidRPr="00B17907" w14:paraId="5E389D4E" w14:textId="77777777" w:rsidTr="00B179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6E84BD"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7</w:t>
            </w:r>
          </w:p>
        </w:tc>
        <w:tc>
          <w:tcPr>
            <w:tcW w:w="1559" w:type="dxa"/>
            <w:tcBorders>
              <w:top w:val="single" w:sz="4" w:space="0" w:color="auto"/>
              <w:bottom w:val="single" w:sz="4" w:space="0" w:color="auto"/>
            </w:tcBorders>
          </w:tcPr>
          <w:p w14:paraId="0EE704B4"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RpEE01A</w:t>
            </w:r>
          </w:p>
          <w:p w14:paraId="4FAC3027" w14:textId="77777777" w:rsidR="00B17907" w:rsidRPr="00B17907" w:rsidRDefault="00B17907" w:rsidP="00B17907">
            <w:pPr>
              <w:autoSpaceDE w:val="0"/>
              <w:autoSpaceDN w:val="0"/>
              <w:rPr>
                <w:noProof w:val="0"/>
                <w:sz w:val="18"/>
                <w:szCs w:val="18"/>
                <w:lang w:val="en-US" w:eastAsia="ru-RU"/>
              </w:rPr>
            </w:pPr>
          </w:p>
        </w:tc>
        <w:tc>
          <w:tcPr>
            <w:tcW w:w="5387" w:type="dxa"/>
            <w:tcBorders>
              <w:top w:val="single" w:sz="4" w:space="0" w:color="auto"/>
              <w:bottom w:val="single" w:sz="4" w:space="0" w:color="auto"/>
            </w:tcBorders>
            <w:vAlign w:val="center"/>
          </w:tcPr>
          <w:p w14:paraId="1BC01BF1"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Montarea interupatoarelor cu 2 clape</w:t>
            </w:r>
          </w:p>
          <w:p w14:paraId="33FCA2E0" w14:textId="77777777" w:rsidR="00B17907" w:rsidRPr="00B17907" w:rsidRDefault="00B17907" w:rsidP="00B17907">
            <w:pPr>
              <w:autoSpaceDE w:val="0"/>
              <w:autoSpaceDN w:val="0"/>
              <w:rPr>
                <w:noProof w:val="0"/>
                <w:sz w:val="18"/>
                <w:szCs w:val="18"/>
                <w:lang w:val="en-US" w:eastAsia="ru-RU"/>
              </w:rPr>
            </w:pPr>
          </w:p>
        </w:tc>
        <w:tc>
          <w:tcPr>
            <w:tcW w:w="992" w:type="dxa"/>
            <w:tcBorders>
              <w:top w:val="single" w:sz="4" w:space="0" w:color="auto"/>
              <w:bottom w:val="single" w:sz="4" w:space="0" w:color="auto"/>
            </w:tcBorders>
            <w:vAlign w:val="center"/>
          </w:tcPr>
          <w:p w14:paraId="7E01394C"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buc</w:t>
            </w:r>
          </w:p>
        </w:tc>
        <w:tc>
          <w:tcPr>
            <w:tcW w:w="1843" w:type="dxa"/>
            <w:tcBorders>
              <w:top w:val="single" w:sz="4" w:space="0" w:color="auto"/>
              <w:bottom w:val="single" w:sz="4" w:space="0" w:color="auto"/>
            </w:tcBorders>
            <w:vAlign w:val="center"/>
          </w:tcPr>
          <w:p w14:paraId="10001538" w14:textId="77777777" w:rsidR="00B17907" w:rsidRPr="00B17907" w:rsidRDefault="00B17907" w:rsidP="00B17907">
            <w:pPr>
              <w:autoSpaceDE w:val="0"/>
              <w:autoSpaceDN w:val="0"/>
              <w:adjustRightInd w:val="0"/>
              <w:jc w:val="center"/>
              <w:rPr>
                <w:rFonts w:ascii="Arial CYR" w:hAnsi="Arial CYR" w:cs="Arial CYR"/>
                <w:noProof w:val="0"/>
                <w:sz w:val="18"/>
                <w:szCs w:val="18"/>
                <w:lang w:val="en-US" w:eastAsia="ru-RU"/>
              </w:rPr>
            </w:pPr>
            <w:r w:rsidRPr="00B17907">
              <w:rPr>
                <w:rFonts w:ascii="Arial CYR" w:hAnsi="Arial CYR" w:cs="Arial CYR"/>
                <w:noProof w:val="0"/>
                <w:sz w:val="18"/>
                <w:szCs w:val="18"/>
                <w:lang w:val="en-US" w:eastAsia="ru-RU"/>
              </w:rPr>
              <w:t>1,0000</w:t>
            </w:r>
          </w:p>
          <w:p w14:paraId="6E3ABB84" w14:textId="77777777" w:rsidR="00B17907" w:rsidRPr="00B17907" w:rsidRDefault="00B17907" w:rsidP="00B17907">
            <w:pPr>
              <w:autoSpaceDE w:val="0"/>
              <w:autoSpaceDN w:val="0"/>
              <w:jc w:val="center"/>
              <w:rPr>
                <w:noProof w:val="0"/>
                <w:sz w:val="18"/>
                <w:szCs w:val="18"/>
                <w:lang w:val="en-US" w:eastAsia="ru-RU"/>
              </w:rPr>
            </w:pPr>
          </w:p>
        </w:tc>
      </w:tr>
      <w:tr w:rsidR="00B17907" w:rsidRPr="00B17907" w14:paraId="54EB763E" w14:textId="77777777" w:rsidTr="00B179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F797F9"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8</w:t>
            </w:r>
          </w:p>
        </w:tc>
        <w:tc>
          <w:tcPr>
            <w:tcW w:w="1559" w:type="dxa"/>
            <w:tcBorders>
              <w:top w:val="single" w:sz="4" w:space="0" w:color="auto"/>
              <w:bottom w:val="single" w:sz="4" w:space="0" w:color="auto"/>
            </w:tcBorders>
          </w:tcPr>
          <w:p w14:paraId="018DEEBF"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RpEE03A</w:t>
            </w:r>
          </w:p>
          <w:p w14:paraId="3D0CCD35" w14:textId="77777777" w:rsidR="00B17907" w:rsidRPr="00B17907" w:rsidRDefault="00B17907" w:rsidP="00B17907">
            <w:pPr>
              <w:autoSpaceDE w:val="0"/>
              <w:autoSpaceDN w:val="0"/>
              <w:rPr>
                <w:noProof w:val="0"/>
                <w:sz w:val="18"/>
                <w:szCs w:val="18"/>
                <w:lang w:val="en-US" w:eastAsia="ru-RU"/>
              </w:rPr>
            </w:pPr>
          </w:p>
        </w:tc>
        <w:tc>
          <w:tcPr>
            <w:tcW w:w="5387" w:type="dxa"/>
            <w:tcBorders>
              <w:top w:val="single" w:sz="4" w:space="0" w:color="auto"/>
              <w:bottom w:val="single" w:sz="4" w:space="0" w:color="auto"/>
            </w:tcBorders>
            <w:vAlign w:val="center"/>
          </w:tcPr>
          <w:p w14:paraId="2F295075"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Montarea prizelor</w:t>
            </w:r>
          </w:p>
          <w:p w14:paraId="5F007484" w14:textId="77777777" w:rsidR="00B17907" w:rsidRPr="00B17907" w:rsidRDefault="00B17907" w:rsidP="00B17907">
            <w:pPr>
              <w:autoSpaceDE w:val="0"/>
              <w:autoSpaceDN w:val="0"/>
              <w:rPr>
                <w:noProof w:val="0"/>
                <w:sz w:val="18"/>
                <w:szCs w:val="18"/>
                <w:lang w:val="en-US" w:eastAsia="ru-RU"/>
              </w:rPr>
            </w:pPr>
          </w:p>
        </w:tc>
        <w:tc>
          <w:tcPr>
            <w:tcW w:w="992" w:type="dxa"/>
            <w:tcBorders>
              <w:top w:val="single" w:sz="4" w:space="0" w:color="auto"/>
              <w:bottom w:val="single" w:sz="4" w:space="0" w:color="auto"/>
            </w:tcBorders>
            <w:vAlign w:val="center"/>
          </w:tcPr>
          <w:p w14:paraId="2F82C7E4"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buc</w:t>
            </w:r>
          </w:p>
        </w:tc>
        <w:tc>
          <w:tcPr>
            <w:tcW w:w="1843" w:type="dxa"/>
            <w:tcBorders>
              <w:top w:val="single" w:sz="4" w:space="0" w:color="auto"/>
              <w:bottom w:val="single" w:sz="4" w:space="0" w:color="auto"/>
            </w:tcBorders>
            <w:vAlign w:val="center"/>
          </w:tcPr>
          <w:p w14:paraId="473B4ACC" w14:textId="77777777" w:rsidR="00B17907" w:rsidRPr="00B17907" w:rsidRDefault="00B17907" w:rsidP="00B17907">
            <w:pPr>
              <w:autoSpaceDE w:val="0"/>
              <w:autoSpaceDN w:val="0"/>
              <w:adjustRightInd w:val="0"/>
              <w:jc w:val="center"/>
              <w:rPr>
                <w:rFonts w:ascii="Arial CYR" w:hAnsi="Arial CYR" w:cs="Arial CYR"/>
                <w:noProof w:val="0"/>
                <w:sz w:val="18"/>
                <w:szCs w:val="18"/>
                <w:lang w:val="en-US" w:eastAsia="ru-RU"/>
              </w:rPr>
            </w:pPr>
            <w:r w:rsidRPr="00B17907">
              <w:rPr>
                <w:rFonts w:ascii="Arial CYR" w:hAnsi="Arial CYR" w:cs="Arial CYR"/>
                <w:noProof w:val="0"/>
                <w:sz w:val="18"/>
                <w:szCs w:val="18"/>
                <w:lang w:val="en-US" w:eastAsia="ru-RU"/>
              </w:rPr>
              <w:t>17,0000</w:t>
            </w:r>
          </w:p>
          <w:p w14:paraId="48B14D33" w14:textId="77777777" w:rsidR="00B17907" w:rsidRPr="00B17907" w:rsidRDefault="00B17907" w:rsidP="00B17907">
            <w:pPr>
              <w:autoSpaceDE w:val="0"/>
              <w:autoSpaceDN w:val="0"/>
              <w:jc w:val="center"/>
              <w:rPr>
                <w:noProof w:val="0"/>
                <w:sz w:val="18"/>
                <w:szCs w:val="18"/>
                <w:lang w:val="en-US" w:eastAsia="ru-RU"/>
              </w:rPr>
            </w:pPr>
          </w:p>
        </w:tc>
      </w:tr>
      <w:tr w:rsidR="00B17907" w:rsidRPr="00B17907" w14:paraId="6FA35250" w14:textId="77777777" w:rsidTr="00B179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2404C2"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9</w:t>
            </w:r>
          </w:p>
        </w:tc>
        <w:tc>
          <w:tcPr>
            <w:tcW w:w="1559" w:type="dxa"/>
            <w:tcBorders>
              <w:top w:val="single" w:sz="4" w:space="0" w:color="auto"/>
              <w:bottom w:val="single" w:sz="4" w:space="0" w:color="auto"/>
            </w:tcBorders>
          </w:tcPr>
          <w:p w14:paraId="48D77751"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RpEB10G</w:t>
            </w:r>
          </w:p>
          <w:p w14:paraId="0D094D66" w14:textId="77777777" w:rsidR="00B17907" w:rsidRPr="00B17907" w:rsidRDefault="00B17907" w:rsidP="00B17907">
            <w:pPr>
              <w:autoSpaceDE w:val="0"/>
              <w:autoSpaceDN w:val="0"/>
              <w:rPr>
                <w:noProof w:val="0"/>
                <w:sz w:val="18"/>
                <w:szCs w:val="18"/>
                <w:lang w:val="en-US" w:eastAsia="ru-RU"/>
              </w:rPr>
            </w:pPr>
          </w:p>
        </w:tc>
        <w:tc>
          <w:tcPr>
            <w:tcW w:w="5387" w:type="dxa"/>
            <w:tcBorders>
              <w:top w:val="single" w:sz="4" w:space="0" w:color="auto"/>
              <w:bottom w:val="single" w:sz="4" w:space="0" w:color="auto"/>
            </w:tcBorders>
            <w:vAlign w:val="center"/>
          </w:tcPr>
          <w:p w14:paraId="38EAF5E8"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Cordoane din cupru, cu izolatie din PVC, VVGng-П LS sect. 3x1,5 mmp</w:t>
            </w:r>
          </w:p>
          <w:p w14:paraId="28E8936F" w14:textId="77777777" w:rsidR="00B17907" w:rsidRPr="00B17907" w:rsidRDefault="00B17907" w:rsidP="00B17907">
            <w:pPr>
              <w:autoSpaceDE w:val="0"/>
              <w:autoSpaceDN w:val="0"/>
              <w:rPr>
                <w:noProof w:val="0"/>
                <w:sz w:val="18"/>
                <w:szCs w:val="18"/>
                <w:lang w:val="en-US" w:eastAsia="ru-RU"/>
              </w:rPr>
            </w:pPr>
          </w:p>
        </w:tc>
        <w:tc>
          <w:tcPr>
            <w:tcW w:w="992" w:type="dxa"/>
            <w:tcBorders>
              <w:top w:val="single" w:sz="4" w:space="0" w:color="auto"/>
              <w:bottom w:val="single" w:sz="4" w:space="0" w:color="auto"/>
            </w:tcBorders>
            <w:vAlign w:val="center"/>
          </w:tcPr>
          <w:p w14:paraId="7D6CCE1B"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m</w:t>
            </w:r>
          </w:p>
        </w:tc>
        <w:tc>
          <w:tcPr>
            <w:tcW w:w="1843" w:type="dxa"/>
            <w:tcBorders>
              <w:top w:val="single" w:sz="4" w:space="0" w:color="auto"/>
              <w:bottom w:val="single" w:sz="4" w:space="0" w:color="auto"/>
            </w:tcBorders>
            <w:vAlign w:val="center"/>
          </w:tcPr>
          <w:p w14:paraId="522BD845" w14:textId="77777777" w:rsidR="00B17907" w:rsidRPr="00B17907" w:rsidRDefault="00B17907" w:rsidP="00B17907">
            <w:pPr>
              <w:autoSpaceDE w:val="0"/>
              <w:autoSpaceDN w:val="0"/>
              <w:adjustRightInd w:val="0"/>
              <w:jc w:val="center"/>
              <w:rPr>
                <w:rFonts w:ascii="Arial CYR" w:hAnsi="Arial CYR" w:cs="Arial CYR"/>
                <w:noProof w:val="0"/>
                <w:sz w:val="18"/>
                <w:szCs w:val="18"/>
                <w:lang w:val="en-US" w:eastAsia="ru-RU"/>
              </w:rPr>
            </w:pPr>
            <w:r w:rsidRPr="00B17907">
              <w:rPr>
                <w:rFonts w:ascii="Arial CYR" w:hAnsi="Arial CYR" w:cs="Arial CYR"/>
                <w:noProof w:val="0"/>
                <w:sz w:val="18"/>
                <w:szCs w:val="18"/>
                <w:lang w:val="en-US" w:eastAsia="ru-RU"/>
              </w:rPr>
              <w:t>56,0000</w:t>
            </w:r>
          </w:p>
          <w:p w14:paraId="7714AFA5" w14:textId="77777777" w:rsidR="00B17907" w:rsidRPr="00B17907" w:rsidRDefault="00B17907" w:rsidP="00B17907">
            <w:pPr>
              <w:autoSpaceDE w:val="0"/>
              <w:autoSpaceDN w:val="0"/>
              <w:jc w:val="center"/>
              <w:rPr>
                <w:noProof w:val="0"/>
                <w:sz w:val="18"/>
                <w:szCs w:val="18"/>
                <w:lang w:val="en-US" w:eastAsia="ru-RU"/>
              </w:rPr>
            </w:pPr>
          </w:p>
        </w:tc>
      </w:tr>
      <w:tr w:rsidR="00B17907" w:rsidRPr="00B17907" w14:paraId="73942B5B" w14:textId="77777777" w:rsidTr="00B179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99AD30"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lastRenderedPageBreak/>
              <w:t>10</w:t>
            </w:r>
          </w:p>
        </w:tc>
        <w:tc>
          <w:tcPr>
            <w:tcW w:w="1559" w:type="dxa"/>
            <w:tcBorders>
              <w:top w:val="single" w:sz="4" w:space="0" w:color="auto"/>
              <w:bottom w:val="single" w:sz="4" w:space="0" w:color="auto"/>
            </w:tcBorders>
          </w:tcPr>
          <w:p w14:paraId="0D95FA75"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RpEB10H</w:t>
            </w:r>
          </w:p>
          <w:p w14:paraId="4DB6232F" w14:textId="77777777" w:rsidR="00B17907" w:rsidRPr="00B17907" w:rsidRDefault="00B17907" w:rsidP="00B17907">
            <w:pPr>
              <w:autoSpaceDE w:val="0"/>
              <w:autoSpaceDN w:val="0"/>
              <w:rPr>
                <w:noProof w:val="0"/>
                <w:sz w:val="18"/>
                <w:szCs w:val="18"/>
                <w:lang w:val="en-US" w:eastAsia="ru-RU"/>
              </w:rPr>
            </w:pPr>
          </w:p>
        </w:tc>
        <w:tc>
          <w:tcPr>
            <w:tcW w:w="5387" w:type="dxa"/>
            <w:tcBorders>
              <w:top w:val="single" w:sz="4" w:space="0" w:color="auto"/>
              <w:bottom w:val="single" w:sz="4" w:space="0" w:color="auto"/>
            </w:tcBorders>
            <w:vAlign w:val="center"/>
          </w:tcPr>
          <w:p w14:paraId="5F70A341"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Cordoane din cupru, cu izolatie din PVC, VVGng-П LS sect. 3x2,5 mmp</w:t>
            </w:r>
          </w:p>
          <w:p w14:paraId="7F33E501" w14:textId="77777777" w:rsidR="00B17907" w:rsidRPr="00B17907" w:rsidRDefault="00B17907" w:rsidP="00B17907">
            <w:pPr>
              <w:autoSpaceDE w:val="0"/>
              <w:autoSpaceDN w:val="0"/>
              <w:rPr>
                <w:noProof w:val="0"/>
                <w:sz w:val="18"/>
                <w:szCs w:val="18"/>
                <w:lang w:val="en-US" w:eastAsia="ru-RU"/>
              </w:rPr>
            </w:pPr>
          </w:p>
        </w:tc>
        <w:tc>
          <w:tcPr>
            <w:tcW w:w="992" w:type="dxa"/>
            <w:tcBorders>
              <w:top w:val="single" w:sz="4" w:space="0" w:color="auto"/>
              <w:bottom w:val="single" w:sz="4" w:space="0" w:color="auto"/>
            </w:tcBorders>
            <w:vAlign w:val="center"/>
          </w:tcPr>
          <w:p w14:paraId="04E542E4"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m</w:t>
            </w:r>
          </w:p>
        </w:tc>
        <w:tc>
          <w:tcPr>
            <w:tcW w:w="1843" w:type="dxa"/>
            <w:tcBorders>
              <w:top w:val="single" w:sz="4" w:space="0" w:color="auto"/>
              <w:bottom w:val="single" w:sz="4" w:space="0" w:color="auto"/>
            </w:tcBorders>
            <w:vAlign w:val="center"/>
          </w:tcPr>
          <w:p w14:paraId="6A43CB1D" w14:textId="77777777" w:rsidR="00B17907" w:rsidRPr="00B17907" w:rsidRDefault="00B17907" w:rsidP="00B17907">
            <w:pPr>
              <w:autoSpaceDE w:val="0"/>
              <w:autoSpaceDN w:val="0"/>
              <w:adjustRightInd w:val="0"/>
              <w:jc w:val="center"/>
              <w:rPr>
                <w:rFonts w:ascii="Arial CYR" w:hAnsi="Arial CYR" w:cs="Arial CYR"/>
                <w:noProof w:val="0"/>
                <w:sz w:val="18"/>
                <w:szCs w:val="18"/>
                <w:lang w:val="en-US" w:eastAsia="ru-RU"/>
              </w:rPr>
            </w:pPr>
            <w:r w:rsidRPr="00B17907">
              <w:rPr>
                <w:rFonts w:ascii="Arial CYR" w:hAnsi="Arial CYR" w:cs="Arial CYR"/>
                <w:noProof w:val="0"/>
                <w:sz w:val="18"/>
                <w:szCs w:val="18"/>
                <w:lang w:val="en-US" w:eastAsia="ru-RU"/>
              </w:rPr>
              <w:t>85,0000</w:t>
            </w:r>
          </w:p>
          <w:p w14:paraId="45D410C5" w14:textId="77777777" w:rsidR="00B17907" w:rsidRPr="00B17907" w:rsidRDefault="00B17907" w:rsidP="00B17907">
            <w:pPr>
              <w:autoSpaceDE w:val="0"/>
              <w:autoSpaceDN w:val="0"/>
              <w:jc w:val="center"/>
              <w:rPr>
                <w:noProof w:val="0"/>
                <w:sz w:val="18"/>
                <w:szCs w:val="18"/>
                <w:lang w:val="en-US" w:eastAsia="ru-RU"/>
              </w:rPr>
            </w:pPr>
          </w:p>
        </w:tc>
      </w:tr>
      <w:tr w:rsidR="00B17907" w:rsidRPr="00B17907" w14:paraId="48BA18C9" w14:textId="77777777" w:rsidTr="00B179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504171"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11</w:t>
            </w:r>
          </w:p>
        </w:tc>
        <w:tc>
          <w:tcPr>
            <w:tcW w:w="1559" w:type="dxa"/>
            <w:tcBorders>
              <w:top w:val="single" w:sz="4" w:space="0" w:color="auto"/>
              <w:bottom w:val="single" w:sz="4" w:space="0" w:color="auto"/>
            </w:tcBorders>
          </w:tcPr>
          <w:p w14:paraId="1FEB3770"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08-02-410-1</w:t>
            </w:r>
          </w:p>
          <w:p w14:paraId="1DBA7DAF" w14:textId="77777777" w:rsidR="00B17907" w:rsidRPr="00B17907" w:rsidRDefault="00B17907" w:rsidP="00B17907">
            <w:pPr>
              <w:autoSpaceDE w:val="0"/>
              <w:autoSpaceDN w:val="0"/>
              <w:rPr>
                <w:noProof w:val="0"/>
                <w:sz w:val="18"/>
                <w:szCs w:val="18"/>
                <w:lang w:val="en-US" w:eastAsia="ru-RU"/>
              </w:rPr>
            </w:pPr>
          </w:p>
        </w:tc>
        <w:tc>
          <w:tcPr>
            <w:tcW w:w="5387" w:type="dxa"/>
            <w:tcBorders>
              <w:top w:val="single" w:sz="4" w:space="0" w:color="auto"/>
              <w:bottom w:val="single" w:sz="4" w:space="0" w:color="auto"/>
            </w:tcBorders>
            <w:vAlign w:val="center"/>
          </w:tcPr>
          <w:p w14:paraId="16746CAE" w14:textId="77777777" w:rsidR="00B17907" w:rsidRPr="00B17907" w:rsidRDefault="00B17907" w:rsidP="00B17907">
            <w:pPr>
              <w:autoSpaceDE w:val="0"/>
              <w:autoSpaceDN w:val="0"/>
              <w:rPr>
                <w:noProof w:val="0"/>
                <w:sz w:val="18"/>
                <w:szCs w:val="18"/>
                <w:lang w:val="en-US" w:eastAsia="ru-RU"/>
              </w:rPr>
            </w:pPr>
            <w:r w:rsidRPr="00B17907">
              <w:rPr>
                <w:noProof w:val="0"/>
                <w:sz w:val="18"/>
                <w:szCs w:val="18"/>
                <w:lang w:val="en-US" w:eastAsia="ru-RU"/>
              </w:rPr>
              <w:t>Tub gofrat 750N, diametru de 20 mm k=0.3muncitori</w:t>
            </w:r>
          </w:p>
          <w:p w14:paraId="0B7A1B57" w14:textId="77777777" w:rsidR="00B17907" w:rsidRPr="00B17907" w:rsidRDefault="00B17907" w:rsidP="00B17907">
            <w:pPr>
              <w:autoSpaceDE w:val="0"/>
              <w:autoSpaceDN w:val="0"/>
              <w:rPr>
                <w:noProof w:val="0"/>
                <w:sz w:val="18"/>
                <w:szCs w:val="18"/>
                <w:lang w:val="en-US" w:eastAsia="ru-RU"/>
              </w:rPr>
            </w:pPr>
          </w:p>
        </w:tc>
        <w:tc>
          <w:tcPr>
            <w:tcW w:w="992" w:type="dxa"/>
            <w:tcBorders>
              <w:top w:val="single" w:sz="4" w:space="0" w:color="auto"/>
              <w:bottom w:val="single" w:sz="4" w:space="0" w:color="auto"/>
            </w:tcBorders>
            <w:vAlign w:val="center"/>
          </w:tcPr>
          <w:p w14:paraId="6677A10F" w14:textId="77777777" w:rsidR="00B17907" w:rsidRPr="00B17907" w:rsidRDefault="00B17907" w:rsidP="00B17907">
            <w:pPr>
              <w:autoSpaceDE w:val="0"/>
              <w:autoSpaceDN w:val="0"/>
              <w:jc w:val="center"/>
              <w:rPr>
                <w:noProof w:val="0"/>
                <w:sz w:val="18"/>
                <w:szCs w:val="18"/>
                <w:lang w:val="en-US" w:eastAsia="ru-RU"/>
              </w:rPr>
            </w:pPr>
            <w:r w:rsidRPr="00B17907">
              <w:rPr>
                <w:noProof w:val="0"/>
                <w:sz w:val="18"/>
                <w:szCs w:val="18"/>
                <w:lang w:val="en-US" w:eastAsia="ru-RU"/>
              </w:rPr>
              <w:t>100 m</w:t>
            </w:r>
          </w:p>
        </w:tc>
        <w:tc>
          <w:tcPr>
            <w:tcW w:w="1843" w:type="dxa"/>
            <w:tcBorders>
              <w:top w:val="single" w:sz="4" w:space="0" w:color="auto"/>
              <w:bottom w:val="single" w:sz="4" w:space="0" w:color="auto"/>
            </w:tcBorders>
            <w:vAlign w:val="center"/>
          </w:tcPr>
          <w:p w14:paraId="166AAF18" w14:textId="77777777" w:rsidR="00B17907" w:rsidRPr="00B17907" w:rsidRDefault="00B17907" w:rsidP="00B17907">
            <w:pPr>
              <w:autoSpaceDE w:val="0"/>
              <w:autoSpaceDN w:val="0"/>
              <w:adjustRightInd w:val="0"/>
              <w:jc w:val="center"/>
              <w:rPr>
                <w:rFonts w:ascii="Arial CYR" w:hAnsi="Arial CYR" w:cs="Arial CYR"/>
                <w:noProof w:val="0"/>
                <w:sz w:val="18"/>
                <w:szCs w:val="18"/>
                <w:lang w:val="en-US" w:eastAsia="ru-RU"/>
              </w:rPr>
            </w:pPr>
            <w:r w:rsidRPr="00B17907">
              <w:rPr>
                <w:rFonts w:ascii="Arial CYR" w:hAnsi="Arial CYR" w:cs="Arial CYR"/>
                <w:noProof w:val="0"/>
                <w:sz w:val="18"/>
                <w:szCs w:val="18"/>
                <w:lang w:val="en-US" w:eastAsia="ru-RU"/>
              </w:rPr>
              <w:t>1,3000</w:t>
            </w:r>
          </w:p>
          <w:p w14:paraId="15CBDBC0" w14:textId="77777777" w:rsidR="00B17907" w:rsidRPr="00B17907" w:rsidRDefault="00B17907" w:rsidP="00B17907">
            <w:pPr>
              <w:autoSpaceDE w:val="0"/>
              <w:autoSpaceDN w:val="0"/>
              <w:jc w:val="center"/>
              <w:rPr>
                <w:noProof w:val="0"/>
                <w:sz w:val="18"/>
                <w:szCs w:val="18"/>
                <w:lang w:val="en-US" w:eastAsia="ru-RU"/>
              </w:rPr>
            </w:pPr>
          </w:p>
        </w:tc>
      </w:tr>
    </w:tbl>
    <w:p w14:paraId="2655AE2A" w14:textId="77777777" w:rsidR="00B17907" w:rsidRPr="00B17907" w:rsidRDefault="00B17907" w:rsidP="00B17907">
      <w:pPr>
        <w:autoSpaceDE w:val="0"/>
        <w:autoSpaceDN w:val="0"/>
        <w:rPr>
          <w:noProof w:val="0"/>
          <w:sz w:val="18"/>
          <w:szCs w:val="18"/>
          <w:lang w:val="ru-RU" w:eastAsia="ru-RU"/>
        </w:rPr>
      </w:pPr>
    </w:p>
    <w:p w14:paraId="40073E40" w14:textId="77777777" w:rsidR="00B17907" w:rsidRPr="00B17907" w:rsidRDefault="00B17907" w:rsidP="00B17907">
      <w:pPr>
        <w:tabs>
          <w:tab w:val="left" w:pos="4786"/>
          <w:tab w:val="left" w:pos="10031"/>
        </w:tabs>
        <w:autoSpaceDE w:val="0"/>
        <w:autoSpaceDN w:val="0"/>
        <w:rPr>
          <w:noProof w:val="0"/>
          <w:sz w:val="18"/>
          <w:szCs w:val="18"/>
          <w:lang w:val="en-US" w:eastAsia="ru-RU"/>
        </w:rPr>
      </w:pPr>
    </w:p>
    <w:p w14:paraId="70EBF18B" w14:textId="77777777" w:rsidR="00B17907" w:rsidRPr="00B17907" w:rsidRDefault="00B17907" w:rsidP="00B17907">
      <w:pPr>
        <w:tabs>
          <w:tab w:val="left" w:pos="4786"/>
          <w:tab w:val="left" w:pos="10031"/>
        </w:tabs>
        <w:autoSpaceDE w:val="0"/>
        <w:autoSpaceDN w:val="0"/>
        <w:jc w:val="both"/>
        <w:rPr>
          <w:noProof w:val="0"/>
          <w:sz w:val="18"/>
          <w:szCs w:val="18"/>
          <w:lang w:eastAsia="ru-RU"/>
        </w:rPr>
      </w:pPr>
      <w:r w:rsidRPr="00B17907">
        <w:rPr>
          <w:noProof w:val="0"/>
          <w:sz w:val="18"/>
          <w:szCs w:val="18"/>
          <w:lang w:eastAsia="ru-RU"/>
        </w:rPr>
        <w:t xml:space="preserve">În caz că apar suspiciuni (preț, calitate, etc) referitor la un produs, grupul de lucru își rezerva dreptul să verifice suplimentar caracteristicele materialului indicat. </w:t>
      </w:r>
    </w:p>
    <w:p w14:paraId="269E4899" w14:textId="77777777" w:rsidR="00B17907" w:rsidRPr="00B17907" w:rsidRDefault="00B17907" w:rsidP="00B17907">
      <w:pPr>
        <w:tabs>
          <w:tab w:val="left" w:pos="4786"/>
          <w:tab w:val="left" w:pos="10031"/>
        </w:tabs>
        <w:autoSpaceDE w:val="0"/>
        <w:autoSpaceDN w:val="0"/>
        <w:jc w:val="both"/>
        <w:rPr>
          <w:noProof w:val="0"/>
          <w:sz w:val="18"/>
          <w:szCs w:val="18"/>
          <w:lang w:eastAsia="ru-RU"/>
        </w:rPr>
      </w:pPr>
    </w:p>
    <w:p w14:paraId="2153ED07" w14:textId="77777777" w:rsidR="00B17907" w:rsidRPr="00B17907" w:rsidRDefault="00B17907" w:rsidP="00B17907">
      <w:pPr>
        <w:tabs>
          <w:tab w:val="left" w:pos="4786"/>
          <w:tab w:val="left" w:pos="10031"/>
        </w:tabs>
        <w:autoSpaceDE w:val="0"/>
        <w:autoSpaceDN w:val="0"/>
        <w:jc w:val="both"/>
        <w:rPr>
          <w:noProof w:val="0"/>
          <w:sz w:val="18"/>
          <w:szCs w:val="18"/>
          <w:lang w:eastAsia="ru-RU"/>
        </w:rPr>
      </w:pPr>
      <w:r w:rsidRPr="00B17907">
        <w:rPr>
          <w:noProof w:val="0"/>
          <w:sz w:val="18"/>
          <w:szCs w:val="18"/>
          <w:lang w:eastAsia="ru-RU"/>
        </w:rPr>
        <w:t>Materialul utilizat să fie de calitate superioară și coordonat cu beneficiarul în limita cerințelor stipulate în caietul de sarcini.</w:t>
      </w:r>
    </w:p>
    <w:p w14:paraId="2BB8D80C" w14:textId="77777777" w:rsidR="00B17907" w:rsidRPr="00B17907" w:rsidRDefault="00B17907" w:rsidP="00B17907">
      <w:pPr>
        <w:tabs>
          <w:tab w:val="left" w:pos="2415"/>
        </w:tabs>
        <w:autoSpaceDE w:val="0"/>
        <w:autoSpaceDN w:val="0"/>
        <w:jc w:val="both"/>
        <w:rPr>
          <w:noProof w:val="0"/>
          <w:sz w:val="18"/>
          <w:szCs w:val="18"/>
          <w:lang w:eastAsia="ru-RU"/>
        </w:rPr>
      </w:pPr>
      <w:r w:rsidRPr="00B17907">
        <w:rPr>
          <w:noProof w:val="0"/>
          <w:sz w:val="18"/>
          <w:szCs w:val="18"/>
          <w:lang w:eastAsia="ru-RU"/>
        </w:rPr>
        <w:t>Corp de iluminat - LED, 45W, dimensiuni 60x60 cm, 5000k-6000k, numărul de lumeni (Lm) minim 3600.</w:t>
      </w:r>
    </w:p>
    <w:p w14:paraId="6D45082B" w14:textId="77777777" w:rsidR="00B17907" w:rsidRPr="00B17907" w:rsidRDefault="00B17907" w:rsidP="00B17907">
      <w:pPr>
        <w:tabs>
          <w:tab w:val="left" w:pos="2415"/>
        </w:tabs>
        <w:autoSpaceDE w:val="0"/>
        <w:autoSpaceDN w:val="0"/>
        <w:jc w:val="both"/>
        <w:rPr>
          <w:noProof w:val="0"/>
          <w:sz w:val="18"/>
          <w:szCs w:val="18"/>
          <w:lang w:eastAsia="ru-RU"/>
        </w:rPr>
      </w:pPr>
      <w:r w:rsidRPr="00B17907">
        <w:rPr>
          <w:noProof w:val="0"/>
          <w:sz w:val="18"/>
          <w:szCs w:val="18"/>
          <w:lang w:eastAsia="ru-RU"/>
        </w:rPr>
        <w:t>Prize, intrerupatoare, cutii pautoamate s. a. - hager, schneider, legrand sau eaton.</w:t>
      </w:r>
    </w:p>
    <w:p w14:paraId="0C574239" w14:textId="77777777" w:rsidR="00B17907" w:rsidRPr="00B17907" w:rsidRDefault="00B17907" w:rsidP="00B17907">
      <w:pPr>
        <w:tabs>
          <w:tab w:val="left" w:pos="4786"/>
          <w:tab w:val="left" w:pos="10031"/>
        </w:tabs>
        <w:autoSpaceDE w:val="0"/>
        <w:autoSpaceDN w:val="0"/>
        <w:jc w:val="both"/>
        <w:rPr>
          <w:noProof w:val="0"/>
          <w:sz w:val="18"/>
          <w:szCs w:val="18"/>
          <w:lang w:eastAsia="ru-RU"/>
        </w:rPr>
      </w:pPr>
    </w:p>
    <w:p w14:paraId="0A944E11" w14:textId="77777777" w:rsidR="00B17907" w:rsidRPr="00B17907" w:rsidRDefault="00B17907" w:rsidP="00B17907">
      <w:pPr>
        <w:tabs>
          <w:tab w:val="left" w:pos="4786"/>
          <w:tab w:val="left" w:pos="10031"/>
        </w:tabs>
        <w:autoSpaceDE w:val="0"/>
        <w:autoSpaceDN w:val="0"/>
        <w:jc w:val="both"/>
        <w:rPr>
          <w:noProof w:val="0"/>
          <w:sz w:val="18"/>
          <w:szCs w:val="18"/>
          <w:lang w:eastAsia="ru-RU"/>
        </w:rPr>
      </w:pPr>
      <w:r w:rsidRPr="00B17907">
        <w:rPr>
          <w:noProof w:val="0"/>
          <w:sz w:val="18"/>
          <w:szCs w:val="18"/>
          <w:lang w:eastAsia="ru-RU"/>
        </w:rPr>
        <w:t xml:space="preserve">La solicitarea grupului de lucru se vor prezenta timp de 3 zile fișa tehnică a produsului indicat, specificația tehnică F 4.1 și certificatele iso/de conformitate. Pentru materialul de finisaj indicați marca și denumirea produsului utilizat (să fie vizibil în formularul 3), pentru a putea fi identificat cu ușurință produsul și a verifica argumentarea ofertanților. Altfel o să fiți descalificați pentru neprezentarea informației solicitate. </w:t>
      </w:r>
    </w:p>
    <w:p w14:paraId="76838EFB" w14:textId="77777777" w:rsidR="00B17907" w:rsidRPr="00B17907" w:rsidRDefault="00B17907" w:rsidP="00B17907">
      <w:pPr>
        <w:tabs>
          <w:tab w:val="left" w:pos="4786"/>
          <w:tab w:val="left" w:pos="10031"/>
        </w:tabs>
        <w:autoSpaceDE w:val="0"/>
        <w:autoSpaceDN w:val="0"/>
        <w:jc w:val="both"/>
        <w:rPr>
          <w:noProof w:val="0"/>
          <w:sz w:val="18"/>
          <w:szCs w:val="18"/>
          <w:lang w:eastAsia="ru-RU"/>
        </w:rPr>
      </w:pPr>
      <w:r w:rsidRPr="00B17907">
        <w:rPr>
          <w:noProof w:val="0"/>
          <w:sz w:val="18"/>
          <w:szCs w:val="18"/>
          <w:lang w:eastAsia="ru-RU"/>
        </w:rPr>
        <w:t xml:space="preserve">Dacă pretul este anormal de scăzut se vor aduce dovezi în forma de facturi sau conturi de plată actuale perioadei de întocmire a ofertei și la data producerii licitației.  </w:t>
      </w:r>
    </w:p>
    <w:p w14:paraId="39AD0F41" w14:textId="77777777" w:rsidR="007F09CB" w:rsidRPr="00B17907" w:rsidRDefault="007F09CB" w:rsidP="009E2657">
      <w:pPr>
        <w:tabs>
          <w:tab w:val="left" w:pos="567"/>
        </w:tabs>
        <w:jc w:val="center"/>
        <w:rPr>
          <w:i/>
        </w:rPr>
      </w:pPr>
    </w:p>
    <w:p w14:paraId="509DF228" w14:textId="77777777" w:rsidR="007F09CB" w:rsidRPr="00FD3683" w:rsidRDefault="007F09CB" w:rsidP="007F09CB">
      <w:pPr>
        <w:jc w:val="center"/>
        <w:rPr>
          <w:sz w:val="16"/>
          <w:szCs w:val="16"/>
        </w:rPr>
      </w:pPr>
    </w:p>
    <w:p w14:paraId="565FD840" w14:textId="77777777" w:rsidR="007F09CB" w:rsidRDefault="007F09CB" w:rsidP="007F09CB">
      <w:pPr>
        <w:tabs>
          <w:tab w:val="center" w:pos="4677"/>
        </w:tabs>
        <w:rPr>
          <w:sz w:val="16"/>
          <w:szCs w:val="16"/>
        </w:rPr>
      </w:pPr>
      <w:r w:rsidRPr="00FD3683">
        <w:rPr>
          <w:sz w:val="16"/>
          <w:szCs w:val="16"/>
        </w:rPr>
        <w:tab/>
      </w: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21C8FF4F"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2"/>
          <w:pgSz w:w="11906" w:h="16838" w:code="9"/>
          <w:pgMar w:top="426" w:right="1134" w:bottom="851" w:left="1276" w:header="720" w:footer="510" w:gutter="0"/>
          <w:cols w:space="720"/>
          <w:titlePg/>
          <w:docGrid w:linePitch="326"/>
        </w:sect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48"/>
      </w:tblGrid>
      <w:tr w:rsidR="00A20ACF" w:rsidRPr="00EC30C2" w14:paraId="4EE84C8A" w14:textId="77777777" w:rsidTr="00F53CC1">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lastRenderedPageBreak/>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lastRenderedPageBreak/>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w:t>
            </w:r>
            <w:r w:rsidR="00460653" w:rsidRPr="00FF430B">
              <w:rPr>
                <w:lang w:val="ro-MD"/>
              </w:rPr>
              <w:lastRenderedPageBreak/>
              <w:t xml:space="preserve">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lastRenderedPageBreak/>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lastRenderedPageBreak/>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6F6CEF5D" w14:textId="44C58EE6" w:rsidR="004D7C86" w:rsidRPr="00FF430B" w:rsidRDefault="007E709D" w:rsidP="00AA20A0">
                  <w:pPr>
                    <w:jc w:val="both"/>
                    <w:rPr>
                      <w:b/>
                      <w:bCs/>
                      <w:noProof w:val="0"/>
                      <w:lang w:val="ro-MD"/>
                    </w:rPr>
                  </w:pPr>
                  <w:r w:rsidRPr="00FF430B">
                    <w:rPr>
                      <w:noProof w:val="0"/>
                      <w:lang w:val="ro-MD"/>
                    </w:rPr>
                    <w:t> </w:t>
                  </w: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1CA6E53E" w14:textId="4A3F76A4" w:rsidR="007E709D" w:rsidRPr="00FF430B" w:rsidRDefault="00AA20A0" w:rsidP="00AA20A0">
                  <w:pPr>
                    <w:ind w:firstLine="567"/>
                    <w:jc w:val="both"/>
                    <w:rPr>
                      <w:noProof w:val="0"/>
                      <w:lang w:val="ro-MD"/>
                    </w:rPr>
                  </w:pPr>
                  <w:r>
                    <w:rPr>
                      <w:noProof w:val="0"/>
                      <w:lang w:val="ro-MD"/>
                    </w:rPr>
                    <w:t> </w:t>
                  </w: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772A0CA7" w14:textId="6A07D9E8" w:rsidR="007E709D" w:rsidRPr="00FF430B" w:rsidRDefault="007E709D" w:rsidP="00AA20A0">
                  <w:pPr>
                    <w:ind w:firstLine="567"/>
                    <w:jc w:val="both"/>
                    <w:rPr>
                      <w:noProof w:val="0"/>
                      <w:lang w:val="ro-MD"/>
                    </w:rPr>
                  </w:pPr>
                  <w:r w:rsidRPr="00FF430B">
                    <w:rPr>
                      <w:noProof w:val="0"/>
                      <w:lang w:val="ro-MD"/>
                    </w:rPr>
                    <w:t> </w:t>
                  </w:r>
                </w:p>
              </w:tc>
            </w:tr>
          </w:tbl>
          <w:p w14:paraId="3EFB5ACB" w14:textId="77777777" w:rsidR="00385C85" w:rsidRPr="00FF430B" w:rsidRDefault="00385C85" w:rsidP="00196AB4">
            <w:pPr>
              <w:tabs>
                <w:tab w:val="left" w:pos="2295"/>
              </w:tabs>
              <w:jc w:val="both"/>
              <w:rPr>
                <w:lang w:val="ro-MD"/>
              </w:rPr>
            </w:pPr>
          </w:p>
          <w:p w14:paraId="23EE9EF3" w14:textId="7253F9FF" w:rsidR="00803E7E" w:rsidRPr="00FF430B" w:rsidRDefault="00803E7E" w:rsidP="004D7C86">
            <w:pPr>
              <w:jc w:val="right"/>
              <w:rPr>
                <w:noProof w:val="0"/>
                <w:lang w:val="ro-MD"/>
              </w:rPr>
            </w:pPr>
            <w:r w:rsidRPr="00FF430B">
              <w:rPr>
                <w:noProof w:val="0"/>
                <w:lang w:val="ro-MD"/>
              </w:rPr>
              <w:t>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1BE11F26" w14:textId="77777777" w:rsidR="00AA20A0" w:rsidRDefault="00803E7E" w:rsidP="004D7C86">
            <w:pPr>
              <w:jc w:val="right"/>
              <w:rPr>
                <w:b/>
                <w:noProof w:val="0"/>
                <w:lang w:val="ro-MD"/>
              </w:rPr>
            </w:pPr>
            <w:r w:rsidRPr="00FF430B">
              <w:rPr>
                <w:noProof w:val="0"/>
                <w:lang w:val="ro-MD"/>
              </w:rPr>
              <w:t>din “____” ________ 20___</w:t>
            </w:r>
            <w:r w:rsidR="00AA20A0" w:rsidRPr="00FF430B">
              <w:rPr>
                <w:b/>
                <w:noProof w:val="0"/>
                <w:lang w:val="ro-MD"/>
              </w:rPr>
              <w:t xml:space="preserve"> </w:t>
            </w:r>
          </w:p>
          <w:p w14:paraId="0ADC02F1" w14:textId="2674B9BE" w:rsidR="00803E7E" w:rsidRDefault="00AA20A0" w:rsidP="00AA20A0">
            <w:pPr>
              <w:jc w:val="center"/>
              <w:rPr>
                <w:noProof w:val="0"/>
                <w:lang w:val="ro-MD"/>
              </w:rPr>
            </w:pPr>
            <w:r w:rsidRPr="00FF430B">
              <w:rPr>
                <w:b/>
                <w:noProof w:val="0"/>
                <w:lang w:val="ro-MD"/>
              </w:rPr>
              <w:t>SPECIFICAŢII DE PREŢ</w:t>
            </w:r>
          </w:p>
          <w:p w14:paraId="597AC2A0" w14:textId="5E2AB6A1" w:rsidR="00803E7E" w:rsidRPr="00AA20A0" w:rsidRDefault="00803E7E" w:rsidP="00AA20A0">
            <w:pPr>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5779EE50" w:rsidR="00803E7E" w:rsidRPr="00FF430B" w:rsidRDefault="00803E7E" w:rsidP="004D7C86">
                  <w:pPr>
                    <w:ind w:right="-176"/>
                    <w:jc w:val="both"/>
                    <w:rPr>
                      <w:b/>
                      <w:bCs/>
                      <w:noProof w:val="0"/>
                      <w:lang w:val="ro-MD"/>
                    </w:rPr>
                  </w:pP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50B6231F" w14:textId="670665B1" w:rsidR="00803E7E" w:rsidRPr="00FF430B" w:rsidRDefault="00EA64B0" w:rsidP="00AA20A0">
                  <w:pPr>
                    <w:jc w:val="center"/>
                    <w:rPr>
                      <w:noProof w:val="0"/>
                      <w:lang w:val="ro-MD"/>
                    </w:rPr>
                  </w:pPr>
                  <w:r w:rsidRPr="00FF430B">
                    <w:rPr>
                      <w:b/>
                      <w:bCs/>
                      <w:noProof w:val="0"/>
                      <w:lang w:val="ro-MD"/>
                    </w:rPr>
                    <w:t>ANTREPRENOR</w:t>
                  </w:r>
                </w:p>
              </w:tc>
              <w:tc>
                <w:tcPr>
                  <w:tcW w:w="4207" w:type="dxa"/>
                  <w:gridSpan w:val="3"/>
                  <w:tcBorders>
                    <w:top w:val="nil"/>
                    <w:left w:val="nil"/>
                    <w:bottom w:val="nil"/>
                    <w:right w:val="nil"/>
                  </w:tcBorders>
                  <w:tcMar>
                    <w:top w:w="24" w:type="dxa"/>
                    <w:left w:w="48" w:type="dxa"/>
                    <w:bottom w:w="24" w:type="dxa"/>
                    <w:right w:w="48" w:type="dxa"/>
                  </w:tcMar>
                  <w:hideMark/>
                </w:tcPr>
                <w:p w14:paraId="7C9CFAEF" w14:textId="4DB9C440" w:rsidR="00240751" w:rsidRPr="00FF430B" w:rsidRDefault="00EA64B0" w:rsidP="00AA20A0">
                  <w:pPr>
                    <w:jc w:val="center"/>
                    <w:rPr>
                      <w:noProof w:val="0"/>
                      <w:lang w:val="ro-MD"/>
                    </w:rPr>
                  </w:pPr>
                  <w:r w:rsidRPr="00FF430B">
                    <w:rPr>
                      <w:b/>
                      <w:bCs/>
                      <w:noProof w:val="0"/>
                      <w:lang w:val="ro-MD"/>
                    </w:rPr>
                    <w:t>BENEFICIAR</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FB1891" w14:textId="77777777" w:rsidR="00BE2CE3" w:rsidRDefault="00BE2CE3" w:rsidP="00A20ACF">
      <w:r>
        <w:separator/>
      </w:r>
    </w:p>
  </w:endnote>
  <w:endnote w:type="continuationSeparator" w:id="0">
    <w:p w14:paraId="51EA7A14" w14:textId="77777777" w:rsidR="00BE2CE3" w:rsidRDefault="00BE2CE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sІУ©ъЕй"/>
    <w:panose1 w:val="02010601000101010101"/>
    <w:charset w:val="88"/>
    <w:family w:val="auto"/>
    <w:notTrueType/>
    <w:pitch w:val="variable"/>
    <w:sig w:usb0="00000001" w:usb1="08080000" w:usb2="00000010" w:usb3="00000000" w:csb0="00100000" w:csb1="00000000"/>
  </w:font>
  <w:font w:name="SimSun">
    <w:altName w:val="ЛОМе"/>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Arial Unicode MS"/>
    <w:panose1 w:val="02020609040205080304"/>
    <w:charset w:val="80"/>
    <w:family w:val="roman"/>
    <w:notTrueType/>
    <w:pitch w:val="fixed"/>
    <w:sig w:usb0="00000001" w:usb1="08070000" w:usb2="00000010" w:usb3="00000000" w:csb0="00020000"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7F09CB" w:rsidRDefault="007F09CB"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7F09CB" w:rsidRDefault="007F09CB">
        <w:pPr>
          <w:pStyle w:val="a4"/>
          <w:jc w:val="right"/>
        </w:pPr>
        <w:r>
          <w:fldChar w:fldCharType="begin"/>
        </w:r>
        <w:r>
          <w:instrText xml:space="preserve"> PAGE   \* MERGEFORMAT </w:instrText>
        </w:r>
        <w:r>
          <w:fldChar w:fldCharType="separate"/>
        </w:r>
        <w:r w:rsidR="00B17907">
          <w:t>41</w:t>
        </w:r>
        <w:r>
          <w:fldChar w:fldCharType="end"/>
        </w:r>
      </w:p>
    </w:sdtContent>
  </w:sdt>
  <w:p w14:paraId="075618FA" w14:textId="77777777" w:rsidR="007F09CB" w:rsidRDefault="007F09C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4154B8" w14:textId="77777777" w:rsidR="00BE2CE3" w:rsidRDefault="00BE2CE3" w:rsidP="00A20ACF">
      <w:r>
        <w:separator/>
      </w:r>
    </w:p>
  </w:footnote>
  <w:footnote w:type="continuationSeparator" w:id="0">
    <w:p w14:paraId="79EA9BB0" w14:textId="77777777" w:rsidR="00BE2CE3" w:rsidRDefault="00BE2CE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55D1"/>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6DF"/>
    <w:rsid w:val="00106AE6"/>
    <w:rsid w:val="0011134B"/>
    <w:rsid w:val="00111546"/>
    <w:rsid w:val="001119D3"/>
    <w:rsid w:val="00112F50"/>
    <w:rsid w:val="00113AB8"/>
    <w:rsid w:val="00113B5E"/>
    <w:rsid w:val="00115188"/>
    <w:rsid w:val="00115B7D"/>
    <w:rsid w:val="00116C35"/>
    <w:rsid w:val="00116CF2"/>
    <w:rsid w:val="0012160C"/>
    <w:rsid w:val="00121CBA"/>
    <w:rsid w:val="00121CF6"/>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6458"/>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0711"/>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97DFE"/>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09CB"/>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20A0"/>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D71B8"/>
    <w:rsid w:val="00AE1523"/>
    <w:rsid w:val="00AE27C8"/>
    <w:rsid w:val="00AE3DA3"/>
    <w:rsid w:val="00AE6163"/>
    <w:rsid w:val="00AE7286"/>
    <w:rsid w:val="00AF036F"/>
    <w:rsid w:val="00AF0B8C"/>
    <w:rsid w:val="00AF0EC5"/>
    <w:rsid w:val="00AF3627"/>
    <w:rsid w:val="00AF3952"/>
    <w:rsid w:val="00AF4FDB"/>
    <w:rsid w:val="00AF76C0"/>
    <w:rsid w:val="00AF7A0D"/>
    <w:rsid w:val="00B00190"/>
    <w:rsid w:val="00B00C2A"/>
    <w:rsid w:val="00B0183E"/>
    <w:rsid w:val="00B021CF"/>
    <w:rsid w:val="00B03165"/>
    <w:rsid w:val="00B0487F"/>
    <w:rsid w:val="00B04EB6"/>
    <w:rsid w:val="00B05985"/>
    <w:rsid w:val="00B060D4"/>
    <w:rsid w:val="00B06D9F"/>
    <w:rsid w:val="00B14173"/>
    <w:rsid w:val="00B16D7C"/>
    <w:rsid w:val="00B16FE4"/>
    <w:rsid w:val="00B17907"/>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2CE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0D3E"/>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A31"/>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4F6"/>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CC1"/>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2">
    <w:name w:val="No Spacing"/>
    <w:uiPriority w:val="1"/>
    <w:qFormat/>
    <w:rsid w:val="007F09CB"/>
    <w:pPr>
      <w:spacing w:after="0" w:line="240" w:lineRule="auto"/>
    </w:pPr>
    <w:rPr>
      <w:rFonts w:ascii="Times New Roman" w:eastAsia="Times New Roman" w:hAnsi="Times New Roman" w:cs="Times New Roman"/>
      <w:sz w:val="20"/>
      <w:szCs w:val="20"/>
      <w:lang w:val="ru-RU" w:eastAsia="ru-RU"/>
    </w:rPr>
  </w:style>
  <w:style w:type="character" w:customStyle="1" w:styleId="aff3">
    <w:name w:val="Основной шрифт"/>
    <w:uiPriority w:val="99"/>
    <w:rsid w:val="007F09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482190-AFFB-4BE2-8059-BE8285E047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42</Pages>
  <Words>18057</Words>
  <Characters>102927</Characters>
  <Application>Microsoft Office Word</Application>
  <DocSecurity>0</DocSecurity>
  <Lines>857</Lines>
  <Paragraphs>241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120743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12</cp:revision>
  <cp:lastPrinted>2021-06-01T11:52:00Z</cp:lastPrinted>
  <dcterms:created xsi:type="dcterms:W3CDTF">2021-07-20T05:55:00Z</dcterms:created>
  <dcterms:modified xsi:type="dcterms:W3CDTF">2022-03-07T09:29:00Z</dcterms:modified>
</cp:coreProperties>
</file>