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C379D21" w14:textId="77777777" w:rsidR="007971DB" w:rsidRPr="007971DB" w:rsidRDefault="007971DB" w:rsidP="0007146B">
      <w:pPr>
        <w:pStyle w:val="Titlu2"/>
        <w:keepNext w:val="0"/>
        <w:keepLines w:val="0"/>
        <w:tabs>
          <w:tab w:val="left" w:pos="37"/>
        </w:tabs>
        <w:spacing w:before="0"/>
        <w:jc w:val="center"/>
        <w:rPr>
          <w:rFonts w:ascii="Times New Roman" w:hAnsi="Times New Roman" w:cs="Times New Roman"/>
          <w:color w:val="auto"/>
          <w:sz w:val="28"/>
          <w:szCs w:val="28"/>
          <w:lang w:val="fr-FR"/>
        </w:rPr>
      </w:pPr>
      <w:r w:rsidRPr="007971DB">
        <w:rPr>
          <w:rFonts w:ascii="Times New Roman" w:hAnsi="Times New Roman" w:cs="Times New Roman"/>
          <w:bCs w:val="0"/>
          <w:color w:val="auto"/>
          <w:sz w:val="24"/>
          <w:szCs w:val="24"/>
          <w:u w:val="single"/>
          <w:lang w:val="fr-FR"/>
        </w:rPr>
        <w:t>Reparație capitală a străzii Vasile Anestiade din com.Sărătenii Vechi r.Telenești</w:t>
      </w:r>
      <w:r w:rsidRPr="007971DB">
        <w:rPr>
          <w:rFonts w:ascii="Times New Roman" w:hAnsi="Times New Roman" w:cs="Times New Roman"/>
          <w:color w:val="auto"/>
          <w:sz w:val="28"/>
          <w:szCs w:val="28"/>
          <w:lang w:val="fr-FR"/>
        </w:rPr>
        <w:t xml:space="preserve">  </w:t>
      </w:r>
    </w:p>
    <w:p w14:paraId="58621073" w14:textId="184A0F3F"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bookmarkStart w:id="0" w:name="_GoBack"/>
      <w:bookmarkEnd w:id="0"/>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838BE"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w:t>
      </w:r>
      <w:r w:rsidRPr="00FF430B">
        <w:rPr>
          <w:lang w:val="ro-MD"/>
        </w:rPr>
        <w:lastRenderedPageBreak/>
        <w:t xml:space="preserve">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w:t>
      </w:r>
      <w:r w:rsidR="007167E4" w:rsidRPr="00FF430B">
        <w:rPr>
          <w:lang w:val="ro-MD"/>
        </w:rPr>
        <w:lastRenderedPageBreak/>
        <w:t xml:space="preserve">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EBAAE" w14:textId="77777777" w:rsidR="008838BE" w:rsidRDefault="008838BE" w:rsidP="00A20ACF">
      <w:r>
        <w:separator/>
      </w:r>
    </w:p>
  </w:endnote>
  <w:endnote w:type="continuationSeparator" w:id="0">
    <w:p w14:paraId="6BFB0479" w14:textId="77777777" w:rsidR="008838BE" w:rsidRDefault="008838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0070A" w14:textId="77777777" w:rsidR="008838BE" w:rsidRDefault="008838BE" w:rsidP="00A20ACF">
      <w:r>
        <w:separator/>
      </w:r>
    </w:p>
  </w:footnote>
  <w:footnote w:type="continuationSeparator" w:id="0">
    <w:p w14:paraId="0F37DA33" w14:textId="77777777" w:rsidR="008838BE" w:rsidRDefault="008838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A6"/>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1DB"/>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8BE"/>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2A0E"/>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9F52D-E86C-4297-86D1-62FDA5EE3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24629</Words>
  <Characters>140388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2021-06-14T10:00:00Z</dcterms:created>
  <dcterms:modified xsi:type="dcterms:W3CDTF">2026-02-16T16:24:00Z</dcterms:modified>
</cp:coreProperties>
</file>