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2958CFC6"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4AC2EEC3" w14:textId="77777777" w:rsidR="008E2754" w:rsidRDefault="008E2754" w:rsidP="00606EB6">
      <w:pPr>
        <w:pStyle w:val="Style3"/>
        <w:tabs>
          <w:tab w:val="left" w:pos="567"/>
        </w:tabs>
        <w:spacing w:before="0" w:beforeAutospacing="0" w:after="0"/>
        <w:ind w:left="0" w:firstLine="0"/>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4C90C49" w14:textId="3D901F05" w:rsidR="00CF101D" w:rsidRPr="004B16DD" w:rsidRDefault="00CF101D" w:rsidP="00CF101D">
      <w:pPr>
        <w:jc w:val="right"/>
        <w:rPr>
          <w:noProof w:val="0"/>
          <w:sz w:val="22"/>
          <w:szCs w:val="22"/>
          <w:lang w:val="it-IT"/>
        </w:rPr>
      </w:pPr>
      <w:bookmarkStart w:id="3" w:name="_Toc449692095"/>
      <w:r w:rsidRPr="00A30B00">
        <w:rPr>
          <w:noProof w:val="0"/>
          <w:lang w:val="it-IT"/>
        </w:rPr>
        <w:t>Anexa nr.</w:t>
      </w:r>
      <w:r w:rsidR="00801345">
        <w:rPr>
          <w:noProof w:val="0"/>
          <w:lang w:val="it-IT"/>
        </w:rPr>
        <w:t xml:space="preserve"> </w:t>
      </w:r>
      <w:r>
        <w:rPr>
          <w:noProof w:val="0"/>
          <w:lang w:val="it-IT"/>
        </w:rPr>
        <w:t>7</w:t>
      </w:r>
    </w:p>
    <w:p w14:paraId="14B7B39F" w14:textId="77777777" w:rsidR="00222ABB" w:rsidRPr="00222ABB" w:rsidRDefault="0001603E" w:rsidP="00222ABB">
      <w:pPr>
        <w:jc w:val="right"/>
        <w:rPr>
          <w:noProof w:val="0"/>
          <w:lang w:val="en-US"/>
        </w:rPr>
      </w:pPr>
      <w:r w:rsidRPr="0003591A">
        <w:rPr>
          <w:noProof w:val="0"/>
          <w:lang w:val="it-IT"/>
        </w:rPr>
        <w:t xml:space="preserve">la </w:t>
      </w:r>
      <w:r>
        <w:rPr>
          <w:noProof w:val="0"/>
          <w:lang w:val="it-IT"/>
        </w:rPr>
        <w:t xml:space="preserve">Documentația standard </w:t>
      </w:r>
      <w:proofErr w:type="spellStart"/>
      <w:r w:rsidR="00222ABB" w:rsidRPr="00222ABB">
        <w:rPr>
          <w:b/>
          <w:bCs/>
          <w:noProof w:val="0"/>
          <w:lang w:val="en-US"/>
        </w:rPr>
        <w:t>MTender</w:t>
      </w:r>
      <w:proofErr w:type="spellEnd"/>
      <w:r w:rsidR="00222ABB" w:rsidRPr="00222ABB">
        <w:rPr>
          <w:b/>
          <w:bCs/>
          <w:noProof w:val="0"/>
          <w:lang w:val="en-US"/>
        </w:rPr>
        <w:t xml:space="preserve"> ID</w:t>
      </w:r>
      <w:r w:rsidR="00222ABB" w:rsidRPr="00222ABB">
        <w:rPr>
          <w:noProof w:val="0"/>
          <w:lang w:val="en-US"/>
        </w:rPr>
        <w:t> </w:t>
      </w:r>
    </w:p>
    <w:p w14:paraId="6672A371" w14:textId="77777777" w:rsidR="00222ABB" w:rsidRPr="00222ABB" w:rsidRDefault="00222ABB" w:rsidP="00222ABB">
      <w:pPr>
        <w:jc w:val="right"/>
        <w:rPr>
          <w:noProof w:val="0"/>
          <w:lang w:val="en-US"/>
        </w:rPr>
      </w:pPr>
      <w:hyperlink r:id="rId8" w:tgtFrame="_blank" w:history="1">
        <w:r w:rsidRPr="00222ABB">
          <w:rPr>
            <w:rStyle w:val="af4"/>
            <w:noProof w:val="0"/>
            <w:lang w:val="en-US"/>
          </w:rPr>
          <w:t>ocds-b3wdp1-MD-1773825659471</w:t>
        </w:r>
      </w:hyperlink>
    </w:p>
    <w:p w14:paraId="0EA7C167" w14:textId="63A4F2A2" w:rsidR="0001603E" w:rsidRPr="00D22624" w:rsidRDefault="0001603E" w:rsidP="00222ABB">
      <w:pPr>
        <w:jc w:val="right"/>
        <w:rPr>
          <w:noProof w:val="0"/>
          <w:lang w:val="it-IT"/>
        </w:rPr>
      </w:pPr>
      <w:r w:rsidRPr="0003591A">
        <w:rPr>
          <w:noProof w:val="0"/>
          <w:lang w:val="it-IT"/>
        </w:rPr>
        <w:t xml:space="preserve">din </w:t>
      </w:r>
      <w:r>
        <w:rPr>
          <w:noProof w:val="0"/>
          <w:lang w:val="it-IT"/>
        </w:rPr>
        <w:t>„</w:t>
      </w:r>
      <w:r w:rsidR="00222ABB">
        <w:rPr>
          <w:noProof w:val="0"/>
          <w:lang w:val="it-IT"/>
        </w:rPr>
        <w:t>18</w:t>
      </w:r>
      <w:r w:rsidRPr="0003591A">
        <w:rPr>
          <w:noProof w:val="0"/>
          <w:lang w:val="it-IT"/>
        </w:rPr>
        <w:t xml:space="preserve">” </w:t>
      </w:r>
      <w:r>
        <w:rPr>
          <w:noProof w:val="0"/>
          <w:lang w:val="it-IT"/>
        </w:rPr>
        <w:t>0</w:t>
      </w:r>
      <w:r w:rsidR="00222ABB">
        <w:rPr>
          <w:noProof w:val="0"/>
          <w:lang w:val="it-IT"/>
        </w:rPr>
        <w:t>3</w:t>
      </w:r>
      <w:r>
        <w:rPr>
          <w:noProof w:val="0"/>
          <w:lang w:val="it-IT"/>
        </w:rPr>
        <w:t>.</w:t>
      </w:r>
      <w:r w:rsidRPr="0003591A">
        <w:rPr>
          <w:noProof w:val="0"/>
          <w:lang w:val="it-IT"/>
        </w:rPr>
        <w:t xml:space="preserve"> 20</w:t>
      </w:r>
      <w:r>
        <w:rPr>
          <w:noProof w:val="0"/>
          <w:lang w:val="it-IT"/>
        </w:rPr>
        <w:t>26</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4" w:name="_Toc449692096"/>
      <w:bookmarkEnd w:id="3"/>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5" w:name="_Hlk77771042"/>
      <w:r w:rsidRPr="008B330F">
        <w:rPr>
          <w:rFonts w:ascii="Times New Roman" w:hAnsi="Times New Roman"/>
          <w:b/>
          <w:sz w:val="28"/>
          <w:szCs w:val="28"/>
        </w:rPr>
        <w:t>CERERE DE PARTICIPARE</w:t>
      </w:r>
    </w:p>
    <w:bookmarkEnd w:id="5"/>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516C6955" w14:textId="77777777" w:rsidR="009C2F98" w:rsidRPr="00222ABB" w:rsidRDefault="009C2F98" w:rsidP="009C2F98">
      <w:pPr>
        <w:jc w:val="right"/>
        <w:rPr>
          <w:noProof w:val="0"/>
          <w:lang w:val="en-US"/>
        </w:rPr>
      </w:pPr>
      <w:r w:rsidRPr="0003591A">
        <w:rPr>
          <w:noProof w:val="0"/>
          <w:lang w:val="it-IT"/>
        </w:rPr>
        <w:t xml:space="preserve">la </w:t>
      </w:r>
      <w:r>
        <w:rPr>
          <w:noProof w:val="0"/>
          <w:lang w:val="it-IT"/>
        </w:rPr>
        <w:t xml:space="preserve">Documentația standard </w:t>
      </w:r>
      <w:proofErr w:type="spellStart"/>
      <w:r w:rsidRPr="00222ABB">
        <w:rPr>
          <w:b/>
          <w:bCs/>
          <w:noProof w:val="0"/>
          <w:lang w:val="en-US"/>
        </w:rPr>
        <w:t>MTender</w:t>
      </w:r>
      <w:proofErr w:type="spellEnd"/>
      <w:r w:rsidRPr="00222ABB">
        <w:rPr>
          <w:b/>
          <w:bCs/>
          <w:noProof w:val="0"/>
          <w:lang w:val="en-US"/>
        </w:rPr>
        <w:t xml:space="preserve"> ID</w:t>
      </w:r>
      <w:r w:rsidRPr="00222ABB">
        <w:rPr>
          <w:noProof w:val="0"/>
          <w:lang w:val="en-US"/>
        </w:rPr>
        <w:t> </w:t>
      </w:r>
    </w:p>
    <w:p w14:paraId="4711BCB1" w14:textId="77777777" w:rsidR="009C2F98" w:rsidRPr="00222ABB" w:rsidRDefault="009C2F98" w:rsidP="009C2F98">
      <w:pPr>
        <w:jc w:val="right"/>
        <w:rPr>
          <w:noProof w:val="0"/>
          <w:lang w:val="en-US"/>
        </w:rPr>
      </w:pPr>
      <w:hyperlink r:id="rId9" w:tgtFrame="_blank" w:history="1">
        <w:r w:rsidRPr="00222ABB">
          <w:rPr>
            <w:rStyle w:val="af4"/>
            <w:noProof w:val="0"/>
            <w:lang w:val="en-US"/>
          </w:rPr>
          <w:t>ocds-b3wdp1-MD-1773825659471</w:t>
        </w:r>
      </w:hyperlink>
    </w:p>
    <w:p w14:paraId="0E80B1D6" w14:textId="77777777" w:rsidR="009C2F98" w:rsidRPr="00D22624" w:rsidRDefault="009C2F98" w:rsidP="009C2F98">
      <w:pPr>
        <w:jc w:val="right"/>
        <w:rPr>
          <w:noProof w:val="0"/>
          <w:lang w:val="it-IT"/>
        </w:rPr>
      </w:pPr>
      <w:r w:rsidRPr="0003591A">
        <w:rPr>
          <w:noProof w:val="0"/>
          <w:lang w:val="it-IT"/>
        </w:rPr>
        <w:t xml:space="preserve">din </w:t>
      </w:r>
      <w:r>
        <w:rPr>
          <w:noProof w:val="0"/>
          <w:lang w:val="it-IT"/>
        </w:rPr>
        <w:t>„18</w:t>
      </w:r>
      <w:r w:rsidRPr="0003591A">
        <w:rPr>
          <w:noProof w:val="0"/>
          <w:lang w:val="it-IT"/>
        </w:rPr>
        <w:t xml:space="preserve">” </w:t>
      </w:r>
      <w:r>
        <w:rPr>
          <w:noProof w:val="0"/>
          <w:lang w:val="it-IT"/>
        </w:rPr>
        <w:t>03.</w:t>
      </w:r>
      <w:r w:rsidRPr="0003591A">
        <w:rPr>
          <w:noProof w:val="0"/>
          <w:lang w:val="it-IT"/>
        </w:rPr>
        <w:t xml:space="preserve"> 20</w:t>
      </w:r>
      <w:r>
        <w:rPr>
          <w:noProof w:val="0"/>
          <w:lang w:val="it-IT"/>
        </w:rPr>
        <w:t>26</w:t>
      </w: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64E595E2" w14:textId="77777777" w:rsidR="009C2F98" w:rsidRPr="00222ABB" w:rsidRDefault="009C2F98" w:rsidP="009C2F98">
      <w:pPr>
        <w:jc w:val="right"/>
        <w:rPr>
          <w:noProof w:val="0"/>
          <w:lang w:val="en-US"/>
        </w:rPr>
      </w:pPr>
      <w:r w:rsidRPr="0003591A">
        <w:rPr>
          <w:noProof w:val="0"/>
          <w:lang w:val="it-IT"/>
        </w:rPr>
        <w:t xml:space="preserve">la </w:t>
      </w:r>
      <w:r>
        <w:rPr>
          <w:noProof w:val="0"/>
          <w:lang w:val="it-IT"/>
        </w:rPr>
        <w:t xml:space="preserve">Documentația standard </w:t>
      </w:r>
      <w:proofErr w:type="spellStart"/>
      <w:r w:rsidRPr="00222ABB">
        <w:rPr>
          <w:b/>
          <w:bCs/>
          <w:noProof w:val="0"/>
          <w:lang w:val="en-US"/>
        </w:rPr>
        <w:t>MTender</w:t>
      </w:r>
      <w:proofErr w:type="spellEnd"/>
      <w:r w:rsidRPr="00222ABB">
        <w:rPr>
          <w:b/>
          <w:bCs/>
          <w:noProof w:val="0"/>
          <w:lang w:val="en-US"/>
        </w:rPr>
        <w:t xml:space="preserve"> ID</w:t>
      </w:r>
      <w:r w:rsidRPr="00222ABB">
        <w:rPr>
          <w:noProof w:val="0"/>
          <w:lang w:val="en-US"/>
        </w:rPr>
        <w:t> </w:t>
      </w:r>
    </w:p>
    <w:p w14:paraId="56B3E29B" w14:textId="77777777" w:rsidR="009C2F98" w:rsidRPr="00222ABB" w:rsidRDefault="009C2F98" w:rsidP="009C2F98">
      <w:pPr>
        <w:jc w:val="right"/>
        <w:rPr>
          <w:noProof w:val="0"/>
          <w:lang w:val="en-US"/>
        </w:rPr>
      </w:pPr>
      <w:hyperlink r:id="rId10" w:tgtFrame="_blank" w:history="1">
        <w:r w:rsidRPr="00222ABB">
          <w:rPr>
            <w:rStyle w:val="af4"/>
            <w:noProof w:val="0"/>
            <w:lang w:val="en-US"/>
          </w:rPr>
          <w:t>ocds-b3wdp1-MD-1773825659471</w:t>
        </w:r>
      </w:hyperlink>
    </w:p>
    <w:p w14:paraId="4E09368A" w14:textId="77777777" w:rsidR="009C2F98" w:rsidRPr="00D22624" w:rsidRDefault="009C2F98" w:rsidP="009C2F98">
      <w:pPr>
        <w:jc w:val="right"/>
        <w:rPr>
          <w:noProof w:val="0"/>
          <w:lang w:val="it-IT"/>
        </w:rPr>
      </w:pPr>
      <w:r w:rsidRPr="0003591A">
        <w:rPr>
          <w:noProof w:val="0"/>
          <w:lang w:val="it-IT"/>
        </w:rPr>
        <w:t xml:space="preserve">din </w:t>
      </w:r>
      <w:r>
        <w:rPr>
          <w:noProof w:val="0"/>
          <w:lang w:val="it-IT"/>
        </w:rPr>
        <w:t>„18</w:t>
      </w:r>
      <w:r w:rsidRPr="0003591A">
        <w:rPr>
          <w:noProof w:val="0"/>
          <w:lang w:val="it-IT"/>
        </w:rPr>
        <w:t xml:space="preserve">” </w:t>
      </w:r>
      <w:r>
        <w:rPr>
          <w:noProof w:val="0"/>
          <w:lang w:val="it-IT"/>
        </w:rPr>
        <w:t>03.</w:t>
      </w:r>
      <w:r w:rsidRPr="0003591A">
        <w:rPr>
          <w:noProof w:val="0"/>
          <w:lang w:val="it-IT"/>
        </w:rPr>
        <w:t xml:space="preserve"> 20</w:t>
      </w:r>
      <w:r>
        <w:rPr>
          <w:noProof w:val="0"/>
          <w:lang w:val="it-IT"/>
        </w:rPr>
        <w:t>26</w:t>
      </w: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4"/>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 w:name="_Hlk77771091"/>
      <w:r w:rsidRPr="00A227F2">
        <w:rPr>
          <w:rFonts w:ascii="Times New Roman" w:hAnsi="Times New Roman"/>
          <w:b/>
          <w:szCs w:val="24"/>
        </w:rPr>
        <w:t>SCRISOARE  DE  GARANŢIE  BANCARĂ</w:t>
      </w:r>
      <w:bookmarkEnd w:id="7"/>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 w:name="_Hlk69119432"/>
      <w:r>
        <w:rPr>
          <w:rFonts w:ascii="Times New Roman" w:hAnsi="Times New Roman"/>
          <w:szCs w:val="24"/>
        </w:rPr>
        <w:t>Anexa nr.2 Anunțul de Participare</w:t>
      </w:r>
      <w:bookmarkEnd w:id="8"/>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9"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5B097B41" w14:textId="77777777" w:rsidR="009C2F98" w:rsidRPr="00222ABB" w:rsidRDefault="009C2F98" w:rsidP="00DC56C7">
      <w:pPr>
        <w:jc w:val="right"/>
        <w:rPr>
          <w:noProof w:val="0"/>
          <w:lang w:val="en-US"/>
        </w:rPr>
      </w:pPr>
      <w:r w:rsidRPr="0003591A">
        <w:rPr>
          <w:noProof w:val="0"/>
          <w:lang w:val="it-IT"/>
        </w:rPr>
        <w:t xml:space="preserve">la </w:t>
      </w:r>
      <w:r>
        <w:rPr>
          <w:noProof w:val="0"/>
          <w:lang w:val="it-IT"/>
        </w:rPr>
        <w:t xml:space="preserve">Documentația standard </w:t>
      </w:r>
      <w:proofErr w:type="spellStart"/>
      <w:r w:rsidRPr="00222ABB">
        <w:rPr>
          <w:b/>
          <w:bCs/>
          <w:noProof w:val="0"/>
          <w:lang w:val="en-US"/>
        </w:rPr>
        <w:t>MTender</w:t>
      </w:r>
      <w:proofErr w:type="spellEnd"/>
      <w:r w:rsidRPr="00222ABB">
        <w:rPr>
          <w:b/>
          <w:bCs/>
          <w:noProof w:val="0"/>
          <w:lang w:val="en-US"/>
        </w:rPr>
        <w:t xml:space="preserve"> ID</w:t>
      </w:r>
      <w:r w:rsidRPr="00222ABB">
        <w:rPr>
          <w:noProof w:val="0"/>
          <w:lang w:val="en-US"/>
        </w:rPr>
        <w:t> </w:t>
      </w:r>
    </w:p>
    <w:p w14:paraId="15CA57EA" w14:textId="77777777" w:rsidR="009C2F98" w:rsidRPr="00222ABB" w:rsidRDefault="009C2F98" w:rsidP="00DC56C7">
      <w:pPr>
        <w:jc w:val="right"/>
        <w:rPr>
          <w:noProof w:val="0"/>
          <w:lang w:val="en-US"/>
        </w:rPr>
      </w:pPr>
      <w:hyperlink r:id="rId11" w:tgtFrame="_blank" w:history="1">
        <w:r w:rsidRPr="00222ABB">
          <w:rPr>
            <w:rStyle w:val="af4"/>
            <w:noProof w:val="0"/>
            <w:lang w:val="en-US"/>
          </w:rPr>
          <w:t>ocds-b3wdp1-MD-1773825659471</w:t>
        </w:r>
      </w:hyperlink>
    </w:p>
    <w:p w14:paraId="0E9B63AF" w14:textId="77777777" w:rsidR="009C2F98" w:rsidRPr="00D22624" w:rsidRDefault="009C2F98" w:rsidP="009C2F98">
      <w:pPr>
        <w:jc w:val="right"/>
        <w:rPr>
          <w:noProof w:val="0"/>
          <w:lang w:val="it-IT"/>
        </w:rPr>
      </w:pPr>
      <w:r w:rsidRPr="0003591A">
        <w:rPr>
          <w:noProof w:val="0"/>
          <w:lang w:val="it-IT"/>
        </w:rPr>
        <w:t xml:space="preserve">din </w:t>
      </w:r>
      <w:r>
        <w:rPr>
          <w:noProof w:val="0"/>
          <w:lang w:val="it-IT"/>
        </w:rPr>
        <w:t>„18</w:t>
      </w:r>
      <w:r w:rsidRPr="0003591A">
        <w:rPr>
          <w:noProof w:val="0"/>
          <w:lang w:val="it-IT"/>
        </w:rPr>
        <w:t xml:space="preserve">” </w:t>
      </w:r>
      <w:r>
        <w:rPr>
          <w:noProof w:val="0"/>
          <w:lang w:val="it-IT"/>
        </w:rPr>
        <w:t>03.</w:t>
      </w:r>
      <w:r w:rsidRPr="0003591A">
        <w:rPr>
          <w:noProof w:val="0"/>
          <w:lang w:val="it-IT"/>
        </w:rPr>
        <w:t xml:space="preserve"> 20</w:t>
      </w:r>
      <w:r>
        <w:rPr>
          <w:noProof w:val="0"/>
          <w:lang w:val="it-IT"/>
        </w:rPr>
        <w:t>26</w:t>
      </w:r>
    </w:p>
    <w:tbl>
      <w:tblPr>
        <w:tblW w:w="9886" w:type="dxa"/>
        <w:tblInd w:w="-142" w:type="dxa"/>
        <w:tblLayout w:type="fixed"/>
        <w:tblLook w:val="04A0" w:firstRow="1" w:lastRow="0" w:firstColumn="1" w:lastColumn="0" w:noHBand="0" w:noVBand="1"/>
      </w:tblPr>
      <w:tblGrid>
        <w:gridCol w:w="9886"/>
      </w:tblGrid>
      <w:tr w:rsidR="00B56360" w:rsidRPr="00B56360" w14:paraId="2F59EB75" w14:textId="77777777" w:rsidTr="00682100">
        <w:trPr>
          <w:trHeight w:val="80"/>
        </w:trPr>
        <w:tc>
          <w:tcPr>
            <w:tcW w:w="9886"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682100">
        <w:trPr>
          <w:trHeight w:val="697"/>
        </w:trPr>
        <w:tc>
          <w:tcPr>
            <w:tcW w:w="9886"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10" w:name="_Hlk77771126"/>
            <w:r w:rsidRPr="00B56360">
              <w:rPr>
                <w:b/>
                <w:bCs/>
                <w:sz w:val="28"/>
                <w:szCs w:val="28"/>
              </w:rPr>
              <w:t>GARANŢIA DE BUNĂ EXECUŢIE</w:t>
            </w:r>
            <w:bookmarkEnd w:id="10"/>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E22B770" w14:textId="77777777" w:rsidR="00B56360" w:rsidRDefault="00B56360" w:rsidP="00B56360">
            <w:pPr>
              <w:spacing w:line="360" w:lineRule="auto"/>
              <w:jc w:val="both"/>
            </w:pPr>
          </w:p>
          <w:p w14:paraId="6F61894C" w14:textId="77777777" w:rsidR="00606EB6" w:rsidRDefault="00606EB6" w:rsidP="00B56360">
            <w:pPr>
              <w:spacing w:line="360" w:lineRule="auto"/>
              <w:jc w:val="both"/>
            </w:pPr>
          </w:p>
          <w:p w14:paraId="24CA209A" w14:textId="77777777" w:rsidR="00682100" w:rsidRPr="00682100" w:rsidRDefault="00682100" w:rsidP="00682100">
            <w:pPr>
              <w:spacing w:line="360" w:lineRule="auto"/>
              <w:jc w:val="right"/>
              <w:rPr>
                <w:lang w:val="it-IT"/>
              </w:rPr>
            </w:pPr>
            <w:bookmarkStart w:id="11" w:name="_Toc449692108"/>
            <w:r w:rsidRPr="00682100">
              <w:rPr>
                <w:lang w:val="it-IT"/>
              </w:rPr>
              <w:lastRenderedPageBreak/>
              <w:t>Anexa nr. 11</w:t>
            </w:r>
          </w:p>
          <w:p w14:paraId="372B0F00" w14:textId="77777777" w:rsidR="009C2F98" w:rsidRPr="00222ABB" w:rsidRDefault="009C2F98" w:rsidP="009C2F98">
            <w:pPr>
              <w:jc w:val="right"/>
              <w:rPr>
                <w:noProof w:val="0"/>
                <w:lang w:val="en-US"/>
              </w:rPr>
            </w:pPr>
            <w:r w:rsidRPr="0003591A">
              <w:rPr>
                <w:noProof w:val="0"/>
                <w:lang w:val="it-IT"/>
              </w:rPr>
              <w:t xml:space="preserve">la </w:t>
            </w:r>
            <w:r>
              <w:rPr>
                <w:noProof w:val="0"/>
                <w:lang w:val="it-IT"/>
              </w:rPr>
              <w:t xml:space="preserve">Documentația standard </w:t>
            </w:r>
            <w:proofErr w:type="spellStart"/>
            <w:r w:rsidRPr="00222ABB">
              <w:rPr>
                <w:b/>
                <w:bCs/>
                <w:noProof w:val="0"/>
                <w:lang w:val="en-US"/>
              </w:rPr>
              <w:t>MTender</w:t>
            </w:r>
            <w:proofErr w:type="spellEnd"/>
            <w:r w:rsidRPr="00222ABB">
              <w:rPr>
                <w:b/>
                <w:bCs/>
                <w:noProof w:val="0"/>
                <w:lang w:val="en-US"/>
              </w:rPr>
              <w:t xml:space="preserve"> ID</w:t>
            </w:r>
            <w:r w:rsidRPr="00222ABB">
              <w:rPr>
                <w:noProof w:val="0"/>
                <w:lang w:val="en-US"/>
              </w:rPr>
              <w:t> </w:t>
            </w:r>
          </w:p>
          <w:p w14:paraId="09EB4DF7" w14:textId="77777777" w:rsidR="009C2F98" w:rsidRPr="00222ABB" w:rsidRDefault="009C2F98" w:rsidP="009C2F98">
            <w:pPr>
              <w:jc w:val="right"/>
              <w:rPr>
                <w:noProof w:val="0"/>
                <w:lang w:val="en-US"/>
              </w:rPr>
            </w:pPr>
            <w:hyperlink r:id="rId12" w:tgtFrame="_blank" w:history="1">
              <w:r w:rsidRPr="00222ABB">
                <w:rPr>
                  <w:rStyle w:val="af4"/>
                  <w:noProof w:val="0"/>
                  <w:lang w:val="en-US"/>
                </w:rPr>
                <w:t>ocds-b3wdp1-MD-1773825659471</w:t>
              </w:r>
            </w:hyperlink>
          </w:p>
          <w:p w14:paraId="231AC3D7" w14:textId="77777777" w:rsidR="009C2F98" w:rsidRPr="00D22624" w:rsidRDefault="009C2F98" w:rsidP="009C2F98">
            <w:pPr>
              <w:jc w:val="right"/>
              <w:rPr>
                <w:noProof w:val="0"/>
                <w:lang w:val="it-IT"/>
              </w:rPr>
            </w:pPr>
            <w:r w:rsidRPr="0003591A">
              <w:rPr>
                <w:noProof w:val="0"/>
                <w:lang w:val="it-IT"/>
              </w:rPr>
              <w:t xml:space="preserve">din </w:t>
            </w:r>
            <w:r>
              <w:rPr>
                <w:noProof w:val="0"/>
                <w:lang w:val="it-IT"/>
              </w:rPr>
              <w:t>„18</w:t>
            </w:r>
            <w:r w:rsidRPr="0003591A">
              <w:rPr>
                <w:noProof w:val="0"/>
                <w:lang w:val="it-IT"/>
              </w:rPr>
              <w:t xml:space="preserve">” </w:t>
            </w:r>
            <w:r>
              <w:rPr>
                <w:noProof w:val="0"/>
                <w:lang w:val="it-IT"/>
              </w:rPr>
              <w:t>03.</w:t>
            </w:r>
            <w:r w:rsidRPr="0003591A">
              <w:rPr>
                <w:noProof w:val="0"/>
                <w:lang w:val="it-IT"/>
              </w:rPr>
              <w:t xml:space="preserve"> 20</w:t>
            </w:r>
            <w:r>
              <w:rPr>
                <w:noProof w:val="0"/>
                <w:lang w:val="it-IT"/>
              </w:rPr>
              <w:t>26</w:t>
            </w:r>
          </w:p>
          <w:p w14:paraId="0D3ADC15" w14:textId="77777777" w:rsidR="00682100" w:rsidRPr="00682100" w:rsidRDefault="00682100" w:rsidP="00682100">
            <w:pPr>
              <w:spacing w:line="360" w:lineRule="auto"/>
              <w:jc w:val="both"/>
            </w:pPr>
          </w:p>
          <w:p w14:paraId="2619C93A" w14:textId="196769EE" w:rsidR="00682100" w:rsidRPr="00682100" w:rsidRDefault="00682100" w:rsidP="00682100">
            <w:pPr>
              <w:spacing w:line="360" w:lineRule="auto"/>
              <w:jc w:val="center"/>
              <w:rPr>
                <w:b/>
              </w:rPr>
            </w:pPr>
            <w:bookmarkStart w:id="12" w:name="_Hlk77771143"/>
            <w:bookmarkEnd w:id="11"/>
            <w:r w:rsidRPr="00682100">
              <w:rPr>
                <w:b/>
              </w:rPr>
              <w:t xml:space="preserve">INFORMAŢII </w:t>
            </w:r>
            <w:r>
              <w:rPr>
                <w:b/>
              </w:rPr>
              <w:t xml:space="preserve"> </w:t>
            </w:r>
            <w:r w:rsidRPr="00682100">
              <w:rPr>
                <w:b/>
              </w:rPr>
              <w:t xml:space="preserve">PRIVIND </w:t>
            </w:r>
            <w:r>
              <w:rPr>
                <w:b/>
              </w:rPr>
              <w:t xml:space="preserve"> </w:t>
            </w:r>
            <w:r w:rsidRPr="00682100">
              <w:rPr>
                <w:b/>
              </w:rPr>
              <w:t>ASOCIEREA</w:t>
            </w:r>
            <w:r w:rsidR="009C2F98">
              <w:rPr>
                <w:b/>
              </w:rPr>
              <w:t xml:space="preserve"> </w:t>
            </w:r>
            <w:r w:rsidR="009C2F98" w:rsidRPr="009C2F98">
              <w:rPr>
                <w:bCs/>
                <w:i/>
                <w:iCs/>
              </w:rPr>
              <w:t>(dacă e cazul)</w:t>
            </w:r>
          </w:p>
          <w:bookmarkEnd w:id="12"/>
          <w:p w14:paraId="4649875E" w14:textId="77777777" w:rsidR="00682100" w:rsidRPr="00682100" w:rsidRDefault="00682100" w:rsidP="00682100">
            <w:pPr>
              <w:spacing w:line="276" w:lineRule="auto"/>
              <w:jc w:val="both"/>
              <w:rPr>
                <w:b/>
              </w:rPr>
            </w:pPr>
          </w:p>
          <w:p w14:paraId="0DDAFE10" w14:textId="77777777" w:rsidR="00682100" w:rsidRPr="00682100" w:rsidRDefault="00682100" w:rsidP="00682100">
            <w:pPr>
              <w:spacing w:line="276" w:lineRule="auto"/>
              <w:jc w:val="both"/>
              <w:rPr>
                <w:u w:val="single"/>
              </w:rPr>
            </w:pPr>
            <w:r w:rsidRPr="00682100">
              <w:rPr>
                <w:b/>
              </w:rPr>
              <w:t>1.Părţi contractante</w:t>
            </w:r>
            <w:r w:rsidRPr="00682100">
              <w:t xml:space="preserve"> (agenţi economici)</w:t>
            </w:r>
          </w:p>
          <w:p w14:paraId="25516848" w14:textId="77777777" w:rsidR="00682100" w:rsidRPr="00682100" w:rsidRDefault="00682100" w:rsidP="00682100">
            <w:pPr>
              <w:numPr>
                <w:ilvl w:val="0"/>
                <w:numId w:val="61"/>
              </w:numPr>
              <w:tabs>
                <w:tab w:val="clear" w:pos="1069"/>
                <w:tab w:val="left" w:pos="1080"/>
              </w:tabs>
              <w:spacing w:line="276" w:lineRule="auto"/>
              <w:jc w:val="both"/>
            </w:pPr>
            <w:r w:rsidRPr="00682100">
              <w:t>____________________________________________________________________</w:t>
            </w:r>
          </w:p>
          <w:p w14:paraId="3F1A5C09" w14:textId="77777777" w:rsidR="00682100" w:rsidRPr="00682100" w:rsidRDefault="00682100" w:rsidP="00682100">
            <w:pPr>
              <w:numPr>
                <w:ilvl w:val="0"/>
                <w:numId w:val="61"/>
              </w:numPr>
              <w:tabs>
                <w:tab w:val="clear" w:pos="1069"/>
                <w:tab w:val="left" w:pos="1080"/>
              </w:tabs>
              <w:spacing w:line="276" w:lineRule="auto"/>
              <w:jc w:val="both"/>
            </w:pPr>
            <w:r w:rsidRPr="00682100">
              <w:t>____________________________________________________________________</w:t>
            </w:r>
          </w:p>
          <w:p w14:paraId="7149A2DA" w14:textId="77777777" w:rsidR="00682100" w:rsidRPr="00682100" w:rsidRDefault="00682100" w:rsidP="00682100">
            <w:pPr>
              <w:numPr>
                <w:ilvl w:val="0"/>
                <w:numId w:val="61"/>
              </w:numPr>
              <w:tabs>
                <w:tab w:val="clear" w:pos="1069"/>
                <w:tab w:val="left" w:pos="1080"/>
              </w:tabs>
              <w:spacing w:line="276" w:lineRule="auto"/>
              <w:jc w:val="both"/>
            </w:pPr>
            <w:r w:rsidRPr="00682100">
              <w:t>____________________________________________________________________</w:t>
            </w:r>
          </w:p>
          <w:p w14:paraId="30F98061" w14:textId="77777777" w:rsidR="00682100" w:rsidRPr="00682100" w:rsidRDefault="00682100" w:rsidP="00682100">
            <w:pPr>
              <w:spacing w:line="276" w:lineRule="auto"/>
              <w:jc w:val="both"/>
            </w:pPr>
            <w:r w:rsidRPr="00682100">
              <w:rPr>
                <w:b/>
              </w:rPr>
              <w:t xml:space="preserve">2. Adrese, telefon, fax </w:t>
            </w:r>
            <w:r w:rsidRPr="00682100">
              <w:t xml:space="preserve"> a oficiilor partenerilor (părţi contractante):</w:t>
            </w:r>
          </w:p>
          <w:p w14:paraId="6EBED464" w14:textId="77777777" w:rsidR="00682100" w:rsidRPr="00682100" w:rsidRDefault="00682100" w:rsidP="00682100">
            <w:pPr>
              <w:numPr>
                <w:ilvl w:val="0"/>
                <w:numId w:val="62"/>
              </w:numPr>
              <w:tabs>
                <w:tab w:val="clear" w:pos="1069"/>
                <w:tab w:val="left" w:pos="1080"/>
              </w:tabs>
              <w:spacing w:line="276" w:lineRule="auto"/>
              <w:jc w:val="both"/>
              <w:rPr>
                <w:lang w:val="en-US"/>
              </w:rPr>
            </w:pPr>
            <w:r w:rsidRPr="00682100">
              <w:rPr>
                <w:lang w:val="en-US"/>
              </w:rPr>
              <w:t>____________________________________________________________________</w:t>
            </w:r>
          </w:p>
          <w:p w14:paraId="29E6E149" w14:textId="77777777" w:rsidR="00682100" w:rsidRPr="00682100" w:rsidRDefault="00682100" w:rsidP="00682100">
            <w:pPr>
              <w:numPr>
                <w:ilvl w:val="0"/>
                <w:numId w:val="62"/>
              </w:numPr>
              <w:tabs>
                <w:tab w:val="clear" w:pos="1069"/>
                <w:tab w:val="left" w:pos="1080"/>
              </w:tabs>
              <w:spacing w:line="276" w:lineRule="auto"/>
              <w:jc w:val="both"/>
              <w:rPr>
                <w:lang w:val="en-US"/>
              </w:rPr>
            </w:pPr>
            <w:r w:rsidRPr="00682100">
              <w:rPr>
                <w:lang w:val="en-US"/>
              </w:rPr>
              <w:t>____________________________________________________________________</w:t>
            </w:r>
          </w:p>
          <w:p w14:paraId="195D8929" w14:textId="77777777" w:rsidR="00682100" w:rsidRPr="00682100" w:rsidRDefault="00682100" w:rsidP="00682100">
            <w:pPr>
              <w:numPr>
                <w:ilvl w:val="0"/>
                <w:numId w:val="62"/>
              </w:numPr>
              <w:tabs>
                <w:tab w:val="clear" w:pos="1069"/>
                <w:tab w:val="left" w:pos="1080"/>
              </w:tabs>
              <w:spacing w:line="276" w:lineRule="auto"/>
              <w:jc w:val="both"/>
              <w:rPr>
                <w:lang w:val="en-US"/>
              </w:rPr>
            </w:pPr>
            <w:r w:rsidRPr="00682100">
              <w:rPr>
                <w:lang w:val="en-US"/>
              </w:rPr>
              <w:t>____________________________________________________________________</w:t>
            </w:r>
          </w:p>
          <w:p w14:paraId="3463A2FE" w14:textId="77777777" w:rsidR="00682100" w:rsidRPr="00682100" w:rsidRDefault="00682100" w:rsidP="00682100">
            <w:pPr>
              <w:spacing w:line="276" w:lineRule="auto"/>
              <w:jc w:val="both"/>
            </w:pPr>
            <w:r w:rsidRPr="00682100">
              <w:rPr>
                <w:b/>
              </w:rPr>
              <w:t>3. Informaţii privind modul de asociere:</w:t>
            </w:r>
          </w:p>
          <w:p w14:paraId="6D70AD7B" w14:textId="77777777" w:rsidR="00682100" w:rsidRPr="00682100" w:rsidRDefault="00682100" w:rsidP="00682100">
            <w:pPr>
              <w:spacing w:line="276" w:lineRule="auto"/>
              <w:jc w:val="both"/>
            </w:pPr>
            <w:r w:rsidRPr="00682100">
              <w:t>a) Data încheierii contractului de asociere ______________________________________</w:t>
            </w:r>
          </w:p>
          <w:p w14:paraId="16BC4544" w14:textId="77777777" w:rsidR="00682100" w:rsidRPr="00682100" w:rsidRDefault="00682100" w:rsidP="00682100">
            <w:pPr>
              <w:spacing w:line="276" w:lineRule="auto"/>
              <w:jc w:val="both"/>
            </w:pPr>
            <w:r w:rsidRPr="00682100">
              <w:t>b) Locul şi data înregistrării asociaţiei_________________________________________</w:t>
            </w:r>
          </w:p>
          <w:p w14:paraId="4FBA05AA" w14:textId="77777777" w:rsidR="00682100" w:rsidRPr="00682100" w:rsidRDefault="00682100" w:rsidP="00682100">
            <w:pPr>
              <w:spacing w:line="276" w:lineRule="auto"/>
              <w:jc w:val="both"/>
            </w:pPr>
            <w:r w:rsidRPr="00682100">
              <w:t>c)Activităţi economice ce se vor realiza în comun _________________________________________________________________________</w:t>
            </w:r>
          </w:p>
          <w:p w14:paraId="2E781AEF" w14:textId="77777777" w:rsidR="00682100" w:rsidRPr="00682100" w:rsidRDefault="00682100" w:rsidP="00682100">
            <w:pPr>
              <w:spacing w:line="276" w:lineRule="auto"/>
              <w:jc w:val="both"/>
            </w:pPr>
            <w:r w:rsidRPr="00682100">
              <w:t>d) Contribuţia fiecărei părţi la realizarea activităţilor economice comune convenite __________________________________________________________________________________________________________________________________________________</w:t>
            </w:r>
          </w:p>
          <w:p w14:paraId="50AE03F0" w14:textId="77777777" w:rsidR="00682100" w:rsidRPr="00682100" w:rsidRDefault="00682100" w:rsidP="00682100">
            <w:pPr>
              <w:spacing w:line="276" w:lineRule="auto"/>
              <w:jc w:val="both"/>
            </w:pPr>
            <w:r w:rsidRPr="00682100">
              <w:t xml:space="preserve">e) Valoarea  și cota procentuală a bunurilor livrate/serviciilor prestate de fiecare asociat </w:t>
            </w:r>
          </w:p>
          <w:p w14:paraId="3ED9E21C" w14:textId="77777777" w:rsidR="00682100" w:rsidRPr="00682100" w:rsidRDefault="00682100" w:rsidP="00682100">
            <w:pPr>
              <w:spacing w:line="276" w:lineRule="auto"/>
              <w:jc w:val="both"/>
            </w:pPr>
            <w:r w:rsidRPr="00682100">
              <w:t>f) Condiţii de administrare a asociaţiei_________________________________________</w:t>
            </w:r>
          </w:p>
          <w:p w14:paraId="47C4106E" w14:textId="77777777" w:rsidR="00682100" w:rsidRPr="00682100" w:rsidRDefault="00682100" w:rsidP="00682100">
            <w:pPr>
              <w:spacing w:line="276" w:lineRule="auto"/>
              <w:jc w:val="both"/>
            </w:pPr>
            <w:r w:rsidRPr="00682100">
              <w:t>g)Modalitatea de împărţire a rezultatelor activităţii economice comune desfăşurate _________________________________________________________________________</w:t>
            </w:r>
          </w:p>
          <w:p w14:paraId="47B73802" w14:textId="77777777" w:rsidR="00682100" w:rsidRPr="00682100" w:rsidRDefault="00682100" w:rsidP="00682100">
            <w:pPr>
              <w:spacing w:line="276" w:lineRule="auto"/>
              <w:jc w:val="both"/>
            </w:pPr>
            <w:r w:rsidRPr="00682100">
              <w:t>h)Cauze de încetare a asociaţiei şi modul de împărţire a rezultatelor   lichidării_________________________________________________________________</w:t>
            </w:r>
          </w:p>
          <w:p w14:paraId="5AEC7BB8" w14:textId="77777777" w:rsidR="00682100" w:rsidRPr="00682100" w:rsidRDefault="00682100" w:rsidP="00682100">
            <w:pPr>
              <w:spacing w:line="276" w:lineRule="auto"/>
              <w:jc w:val="both"/>
            </w:pPr>
            <w:r w:rsidRPr="00682100">
              <w:t>i) Repartizarea fizică, valorică şi procentuală între fiecare asociat pentru executarea obiectivului supus licitaţiei__________________________________________________</w:t>
            </w:r>
          </w:p>
          <w:p w14:paraId="3D531743" w14:textId="77777777" w:rsidR="00682100" w:rsidRPr="00682100" w:rsidRDefault="00682100" w:rsidP="00682100">
            <w:pPr>
              <w:spacing w:line="276" w:lineRule="auto"/>
              <w:jc w:val="both"/>
            </w:pPr>
            <w:r w:rsidRPr="00682100">
              <w:t>j) Alte cauze______________________________________________________________</w:t>
            </w:r>
          </w:p>
          <w:p w14:paraId="37B041E1" w14:textId="77777777" w:rsidR="00682100" w:rsidRPr="00682100" w:rsidRDefault="00682100" w:rsidP="00682100">
            <w:pPr>
              <w:spacing w:line="276" w:lineRule="auto"/>
              <w:jc w:val="both"/>
            </w:pPr>
          </w:p>
          <w:p w14:paraId="7FDC14B9" w14:textId="77777777" w:rsidR="00682100" w:rsidRPr="00682100" w:rsidRDefault="00682100" w:rsidP="00682100">
            <w:pPr>
              <w:spacing w:line="276" w:lineRule="auto"/>
              <w:jc w:val="both"/>
            </w:pPr>
            <w:r w:rsidRPr="00682100">
              <w:t xml:space="preserve">Data completării __________________________________                           </w:t>
            </w:r>
            <w:r w:rsidRPr="00682100">
              <w:tab/>
            </w:r>
            <w:r w:rsidRPr="00682100">
              <w:tab/>
            </w:r>
          </w:p>
          <w:p w14:paraId="3914020E" w14:textId="77777777" w:rsidR="00682100" w:rsidRPr="00682100" w:rsidRDefault="00682100" w:rsidP="00682100">
            <w:pPr>
              <w:spacing w:line="276" w:lineRule="auto"/>
              <w:jc w:val="both"/>
            </w:pPr>
            <w:r w:rsidRPr="00682100">
              <w:t>Semnat Liderul Asociației: __________________________</w:t>
            </w:r>
          </w:p>
          <w:p w14:paraId="4F9FAEDF" w14:textId="77777777" w:rsidR="00682100" w:rsidRPr="00682100" w:rsidRDefault="00682100" w:rsidP="00682100">
            <w:pPr>
              <w:spacing w:line="276" w:lineRule="auto"/>
              <w:jc w:val="both"/>
            </w:pPr>
            <w:r w:rsidRPr="00682100">
              <w:t>Nume: __________________________________________</w:t>
            </w:r>
          </w:p>
          <w:p w14:paraId="3C048E68" w14:textId="77777777" w:rsidR="00682100" w:rsidRPr="00682100" w:rsidRDefault="00682100" w:rsidP="00682100">
            <w:pPr>
              <w:spacing w:line="276" w:lineRule="auto"/>
              <w:jc w:val="both"/>
            </w:pPr>
            <w:r w:rsidRPr="00682100">
              <w:t>Funcţia în cadrul firmei: ____________________________</w:t>
            </w:r>
          </w:p>
          <w:p w14:paraId="15D80D1E" w14:textId="77777777" w:rsidR="00682100" w:rsidRPr="00682100" w:rsidRDefault="00682100" w:rsidP="00682100">
            <w:pPr>
              <w:spacing w:line="276" w:lineRule="auto"/>
              <w:jc w:val="both"/>
            </w:pPr>
            <w:r w:rsidRPr="00682100">
              <w:t>Denumirea firmei: _________________________________</w:t>
            </w:r>
          </w:p>
          <w:p w14:paraId="1C7BE981" w14:textId="77777777" w:rsidR="00682100" w:rsidRPr="00682100" w:rsidRDefault="00682100" w:rsidP="00682100">
            <w:pPr>
              <w:spacing w:line="276" w:lineRule="auto"/>
              <w:jc w:val="both"/>
            </w:pPr>
          </w:p>
          <w:p w14:paraId="58B9B6C7" w14:textId="77777777" w:rsidR="00682100" w:rsidRPr="00682100" w:rsidRDefault="00682100" w:rsidP="00682100">
            <w:pPr>
              <w:spacing w:line="276" w:lineRule="auto"/>
              <w:jc w:val="both"/>
            </w:pPr>
            <w:r w:rsidRPr="00682100">
              <w:t>Semnat Asociatul secund: __________________________</w:t>
            </w:r>
          </w:p>
          <w:p w14:paraId="67A5E3FB" w14:textId="77777777" w:rsidR="00682100" w:rsidRPr="00682100" w:rsidRDefault="00682100" w:rsidP="00682100">
            <w:pPr>
              <w:spacing w:line="276" w:lineRule="auto"/>
              <w:jc w:val="both"/>
            </w:pPr>
            <w:r w:rsidRPr="00682100">
              <w:t>Nume: __________________________________________</w:t>
            </w:r>
          </w:p>
          <w:p w14:paraId="6227FF67" w14:textId="77777777" w:rsidR="00682100" w:rsidRPr="00682100" w:rsidRDefault="00682100" w:rsidP="00682100">
            <w:pPr>
              <w:spacing w:line="276" w:lineRule="auto"/>
              <w:jc w:val="both"/>
            </w:pPr>
            <w:r w:rsidRPr="00682100">
              <w:t>Funcţia în cadrul firmei: ____________________________</w:t>
            </w:r>
          </w:p>
          <w:p w14:paraId="337E0FD9" w14:textId="77777777" w:rsidR="00682100" w:rsidRPr="00682100" w:rsidRDefault="00682100" w:rsidP="00682100">
            <w:pPr>
              <w:spacing w:line="276" w:lineRule="auto"/>
              <w:jc w:val="both"/>
            </w:pPr>
            <w:r w:rsidRPr="00682100">
              <w:t xml:space="preserve">Denumirea firmei: _________________________________  </w:t>
            </w:r>
          </w:p>
          <w:p w14:paraId="0632D439" w14:textId="77777777" w:rsidR="00682100" w:rsidRPr="00682100" w:rsidRDefault="00682100" w:rsidP="00682100">
            <w:pPr>
              <w:spacing w:line="276" w:lineRule="auto"/>
              <w:jc w:val="both"/>
            </w:pPr>
          </w:p>
          <w:p w14:paraId="670440C2" w14:textId="77777777" w:rsidR="00682100" w:rsidRPr="00682100" w:rsidRDefault="00682100" w:rsidP="00682100">
            <w:pPr>
              <w:spacing w:line="276" w:lineRule="auto"/>
              <w:jc w:val="both"/>
              <w:rPr>
                <w:b/>
                <w:bCs/>
              </w:rPr>
            </w:pPr>
          </w:p>
          <w:p w14:paraId="29353934" w14:textId="77777777" w:rsidR="00682100" w:rsidRPr="00682100" w:rsidRDefault="00682100" w:rsidP="00682100">
            <w:pPr>
              <w:spacing w:line="360" w:lineRule="auto"/>
              <w:jc w:val="both"/>
              <w:rPr>
                <w:b/>
              </w:rPr>
            </w:pPr>
          </w:p>
          <w:p w14:paraId="3AA2D532" w14:textId="77777777" w:rsidR="00682100" w:rsidRPr="00682100" w:rsidRDefault="00682100" w:rsidP="00682100">
            <w:pPr>
              <w:spacing w:line="360" w:lineRule="auto"/>
              <w:jc w:val="right"/>
              <w:rPr>
                <w:b/>
              </w:rPr>
            </w:pPr>
          </w:p>
          <w:p w14:paraId="13D9A380" w14:textId="77777777" w:rsidR="00682100" w:rsidRPr="00682100" w:rsidRDefault="00682100" w:rsidP="00682100">
            <w:pPr>
              <w:spacing w:line="360" w:lineRule="auto"/>
              <w:jc w:val="right"/>
              <w:rPr>
                <w:lang w:val="it-IT"/>
              </w:rPr>
            </w:pPr>
            <w:r w:rsidRPr="00682100">
              <w:rPr>
                <w:lang w:val="it-IT"/>
              </w:rPr>
              <w:t>Anexa nr. 12</w:t>
            </w:r>
          </w:p>
          <w:p w14:paraId="71C03F74" w14:textId="77777777" w:rsidR="009C2F98" w:rsidRPr="00222ABB" w:rsidRDefault="009C2F98" w:rsidP="009C2F98">
            <w:pPr>
              <w:jc w:val="right"/>
              <w:rPr>
                <w:noProof w:val="0"/>
                <w:lang w:val="en-US"/>
              </w:rPr>
            </w:pPr>
            <w:r w:rsidRPr="0003591A">
              <w:rPr>
                <w:noProof w:val="0"/>
                <w:lang w:val="it-IT"/>
              </w:rPr>
              <w:t xml:space="preserve">la </w:t>
            </w:r>
            <w:r>
              <w:rPr>
                <w:noProof w:val="0"/>
                <w:lang w:val="it-IT"/>
              </w:rPr>
              <w:t xml:space="preserve">Documentația standard </w:t>
            </w:r>
            <w:proofErr w:type="spellStart"/>
            <w:r w:rsidRPr="00222ABB">
              <w:rPr>
                <w:b/>
                <w:bCs/>
                <w:noProof w:val="0"/>
                <w:lang w:val="en-US"/>
              </w:rPr>
              <w:t>MTender</w:t>
            </w:r>
            <w:proofErr w:type="spellEnd"/>
            <w:r w:rsidRPr="00222ABB">
              <w:rPr>
                <w:b/>
                <w:bCs/>
                <w:noProof w:val="0"/>
                <w:lang w:val="en-US"/>
              </w:rPr>
              <w:t xml:space="preserve"> ID</w:t>
            </w:r>
            <w:r w:rsidRPr="00222ABB">
              <w:rPr>
                <w:noProof w:val="0"/>
                <w:lang w:val="en-US"/>
              </w:rPr>
              <w:t> </w:t>
            </w:r>
          </w:p>
          <w:p w14:paraId="774F300F" w14:textId="77777777" w:rsidR="009C2F98" w:rsidRPr="00222ABB" w:rsidRDefault="009C2F98" w:rsidP="009C2F98">
            <w:pPr>
              <w:jc w:val="right"/>
              <w:rPr>
                <w:noProof w:val="0"/>
                <w:lang w:val="en-US"/>
              </w:rPr>
            </w:pPr>
            <w:hyperlink r:id="rId13" w:tgtFrame="_blank" w:history="1">
              <w:r w:rsidRPr="00222ABB">
                <w:rPr>
                  <w:rStyle w:val="af4"/>
                  <w:noProof w:val="0"/>
                  <w:lang w:val="en-US"/>
                </w:rPr>
                <w:t>ocds-b3wdp1-MD-1773825659471</w:t>
              </w:r>
            </w:hyperlink>
          </w:p>
          <w:p w14:paraId="33F3B772" w14:textId="77777777" w:rsidR="009C2F98" w:rsidRPr="00D22624" w:rsidRDefault="009C2F98" w:rsidP="009C2F98">
            <w:pPr>
              <w:jc w:val="right"/>
              <w:rPr>
                <w:noProof w:val="0"/>
                <w:lang w:val="it-IT"/>
              </w:rPr>
            </w:pPr>
            <w:r w:rsidRPr="0003591A">
              <w:rPr>
                <w:noProof w:val="0"/>
                <w:lang w:val="it-IT"/>
              </w:rPr>
              <w:t xml:space="preserve">din </w:t>
            </w:r>
            <w:r>
              <w:rPr>
                <w:noProof w:val="0"/>
                <w:lang w:val="it-IT"/>
              </w:rPr>
              <w:t>„18</w:t>
            </w:r>
            <w:r w:rsidRPr="0003591A">
              <w:rPr>
                <w:noProof w:val="0"/>
                <w:lang w:val="it-IT"/>
              </w:rPr>
              <w:t xml:space="preserve">” </w:t>
            </w:r>
            <w:r>
              <w:rPr>
                <w:noProof w:val="0"/>
                <w:lang w:val="it-IT"/>
              </w:rPr>
              <w:t>03.</w:t>
            </w:r>
            <w:r w:rsidRPr="0003591A">
              <w:rPr>
                <w:noProof w:val="0"/>
                <w:lang w:val="it-IT"/>
              </w:rPr>
              <w:t xml:space="preserve"> 20</w:t>
            </w:r>
            <w:r>
              <w:rPr>
                <w:noProof w:val="0"/>
                <w:lang w:val="it-IT"/>
              </w:rPr>
              <w:t>26</w:t>
            </w:r>
          </w:p>
          <w:p w14:paraId="273BB66D" w14:textId="77777777" w:rsidR="00682100" w:rsidRPr="00682100" w:rsidRDefault="00682100" w:rsidP="00682100">
            <w:pPr>
              <w:spacing w:line="360" w:lineRule="auto"/>
              <w:jc w:val="both"/>
              <w:rPr>
                <w:b/>
              </w:rPr>
            </w:pPr>
          </w:p>
          <w:p w14:paraId="76D1F4C7" w14:textId="77777777" w:rsidR="00682100" w:rsidRPr="00682100" w:rsidRDefault="00682100" w:rsidP="00682100">
            <w:pPr>
              <w:spacing w:line="360" w:lineRule="auto"/>
              <w:jc w:val="both"/>
              <w:rPr>
                <w:b/>
              </w:rPr>
            </w:pPr>
          </w:p>
          <w:p w14:paraId="6FA87D03" w14:textId="28F9CFCF" w:rsidR="00682100" w:rsidRPr="00682100" w:rsidRDefault="00682100" w:rsidP="00682100">
            <w:pPr>
              <w:spacing w:line="360" w:lineRule="auto"/>
              <w:jc w:val="center"/>
              <w:rPr>
                <w:b/>
              </w:rPr>
            </w:pPr>
            <w:bookmarkStart w:id="13" w:name="_Hlk77771164"/>
            <w:r w:rsidRPr="00682100">
              <w:rPr>
                <w:b/>
              </w:rPr>
              <w:t>DECLARAȚIE</w:t>
            </w:r>
          </w:p>
          <w:p w14:paraId="2DD0CCB5" w14:textId="77777777" w:rsidR="00682100" w:rsidRPr="00682100" w:rsidRDefault="00682100" w:rsidP="00682100">
            <w:pPr>
              <w:spacing w:line="360" w:lineRule="auto"/>
              <w:jc w:val="center"/>
              <w:rPr>
                <w:b/>
              </w:rPr>
            </w:pPr>
            <w:r w:rsidRPr="00682100">
              <w:rPr>
                <w:b/>
              </w:rPr>
              <w:t>privind lista principalelor livrari/prestări efectuate în ultimii 3 ani de activitate</w:t>
            </w:r>
          </w:p>
          <w:bookmarkEnd w:id="13"/>
          <w:p w14:paraId="3E4A15E5" w14:textId="77777777" w:rsidR="00682100" w:rsidRPr="00682100" w:rsidRDefault="00682100" w:rsidP="00682100">
            <w:pPr>
              <w:spacing w:line="360" w:lineRule="auto"/>
              <w:jc w:val="both"/>
              <w:rPr>
                <w:b/>
              </w:rPr>
            </w:pPr>
          </w:p>
          <w:p w14:paraId="3B36B960" w14:textId="77777777" w:rsidR="00682100" w:rsidRPr="00682100" w:rsidRDefault="00682100" w:rsidP="00682100">
            <w:pPr>
              <w:spacing w:line="360" w:lineRule="auto"/>
              <w:jc w:val="both"/>
              <w:rPr>
                <w:b/>
              </w:rPr>
            </w:pPr>
          </w:p>
          <w:tbl>
            <w:tblPr>
              <w:tblW w:w="8670" w:type="dxa"/>
              <w:tblInd w:w="108" w:type="dxa"/>
              <w:tblLayout w:type="fixed"/>
              <w:tblLook w:val="00A0" w:firstRow="1" w:lastRow="0" w:firstColumn="1" w:lastColumn="0" w:noHBand="0" w:noVBand="0"/>
            </w:tblPr>
            <w:tblGrid>
              <w:gridCol w:w="607"/>
              <w:gridCol w:w="1079"/>
              <w:gridCol w:w="1439"/>
              <w:gridCol w:w="2145"/>
              <w:gridCol w:w="1842"/>
              <w:gridCol w:w="1558"/>
            </w:tblGrid>
            <w:tr w:rsidR="00682100" w:rsidRPr="00682100" w14:paraId="1C1451CC" w14:textId="77777777">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3D7260C8" w14:textId="77777777" w:rsidR="00682100" w:rsidRPr="00682100" w:rsidRDefault="00682100" w:rsidP="00682100">
                  <w:pPr>
                    <w:spacing w:line="360" w:lineRule="auto"/>
                    <w:jc w:val="both"/>
                    <w:rPr>
                      <w:b/>
                      <w:bCs/>
                    </w:rPr>
                  </w:pPr>
                  <w:r w:rsidRPr="00682100">
                    <w:rPr>
                      <w:b/>
                      <w:bCs/>
                    </w:rPr>
                    <w:t>Nr</w:t>
                  </w:r>
                </w:p>
                <w:p w14:paraId="67F7A861" w14:textId="77777777" w:rsidR="00682100" w:rsidRPr="00682100" w:rsidRDefault="00682100" w:rsidP="00682100">
                  <w:pPr>
                    <w:spacing w:line="360" w:lineRule="auto"/>
                    <w:jc w:val="both"/>
                    <w:rPr>
                      <w:b/>
                      <w:bCs/>
                    </w:rPr>
                  </w:pPr>
                  <w:r w:rsidRPr="00682100">
                    <w:rPr>
                      <w:b/>
                      <w:bCs/>
                    </w:rPr>
                    <w:t>d/o</w:t>
                  </w:r>
                </w:p>
              </w:tc>
              <w:tc>
                <w:tcPr>
                  <w:tcW w:w="1080" w:type="dxa"/>
                  <w:tcBorders>
                    <w:top w:val="single" w:sz="4" w:space="0" w:color="auto"/>
                    <w:left w:val="nil"/>
                    <w:bottom w:val="single" w:sz="4" w:space="0" w:color="auto"/>
                    <w:right w:val="single" w:sz="4" w:space="0" w:color="auto"/>
                  </w:tcBorders>
                  <w:vAlign w:val="center"/>
                  <w:hideMark/>
                </w:tcPr>
                <w:p w14:paraId="23037545" w14:textId="77777777" w:rsidR="00682100" w:rsidRPr="00682100" w:rsidRDefault="00682100" w:rsidP="00682100">
                  <w:pPr>
                    <w:spacing w:line="360" w:lineRule="auto"/>
                    <w:jc w:val="both"/>
                    <w:rPr>
                      <w:b/>
                      <w:bCs/>
                    </w:rPr>
                  </w:pPr>
                  <w:r w:rsidRPr="00682100">
                    <w:rPr>
                      <w:b/>
                      <w:bCs/>
                    </w:rPr>
                    <w:t>Obiectul contractului</w:t>
                  </w:r>
                </w:p>
              </w:tc>
              <w:tc>
                <w:tcPr>
                  <w:tcW w:w="1440" w:type="dxa"/>
                  <w:tcBorders>
                    <w:top w:val="single" w:sz="4" w:space="0" w:color="auto"/>
                    <w:left w:val="nil"/>
                    <w:bottom w:val="single" w:sz="4" w:space="0" w:color="auto"/>
                    <w:right w:val="single" w:sz="4" w:space="0" w:color="auto"/>
                  </w:tcBorders>
                  <w:vAlign w:val="center"/>
                  <w:hideMark/>
                </w:tcPr>
                <w:p w14:paraId="56B69E59" w14:textId="77777777" w:rsidR="00682100" w:rsidRPr="00682100" w:rsidRDefault="00682100" w:rsidP="00682100">
                  <w:pPr>
                    <w:spacing w:line="360" w:lineRule="auto"/>
                    <w:jc w:val="both"/>
                    <w:rPr>
                      <w:b/>
                      <w:bCs/>
                    </w:rPr>
                  </w:pPr>
                  <w:r w:rsidRPr="00682100">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hideMark/>
                </w:tcPr>
                <w:p w14:paraId="36E5A4B5" w14:textId="77777777" w:rsidR="00682100" w:rsidRPr="00682100" w:rsidRDefault="00682100" w:rsidP="00682100">
                  <w:pPr>
                    <w:spacing w:line="360" w:lineRule="auto"/>
                    <w:jc w:val="both"/>
                    <w:rPr>
                      <w:b/>
                      <w:bCs/>
                    </w:rPr>
                  </w:pPr>
                  <w:r w:rsidRPr="00682100">
                    <w:rPr>
                      <w:b/>
                      <w:bCs/>
                    </w:rPr>
                    <w:t>Calitatea Furnizorului/Prestatorului</w:t>
                  </w:r>
                  <w:r w:rsidRPr="00682100">
                    <w:rPr>
                      <w:b/>
                      <w:bCs/>
                      <w:vertAlign w:val="superscript"/>
                    </w:rPr>
                    <w:t>*)</w:t>
                  </w:r>
                </w:p>
              </w:tc>
              <w:tc>
                <w:tcPr>
                  <w:tcW w:w="1843" w:type="dxa"/>
                  <w:tcBorders>
                    <w:top w:val="single" w:sz="4" w:space="0" w:color="auto"/>
                    <w:left w:val="nil"/>
                    <w:bottom w:val="single" w:sz="4" w:space="0" w:color="auto"/>
                    <w:right w:val="single" w:sz="4" w:space="0" w:color="auto"/>
                  </w:tcBorders>
                  <w:vAlign w:val="center"/>
                  <w:hideMark/>
                </w:tcPr>
                <w:p w14:paraId="22EC8E92" w14:textId="77777777" w:rsidR="00682100" w:rsidRPr="00682100" w:rsidRDefault="00682100" w:rsidP="00682100">
                  <w:pPr>
                    <w:spacing w:line="360" w:lineRule="auto"/>
                    <w:jc w:val="both"/>
                    <w:rPr>
                      <w:b/>
                      <w:bCs/>
                    </w:rPr>
                  </w:pPr>
                  <w:r w:rsidRPr="00682100">
                    <w:rPr>
                      <w:b/>
                      <w:bC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hideMark/>
                </w:tcPr>
                <w:p w14:paraId="68263035" w14:textId="77777777" w:rsidR="00682100" w:rsidRPr="00682100" w:rsidRDefault="00682100" w:rsidP="00682100">
                  <w:pPr>
                    <w:spacing w:line="360" w:lineRule="auto"/>
                    <w:jc w:val="both"/>
                    <w:rPr>
                      <w:b/>
                      <w:bCs/>
                    </w:rPr>
                  </w:pPr>
                  <w:r w:rsidRPr="00682100">
                    <w:rPr>
                      <w:b/>
                      <w:bCs/>
                    </w:rPr>
                    <w:t>Perioada de livrare/prestare (luni)</w:t>
                  </w:r>
                </w:p>
              </w:tc>
            </w:tr>
            <w:tr w:rsidR="00682100" w:rsidRPr="00682100" w14:paraId="7DEFEDDA" w14:textId="77777777">
              <w:trPr>
                <w:trHeight w:val="300"/>
              </w:trPr>
              <w:tc>
                <w:tcPr>
                  <w:tcW w:w="607" w:type="dxa"/>
                  <w:tcBorders>
                    <w:top w:val="nil"/>
                    <w:left w:val="single" w:sz="4" w:space="0" w:color="auto"/>
                    <w:bottom w:val="single" w:sz="4" w:space="0" w:color="auto"/>
                    <w:right w:val="single" w:sz="4" w:space="0" w:color="auto"/>
                  </w:tcBorders>
                  <w:vAlign w:val="center"/>
                  <w:hideMark/>
                </w:tcPr>
                <w:p w14:paraId="5292D234" w14:textId="77777777" w:rsidR="00682100" w:rsidRPr="00682100" w:rsidRDefault="00682100" w:rsidP="00682100">
                  <w:pPr>
                    <w:spacing w:line="360" w:lineRule="auto"/>
                    <w:jc w:val="both"/>
                    <w:rPr>
                      <w:b/>
                      <w:bCs/>
                    </w:rPr>
                  </w:pPr>
                  <w:r w:rsidRPr="00682100">
                    <w:rPr>
                      <w:b/>
                      <w:bCs/>
                    </w:rPr>
                    <w:t>1</w:t>
                  </w:r>
                </w:p>
              </w:tc>
              <w:tc>
                <w:tcPr>
                  <w:tcW w:w="1080" w:type="dxa"/>
                  <w:tcBorders>
                    <w:top w:val="nil"/>
                    <w:left w:val="nil"/>
                    <w:bottom w:val="single" w:sz="4" w:space="0" w:color="auto"/>
                    <w:right w:val="single" w:sz="4" w:space="0" w:color="auto"/>
                  </w:tcBorders>
                  <w:vAlign w:val="center"/>
                  <w:hideMark/>
                </w:tcPr>
                <w:p w14:paraId="6596FF96" w14:textId="77777777" w:rsidR="00682100" w:rsidRPr="00682100" w:rsidRDefault="00682100" w:rsidP="00682100">
                  <w:pPr>
                    <w:spacing w:line="360" w:lineRule="auto"/>
                    <w:jc w:val="both"/>
                  </w:pPr>
                  <w:r w:rsidRPr="00682100">
                    <w:t> </w:t>
                  </w:r>
                </w:p>
              </w:tc>
              <w:tc>
                <w:tcPr>
                  <w:tcW w:w="1440" w:type="dxa"/>
                  <w:tcBorders>
                    <w:top w:val="nil"/>
                    <w:left w:val="nil"/>
                    <w:bottom w:val="single" w:sz="4" w:space="0" w:color="auto"/>
                    <w:right w:val="single" w:sz="4" w:space="0" w:color="auto"/>
                  </w:tcBorders>
                  <w:vAlign w:val="center"/>
                  <w:hideMark/>
                </w:tcPr>
                <w:p w14:paraId="6CD81081" w14:textId="77777777" w:rsidR="00682100" w:rsidRPr="00682100" w:rsidRDefault="00682100" w:rsidP="00682100">
                  <w:pPr>
                    <w:spacing w:line="360" w:lineRule="auto"/>
                    <w:jc w:val="both"/>
                  </w:pPr>
                  <w:r w:rsidRPr="00682100">
                    <w:t> </w:t>
                  </w:r>
                </w:p>
              </w:tc>
              <w:tc>
                <w:tcPr>
                  <w:tcW w:w="2147" w:type="dxa"/>
                  <w:tcBorders>
                    <w:top w:val="nil"/>
                    <w:left w:val="nil"/>
                    <w:bottom w:val="single" w:sz="4" w:space="0" w:color="auto"/>
                    <w:right w:val="single" w:sz="4" w:space="0" w:color="auto"/>
                  </w:tcBorders>
                  <w:vAlign w:val="center"/>
                  <w:hideMark/>
                </w:tcPr>
                <w:p w14:paraId="37FE1E19" w14:textId="77777777" w:rsidR="00682100" w:rsidRPr="00682100" w:rsidRDefault="00682100" w:rsidP="00682100">
                  <w:pPr>
                    <w:spacing w:line="360" w:lineRule="auto"/>
                    <w:jc w:val="both"/>
                  </w:pPr>
                  <w:r w:rsidRPr="00682100">
                    <w:t> </w:t>
                  </w:r>
                </w:p>
              </w:tc>
              <w:tc>
                <w:tcPr>
                  <w:tcW w:w="1843" w:type="dxa"/>
                  <w:tcBorders>
                    <w:top w:val="nil"/>
                    <w:left w:val="nil"/>
                    <w:bottom w:val="single" w:sz="4" w:space="0" w:color="auto"/>
                    <w:right w:val="single" w:sz="4" w:space="0" w:color="auto"/>
                  </w:tcBorders>
                  <w:vAlign w:val="center"/>
                  <w:hideMark/>
                </w:tcPr>
                <w:p w14:paraId="2AD57B07" w14:textId="77777777" w:rsidR="00682100" w:rsidRPr="00682100" w:rsidRDefault="00682100" w:rsidP="00682100">
                  <w:pPr>
                    <w:spacing w:line="360" w:lineRule="auto"/>
                    <w:jc w:val="both"/>
                  </w:pPr>
                  <w:r w:rsidRPr="00682100">
                    <w:t> </w:t>
                  </w:r>
                </w:p>
              </w:tc>
              <w:tc>
                <w:tcPr>
                  <w:tcW w:w="1559" w:type="dxa"/>
                  <w:tcBorders>
                    <w:top w:val="nil"/>
                    <w:left w:val="nil"/>
                    <w:bottom w:val="single" w:sz="4" w:space="0" w:color="auto"/>
                    <w:right w:val="single" w:sz="4" w:space="0" w:color="auto"/>
                  </w:tcBorders>
                  <w:vAlign w:val="center"/>
                  <w:hideMark/>
                </w:tcPr>
                <w:p w14:paraId="5ADD7C21" w14:textId="77777777" w:rsidR="00682100" w:rsidRPr="00682100" w:rsidRDefault="00682100" w:rsidP="00682100">
                  <w:pPr>
                    <w:spacing w:line="360" w:lineRule="auto"/>
                    <w:jc w:val="both"/>
                  </w:pPr>
                  <w:r w:rsidRPr="00682100">
                    <w:t> </w:t>
                  </w:r>
                </w:p>
              </w:tc>
            </w:tr>
            <w:tr w:rsidR="00682100" w:rsidRPr="00682100" w14:paraId="4AD8BC8F" w14:textId="77777777">
              <w:trPr>
                <w:trHeight w:val="300"/>
              </w:trPr>
              <w:tc>
                <w:tcPr>
                  <w:tcW w:w="607" w:type="dxa"/>
                  <w:tcBorders>
                    <w:top w:val="nil"/>
                    <w:left w:val="single" w:sz="4" w:space="0" w:color="auto"/>
                    <w:bottom w:val="single" w:sz="4" w:space="0" w:color="auto"/>
                    <w:right w:val="single" w:sz="4" w:space="0" w:color="auto"/>
                  </w:tcBorders>
                  <w:vAlign w:val="center"/>
                  <w:hideMark/>
                </w:tcPr>
                <w:p w14:paraId="7884CBAA" w14:textId="77777777" w:rsidR="00682100" w:rsidRPr="00682100" w:rsidRDefault="00682100" w:rsidP="00682100">
                  <w:pPr>
                    <w:spacing w:line="360" w:lineRule="auto"/>
                    <w:jc w:val="both"/>
                    <w:rPr>
                      <w:b/>
                      <w:bCs/>
                    </w:rPr>
                  </w:pPr>
                  <w:r w:rsidRPr="00682100">
                    <w:rPr>
                      <w:b/>
                      <w:bCs/>
                    </w:rPr>
                    <w:t>2</w:t>
                  </w:r>
                </w:p>
              </w:tc>
              <w:tc>
                <w:tcPr>
                  <w:tcW w:w="1080" w:type="dxa"/>
                  <w:tcBorders>
                    <w:top w:val="nil"/>
                    <w:left w:val="nil"/>
                    <w:bottom w:val="single" w:sz="4" w:space="0" w:color="auto"/>
                    <w:right w:val="single" w:sz="4" w:space="0" w:color="auto"/>
                  </w:tcBorders>
                  <w:vAlign w:val="center"/>
                  <w:hideMark/>
                </w:tcPr>
                <w:p w14:paraId="1986222F" w14:textId="77777777" w:rsidR="00682100" w:rsidRPr="00682100" w:rsidRDefault="00682100" w:rsidP="00682100">
                  <w:pPr>
                    <w:spacing w:line="360" w:lineRule="auto"/>
                    <w:jc w:val="both"/>
                  </w:pPr>
                  <w:r w:rsidRPr="00682100">
                    <w:t> </w:t>
                  </w:r>
                </w:p>
              </w:tc>
              <w:tc>
                <w:tcPr>
                  <w:tcW w:w="1440" w:type="dxa"/>
                  <w:tcBorders>
                    <w:top w:val="nil"/>
                    <w:left w:val="nil"/>
                    <w:bottom w:val="single" w:sz="4" w:space="0" w:color="auto"/>
                    <w:right w:val="single" w:sz="4" w:space="0" w:color="auto"/>
                  </w:tcBorders>
                  <w:vAlign w:val="center"/>
                  <w:hideMark/>
                </w:tcPr>
                <w:p w14:paraId="49DA2E6E" w14:textId="77777777" w:rsidR="00682100" w:rsidRPr="00682100" w:rsidRDefault="00682100" w:rsidP="00682100">
                  <w:pPr>
                    <w:spacing w:line="360" w:lineRule="auto"/>
                    <w:jc w:val="both"/>
                  </w:pPr>
                  <w:r w:rsidRPr="00682100">
                    <w:t> </w:t>
                  </w:r>
                </w:p>
              </w:tc>
              <w:tc>
                <w:tcPr>
                  <w:tcW w:w="2147" w:type="dxa"/>
                  <w:tcBorders>
                    <w:top w:val="nil"/>
                    <w:left w:val="nil"/>
                    <w:bottom w:val="single" w:sz="4" w:space="0" w:color="auto"/>
                    <w:right w:val="single" w:sz="4" w:space="0" w:color="auto"/>
                  </w:tcBorders>
                  <w:vAlign w:val="center"/>
                  <w:hideMark/>
                </w:tcPr>
                <w:p w14:paraId="52340521" w14:textId="77777777" w:rsidR="00682100" w:rsidRPr="00682100" w:rsidRDefault="00682100" w:rsidP="00682100">
                  <w:pPr>
                    <w:spacing w:line="360" w:lineRule="auto"/>
                    <w:jc w:val="both"/>
                  </w:pPr>
                  <w:r w:rsidRPr="00682100">
                    <w:t> </w:t>
                  </w:r>
                </w:p>
              </w:tc>
              <w:tc>
                <w:tcPr>
                  <w:tcW w:w="1843" w:type="dxa"/>
                  <w:tcBorders>
                    <w:top w:val="nil"/>
                    <w:left w:val="nil"/>
                    <w:bottom w:val="single" w:sz="4" w:space="0" w:color="auto"/>
                    <w:right w:val="single" w:sz="4" w:space="0" w:color="auto"/>
                  </w:tcBorders>
                  <w:vAlign w:val="center"/>
                  <w:hideMark/>
                </w:tcPr>
                <w:p w14:paraId="30B5B4A8" w14:textId="77777777" w:rsidR="00682100" w:rsidRPr="00682100" w:rsidRDefault="00682100" w:rsidP="00682100">
                  <w:pPr>
                    <w:spacing w:line="360" w:lineRule="auto"/>
                    <w:jc w:val="both"/>
                  </w:pPr>
                  <w:r w:rsidRPr="00682100">
                    <w:t> </w:t>
                  </w:r>
                </w:p>
              </w:tc>
              <w:tc>
                <w:tcPr>
                  <w:tcW w:w="1559" w:type="dxa"/>
                  <w:tcBorders>
                    <w:top w:val="nil"/>
                    <w:left w:val="nil"/>
                    <w:bottom w:val="single" w:sz="4" w:space="0" w:color="auto"/>
                    <w:right w:val="single" w:sz="4" w:space="0" w:color="auto"/>
                  </w:tcBorders>
                  <w:vAlign w:val="center"/>
                  <w:hideMark/>
                </w:tcPr>
                <w:p w14:paraId="45E05990" w14:textId="77777777" w:rsidR="00682100" w:rsidRPr="00682100" w:rsidRDefault="00682100" w:rsidP="00682100">
                  <w:pPr>
                    <w:spacing w:line="360" w:lineRule="auto"/>
                    <w:jc w:val="both"/>
                  </w:pPr>
                  <w:r w:rsidRPr="00682100">
                    <w:t> </w:t>
                  </w:r>
                </w:p>
              </w:tc>
            </w:tr>
            <w:tr w:rsidR="00682100" w:rsidRPr="00682100" w14:paraId="6DAE9EE3" w14:textId="77777777">
              <w:trPr>
                <w:trHeight w:val="300"/>
              </w:trPr>
              <w:tc>
                <w:tcPr>
                  <w:tcW w:w="607" w:type="dxa"/>
                  <w:tcBorders>
                    <w:top w:val="nil"/>
                    <w:left w:val="single" w:sz="4" w:space="0" w:color="auto"/>
                    <w:bottom w:val="single" w:sz="4" w:space="0" w:color="auto"/>
                    <w:right w:val="single" w:sz="4" w:space="0" w:color="auto"/>
                  </w:tcBorders>
                  <w:vAlign w:val="center"/>
                  <w:hideMark/>
                </w:tcPr>
                <w:p w14:paraId="77C68C38" w14:textId="77777777" w:rsidR="00682100" w:rsidRPr="00682100" w:rsidRDefault="00682100" w:rsidP="00682100">
                  <w:pPr>
                    <w:spacing w:line="360" w:lineRule="auto"/>
                    <w:jc w:val="both"/>
                    <w:rPr>
                      <w:b/>
                      <w:bCs/>
                    </w:rPr>
                  </w:pPr>
                  <w:r w:rsidRPr="00682100">
                    <w:rPr>
                      <w:b/>
                      <w:bCs/>
                    </w:rPr>
                    <w:t>...</w:t>
                  </w:r>
                </w:p>
              </w:tc>
              <w:tc>
                <w:tcPr>
                  <w:tcW w:w="1080" w:type="dxa"/>
                  <w:tcBorders>
                    <w:top w:val="nil"/>
                    <w:left w:val="nil"/>
                    <w:bottom w:val="single" w:sz="4" w:space="0" w:color="auto"/>
                    <w:right w:val="single" w:sz="4" w:space="0" w:color="auto"/>
                  </w:tcBorders>
                  <w:vAlign w:val="center"/>
                  <w:hideMark/>
                </w:tcPr>
                <w:p w14:paraId="16FE2B1F" w14:textId="77777777" w:rsidR="00682100" w:rsidRPr="00682100" w:rsidRDefault="00682100" w:rsidP="00682100">
                  <w:pPr>
                    <w:spacing w:line="360" w:lineRule="auto"/>
                    <w:jc w:val="both"/>
                  </w:pPr>
                  <w:r w:rsidRPr="00682100">
                    <w:t> </w:t>
                  </w:r>
                </w:p>
              </w:tc>
              <w:tc>
                <w:tcPr>
                  <w:tcW w:w="1440" w:type="dxa"/>
                  <w:tcBorders>
                    <w:top w:val="nil"/>
                    <w:left w:val="nil"/>
                    <w:bottom w:val="single" w:sz="4" w:space="0" w:color="auto"/>
                    <w:right w:val="single" w:sz="4" w:space="0" w:color="auto"/>
                  </w:tcBorders>
                  <w:vAlign w:val="center"/>
                  <w:hideMark/>
                </w:tcPr>
                <w:p w14:paraId="2FC8F198" w14:textId="77777777" w:rsidR="00682100" w:rsidRPr="00682100" w:rsidRDefault="00682100" w:rsidP="00682100">
                  <w:pPr>
                    <w:spacing w:line="360" w:lineRule="auto"/>
                    <w:jc w:val="both"/>
                  </w:pPr>
                  <w:r w:rsidRPr="00682100">
                    <w:t> </w:t>
                  </w:r>
                </w:p>
              </w:tc>
              <w:tc>
                <w:tcPr>
                  <w:tcW w:w="2147" w:type="dxa"/>
                  <w:tcBorders>
                    <w:top w:val="nil"/>
                    <w:left w:val="nil"/>
                    <w:bottom w:val="single" w:sz="4" w:space="0" w:color="auto"/>
                    <w:right w:val="single" w:sz="4" w:space="0" w:color="auto"/>
                  </w:tcBorders>
                  <w:vAlign w:val="center"/>
                  <w:hideMark/>
                </w:tcPr>
                <w:p w14:paraId="4AE929F0" w14:textId="77777777" w:rsidR="00682100" w:rsidRPr="00682100" w:rsidRDefault="00682100" w:rsidP="00682100">
                  <w:pPr>
                    <w:spacing w:line="360" w:lineRule="auto"/>
                    <w:jc w:val="both"/>
                  </w:pPr>
                  <w:r w:rsidRPr="00682100">
                    <w:t> </w:t>
                  </w:r>
                </w:p>
              </w:tc>
              <w:tc>
                <w:tcPr>
                  <w:tcW w:w="1843" w:type="dxa"/>
                  <w:tcBorders>
                    <w:top w:val="nil"/>
                    <w:left w:val="nil"/>
                    <w:bottom w:val="single" w:sz="4" w:space="0" w:color="auto"/>
                    <w:right w:val="single" w:sz="4" w:space="0" w:color="auto"/>
                  </w:tcBorders>
                  <w:vAlign w:val="center"/>
                  <w:hideMark/>
                </w:tcPr>
                <w:p w14:paraId="6DFAAE3B" w14:textId="77777777" w:rsidR="00682100" w:rsidRPr="00682100" w:rsidRDefault="00682100" w:rsidP="00682100">
                  <w:pPr>
                    <w:spacing w:line="360" w:lineRule="auto"/>
                    <w:jc w:val="both"/>
                  </w:pPr>
                  <w:r w:rsidRPr="00682100">
                    <w:t> </w:t>
                  </w:r>
                </w:p>
              </w:tc>
              <w:tc>
                <w:tcPr>
                  <w:tcW w:w="1559" w:type="dxa"/>
                  <w:tcBorders>
                    <w:top w:val="nil"/>
                    <w:left w:val="nil"/>
                    <w:bottom w:val="single" w:sz="4" w:space="0" w:color="auto"/>
                    <w:right w:val="single" w:sz="4" w:space="0" w:color="auto"/>
                  </w:tcBorders>
                  <w:vAlign w:val="center"/>
                  <w:hideMark/>
                </w:tcPr>
                <w:p w14:paraId="44FB09AA" w14:textId="77777777" w:rsidR="00682100" w:rsidRPr="00682100" w:rsidRDefault="00682100" w:rsidP="00682100">
                  <w:pPr>
                    <w:spacing w:line="360" w:lineRule="auto"/>
                    <w:jc w:val="both"/>
                  </w:pPr>
                  <w:r w:rsidRPr="00682100">
                    <w:t> </w:t>
                  </w:r>
                </w:p>
              </w:tc>
            </w:tr>
          </w:tbl>
          <w:p w14:paraId="5F126C64" w14:textId="77777777" w:rsidR="00682100" w:rsidRPr="00682100" w:rsidRDefault="00682100" w:rsidP="00682100">
            <w:pPr>
              <w:spacing w:line="360" w:lineRule="auto"/>
              <w:jc w:val="both"/>
              <w:rPr>
                <w:vertAlign w:val="superscript"/>
              </w:rPr>
            </w:pPr>
          </w:p>
          <w:p w14:paraId="60D510F7" w14:textId="77777777" w:rsidR="00682100" w:rsidRPr="00682100" w:rsidRDefault="00682100" w:rsidP="00682100">
            <w:pPr>
              <w:spacing w:line="360" w:lineRule="auto"/>
              <w:jc w:val="both"/>
            </w:pPr>
            <w:r w:rsidRPr="00682100">
              <w:rPr>
                <w:vertAlign w:val="superscript"/>
              </w:rPr>
              <w:t>*)</w:t>
            </w:r>
            <w:r w:rsidRPr="00682100">
              <w:t xml:space="preserve"> Se precizează calitatea în care a participat la îndeplinirea contractului, care poate fi de: contractant unic sau lider de asociaţie; contractant asociat; subcontractant.</w:t>
            </w:r>
          </w:p>
          <w:p w14:paraId="68F8CF5C" w14:textId="77777777" w:rsidR="00682100" w:rsidRPr="00682100" w:rsidRDefault="00682100" w:rsidP="00682100">
            <w:pPr>
              <w:spacing w:line="360" w:lineRule="auto"/>
              <w:jc w:val="both"/>
            </w:pPr>
            <w:r w:rsidRPr="00682100">
              <w:t>Semnat: ________________________________________</w:t>
            </w:r>
          </w:p>
          <w:p w14:paraId="2C37F163" w14:textId="77777777" w:rsidR="00682100" w:rsidRPr="00682100" w:rsidRDefault="00682100" w:rsidP="00682100">
            <w:pPr>
              <w:spacing w:line="360" w:lineRule="auto"/>
              <w:jc w:val="both"/>
            </w:pPr>
            <w:r w:rsidRPr="00682100">
              <w:t>Nume: _________________________________________</w:t>
            </w:r>
          </w:p>
          <w:p w14:paraId="79342B31" w14:textId="77777777" w:rsidR="00682100" w:rsidRPr="00682100" w:rsidRDefault="00682100" w:rsidP="00682100">
            <w:pPr>
              <w:spacing w:line="360" w:lineRule="auto"/>
              <w:jc w:val="both"/>
            </w:pPr>
            <w:r w:rsidRPr="00682100">
              <w:t>Funcţia în cadrul firmei: ___________________________</w:t>
            </w:r>
          </w:p>
          <w:p w14:paraId="6169FAE6" w14:textId="77777777" w:rsidR="00682100" w:rsidRPr="00682100" w:rsidRDefault="00682100" w:rsidP="00682100">
            <w:pPr>
              <w:spacing w:line="360" w:lineRule="auto"/>
              <w:jc w:val="both"/>
            </w:pPr>
            <w:r w:rsidRPr="00682100">
              <w:t>Denumirea firmei: _______________________________</w:t>
            </w:r>
          </w:p>
          <w:p w14:paraId="39CB2C63" w14:textId="77777777" w:rsidR="00682100" w:rsidRPr="00682100" w:rsidRDefault="00682100" w:rsidP="00682100">
            <w:pPr>
              <w:spacing w:line="360" w:lineRule="auto"/>
              <w:jc w:val="both"/>
              <w:rPr>
                <w:b/>
                <w:bCs/>
              </w:rPr>
            </w:pPr>
          </w:p>
          <w:p w14:paraId="42729BD8" w14:textId="77777777" w:rsidR="00682100" w:rsidRPr="00682100" w:rsidRDefault="00682100" w:rsidP="00682100">
            <w:pPr>
              <w:spacing w:line="360" w:lineRule="auto"/>
              <w:jc w:val="both"/>
              <w:rPr>
                <w:b/>
                <w:bCs/>
              </w:rPr>
            </w:pPr>
          </w:p>
          <w:p w14:paraId="41D18B0E" w14:textId="77777777" w:rsidR="00682100" w:rsidRPr="00682100" w:rsidRDefault="00682100" w:rsidP="00682100">
            <w:pPr>
              <w:spacing w:line="360" w:lineRule="auto"/>
              <w:jc w:val="both"/>
              <w:rPr>
                <w:b/>
                <w:bCs/>
              </w:rPr>
            </w:pPr>
          </w:p>
          <w:p w14:paraId="1ED06CE8" w14:textId="77777777" w:rsidR="00682100" w:rsidRPr="00682100" w:rsidRDefault="00682100" w:rsidP="00682100">
            <w:pPr>
              <w:spacing w:line="360" w:lineRule="auto"/>
              <w:jc w:val="both"/>
              <w:rPr>
                <w:b/>
                <w:bCs/>
              </w:rPr>
            </w:pPr>
          </w:p>
          <w:p w14:paraId="3CEECB6F" w14:textId="77777777" w:rsidR="00682100" w:rsidRPr="00682100" w:rsidRDefault="00682100" w:rsidP="00682100">
            <w:pPr>
              <w:spacing w:line="360" w:lineRule="auto"/>
              <w:jc w:val="both"/>
              <w:rPr>
                <w:b/>
                <w:bCs/>
              </w:rPr>
            </w:pPr>
          </w:p>
          <w:p w14:paraId="2FFF4248" w14:textId="77777777" w:rsidR="00682100" w:rsidRPr="00682100" w:rsidRDefault="00682100" w:rsidP="00682100">
            <w:pPr>
              <w:spacing w:line="360" w:lineRule="auto"/>
              <w:jc w:val="both"/>
              <w:rPr>
                <w:b/>
                <w:bCs/>
              </w:rPr>
            </w:pPr>
          </w:p>
          <w:p w14:paraId="6E9E9FA4" w14:textId="77777777" w:rsidR="00682100" w:rsidRPr="00682100" w:rsidRDefault="00682100" w:rsidP="00682100">
            <w:pPr>
              <w:spacing w:line="360" w:lineRule="auto"/>
              <w:jc w:val="both"/>
              <w:rPr>
                <w:b/>
                <w:bCs/>
              </w:rPr>
            </w:pPr>
          </w:p>
          <w:p w14:paraId="565F4E76" w14:textId="77777777" w:rsidR="00682100" w:rsidRPr="00682100" w:rsidRDefault="00682100" w:rsidP="00682100">
            <w:pPr>
              <w:spacing w:line="360" w:lineRule="auto"/>
              <w:jc w:val="both"/>
              <w:rPr>
                <w:b/>
                <w:bCs/>
              </w:rPr>
            </w:pPr>
          </w:p>
          <w:p w14:paraId="7065AED6" w14:textId="77777777" w:rsidR="00682100" w:rsidRPr="00682100" w:rsidRDefault="00682100" w:rsidP="00682100">
            <w:pPr>
              <w:spacing w:line="360" w:lineRule="auto"/>
              <w:jc w:val="both"/>
              <w:rPr>
                <w:b/>
                <w:bCs/>
              </w:rPr>
            </w:pPr>
          </w:p>
          <w:p w14:paraId="0BD3C42D" w14:textId="77777777" w:rsidR="00682100" w:rsidRPr="00682100" w:rsidRDefault="00682100" w:rsidP="00682100">
            <w:pPr>
              <w:spacing w:line="360" w:lineRule="auto"/>
              <w:jc w:val="both"/>
              <w:rPr>
                <w:b/>
              </w:rPr>
            </w:pPr>
          </w:p>
          <w:p w14:paraId="5619ACCA" w14:textId="77777777" w:rsidR="00682100" w:rsidRPr="00682100" w:rsidRDefault="00682100" w:rsidP="00682100">
            <w:pPr>
              <w:spacing w:line="360" w:lineRule="auto"/>
              <w:jc w:val="right"/>
              <w:rPr>
                <w:lang w:val="it-IT"/>
              </w:rPr>
            </w:pPr>
            <w:r w:rsidRPr="00682100">
              <w:rPr>
                <w:lang w:val="it-IT"/>
              </w:rPr>
              <w:t>Anexa nr. 14</w:t>
            </w:r>
          </w:p>
          <w:p w14:paraId="5C151F43" w14:textId="77777777" w:rsidR="009C2F98" w:rsidRPr="00222ABB" w:rsidRDefault="009C2F98" w:rsidP="009C2F98">
            <w:pPr>
              <w:jc w:val="right"/>
              <w:rPr>
                <w:noProof w:val="0"/>
                <w:lang w:val="en-US"/>
              </w:rPr>
            </w:pPr>
            <w:r w:rsidRPr="0003591A">
              <w:rPr>
                <w:noProof w:val="0"/>
                <w:lang w:val="it-IT"/>
              </w:rPr>
              <w:t xml:space="preserve">la </w:t>
            </w:r>
            <w:r>
              <w:rPr>
                <w:noProof w:val="0"/>
                <w:lang w:val="it-IT"/>
              </w:rPr>
              <w:t xml:space="preserve">Documentația standard </w:t>
            </w:r>
            <w:proofErr w:type="spellStart"/>
            <w:r w:rsidRPr="00222ABB">
              <w:rPr>
                <w:b/>
                <w:bCs/>
                <w:noProof w:val="0"/>
                <w:lang w:val="en-US"/>
              </w:rPr>
              <w:t>MTender</w:t>
            </w:r>
            <w:proofErr w:type="spellEnd"/>
            <w:r w:rsidRPr="00222ABB">
              <w:rPr>
                <w:b/>
                <w:bCs/>
                <w:noProof w:val="0"/>
                <w:lang w:val="en-US"/>
              </w:rPr>
              <w:t xml:space="preserve"> ID</w:t>
            </w:r>
            <w:r w:rsidRPr="00222ABB">
              <w:rPr>
                <w:noProof w:val="0"/>
                <w:lang w:val="en-US"/>
              </w:rPr>
              <w:t> </w:t>
            </w:r>
          </w:p>
          <w:p w14:paraId="315D2C5A" w14:textId="77777777" w:rsidR="009C2F98" w:rsidRPr="00222ABB" w:rsidRDefault="009C2F98" w:rsidP="009C2F98">
            <w:pPr>
              <w:jc w:val="right"/>
              <w:rPr>
                <w:noProof w:val="0"/>
                <w:lang w:val="en-US"/>
              </w:rPr>
            </w:pPr>
            <w:hyperlink r:id="rId14" w:tgtFrame="_blank" w:history="1">
              <w:r w:rsidRPr="00222ABB">
                <w:rPr>
                  <w:rStyle w:val="af4"/>
                  <w:noProof w:val="0"/>
                  <w:lang w:val="en-US"/>
                </w:rPr>
                <w:t>ocds-b3wdp1-MD-1773825659471</w:t>
              </w:r>
            </w:hyperlink>
          </w:p>
          <w:p w14:paraId="5E7B3875" w14:textId="77777777" w:rsidR="009C2F98" w:rsidRPr="00D22624" w:rsidRDefault="009C2F98" w:rsidP="009C2F98">
            <w:pPr>
              <w:jc w:val="right"/>
              <w:rPr>
                <w:noProof w:val="0"/>
                <w:lang w:val="it-IT"/>
              </w:rPr>
            </w:pPr>
            <w:r w:rsidRPr="0003591A">
              <w:rPr>
                <w:noProof w:val="0"/>
                <w:lang w:val="it-IT"/>
              </w:rPr>
              <w:t xml:space="preserve">din </w:t>
            </w:r>
            <w:r>
              <w:rPr>
                <w:noProof w:val="0"/>
                <w:lang w:val="it-IT"/>
              </w:rPr>
              <w:t>„18</w:t>
            </w:r>
            <w:r w:rsidRPr="0003591A">
              <w:rPr>
                <w:noProof w:val="0"/>
                <w:lang w:val="it-IT"/>
              </w:rPr>
              <w:t xml:space="preserve">” </w:t>
            </w:r>
            <w:r>
              <w:rPr>
                <w:noProof w:val="0"/>
                <w:lang w:val="it-IT"/>
              </w:rPr>
              <w:t>03.</w:t>
            </w:r>
            <w:r w:rsidRPr="0003591A">
              <w:rPr>
                <w:noProof w:val="0"/>
                <w:lang w:val="it-IT"/>
              </w:rPr>
              <w:t xml:space="preserve"> 20</w:t>
            </w:r>
            <w:r>
              <w:rPr>
                <w:noProof w:val="0"/>
                <w:lang w:val="it-IT"/>
              </w:rPr>
              <w:t>26</w:t>
            </w:r>
          </w:p>
          <w:p w14:paraId="7E71BBA4" w14:textId="77777777" w:rsidR="00682100" w:rsidRPr="00682100" w:rsidRDefault="00682100" w:rsidP="00682100">
            <w:pPr>
              <w:spacing w:line="360" w:lineRule="auto"/>
              <w:jc w:val="both"/>
              <w:rPr>
                <w:b/>
              </w:rPr>
            </w:pPr>
          </w:p>
          <w:p w14:paraId="6C387837" w14:textId="77777777" w:rsidR="00682100" w:rsidRPr="00682100" w:rsidRDefault="00682100" w:rsidP="00682100">
            <w:pPr>
              <w:spacing w:line="360" w:lineRule="auto"/>
              <w:jc w:val="center"/>
              <w:rPr>
                <w:b/>
              </w:rPr>
            </w:pPr>
            <w:bookmarkStart w:id="14" w:name="_Hlk77771205"/>
            <w:r w:rsidRPr="00682100">
              <w:rPr>
                <w:b/>
              </w:rPr>
              <w:t>DECLARAŢIE</w:t>
            </w:r>
          </w:p>
          <w:p w14:paraId="4D68B6B6" w14:textId="77777777" w:rsidR="00682100" w:rsidRPr="00682100" w:rsidRDefault="00682100" w:rsidP="00682100">
            <w:pPr>
              <w:spacing w:line="360" w:lineRule="auto"/>
              <w:jc w:val="center"/>
              <w:rPr>
                <w:b/>
              </w:rPr>
            </w:pPr>
            <w:r w:rsidRPr="00682100">
              <w:rPr>
                <w:b/>
              </w:rPr>
              <w:t>privind personalul de specialitate propus pentru implementarea contractului</w:t>
            </w:r>
            <w:bookmarkEnd w:id="14"/>
          </w:p>
          <w:p w14:paraId="45365123" w14:textId="77777777" w:rsidR="00682100" w:rsidRPr="00682100" w:rsidRDefault="00682100" w:rsidP="00682100">
            <w:pPr>
              <w:spacing w:line="360" w:lineRule="auto"/>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
              <w:gridCol w:w="1405"/>
              <w:gridCol w:w="1932"/>
              <w:gridCol w:w="2002"/>
              <w:gridCol w:w="2040"/>
              <w:gridCol w:w="1754"/>
            </w:tblGrid>
            <w:tr w:rsidR="00682100" w:rsidRPr="00682100" w14:paraId="31B0603B" w14:textId="77777777">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14:paraId="4FD39091" w14:textId="77777777" w:rsidR="00682100" w:rsidRPr="00682100" w:rsidRDefault="00682100" w:rsidP="00682100">
                  <w:pPr>
                    <w:rPr>
                      <w:b/>
                      <w:bCs/>
                    </w:rPr>
                  </w:pPr>
                </w:p>
                <w:p w14:paraId="025DF740" w14:textId="77777777" w:rsidR="00682100" w:rsidRPr="00682100" w:rsidRDefault="00682100" w:rsidP="00682100">
                  <w:pPr>
                    <w:rPr>
                      <w:b/>
                      <w:bCs/>
                    </w:rPr>
                  </w:pPr>
                  <w:r w:rsidRPr="00682100">
                    <w:rPr>
                      <w:b/>
                      <w:bCs/>
                    </w:rPr>
                    <w:t>Nr.</w:t>
                  </w:r>
                </w:p>
                <w:p w14:paraId="69E30D4B" w14:textId="77777777" w:rsidR="00682100" w:rsidRPr="00682100" w:rsidRDefault="00682100" w:rsidP="00682100">
                  <w:pPr>
                    <w:rPr>
                      <w:b/>
                      <w:bCs/>
                    </w:rPr>
                  </w:pPr>
                  <w:r w:rsidRPr="00682100">
                    <w:rPr>
                      <w:b/>
                      <w:bCs/>
                    </w:rPr>
                    <w:t>d/o</w:t>
                  </w:r>
                </w:p>
              </w:tc>
              <w:tc>
                <w:tcPr>
                  <w:tcW w:w="727" w:type="pct"/>
                  <w:tcBorders>
                    <w:top w:val="single" w:sz="4" w:space="0" w:color="auto"/>
                    <w:left w:val="single" w:sz="4" w:space="0" w:color="auto"/>
                    <w:bottom w:val="single" w:sz="4" w:space="0" w:color="auto"/>
                    <w:right w:val="single" w:sz="4" w:space="0" w:color="auto"/>
                  </w:tcBorders>
                  <w:vAlign w:val="center"/>
                </w:tcPr>
                <w:p w14:paraId="4681D52F" w14:textId="77777777" w:rsidR="00682100" w:rsidRPr="00682100" w:rsidRDefault="00682100" w:rsidP="00682100">
                  <w:pPr>
                    <w:rPr>
                      <w:b/>
                      <w:bCs/>
                      <w:lang w:val="en-GB"/>
                    </w:rPr>
                  </w:pPr>
                </w:p>
                <w:p w14:paraId="7DDC3BDF" w14:textId="77777777" w:rsidR="00682100" w:rsidRPr="00682100" w:rsidRDefault="00682100" w:rsidP="00682100">
                  <w:pPr>
                    <w:rPr>
                      <w:b/>
                      <w:bCs/>
                    </w:rPr>
                  </w:pPr>
                  <w:r w:rsidRPr="00682100">
                    <w:rPr>
                      <w:b/>
                      <w:bCs/>
                    </w:rPr>
                    <w:t>Funcţia</w:t>
                  </w:r>
                </w:p>
              </w:tc>
              <w:tc>
                <w:tcPr>
                  <w:tcW w:w="1000" w:type="pct"/>
                  <w:tcBorders>
                    <w:top w:val="single" w:sz="4" w:space="0" w:color="auto"/>
                    <w:left w:val="single" w:sz="4" w:space="0" w:color="auto"/>
                    <w:bottom w:val="single" w:sz="4" w:space="0" w:color="auto"/>
                    <w:right w:val="single" w:sz="4" w:space="0" w:color="auto"/>
                  </w:tcBorders>
                  <w:vAlign w:val="center"/>
                </w:tcPr>
                <w:p w14:paraId="04F1C503" w14:textId="77777777" w:rsidR="00682100" w:rsidRPr="00682100" w:rsidRDefault="00682100" w:rsidP="00682100">
                  <w:pPr>
                    <w:rPr>
                      <w:b/>
                      <w:bCs/>
                    </w:rPr>
                  </w:pPr>
                </w:p>
                <w:p w14:paraId="4A1FC640" w14:textId="77777777" w:rsidR="00682100" w:rsidRPr="00682100" w:rsidRDefault="00682100" w:rsidP="00682100">
                  <w:pPr>
                    <w:rPr>
                      <w:b/>
                      <w:bCs/>
                    </w:rPr>
                  </w:pPr>
                  <w:r w:rsidRPr="00682100">
                    <w:rPr>
                      <w:b/>
                      <w:bCs/>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14:paraId="40056E00" w14:textId="77777777" w:rsidR="00682100" w:rsidRPr="00682100" w:rsidRDefault="00682100" w:rsidP="00682100">
                  <w:pPr>
                    <w:rPr>
                      <w:b/>
                      <w:bCs/>
                    </w:rPr>
                  </w:pPr>
                  <w:r w:rsidRPr="00682100">
                    <w:rPr>
                      <w:b/>
                      <w:bCs/>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14:paraId="2B59CD4B" w14:textId="77777777" w:rsidR="00682100" w:rsidRPr="00682100" w:rsidRDefault="00682100" w:rsidP="00682100">
                  <w:pPr>
                    <w:rPr>
                      <w:b/>
                      <w:bCs/>
                    </w:rPr>
                  </w:pPr>
                  <w:r w:rsidRPr="00682100">
                    <w:rPr>
                      <w:b/>
                      <w:bCs/>
                    </w:rPr>
                    <w:t>Numărul şi denumirea bunurilor/serviciilor similare livrate/prestate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14:paraId="2F25812D" w14:textId="77777777" w:rsidR="00682100" w:rsidRPr="00682100" w:rsidRDefault="00682100" w:rsidP="00682100">
                  <w:pPr>
                    <w:rPr>
                      <w:b/>
                      <w:bCs/>
                    </w:rPr>
                  </w:pPr>
                  <w:r w:rsidRPr="00682100">
                    <w:rPr>
                      <w:b/>
                      <w:bCs/>
                    </w:rPr>
                    <w:t>Numărul certificatului de atestare</w:t>
                  </w:r>
                </w:p>
                <w:p w14:paraId="4CD96766" w14:textId="77777777" w:rsidR="00682100" w:rsidRPr="00682100" w:rsidRDefault="00682100" w:rsidP="00682100">
                  <w:pPr>
                    <w:rPr>
                      <w:b/>
                      <w:bCs/>
                    </w:rPr>
                  </w:pPr>
                  <w:r w:rsidRPr="00682100">
                    <w:rPr>
                      <w:b/>
                      <w:bCs/>
                    </w:rPr>
                    <w:t>și data eliberării</w:t>
                  </w:r>
                </w:p>
                <w:p w14:paraId="4B609BE8" w14:textId="77777777" w:rsidR="00682100" w:rsidRPr="00682100" w:rsidRDefault="00682100" w:rsidP="00682100">
                  <w:pPr>
                    <w:rPr>
                      <w:b/>
                      <w:bCs/>
                    </w:rPr>
                  </w:pPr>
                </w:p>
                <w:p w14:paraId="5449E3AE" w14:textId="77777777" w:rsidR="00682100" w:rsidRPr="00682100" w:rsidRDefault="00682100" w:rsidP="00682100">
                  <w:pPr>
                    <w:rPr>
                      <w:b/>
                      <w:bCs/>
                    </w:rPr>
                  </w:pPr>
                </w:p>
              </w:tc>
            </w:tr>
            <w:tr w:rsidR="00682100" w:rsidRPr="00682100" w14:paraId="34517D8A" w14:textId="77777777">
              <w:trPr>
                <w:cantSplit/>
                <w:trHeight w:val="320"/>
              </w:trPr>
              <w:tc>
                <w:tcPr>
                  <w:tcW w:w="273" w:type="pct"/>
                  <w:tcBorders>
                    <w:top w:val="single" w:sz="4" w:space="0" w:color="auto"/>
                    <w:left w:val="single" w:sz="4" w:space="0" w:color="auto"/>
                    <w:bottom w:val="single" w:sz="4" w:space="0" w:color="auto"/>
                    <w:right w:val="single" w:sz="4" w:space="0" w:color="auto"/>
                  </w:tcBorders>
                </w:tcPr>
                <w:p w14:paraId="56687EFD" w14:textId="77777777" w:rsidR="00682100" w:rsidRPr="00682100" w:rsidRDefault="00682100" w:rsidP="00682100">
                  <w:pPr>
                    <w:spacing w:line="360" w:lineRule="auto"/>
                    <w:jc w:val="both"/>
                    <w:rPr>
                      <w:b/>
                      <w:bCs/>
                    </w:rPr>
                  </w:pPr>
                </w:p>
              </w:tc>
              <w:tc>
                <w:tcPr>
                  <w:tcW w:w="727" w:type="pct"/>
                  <w:tcBorders>
                    <w:top w:val="single" w:sz="4" w:space="0" w:color="auto"/>
                    <w:left w:val="single" w:sz="4" w:space="0" w:color="auto"/>
                    <w:bottom w:val="single" w:sz="4" w:space="0" w:color="auto"/>
                    <w:right w:val="single" w:sz="4" w:space="0" w:color="auto"/>
                  </w:tcBorders>
                  <w:hideMark/>
                </w:tcPr>
                <w:p w14:paraId="01DC9BA9" w14:textId="77777777" w:rsidR="00682100" w:rsidRPr="00682100" w:rsidRDefault="00682100" w:rsidP="00682100">
                  <w:pPr>
                    <w:spacing w:line="360" w:lineRule="auto"/>
                    <w:jc w:val="both"/>
                    <w:rPr>
                      <w:b/>
                      <w:bCs/>
                    </w:rPr>
                  </w:pPr>
                  <w:r w:rsidRPr="00682100">
                    <w:rPr>
                      <w:b/>
                      <w:bCs/>
                    </w:rPr>
                    <w:t>1</w:t>
                  </w:r>
                </w:p>
              </w:tc>
              <w:tc>
                <w:tcPr>
                  <w:tcW w:w="1000" w:type="pct"/>
                  <w:tcBorders>
                    <w:top w:val="single" w:sz="4" w:space="0" w:color="auto"/>
                    <w:left w:val="single" w:sz="4" w:space="0" w:color="auto"/>
                    <w:bottom w:val="single" w:sz="4" w:space="0" w:color="auto"/>
                    <w:right w:val="single" w:sz="4" w:space="0" w:color="auto"/>
                  </w:tcBorders>
                  <w:hideMark/>
                </w:tcPr>
                <w:p w14:paraId="074C5D84" w14:textId="77777777" w:rsidR="00682100" w:rsidRPr="00682100" w:rsidRDefault="00682100" w:rsidP="00682100">
                  <w:pPr>
                    <w:spacing w:line="360" w:lineRule="auto"/>
                    <w:jc w:val="both"/>
                    <w:rPr>
                      <w:b/>
                      <w:bCs/>
                    </w:rPr>
                  </w:pPr>
                  <w:r w:rsidRPr="00682100">
                    <w:rPr>
                      <w:b/>
                      <w:bCs/>
                    </w:rPr>
                    <w:t>2</w:t>
                  </w:r>
                </w:p>
              </w:tc>
              <w:tc>
                <w:tcPr>
                  <w:tcW w:w="1036" w:type="pct"/>
                  <w:tcBorders>
                    <w:top w:val="single" w:sz="4" w:space="0" w:color="auto"/>
                    <w:left w:val="single" w:sz="4" w:space="0" w:color="auto"/>
                    <w:bottom w:val="single" w:sz="4" w:space="0" w:color="auto"/>
                    <w:right w:val="single" w:sz="4" w:space="0" w:color="auto"/>
                  </w:tcBorders>
                  <w:hideMark/>
                </w:tcPr>
                <w:p w14:paraId="17AC507F" w14:textId="77777777" w:rsidR="00682100" w:rsidRPr="00682100" w:rsidRDefault="00682100" w:rsidP="00682100">
                  <w:pPr>
                    <w:spacing w:line="360" w:lineRule="auto"/>
                    <w:jc w:val="both"/>
                    <w:rPr>
                      <w:b/>
                      <w:bCs/>
                    </w:rPr>
                  </w:pPr>
                  <w:r w:rsidRPr="00682100">
                    <w:rPr>
                      <w:b/>
                      <w:bCs/>
                    </w:rPr>
                    <w:t>3</w:t>
                  </w:r>
                </w:p>
              </w:tc>
              <w:tc>
                <w:tcPr>
                  <w:tcW w:w="1056" w:type="pct"/>
                  <w:tcBorders>
                    <w:top w:val="single" w:sz="4" w:space="0" w:color="auto"/>
                    <w:left w:val="single" w:sz="4" w:space="0" w:color="auto"/>
                    <w:bottom w:val="single" w:sz="4" w:space="0" w:color="auto"/>
                    <w:right w:val="single" w:sz="4" w:space="0" w:color="auto"/>
                  </w:tcBorders>
                  <w:hideMark/>
                </w:tcPr>
                <w:p w14:paraId="4898E3CE" w14:textId="77777777" w:rsidR="00682100" w:rsidRPr="00682100" w:rsidRDefault="00682100" w:rsidP="00682100">
                  <w:pPr>
                    <w:spacing w:line="360" w:lineRule="auto"/>
                    <w:jc w:val="both"/>
                    <w:rPr>
                      <w:b/>
                      <w:bCs/>
                    </w:rPr>
                  </w:pPr>
                  <w:r w:rsidRPr="00682100">
                    <w:rPr>
                      <w:b/>
                      <w:bCs/>
                    </w:rPr>
                    <w:t>4</w:t>
                  </w:r>
                </w:p>
              </w:tc>
              <w:tc>
                <w:tcPr>
                  <w:tcW w:w="908" w:type="pct"/>
                  <w:tcBorders>
                    <w:top w:val="single" w:sz="4" w:space="0" w:color="auto"/>
                    <w:left w:val="single" w:sz="4" w:space="0" w:color="auto"/>
                    <w:bottom w:val="single" w:sz="4" w:space="0" w:color="auto"/>
                    <w:right w:val="single" w:sz="4" w:space="0" w:color="auto"/>
                  </w:tcBorders>
                  <w:hideMark/>
                </w:tcPr>
                <w:p w14:paraId="2C6831F6" w14:textId="77777777" w:rsidR="00682100" w:rsidRPr="00682100" w:rsidRDefault="00682100" w:rsidP="00682100">
                  <w:pPr>
                    <w:spacing w:line="360" w:lineRule="auto"/>
                    <w:jc w:val="both"/>
                    <w:rPr>
                      <w:b/>
                      <w:bCs/>
                    </w:rPr>
                  </w:pPr>
                  <w:r w:rsidRPr="00682100">
                    <w:rPr>
                      <w:b/>
                      <w:bCs/>
                    </w:rPr>
                    <w:t>5</w:t>
                  </w:r>
                </w:p>
              </w:tc>
            </w:tr>
            <w:tr w:rsidR="00682100" w:rsidRPr="00682100" w14:paraId="4ECB528A" w14:textId="77777777">
              <w:trPr>
                <w:cantSplit/>
                <w:trHeight w:val="140"/>
              </w:trPr>
              <w:tc>
                <w:tcPr>
                  <w:tcW w:w="273" w:type="pct"/>
                  <w:tcBorders>
                    <w:top w:val="single" w:sz="4" w:space="0" w:color="auto"/>
                    <w:left w:val="single" w:sz="4" w:space="0" w:color="auto"/>
                    <w:bottom w:val="single" w:sz="4" w:space="0" w:color="auto"/>
                    <w:right w:val="single" w:sz="4" w:space="0" w:color="auto"/>
                  </w:tcBorders>
                </w:tcPr>
                <w:p w14:paraId="3549E270" w14:textId="77777777" w:rsidR="00682100" w:rsidRPr="00682100" w:rsidRDefault="00682100" w:rsidP="00682100">
                  <w:pPr>
                    <w:spacing w:line="360" w:lineRule="auto"/>
                    <w:jc w:val="both"/>
                    <w:rPr>
                      <w:bCs/>
                    </w:rPr>
                  </w:pPr>
                </w:p>
              </w:tc>
              <w:tc>
                <w:tcPr>
                  <w:tcW w:w="727" w:type="pct"/>
                  <w:tcBorders>
                    <w:top w:val="single" w:sz="4" w:space="0" w:color="auto"/>
                    <w:left w:val="single" w:sz="4" w:space="0" w:color="auto"/>
                    <w:bottom w:val="single" w:sz="4" w:space="0" w:color="auto"/>
                    <w:right w:val="single" w:sz="4" w:space="0" w:color="auto"/>
                  </w:tcBorders>
                </w:tcPr>
                <w:p w14:paraId="6E80AB37" w14:textId="77777777" w:rsidR="00682100" w:rsidRPr="00682100" w:rsidRDefault="00682100" w:rsidP="00682100">
                  <w:pPr>
                    <w:spacing w:line="360"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59355696" w14:textId="77777777" w:rsidR="00682100" w:rsidRPr="00682100" w:rsidRDefault="00682100" w:rsidP="00682100">
                  <w:pPr>
                    <w:spacing w:line="360" w:lineRule="auto"/>
                    <w:jc w:val="both"/>
                    <w:rPr>
                      <w:bCs/>
                    </w:rPr>
                  </w:pPr>
                </w:p>
              </w:tc>
              <w:tc>
                <w:tcPr>
                  <w:tcW w:w="1036" w:type="pct"/>
                  <w:tcBorders>
                    <w:top w:val="single" w:sz="4" w:space="0" w:color="auto"/>
                    <w:left w:val="single" w:sz="4" w:space="0" w:color="auto"/>
                    <w:bottom w:val="single" w:sz="4" w:space="0" w:color="auto"/>
                    <w:right w:val="single" w:sz="4" w:space="0" w:color="auto"/>
                  </w:tcBorders>
                </w:tcPr>
                <w:p w14:paraId="6E47B133" w14:textId="77777777" w:rsidR="00682100" w:rsidRPr="00682100" w:rsidRDefault="00682100" w:rsidP="00682100">
                  <w:pPr>
                    <w:spacing w:line="360" w:lineRule="auto"/>
                    <w:jc w:val="both"/>
                    <w:rPr>
                      <w:bCs/>
                    </w:rPr>
                  </w:pPr>
                </w:p>
              </w:tc>
              <w:tc>
                <w:tcPr>
                  <w:tcW w:w="1056" w:type="pct"/>
                  <w:tcBorders>
                    <w:top w:val="single" w:sz="4" w:space="0" w:color="auto"/>
                    <w:left w:val="single" w:sz="4" w:space="0" w:color="auto"/>
                    <w:bottom w:val="single" w:sz="4" w:space="0" w:color="auto"/>
                    <w:right w:val="single" w:sz="4" w:space="0" w:color="auto"/>
                  </w:tcBorders>
                </w:tcPr>
                <w:p w14:paraId="4F65E345" w14:textId="77777777" w:rsidR="00682100" w:rsidRPr="00682100" w:rsidRDefault="00682100" w:rsidP="00682100">
                  <w:pPr>
                    <w:spacing w:line="360" w:lineRule="auto"/>
                    <w:jc w:val="both"/>
                    <w:rPr>
                      <w:bCs/>
                    </w:rPr>
                  </w:pPr>
                </w:p>
              </w:tc>
              <w:tc>
                <w:tcPr>
                  <w:tcW w:w="908" w:type="pct"/>
                  <w:tcBorders>
                    <w:top w:val="single" w:sz="4" w:space="0" w:color="auto"/>
                    <w:left w:val="single" w:sz="4" w:space="0" w:color="auto"/>
                    <w:bottom w:val="single" w:sz="4" w:space="0" w:color="auto"/>
                    <w:right w:val="single" w:sz="4" w:space="0" w:color="auto"/>
                  </w:tcBorders>
                </w:tcPr>
                <w:p w14:paraId="12CC9DB8" w14:textId="77777777" w:rsidR="00682100" w:rsidRPr="00682100" w:rsidRDefault="00682100" w:rsidP="00682100">
                  <w:pPr>
                    <w:spacing w:line="360" w:lineRule="auto"/>
                    <w:jc w:val="both"/>
                    <w:rPr>
                      <w:bCs/>
                    </w:rPr>
                  </w:pPr>
                </w:p>
              </w:tc>
            </w:tr>
            <w:tr w:rsidR="00682100" w:rsidRPr="00682100" w14:paraId="5146DC9C" w14:textId="77777777">
              <w:trPr>
                <w:cantSplit/>
                <w:trHeight w:val="140"/>
              </w:trPr>
              <w:tc>
                <w:tcPr>
                  <w:tcW w:w="273" w:type="pct"/>
                  <w:tcBorders>
                    <w:top w:val="single" w:sz="4" w:space="0" w:color="auto"/>
                    <w:left w:val="single" w:sz="4" w:space="0" w:color="auto"/>
                    <w:bottom w:val="single" w:sz="4" w:space="0" w:color="auto"/>
                    <w:right w:val="single" w:sz="4" w:space="0" w:color="auto"/>
                  </w:tcBorders>
                </w:tcPr>
                <w:p w14:paraId="692A68E6" w14:textId="77777777" w:rsidR="00682100" w:rsidRPr="00682100" w:rsidRDefault="00682100" w:rsidP="00682100">
                  <w:pPr>
                    <w:spacing w:line="360" w:lineRule="auto"/>
                    <w:jc w:val="both"/>
                    <w:rPr>
                      <w:bCs/>
                    </w:rPr>
                  </w:pPr>
                </w:p>
              </w:tc>
              <w:tc>
                <w:tcPr>
                  <w:tcW w:w="727" w:type="pct"/>
                  <w:tcBorders>
                    <w:top w:val="single" w:sz="4" w:space="0" w:color="auto"/>
                    <w:left w:val="single" w:sz="4" w:space="0" w:color="auto"/>
                    <w:bottom w:val="single" w:sz="4" w:space="0" w:color="auto"/>
                    <w:right w:val="single" w:sz="4" w:space="0" w:color="auto"/>
                  </w:tcBorders>
                </w:tcPr>
                <w:p w14:paraId="1B07278F" w14:textId="77777777" w:rsidR="00682100" w:rsidRPr="00682100" w:rsidRDefault="00682100" w:rsidP="00682100">
                  <w:pPr>
                    <w:spacing w:line="360"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7C8550EB" w14:textId="77777777" w:rsidR="00682100" w:rsidRPr="00682100" w:rsidRDefault="00682100" w:rsidP="00682100">
                  <w:pPr>
                    <w:spacing w:line="360" w:lineRule="auto"/>
                    <w:jc w:val="both"/>
                    <w:rPr>
                      <w:bCs/>
                    </w:rPr>
                  </w:pPr>
                </w:p>
              </w:tc>
              <w:tc>
                <w:tcPr>
                  <w:tcW w:w="1036" w:type="pct"/>
                  <w:tcBorders>
                    <w:top w:val="single" w:sz="4" w:space="0" w:color="auto"/>
                    <w:left w:val="single" w:sz="4" w:space="0" w:color="auto"/>
                    <w:bottom w:val="single" w:sz="4" w:space="0" w:color="auto"/>
                    <w:right w:val="single" w:sz="4" w:space="0" w:color="auto"/>
                  </w:tcBorders>
                </w:tcPr>
                <w:p w14:paraId="217E3B83" w14:textId="77777777" w:rsidR="00682100" w:rsidRPr="00682100" w:rsidRDefault="00682100" w:rsidP="00682100">
                  <w:pPr>
                    <w:spacing w:line="360" w:lineRule="auto"/>
                    <w:jc w:val="both"/>
                    <w:rPr>
                      <w:bCs/>
                    </w:rPr>
                  </w:pPr>
                </w:p>
              </w:tc>
              <w:tc>
                <w:tcPr>
                  <w:tcW w:w="1056" w:type="pct"/>
                  <w:tcBorders>
                    <w:top w:val="single" w:sz="4" w:space="0" w:color="auto"/>
                    <w:left w:val="single" w:sz="4" w:space="0" w:color="auto"/>
                    <w:bottom w:val="single" w:sz="4" w:space="0" w:color="auto"/>
                    <w:right w:val="single" w:sz="4" w:space="0" w:color="auto"/>
                  </w:tcBorders>
                </w:tcPr>
                <w:p w14:paraId="02BDD90D" w14:textId="77777777" w:rsidR="00682100" w:rsidRPr="00682100" w:rsidRDefault="00682100" w:rsidP="00682100">
                  <w:pPr>
                    <w:spacing w:line="360" w:lineRule="auto"/>
                    <w:jc w:val="both"/>
                    <w:rPr>
                      <w:bCs/>
                    </w:rPr>
                  </w:pPr>
                </w:p>
              </w:tc>
              <w:tc>
                <w:tcPr>
                  <w:tcW w:w="908" w:type="pct"/>
                  <w:tcBorders>
                    <w:top w:val="single" w:sz="4" w:space="0" w:color="auto"/>
                    <w:left w:val="single" w:sz="4" w:space="0" w:color="auto"/>
                    <w:bottom w:val="single" w:sz="4" w:space="0" w:color="auto"/>
                    <w:right w:val="single" w:sz="4" w:space="0" w:color="auto"/>
                  </w:tcBorders>
                </w:tcPr>
                <w:p w14:paraId="483C6DA3" w14:textId="77777777" w:rsidR="00682100" w:rsidRPr="00682100" w:rsidRDefault="00682100" w:rsidP="00682100">
                  <w:pPr>
                    <w:spacing w:line="360" w:lineRule="auto"/>
                    <w:jc w:val="both"/>
                    <w:rPr>
                      <w:bCs/>
                    </w:rPr>
                  </w:pPr>
                </w:p>
              </w:tc>
            </w:tr>
            <w:tr w:rsidR="00682100" w:rsidRPr="00682100" w14:paraId="45F63DA9" w14:textId="77777777">
              <w:trPr>
                <w:cantSplit/>
                <w:trHeight w:val="140"/>
              </w:trPr>
              <w:tc>
                <w:tcPr>
                  <w:tcW w:w="273" w:type="pct"/>
                  <w:tcBorders>
                    <w:top w:val="single" w:sz="4" w:space="0" w:color="auto"/>
                    <w:left w:val="single" w:sz="4" w:space="0" w:color="auto"/>
                    <w:bottom w:val="single" w:sz="4" w:space="0" w:color="auto"/>
                    <w:right w:val="single" w:sz="4" w:space="0" w:color="auto"/>
                  </w:tcBorders>
                </w:tcPr>
                <w:p w14:paraId="268A27B6" w14:textId="77777777" w:rsidR="00682100" w:rsidRPr="00682100" w:rsidRDefault="00682100" w:rsidP="00682100">
                  <w:pPr>
                    <w:spacing w:line="360" w:lineRule="auto"/>
                    <w:jc w:val="both"/>
                    <w:rPr>
                      <w:bCs/>
                    </w:rPr>
                  </w:pPr>
                </w:p>
              </w:tc>
              <w:tc>
                <w:tcPr>
                  <w:tcW w:w="727" w:type="pct"/>
                  <w:tcBorders>
                    <w:top w:val="single" w:sz="4" w:space="0" w:color="auto"/>
                    <w:left w:val="single" w:sz="4" w:space="0" w:color="auto"/>
                    <w:bottom w:val="single" w:sz="4" w:space="0" w:color="auto"/>
                    <w:right w:val="single" w:sz="4" w:space="0" w:color="auto"/>
                  </w:tcBorders>
                </w:tcPr>
                <w:p w14:paraId="1D223F32" w14:textId="77777777" w:rsidR="00682100" w:rsidRPr="00682100" w:rsidRDefault="00682100" w:rsidP="00682100">
                  <w:pPr>
                    <w:spacing w:line="360"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45DF1EFB" w14:textId="77777777" w:rsidR="00682100" w:rsidRPr="00682100" w:rsidRDefault="00682100" w:rsidP="00682100">
                  <w:pPr>
                    <w:spacing w:line="360" w:lineRule="auto"/>
                    <w:jc w:val="both"/>
                    <w:rPr>
                      <w:bCs/>
                    </w:rPr>
                  </w:pPr>
                </w:p>
              </w:tc>
              <w:tc>
                <w:tcPr>
                  <w:tcW w:w="1036" w:type="pct"/>
                  <w:tcBorders>
                    <w:top w:val="single" w:sz="4" w:space="0" w:color="auto"/>
                    <w:left w:val="single" w:sz="4" w:space="0" w:color="auto"/>
                    <w:bottom w:val="single" w:sz="4" w:space="0" w:color="auto"/>
                    <w:right w:val="single" w:sz="4" w:space="0" w:color="auto"/>
                  </w:tcBorders>
                </w:tcPr>
                <w:p w14:paraId="1BB45768" w14:textId="77777777" w:rsidR="00682100" w:rsidRPr="00682100" w:rsidRDefault="00682100" w:rsidP="00682100">
                  <w:pPr>
                    <w:spacing w:line="360" w:lineRule="auto"/>
                    <w:jc w:val="both"/>
                    <w:rPr>
                      <w:bCs/>
                    </w:rPr>
                  </w:pPr>
                </w:p>
              </w:tc>
              <w:tc>
                <w:tcPr>
                  <w:tcW w:w="1056" w:type="pct"/>
                  <w:tcBorders>
                    <w:top w:val="single" w:sz="4" w:space="0" w:color="auto"/>
                    <w:left w:val="single" w:sz="4" w:space="0" w:color="auto"/>
                    <w:bottom w:val="single" w:sz="4" w:space="0" w:color="auto"/>
                    <w:right w:val="single" w:sz="4" w:space="0" w:color="auto"/>
                  </w:tcBorders>
                </w:tcPr>
                <w:p w14:paraId="7089EA8C" w14:textId="77777777" w:rsidR="00682100" w:rsidRPr="00682100" w:rsidRDefault="00682100" w:rsidP="00682100">
                  <w:pPr>
                    <w:spacing w:line="360" w:lineRule="auto"/>
                    <w:jc w:val="both"/>
                    <w:rPr>
                      <w:bCs/>
                    </w:rPr>
                  </w:pPr>
                </w:p>
              </w:tc>
              <w:tc>
                <w:tcPr>
                  <w:tcW w:w="908" w:type="pct"/>
                  <w:tcBorders>
                    <w:top w:val="single" w:sz="4" w:space="0" w:color="auto"/>
                    <w:left w:val="single" w:sz="4" w:space="0" w:color="auto"/>
                    <w:bottom w:val="single" w:sz="4" w:space="0" w:color="auto"/>
                    <w:right w:val="single" w:sz="4" w:space="0" w:color="auto"/>
                  </w:tcBorders>
                </w:tcPr>
                <w:p w14:paraId="75F7FEC8" w14:textId="77777777" w:rsidR="00682100" w:rsidRPr="00682100" w:rsidRDefault="00682100" w:rsidP="00682100">
                  <w:pPr>
                    <w:spacing w:line="360" w:lineRule="auto"/>
                    <w:jc w:val="both"/>
                    <w:rPr>
                      <w:bCs/>
                    </w:rPr>
                  </w:pPr>
                </w:p>
              </w:tc>
            </w:tr>
            <w:tr w:rsidR="00682100" w:rsidRPr="00682100" w14:paraId="08A32AD7" w14:textId="77777777">
              <w:trPr>
                <w:cantSplit/>
                <w:trHeight w:val="140"/>
              </w:trPr>
              <w:tc>
                <w:tcPr>
                  <w:tcW w:w="273" w:type="pct"/>
                  <w:tcBorders>
                    <w:top w:val="single" w:sz="4" w:space="0" w:color="auto"/>
                    <w:left w:val="single" w:sz="4" w:space="0" w:color="auto"/>
                    <w:bottom w:val="single" w:sz="4" w:space="0" w:color="auto"/>
                    <w:right w:val="single" w:sz="4" w:space="0" w:color="auto"/>
                  </w:tcBorders>
                </w:tcPr>
                <w:p w14:paraId="12A851BE" w14:textId="77777777" w:rsidR="00682100" w:rsidRPr="00682100" w:rsidRDefault="00682100" w:rsidP="00682100">
                  <w:pPr>
                    <w:spacing w:line="360" w:lineRule="auto"/>
                    <w:jc w:val="both"/>
                    <w:rPr>
                      <w:bCs/>
                    </w:rPr>
                  </w:pPr>
                </w:p>
              </w:tc>
              <w:tc>
                <w:tcPr>
                  <w:tcW w:w="727" w:type="pct"/>
                  <w:tcBorders>
                    <w:top w:val="single" w:sz="4" w:space="0" w:color="auto"/>
                    <w:left w:val="single" w:sz="4" w:space="0" w:color="auto"/>
                    <w:bottom w:val="single" w:sz="4" w:space="0" w:color="auto"/>
                    <w:right w:val="single" w:sz="4" w:space="0" w:color="auto"/>
                  </w:tcBorders>
                </w:tcPr>
                <w:p w14:paraId="5E54953A" w14:textId="77777777" w:rsidR="00682100" w:rsidRPr="00682100" w:rsidRDefault="00682100" w:rsidP="00682100">
                  <w:pPr>
                    <w:spacing w:line="360"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6DEDBC8A" w14:textId="77777777" w:rsidR="00682100" w:rsidRPr="00682100" w:rsidRDefault="00682100" w:rsidP="00682100">
                  <w:pPr>
                    <w:spacing w:line="360" w:lineRule="auto"/>
                    <w:jc w:val="both"/>
                    <w:rPr>
                      <w:bCs/>
                    </w:rPr>
                  </w:pPr>
                </w:p>
              </w:tc>
              <w:tc>
                <w:tcPr>
                  <w:tcW w:w="1036" w:type="pct"/>
                  <w:tcBorders>
                    <w:top w:val="single" w:sz="4" w:space="0" w:color="auto"/>
                    <w:left w:val="single" w:sz="4" w:space="0" w:color="auto"/>
                    <w:bottom w:val="single" w:sz="4" w:space="0" w:color="auto"/>
                    <w:right w:val="single" w:sz="4" w:space="0" w:color="auto"/>
                  </w:tcBorders>
                </w:tcPr>
                <w:p w14:paraId="5466FE9B" w14:textId="77777777" w:rsidR="00682100" w:rsidRPr="00682100" w:rsidRDefault="00682100" w:rsidP="00682100">
                  <w:pPr>
                    <w:spacing w:line="360" w:lineRule="auto"/>
                    <w:jc w:val="both"/>
                    <w:rPr>
                      <w:bCs/>
                    </w:rPr>
                  </w:pPr>
                </w:p>
              </w:tc>
              <w:tc>
                <w:tcPr>
                  <w:tcW w:w="1056" w:type="pct"/>
                  <w:tcBorders>
                    <w:top w:val="single" w:sz="4" w:space="0" w:color="auto"/>
                    <w:left w:val="single" w:sz="4" w:space="0" w:color="auto"/>
                    <w:bottom w:val="single" w:sz="4" w:space="0" w:color="auto"/>
                    <w:right w:val="single" w:sz="4" w:space="0" w:color="auto"/>
                  </w:tcBorders>
                </w:tcPr>
                <w:p w14:paraId="0E425F8C" w14:textId="77777777" w:rsidR="00682100" w:rsidRPr="00682100" w:rsidRDefault="00682100" w:rsidP="00682100">
                  <w:pPr>
                    <w:spacing w:line="360" w:lineRule="auto"/>
                    <w:jc w:val="both"/>
                    <w:rPr>
                      <w:bCs/>
                    </w:rPr>
                  </w:pPr>
                </w:p>
              </w:tc>
              <w:tc>
                <w:tcPr>
                  <w:tcW w:w="908" w:type="pct"/>
                  <w:tcBorders>
                    <w:top w:val="single" w:sz="4" w:space="0" w:color="auto"/>
                    <w:left w:val="single" w:sz="4" w:space="0" w:color="auto"/>
                    <w:bottom w:val="single" w:sz="4" w:space="0" w:color="auto"/>
                    <w:right w:val="single" w:sz="4" w:space="0" w:color="auto"/>
                  </w:tcBorders>
                </w:tcPr>
                <w:p w14:paraId="23582C2B" w14:textId="77777777" w:rsidR="00682100" w:rsidRPr="00682100" w:rsidRDefault="00682100" w:rsidP="00682100">
                  <w:pPr>
                    <w:spacing w:line="360" w:lineRule="auto"/>
                    <w:jc w:val="both"/>
                    <w:rPr>
                      <w:bCs/>
                    </w:rPr>
                  </w:pPr>
                </w:p>
              </w:tc>
            </w:tr>
            <w:tr w:rsidR="00682100" w:rsidRPr="00682100" w14:paraId="189F42D5" w14:textId="77777777">
              <w:trPr>
                <w:cantSplit/>
                <w:trHeight w:val="536"/>
              </w:trPr>
              <w:tc>
                <w:tcPr>
                  <w:tcW w:w="273" w:type="pct"/>
                  <w:tcBorders>
                    <w:top w:val="single" w:sz="4" w:space="0" w:color="auto"/>
                    <w:left w:val="single" w:sz="4" w:space="0" w:color="auto"/>
                    <w:bottom w:val="single" w:sz="4" w:space="0" w:color="auto"/>
                    <w:right w:val="single" w:sz="4" w:space="0" w:color="auto"/>
                  </w:tcBorders>
                </w:tcPr>
                <w:p w14:paraId="76AF3CF0" w14:textId="77777777" w:rsidR="00682100" w:rsidRPr="00682100" w:rsidRDefault="00682100" w:rsidP="00682100">
                  <w:pPr>
                    <w:spacing w:line="360" w:lineRule="auto"/>
                    <w:jc w:val="both"/>
                    <w:rPr>
                      <w:bCs/>
                    </w:rPr>
                  </w:pPr>
                </w:p>
              </w:tc>
              <w:tc>
                <w:tcPr>
                  <w:tcW w:w="727" w:type="pct"/>
                  <w:tcBorders>
                    <w:top w:val="single" w:sz="4" w:space="0" w:color="auto"/>
                    <w:left w:val="single" w:sz="4" w:space="0" w:color="auto"/>
                    <w:bottom w:val="single" w:sz="4" w:space="0" w:color="auto"/>
                    <w:right w:val="single" w:sz="4" w:space="0" w:color="auto"/>
                  </w:tcBorders>
                </w:tcPr>
                <w:p w14:paraId="3BC1C44A" w14:textId="77777777" w:rsidR="00682100" w:rsidRPr="00682100" w:rsidRDefault="00682100" w:rsidP="00682100">
                  <w:pPr>
                    <w:spacing w:line="360"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13942387" w14:textId="77777777" w:rsidR="00682100" w:rsidRPr="00682100" w:rsidRDefault="00682100" w:rsidP="00682100">
                  <w:pPr>
                    <w:spacing w:line="360" w:lineRule="auto"/>
                    <w:jc w:val="both"/>
                    <w:rPr>
                      <w:bCs/>
                    </w:rPr>
                  </w:pPr>
                </w:p>
              </w:tc>
              <w:tc>
                <w:tcPr>
                  <w:tcW w:w="1036" w:type="pct"/>
                  <w:tcBorders>
                    <w:top w:val="single" w:sz="4" w:space="0" w:color="auto"/>
                    <w:left w:val="single" w:sz="4" w:space="0" w:color="auto"/>
                    <w:bottom w:val="single" w:sz="4" w:space="0" w:color="auto"/>
                    <w:right w:val="single" w:sz="4" w:space="0" w:color="auto"/>
                  </w:tcBorders>
                </w:tcPr>
                <w:p w14:paraId="3523A0F3" w14:textId="77777777" w:rsidR="00682100" w:rsidRPr="00682100" w:rsidRDefault="00682100" w:rsidP="00682100">
                  <w:pPr>
                    <w:spacing w:line="360" w:lineRule="auto"/>
                    <w:jc w:val="both"/>
                    <w:rPr>
                      <w:bCs/>
                    </w:rPr>
                  </w:pPr>
                </w:p>
              </w:tc>
              <w:tc>
                <w:tcPr>
                  <w:tcW w:w="1056" w:type="pct"/>
                  <w:tcBorders>
                    <w:top w:val="single" w:sz="4" w:space="0" w:color="auto"/>
                    <w:left w:val="single" w:sz="4" w:space="0" w:color="auto"/>
                    <w:bottom w:val="single" w:sz="4" w:space="0" w:color="auto"/>
                    <w:right w:val="single" w:sz="4" w:space="0" w:color="auto"/>
                  </w:tcBorders>
                </w:tcPr>
                <w:p w14:paraId="32E258E1" w14:textId="77777777" w:rsidR="00682100" w:rsidRPr="00682100" w:rsidRDefault="00682100" w:rsidP="00682100">
                  <w:pPr>
                    <w:spacing w:line="360" w:lineRule="auto"/>
                    <w:jc w:val="both"/>
                    <w:rPr>
                      <w:bCs/>
                    </w:rPr>
                  </w:pPr>
                </w:p>
              </w:tc>
              <w:tc>
                <w:tcPr>
                  <w:tcW w:w="908" w:type="pct"/>
                  <w:tcBorders>
                    <w:top w:val="single" w:sz="4" w:space="0" w:color="auto"/>
                    <w:left w:val="single" w:sz="4" w:space="0" w:color="auto"/>
                    <w:bottom w:val="single" w:sz="4" w:space="0" w:color="auto"/>
                    <w:right w:val="single" w:sz="4" w:space="0" w:color="auto"/>
                  </w:tcBorders>
                </w:tcPr>
                <w:p w14:paraId="307877F8" w14:textId="77777777" w:rsidR="00682100" w:rsidRPr="00682100" w:rsidRDefault="00682100" w:rsidP="00682100">
                  <w:pPr>
                    <w:spacing w:line="360" w:lineRule="auto"/>
                    <w:jc w:val="both"/>
                    <w:rPr>
                      <w:bCs/>
                    </w:rPr>
                  </w:pPr>
                </w:p>
              </w:tc>
            </w:tr>
          </w:tbl>
          <w:p w14:paraId="30D3A1C6" w14:textId="77777777" w:rsidR="00682100" w:rsidRPr="00682100" w:rsidRDefault="00682100" w:rsidP="00682100">
            <w:pPr>
              <w:spacing w:line="360" w:lineRule="auto"/>
              <w:jc w:val="both"/>
            </w:pPr>
          </w:p>
          <w:p w14:paraId="41F1EBD7" w14:textId="77777777" w:rsidR="00682100" w:rsidRPr="00682100" w:rsidRDefault="00682100" w:rsidP="00682100">
            <w:pPr>
              <w:spacing w:line="360" w:lineRule="auto"/>
              <w:jc w:val="both"/>
            </w:pPr>
            <w:r w:rsidRPr="00682100">
              <w:t>Semnat: _________________________________________</w:t>
            </w:r>
          </w:p>
          <w:p w14:paraId="78F178CF" w14:textId="77777777" w:rsidR="00682100" w:rsidRPr="00682100" w:rsidRDefault="00682100" w:rsidP="00682100">
            <w:pPr>
              <w:spacing w:line="360" w:lineRule="auto"/>
              <w:jc w:val="both"/>
            </w:pPr>
            <w:r w:rsidRPr="00682100">
              <w:t>Nume: __________________________________________</w:t>
            </w:r>
          </w:p>
          <w:p w14:paraId="62B49801" w14:textId="77777777" w:rsidR="00682100" w:rsidRPr="00682100" w:rsidRDefault="00682100" w:rsidP="00682100">
            <w:pPr>
              <w:spacing w:line="360" w:lineRule="auto"/>
              <w:jc w:val="both"/>
            </w:pPr>
            <w:r w:rsidRPr="00682100">
              <w:t>Funcţia în cadrul firmei: ____________________________</w:t>
            </w:r>
          </w:p>
          <w:p w14:paraId="4538537A" w14:textId="77777777" w:rsidR="00682100" w:rsidRPr="00682100" w:rsidRDefault="00682100" w:rsidP="00682100">
            <w:pPr>
              <w:spacing w:line="360" w:lineRule="auto"/>
              <w:jc w:val="both"/>
            </w:pPr>
            <w:r w:rsidRPr="00682100">
              <w:t>Denumirea firmei: _________________________________</w:t>
            </w:r>
          </w:p>
          <w:p w14:paraId="1CE7457E" w14:textId="77777777" w:rsidR="00682100" w:rsidRPr="00682100" w:rsidRDefault="00682100" w:rsidP="00682100">
            <w:pPr>
              <w:spacing w:line="360" w:lineRule="auto"/>
              <w:jc w:val="both"/>
              <w:rPr>
                <w:b/>
                <w:bCs/>
              </w:rPr>
            </w:pPr>
          </w:p>
          <w:p w14:paraId="6F61A1E7" w14:textId="77777777" w:rsidR="00682100" w:rsidRPr="00682100" w:rsidRDefault="00682100" w:rsidP="00682100">
            <w:pPr>
              <w:spacing w:line="360" w:lineRule="auto"/>
              <w:jc w:val="both"/>
              <w:rPr>
                <w:b/>
              </w:rPr>
            </w:pPr>
          </w:p>
          <w:p w14:paraId="0F8CFE6D" w14:textId="77777777" w:rsidR="00682100" w:rsidRPr="00682100" w:rsidRDefault="00682100" w:rsidP="00682100">
            <w:pPr>
              <w:spacing w:line="360" w:lineRule="auto"/>
              <w:jc w:val="both"/>
              <w:rPr>
                <w:b/>
              </w:rPr>
            </w:pPr>
          </w:p>
          <w:p w14:paraId="2F095777" w14:textId="77777777" w:rsidR="00682100" w:rsidRPr="00682100" w:rsidRDefault="00682100" w:rsidP="00682100">
            <w:pPr>
              <w:spacing w:line="360" w:lineRule="auto"/>
              <w:jc w:val="both"/>
              <w:rPr>
                <w:b/>
              </w:rPr>
            </w:pPr>
          </w:p>
          <w:p w14:paraId="146D4F18" w14:textId="77777777" w:rsidR="00682100" w:rsidRPr="00682100" w:rsidRDefault="00682100" w:rsidP="00682100">
            <w:pPr>
              <w:spacing w:line="360" w:lineRule="auto"/>
              <w:jc w:val="both"/>
              <w:rPr>
                <w:b/>
              </w:rPr>
            </w:pPr>
          </w:p>
          <w:p w14:paraId="407FFD8C" w14:textId="77777777" w:rsidR="00682100" w:rsidRPr="00682100" w:rsidRDefault="00682100" w:rsidP="00682100">
            <w:pPr>
              <w:spacing w:line="360" w:lineRule="auto"/>
              <w:jc w:val="both"/>
              <w:rPr>
                <w:b/>
              </w:rPr>
            </w:pPr>
          </w:p>
          <w:p w14:paraId="092EB5AF" w14:textId="77777777" w:rsidR="00682100" w:rsidRPr="00682100" w:rsidRDefault="00682100" w:rsidP="00682100">
            <w:pPr>
              <w:spacing w:line="360" w:lineRule="auto"/>
              <w:jc w:val="both"/>
              <w:rPr>
                <w:b/>
              </w:rPr>
            </w:pPr>
          </w:p>
          <w:p w14:paraId="5FFCBB89" w14:textId="77777777" w:rsidR="00682100" w:rsidRPr="00682100" w:rsidRDefault="00682100" w:rsidP="00682100">
            <w:pPr>
              <w:spacing w:line="360" w:lineRule="auto"/>
              <w:jc w:val="both"/>
              <w:rPr>
                <w:b/>
              </w:rPr>
            </w:pPr>
          </w:p>
          <w:p w14:paraId="7DB3631D" w14:textId="77777777" w:rsidR="00682100" w:rsidRPr="00682100" w:rsidRDefault="00682100" w:rsidP="00682100">
            <w:pPr>
              <w:spacing w:line="360" w:lineRule="auto"/>
              <w:jc w:val="both"/>
              <w:rPr>
                <w:b/>
              </w:rPr>
            </w:pPr>
          </w:p>
          <w:p w14:paraId="65EE4266" w14:textId="77777777" w:rsidR="00682100" w:rsidRPr="00682100" w:rsidRDefault="00682100" w:rsidP="00682100">
            <w:pPr>
              <w:spacing w:line="360" w:lineRule="auto"/>
              <w:jc w:val="both"/>
              <w:rPr>
                <w:b/>
              </w:rPr>
            </w:pPr>
          </w:p>
          <w:p w14:paraId="00762E6E" w14:textId="77777777" w:rsidR="00682100" w:rsidRPr="00682100" w:rsidRDefault="00682100" w:rsidP="00682100">
            <w:pPr>
              <w:spacing w:line="360" w:lineRule="auto"/>
              <w:jc w:val="both"/>
              <w:rPr>
                <w:b/>
              </w:rPr>
            </w:pPr>
          </w:p>
          <w:p w14:paraId="315931D3" w14:textId="77777777" w:rsidR="00682100" w:rsidRPr="00682100" w:rsidRDefault="00682100" w:rsidP="00682100">
            <w:pPr>
              <w:spacing w:line="360" w:lineRule="auto"/>
              <w:jc w:val="both"/>
              <w:rPr>
                <w:lang w:val="it-IT"/>
              </w:rPr>
            </w:pPr>
          </w:p>
          <w:p w14:paraId="45D9275F" w14:textId="77777777" w:rsidR="00682100" w:rsidRPr="00682100" w:rsidRDefault="00682100" w:rsidP="00682100">
            <w:pPr>
              <w:spacing w:line="360" w:lineRule="auto"/>
              <w:jc w:val="right"/>
              <w:rPr>
                <w:lang w:val="it-IT"/>
              </w:rPr>
            </w:pPr>
            <w:r w:rsidRPr="00682100">
              <w:rPr>
                <w:lang w:val="it-IT"/>
              </w:rPr>
              <w:t>Anexa nr.15</w:t>
            </w:r>
          </w:p>
          <w:p w14:paraId="55E811BE" w14:textId="77777777" w:rsidR="009C2F98" w:rsidRPr="00222ABB" w:rsidRDefault="009C2F98" w:rsidP="009C2F98">
            <w:pPr>
              <w:jc w:val="right"/>
              <w:rPr>
                <w:noProof w:val="0"/>
                <w:lang w:val="en-US"/>
              </w:rPr>
            </w:pPr>
            <w:r w:rsidRPr="0003591A">
              <w:rPr>
                <w:noProof w:val="0"/>
                <w:lang w:val="it-IT"/>
              </w:rPr>
              <w:t xml:space="preserve">la </w:t>
            </w:r>
            <w:r>
              <w:rPr>
                <w:noProof w:val="0"/>
                <w:lang w:val="it-IT"/>
              </w:rPr>
              <w:t xml:space="preserve">Documentația standard </w:t>
            </w:r>
            <w:proofErr w:type="spellStart"/>
            <w:r w:rsidRPr="00222ABB">
              <w:rPr>
                <w:b/>
                <w:bCs/>
                <w:noProof w:val="0"/>
                <w:lang w:val="en-US"/>
              </w:rPr>
              <w:t>MTender</w:t>
            </w:r>
            <w:proofErr w:type="spellEnd"/>
            <w:r w:rsidRPr="00222ABB">
              <w:rPr>
                <w:b/>
                <w:bCs/>
                <w:noProof w:val="0"/>
                <w:lang w:val="en-US"/>
              </w:rPr>
              <w:t xml:space="preserve"> ID</w:t>
            </w:r>
            <w:r w:rsidRPr="00222ABB">
              <w:rPr>
                <w:noProof w:val="0"/>
                <w:lang w:val="en-US"/>
              </w:rPr>
              <w:t> </w:t>
            </w:r>
          </w:p>
          <w:p w14:paraId="42FD924C" w14:textId="77777777" w:rsidR="009C2F98" w:rsidRPr="00222ABB" w:rsidRDefault="009C2F98" w:rsidP="009C2F98">
            <w:pPr>
              <w:jc w:val="right"/>
              <w:rPr>
                <w:noProof w:val="0"/>
                <w:lang w:val="en-US"/>
              </w:rPr>
            </w:pPr>
            <w:hyperlink r:id="rId15" w:tgtFrame="_blank" w:history="1">
              <w:r w:rsidRPr="00222ABB">
                <w:rPr>
                  <w:rStyle w:val="af4"/>
                  <w:noProof w:val="0"/>
                  <w:lang w:val="en-US"/>
                </w:rPr>
                <w:t>ocds-b3wdp1-MD-1773825659471</w:t>
              </w:r>
            </w:hyperlink>
          </w:p>
          <w:p w14:paraId="14E23325" w14:textId="77777777" w:rsidR="009C2F98" w:rsidRPr="00D22624" w:rsidRDefault="009C2F98" w:rsidP="009C2F98">
            <w:pPr>
              <w:jc w:val="right"/>
              <w:rPr>
                <w:noProof w:val="0"/>
                <w:lang w:val="it-IT"/>
              </w:rPr>
            </w:pPr>
            <w:r w:rsidRPr="0003591A">
              <w:rPr>
                <w:noProof w:val="0"/>
                <w:lang w:val="it-IT"/>
              </w:rPr>
              <w:t xml:space="preserve">din </w:t>
            </w:r>
            <w:r>
              <w:rPr>
                <w:noProof w:val="0"/>
                <w:lang w:val="it-IT"/>
              </w:rPr>
              <w:t>„18</w:t>
            </w:r>
            <w:r w:rsidRPr="0003591A">
              <w:rPr>
                <w:noProof w:val="0"/>
                <w:lang w:val="it-IT"/>
              </w:rPr>
              <w:t xml:space="preserve">” </w:t>
            </w:r>
            <w:r>
              <w:rPr>
                <w:noProof w:val="0"/>
                <w:lang w:val="it-IT"/>
              </w:rPr>
              <w:t>03.</w:t>
            </w:r>
            <w:r w:rsidRPr="0003591A">
              <w:rPr>
                <w:noProof w:val="0"/>
                <w:lang w:val="it-IT"/>
              </w:rPr>
              <w:t xml:space="preserve"> 20</w:t>
            </w:r>
            <w:r>
              <w:rPr>
                <w:noProof w:val="0"/>
                <w:lang w:val="it-IT"/>
              </w:rPr>
              <w:t>26</w:t>
            </w:r>
          </w:p>
          <w:p w14:paraId="362E7770" w14:textId="5D3F0678" w:rsidR="0001603E" w:rsidRPr="00D22624" w:rsidRDefault="0001603E" w:rsidP="0001603E">
            <w:pPr>
              <w:jc w:val="right"/>
              <w:rPr>
                <w:noProof w:val="0"/>
                <w:lang w:val="it-IT"/>
              </w:rPr>
            </w:pPr>
          </w:p>
          <w:p w14:paraId="72BA158C" w14:textId="77777777" w:rsidR="00682100" w:rsidRPr="00682100" w:rsidRDefault="00682100" w:rsidP="00682100">
            <w:pPr>
              <w:spacing w:line="360" w:lineRule="auto"/>
              <w:jc w:val="both"/>
              <w:rPr>
                <w:b/>
              </w:rPr>
            </w:pPr>
          </w:p>
          <w:p w14:paraId="67D98A3A" w14:textId="77777777" w:rsidR="00682100" w:rsidRPr="00682100" w:rsidRDefault="00682100" w:rsidP="00682100">
            <w:pPr>
              <w:spacing w:line="360" w:lineRule="auto"/>
              <w:jc w:val="both"/>
              <w:rPr>
                <w:b/>
              </w:rPr>
            </w:pPr>
          </w:p>
          <w:p w14:paraId="1F98C257" w14:textId="77777777" w:rsidR="00682100" w:rsidRPr="00682100" w:rsidRDefault="00682100" w:rsidP="00682100">
            <w:pPr>
              <w:spacing w:line="360" w:lineRule="auto"/>
              <w:jc w:val="center"/>
              <w:rPr>
                <w:b/>
                <w:bCs/>
                <w:iCs/>
              </w:rPr>
            </w:pPr>
            <w:bookmarkStart w:id="15" w:name="_Hlk77771231"/>
            <w:bookmarkStart w:id="16" w:name="_Hlk65681427"/>
            <w:r w:rsidRPr="00682100">
              <w:rPr>
                <w:b/>
                <w:bCs/>
                <w:iCs/>
              </w:rPr>
              <w:t>LISTA SUBCONTRACTANȚILOR</w:t>
            </w:r>
          </w:p>
          <w:p w14:paraId="42645354" w14:textId="77777777" w:rsidR="00682100" w:rsidRPr="00682100" w:rsidRDefault="00682100" w:rsidP="00682100">
            <w:pPr>
              <w:spacing w:line="360" w:lineRule="auto"/>
              <w:jc w:val="center"/>
              <w:rPr>
                <w:b/>
                <w:bCs/>
                <w:iCs/>
              </w:rPr>
            </w:pPr>
            <w:r w:rsidRPr="00682100">
              <w:rPr>
                <w:b/>
                <w:bCs/>
                <w:iCs/>
              </w:rPr>
              <w:t>ŞI PARTEA/PĂRŢILE DIN CONTRACT CARE SUNT</w:t>
            </w:r>
          </w:p>
          <w:p w14:paraId="1DDDA18C" w14:textId="77777777" w:rsidR="00682100" w:rsidRPr="00682100" w:rsidRDefault="00682100" w:rsidP="00682100">
            <w:pPr>
              <w:spacing w:line="360" w:lineRule="auto"/>
              <w:jc w:val="center"/>
              <w:rPr>
                <w:b/>
                <w:bCs/>
                <w:iCs/>
              </w:rPr>
            </w:pPr>
            <w:r w:rsidRPr="00682100">
              <w:rPr>
                <w:b/>
                <w:bCs/>
                <w:iCs/>
              </w:rPr>
              <w:t>ÎNDEPLINITE DE ACEŞTIA</w:t>
            </w:r>
            <w:bookmarkEnd w:id="15"/>
          </w:p>
          <w:p w14:paraId="5A8B3E24" w14:textId="77777777" w:rsidR="00682100" w:rsidRPr="00682100" w:rsidRDefault="00682100" w:rsidP="00682100">
            <w:pPr>
              <w:spacing w:line="360" w:lineRule="auto"/>
              <w:jc w:val="both"/>
              <w:rPr>
                <w:b/>
                <w:bCs/>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3126"/>
              <w:gridCol w:w="1984"/>
              <w:gridCol w:w="1443"/>
              <w:gridCol w:w="1976"/>
            </w:tblGrid>
            <w:tr w:rsidR="00682100" w:rsidRPr="00682100" w14:paraId="4FA68A69" w14:textId="77777777">
              <w:trPr>
                <w:cantSplit/>
                <w:trHeight w:val="920"/>
              </w:trPr>
              <w:tc>
                <w:tcPr>
                  <w:tcW w:w="674" w:type="dxa"/>
                  <w:tcBorders>
                    <w:top w:val="single" w:sz="4" w:space="0" w:color="auto"/>
                    <w:left w:val="single" w:sz="4" w:space="0" w:color="auto"/>
                    <w:bottom w:val="single" w:sz="4" w:space="0" w:color="auto"/>
                    <w:right w:val="single" w:sz="4" w:space="0" w:color="auto"/>
                  </w:tcBorders>
                  <w:vAlign w:val="center"/>
                  <w:hideMark/>
                </w:tcPr>
                <w:p w14:paraId="2ADBD374" w14:textId="77777777" w:rsidR="00682100" w:rsidRPr="00682100" w:rsidRDefault="00682100" w:rsidP="00682100">
                  <w:pPr>
                    <w:jc w:val="both"/>
                    <w:rPr>
                      <w:b/>
                    </w:rPr>
                  </w:pPr>
                  <w:r w:rsidRPr="00682100">
                    <w:rPr>
                      <w:b/>
                    </w:rPr>
                    <w:t>Nr. d/o</w:t>
                  </w:r>
                </w:p>
              </w:tc>
              <w:tc>
                <w:tcPr>
                  <w:tcW w:w="3126" w:type="dxa"/>
                  <w:tcBorders>
                    <w:top w:val="single" w:sz="4" w:space="0" w:color="auto"/>
                    <w:left w:val="single" w:sz="4" w:space="0" w:color="auto"/>
                    <w:bottom w:val="single" w:sz="4" w:space="0" w:color="auto"/>
                    <w:right w:val="single" w:sz="4" w:space="0" w:color="auto"/>
                  </w:tcBorders>
                  <w:vAlign w:val="center"/>
                  <w:hideMark/>
                </w:tcPr>
                <w:p w14:paraId="4E4BE3F4" w14:textId="77777777" w:rsidR="00682100" w:rsidRPr="00682100" w:rsidRDefault="00682100" w:rsidP="00682100">
                  <w:pPr>
                    <w:jc w:val="both"/>
                    <w:rPr>
                      <w:b/>
                    </w:rPr>
                  </w:pPr>
                  <w:r w:rsidRPr="00682100">
                    <w:rPr>
                      <w:b/>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074E72C" w14:textId="77777777" w:rsidR="00682100" w:rsidRPr="00682100" w:rsidRDefault="00682100" w:rsidP="00682100">
                  <w:pPr>
                    <w:jc w:val="both"/>
                    <w:rPr>
                      <w:b/>
                    </w:rPr>
                  </w:pPr>
                  <w:r w:rsidRPr="00682100">
                    <w:rPr>
                      <w:b/>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hideMark/>
                </w:tcPr>
                <w:p w14:paraId="2FD57387" w14:textId="77777777" w:rsidR="00682100" w:rsidRPr="00682100" w:rsidRDefault="00682100" w:rsidP="00682100">
                  <w:pPr>
                    <w:jc w:val="both"/>
                    <w:rPr>
                      <w:b/>
                    </w:rPr>
                  </w:pPr>
                  <w:r w:rsidRPr="00682100">
                    <w:rPr>
                      <w:b/>
                    </w:rPr>
                    <w:t>Valoarea aproximativă</w:t>
                  </w:r>
                </w:p>
              </w:tc>
              <w:tc>
                <w:tcPr>
                  <w:tcW w:w="1976" w:type="dxa"/>
                  <w:tcBorders>
                    <w:top w:val="single" w:sz="4" w:space="0" w:color="auto"/>
                    <w:left w:val="single" w:sz="4" w:space="0" w:color="auto"/>
                    <w:bottom w:val="single" w:sz="4" w:space="0" w:color="auto"/>
                    <w:right w:val="single" w:sz="4" w:space="0" w:color="auto"/>
                  </w:tcBorders>
                  <w:vAlign w:val="center"/>
                  <w:hideMark/>
                </w:tcPr>
                <w:p w14:paraId="2ABDD524" w14:textId="77777777" w:rsidR="00682100" w:rsidRPr="00682100" w:rsidRDefault="00682100" w:rsidP="00682100">
                  <w:pPr>
                    <w:jc w:val="both"/>
                    <w:rPr>
                      <w:b/>
                    </w:rPr>
                  </w:pPr>
                  <w:r w:rsidRPr="00682100">
                    <w:rPr>
                      <w:b/>
                    </w:rPr>
                    <w:t>% din valoarea contractului</w:t>
                  </w:r>
                </w:p>
              </w:tc>
            </w:tr>
            <w:tr w:rsidR="00682100" w:rsidRPr="00682100" w14:paraId="31DB29DE" w14:textId="77777777">
              <w:trPr>
                <w:trHeight w:val="175"/>
              </w:trPr>
              <w:tc>
                <w:tcPr>
                  <w:tcW w:w="674" w:type="dxa"/>
                  <w:tcBorders>
                    <w:top w:val="single" w:sz="4" w:space="0" w:color="auto"/>
                    <w:left w:val="single" w:sz="4" w:space="0" w:color="auto"/>
                    <w:bottom w:val="single" w:sz="4" w:space="0" w:color="auto"/>
                    <w:right w:val="single" w:sz="4" w:space="0" w:color="auto"/>
                  </w:tcBorders>
                  <w:hideMark/>
                </w:tcPr>
                <w:p w14:paraId="4318D129" w14:textId="77777777" w:rsidR="00682100" w:rsidRPr="00682100" w:rsidRDefault="00682100" w:rsidP="00682100">
                  <w:pPr>
                    <w:spacing w:line="360" w:lineRule="auto"/>
                    <w:jc w:val="both"/>
                  </w:pPr>
                  <w:r w:rsidRPr="00682100">
                    <w:t>1.</w:t>
                  </w:r>
                </w:p>
              </w:tc>
              <w:tc>
                <w:tcPr>
                  <w:tcW w:w="3126" w:type="dxa"/>
                  <w:tcBorders>
                    <w:top w:val="single" w:sz="4" w:space="0" w:color="auto"/>
                    <w:left w:val="single" w:sz="4" w:space="0" w:color="auto"/>
                    <w:bottom w:val="single" w:sz="4" w:space="0" w:color="auto"/>
                    <w:right w:val="single" w:sz="4" w:space="0" w:color="auto"/>
                  </w:tcBorders>
                </w:tcPr>
                <w:p w14:paraId="2A1CE4C4" w14:textId="77777777" w:rsidR="00682100" w:rsidRPr="00682100" w:rsidRDefault="00682100" w:rsidP="00682100">
                  <w:pPr>
                    <w:spacing w:line="360" w:lineRule="auto"/>
                    <w:jc w:val="both"/>
                  </w:pPr>
                </w:p>
              </w:tc>
              <w:tc>
                <w:tcPr>
                  <w:tcW w:w="1984" w:type="dxa"/>
                  <w:tcBorders>
                    <w:top w:val="single" w:sz="4" w:space="0" w:color="auto"/>
                    <w:left w:val="single" w:sz="4" w:space="0" w:color="auto"/>
                    <w:bottom w:val="single" w:sz="4" w:space="0" w:color="auto"/>
                    <w:right w:val="single" w:sz="4" w:space="0" w:color="auto"/>
                  </w:tcBorders>
                </w:tcPr>
                <w:p w14:paraId="318108FF" w14:textId="77777777" w:rsidR="00682100" w:rsidRPr="00682100" w:rsidRDefault="00682100" w:rsidP="00682100">
                  <w:pPr>
                    <w:spacing w:line="360" w:lineRule="auto"/>
                    <w:jc w:val="both"/>
                  </w:pPr>
                </w:p>
              </w:tc>
              <w:tc>
                <w:tcPr>
                  <w:tcW w:w="1443" w:type="dxa"/>
                  <w:tcBorders>
                    <w:top w:val="single" w:sz="4" w:space="0" w:color="auto"/>
                    <w:left w:val="single" w:sz="4" w:space="0" w:color="auto"/>
                    <w:bottom w:val="single" w:sz="4" w:space="0" w:color="auto"/>
                    <w:right w:val="single" w:sz="4" w:space="0" w:color="auto"/>
                  </w:tcBorders>
                </w:tcPr>
                <w:p w14:paraId="3E42F7A7" w14:textId="77777777" w:rsidR="00682100" w:rsidRPr="00682100" w:rsidRDefault="00682100" w:rsidP="00682100">
                  <w:pPr>
                    <w:spacing w:line="360" w:lineRule="auto"/>
                    <w:jc w:val="both"/>
                  </w:pPr>
                </w:p>
              </w:tc>
              <w:tc>
                <w:tcPr>
                  <w:tcW w:w="1976" w:type="dxa"/>
                  <w:tcBorders>
                    <w:top w:val="single" w:sz="4" w:space="0" w:color="auto"/>
                    <w:left w:val="single" w:sz="4" w:space="0" w:color="auto"/>
                    <w:bottom w:val="single" w:sz="4" w:space="0" w:color="auto"/>
                    <w:right w:val="single" w:sz="4" w:space="0" w:color="auto"/>
                  </w:tcBorders>
                </w:tcPr>
                <w:p w14:paraId="2A23936B" w14:textId="77777777" w:rsidR="00682100" w:rsidRPr="00682100" w:rsidRDefault="00682100" w:rsidP="00682100">
                  <w:pPr>
                    <w:spacing w:line="360" w:lineRule="auto"/>
                    <w:jc w:val="both"/>
                  </w:pPr>
                </w:p>
              </w:tc>
            </w:tr>
            <w:tr w:rsidR="00682100" w:rsidRPr="00682100" w14:paraId="3441D91E" w14:textId="77777777">
              <w:trPr>
                <w:trHeight w:val="337"/>
              </w:trPr>
              <w:tc>
                <w:tcPr>
                  <w:tcW w:w="674" w:type="dxa"/>
                  <w:tcBorders>
                    <w:top w:val="single" w:sz="4" w:space="0" w:color="auto"/>
                    <w:left w:val="single" w:sz="4" w:space="0" w:color="auto"/>
                    <w:bottom w:val="single" w:sz="4" w:space="0" w:color="auto"/>
                    <w:right w:val="single" w:sz="4" w:space="0" w:color="auto"/>
                  </w:tcBorders>
                  <w:hideMark/>
                </w:tcPr>
                <w:p w14:paraId="3FE1F3C1" w14:textId="77777777" w:rsidR="00682100" w:rsidRPr="00682100" w:rsidRDefault="00682100" w:rsidP="00682100">
                  <w:pPr>
                    <w:spacing w:line="360" w:lineRule="auto"/>
                    <w:jc w:val="both"/>
                  </w:pPr>
                  <w:r w:rsidRPr="00682100">
                    <w:t>2.</w:t>
                  </w:r>
                </w:p>
              </w:tc>
              <w:tc>
                <w:tcPr>
                  <w:tcW w:w="3126" w:type="dxa"/>
                  <w:tcBorders>
                    <w:top w:val="single" w:sz="4" w:space="0" w:color="auto"/>
                    <w:left w:val="single" w:sz="4" w:space="0" w:color="auto"/>
                    <w:bottom w:val="single" w:sz="4" w:space="0" w:color="auto"/>
                    <w:right w:val="single" w:sz="4" w:space="0" w:color="auto"/>
                  </w:tcBorders>
                </w:tcPr>
                <w:p w14:paraId="5A50FF3D" w14:textId="77777777" w:rsidR="00682100" w:rsidRPr="00682100" w:rsidRDefault="00682100" w:rsidP="00682100">
                  <w:pPr>
                    <w:spacing w:line="360" w:lineRule="auto"/>
                    <w:jc w:val="both"/>
                  </w:pPr>
                </w:p>
              </w:tc>
              <w:tc>
                <w:tcPr>
                  <w:tcW w:w="1984" w:type="dxa"/>
                  <w:tcBorders>
                    <w:top w:val="single" w:sz="4" w:space="0" w:color="auto"/>
                    <w:left w:val="single" w:sz="4" w:space="0" w:color="auto"/>
                    <w:bottom w:val="single" w:sz="4" w:space="0" w:color="auto"/>
                    <w:right w:val="single" w:sz="4" w:space="0" w:color="auto"/>
                  </w:tcBorders>
                </w:tcPr>
                <w:p w14:paraId="705CB5FA" w14:textId="77777777" w:rsidR="00682100" w:rsidRPr="00682100" w:rsidRDefault="00682100" w:rsidP="00682100">
                  <w:pPr>
                    <w:spacing w:line="360" w:lineRule="auto"/>
                    <w:jc w:val="both"/>
                  </w:pPr>
                </w:p>
              </w:tc>
              <w:tc>
                <w:tcPr>
                  <w:tcW w:w="1443" w:type="dxa"/>
                  <w:tcBorders>
                    <w:top w:val="single" w:sz="4" w:space="0" w:color="auto"/>
                    <w:left w:val="single" w:sz="4" w:space="0" w:color="auto"/>
                    <w:bottom w:val="single" w:sz="4" w:space="0" w:color="auto"/>
                    <w:right w:val="single" w:sz="4" w:space="0" w:color="auto"/>
                  </w:tcBorders>
                </w:tcPr>
                <w:p w14:paraId="2FBE2A76" w14:textId="77777777" w:rsidR="00682100" w:rsidRPr="00682100" w:rsidRDefault="00682100" w:rsidP="00682100">
                  <w:pPr>
                    <w:spacing w:line="360" w:lineRule="auto"/>
                    <w:jc w:val="both"/>
                  </w:pPr>
                </w:p>
              </w:tc>
              <w:tc>
                <w:tcPr>
                  <w:tcW w:w="1976" w:type="dxa"/>
                  <w:tcBorders>
                    <w:top w:val="single" w:sz="4" w:space="0" w:color="auto"/>
                    <w:left w:val="single" w:sz="4" w:space="0" w:color="auto"/>
                    <w:bottom w:val="single" w:sz="4" w:space="0" w:color="auto"/>
                    <w:right w:val="single" w:sz="4" w:space="0" w:color="auto"/>
                  </w:tcBorders>
                </w:tcPr>
                <w:p w14:paraId="2D6FC769" w14:textId="77777777" w:rsidR="00682100" w:rsidRPr="00682100" w:rsidRDefault="00682100" w:rsidP="00682100">
                  <w:pPr>
                    <w:spacing w:line="360" w:lineRule="auto"/>
                    <w:jc w:val="both"/>
                  </w:pPr>
                </w:p>
              </w:tc>
            </w:tr>
            <w:tr w:rsidR="00682100" w:rsidRPr="00682100" w14:paraId="0477F0A4" w14:textId="77777777">
              <w:trPr>
                <w:trHeight w:val="181"/>
              </w:trPr>
              <w:tc>
                <w:tcPr>
                  <w:tcW w:w="674" w:type="dxa"/>
                  <w:tcBorders>
                    <w:top w:val="single" w:sz="4" w:space="0" w:color="auto"/>
                    <w:left w:val="single" w:sz="4" w:space="0" w:color="auto"/>
                    <w:bottom w:val="single" w:sz="4" w:space="0" w:color="auto"/>
                    <w:right w:val="single" w:sz="4" w:space="0" w:color="auto"/>
                  </w:tcBorders>
                  <w:hideMark/>
                </w:tcPr>
                <w:p w14:paraId="5D3322CC" w14:textId="77777777" w:rsidR="00682100" w:rsidRPr="00682100" w:rsidRDefault="00682100" w:rsidP="00682100">
                  <w:pPr>
                    <w:spacing w:line="360" w:lineRule="auto"/>
                    <w:jc w:val="both"/>
                  </w:pPr>
                  <w:r w:rsidRPr="00682100">
                    <w:t>3.</w:t>
                  </w:r>
                </w:p>
              </w:tc>
              <w:tc>
                <w:tcPr>
                  <w:tcW w:w="3126" w:type="dxa"/>
                  <w:tcBorders>
                    <w:top w:val="single" w:sz="4" w:space="0" w:color="auto"/>
                    <w:left w:val="single" w:sz="4" w:space="0" w:color="auto"/>
                    <w:bottom w:val="single" w:sz="4" w:space="0" w:color="auto"/>
                    <w:right w:val="single" w:sz="4" w:space="0" w:color="auto"/>
                  </w:tcBorders>
                </w:tcPr>
                <w:p w14:paraId="0DCAD038" w14:textId="77777777" w:rsidR="00682100" w:rsidRPr="00682100" w:rsidRDefault="00682100" w:rsidP="00682100">
                  <w:pPr>
                    <w:spacing w:line="360" w:lineRule="auto"/>
                    <w:jc w:val="both"/>
                  </w:pPr>
                </w:p>
              </w:tc>
              <w:tc>
                <w:tcPr>
                  <w:tcW w:w="1984" w:type="dxa"/>
                  <w:tcBorders>
                    <w:top w:val="single" w:sz="4" w:space="0" w:color="auto"/>
                    <w:left w:val="single" w:sz="4" w:space="0" w:color="auto"/>
                    <w:bottom w:val="single" w:sz="4" w:space="0" w:color="auto"/>
                    <w:right w:val="single" w:sz="4" w:space="0" w:color="auto"/>
                  </w:tcBorders>
                </w:tcPr>
                <w:p w14:paraId="38A29B3B" w14:textId="77777777" w:rsidR="00682100" w:rsidRPr="00682100" w:rsidRDefault="00682100" w:rsidP="00682100">
                  <w:pPr>
                    <w:spacing w:line="360" w:lineRule="auto"/>
                    <w:jc w:val="both"/>
                  </w:pPr>
                </w:p>
              </w:tc>
              <w:tc>
                <w:tcPr>
                  <w:tcW w:w="1443" w:type="dxa"/>
                  <w:tcBorders>
                    <w:top w:val="single" w:sz="4" w:space="0" w:color="auto"/>
                    <w:left w:val="single" w:sz="4" w:space="0" w:color="auto"/>
                    <w:bottom w:val="single" w:sz="4" w:space="0" w:color="auto"/>
                    <w:right w:val="single" w:sz="4" w:space="0" w:color="auto"/>
                  </w:tcBorders>
                </w:tcPr>
                <w:p w14:paraId="512A0AB0" w14:textId="77777777" w:rsidR="00682100" w:rsidRPr="00682100" w:rsidRDefault="00682100" w:rsidP="00682100">
                  <w:pPr>
                    <w:spacing w:line="360" w:lineRule="auto"/>
                    <w:jc w:val="both"/>
                  </w:pPr>
                </w:p>
              </w:tc>
              <w:tc>
                <w:tcPr>
                  <w:tcW w:w="1976" w:type="dxa"/>
                  <w:tcBorders>
                    <w:top w:val="single" w:sz="4" w:space="0" w:color="auto"/>
                    <w:left w:val="single" w:sz="4" w:space="0" w:color="auto"/>
                    <w:bottom w:val="single" w:sz="4" w:space="0" w:color="auto"/>
                    <w:right w:val="single" w:sz="4" w:space="0" w:color="auto"/>
                  </w:tcBorders>
                </w:tcPr>
                <w:p w14:paraId="54E8DD20" w14:textId="77777777" w:rsidR="00682100" w:rsidRPr="00682100" w:rsidRDefault="00682100" w:rsidP="00682100">
                  <w:pPr>
                    <w:spacing w:line="360" w:lineRule="auto"/>
                    <w:jc w:val="both"/>
                  </w:pPr>
                </w:p>
              </w:tc>
            </w:tr>
            <w:tr w:rsidR="00682100" w:rsidRPr="00682100" w14:paraId="3676C66C" w14:textId="77777777">
              <w:trPr>
                <w:trHeight w:val="181"/>
              </w:trPr>
              <w:tc>
                <w:tcPr>
                  <w:tcW w:w="674" w:type="dxa"/>
                  <w:tcBorders>
                    <w:top w:val="single" w:sz="4" w:space="0" w:color="auto"/>
                    <w:left w:val="single" w:sz="4" w:space="0" w:color="auto"/>
                    <w:bottom w:val="single" w:sz="4" w:space="0" w:color="auto"/>
                    <w:right w:val="single" w:sz="4" w:space="0" w:color="auto"/>
                  </w:tcBorders>
                  <w:hideMark/>
                </w:tcPr>
                <w:p w14:paraId="08577928" w14:textId="77777777" w:rsidR="00682100" w:rsidRPr="00682100" w:rsidRDefault="00682100" w:rsidP="00682100">
                  <w:pPr>
                    <w:spacing w:line="360" w:lineRule="auto"/>
                    <w:jc w:val="both"/>
                  </w:pPr>
                  <w:r w:rsidRPr="00682100">
                    <w:t>4.</w:t>
                  </w:r>
                </w:p>
              </w:tc>
              <w:tc>
                <w:tcPr>
                  <w:tcW w:w="3126" w:type="dxa"/>
                  <w:tcBorders>
                    <w:top w:val="single" w:sz="4" w:space="0" w:color="auto"/>
                    <w:left w:val="single" w:sz="4" w:space="0" w:color="auto"/>
                    <w:bottom w:val="single" w:sz="4" w:space="0" w:color="auto"/>
                    <w:right w:val="single" w:sz="4" w:space="0" w:color="auto"/>
                  </w:tcBorders>
                </w:tcPr>
                <w:p w14:paraId="1ECFA224" w14:textId="77777777" w:rsidR="00682100" w:rsidRPr="00682100" w:rsidRDefault="00682100" w:rsidP="00682100">
                  <w:pPr>
                    <w:spacing w:line="360" w:lineRule="auto"/>
                    <w:jc w:val="both"/>
                  </w:pPr>
                </w:p>
              </w:tc>
              <w:tc>
                <w:tcPr>
                  <w:tcW w:w="1984" w:type="dxa"/>
                  <w:tcBorders>
                    <w:top w:val="single" w:sz="4" w:space="0" w:color="auto"/>
                    <w:left w:val="single" w:sz="4" w:space="0" w:color="auto"/>
                    <w:bottom w:val="single" w:sz="4" w:space="0" w:color="auto"/>
                    <w:right w:val="single" w:sz="4" w:space="0" w:color="auto"/>
                  </w:tcBorders>
                </w:tcPr>
                <w:p w14:paraId="1E8BF1CF" w14:textId="77777777" w:rsidR="00682100" w:rsidRPr="00682100" w:rsidRDefault="00682100" w:rsidP="00682100">
                  <w:pPr>
                    <w:spacing w:line="360" w:lineRule="auto"/>
                    <w:jc w:val="both"/>
                  </w:pPr>
                </w:p>
              </w:tc>
              <w:tc>
                <w:tcPr>
                  <w:tcW w:w="1443" w:type="dxa"/>
                  <w:tcBorders>
                    <w:top w:val="single" w:sz="4" w:space="0" w:color="auto"/>
                    <w:left w:val="single" w:sz="4" w:space="0" w:color="auto"/>
                    <w:bottom w:val="single" w:sz="4" w:space="0" w:color="auto"/>
                    <w:right w:val="single" w:sz="4" w:space="0" w:color="auto"/>
                  </w:tcBorders>
                </w:tcPr>
                <w:p w14:paraId="79C8448C" w14:textId="77777777" w:rsidR="00682100" w:rsidRPr="00682100" w:rsidRDefault="00682100" w:rsidP="00682100">
                  <w:pPr>
                    <w:spacing w:line="360" w:lineRule="auto"/>
                    <w:jc w:val="both"/>
                  </w:pPr>
                </w:p>
              </w:tc>
              <w:tc>
                <w:tcPr>
                  <w:tcW w:w="1976" w:type="dxa"/>
                  <w:tcBorders>
                    <w:top w:val="single" w:sz="4" w:space="0" w:color="auto"/>
                    <w:left w:val="single" w:sz="4" w:space="0" w:color="auto"/>
                    <w:bottom w:val="single" w:sz="4" w:space="0" w:color="auto"/>
                    <w:right w:val="single" w:sz="4" w:space="0" w:color="auto"/>
                  </w:tcBorders>
                </w:tcPr>
                <w:p w14:paraId="12FAB176" w14:textId="77777777" w:rsidR="00682100" w:rsidRPr="00682100" w:rsidRDefault="00682100" w:rsidP="00682100">
                  <w:pPr>
                    <w:spacing w:line="360" w:lineRule="auto"/>
                    <w:jc w:val="both"/>
                  </w:pPr>
                </w:p>
              </w:tc>
            </w:tr>
            <w:tr w:rsidR="00682100" w:rsidRPr="00682100" w14:paraId="3990D76A" w14:textId="77777777">
              <w:trPr>
                <w:trHeight w:val="181"/>
              </w:trPr>
              <w:tc>
                <w:tcPr>
                  <w:tcW w:w="674" w:type="dxa"/>
                  <w:tcBorders>
                    <w:top w:val="single" w:sz="4" w:space="0" w:color="auto"/>
                    <w:left w:val="single" w:sz="4" w:space="0" w:color="auto"/>
                    <w:bottom w:val="single" w:sz="4" w:space="0" w:color="auto"/>
                    <w:right w:val="single" w:sz="4" w:space="0" w:color="auto"/>
                  </w:tcBorders>
                </w:tcPr>
                <w:p w14:paraId="05A6ECD0" w14:textId="77777777" w:rsidR="00682100" w:rsidRPr="00682100" w:rsidRDefault="00682100" w:rsidP="00682100">
                  <w:pPr>
                    <w:spacing w:line="360" w:lineRule="auto"/>
                    <w:jc w:val="both"/>
                  </w:pPr>
                </w:p>
              </w:tc>
              <w:tc>
                <w:tcPr>
                  <w:tcW w:w="3126" w:type="dxa"/>
                  <w:tcBorders>
                    <w:top w:val="single" w:sz="4" w:space="0" w:color="auto"/>
                    <w:left w:val="single" w:sz="4" w:space="0" w:color="auto"/>
                    <w:bottom w:val="single" w:sz="4" w:space="0" w:color="auto"/>
                    <w:right w:val="single" w:sz="4" w:space="0" w:color="auto"/>
                  </w:tcBorders>
                </w:tcPr>
                <w:p w14:paraId="6FD7974A" w14:textId="77777777" w:rsidR="00682100" w:rsidRPr="00682100" w:rsidRDefault="00682100" w:rsidP="00682100">
                  <w:pPr>
                    <w:spacing w:line="360" w:lineRule="auto"/>
                    <w:jc w:val="both"/>
                  </w:pPr>
                </w:p>
              </w:tc>
              <w:tc>
                <w:tcPr>
                  <w:tcW w:w="1984" w:type="dxa"/>
                  <w:tcBorders>
                    <w:top w:val="single" w:sz="4" w:space="0" w:color="auto"/>
                    <w:left w:val="single" w:sz="4" w:space="0" w:color="auto"/>
                    <w:bottom w:val="single" w:sz="4" w:space="0" w:color="auto"/>
                    <w:right w:val="single" w:sz="4" w:space="0" w:color="auto"/>
                  </w:tcBorders>
                </w:tcPr>
                <w:p w14:paraId="3CD3E6C5" w14:textId="77777777" w:rsidR="00682100" w:rsidRPr="00682100" w:rsidRDefault="00682100" w:rsidP="00682100">
                  <w:pPr>
                    <w:spacing w:line="360" w:lineRule="auto"/>
                    <w:jc w:val="both"/>
                  </w:pPr>
                </w:p>
              </w:tc>
              <w:tc>
                <w:tcPr>
                  <w:tcW w:w="1443" w:type="dxa"/>
                  <w:tcBorders>
                    <w:top w:val="single" w:sz="4" w:space="0" w:color="auto"/>
                    <w:left w:val="single" w:sz="4" w:space="0" w:color="auto"/>
                    <w:bottom w:val="single" w:sz="4" w:space="0" w:color="auto"/>
                    <w:right w:val="single" w:sz="4" w:space="0" w:color="auto"/>
                  </w:tcBorders>
                </w:tcPr>
                <w:p w14:paraId="2848FB32" w14:textId="77777777" w:rsidR="00682100" w:rsidRPr="00682100" w:rsidRDefault="00682100" w:rsidP="00682100">
                  <w:pPr>
                    <w:spacing w:line="360" w:lineRule="auto"/>
                    <w:jc w:val="both"/>
                  </w:pPr>
                </w:p>
              </w:tc>
              <w:tc>
                <w:tcPr>
                  <w:tcW w:w="1976" w:type="dxa"/>
                  <w:tcBorders>
                    <w:top w:val="single" w:sz="4" w:space="0" w:color="auto"/>
                    <w:left w:val="single" w:sz="4" w:space="0" w:color="auto"/>
                    <w:bottom w:val="single" w:sz="4" w:space="0" w:color="auto"/>
                    <w:right w:val="single" w:sz="4" w:space="0" w:color="auto"/>
                  </w:tcBorders>
                </w:tcPr>
                <w:p w14:paraId="12D968A9" w14:textId="77777777" w:rsidR="00682100" w:rsidRPr="00682100" w:rsidRDefault="00682100" w:rsidP="00682100">
                  <w:pPr>
                    <w:spacing w:line="360" w:lineRule="auto"/>
                    <w:jc w:val="both"/>
                  </w:pPr>
                </w:p>
              </w:tc>
            </w:tr>
          </w:tbl>
          <w:p w14:paraId="04A4C3F2" w14:textId="77777777" w:rsidR="00682100" w:rsidRPr="00682100" w:rsidRDefault="00682100" w:rsidP="00682100">
            <w:pPr>
              <w:spacing w:line="360" w:lineRule="auto"/>
              <w:jc w:val="both"/>
            </w:pPr>
          </w:p>
          <w:p w14:paraId="3FFDC480" w14:textId="77777777" w:rsidR="00682100" w:rsidRPr="00682100" w:rsidRDefault="00682100" w:rsidP="00682100">
            <w:pPr>
              <w:spacing w:line="360" w:lineRule="auto"/>
              <w:jc w:val="both"/>
            </w:pPr>
            <w:r w:rsidRPr="00682100">
              <w:t>Semnat: ______________________________________</w:t>
            </w:r>
          </w:p>
          <w:p w14:paraId="05683513" w14:textId="77777777" w:rsidR="00682100" w:rsidRPr="00682100" w:rsidRDefault="00682100" w:rsidP="00682100">
            <w:pPr>
              <w:spacing w:line="360" w:lineRule="auto"/>
              <w:jc w:val="both"/>
            </w:pPr>
            <w:r w:rsidRPr="00682100">
              <w:t>Nume: _______________________________________</w:t>
            </w:r>
          </w:p>
          <w:p w14:paraId="09C8D3D3" w14:textId="77777777" w:rsidR="00682100" w:rsidRPr="00682100" w:rsidRDefault="00682100" w:rsidP="00682100">
            <w:pPr>
              <w:spacing w:line="360" w:lineRule="auto"/>
              <w:jc w:val="both"/>
            </w:pPr>
            <w:r w:rsidRPr="00682100">
              <w:t>Funcţia în cadrul firmei: _________________________</w:t>
            </w:r>
          </w:p>
          <w:p w14:paraId="787308C9" w14:textId="77777777" w:rsidR="00682100" w:rsidRPr="00682100" w:rsidRDefault="00682100" w:rsidP="00682100">
            <w:pPr>
              <w:spacing w:line="360" w:lineRule="auto"/>
              <w:jc w:val="both"/>
            </w:pPr>
            <w:r w:rsidRPr="00682100">
              <w:t>Denumirea firmei: ______________________________</w:t>
            </w:r>
          </w:p>
          <w:bookmarkEnd w:id="16"/>
          <w:p w14:paraId="7024FDA1" w14:textId="77777777" w:rsidR="00682100" w:rsidRPr="00682100" w:rsidRDefault="00682100" w:rsidP="00682100">
            <w:pPr>
              <w:spacing w:line="360" w:lineRule="auto"/>
              <w:jc w:val="both"/>
              <w:rPr>
                <w:b/>
                <w:bCs/>
              </w:rPr>
            </w:pPr>
          </w:p>
          <w:p w14:paraId="5622F802" w14:textId="77777777" w:rsidR="00682100" w:rsidRPr="00682100" w:rsidRDefault="00682100" w:rsidP="00682100">
            <w:pPr>
              <w:spacing w:line="360" w:lineRule="auto"/>
              <w:jc w:val="both"/>
              <w:rPr>
                <w:b/>
                <w:bCs/>
              </w:rPr>
            </w:pPr>
          </w:p>
          <w:p w14:paraId="16913B92" w14:textId="77777777" w:rsidR="00682100" w:rsidRPr="00682100" w:rsidRDefault="00682100" w:rsidP="00682100">
            <w:pPr>
              <w:spacing w:line="360" w:lineRule="auto"/>
              <w:jc w:val="both"/>
              <w:rPr>
                <w:b/>
                <w:bCs/>
              </w:rPr>
            </w:pPr>
          </w:p>
          <w:p w14:paraId="5CA71785" w14:textId="77777777" w:rsidR="00682100" w:rsidRPr="00682100" w:rsidRDefault="00682100" w:rsidP="00682100">
            <w:pPr>
              <w:spacing w:line="360" w:lineRule="auto"/>
              <w:jc w:val="both"/>
              <w:rPr>
                <w:b/>
              </w:rPr>
            </w:pPr>
          </w:p>
          <w:p w14:paraId="113E2E19" w14:textId="77777777" w:rsidR="00682100" w:rsidRPr="00682100" w:rsidRDefault="00682100" w:rsidP="00682100">
            <w:pPr>
              <w:spacing w:line="360" w:lineRule="auto"/>
              <w:jc w:val="both"/>
              <w:rPr>
                <w:b/>
              </w:rPr>
            </w:pPr>
          </w:p>
          <w:p w14:paraId="197B3453" w14:textId="77777777" w:rsidR="00682100" w:rsidRPr="00682100" w:rsidRDefault="00682100" w:rsidP="00682100">
            <w:pPr>
              <w:spacing w:line="360" w:lineRule="auto"/>
              <w:jc w:val="both"/>
              <w:rPr>
                <w:b/>
              </w:rPr>
            </w:pPr>
          </w:p>
          <w:p w14:paraId="26931352" w14:textId="77777777" w:rsidR="00682100" w:rsidRPr="00682100" w:rsidRDefault="00682100" w:rsidP="00682100">
            <w:pPr>
              <w:spacing w:line="360" w:lineRule="auto"/>
              <w:jc w:val="both"/>
              <w:rPr>
                <w:b/>
              </w:rPr>
            </w:pPr>
          </w:p>
          <w:p w14:paraId="7358E8FC" w14:textId="77777777" w:rsidR="00682100" w:rsidRPr="00682100" w:rsidRDefault="00682100" w:rsidP="00682100">
            <w:pPr>
              <w:spacing w:line="360" w:lineRule="auto"/>
              <w:jc w:val="both"/>
              <w:rPr>
                <w:b/>
              </w:rPr>
            </w:pPr>
          </w:p>
          <w:p w14:paraId="34EEEE3A" w14:textId="77777777" w:rsidR="00682100" w:rsidRPr="00682100" w:rsidRDefault="00682100" w:rsidP="00682100">
            <w:pPr>
              <w:spacing w:line="360" w:lineRule="auto"/>
              <w:jc w:val="both"/>
              <w:rPr>
                <w:b/>
              </w:rPr>
            </w:pPr>
          </w:p>
          <w:p w14:paraId="4D360973" w14:textId="77777777" w:rsidR="00682100" w:rsidRPr="00682100" w:rsidRDefault="00682100" w:rsidP="00682100">
            <w:pPr>
              <w:spacing w:line="360" w:lineRule="auto"/>
              <w:jc w:val="both"/>
              <w:rPr>
                <w:b/>
              </w:rPr>
            </w:pPr>
          </w:p>
          <w:p w14:paraId="2D156D93" w14:textId="77777777" w:rsidR="00682100" w:rsidRPr="00682100" w:rsidRDefault="00682100" w:rsidP="00682100">
            <w:pPr>
              <w:spacing w:line="360" w:lineRule="auto"/>
              <w:jc w:val="both"/>
              <w:rPr>
                <w:b/>
              </w:rPr>
            </w:pPr>
          </w:p>
          <w:p w14:paraId="0B21009C" w14:textId="77777777" w:rsidR="00682100" w:rsidRPr="00682100" w:rsidRDefault="00682100" w:rsidP="00682100">
            <w:pPr>
              <w:spacing w:line="360" w:lineRule="auto"/>
              <w:jc w:val="both"/>
              <w:rPr>
                <w:lang w:val="it-IT"/>
              </w:rPr>
            </w:pPr>
          </w:p>
          <w:p w14:paraId="0C2128C2" w14:textId="77777777" w:rsidR="00682100" w:rsidRPr="00682100" w:rsidRDefault="00682100" w:rsidP="00682100">
            <w:pPr>
              <w:spacing w:line="360" w:lineRule="auto"/>
              <w:jc w:val="both"/>
              <w:rPr>
                <w:lang w:val="it-IT"/>
              </w:rPr>
            </w:pPr>
          </w:p>
          <w:p w14:paraId="6F2543E9" w14:textId="77777777" w:rsidR="00682100" w:rsidRPr="00682100" w:rsidRDefault="00682100" w:rsidP="00682100">
            <w:pPr>
              <w:spacing w:line="360" w:lineRule="auto"/>
              <w:jc w:val="right"/>
              <w:rPr>
                <w:lang w:val="it-IT"/>
              </w:rPr>
            </w:pPr>
            <w:r w:rsidRPr="00682100">
              <w:rPr>
                <w:lang w:val="it-IT"/>
              </w:rPr>
              <w:t>Anexa nr.16</w:t>
            </w:r>
          </w:p>
          <w:p w14:paraId="07C1089F" w14:textId="77777777" w:rsidR="009C2F98" w:rsidRPr="00222ABB" w:rsidRDefault="009C2F98" w:rsidP="009C2F98">
            <w:pPr>
              <w:jc w:val="right"/>
              <w:rPr>
                <w:noProof w:val="0"/>
                <w:lang w:val="en-US"/>
              </w:rPr>
            </w:pPr>
            <w:r w:rsidRPr="0003591A">
              <w:rPr>
                <w:noProof w:val="0"/>
                <w:lang w:val="it-IT"/>
              </w:rPr>
              <w:t xml:space="preserve">la </w:t>
            </w:r>
            <w:r>
              <w:rPr>
                <w:noProof w:val="0"/>
                <w:lang w:val="it-IT"/>
              </w:rPr>
              <w:t xml:space="preserve">Documentația standard </w:t>
            </w:r>
            <w:proofErr w:type="spellStart"/>
            <w:r w:rsidRPr="00222ABB">
              <w:rPr>
                <w:b/>
                <w:bCs/>
                <w:noProof w:val="0"/>
                <w:lang w:val="en-US"/>
              </w:rPr>
              <w:t>MTender</w:t>
            </w:r>
            <w:proofErr w:type="spellEnd"/>
            <w:r w:rsidRPr="00222ABB">
              <w:rPr>
                <w:b/>
                <w:bCs/>
                <w:noProof w:val="0"/>
                <w:lang w:val="en-US"/>
              </w:rPr>
              <w:t xml:space="preserve"> ID</w:t>
            </w:r>
            <w:r w:rsidRPr="00222ABB">
              <w:rPr>
                <w:noProof w:val="0"/>
                <w:lang w:val="en-US"/>
              </w:rPr>
              <w:t> </w:t>
            </w:r>
          </w:p>
          <w:p w14:paraId="137478D5" w14:textId="77777777" w:rsidR="009C2F98" w:rsidRPr="00222ABB" w:rsidRDefault="009C2F98" w:rsidP="009C2F98">
            <w:pPr>
              <w:jc w:val="right"/>
              <w:rPr>
                <w:noProof w:val="0"/>
                <w:lang w:val="en-US"/>
              </w:rPr>
            </w:pPr>
            <w:hyperlink r:id="rId16" w:tgtFrame="_blank" w:history="1">
              <w:r w:rsidRPr="00222ABB">
                <w:rPr>
                  <w:rStyle w:val="af4"/>
                  <w:noProof w:val="0"/>
                  <w:lang w:val="en-US"/>
                </w:rPr>
                <w:t>ocds-b3wdp1-MD-1773825659471</w:t>
              </w:r>
            </w:hyperlink>
          </w:p>
          <w:p w14:paraId="764C3846" w14:textId="77777777" w:rsidR="009C2F98" w:rsidRPr="00D22624" w:rsidRDefault="009C2F98" w:rsidP="009C2F98">
            <w:pPr>
              <w:jc w:val="right"/>
              <w:rPr>
                <w:noProof w:val="0"/>
                <w:lang w:val="it-IT"/>
              </w:rPr>
            </w:pPr>
            <w:r w:rsidRPr="0003591A">
              <w:rPr>
                <w:noProof w:val="0"/>
                <w:lang w:val="it-IT"/>
              </w:rPr>
              <w:t xml:space="preserve">din </w:t>
            </w:r>
            <w:r>
              <w:rPr>
                <w:noProof w:val="0"/>
                <w:lang w:val="it-IT"/>
              </w:rPr>
              <w:t>„18</w:t>
            </w:r>
            <w:r w:rsidRPr="0003591A">
              <w:rPr>
                <w:noProof w:val="0"/>
                <w:lang w:val="it-IT"/>
              </w:rPr>
              <w:t xml:space="preserve">” </w:t>
            </w:r>
            <w:r>
              <w:rPr>
                <w:noProof w:val="0"/>
                <w:lang w:val="it-IT"/>
              </w:rPr>
              <w:t>03.</w:t>
            </w:r>
            <w:r w:rsidRPr="0003591A">
              <w:rPr>
                <w:noProof w:val="0"/>
                <w:lang w:val="it-IT"/>
              </w:rPr>
              <w:t xml:space="preserve"> 20</w:t>
            </w:r>
            <w:r>
              <w:rPr>
                <w:noProof w:val="0"/>
                <w:lang w:val="it-IT"/>
              </w:rPr>
              <w:t>26</w:t>
            </w:r>
          </w:p>
          <w:p w14:paraId="1CF86633" w14:textId="77777777" w:rsidR="00682100" w:rsidRPr="00682100" w:rsidRDefault="00682100" w:rsidP="00682100">
            <w:pPr>
              <w:spacing w:line="360" w:lineRule="auto"/>
              <w:jc w:val="both"/>
              <w:rPr>
                <w:b/>
              </w:rPr>
            </w:pPr>
          </w:p>
          <w:p w14:paraId="00756376" w14:textId="418AE206" w:rsidR="00682100" w:rsidRPr="00682100" w:rsidRDefault="00682100" w:rsidP="00682100">
            <w:pPr>
              <w:spacing w:line="360" w:lineRule="auto"/>
              <w:jc w:val="center"/>
              <w:rPr>
                <w:b/>
                <w:lang w:val="en-US"/>
              </w:rPr>
            </w:pPr>
            <w:bookmarkStart w:id="17" w:name="_Hlk77771256"/>
            <w:r w:rsidRPr="00682100">
              <w:rPr>
                <w:b/>
                <w:lang w:val="en-US"/>
              </w:rPr>
              <w:t>ANGAJAMENT TERŢ SUSŢINĂTOR FINANCIAR</w:t>
            </w:r>
            <w:r w:rsidR="009C2F98">
              <w:rPr>
                <w:b/>
                <w:lang w:val="en-US"/>
              </w:rPr>
              <w:t xml:space="preserve"> </w:t>
            </w:r>
            <w:r w:rsidR="009C2F98" w:rsidRPr="009C2F98">
              <w:rPr>
                <w:bCs/>
                <w:i/>
                <w:iCs/>
                <w:lang w:val="en-US"/>
              </w:rPr>
              <w:t>(dacă e cazul)</w:t>
            </w:r>
          </w:p>
          <w:bookmarkEnd w:id="17"/>
          <w:p w14:paraId="32754A6F" w14:textId="77777777" w:rsidR="00682100" w:rsidRPr="00682100" w:rsidRDefault="00682100" w:rsidP="00682100">
            <w:pPr>
              <w:spacing w:line="360" w:lineRule="auto"/>
              <w:jc w:val="both"/>
              <w:rPr>
                <w:b/>
              </w:rPr>
            </w:pPr>
          </w:p>
          <w:p w14:paraId="58B55060" w14:textId="77777777" w:rsidR="00682100" w:rsidRPr="00682100" w:rsidRDefault="00682100" w:rsidP="00682100">
            <w:pPr>
              <w:spacing w:line="360" w:lineRule="auto"/>
              <w:jc w:val="both"/>
              <w:rPr>
                <w:b/>
              </w:rPr>
            </w:pPr>
            <w:r w:rsidRPr="00682100">
              <w:rPr>
                <w:b/>
              </w:rPr>
              <w:t>Terţ susţinător financiar</w:t>
            </w:r>
          </w:p>
          <w:p w14:paraId="35339E15" w14:textId="5C81A784" w:rsidR="00682100" w:rsidRPr="009C2F98" w:rsidRDefault="00682100" w:rsidP="00682100">
            <w:pPr>
              <w:spacing w:line="360" w:lineRule="auto"/>
              <w:jc w:val="both"/>
            </w:pPr>
            <w:r w:rsidRPr="00682100">
              <w:rPr>
                <w:b/>
              </w:rPr>
              <w:t>..........................</w:t>
            </w:r>
            <w:r w:rsidRPr="00682100">
              <w:t xml:space="preserve">(denumirea)  </w:t>
            </w:r>
          </w:p>
          <w:p w14:paraId="18444B65" w14:textId="77777777" w:rsidR="00682100" w:rsidRPr="00682100" w:rsidRDefault="00682100" w:rsidP="00682100">
            <w:pPr>
              <w:jc w:val="both"/>
              <w:rPr>
                <w:b/>
              </w:rPr>
            </w:pPr>
            <w:r w:rsidRPr="00682100">
              <w:rPr>
                <w:b/>
              </w:rPr>
              <w:t>ANGAJAMENT</w:t>
            </w:r>
          </w:p>
          <w:p w14:paraId="0F0D2B46" w14:textId="77777777" w:rsidR="00682100" w:rsidRPr="00682100" w:rsidRDefault="00682100" w:rsidP="00682100">
            <w:pPr>
              <w:jc w:val="both"/>
            </w:pPr>
            <w:r w:rsidRPr="00682100">
              <w:t>privind susţinerea financiară a ofertantului/candidatului</w:t>
            </w:r>
          </w:p>
          <w:p w14:paraId="0741DE25" w14:textId="77777777" w:rsidR="00682100" w:rsidRPr="00682100" w:rsidRDefault="00682100" w:rsidP="00682100">
            <w:pPr>
              <w:jc w:val="both"/>
            </w:pPr>
            <w:r w:rsidRPr="00682100">
              <w:t>Către, ................................................................................</w:t>
            </w:r>
          </w:p>
          <w:p w14:paraId="04F3F063" w14:textId="77777777" w:rsidR="00682100" w:rsidRPr="00682100" w:rsidRDefault="00682100" w:rsidP="00682100">
            <w:pPr>
              <w:jc w:val="both"/>
              <w:rPr>
                <w:i/>
              </w:rPr>
            </w:pPr>
            <w:r w:rsidRPr="00682100">
              <w:rPr>
                <w:i/>
              </w:rPr>
              <w:t>(denumirea autorităţii contractante şi adresa completă)</w:t>
            </w:r>
          </w:p>
          <w:p w14:paraId="1D59A942" w14:textId="77777777" w:rsidR="00682100" w:rsidRPr="00682100" w:rsidRDefault="00682100" w:rsidP="00682100">
            <w:pPr>
              <w:jc w:val="both"/>
            </w:pPr>
            <w:r w:rsidRPr="00682100">
              <w:t>Cu privire la procedura pentru atribuirea contractului ..............................</w:t>
            </w:r>
          </w:p>
          <w:p w14:paraId="13BF11A9" w14:textId="77777777" w:rsidR="00682100" w:rsidRPr="00682100" w:rsidRDefault="00682100" w:rsidP="00682100">
            <w:pPr>
              <w:jc w:val="both"/>
            </w:pPr>
            <w:r w:rsidRPr="00682100">
              <w:rPr>
                <w:i/>
              </w:rPr>
              <w:t>(denumirea contractului de achiziţie publică),</w:t>
            </w:r>
            <w:r w:rsidRPr="00682100">
              <w:t xml:space="preserve"> noi .......................(</w:t>
            </w:r>
            <w:r w:rsidRPr="00682100">
              <w:rPr>
                <w:i/>
              </w:rPr>
              <w:t>denumirea terţului susţinător financiar)</w:t>
            </w:r>
            <w:r w:rsidRPr="00682100">
              <w:t>, având sediul înregistrat la .................. (</w:t>
            </w:r>
            <w:r w:rsidRPr="00682100">
              <w:rPr>
                <w:i/>
              </w:rPr>
              <w:t>adresa terţului susţinător financiar)</w:t>
            </w:r>
            <w:r w:rsidRPr="00682100">
              <w:t>, ne obligăm, în mod ferm, necondiţionat şi irevocabil, să punem la dispoziţia ................ (</w:t>
            </w:r>
            <w:r w:rsidRPr="00682100">
              <w:rPr>
                <w:i/>
              </w:rPr>
              <w:t>denumirea ofertantului/candidatului</w:t>
            </w:r>
            <w:r w:rsidRPr="00682100">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4153B37" w14:textId="77777777" w:rsidR="00682100" w:rsidRPr="00682100" w:rsidRDefault="00682100" w:rsidP="00682100">
            <w:pPr>
              <w:jc w:val="both"/>
            </w:pPr>
            <w:r w:rsidRPr="00682100">
              <w:t>Acordarea susţinerii financiare nu implică alte costuri pentru achizitor, cu excepţia celor care au fost incluse în propunerea financiară.</w:t>
            </w:r>
          </w:p>
          <w:p w14:paraId="5D8D7702" w14:textId="77777777" w:rsidR="00682100" w:rsidRPr="00682100" w:rsidRDefault="00682100" w:rsidP="00682100">
            <w:pPr>
              <w:jc w:val="both"/>
            </w:pPr>
            <w:r w:rsidRPr="00682100">
              <w:t>În acest sens, ne obligăm în mod ferm, necondiţionat şi irevocabil, să punem la dispoziţia ..........(</w:t>
            </w:r>
            <w:r w:rsidRPr="00682100">
              <w:rPr>
                <w:i/>
              </w:rPr>
              <w:t xml:space="preserve">denumirea ofertantului/candidatului) </w:t>
            </w:r>
            <w:r w:rsidRPr="00682100">
              <w:t>suma de .............................................................(valoarea totală/parţială din propunerea financiară), necesară pentru îndeplinirea integrală, reglementară şi la termen a contractului de achiziţie publică.</w:t>
            </w:r>
          </w:p>
          <w:p w14:paraId="171B7340" w14:textId="77777777" w:rsidR="00682100" w:rsidRPr="00682100" w:rsidRDefault="00682100" w:rsidP="00682100">
            <w:pPr>
              <w:jc w:val="both"/>
            </w:pPr>
            <w:r w:rsidRPr="00682100">
              <w:t>Noi, ............................................ (</w:t>
            </w:r>
            <w:r w:rsidRPr="00682100">
              <w:rPr>
                <w:i/>
              </w:rPr>
              <w:t>denumirea terţului susţinător financiar),</w:t>
            </w:r>
            <w:r w:rsidRPr="00682100">
              <w:t xml:space="preserve"> declarăm că înţelegem să răspundem faţă de autoritatea contractantă pentru neexecutarea oricărei obligaţii asumate de ..... (</w:t>
            </w:r>
            <w:r w:rsidRPr="00682100">
              <w:rPr>
                <w:i/>
              </w:rPr>
              <w:t>denumirea ofertantului)</w:t>
            </w:r>
            <w:r w:rsidRPr="00682100">
              <w:t>, în baza contractului de achiziţie publică şi pentru care ...... (</w:t>
            </w:r>
            <w:r w:rsidRPr="00682100">
              <w:rPr>
                <w:i/>
              </w:rPr>
              <w:t>denumirea ofertantului/candidatului)</w:t>
            </w:r>
            <w:r w:rsidRPr="00682100">
              <w:t xml:space="preserve"> a primit susţinerea financiară conform prezentului angajament, renunţând în acest sens, definitiv şi irevocabil, la invocarea beneficiului de diviziune. </w:t>
            </w:r>
          </w:p>
          <w:p w14:paraId="13212AD4" w14:textId="77777777" w:rsidR="00682100" w:rsidRPr="00682100" w:rsidRDefault="00682100" w:rsidP="00682100">
            <w:pPr>
              <w:jc w:val="both"/>
            </w:pPr>
            <w:r w:rsidRPr="00682100">
              <w:t xml:space="preserve">Noi, ..................... </w:t>
            </w:r>
            <w:r w:rsidRPr="00682100">
              <w:rPr>
                <w:i/>
              </w:rPr>
              <w:t>(denumirea terţului susţinător financiar)</w:t>
            </w:r>
            <w:r w:rsidRPr="00682100">
              <w:t>, declarăm că înţelegem să renunţam definitiv şi irevocabil la dreptul de a invoca orice excepţie de neexecutare, atât faţă de autoritatea contractantă, cât şi faţă de ............ (</w:t>
            </w:r>
            <w:r w:rsidRPr="00682100">
              <w:rPr>
                <w:i/>
              </w:rPr>
              <w:t>denumirea ofertantului/candidatului),</w:t>
            </w:r>
            <w:r w:rsidRPr="00682100">
              <w:t xml:space="preserve"> care ar putea conduce la neexecutarea, parţială sau totală, sau la executarea cu întârziere sau în mod necorespunzător a obligaţiilor asumate de noi prin prezentul angajament.</w:t>
            </w:r>
          </w:p>
          <w:p w14:paraId="7A74D2EA" w14:textId="77777777" w:rsidR="00682100" w:rsidRPr="00682100" w:rsidRDefault="00682100" w:rsidP="00682100">
            <w:pPr>
              <w:jc w:val="both"/>
            </w:pPr>
            <w:r w:rsidRPr="00682100">
              <w:t>Noi,..................................</w:t>
            </w:r>
            <w:r w:rsidRPr="00682100">
              <w:rPr>
                <w:i/>
              </w:rPr>
              <w:t xml:space="preserve"> (denumirea terţului susţinător financiar),</w:t>
            </w:r>
            <w:r w:rsidRPr="00682100">
              <w:t xml:space="preserve"> declarăm că înţelegem să răspundem pentru prejudiciile cauzate autorităţii contractante ca urmare a nerespectării obligaţiilor prevăzute în angajament.</w:t>
            </w:r>
          </w:p>
          <w:p w14:paraId="6ECC5B48" w14:textId="77777777" w:rsidR="00682100" w:rsidRPr="00682100" w:rsidRDefault="00682100" w:rsidP="00682100">
            <w:pPr>
              <w:jc w:val="both"/>
            </w:pPr>
            <w:r w:rsidRPr="00682100">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 (</w:t>
            </w:r>
            <w:r w:rsidRPr="00682100">
              <w:rPr>
                <w:i/>
              </w:rPr>
              <w:t>denumirea ofertantului/candidatului).</w:t>
            </w:r>
          </w:p>
          <w:p w14:paraId="30D6D829" w14:textId="77777777" w:rsidR="00682100" w:rsidRPr="00682100" w:rsidRDefault="00682100" w:rsidP="00682100">
            <w:pPr>
              <w:jc w:val="both"/>
            </w:pPr>
          </w:p>
          <w:p w14:paraId="3D2F723D" w14:textId="77777777" w:rsidR="00682100" w:rsidRPr="00682100" w:rsidRDefault="00682100" w:rsidP="00682100">
            <w:pPr>
              <w:jc w:val="both"/>
            </w:pPr>
            <w:r w:rsidRPr="00682100">
              <w:t>Data completării,</w:t>
            </w:r>
            <w:r w:rsidRPr="00682100">
              <w:tab/>
            </w:r>
            <w:r w:rsidRPr="00682100">
              <w:tab/>
            </w:r>
            <w:r w:rsidRPr="00682100">
              <w:tab/>
            </w:r>
            <w:r w:rsidRPr="00682100">
              <w:tab/>
            </w:r>
            <w:r w:rsidRPr="00682100">
              <w:tab/>
            </w:r>
            <w:r w:rsidRPr="00682100">
              <w:tab/>
            </w:r>
            <w:r w:rsidRPr="00682100">
              <w:tab/>
              <w:t>Terţ susţinător,</w:t>
            </w:r>
          </w:p>
          <w:p w14:paraId="603E63BA" w14:textId="77777777" w:rsidR="00682100" w:rsidRPr="00682100" w:rsidRDefault="00682100" w:rsidP="00682100">
            <w:pPr>
              <w:jc w:val="both"/>
            </w:pPr>
            <w:r w:rsidRPr="00682100">
              <w:t>...........................</w:t>
            </w:r>
            <w:r w:rsidRPr="00682100">
              <w:tab/>
            </w:r>
            <w:r w:rsidRPr="00682100">
              <w:tab/>
            </w:r>
            <w:r w:rsidRPr="00682100">
              <w:tab/>
            </w:r>
            <w:r w:rsidRPr="00682100">
              <w:tab/>
            </w:r>
            <w:r w:rsidRPr="00682100">
              <w:tab/>
            </w:r>
            <w:r w:rsidRPr="00682100">
              <w:tab/>
            </w:r>
            <w:r w:rsidRPr="00682100">
              <w:tab/>
              <w:t>.....................</w:t>
            </w:r>
          </w:p>
          <w:p w14:paraId="5484C10B" w14:textId="77777777" w:rsidR="00682100" w:rsidRPr="00682100" w:rsidRDefault="00682100" w:rsidP="00682100">
            <w:pPr>
              <w:jc w:val="both"/>
              <w:rPr>
                <w:i/>
              </w:rPr>
            </w:pPr>
            <w:r w:rsidRPr="00682100">
              <w:rPr>
                <w:i/>
              </w:rPr>
              <w:t xml:space="preserve">                                                                                                       (semnătură autorizată)</w:t>
            </w:r>
          </w:p>
          <w:p w14:paraId="03EEA11C" w14:textId="77777777" w:rsidR="00682100" w:rsidRPr="00682100" w:rsidRDefault="00682100" w:rsidP="00682100">
            <w:pPr>
              <w:spacing w:line="360" w:lineRule="auto"/>
              <w:jc w:val="right"/>
              <w:rPr>
                <w:lang w:val="it-IT"/>
              </w:rPr>
            </w:pPr>
            <w:r w:rsidRPr="00682100">
              <w:rPr>
                <w:lang w:val="it-IT"/>
              </w:rPr>
              <w:lastRenderedPageBreak/>
              <w:t>Anexa nr. 17</w:t>
            </w:r>
          </w:p>
          <w:p w14:paraId="5F696CA6" w14:textId="77777777" w:rsidR="009C2F98" w:rsidRPr="00222ABB" w:rsidRDefault="009C2F98" w:rsidP="009C2F98">
            <w:pPr>
              <w:jc w:val="right"/>
              <w:rPr>
                <w:noProof w:val="0"/>
                <w:lang w:val="en-US"/>
              </w:rPr>
            </w:pPr>
            <w:r w:rsidRPr="0003591A">
              <w:rPr>
                <w:noProof w:val="0"/>
                <w:lang w:val="it-IT"/>
              </w:rPr>
              <w:t xml:space="preserve">la </w:t>
            </w:r>
            <w:r>
              <w:rPr>
                <w:noProof w:val="0"/>
                <w:lang w:val="it-IT"/>
              </w:rPr>
              <w:t xml:space="preserve">Documentația standard </w:t>
            </w:r>
            <w:proofErr w:type="spellStart"/>
            <w:r w:rsidRPr="00222ABB">
              <w:rPr>
                <w:b/>
                <w:bCs/>
                <w:noProof w:val="0"/>
                <w:lang w:val="en-US"/>
              </w:rPr>
              <w:t>MTender</w:t>
            </w:r>
            <w:proofErr w:type="spellEnd"/>
            <w:r w:rsidRPr="00222ABB">
              <w:rPr>
                <w:b/>
                <w:bCs/>
                <w:noProof w:val="0"/>
                <w:lang w:val="en-US"/>
              </w:rPr>
              <w:t xml:space="preserve"> ID</w:t>
            </w:r>
            <w:r w:rsidRPr="00222ABB">
              <w:rPr>
                <w:noProof w:val="0"/>
                <w:lang w:val="en-US"/>
              </w:rPr>
              <w:t> </w:t>
            </w:r>
          </w:p>
          <w:p w14:paraId="6A7A17EF" w14:textId="77777777" w:rsidR="009C2F98" w:rsidRPr="00222ABB" w:rsidRDefault="009C2F98" w:rsidP="009C2F98">
            <w:pPr>
              <w:jc w:val="right"/>
              <w:rPr>
                <w:noProof w:val="0"/>
                <w:lang w:val="en-US"/>
              </w:rPr>
            </w:pPr>
            <w:hyperlink r:id="rId17" w:tgtFrame="_blank" w:history="1">
              <w:r w:rsidRPr="00222ABB">
                <w:rPr>
                  <w:rStyle w:val="af4"/>
                  <w:noProof w:val="0"/>
                  <w:lang w:val="en-US"/>
                </w:rPr>
                <w:t>ocds-b3wdp1-MD-1773825659471</w:t>
              </w:r>
            </w:hyperlink>
          </w:p>
          <w:p w14:paraId="68F520C9" w14:textId="77777777" w:rsidR="009C2F98" w:rsidRPr="00D22624" w:rsidRDefault="009C2F98" w:rsidP="009C2F98">
            <w:pPr>
              <w:jc w:val="right"/>
              <w:rPr>
                <w:noProof w:val="0"/>
                <w:lang w:val="it-IT"/>
              </w:rPr>
            </w:pPr>
            <w:r w:rsidRPr="0003591A">
              <w:rPr>
                <w:noProof w:val="0"/>
                <w:lang w:val="it-IT"/>
              </w:rPr>
              <w:t xml:space="preserve">din </w:t>
            </w:r>
            <w:r>
              <w:rPr>
                <w:noProof w:val="0"/>
                <w:lang w:val="it-IT"/>
              </w:rPr>
              <w:t>„18</w:t>
            </w:r>
            <w:r w:rsidRPr="0003591A">
              <w:rPr>
                <w:noProof w:val="0"/>
                <w:lang w:val="it-IT"/>
              </w:rPr>
              <w:t xml:space="preserve">” </w:t>
            </w:r>
            <w:r>
              <w:rPr>
                <w:noProof w:val="0"/>
                <w:lang w:val="it-IT"/>
              </w:rPr>
              <w:t>03.</w:t>
            </w:r>
            <w:r w:rsidRPr="0003591A">
              <w:rPr>
                <w:noProof w:val="0"/>
                <w:lang w:val="it-IT"/>
              </w:rPr>
              <w:t xml:space="preserve"> 20</w:t>
            </w:r>
            <w:r>
              <w:rPr>
                <w:noProof w:val="0"/>
                <w:lang w:val="it-IT"/>
              </w:rPr>
              <w:t>26</w:t>
            </w:r>
          </w:p>
          <w:p w14:paraId="5CBD577C" w14:textId="77777777" w:rsidR="00682100" w:rsidRPr="00682100" w:rsidRDefault="00682100" w:rsidP="00682100">
            <w:pPr>
              <w:spacing w:line="360" w:lineRule="auto"/>
              <w:jc w:val="both"/>
              <w:rPr>
                <w:b/>
              </w:rPr>
            </w:pPr>
          </w:p>
          <w:p w14:paraId="66D2272E" w14:textId="144ECD81" w:rsidR="00682100" w:rsidRPr="00682100" w:rsidRDefault="00682100" w:rsidP="00682100">
            <w:pPr>
              <w:spacing w:line="360" w:lineRule="auto"/>
              <w:jc w:val="center"/>
              <w:rPr>
                <w:b/>
                <w:bCs/>
              </w:rPr>
            </w:pPr>
            <w:bookmarkStart w:id="18" w:name="_Hlk77771277"/>
            <w:r w:rsidRPr="00682100">
              <w:rPr>
                <w:b/>
                <w:bCs/>
              </w:rPr>
              <w:t>DECLARAŢIE TERŢ SUSŢINĂTOR FINANCIAR</w:t>
            </w:r>
            <w:bookmarkEnd w:id="18"/>
          </w:p>
          <w:p w14:paraId="27360892" w14:textId="77777777" w:rsidR="00682100" w:rsidRPr="00682100" w:rsidRDefault="00682100" w:rsidP="00682100">
            <w:pPr>
              <w:spacing w:line="360" w:lineRule="auto"/>
              <w:jc w:val="both"/>
              <w:rPr>
                <w:b/>
                <w:i/>
              </w:rPr>
            </w:pPr>
          </w:p>
          <w:p w14:paraId="5EF3A25A" w14:textId="77777777" w:rsidR="00682100" w:rsidRPr="00682100" w:rsidRDefault="00682100" w:rsidP="00682100">
            <w:pPr>
              <w:spacing w:line="360" w:lineRule="auto"/>
              <w:jc w:val="both"/>
              <w:rPr>
                <w:b/>
              </w:rPr>
            </w:pPr>
            <w:r w:rsidRPr="00682100">
              <w:rPr>
                <w:b/>
              </w:rPr>
              <w:t>Terţ susţinător financiar</w:t>
            </w:r>
          </w:p>
          <w:p w14:paraId="43A84451" w14:textId="77777777" w:rsidR="00682100" w:rsidRPr="00682100" w:rsidRDefault="00682100" w:rsidP="00682100">
            <w:pPr>
              <w:spacing w:line="360" w:lineRule="auto"/>
              <w:jc w:val="both"/>
              <w:rPr>
                <w:b/>
              </w:rPr>
            </w:pPr>
            <w:r w:rsidRPr="00682100">
              <w:rPr>
                <w:b/>
              </w:rPr>
              <w:t>..........................</w:t>
            </w:r>
          </w:p>
          <w:p w14:paraId="2951A74D" w14:textId="77777777" w:rsidR="00682100" w:rsidRPr="00682100" w:rsidRDefault="00682100" w:rsidP="00682100">
            <w:pPr>
              <w:spacing w:line="360" w:lineRule="auto"/>
              <w:jc w:val="both"/>
            </w:pPr>
            <w:r w:rsidRPr="00682100">
              <w:t>(denumirea)</w:t>
            </w:r>
          </w:p>
          <w:p w14:paraId="3C8C0093" w14:textId="77777777" w:rsidR="00682100" w:rsidRPr="00682100" w:rsidRDefault="00682100" w:rsidP="00682100">
            <w:pPr>
              <w:spacing w:line="360" w:lineRule="auto"/>
              <w:jc w:val="both"/>
            </w:pPr>
          </w:p>
          <w:p w14:paraId="61FEEBCE" w14:textId="77777777" w:rsidR="00682100" w:rsidRPr="00682100" w:rsidRDefault="00682100" w:rsidP="00682100">
            <w:pPr>
              <w:jc w:val="both"/>
              <w:rPr>
                <w:b/>
              </w:rPr>
            </w:pPr>
            <w:r w:rsidRPr="00682100">
              <w:rPr>
                <w:b/>
              </w:rPr>
              <w:t>Declaraţie</w:t>
            </w:r>
          </w:p>
          <w:p w14:paraId="0BA926F7" w14:textId="77777777" w:rsidR="00682100" w:rsidRPr="00682100" w:rsidRDefault="00682100" w:rsidP="00682100">
            <w:pPr>
              <w:jc w:val="both"/>
            </w:pPr>
          </w:p>
          <w:p w14:paraId="73487F22" w14:textId="77777777" w:rsidR="00682100" w:rsidRPr="00682100" w:rsidRDefault="00682100" w:rsidP="00682100">
            <w:pPr>
              <w:jc w:val="both"/>
            </w:pPr>
            <w:r w:rsidRPr="00682100">
              <w:t>Subsemnatul, reprezentant împuternicit al .......................... (</w:t>
            </w:r>
            <w:r w:rsidRPr="00682100">
              <w:rPr>
                <w:i/>
              </w:rPr>
              <w:t>denumirea terţului susţinător financiar),</w:t>
            </w:r>
            <w:r w:rsidRPr="00682100">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3F423E67" w14:textId="77777777" w:rsidR="00682100" w:rsidRPr="00682100" w:rsidRDefault="00682100" w:rsidP="00682100">
            <w:pPr>
              <w:jc w:val="both"/>
            </w:pPr>
            <w:r w:rsidRPr="00682100">
              <w:t xml:space="preserve">Declar de asemenea că vom disponibiliza aceste resurse necondiţionat, în funcţie de necesităţile care vor apărea pe parcursul îndeplinirii contractului de achiziţie publică având ca obiect..........................................................( </w:t>
            </w:r>
            <w:r w:rsidRPr="00682100">
              <w:rPr>
                <w:i/>
              </w:rPr>
              <w:t>obiectul contractului).</w:t>
            </w:r>
          </w:p>
          <w:p w14:paraId="6B60C36A" w14:textId="77777777" w:rsidR="00682100" w:rsidRPr="00682100" w:rsidRDefault="00682100" w:rsidP="00682100">
            <w:pPr>
              <w:jc w:val="both"/>
            </w:pPr>
          </w:p>
          <w:p w14:paraId="7A35BD14" w14:textId="77777777" w:rsidR="00682100" w:rsidRPr="00682100" w:rsidRDefault="00682100" w:rsidP="00682100">
            <w:pPr>
              <w:jc w:val="both"/>
            </w:pPr>
            <w:r w:rsidRPr="00682100">
              <w:t>Data completării,</w:t>
            </w:r>
            <w:r w:rsidRPr="00682100">
              <w:tab/>
            </w:r>
            <w:r w:rsidRPr="00682100">
              <w:tab/>
            </w:r>
            <w:r w:rsidRPr="00682100">
              <w:tab/>
            </w:r>
            <w:r w:rsidRPr="00682100">
              <w:tab/>
            </w:r>
            <w:r w:rsidRPr="00682100">
              <w:tab/>
              <w:t xml:space="preserve">              Terţ susţinător,</w:t>
            </w:r>
          </w:p>
          <w:p w14:paraId="7AA3A6F7" w14:textId="77777777" w:rsidR="00682100" w:rsidRPr="00682100" w:rsidRDefault="00682100" w:rsidP="00682100">
            <w:pPr>
              <w:jc w:val="both"/>
            </w:pPr>
            <w:r w:rsidRPr="00682100">
              <w:t>(</w:t>
            </w:r>
            <w:r w:rsidRPr="00682100">
              <w:rPr>
                <w:i/>
                <w:iCs/>
              </w:rPr>
              <w:t>semnătură autorizată</w:t>
            </w:r>
            <w:r w:rsidRPr="00682100">
              <w:t>)</w:t>
            </w:r>
          </w:p>
          <w:p w14:paraId="734957ED" w14:textId="77777777" w:rsidR="00682100" w:rsidRPr="00682100" w:rsidRDefault="00682100" w:rsidP="00682100">
            <w:pPr>
              <w:spacing w:line="360" w:lineRule="auto"/>
              <w:jc w:val="both"/>
            </w:pPr>
          </w:p>
          <w:p w14:paraId="5FBF0539" w14:textId="77777777" w:rsidR="00682100" w:rsidRPr="00682100" w:rsidRDefault="00682100" w:rsidP="00682100">
            <w:pPr>
              <w:spacing w:line="360" w:lineRule="auto"/>
              <w:jc w:val="both"/>
            </w:pPr>
          </w:p>
          <w:p w14:paraId="3E384BBA" w14:textId="77777777" w:rsidR="00682100" w:rsidRPr="00682100" w:rsidRDefault="00682100" w:rsidP="00682100">
            <w:pPr>
              <w:spacing w:line="360" w:lineRule="auto"/>
              <w:jc w:val="both"/>
              <w:rPr>
                <w:b/>
              </w:rPr>
            </w:pPr>
          </w:p>
          <w:p w14:paraId="10BDE741" w14:textId="77777777" w:rsidR="00682100" w:rsidRPr="00682100" w:rsidRDefault="00682100" w:rsidP="00682100">
            <w:pPr>
              <w:spacing w:line="360" w:lineRule="auto"/>
              <w:jc w:val="both"/>
              <w:rPr>
                <w:b/>
              </w:rPr>
            </w:pPr>
          </w:p>
          <w:p w14:paraId="605D636E" w14:textId="77777777" w:rsidR="00682100" w:rsidRPr="00682100" w:rsidRDefault="00682100" w:rsidP="00682100">
            <w:pPr>
              <w:spacing w:line="360" w:lineRule="auto"/>
              <w:jc w:val="both"/>
              <w:rPr>
                <w:b/>
              </w:rPr>
            </w:pPr>
          </w:p>
          <w:p w14:paraId="79BC635A" w14:textId="77777777" w:rsidR="00682100" w:rsidRPr="00682100" w:rsidRDefault="00682100" w:rsidP="00682100">
            <w:pPr>
              <w:spacing w:line="360" w:lineRule="auto"/>
              <w:jc w:val="both"/>
              <w:rPr>
                <w:b/>
              </w:rPr>
            </w:pPr>
          </w:p>
          <w:p w14:paraId="4B3C5F38" w14:textId="77777777" w:rsidR="00682100" w:rsidRPr="00682100" w:rsidRDefault="00682100" w:rsidP="00682100">
            <w:pPr>
              <w:spacing w:line="360" w:lineRule="auto"/>
              <w:jc w:val="both"/>
              <w:rPr>
                <w:lang w:val="it-IT"/>
              </w:rPr>
            </w:pPr>
          </w:p>
          <w:p w14:paraId="661DB3FE" w14:textId="77777777" w:rsidR="00682100" w:rsidRPr="00682100" w:rsidRDefault="00682100" w:rsidP="00682100">
            <w:pPr>
              <w:spacing w:line="360" w:lineRule="auto"/>
              <w:jc w:val="both"/>
              <w:rPr>
                <w:lang w:val="it-IT"/>
              </w:rPr>
            </w:pPr>
          </w:p>
          <w:p w14:paraId="1C8F1083" w14:textId="77777777" w:rsidR="00682100" w:rsidRPr="00682100" w:rsidRDefault="00682100" w:rsidP="00682100">
            <w:pPr>
              <w:spacing w:line="360" w:lineRule="auto"/>
              <w:jc w:val="both"/>
              <w:rPr>
                <w:lang w:val="it-IT"/>
              </w:rPr>
            </w:pPr>
          </w:p>
          <w:p w14:paraId="37792105" w14:textId="77777777" w:rsidR="00682100" w:rsidRPr="00682100" w:rsidRDefault="00682100" w:rsidP="00682100">
            <w:pPr>
              <w:spacing w:line="360" w:lineRule="auto"/>
              <w:jc w:val="both"/>
              <w:rPr>
                <w:lang w:val="it-IT"/>
              </w:rPr>
            </w:pPr>
          </w:p>
          <w:p w14:paraId="3CF495D5" w14:textId="77777777" w:rsidR="00682100" w:rsidRPr="00682100" w:rsidRDefault="00682100" w:rsidP="00682100">
            <w:pPr>
              <w:spacing w:line="360" w:lineRule="auto"/>
              <w:jc w:val="both"/>
              <w:rPr>
                <w:lang w:val="it-IT"/>
              </w:rPr>
            </w:pPr>
          </w:p>
          <w:p w14:paraId="0E24DE21" w14:textId="77777777" w:rsidR="00682100" w:rsidRPr="00682100" w:rsidRDefault="00682100" w:rsidP="00682100">
            <w:pPr>
              <w:spacing w:line="360" w:lineRule="auto"/>
              <w:jc w:val="both"/>
              <w:rPr>
                <w:lang w:val="it-IT"/>
              </w:rPr>
            </w:pPr>
          </w:p>
          <w:p w14:paraId="376A51FC" w14:textId="77777777" w:rsidR="00682100" w:rsidRPr="00682100" w:rsidRDefault="00682100" w:rsidP="00682100">
            <w:pPr>
              <w:spacing w:line="360" w:lineRule="auto"/>
              <w:jc w:val="both"/>
              <w:rPr>
                <w:lang w:val="it-IT"/>
              </w:rPr>
            </w:pPr>
          </w:p>
          <w:p w14:paraId="04D7FAA8" w14:textId="77777777" w:rsidR="00682100" w:rsidRPr="00682100" w:rsidRDefault="00682100" w:rsidP="00682100">
            <w:pPr>
              <w:spacing w:line="360" w:lineRule="auto"/>
              <w:jc w:val="both"/>
              <w:rPr>
                <w:lang w:val="it-IT"/>
              </w:rPr>
            </w:pPr>
          </w:p>
          <w:p w14:paraId="6CB7A4CB" w14:textId="77777777" w:rsidR="00682100" w:rsidRPr="00682100" w:rsidRDefault="00682100" w:rsidP="00682100">
            <w:pPr>
              <w:spacing w:line="360" w:lineRule="auto"/>
              <w:jc w:val="both"/>
              <w:rPr>
                <w:lang w:val="it-IT"/>
              </w:rPr>
            </w:pPr>
          </w:p>
          <w:p w14:paraId="5C39EE90" w14:textId="77777777" w:rsidR="00682100" w:rsidRPr="00682100" w:rsidRDefault="00682100" w:rsidP="00682100">
            <w:pPr>
              <w:spacing w:line="360" w:lineRule="auto"/>
              <w:jc w:val="both"/>
              <w:rPr>
                <w:lang w:val="it-IT"/>
              </w:rPr>
            </w:pPr>
          </w:p>
          <w:p w14:paraId="2849960D" w14:textId="77777777" w:rsidR="00682100" w:rsidRPr="00682100" w:rsidRDefault="00682100" w:rsidP="00682100">
            <w:pPr>
              <w:spacing w:line="360" w:lineRule="auto"/>
              <w:jc w:val="both"/>
              <w:rPr>
                <w:lang w:val="it-IT"/>
              </w:rPr>
            </w:pPr>
          </w:p>
          <w:p w14:paraId="2A0E4A6A" w14:textId="77777777" w:rsidR="00682100" w:rsidRPr="00682100" w:rsidRDefault="00682100" w:rsidP="00682100">
            <w:pPr>
              <w:spacing w:line="360" w:lineRule="auto"/>
              <w:jc w:val="both"/>
              <w:rPr>
                <w:lang w:val="it-IT"/>
              </w:rPr>
            </w:pPr>
          </w:p>
          <w:p w14:paraId="0149883F" w14:textId="77777777" w:rsidR="00682100" w:rsidRPr="00682100" w:rsidRDefault="00682100" w:rsidP="003C547C">
            <w:pPr>
              <w:spacing w:line="360" w:lineRule="auto"/>
              <w:jc w:val="right"/>
              <w:rPr>
                <w:lang w:val="it-IT"/>
              </w:rPr>
            </w:pPr>
            <w:r w:rsidRPr="00682100">
              <w:rPr>
                <w:lang w:val="it-IT"/>
              </w:rPr>
              <w:t>Anexa nr. 18</w:t>
            </w:r>
          </w:p>
          <w:p w14:paraId="5A094AA3" w14:textId="77777777" w:rsidR="009C2F98" w:rsidRPr="00222ABB" w:rsidRDefault="009C2F98" w:rsidP="009C2F98">
            <w:pPr>
              <w:jc w:val="right"/>
              <w:rPr>
                <w:noProof w:val="0"/>
                <w:lang w:val="en-US"/>
              </w:rPr>
            </w:pPr>
            <w:r w:rsidRPr="0003591A">
              <w:rPr>
                <w:noProof w:val="0"/>
                <w:lang w:val="it-IT"/>
              </w:rPr>
              <w:t xml:space="preserve">la </w:t>
            </w:r>
            <w:r>
              <w:rPr>
                <w:noProof w:val="0"/>
                <w:lang w:val="it-IT"/>
              </w:rPr>
              <w:t xml:space="preserve">Documentația standard </w:t>
            </w:r>
            <w:proofErr w:type="spellStart"/>
            <w:r w:rsidRPr="00222ABB">
              <w:rPr>
                <w:b/>
                <w:bCs/>
                <w:noProof w:val="0"/>
                <w:lang w:val="en-US"/>
              </w:rPr>
              <w:t>MTender</w:t>
            </w:r>
            <w:proofErr w:type="spellEnd"/>
            <w:r w:rsidRPr="00222ABB">
              <w:rPr>
                <w:b/>
                <w:bCs/>
                <w:noProof w:val="0"/>
                <w:lang w:val="en-US"/>
              </w:rPr>
              <w:t xml:space="preserve"> ID</w:t>
            </w:r>
            <w:r w:rsidRPr="00222ABB">
              <w:rPr>
                <w:noProof w:val="0"/>
                <w:lang w:val="en-US"/>
              </w:rPr>
              <w:t> </w:t>
            </w:r>
          </w:p>
          <w:p w14:paraId="318144EE" w14:textId="77777777" w:rsidR="009C2F98" w:rsidRPr="00222ABB" w:rsidRDefault="009C2F98" w:rsidP="009C2F98">
            <w:pPr>
              <w:jc w:val="right"/>
              <w:rPr>
                <w:noProof w:val="0"/>
                <w:lang w:val="en-US"/>
              </w:rPr>
            </w:pPr>
            <w:hyperlink r:id="rId18" w:tgtFrame="_blank" w:history="1">
              <w:r w:rsidRPr="00222ABB">
                <w:rPr>
                  <w:rStyle w:val="af4"/>
                  <w:noProof w:val="0"/>
                  <w:lang w:val="en-US"/>
                </w:rPr>
                <w:t>ocds-b3wdp1-MD-1773825659471</w:t>
              </w:r>
            </w:hyperlink>
          </w:p>
          <w:p w14:paraId="473E1FA6" w14:textId="77777777" w:rsidR="009C2F98" w:rsidRPr="00D22624" w:rsidRDefault="009C2F98" w:rsidP="009C2F98">
            <w:pPr>
              <w:jc w:val="right"/>
              <w:rPr>
                <w:noProof w:val="0"/>
                <w:lang w:val="it-IT"/>
              </w:rPr>
            </w:pPr>
            <w:r w:rsidRPr="0003591A">
              <w:rPr>
                <w:noProof w:val="0"/>
                <w:lang w:val="it-IT"/>
              </w:rPr>
              <w:t xml:space="preserve">din </w:t>
            </w:r>
            <w:r>
              <w:rPr>
                <w:noProof w:val="0"/>
                <w:lang w:val="it-IT"/>
              </w:rPr>
              <w:t>„18</w:t>
            </w:r>
            <w:r w:rsidRPr="0003591A">
              <w:rPr>
                <w:noProof w:val="0"/>
                <w:lang w:val="it-IT"/>
              </w:rPr>
              <w:t xml:space="preserve">” </w:t>
            </w:r>
            <w:r>
              <w:rPr>
                <w:noProof w:val="0"/>
                <w:lang w:val="it-IT"/>
              </w:rPr>
              <w:t>03.</w:t>
            </w:r>
            <w:r w:rsidRPr="0003591A">
              <w:rPr>
                <w:noProof w:val="0"/>
                <w:lang w:val="it-IT"/>
              </w:rPr>
              <w:t xml:space="preserve"> 20</w:t>
            </w:r>
            <w:r>
              <w:rPr>
                <w:noProof w:val="0"/>
                <w:lang w:val="it-IT"/>
              </w:rPr>
              <w:t>26</w:t>
            </w:r>
          </w:p>
          <w:p w14:paraId="7A26E296" w14:textId="77777777" w:rsidR="00682100" w:rsidRPr="00682100" w:rsidRDefault="00682100" w:rsidP="00682100">
            <w:pPr>
              <w:spacing w:line="360" w:lineRule="auto"/>
              <w:jc w:val="both"/>
              <w:rPr>
                <w:b/>
                <w:lang w:val="it-IT"/>
              </w:rPr>
            </w:pPr>
          </w:p>
          <w:p w14:paraId="29C8E07F" w14:textId="1A5922CF" w:rsidR="003C547C" w:rsidRDefault="00682100" w:rsidP="003C547C">
            <w:pPr>
              <w:spacing w:line="360" w:lineRule="auto"/>
              <w:jc w:val="center"/>
              <w:rPr>
                <w:b/>
                <w:sz w:val="20"/>
                <w:szCs w:val="20"/>
                <w:lang w:val="it-IT"/>
              </w:rPr>
            </w:pPr>
            <w:bookmarkStart w:id="19" w:name="_Hlk77771292"/>
            <w:r w:rsidRPr="00682100">
              <w:rPr>
                <w:b/>
                <w:sz w:val="20"/>
                <w:szCs w:val="20"/>
                <w:lang w:val="it-IT"/>
              </w:rPr>
              <w:t>ANGAJAMENT PRIVIND SUSŢINEREA TEHNICĂ</w:t>
            </w:r>
          </w:p>
          <w:p w14:paraId="40CF8EA0" w14:textId="120D7832" w:rsidR="00682100" w:rsidRPr="00682100" w:rsidRDefault="00682100" w:rsidP="003C547C">
            <w:pPr>
              <w:spacing w:line="360" w:lineRule="auto"/>
              <w:jc w:val="center"/>
              <w:rPr>
                <w:b/>
                <w:sz w:val="20"/>
                <w:szCs w:val="20"/>
                <w:lang w:val="it-IT"/>
              </w:rPr>
            </w:pPr>
            <w:r w:rsidRPr="00682100">
              <w:rPr>
                <w:b/>
                <w:sz w:val="20"/>
                <w:szCs w:val="20"/>
                <w:lang w:val="it-IT"/>
              </w:rPr>
              <w:t>ȘI PROFESIONALĂ A OFERTANTULUI/GRUPULUI DE OPERATORI ECONOMICI</w:t>
            </w:r>
            <w:bookmarkEnd w:id="19"/>
          </w:p>
          <w:p w14:paraId="759F6CF5" w14:textId="77777777" w:rsidR="00682100" w:rsidRPr="00682100" w:rsidRDefault="00682100" w:rsidP="00682100">
            <w:pPr>
              <w:spacing w:line="360" w:lineRule="auto"/>
              <w:jc w:val="both"/>
              <w:rPr>
                <w:b/>
                <w:bCs/>
              </w:rPr>
            </w:pPr>
          </w:p>
          <w:p w14:paraId="0023F53C" w14:textId="77777777" w:rsidR="00682100" w:rsidRPr="00682100" w:rsidRDefault="00682100" w:rsidP="00682100">
            <w:pPr>
              <w:spacing w:line="360" w:lineRule="auto"/>
              <w:jc w:val="both"/>
            </w:pPr>
            <w:r w:rsidRPr="00682100">
              <w:rPr>
                <w:b/>
              </w:rPr>
              <w:t>..........................</w:t>
            </w:r>
          </w:p>
          <w:p w14:paraId="7E83A695" w14:textId="77777777" w:rsidR="00682100" w:rsidRPr="00682100" w:rsidRDefault="00682100" w:rsidP="00682100">
            <w:pPr>
              <w:spacing w:line="360" w:lineRule="auto"/>
              <w:jc w:val="both"/>
            </w:pPr>
            <w:r w:rsidRPr="00682100">
              <w:t>(denumirea)</w:t>
            </w:r>
          </w:p>
          <w:p w14:paraId="1B9A8D48" w14:textId="77777777" w:rsidR="00682100" w:rsidRPr="00682100" w:rsidRDefault="00682100" w:rsidP="003C547C">
            <w:pPr>
              <w:jc w:val="both"/>
              <w:rPr>
                <w:b/>
              </w:rPr>
            </w:pPr>
            <w:r w:rsidRPr="00682100">
              <w:rPr>
                <w:b/>
              </w:rPr>
              <w:t>ANGAJAMENT</w:t>
            </w:r>
          </w:p>
          <w:p w14:paraId="695F6E81" w14:textId="4934980E" w:rsidR="00682100" w:rsidRPr="00682100" w:rsidRDefault="00682100" w:rsidP="003C547C">
            <w:pPr>
              <w:jc w:val="both"/>
              <w:rPr>
                <w:b/>
              </w:rPr>
            </w:pPr>
            <w:r w:rsidRPr="00682100">
              <w:rPr>
                <w:b/>
              </w:rPr>
              <w:t>privind susţinerea tehnică și profesională</w:t>
            </w:r>
            <w:r w:rsidR="003C547C">
              <w:rPr>
                <w:b/>
              </w:rPr>
              <w:t xml:space="preserve"> </w:t>
            </w:r>
            <w:r w:rsidRPr="00682100">
              <w:rPr>
                <w:b/>
              </w:rPr>
              <w:t>a ofertantului/candidatului</w:t>
            </w:r>
          </w:p>
          <w:p w14:paraId="0D1F314B" w14:textId="77777777" w:rsidR="00682100" w:rsidRPr="00682100" w:rsidRDefault="00682100" w:rsidP="003C547C">
            <w:pPr>
              <w:jc w:val="both"/>
            </w:pPr>
            <w:r w:rsidRPr="00682100">
              <w:t>Către, ..............................................</w:t>
            </w:r>
          </w:p>
          <w:p w14:paraId="00B2C957" w14:textId="77777777" w:rsidR="00682100" w:rsidRPr="00682100" w:rsidRDefault="00682100" w:rsidP="003C547C">
            <w:pPr>
              <w:jc w:val="both"/>
              <w:rPr>
                <w:i/>
              </w:rPr>
            </w:pPr>
            <w:r w:rsidRPr="00682100">
              <w:rPr>
                <w:i/>
              </w:rPr>
              <w:t>(denumirea autorităţii contractante şi adresa completă)</w:t>
            </w:r>
          </w:p>
          <w:p w14:paraId="65E2BFD5" w14:textId="77777777" w:rsidR="00682100" w:rsidRPr="00682100" w:rsidRDefault="00682100" w:rsidP="003C547C">
            <w:pPr>
              <w:jc w:val="both"/>
            </w:pPr>
            <w:r w:rsidRPr="00682100">
              <w:t>Cu privire la procedura pentru atribuirea contractului ................</w:t>
            </w:r>
            <w:r w:rsidRPr="00682100">
              <w:rPr>
                <w:i/>
              </w:rPr>
              <w:t>...... (denumirea contractului de achiziţie publică)</w:t>
            </w:r>
            <w:r w:rsidRPr="00682100">
              <w:t xml:space="preserve">, noi ............. </w:t>
            </w:r>
            <w:r w:rsidRPr="00682100">
              <w:rPr>
                <w:i/>
              </w:rPr>
              <w:t>(denumirea terţului susţinător tehnic şi profesional</w:t>
            </w:r>
            <w:r w:rsidRPr="00682100">
              <w:t>), având sediul înregistrat la .......... .............</w:t>
            </w:r>
            <w:r w:rsidRPr="00682100">
              <w:rPr>
                <w:i/>
              </w:rPr>
              <w:t>(adresa terţului susţinător tehnic şi profesional)</w:t>
            </w:r>
            <w:r w:rsidRPr="00682100">
              <w:t>, ne obligăm, în mod ferm, necondiţionat şi irevocabil, să punem la dispoziţia.............. (</w:t>
            </w:r>
            <w:r w:rsidRPr="00682100">
              <w:rPr>
                <w:i/>
              </w:rPr>
              <w:t>denumirea ofertantului)</w:t>
            </w:r>
            <w:r w:rsidRPr="00682100">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6E6352E" w14:textId="77777777" w:rsidR="00682100" w:rsidRPr="00682100" w:rsidRDefault="00682100" w:rsidP="003C547C">
            <w:pPr>
              <w:jc w:val="both"/>
            </w:pPr>
            <w:r w:rsidRPr="00682100">
              <w:t>Acordarea susţinerii tehnice şi profesionale nu implică alte costuri pentru achizitor, cu excepţia celor care au fost incluse în propunerea financiară.</w:t>
            </w:r>
          </w:p>
          <w:p w14:paraId="0893131C" w14:textId="77777777" w:rsidR="00682100" w:rsidRPr="00682100" w:rsidRDefault="00682100" w:rsidP="003C547C">
            <w:pPr>
              <w:jc w:val="both"/>
            </w:pPr>
            <w:r w:rsidRPr="00682100">
              <w:t>În acest sens, ne obligăm în mod ferm, necondiţionat şi irevocabil, să punem la dispoziţia .......... (</w:t>
            </w:r>
            <w:r w:rsidRPr="00682100">
              <w:rPr>
                <w:i/>
              </w:rPr>
              <w:t xml:space="preserve">denumirea ofertantului/candidatului) </w:t>
            </w:r>
            <w:r w:rsidRPr="00682100">
              <w:t>resursele tehnice şi/sau profesionale de ................................................ ..................................................................necesare pentru îndeplinirea integrală, reglementară şi la termen a contractului de achiziţie publică.</w:t>
            </w:r>
          </w:p>
          <w:p w14:paraId="0D50D425" w14:textId="77777777" w:rsidR="00682100" w:rsidRPr="00682100" w:rsidRDefault="00682100" w:rsidP="003C547C">
            <w:pPr>
              <w:jc w:val="both"/>
            </w:pPr>
            <w:r w:rsidRPr="00682100">
              <w:t xml:space="preserve">Noi, ....................... </w:t>
            </w:r>
            <w:r w:rsidRPr="00682100">
              <w:rPr>
                <w:i/>
              </w:rPr>
              <w:t>(denumirea terţului susţinător tehnic şi profesional),</w:t>
            </w:r>
            <w:r w:rsidRPr="00682100">
              <w:t xml:space="preserve"> declarăm că înţelegem să răspundem, în mod necondiţionat, faţă de autoritatea contractantă pentru neexecutarea oricărei obligaţii asumate de ....................... </w:t>
            </w:r>
            <w:r w:rsidRPr="00682100">
              <w:rPr>
                <w:i/>
              </w:rPr>
              <w:t>(denumire ofertantului/candidatului)</w:t>
            </w:r>
            <w:r w:rsidRPr="00682100">
              <w:t xml:space="preserve">, în baza contractului de achiziţie publică, şi pentru care ................ </w:t>
            </w:r>
            <w:r w:rsidRPr="00682100">
              <w:rPr>
                <w:i/>
              </w:rPr>
              <w:t>(denumirea operatorului/candidatului)</w:t>
            </w:r>
            <w:r w:rsidRPr="00682100">
              <w:t xml:space="preserve"> a primit susţinerea tehnică şi profesională conform prezentului angajament, renunţând în acest sens, definitiv şi irevocabil, la invocarea beneficiului de diviziune.</w:t>
            </w:r>
          </w:p>
          <w:p w14:paraId="70E7410B" w14:textId="77777777" w:rsidR="00682100" w:rsidRPr="00682100" w:rsidRDefault="00682100" w:rsidP="003C547C">
            <w:pPr>
              <w:jc w:val="both"/>
            </w:pPr>
            <w:r w:rsidRPr="00682100">
              <w:t xml:space="preserve">Noi, .................. </w:t>
            </w:r>
            <w:r w:rsidRPr="00682100">
              <w:rPr>
                <w:i/>
              </w:rPr>
              <w:t>(denumirea terţului susţinător tehnic şi profesional),</w:t>
            </w:r>
            <w:r w:rsidRPr="00682100">
              <w:t xml:space="preserve"> declarăm că înţelegem să renunţăm definitiv şi irevocabil la dreptul de a invoca orice excepţie de neexecutare, atât faţă de autoritatea contractantă, cât şi faţă de ................. (</w:t>
            </w:r>
            <w:r w:rsidRPr="00682100">
              <w:rPr>
                <w:i/>
              </w:rPr>
              <w:t>denumire ofertant),</w:t>
            </w:r>
            <w:r w:rsidRPr="00682100">
              <w:t xml:space="preserve"> care ar putea conduce la neexecutarea, parţială sau totală, sau la executarea cu întârziere sau în mod necorespunzător a obligaţiilor asumate de noi prin prezentul angajament.</w:t>
            </w:r>
          </w:p>
          <w:p w14:paraId="72B72646" w14:textId="77777777" w:rsidR="00682100" w:rsidRPr="00682100" w:rsidRDefault="00682100" w:rsidP="003C547C">
            <w:pPr>
              <w:jc w:val="both"/>
            </w:pPr>
            <w:r w:rsidRPr="00682100">
              <w:t>Noi,..................................</w:t>
            </w:r>
            <w:r w:rsidRPr="00682100">
              <w:rPr>
                <w:i/>
              </w:rPr>
              <w:t xml:space="preserve"> (denumirea terţului susţinător tehnic şi profesional),</w:t>
            </w:r>
            <w:r w:rsidRPr="00682100">
              <w:t xml:space="preserve"> declarăm că înţelegem să răspundem pentru prejudiciile cauzate autorităţii contractante ca urmare a nerespectării obligaţiilor prevăzute în angajament.</w:t>
            </w:r>
          </w:p>
          <w:p w14:paraId="77443F31" w14:textId="77777777" w:rsidR="00682100" w:rsidRPr="00682100" w:rsidRDefault="00682100" w:rsidP="003C547C">
            <w:pPr>
              <w:jc w:val="both"/>
            </w:pPr>
            <w:r w:rsidRPr="00682100">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 (</w:t>
            </w:r>
            <w:r w:rsidRPr="00682100">
              <w:rPr>
                <w:i/>
              </w:rPr>
              <w:t>denumirea ofertantului/candidatului).</w:t>
            </w:r>
          </w:p>
          <w:p w14:paraId="10392D12" w14:textId="77777777" w:rsidR="00682100" w:rsidRPr="00682100" w:rsidRDefault="00682100" w:rsidP="003C547C">
            <w:pPr>
              <w:jc w:val="both"/>
            </w:pPr>
          </w:p>
          <w:p w14:paraId="7C82BF29" w14:textId="77777777" w:rsidR="00682100" w:rsidRPr="00682100" w:rsidRDefault="00682100" w:rsidP="003C547C">
            <w:pPr>
              <w:jc w:val="both"/>
            </w:pPr>
            <w:r w:rsidRPr="00682100">
              <w:t>Data completării,</w:t>
            </w:r>
            <w:r w:rsidRPr="00682100">
              <w:tab/>
            </w:r>
            <w:r w:rsidRPr="00682100">
              <w:tab/>
            </w:r>
            <w:r w:rsidRPr="00682100">
              <w:tab/>
            </w:r>
            <w:r w:rsidRPr="00682100">
              <w:tab/>
            </w:r>
            <w:r w:rsidRPr="00682100">
              <w:tab/>
            </w:r>
            <w:r w:rsidRPr="00682100">
              <w:tab/>
            </w:r>
            <w:r w:rsidRPr="00682100">
              <w:tab/>
              <w:t>Terţ susţinător,</w:t>
            </w:r>
          </w:p>
          <w:p w14:paraId="3EEC8DDE" w14:textId="77777777" w:rsidR="00682100" w:rsidRPr="00682100" w:rsidRDefault="00682100" w:rsidP="003C547C">
            <w:pPr>
              <w:jc w:val="both"/>
            </w:pPr>
            <w:r w:rsidRPr="00682100">
              <w:t>...........................</w:t>
            </w:r>
            <w:r w:rsidRPr="00682100">
              <w:tab/>
            </w:r>
            <w:r w:rsidRPr="00682100">
              <w:tab/>
            </w:r>
            <w:r w:rsidRPr="00682100">
              <w:tab/>
            </w:r>
            <w:r w:rsidRPr="00682100">
              <w:tab/>
            </w:r>
            <w:r w:rsidRPr="00682100">
              <w:tab/>
            </w:r>
            <w:r w:rsidRPr="00682100">
              <w:tab/>
            </w:r>
            <w:r w:rsidRPr="00682100">
              <w:tab/>
              <w:t>.....................</w:t>
            </w:r>
          </w:p>
          <w:p w14:paraId="140B4ECC" w14:textId="77777777" w:rsidR="00682100" w:rsidRPr="00682100" w:rsidRDefault="00682100" w:rsidP="003C547C">
            <w:pPr>
              <w:jc w:val="both"/>
              <w:rPr>
                <w:i/>
              </w:rPr>
            </w:pPr>
            <w:r w:rsidRPr="00682100">
              <w:rPr>
                <w:i/>
              </w:rPr>
              <w:t xml:space="preserve">                                                                                                       (semnătură autorizată)</w:t>
            </w:r>
          </w:p>
          <w:p w14:paraId="65A21829" w14:textId="77777777" w:rsidR="00682100" w:rsidRPr="00682100" w:rsidRDefault="00682100" w:rsidP="00682100">
            <w:pPr>
              <w:spacing w:line="360" w:lineRule="auto"/>
              <w:jc w:val="both"/>
            </w:pPr>
          </w:p>
          <w:p w14:paraId="1685D049" w14:textId="77777777" w:rsidR="00682100" w:rsidRPr="00682100" w:rsidRDefault="00682100" w:rsidP="0001603E">
            <w:pPr>
              <w:spacing w:line="360" w:lineRule="auto"/>
              <w:jc w:val="right"/>
              <w:rPr>
                <w:lang w:val="it-IT"/>
              </w:rPr>
            </w:pPr>
            <w:r w:rsidRPr="00682100">
              <w:rPr>
                <w:lang w:val="it-IT"/>
              </w:rPr>
              <w:t>Anexa nr. 20</w:t>
            </w:r>
          </w:p>
          <w:p w14:paraId="6D11A339" w14:textId="77777777" w:rsidR="009C2F98" w:rsidRPr="00222ABB" w:rsidRDefault="009C2F98" w:rsidP="009C2F98">
            <w:pPr>
              <w:jc w:val="right"/>
              <w:rPr>
                <w:noProof w:val="0"/>
                <w:lang w:val="en-US"/>
              </w:rPr>
            </w:pPr>
            <w:r w:rsidRPr="0003591A">
              <w:rPr>
                <w:noProof w:val="0"/>
                <w:lang w:val="it-IT"/>
              </w:rPr>
              <w:t xml:space="preserve">la </w:t>
            </w:r>
            <w:r>
              <w:rPr>
                <w:noProof w:val="0"/>
                <w:lang w:val="it-IT"/>
              </w:rPr>
              <w:t xml:space="preserve">Documentația standard </w:t>
            </w:r>
            <w:proofErr w:type="spellStart"/>
            <w:r w:rsidRPr="00222ABB">
              <w:rPr>
                <w:b/>
                <w:bCs/>
                <w:noProof w:val="0"/>
                <w:lang w:val="en-US"/>
              </w:rPr>
              <w:t>MTender</w:t>
            </w:r>
            <w:proofErr w:type="spellEnd"/>
            <w:r w:rsidRPr="00222ABB">
              <w:rPr>
                <w:b/>
                <w:bCs/>
                <w:noProof w:val="0"/>
                <w:lang w:val="en-US"/>
              </w:rPr>
              <w:t xml:space="preserve"> ID</w:t>
            </w:r>
            <w:r w:rsidRPr="00222ABB">
              <w:rPr>
                <w:noProof w:val="0"/>
                <w:lang w:val="en-US"/>
              </w:rPr>
              <w:t> </w:t>
            </w:r>
          </w:p>
          <w:p w14:paraId="58AFA8BB" w14:textId="77777777" w:rsidR="009C2F98" w:rsidRPr="00222ABB" w:rsidRDefault="009C2F98" w:rsidP="009C2F98">
            <w:pPr>
              <w:jc w:val="right"/>
              <w:rPr>
                <w:noProof w:val="0"/>
                <w:lang w:val="en-US"/>
              </w:rPr>
            </w:pPr>
            <w:hyperlink r:id="rId19" w:tgtFrame="_blank" w:history="1">
              <w:r w:rsidRPr="00222ABB">
                <w:rPr>
                  <w:rStyle w:val="af4"/>
                  <w:noProof w:val="0"/>
                  <w:lang w:val="en-US"/>
                </w:rPr>
                <w:t>ocds-b3wdp1-MD-1773825659471</w:t>
              </w:r>
            </w:hyperlink>
          </w:p>
          <w:p w14:paraId="65E904D8" w14:textId="77777777" w:rsidR="009C2F98" w:rsidRPr="00D22624" w:rsidRDefault="009C2F98" w:rsidP="009C2F98">
            <w:pPr>
              <w:jc w:val="right"/>
              <w:rPr>
                <w:noProof w:val="0"/>
                <w:lang w:val="it-IT"/>
              </w:rPr>
            </w:pPr>
            <w:r w:rsidRPr="0003591A">
              <w:rPr>
                <w:noProof w:val="0"/>
                <w:lang w:val="it-IT"/>
              </w:rPr>
              <w:t xml:space="preserve">din </w:t>
            </w:r>
            <w:r>
              <w:rPr>
                <w:noProof w:val="0"/>
                <w:lang w:val="it-IT"/>
              </w:rPr>
              <w:t>„18</w:t>
            </w:r>
            <w:r w:rsidRPr="0003591A">
              <w:rPr>
                <w:noProof w:val="0"/>
                <w:lang w:val="it-IT"/>
              </w:rPr>
              <w:t xml:space="preserve">” </w:t>
            </w:r>
            <w:r>
              <w:rPr>
                <w:noProof w:val="0"/>
                <w:lang w:val="it-IT"/>
              </w:rPr>
              <w:t>03.</w:t>
            </w:r>
            <w:r w:rsidRPr="0003591A">
              <w:rPr>
                <w:noProof w:val="0"/>
                <w:lang w:val="it-IT"/>
              </w:rPr>
              <w:t xml:space="preserve"> 20</w:t>
            </w:r>
            <w:r>
              <w:rPr>
                <w:noProof w:val="0"/>
                <w:lang w:val="it-IT"/>
              </w:rPr>
              <w:t>26</w:t>
            </w:r>
          </w:p>
          <w:p w14:paraId="79C30302" w14:textId="77777777" w:rsidR="00682100" w:rsidRPr="00682100" w:rsidRDefault="00682100" w:rsidP="00682100">
            <w:pPr>
              <w:spacing w:line="360" w:lineRule="auto"/>
              <w:jc w:val="both"/>
            </w:pPr>
          </w:p>
          <w:p w14:paraId="49575026" w14:textId="77777777" w:rsidR="00682100" w:rsidRPr="00682100" w:rsidRDefault="00682100" w:rsidP="0001603E">
            <w:pPr>
              <w:spacing w:line="360" w:lineRule="auto"/>
              <w:jc w:val="center"/>
              <w:rPr>
                <w:b/>
                <w:bCs/>
              </w:rPr>
            </w:pPr>
            <w:bookmarkStart w:id="20" w:name="_Hlk77771330"/>
            <w:r w:rsidRPr="00682100">
              <w:rPr>
                <w:b/>
                <w:bCs/>
              </w:rPr>
              <w:t>DECLARAŢIE TERŢ SUSŢINĂTOR PROFESIONAL</w:t>
            </w:r>
          </w:p>
          <w:bookmarkEnd w:id="20"/>
          <w:p w14:paraId="35AA955A" w14:textId="77777777" w:rsidR="00682100" w:rsidRPr="00682100" w:rsidRDefault="00682100" w:rsidP="00682100">
            <w:pPr>
              <w:spacing w:line="360" w:lineRule="auto"/>
              <w:jc w:val="both"/>
            </w:pPr>
          </w:p>
          <w:p w14:paraId="6C306579" w14:textId="77777777" w:rsidR="00682100" w:rsidRPr="00682100" w:rsidRDefault="00682100" w:rsidP="00682100">
            <w:pPr>
              <w:spacing w:line="360" w:lineRule="auto"/>
              <w:jc w:val="both"/>
              <w:rPr>
                <w:b/>
              </w:rPr>
            </w:pPr>
            <w:r w:rsidRPr="00682100">
              <w:rPr>
                <w:b/>
              </w:rPr>
              <w:t>Terţ susţinător profesional</w:t>
            </w:r>
          </w:p>
          <w:p w14:paraId="17B1D39D" w14:textId="77777777" w:rsidR="00682100" w:rsidRPr="00682100" w:rsidRDefault="00682100" w:rsidP="00682100">
            <w:pPr>
              <w:spacing w:line="360" w:lineRule="auto"/>
              <w:jc w:val="both"/>
              <w:rPr>
                <w:b/>
              </w:rPr>
            </w:pPr>
            <w:r w:rsidRPr="00682100">
              <w:rPr>
                <w:b/>
              </w:rPr>
              <w:t>..........................</w:t>
            </w:r>
          </w:p>
          <w:p w14:paraId="1C0FDCDE" w14:textId="77777777" w:rsidR="00682100" w:rsidRPr="00682100" w:rsidRDefault="00682100" w:rsidP="00682100">
            <w:pPr>
              <w:spacing w:line="360" w:lineRule="auto"/>
              <w:jc w:val="both"/>
            </w:pPr>
            <w:r w:rsidRPr="00682100">
              <w:t>(denumirea)</w:t>
            </w:r>
          </w:p>
          <w:p w14:paraId="2798F848" w14:textId="77777777" w:rsidR="00682100" w:rsidRPr="00682100" w:rsidRDefault="00682100" w:rsidP="00682100">
            <w:pPr>
              <w:spacing w:line="360" w:lineRule="auto"/>
              <w:jc w:val="both"/>
            </w:pPr>
          </w:p>
          <w:p w14:paraId="3279AE82" w14:textId="77777777" w:rsidR="00682100" w:rsidRPr="00682100" w:rsidRDefault="00682100" w:rsidP="00682100">
            <w:pPr>
              <w:spacing w:line="360" w:lineRule="auto"/>
              <w:jc w:val="both"/>
              <w:rPr>
                <w:b/>
              </w:rPr>
            </w:pPr>
            <w:r w:rsidRPr="00682100">
              <w:rPr>
                <w:b/>
              </w:rPr>
              <w:t>Declaraţie</w:t>
            </w:r>
          </w:p>
          <w:p w14:paraId="01288E97" w14:textId="77777777" w:rsidR="00682100" w:rsidRPr="00682100" w:rsidRDefault="00682100" w:rsidP="0001603E">
            <w:pPr>
              <w:jc w:val="both"/>
            </w:pPr>
            <w:r w:rsidRPr="00682100">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0BF2F6C6" w14:textId="77777777" w:rsidR="00682100" w:rsidRPr="00682100" w:rsidRDefault="00682100" w:rsidP="0001603E">
            <w:pPr>
              <w:jc w:val="both"/>
              <w:rPr>
                <w:b/>
              </w:rPr>
            </w:pPr>
            <w:r w:rsidRPr="00682100">
              <w:rPr>
                <w:b/>
              </w:rPr>
              <w:t>LISTA</w:t>
            </w:r>
          </w:p>
          <w:p w14:paraId="02F1BB16" w14:textId="77777777" w:rsidR="00682100" w:rsidRPr="00682100" w:rsidRDefault="00682100" w:rsidP="0001603E">
            <w:pPr>
              <w:jc w:val="both"/>
            </w:pPr>
            <w:r w:rsidRPr="00682100">
              <w:t>privind personalul de specialitate angajat care urmează a fi efectiv</w:t>
            </w:r>
          </w:p>
          <w:p w14:paraId="0EA2FFF8" w14:textId="77777777" w:rsidR="00682100" w:rsidRPr="00682100" w:rsidRDefault="00682100" w:rsidP="0001603E">
            <w:pPr>
              <w:jc w:val="both"/>
            </w:pPr>
            <w:r w:rsidRPr="00682100">
              <w:t>alocat pentru îndeplinirea contractului de achiziţie publică</w:t>
            </w:r>
          </w:p>
          <w:p w14:paraId="1E427513" w14:textId="77777777" w:rsidR="00682100" w:rsidRPr="00682100" w:rsidRDefault="00682100" w:rsidP="00682100">
            <w:pPr>
              <w:spacing w:line="360" w:lineRule="auto"/>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682100" w:rsidRPr="00682100" w14:paraId="5B8EFB25" w14:textId="77777777">
              <w:trPr>
                <w:jc w:val="center"/>
              </w:trPr>
              <w:tc>
                <w:tcPr>
                  <w:tcW w:w="3023" w:type="dxa"/>
                  <w:tcBorders>
                    <w:top w:val="single" w:sz="4" w:space="0" w:color="auto"/>
                    <w:left w:val="single" w:sz="4" w:space="0" w:color="auto"/>
                    <w:bottom w:val="single" w:sz="4" w:space="0" w:color="auto"/>
                    <w:right w:val="single" w:sz="4" w:space="0" w:color="auto"/>
                  </w:tcBorders>
                </w:tcPr>
                <w:p w14:paraId="76920D90" w14:textId="77777777" w:rsidR="00682100" w:rsidRPr="00682100" w:rsidRDefault="00682100" w:rsidP="00682100">
                  <w:pPr>
                    <w:spacing w:line="360" w:lineRule="auto"/>
                    <w:jc w:val="both"/>
                  </w:pPr>
                </w:p>
              </w:tc>
              <w:tc>
                <w:tcPr>
                  <w:tcW w:w="1757" w:type="dxa"/>
                  <w:tcBorders>
                    <w:top w:val="single" w:sz="4" w:space="0" w:color="auto"/>
                    <w:left w:val="single" w:sz="4" w:space="0" w:color="auto"/>
                    <w:bottom w:val="single" w:sz="4" w:space="0" w:color="auto"/>
                    <w:right w:val="single" w:sz="4" w:space="0" w:color="auto"/>
                  </w:tcBorders>
                  <w:hideMark/>
                </w:tcPr>
                <w:p w14:paraId="5C1F4396" w14:textId="77777777" w:rsidR="00682100" w:rsidRPr="00682100" w:rsidRDefault="00682100" w:rsidP="00682100">
                  <w:pPr>
                    <w:spacing w:line="360" w:lineRule="auto"/>
                    <w:jc w:val="both"/>
                  </w:pPr>
                  <w:r w:rsidRPr="00682100">
                    <w:t>Anul 1</w:t>
                  </w:r>
                </w:p>
              </w:tc>
              <w:tc>
                <w:tcPr>
                  <w:tcW w:w="1845" w:type="dxa"/>
                  <w:tcBorders>
                    <w:top w:val="single" w:sz="4" w:space="0" w:color="auto"/>
                    <w:left w:val="single" w:sz="4" w:space="0" w:color="auto"/>
                    <w:bottom w:val="single" w:sz="4" w:space="0" w:color="auto"/>
                    <w:right w:val="single" w:sz="4" w:space="0" w:color="auto"/>
                  </w:tcBorders>
                  <w:hideMark/>
                </w:tcPr>
                <w:p w14:paraId="3670B3E0" w14:textId="77777777" w:rsidR="00682100" w:rsidRPr="00682100" w:rsidRDefault="00682100" w:rsidP="00682100">
                  <w:pPr>
                    <w:spacing w:line="360" w:lineRule="auto"/>
                    <w:jc w:val="both"/>
                  </w:pPr>
                  <w:r w:rsidRPr="00682100">
                    <w:t>Anul 2</w:t>
                  </w:r>
                </w:p>
              </w:tc>
              <w:tc>
                <w:tcPr>
                  <w:tcW w:w="1757" w:type="dxa"/>
                  <w:tcBorders>
                    <w:top w:val="single" w:sz="4" w:space="0" w:color="auto"/>
                    <w:left w:val="single" w:sz="4" w:space="0" w:color="auto"/>
                    <w:bottom w:val="single" w:sz="4" w:space="0" w:color="auto"/>
                    <w:right w:val="single" w:sz="4" w:space="0" w:color="auto"/>
                  </w:tcBorders>
                  <w:hideMark/>
                </w:tcPr>
                <w:p w14:paraId="1CB15ECF" w14:textId="77777777" w:rsidR="00682100" w:rsidRPr="00682100" w:rsidRDefault="00682100" w:rsidP="00682100">
                  <w:pPr>
                    <w:spacing w:line="360" w:lineRule="auto"/>
                    <w:jc w:val="both"/>
                  </w:pPr>
                  <w:r w:rsidRPr="00682100">
                    <w:t>Anul 3</w:t>
                  </w:r>
                </w:p>
              </w:tc>
            </w:tr>
            <w:tr w:rsidR="00682100" w:rsidRPr="00682100" w14:paraId="4A88779D" w14:textId="77777777">
              <w:trPr>
                <w:jc w:val="center"/>
              </w:trPr>
              <w:tc>
                <w:tcPr>
                  <w:tcW w:w="3023" w:type="dxa"/>
                  <w:tcBorders>
                    <w:top w:val="single" w:sz="4" w:space="0" w:color="auto"/>
                    <w:left w:val="single" w:sz="4" w:space="0" w:color="auto"/>
                    <w:bottom w:val="single" w:sz="4" w:space="0" w:color="auto"/>
                    <w:right w:val="single" w:sz="4" w:space="0" w:color="auto"/>
                  </w:tcBorders>
                  <w:hideMark/>
                </w:tcPr>
                <w:p w14:paraId="1745B361" w14:textId="77777777" w:rsidR="00682100" w:rsidRPr="00682100" w:rsidRDefault="00682100" w:rsidP="00682100">
                  <w:pPr>
                    <w:spacing w:line="360" w:lineRule="auto"/>
                    <w:jc w:val="both"/>
                  </w:pPr>
                  <w:r w:rsidRPr="00682100">
                    <w:t>Personalul de specialitate</w:t>
                  </w:r>
                </w:p>
              </w:tc>
              <w:tc>
                <w:tcPr>
                  <w:tcW w:w="1757" w:type="dxa"/>
                  <w:tcBorders>
                    <w:top w:val="single" w:sz="4" w:space="0" w:color="auto"/>
                    <w:left w:val="single" w:sz="4" w:space="0" w:color="auto"/>
                    <w:bottom w:val="single" w:sz="4" w:space="0" w:color="auto"/>
                    <w:right w:val="single" w:sz="4" w:space="0" w:color="auto"/>
                  </w:tcBorders>
                </w:tcPr>
                <w:p w14:paraId="67FF4A28" w14:textId="77777777" w:rsidR="00682100" w:rsidRPr="00682100" w:rsidRDefault="00682100" w:rsidP="00682100">
                  <w:pPr>
                    <w:spacing w:line="360" w:lineRule="auto"/>
                    <w:jc w:val="both"/>
                  </w:pPr>
                </w:p>
              </w:tc>
              <w:tc>
                <w:tcPr>
                  <w:tcW w:w="1845" w:type="dxa"/>
                  <w:tcBorders>
                    <w:top w:val="single" w:sz="4" w:space="0" w:color="auto"/>
                    <w:left w:val="single" w:sz="4" w:space="0" w:color="auto"/>
                    <w:bottom w:val="single" w:sz="4" w:space="0" w:color="auto"/>
                    <w:right w:val="single" w:sz="4" w:space="0" w:color="auto"/>
                  </w:tcBorders>
                </w:tcPr>
                <w:p w14:paraId="47CCCA08" w14:textId="77777777" w:rsidR="00682100" w:rsidRPr="00682100" w:rsidRDefault="00682100" w:rsidP="00682100">
                  <w:pPr>
                    <w:spacing w:line="360" w:lineRule="auto"/>
                    <w:jc w:val="both"/>
                  </w:pPr>
                </w:p>
              </w:tc>
              <w:tc>
                <w:tcPr>
                  <w:tcW w:w="1757" w:type="dxa"/>
                  <w:tcBorders>
                    <w:top w:val="single" w:sz="4" w:space="0" w:color="auto"/>
                    <w:left w:val="single" w:sz="4" w:space="0" w:color="auto"/>
                    <w:bottom w:val="single" w:sz="4" w:space="0" w:color="auto"/>
                    <w:right w:val="single" w:sz="4" w:space="0" w:color="auto"/>
                  </w:tcBorders>
                </w:tcPr>
                <w:p w14:paraId="166F6528" w14:textId="77777777" w:rsidR="00682100" w:rsidRPr="00682100" w:rsidRDefault="00682100" w:rsidP="00682100">
                  <w:pPr>
                    <w:spacing w:line="360" w:lineRule="auto"/>
                    <w:jc w:val="both"/>
                  </w:pPr>
                </w:p>
              </w:tc>
            </w:tr>
            <w:tr w:rsidR="00682100" w:rsidRPr="00682100" w14:paraId="198AF521" w14:textId="77777777">
              <w:trPr>
                <w:jc w:val="center"/>
              </w:trPr>
              <w:tc>
                <w:tcPr>
                  <w:tcW w:w="3023" w:type="dxa"/>
                  <w:tcBorders>
                    <w:top w:val="single" w:sz="4" w:space="0" w:color="auto"/>
                    <w:left w:val="single" w:sz="4" w:space="0" w:color="auto"/>
                    <w:bottom w:val="single" w:sz="4" w:space="0" w:color="auto"/>
                    <w:right w:val="single" w:sz="4" w:space="0" w:color="auto"/>
                  </w:tcBorders>
                  <w:hideMark/>
                </w:tcPr>
                <w:p w14:paraId="706191D5" w14:textId="77777777" w:rsidR="00682100" w:rsidRPr="00682100" w:rsidRDefault="00682100" w:rsidP="00682100">
                  <w:pPr>
                    <w:spacing w:line="360" w:lineRule="auto"/>
                    <w:jc w:val="both"/>
                  </w:pPr>
                  <w:r w:rsidRPr="00682100">
                    <w:t>…………</w:t>
                  </w:r>
                </w:p>
              </w:tc>
              <w:tc>
                <w:tcPr>
                  <w:tcW w:w="1757" w:type="dxa"/>
                  <w:tcBorders>
                    <w:top w:val="single" w:sz="4" w:space="0" w:color="auto"/>
                    <w:left w:val="single" w:sz="4" w:space="0" w:color="auto"/>
                    <w:bottom w:val="single" w:sz="4" w:space="0" w:color="auto"/>
                    <w:right w:val="single" w:sz="4" w:space="0" w:color="auto"/>
                  </w:tcBorders>
                </w:tcPr>
                <w:p w14:paraId="6A248360" w14:textId="77777777" w:rsidR="00682100" w:rsidRPr="00682100" w:rsidRDefault="00682100" w:rsidP="00682100">
                  <w:pPr>
                    <w:spacing w:line="360" w:lineRule="auto"/>
                    <w:jc w:val="both"/>
                  </w:pPr>
                </w:p>
              </w:tc>
              <w:tc>
                <w:tcPr>
                  <w:tcW w:w="1845" w:type="dxa"/>
                  <w:tcBorders>
                    <w:top w:val="single" w:sz="4" w:space="0" w:color="auto"/>
                    <w:left w:val="single" w:sz="4" w:space="0" w:color="auto"/>
                    <w:bottom w:val="single" w:sz="4" w:space="0" w:color="auto"/>
                    <w:right w:val="single" w:sz="4" w:space="0" w:color="auto"/>
                  </w:tcBorders>
                </w:tcPr>
                <w:p w14:paraId="15D0E267" w14:textId="77777777" w:rsidR="00682100" w:rsidRPr="00682100" w:rsidRDefault="00682100" w:rsidP="00682100">
                  <w:pPr>
                    <w:spacing w:line="360" w:lineRule="auto"/>
                    <w:jc w:val="both"/>
                  </w:pPr>
                </w:p>
              </w:tc>
              <w:tc>
                <w:tcPr>
                  <w:tcW w:w="1757" w:type="dxa"/>
                  <w:tcBorders>
                    <w:top w:val="single" w:sz="4" w:space="0" w:color="auto"/>
                    <w:left w:val="single" w:sz="4" w:space="0" w:color="auto"/>
                    <w:bottom w:val="single" w:sz="4" w:space="0" w:color="auto"/>
                    <w:right w:val="single" w:sz="4" w:space="0" w:color="auto"/>
                  </w:tcBorders>
                </w:tcPr>
                <w:p w14:paraId="098A4BCF" w14:textId="77777777" w:rsidR="00682100" w:rsidRPr="00682100" w:rsidRDefault="00682100" w:rsidP="00682100">
                  <w:pPr>
                    <w:spacing w:line="360" w:lineRule="auto"/>
                    <w:jc w:val="both"/>
                  </w:pPr>
                </w:p>
              </w:tc>
            </w:tr>
            <w:tr w:rsidR="00682100" w:rsidRPr="00682100" w14:paraId="3B59B3A3" w14:textId="77777777">
              <w:trPr>
                <w:jc w:val="center"/>
              </w:trPr>
              <w:tc>
                <w:tcPr>
                  <w:tcW w:w="3023" w:type="dxa"/>
                  <w:tcBorders>
                    <w:top w:val="single" w:sz="4" w:space="0" w:color="auto"/>
                    <w:left w:val="single" w:sz="4" w:space="0" w:color="auto"/>
                    <w:bottom w:val="single" w:sz="4" w:space="0" w:color="auto"/>
                    <w:right w:val="single" w:sz="4" w:space="0" w:color="auto"/>
                  </w:tcBorders>
                  <w:hideMark/>
                </w:tcPr>
                <w:p w14:paraId="02EABDEC" w14:textId="77777777" w:rsidR="00682100" w:rsidRPr="00682100" w:rsidRDefault="00682100" w:rsidP="00682100">
                  <w:pPr>
                    <w:spacing w:line="360" w:lineRule="auto"/>
                    <w:jc w:val="both"/>
                  </w:pPr>
                  <w:r w:rsidRPr="00682100">
                    <w:t>…………</w:t>
                  </w:r>
                </w:p>
              </w:tc>
              <w:tc>
                <w:tcPr>
                  <w:tcW w:w="1757" w:type="dxa"/>
                  <w:tcBorders>
                    <w:top w:val="single" w:sz="4" w:space="0" w:color="auto"/>
                    <w:left w:val="single" w:sz="4" w:space="0" w:color="auto"/>
                    <w:bottom w:val="single" w:sz="4" w:space="0" w:color="auto"/>
                    <w:right w:val="single" w:sz="4" w:space="0" w:color="auto"/>
                  </w:tcBorders>
                </w:tcPr>
                <w:p w14:paraId="0284AC6D" w14:textId="77777777" w:rsidR="00682100" w:rsidRPr="00682100" w:rsidRDefault="00682100" w:rsidP="00682100">
                  <w:pPr>
                    <w:spacing w:line="360" w:lineRule="auto"/>
                    <w:jc w:val="both"/>
                  </w:pPr>
                </w:p>
              </w:tc>
              <w:tc>
                <w:tcPr>
                  <w:tcW w:w="1845" w:type="dxa"/>
                  <w:tcBorders>
                    <w:top w:val="single" w:sz="4" w:space="0" w:color="auto"/>
                    <w:left w:val="single" w:sz="4" w:space="0" w:color="auto"/>
                    <w:bottom w:val="single" w:sz="4" w:space="0" w:color="auto"/>
                    <w:right w:val="single" w:sz="4" w:space="0" w:color="auto"/>
                  </w:tcBorders>
                </w:tcPr>
                <w:p w14:paraId="36D79317" w14:textId="77777777" w:rsidR="00682100" w:rsidRPr="00682100" w:rsidRDefault="00682100" w:rsidP="00682100">
                  <w:pPr>
                    <w:spacing w:line="360" w:lineRule="auto"/>
                    <w:jc w:val="both"/>
                  </w:pPr>
                </w:p>
              </w:tc>
              <w:tc>
                <w:tcPr>
                  <w:tcW w:w="1757" w:type="dxa"/>
                  <w:tcBorders>
                    <w:top w:val="single" w:sz="4" w:space="0" w:color="auto"/>
                    <w:left w:val="single" w:sz="4" w:space="0" w:color="auto"/>
                    <w:bottom w:val="single" w:sz="4" w:space="0" w:color="auto"/>
                    <w:right w:val="single" w:sz="4" w:space="0" w:color="auto"/>
                  </w:tcBorders>
                </w:tcPr>
                <w:p w14:paraId="07329A64" w14:textId="77777777" w:rsidR="00682100" w:rsidRPr="00682100" w:rsidRDefault="00682100" w:rsidP="00682100">
                  <w:pPr>
                    <w:spacing w:line="360" w:lineRule="auto"/>
                    <w:jc w:val="both"/>
                  </w:pPr>
                </w:p>
              </w:tc>
            </w:tr>
            <w:tr w:rsidR="00682100" w:rsidRPr="00682100" w14:paraId="2786A657" w14:textId="77777777">
              <w:trPr>
                <w:jc w:val="center"/>
              </w:trPr>
              <w:tc>
                <w:tcPr>
                  <w:tcW w:w="3023" w:type="dxa"/>
                  <w:tcBorders>
                    <w:top w:val="single" w:sz="4" w:space="0" w:color="auto"/>
                    <w:left w:val="single" w:sz="4" w:space="0" w:color="auto"/>
                    <w:bottom w:val="single" w:sz="4" w:space="0" w:color="auto"/>
                    <w:right w:val="single" w:sz="4" w:space="0" w:color="auto"/>
                  </w:tcBorders>
                  <w:hideMark/>
                </w:tcPr>
                <w:p w14:paraId="7B4D4EBA" w14:textId="77777777" w:rsidR="00682100" w:rsidRPr="00682100" w:rsidRDefault="00682100" w:rsidP="00682100">
                  <w:pPr>
                    <w:spacing w:line="360" w:lineRule="auto"/>
                    <w:jc w:val="both"/>
                  </w:pPr>
                  <w:r w:rsidRPr="00682100">
                    <w:t>………….</w:t>
                  </w:r>
                </w:p>
              </w:tc>
              <w:tc>
                <w:tcPr>
                  <w:tcW w:w="1757" w:type="dxa"/>
                  <w:tcBorders>
                    <w:top w:val="single" w:sz="4" w:space="0" w:color="auto"/>
                    <w:left w:val="single" w:sz="4" w:space="0" w:color="auto"/>
                    <w:bottom w:val="single" w:sz="4" w:space="0" w:color="auto"/>
                    <w:right w:val="single" w:sz="4" w:space="0" w:color="auto"/>
                  </w:tcBorders>
                </w:tcPr>
                <w:p w14:paraId="5FD21F98" w14:textId="77777777" w:rsidR="00682100" w:rsidRPr="00682100" w:rsidRDefault="00682100" w:rsidP="00682100">
                  <w:pPr>
                    <w:spacing w:line="360" w:lineRule="auto"/>
                    <w:jc w:val="both"/>
                  </w:pPr>
                </w:p>
              </w:tc>
              <w:tc>
                <w:tcPr>
                  <w:tcW w:w="1845" w:type="dxa"/>
                  <w:tcBorders>
                    <w:top w:val="single" w:sz="4" w:space="0" w:color="auto"/>
                    <w:left w:val="single" w:sz="4" w:space="0" w:color="auto"/>
                    <w:bottom w:val="single" w:sz="4" w:space="0" w:color="auto"/>
                    <w:right w:val="single" w:sz="4" w:space="0" w:color="auto"/>
                  </w:tcBorders>
                </w:tcPr>
                <w:p w14:paraId="1B12E4F6" w14:textId="77777777" w:rsidR="00682100" w:rsidRPr="00682100" w:rsidRDefault="00682100" w:rsidP="00682100">
                  <w:pPr>
                    <w:spacing w:line="360" w:lineRule="auto"/>
                    <w:jc w:val="both"/>
                  </w:pPr>
                </w:p>
              </w:tc>
              <w:tc>
                <w:tcPr>
                  <w:tcW w:w="1757" w:type="dxa"/>
                  <w:tcBorders>
                    <w:top w:val="single" w:sz="4" w:space="0" w:color="auto"/>
                    <w:left w:val="single" w:sz="4" w:space="0" w:color="auto"/>
                    <w:bottom w:val="single" w:sz="4" w:space="0" w:color="auto"/>
                    <w:right w:val="single" w:sz="4" w:space="0" w:color="auto"/>
                  </w:tcBorders>
                </w:tcPr>
                <w:p w14:paraId="3EE66392" w14:textId="77777777" w:rsidR="00682100" w:rsidRPr="00682100" w:rsidRDefault="00682100" w:rsidP="00682100">
                  <w:pPr>
                    <w:spacing w:line="360" w:lineRule="auto"/>
                    <w:jc w:val="both"/>
                  </w:pPr>
                </w:p>
              </w:tc>
            </w:tr>
          </w:tbl>
          <w:p w14:paraId="73A82A53" w14:textId="77777777" w:rsidR="00682100" w:rsidRPr="00682100" w:rsidRDefault="00682100" w:rsidP="00682100">
            <w:pPr>
              <w:spacing w:line="360" w:lineRule="auto"/>
              <w:jc w:val="both"/>
            </w:pPr>
          </w:p>
          <w:p w14:paraId="156CA060" w14:textId="77777777" w:rsidR="00682100" w:rsidRPr="00682100" w:rsidRDefault="00682100" w:rsidP="0001603E">
            <w:pPr>
              <w:jc w:val="both"/>
            </w:pPr>
            <w:r w:rsidRPr="00682100">
              <w:t>Anexez declaraţiei, CV-urile personalului de specialitate, precum şi ale personalului care va fi alocat efectiv pentru îndeplinirea contractului de achiziţie publică.</w:t>
            </w:r>
          </w:p>
          <w:p w14:paraId="03513DD9" w14:textId="77777777" w:rsidR="00682100" w:rsidRPr="00682100" w:rsidRDefault="00682100" w:rsidP="0001603E">
            <w:pPr>
              <w:jc w:val="both"/>
            </w:pPr>
            <w:r w:rsidRPr="00682100">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EBE5F6F" w14:textId="77777777" w:rsidR="00682100" w:rsidRPr="00682100" w:rsidRDefault="00682100" w:rsidP="0001603E">
            <w:pPr>
              <w:jc w:val="both"/>
            </w:pPr>
            <w:r w:rsidRPr="00682100">
              <w:t>Subsemnatul autorizez prin prezenta orice instituţie, societate comercială, bancă, alte persoane juridice să furnizeze informaţii reprezentanţilor autorizaţi ai ........... (</w:t>
            </w:r>
            <w:r w:rsidRPr="00682100">
              <w:rPr>
                <w:i/>
              </w:rPr>
              <w:t>denumirea şi adresa autorităţii contractante)</w:t>
            </w:r>
            <w:r w:rsidRPr="00682100">
              <w:t xml:space="preserve"> cu privire la orice aspect tehnic şi financiar în legătură cu activitatea noastră.</w:t>
            </w:r>
          </w:p>
          <w:p w14:paraId="4860089B" w14:textId="77777777" w:rsidR="00682100" w:rsidRPr="00682100" w:rsidRDefault="00682100" w:rsidP="0001603E">
            <w:pPr>
              <w:jc w:val="both"/>
            </w:pPr>
            <w:r w:rsidRPr="00682100">
              <w:t>Prezenta declaraţie este anexă la „Angajamentul ferm” privind susţinerea noastră tehnică şi profesională oferită .............................................. ....................................(</w:t>
            </w:r>
            <w:r w:rsidRPr="00682100">
              <w:rPr>
                <w:i/>
              </w:rPr>
              <w:t>denumirea ofertantului/candidatului).</w:t>
            </w:r>
          </w:p>
          <w:p w14:paraId="273706A4" w14:textId="77777777" w:rsidR="00682100" w:rsidRPr="00682100" w:rsidRDefault="00682100" w:rsidP="0001603E">
            <w:pPr>
              <w:jc w:val="both"/>
            </w:pPr>
          </w:p>
          <w:p w14:paraId="05067D60" w14:textId="77777777" w:rsidR="00682100" w:rsidRPr="00682100" w:rsidRDefault="00682100" w:rsidP="0001603E">
            <w:pPr>
              <w:jc w:val="both"/>
            </w:pPr>
            <w:r w:rsidRPr="00682100">
              <w:t>Data completării,</w:t>
            </w:r>
            <w:r w:rsidRPr="00682100">
              <w:tab/>
            </w:r>
            <w:r w:rsidRPr="00682100">
              <w:tab/>
            </w:r>
            <w:r w:rsidRPr="00682100">
              <w:tab/>
            </w:r>
            <w:r w:rsidRPr="00682100">
              <w:tab/>
            </w:r>
            <w:r w:rsidRPr="00682100">
              <w:tab/>
              <w:t>Terţ susţinător,</w:t>
            </w:r>
          </w:p>
          <w:p w14:paraId="65047D67" w14:textId="77777777" w:rsidR="00682100" w:rsidRPr="00682100" w:rsidRDefault="00682100" w:rsidP="0001603E">
            <w:pPr>
              <w:jc w:val="both"/>
              <w:rPr>
                <w:i/>
              </w:rPr>
            </w:pPr>
            <w:r w:rsidRPr="00682100">
              <w:rPr>
                <w:i/>
              </w:rPr>
              <w:t>(semnătură autorizată)</w:t>
            </w:r>
          </w:p>
          <w:p w14:paraId="3C9C1A85" w14:textId="77777777" w:rsidR="00606EB6" w:rsidRDefault="00606EB6" w:rsidP="00B56360">
            <w:pPr>
              <w:spacing w:line="360" w:lineRule="auto"/>
              <w:jc w:val="both"/>
            </w:pPr>
          </w:p>
          <w:p w14:paraId="57B9E6B2" w14:textId="77777777" w:rsidR="00606EB6" w:rsidRPr="00B56360" w:rsidRDefault="00606EB6" w:rsidP="00B56360">
            <w:pPr>
              <w:spacing w:line="360" w:lineRule="auto"/>
              <w:jc w:val="both"/>
            </w:pPr>
          </w:p>
        </w:tc>
      </w:tr>
    </w:tbl>
    <w:p w14:paraId="28690ECB" w14:textId="77777777" w:rsidR="00EA77C5" w:rsidRDefault="00EA77C5" w:rsidP="008D4238">
      <w:pPr>
        <w:keepNext/>
        <w:keepLines/>
        <w:jc w:val="center"/>
        <w:outlineLvl w:val="1"/>
        <w:rPr>
          <w:rFonts w:eastAsiaTheme="majorEastAsia"/>
          <w:b/>
          <w:bCs/>
        </w:rPr>
      </w:pPr>
      <w:bookmarkStart w:id="21" w:name="_Toc390252620"/>
      <w:bookmarkStart w:id="22" w:name="_Toc449692117"/>
      <w:bookmarkEnd w:id="9"/>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0F761B82" w14:textId="77777777" w:rsidR="00EC7C12" w:rsidRDefault="00EC7C12" w:rsidP="00B879AB">
      <w:pPr>
        <w:keepNext/>
        <w:keepLines/>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0802C1B" w14:textId="77777777" w:rsidR="00BE0197" w:rsidRDefault="00BE0197" w:rsidP="00EC7C12">
      <w:pPr>
        <w:jc w:val="both"/>
        <w:rPr>
          <w:rFonts w:eastAsia="PMingLiU"/>
          <w:lang w:eastAsia="zh-CN"/>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bookmarkEnd w:id="21"/>
    <w:bookmarkEnd w:id="22"/>
    <w:p w14:paraId="3020DA36" w14:textId="77777777" w:rsidR="00215125" w:rsidRDefault="00215125" w:rsidP="00DF6ADE">
      <w:pPr>
        <w:rPr>
          <w:b/>
          <w:noProof w:val="0"/>
        </w:rPr>
        <w:sectPr w:rsidR="00215125" w:rsidSect="00600BCE">
          <w:footerReference w:type="default" r:id="rId20"/>
          <w:pgSz w:w="11906" w:h="16838"/>
          <w:pgMar w:top="568" w:right="1440" w:bottom="1418" w:left="1701" w:header="708" w:footer="708" w:gutter="0"/>
          <w:cols w:space="708"/>
          <w:docGrid w:linePitch="360"/>
        </w:sectPr>
      </w:pPr>
    </w:p>
    <w:tbl>
      <w:tblPr>
        <w:tblpPr w:leftFromText="180" w:rightFromText="180" w:vertAnchor="page" w:horzAnchor="margin" w:tblpY="347"/>
        <w:tblW w:w="5446" w:type="pct"/>
        <w:tblLook w:val="04A0" w:firstRow="1" w:lastRow="0" w:firstColumn="1" w:lastColumn="0" w:noHBand="0" w:noVBand="1"/>
      </w:tblPr>
      <w:tblGrid>
        <w:gridCol w:w="2009"/>
        <w:gridCol w:w="282"/>
        <w:gridCol w:w="2528"/>
        <w:gridCol w:w="1133"/>
        <w:gridCol w:w="1133"/>
        <w:gridCol w:w="1418"/>
        <w:gridCol w:w="941"/>
        <w:gridCol w:w="1609"/>
        <w:gridCol w:w="2550"/>
        <w:gridCol w:w="1574"/>
        <w:gridCol w:w="822"/>
      </w:tblGrid>
      <w:tr w:rsidR="00215125" w:rsidRPr="00C00499" w14:paraId="398E671B" w14:textId="77777777" w:rsidTr="0084194D">
        <w:trPr>
          <w:trHeight w:val="697"/>
        </w:trPr>
        <w:tc>
          <w:tcPr>
            <w:tcW w:w="5000" w:type="pct"/>
            <w:gridSpan w:val="11"/>
            <w:vAlign w:val="center"/>
          </w:tcPr>
          <w:p w14:paraId="61372821" w14:textId="462B4CDF" w:rsidR="009613A9" w:rsidRPr="004B16DD" w:rsidRDefault="00215125" w:rsidP="00BD1465">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23" w:name="_Toc356920194"/>
            <w:bookmarkStart w:id="24" w:name="_Toc392180206"/>
            <w:bookmarkStart w:id="25" w:name="_Toc449539095"/>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05DDC8AE" w14:textId="21D3ACAE" w:rsidR="009C2F98" w:rsidRPr="009C2F98" w:rsidRDefault="00BD1465" w:rsidP="009C2F98">
            <w:pPr>
              <w:jc w:val="center"/>
              <w:rPr>
                <w:noProof w:val="0"/>
                <w:lang w:val="en-US"/>
              </w:rPr>
            </w:pPr>
            <w:r w:rsidRPr="0003591A">
              <w:rPr>
                <w:noProof w:val="0"/>
                <w:lang w:val="it-IT"/>
              </w:rPr>
              <w:t xml:space="preserve">la </w:t>
            </w:r>
            <w:r>
              <w:rPr>
                <w:noProof w:val="0"/>
                <w:lang w:val="it-IT"/>
              </w:rPr>
              <w:t xml:space="preserve">Documentația standard </w:t>
            </w:r>
            <w:r w:rsidR="0000106D" w:rsidRPr="0003591A">
              <w:rPr>
                <w:noProof w:val="0"/>
                <w:lang w:val="it-IT"/>
              </w:rPr>
              <w:t xml:space="preserve"> </w:t>
            </w:r>
            <w:r w:rsidR="009C2F98" w:rsidRPr="0003591A">
              <w:rPr>
                <w:noProof w:val="0"/>
                <w:lang w:val="it-IT"/>
              </w:rPr>
              <w:t xml:space="preserve"> la </w:t>
            </w:r>
            <w:r w:rsidR="009C2F98">
              <w:rPr>
                <w:noProof w:val="0"/>
                <w:lang w:val="it-IT"/>
              </w:rPr>
              <w:t xml:space="preserve">Documentația standard </w:t>
            </w:r>
            <w:proofErr w:type="spellStart"/>
            <w:r w:rsidR="009C2F98" w:rsidRPr="00222ABB">
              <w:rPr>
                <w:b/>
                <w:bCs/>
                <w:noProof w:val="0"/>
                <w:lang w:val="en-US"/>
              </w:rPr>
              <w:t>MTender</w:t>
            </w:r>
            <w:proofErr w:type="spellEnd"/>
            <w:r w:rsidR="009C2F98" w:rsidRPr="00222ABB">
              <w:rPr>
                <w:b/>
                <w:bCs/>
                <w:noProof w:val="0"/>
                <w:lang w:val="en-US"/>
              </w:rPr>
              <w:t xml:space="preserve"> ID</w:t>
            </w:r>
            <w:r w:rsidR="009C2F98">
              <w:rPr>
                <w:b/>
                <w:bCs/>
                <w:noProof w:val="0"/>
                <w:lang w:val="en-US"/>
              </w:rPr>
              <w:t xml:space="preserve"> </w:t>
            </w:r>
            <w:hyperlink r:id="rId21" w:tgtFrame="_blank" w:history="1">
              <w:r w:rsidR="009C2F98" w:rsidRPr="00222ABB">
                <w:rPr>
                  <w:rStyle w:val="af4"/>
                  <w:noProof w:val="0"/>
                  <w:lang w:val="en-US"/>
                </w:rPr>
                <w:t>ocds-b3wdp1-MD-1773825659471</w:t>
              </w:r>
            </w:hyperlink>
            <w:r w:rsidR="009C2F98">
              <w:rPr>
                <w:noProof w:val="0"/>
                <w:lang w:val="it-IT"/>
              </w:rPr>
              <w:t xml:space="preserve"> </w:t>
            </w:r>
            <w:r w:rsidR="009C2F98" w:rsidRPr="0003591A">
              <w:rPr>
                <w:noProof w:val="0"/>
                <w:lang w:val="it-IT"/>
              </w:rPr>
              <w:t xml:space="preserve">din </w:t>
            </w:r>
            <w:r w:rsidR="009C2F98">
              <w:rPr>
                <w:noProof w:val="0"/>
                <w:lang w:val="it-IT"/>
              </w:rPr>
              <w:t>„18</w:t>
            </w:r>
            <w:r w:rsidR="009C2F98" w:rsidRPr="0003591A">
              <w:rPr>
                <w:noProof w:val="0"/>
                <w:lang w:val="it-IT"/>
              </w:rPr>
              <w:t xml:space="preserve">” </w:t>
            </w:r>
            <w:r w:rsidR="009C2F98">
              <w:rPr>
                <w:noProof w:val="0"/>
                <w:lang w:val="it-IT"/>
              </w:rPr>
              <w:t>03.</w:t>
            </w:r>
            <w:r w:rsidR="009C2F98" w:rsidRPr="0003591A">
              <w:rPr>
                <w:noProof w:val="0"/>
                <w:lang w:val="it-IT"/>
              </w:rPr>
              <w:t xml:space="preserve"> 20</w:t>
            </w:r>
            <w:r w:rsidR="009C2F98">
              <w:rPr>
                <w:noProof w:val="0"/>
                <w:lang w:val="it-IT"/>
              </w:rPr>
              <w:t>26</w:t>
            </w:r>
          </w:p>
          <w:p w14:paraId="77600435" w14:textId="286863E6" w:rsidR="00215125" w:rsidRPr="00C00499" w:rsidRDefault="00215125" w:rsidP="00590BCC">
            <w:pPr>
              <w:pStyle w:val="2"/>
              <w:rPr>
                <w:sz w:val="24"/>
                <w:lang w:val="en-US"/>
              </w:rPr>
            </w:pPr>
            <w:bookmarkStart w:id="26" w:name="_Hlk77771394"/>
            <w:r w:rsidRPr="00C00499">
              <w:t xml:space="preserve">Specificaţii tehnice </w:t>
            </w:r>
            <w:bookmarkEnd w:id="23"/>
            <w:bookmarkEnd w:id="24"/>
            <w:bookmarkEnd w:id="25"/>
            <w:bookmarkEnd w:id="26"/>
          </w:p>
        </w:tc>
      </w:tr>
      <w:tr w:rsidR="00215125" w:rsidRPr="00C00499" w14:paraId="22A265A2" w14:textId="77777777" w:rsidTr="0084194D">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1CB1E2D"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7, iar de către autoritatea contractantă – î</w:t>
                  </w:r>
                  <w:r w:rsidR="00CA6753">
                    <w:rPr>
                      <w:i/>
                      <w:iCs/>
                      <w:sz w:val="22"/>
                      <w:szCs w:val="22"/>
                    </w:rPr>
                    <w:t xml:space="preserve">n </w:t>
                  </w:r>
                  <w:r w:rsidRPr="00DC35AC">
                    <w:rPr>
                      <w:i/>
                      <w:iCs/>
                      <w:sz w:val="22"/>
                      <w:szCs w:val="22"/>
                    </w:rPr>
                    <w:t xml:space="preserve">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6B5FDA">
        <w:trPr>
          <w:gridAfter w:val="1"/>
          <w:wAfter w:w="257" w:type="pct"/>
          <w:trHeight w:val="397"/>
        </w:trPr>
        <w:tc>
          <w:tcPr>
            <w:tcW w:w="4743" w:type="pct"/>
            <w:gridSpan w:val="10"/>
            <w:tcBorders>
              <w:top w:val="single" w:sz="4" w:space="0" w:color="auto"/>
              <w:left w:val="single" w:sz="4" w:space="0" w:color="auto"/>
              <w:bottom w:val="single" w:sz="4" w:space="0" w:color="auto"/>
              <w:right w:val="single" w:sz="4" w:space="0" w:color="auto"/>
            </w:tcBorders>
            <w:vAlign w:val="center"/>
          </w:tcPr>
          <w:p w14:paraId="4B21C6FA" w14:textId="52F92BD3" w:rsidR="00215125" w:rsidRPr="009C2F98" w:rsidRDefault="00215125" w:rsidP="00590BCC">
            <w:pPr>
              <w:rPr>
                <w:noProof w:val="0"/>
                <w:lang w:val="en-US"/>
              </w:rPr>
            </w:pPr>
            <w:r w:rsidRPr="00C00499">
              <w:t xml:space="preserve">Numărul </w:t>
            </w:r>
            <w:r>
              <w:t>procedurii de achiziție</w:t>
            </w:r>
            <w:r w:rsidR="008D12F1">
              <w:t xml:space="preserve"> </w:t>
            </w:r>
            <w:r w:rsidR="008D12F1">
              <w:rPr>
                <w:noProof w:val="0"/>
                <w:lang w:val="it-IT"/>
              </w:rPr>
              <w:t xml:space="preserve"> </w:t>
            </w:r>
            <w:r w:rsidR="0000106D" w:rsidRPr="0003591A">
              <w:rPr>
                <w:noProof w:val="0"/>
                <w:lang w:val="it-IT"/>
              </w:rPr>
              <w:t xml:space="preserve"> </w:t>
            </w:r>
            <w:r w:rsidR="009C2F98" w:rsidRPr="0003591A">
              <w:rPr>
                <w:noProof w:val="0"/>
                <w:lang w:val="it-IT"/>
              </w:rPr>
              <w:t xml:space="preserve"> la </w:t>
            </w:r>
            <w:r w:rsidR="009C2F98">
              <w:rPr>
                <w:noProof w:val="0"/>
                <w:lang w:val="it-IT"/>
              </w:rPr>
              <w:t xml:space="preserve">Documentația standard </w:t>
            </w:r>
            <w:proofErr w:type="spellStart"/>
            <w:r w:rsidR="009C2F98" w:rsidRPr="00222ABB">
              <w:rPr>
                <w:b/>
                <w:bCs/>
                <w:noProof w:val="0"/>
                <w:lang w:val="en-US"/>
              </w:rPr>
              <w:t>MTender</w:t>
            </w:r>
            <w:proofErr w:type="spellEnd"/>
            <w:r w:rsidR="009C2F98" w:rsidRPr="00222ABB">
              <w:rPr>
                <w:b/>
                <w:bCs/>
                <w:noProof w:val="0"/>
                <w:lang w:val="en-US"/>
              </w:rPr>
              <w:t xml:space="preserve"> ID</w:t>
            </w:r>
            <w:r w:rsidR="009C2F98" w:rsidRPr="00222ABB">
              <w:rPr>
                <w:noProof w:val="0"/>
                <w:lang w:val="en-US"/>
              </w:rPr>
              <w:t> </w:t>
            </w:r>
            <w:r w:rsidR="009C2F98">
              <w:rPr>
                <w:noProof w:val="0"/>
                <w:lang w:val="en-US"/>
              </w:rPr>
              <w:t xml:space="preserve"> </w:t>
            </w:r>
            <w:hyperlink r:id="rId22" w:tgtFrame="_blank" w:history="1">
              <w:r w:rsidR="009C2F98" w:rsidRPr="00222ABB">
                <w:rPr>
                  <w:rStyle w:val="af4"/>
                  <w:noProof w:val="0"/>
                  <w:lang w:val="en-US"/>
                </w:rPr>
                <w:t>ocds-b3wdp1-MD-1773825659471</w:t>
              </w:r>
            </w:hyperlink>
            <w:r w:rsidR="009C2F98">
              <w:rPr>
                <w:noProof w:val="0"/>
                <w:lang w:val="it-IT"/>
              </w:rPr>
              <w:t xml:space="preserve"> </w:t>
            </w:r>
            <w:r w:rsidR="009C2F98" w:rsidRPr="0003591A">
              <w:rPr>
                <w:noProof w:val="0"/>
                <w:lang w:val="it-IT"/>
              </w:rPr>
              <w:t xml:space="preserve">din </w:t>
            </w:r>
            <w:r w:rsidR="009C2F98">
              <w:rPr>
                <w:noProof w:val="0"/>
                <w:lang w:val="it-IT"/>
              </w:rPr>
              <w:t>„18</w:t>
            </w:r>
            <w:r w:rsidR="009C2F98" w:rsidRPr="0003591A">
              <w:rPr>
                <w:noProof w:val="0"/>
                <w:lang w:val="it-IT"/>
              </w:rPr>
              <w:t xml:space="preserve">” </w:t>
            </w:r>
            <w:r w:rsidR="009C2F98">
              <w:rPr>
                <w:noProof w:val="0"/>
                <w:lang w:val="it-IT"/>
              </w:rPr>
              <w:t>03.</w:t>
            </w:r>
            <w:r w:rsidR="009C2F98" w:rsidRPr="0003591A">
              <w:rPr>
                <w:noProof w:val="0"/>
                <w:lang w:val="it-IT"/>
              </w:rPr>
              <w:t xml:space="preserve"> 20</w:t>
            </w:r>
            <w:r w:rsidR="009C2F98">
              <w:rPr>
                <w:noProof w:val="0"/>
                <w:lang w:val="it-IT"/>
              </w:rPr>
              <w:t>26</w:t>
            </w:r>
          </w:p>
        </w:tc>
      </w:tr>
      <w:tr w:rsidR="00215125" w:rsidRPr="00C00499" w14:paraId="02EACF11" w14:textId="77777777" w:rsidTr="006B5FDA">
        <w:trPr>
          <w:gridAfter w:val="1"/>
          <w:wAfter w:w="257" w:type="pct"/>
          <w:trHeight w:val="397"/>
        </w:trPr>
        <w:tc>
          <w:tcPr>
            <w:tcW w:w="4743" w:type="pct"/>
            <w:gridSpan w:val="10"/>
            <w:tcBorders>
              <w:top w:val="single" w:sz="4" w:space="0" w:color="auto"/>
              <w:left w:val="single" w:sz="4" w:space="0" w:color="auto"/>
              <w:bottom w:val="single" w:sz="4" w:space="0" w:color="auto"/>
              <w:right w:val="single" w:sz="4" w:space="0" w:color="auto"/>
            </w:tcBorders>
            <w:vAlign w:val="center"/>
          </w:tcPr>
          <w:p w14:paraId="19EBB77C" w14:textId="649CD2A3" w:rsidR="00215125" w:rsidRPr="00C00499" w:rsidRDefault="00573A39" w:rsidP="00590BCC">
            <w:r>
              <w:t>Obiectul</w:t>
            </w:r>
            <w:r w:rsidR="00215125">
              <w:t xml:space="preserve"> achiziție</w:t>
            </w:r>
            <w:r>
              <w:t>i</w:t>
            </w:r>
            <w:r w:rsidR="00215125" w:rsidRPr="00C00499">
              <w:t>:</w:t>
            </w:r>
            <w:r w:rsidR="0084194D">
              <w:t xml:space="preserve"> </w:t>
            </w:r>
            <w:r w:rsidR="00163FCB" w:rsidRPr="005B1FF9">
              <w:rPr>
                <w:i/>
                <w:iCs/>
              </w:rPr>
              <w:t>S</w:t>
            </w:r>
            <w:r w:rsidR="00163FCB" w:rsidRPr="005B1FF9">
              <w:rPr>
                <w:b/>
                <w:bCs/>
                <w:i/>
                <w:iCs/>
              </w:rPr>
              <w:t xml:space="preserve">ervicii </w:t>
            </w:r>
            <w:r w:rsidR="00BD1465" w:rsidRPr="005B1FF9">
              <w:rPr>
                <w:b/>
                <w:bCs/>
                <w:i/>
                <w:iCs/>
              </w:rPr>
              <w:t xml:space="preserve">de </w:t>
            </w:r>
            <w:r w:rsidR="0000106D">
              <w:rPr>
                <w:b/>
                <w:bCs/>
                <w:i/>
                <w:iCs/>
              </w:rPr>
              <w:t xml:space="preserve">elaborare </w:t>
            </w:r>
            <w:r w:rsidR="009C2F98">
              <w:rPr>
                <w:b/>
                <w:bCs/>
                <w:i/>
                <w:iCs/>
              </w:rPr>
              <w:t>a documentației de proiect conform temelor tehnice</w:t>
            </w:r>
          </w:p>
        </w:tc>
      </w:tr>
      <w:tr w:rsidR="00215125" w:rsidRPr="00C00499" w14:paraId="38DE1370" w14:textId="77777777" w:rsidTr="00E74174">
        <w:trPr>
          <w:trHeight w:val="567"/>
        </w:trPr>
        <w:tc>
          <w:tcPr>
            <w:tcW w:w="2951" w:type="pct"/>
            <w:gridSpan w:val="7"/>
          </w:tcPr>
          <w:p w14:paraId="05166970" w14:textId="77777777" w:rsidR="00215125" w:rsidRPr="00C00499" w:rsidRDefault="00215125" w:rsidP="00590BCC"/>
        </w:tc>
        <w:tc>
          <w:tcPr>
            <w:tcW w:w="2049" w:type="pct"/>
            <w:gridSpan w:val="4"/>
          </w:tcPr>
          <w:p w14:paraId="47D7B240" w14:textId="77777777" w:rsidR="00215125" w:rsidRPr="00C00499" w:rsidRDefault="00215125" w:rsidP="00590BCC"/>
        </w:tc>
      </w:tr>
      <w:tr w:rsidR="0084194D" w:rsidRPr="00C00499" w14:paraId="694FCDB5" w14:textId="77777777" w:rsidTr="007539BA">
        <w:trPr>
          <w:gridAfter w:val="1"/>
          <w:wAfter w:w="257" w:type="pct"/>
          <w:trHeight w:val="1043"/>
        </w:trPr>
        <w:tc>
          <w:tcPr>
            <w:tcW w:w="1506" w:type="pct"/>
            <w:gridSpan w:val="3"/>
            <w:tcBorders>
              <w:top w:val="single" w:sz="4" w:space="0" w:color="auto"/>
              <w:left w:val="single" w:sz="4" w:space="0" w:color="auto"/>
              <w:bottom w:val="single" w:sz="4" w:space="0" w:color="auto"/>
              <w:right w:val="single" w:sz="4" w:space="0" w:color="auto"/>
            </w:tcBorders>
          </w:tcPr>
          <w:p w14:paraId="3A9C8435" w14:textId="2CB23EFF" w:rsidR="00215125" w:rsidRPr="0065496F" w:rsidRDefault="00215125" w:rsidP="00590BCC">
            <w:pPr>
              <w:jc w:val="center"/>
              <w:rPr>
                <w:b/>
                <w:sz w:val="20"/>
                <w:szCs w:val="20"/>
              </w:rPr>
            </w:pPr>
            <w:r w:rsidRPr="0065496F">
              <w:rPr>
                <w:b/>
                <w:sz w:val="20"/>
                <w:szCs w:val="20"/>
              </w:rPr>
              <w:t xml:space="preserve">Denumirea serviciilor </w:t>
            </w:r>
          </w:p>
        </w:tc>
        <w:tc>
          <w:tcPr>
            <w:tcW w:w="354" w:type="pct"/>
            <w:tcBorders>
              <w:top w:val="single" w:sz="4" w:space="0" w:color="auto"/>
              <w:left w:val="single" w:sz="4" w:space="0" w:color="auto"/>
              <w:bottom w:val="single" w:sz="4" w:space="0" w:color="auto"/>
              <w:right w:val="single" w:sz="4" w:space="0" w:color="auto"/>
            </w:tcBorders>
          </w:tcPr>
          <w:p w14:paraId="2188BAE6" w14:textId="601631B9" w:rsidR="00215125" w:rsidRPr="0065496F" w:rsidRDefault="00CF34B6" w:rsidP="00590BCC">
            <w:pPr>
              <w:jc w:val="center"/>
              <w:rPr>
                <w:b/>
                <w:sz w:val="20"/>
                <w:szCs w:val="20"/>
              </w:rPr>
            </w:pPr>
            <w:r>
              <w:rPr>
                <w:b/>
                <w:sz w:val="20"/>
                <w:szCs w:val="20"/>
              </w:rPr>
              <w:t>cantitatea</w:t>
            </w:r>
          </w:p>
        </w:tc>
        <w:tc>
          <w:tcPr>
            <w:tcW w:w="354" w:type="pct"/>
            <w:tcBorders>
              <w:top w:val="single" w:sz="4" w:space="0" w:color="auto"/>
              <w:left w:val="single" w:sz="4" w:space="0" w:color="auto"/>
              <w:bottom w:val="single" w:sz="4" w:space="0" w:color="auto"/>
              <w:right w:val="single" w:sz="4" w:space="0" w:color="auto"/>
            </w:tcBorders>
          </w:tcPr>
          <w:p w14:paraId="1576D4A3" w14:textId="468F1D3C" w:rsidR="00215125" w:rsidRPr="0065496F" w:rsidRDefault="00215125" w:rsidP="00590BCC">
            <w:pPr>
              <w:jc w:val="center"/>
              <w:rPr>
                <w:b/>
                <w:sz w:val="20"/>
                <w:szCs w:val="20"/>
              </w:rPr>
            </w:pPr>
          </w:p>
        </w:tc>
        <w:tc>
          <w:tcPr>
            <w:tcW w:w="443" w:type="pct"/>
            <w:tcBorders>
              <w:top w:val="single" w:sz="4" w:space="0" w:color="auto"/>
              <w:left w:val="single" w:sz="4" w:space="0" w:color="auto"/>
              <w:bottom w:val="single" w:sz="4" w:space="0" w:color="auto"/>
              <w:right w:val="single" w:sz="4" w:space="0" w:color="auto"/>
            </w:tcBorders>
          </w:tcPr>
          <w:p w14:paraId="0AC824D8" w14:textId="426F6554" w:rsidR="00215125" w:rsidRPr="0065496F" w:rsidRDefault="00215125" w:rsidP="00590BCC">
            <w:pPr>
              <w:jc w:val="center"/>
              <w:rPr>
                <w:b/>
                <w:sz w:val="20"/>
                <w:szCs w:val="20"/>
              </w:rPr>
            </w:pPr>
          </w:p>
        </w:tc>
        <w:tc>
          <w:tcPr>
            <w:tcW w:w="797" w:type="pct"/>
            <w:gridSpan w:val="2"/>
            <w:tcBorders>
              <w:top w:val="single" w:sz="4" w:space="0" w:color="auto"/>
              <w:left w:val="single" w:sz="4" w:space="0" w:color="auto"/>
              <w:bottom w:val="single" w:sz="4" w:space="0" w:color="auto"/>
              <w:right w:val="single" w:sz="4" w:space="0" w:color="auto"/>
            </w:tcBorders>
          </w:tcPr>
          <w:p w14:paraId="41ABDCA1" w14:textId="330D87C3" w:rsidR="00215125" w:rsidRPr="0065496F" w:rsidRDefault="00CF34B6" w:rsidP="00590BCC">
            <w:pPr>
              <w:jc w:val="center"/>
              <w:rPr>
                <w:sz w:val="20"/>
                <w:szCs w:val="20"/>
              </w:rPr>
            </w:pPr>
            <w:r>
              <w:rPr>
                <w:sz w:val="20"/>
                <w:szCs w:val="20"/>
              </w:rPr>
              <w:t>Specificația tehnică solicitată</w:t>
            </w:r>
          </w:p>
        </w:tc>
        <w:tc>
          <w:tcPr>
            <w:tcW w:w="797" w:type="pct"/>
            <w:tcBorders>
              <w:top w:val="single" w:sz="4" w:space="0" w:color="auto"/>
              <w:left w:val="single" w:sz="4" w:space="0" w:color="auto"/>
              <w:bottom w:val="single" w:sz="4" w:space="0" w:color="auto"/>
              <w:right w:val="single" w:sz="4" w:space="0" w:color="auto"/>
            </w:tcBorders>
          </w:tcPr>
          <w:p w14:paraId="085F28F2" w14:textId="048D8091" w:rsidR="00215125" w:rsidRPr="0065496F" w:rsidRDefault="00CF34B6" w:rsidP="00590BCC">
            <w:pPr>
              <w:jc w:val="center"/>
              <w:rPr>
                <w:b/>
                <w:sz w:val="20"/>
                <w:szCs w:val="20"/>
              </w:rPr>
            </w:pPr>
            <w:r>
              <w:rPr>
                <w:sz w:val="20"/>
                <w:szCs w:val="20"/>
              </w:rPr>
              <w:t>Specificația tehnică propusă</w:t>
            </w:r>
          </w:p>
        </w:tc>
        <w:tc>
          <w:tcPr>
            <w:tcW w:w="492" w:type="pct"/>
            <w:tcBorders>
              <w:top w:val="single" w:sz="4" w:space="0" w:color="auto"/>
              <w:left w:val="single" w:sz="4" w:space="0" w:color="auto"/>
              <w:bottom w:val="single" w:sz="4" w:space="0" w:color="auto"/>
              <w:right w:val="single" w:sz="4" w:space="0" w:color="auto"/>
            </w:tcBorders>
          </w:tcPr>
          <w:p w14:paraId="45B26EC1" w14:textId="78707984" w:rsidR="0084194D" w:rsidRPr="0065496F" w:rsidRDefault="00CF34B6" w:rsidP="00590BCC">
            <w:pPr>
              <w:jc w:val="center"/>
              <w:rPr>
                <w:b/>
                <w:sz w:val="20"/>
                <w:szCs w:val="20"/>
              </w:rPr>
            </w:pPr>
            <w:r>
              <w:rPr>
                <w:b/>
                <w:sz w:val="20"/>
                <w:szCs w:val="20"/>
              </w:rPr>
              <w:t>standarde de referință</w:t>
            </w:r>
          </w:p>
        </w:tc>
      </w:tr>
      <w:tr w:rsidR="0084194D" w:rsidRPr="00C00499" w14:paraId="683B6E54" w14:textId="77777777" w:rsidTr="007539BA">
        <w:trPr>
          <w:gridAfter w:val="1"/>
          <w:wAfter w:w="257" w:type="pct"/>
          <w:trHeight w:val="283"/>
        </w:trPr>
        <w:tc>
          <w:tcPr>
            <w:tcW w:w="1506"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35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354"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43"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797"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79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92"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7539BA" w:rsidRPr="00C00499" w14:paraId="25D68FE3" w14:textId="77777777" w:rsidTr="007539BA">
        <w:trPr>
          <w:gridAfter w:val="1"/>
          <w:wAfter w:w="257" w:type="pct"/>
          <w:trHeight w:val="397"/>
        </w:trPr>
        <w:tc>
          <w:tcPr>
            <w:tcW w:w="1506" w:type="pct"/>
            <w:gridSpan w:val="3"/>
            <w:tcBorders>
              <w:top w:val="single" w:sz="4" w:space="0" w:color="auto"/>
              <w:left w:val="single" w:sz="4" w:space="0" w:color="auto"/>
              <w:bottom w:val="single" w:sz="4" w:space="0" w:color="auto"/>
              <w:right w:val="single" w:sz="4" w:space="0" w:color="auto"/>
            </w:tcBorders>
          </w:tcPr>
          <w:p w14:paraId="4B048A65" w14:textId="4C1BB541" w:rsidR="007539BA" w:rsidRPr="007539BA" w:rsidRDefault="007539BA" w:rsidP="007539BA">
            <w:pPr>
              <w:pStyle w:val="a"/>
              <w:numPr>
                <w:ilvl w:val="0"/>
                <w:numId w:val="63"/>
              </w:numPr>
              <w:rPr>
                <w:b/>
                <w:sz w:val="20"/>
                <w:szCs w:val="20"/>
              </w:rPr>
            </w:pPr>
            <w:proofErr w:type="spellStart"/>
            <w:r w:rsidRPr="007539BA">
              <w:rPr>
                <w:b/>
                <w:bCs/>
                <w:i/>
                <w:iCs/>
                <w:sz w:val="20"/>
                <w:szCs w:val="20"/>
              </w:rPr>
              <w:t>Servicii</w:t>
            </w:r>
            <w:proofErr w:type="spellEnd"/>
            <w:r w:rsidRPr="007539BA">
              <w:rPr>
                <w:b/>
                <w:bCs/>
                <w:i/>
                <w:iCs/>
                <w:sz w:val="20"/>
                <w:szCs w:val="20"/>
              </w:rPr>
              <w:t xml:space="preserve"> de </w:t>
            </w:r>
            <w:proofErr w:type="spellStart"/>
            <w:r w:rsidRPr="007539BA">
              <w:rPr>
                <w:b/>
                <w:bCs/>
                <w:i/>
                <w:iCs/>
                <w:sz w:val="20"/>
                <w:szCs w:val="20"/>
              </w:rPr>
              <w:t>elaborarea</w:t>
            </w:r>
            <w:proofErr w:type="spellEnd"/>
            <w:r w:rsidRPr="007539BA">
              <w:rPr>
                <w:b/>
                <w:bCs/>
                <w:i/>
                <w:iCs/>
                <w:sz w:val="20"/>
                <w:szCs w:val="20"/>
              </w:rPr>
              <w:t xml:space="preserve"> a documentației de proiect „Reconstrucția și modernizarea zonei de descărcare a mărfii la depozitul zonei de sosire Serviciul Cargo” nr. cadastral 01001200176.01</w:t>
            </w:r>
          </w:p>
        </w:tc>
        <w:tc>
          <w:tcPr>
            <w:tcW w:w="354" w:type="pct"/>
            <w:tcBorders>
              <w:top w:val="single" w:sz="4" w:space="0" w:color="auto"/>
              <w:left w:val="single" w:sz="4" w:space="0" w:color="auto"/>
              <w:bottom w:val="single" w:sz="4" w:space="0" w:color="auto"/>
              <w:right w:val="single" w:sz="4" w:space="0" w:color="auto"/>
            </w:tcBorders>
            <w:vAlign w:val="center"/>
          </w:tcPr>
          <w:p w14:paraId="083E2487" w14:textId="43E3A9AF" w:rsidR="007539BA" w:rsidRPr="0065496F" w:rsidRDefault="007539BA" w:rsidP="007539BA">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30C0EBB" w14:textId="77777777" w:rsidR="007539BA" w:rsidRPr="0065496F" w:rsidRDefault="007539BA" w:rsidP="007539BA">
            <w:pPr>
              <w:rPr>
                <w:sz w:val="20"/>
                <w:szCs w:val="20"/>
              </w:rPr>
            </w:pPr>
          </w:p>
        </w:tc>
        <w:tc>
          <w:tcPr>
            <w:tcW w:w="443" w:type="pct"/>
            <w:tcBorders>
              <w:top w:val="single" w:sz="4" w:space="0" w:color="auto"/>
              <w:left w:val="single" w:sz="4" w:space="0" w:color="auto"/>
              <w:bottom w:val="single" w:sz="4" w:space="0" w:color="auto"/>
              <w:right w:val="single" w:sz="4" w:space="0" w:color="auto"/>
            </w:tcBorders>
            <w:vAlign w:val="center"/>
          </w:tcPr>
          <w:p w14:paraId="109E04E9" w14:textId="77777777" w:rsidR="007539BA" w:rsidRPr="0065496F" w:rsidRDefault="007539BA" w:rsidP="007539BA">
            <w:pPr>
              <w:rPr>
                <w:sz w:val="20"/>
                <w:szCs w:val="20"/>
              </w:rPr>
            </w:pPr>
          </w:p>
        </w:tc>
        <w:tc>
          <w:tcPr>
            <w:tcW w:w="797" w:type="pct"/>
            <w:gridSpan w:val="2"/>
            <w:tcBorders>
              <w:top w:val="single" w:sz="4" w:space="0" w:color="auto"/>
              <w:left w:val="single" w:sz="4" w:space="0" w:color="auto"/>
              <w:bottom w:val="single" w:sz="4" w:space="0" w:color="auto"/>
              <w:right w:val="single" w:sz="4" w:space="0" w:color="auto"/>
            </w:tcBorders>
            <w:vAlign w:val="center"/>
          </w:tcPr>
          <w:p w14:paraId="192F247B" w14:textId="227257BD" w:rsidR="007539BA" w:rsidRPr="00426D9C" w:rsidRDefault="007539BA" w:rsidP="007539BA">
            <w:pPr>
              <w:rPr>
                <w:sz w:val="18"/>
                <w:szCs w:val="18"/>
              </w:rPr>
            </w:pPr>
            <w:r>
              <w:rPr>
                <w:sz w:val="18"/>
                <w:szCs w:val="18"/>
              </w:rPr>
              <w:t>Conform caietelor de sarcini anexate</w:t>
            </w:r>
          </w:p>
        </w:tc>
        <w:tc>
          <w:tcPr>
            <w:tcW w:w="797" w:type="pct"/>
            <w:tcBorders>
              <w:top w:val="single" w:sz="4" w:space="0" w:color="auto"/>
              <w:left w:val="single" w:sz="4" w:space="0" w:color="auto"/>
              <w:bottom w:val="single" w:sz="4" w:space="0" w:color="auto"/>
              <w:right w:val="single" w:sz="4" w:space="0" w:color="auto"/>
            </w:tcBorders>
          </w:tcPr>
          <w:p w14:paraId="40974140" w14:textId="77777777" w:rsidR="007539BA" w:rsidRPr="0065496F" w:rsidRDefault="007539BA" w:rsidP="007539BA">
            <w:pPr>
              <w:rPr>
                <w:sz w:val="20"/>
                <w:szCs w:val="20"/>
              </w:rPr>
            </w:pPr>
          </w:p>
        </w:tc>
        <w:tc>
          <w:tcPr>
            <w:tcW w:w="492" w:type="pct"/>
            <w:tcBorders>
              <w:top w:val="single" w:sz="4" w:space="0" w:color="auto"/>
              <w:left w:val="single" w:sz="4" w:space="0" w:color="auto"/>
              <w:bottom w:val="single" w:sz="4" w:space="0" w:color="auto"/>
              <w:right w:val="single" w:sz="4" w:space="0" w:color="auto"/>
            </w:tcBorders>
            <w:vAlign w:val="center"/>
          </w:tcPr>
          <w:p w14:paraId="05AF016E" w14:textId="77777777" w:rsidR="007539BA" w:rsidRPr="0065496F" w:rsidRDefault="007539BA" w:rsidP="007539BA">
            <w:pPr>
              <w:rPr>
                <w:sz w:val="20"/>
                <w:szCs w:val="20"/>
              </w:rPr>
            </w:pPr>
          </w:p>
        </w:tc>
      </w:tr>
      <w:tr w:rsidR="007539BA" w:rsidRPr="00C00499" w14:paraId="21416988" w14:textId="77777777" w:rsidTr="007539BA">
        <w:trPr>
          <w:gridAfter w:val="1"/>
          <w:wAfter w:w="257" w:type="pct"/>
          <w:trHeight w:val="397"/>
        </w:trPr>
        <w:tc>
          <w:tcPr>
            <w:tcW w:w="1506" w:type="pct"/>
            <w:gridSpan w:val="3"/>
            <w:tcBorders>
              <w:top w:val="single" w:sz="4" w:space="0" w:color="auto"/>
              <w:left w:val="single" w:sz="4" w:space="0" w:color="auto"/>
              <w:bottom w:val="single" w:sz="4" w:space="0" w:color="auto"/>
              <w:right w:val="single" w:sz="4" w:space="0" w:color="auto"/>
            </w:tcBorders>
          </w:tcPr>
          <w:p w14:paraId="3F20A9D1" w14:textId="4F586213" w:rsidR="007539BA" w:rsidRPr="007539BA" w:rsidRDefault="007539BA" w:rsidP="007539BA">
            <w:pPr>
              <w:pStyle w:val="a"/>
              <w:numPr>
                <w:ilvl w:val="0"/>
                <w:numId w:val="63"/>
              </w:numPr>
              <w:rPr>
                <w:b/>
                <w:sz w:val="20"/>
                <w:szCs w:val="20"/>
              </w:rPr>
            </w:pPr>
            <w:proofErr w:type="spellStart"/>
            <w:r w:rsidRPr="007539BA">
              <w:rPr>
                <w:b/>
                <w:bCs/>
                <w:i/>
                <w:iCs/>
                <w:sz w:val="20"/>
                <w:szCs w:val="20"/>
              </w:rPr>
              <w:t>Servicii</w:t>
            </w:r>
            <w:proofErr w:type="spellEnd"/>
            <w:r w:rsidRPr="007539BA">
              <w:rPr>
                <w:b/>
                <w:bCs/>
                <w:i/>
                <w:iCs/>
                <w:sz w:val="20"/>
                <w:szCs w:val="20"/>
              </w:rPr>
              <w:t xml:space="preserve"> de </w:t>
            </w:r>
            <w:proofErr w:type="spellStart"/>
            <w:r w:rsidRPr="007539BA">
              <w:rPr>
                <w:b/>
                <w:bCs/>
                <w:i/>
                <w:iCs/>
                <w:sz w:val="20"/>
                <w:szCs w:val="20"/>
              </w:rPr>
              <w:t>elaborarea</w:t>
            </w:r>
            <w:proofErr w:type="spellEnd"/>
            <w:r w:rsidRPr="007539BA">
              <w:rPr>
                <w:b/>
                <w:bCs/>
                <w:i/>
                <w:iCs/>
                <w:sz w:val="20"/>
                <w:szCs w:val="20"/>
              </w:rPr>
              <w:t xml:space="preserve"> a documentației de proiect „Extinderea copertinei existente, </w:t>
            </w:r>
            <w:proofErr w:type="gramStart"/>
            <w:r w:rsidRPr="007539BA">
              <w:rPr>
                <w:b/>
                <w:bCs/>
                <w:i/>
                <w:iCs/>
                <w:sz w:val="20"/>
                <w:szCs w:val="20"/>
              </w:rPr>
              <w:t>pentru  staționarea</w:t>
            </w:r>
            <w:proofErr w:type="gramEnd"/>
            <w:r w:rsidRPr="007539BA">
              <w:rPr>
                <w:b/>
                <w:bCs/>
                <w:i/>
                <w:iCs/>
                <w:sz w:val="20"/>
                <w:szCs w:val="20"/>
              </w:rPr>
              <w:t xml:space="preserve"> mașinilor și utilajelor de </w:t>
            </w:r>
            <w:proofErr w:type="gramStart"/>
            <w:r w:rsidRPr="007539BA">
              <w:rPr>
                <w:b/>
                <w:bCs/>
                <w:i/>
                <w:iCs/>
                <w:sz w:val="20"/>
                <w:szCs w:val="20"/>
              </w:rPr>
              <w:t>deszăpezire  pe</w:t>
            </w:r>
            <w:proofErr w:type="gramEnd"/>
            <w:r w:rsidRPr="007539BA">
              <w:rPr>
                <w:b/>
                <w:bCs/>
                <w:i/>
                <w:iCs/>
                <w:sz w:val="20"/>
                <w:szCs w:val="20"/>
              </w:rPr>
              <w:t xml:space="preserve"> teritoriul Serviciului Aerodrom” </w:t>
            </w:r>
            <w:proofErr w:type="gramStart"/>
            <w:r w:rsidRPr="007539BA">
              <w:rPr>
                <w:b/>
                <w:bCs/>
                <w:i/>
                <w:iCs/>
                <w:sz w:val="20"/>
                <w:szCs w:val="20"/>
              </w:rPr>
              <w:t>nr.cadastral</w:t>
            </w:r>
            <w:proofErr w:type="gramEnd"/>
            <w:r w:rsidRPr="007539BA">
              <w:rPr>
                <w:b/>
                <w:bCs/>
                <w:i/>
                <w:iCs/>
                <w:sz w:val="20"/>
                <w:szCs w:val="20"/>
              </w:rPr>
              <w:t xml:space="preserve"> 0100120596,26 (nr.inv.1120)</w:t>
            </w:r>
          </w:p>
        </w:tc>
        <w:tc>
          <w:tcPr>
            <w:tcW w:w="354" w:type="pct"/>
            <w:tcBorders>
              <w:top w:val="single" w:sz="4" w:space="0" w:color="auto"/>
              <w:left w:val="single" w:sz="4" w:space="0" w:color="auto"/>
              <w:bottom w:val="single" w:sz="4" w:space="0" w:color="auto"/>
              <w:right w:val="single" w:sz="4" w:space="0" w:color="auto"/>
            </w:tcBorders>
            <w:vAlign w:val="center"/>
          </w:tcPr>
          <w:p w14:paraId="631F9F73" w14:textId="77777777" w:rsidR="007539BA" w:rsidRDefault="007539BA" w:rsidP="007539BA">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F34E787" w14:textId="77777777" w:rsidR="007539BA" w:rsidRPr="0065496F" w:rsidRDefault="007539BA" w:rsidP="007539BA">
            <w:pPr>
              <w:rPr>
                <w:sz w:val="20"/>
                <w:szCs w:val="20"/>
              </w:rPr>
            </w:pPr>
          </w:p>
        </w:tc>
        <w:tc>
          <w:tcPr>
            <w:tcW w:w="443" w:type="pct"/>
            <w:tcBorders>
              <w:top w:val="single" w:sz="4" w:space="0" w:color="auto"/>
              <w:left w:val="single" w:sz="4" w:space="0" w:color="auto"/>
              <w:bottom w:val="single" w:sz="4" w:space="0" w:color="auto"/>
              <w:right w:val="single" w:sz="4" w:space="0" w:color="auto"/>
            </w:tcBorders>
            <w:vAlign w:val="center"/>
          </w:tcPr>
          <w:p w14:paraId="3BA2FD56" w14:textId="77777777" w:rsidR="007539BA" w:rsidRPr="0065496F" w:rsidRDefault="007539BA" w:rsidP="007539BA">
            <w:pPr>
              <w:rPr>
                <w:sz w:val="20"/>
                <w:szCs w:val="20"/>
              </w:rPr>
            </w:pPr>
          </w:p>
        </w:tc>
        <w:tc>
          <w:tcPr>
            <w:tcW w:w="797" w:type="pct"/>
            <w:gridSpan w:val="2"/>
            <w:tcBorders>
              <w:top w:val="single" w:sz="4" w:space="0" w:color="auto"/>
              <w:left w:val="single" w:sz="4" w:space="0" w:color="auto"/>
              <w:bottom w:val="single" w:sz="4" w:space="0" w:color="auto"/>
              <w:right w:val="single" w:sz="4" w:space="0" w:color="auto"/>
            </w:tcBorders>
          </w:tcPr>
          <w:p w14:paraId="76DD972B" w14:textId="3469E4E7" w:rsidR="007539BA" w:rsidRPr="0065496F" w:rsidRDefault="007539BA" w:rsidP="007539BA">
            <w:pPr>
              <w:rPr>
                <w:sz w:val="20"/>
                <w:szCs w:val="20"/>
              </w:rPr>
            </w:pPr>
            <w:r w:rsidRPr="00B437DB">
              <w:rPr>
                <w:sz w:val="18"/>
                <w:szCs w:val="18"/>
              </w:rPr>
              <w:t>Conform caietelor de sarcini anexate</w:t>
            </w:r>
          </w:p>
        </w:tc>
        <w:tc>
          <w:tcPr>
            <w:tcW w:w="797" w:type="pct"/>
            <w:tcBorders>
              <w:top w:val="single" w:sz="4" w:space="0" w:color="auto"/>
              <w:left w:val="single" w:sz="4" w:space="0" w:color="auto"/>
              <w:bottom w:val="single" w:sz="4" w:space="0" w:color="auto"/>
              <w:right w:val="single" w:sz="4" w:space="0" w:color="auto"/>
            </w:tcBorders>
          </w:tcPr>
          <w:p w14:paraId="2DFD3F0A" w14:textId="77777777" w:rsidR="007539BA" w:rsidRPr="0065496F" w:rsidRDefault="007539BA" w:rsidP="007539BA">
            <w:pPr>
              <w:rPr>
                <w:sz w:val="20"/>
                <w:szCs w:val="20"/>
              </w:rPr>
            </w:pPr>
          </w:p>
        </w:tc>
        <w:tc>
          <w:tcPr>
            <w:tcW w:w="492" w:type="pct"/>
            <w:tcBorders>
              <w:top w:val="single" w:sz="4" w:space="0" w:color="auto"/>
              <w:left w:val="single" w:sz="4" w:space="0" w:color="auto"/>
              <w:bottom w:val="single" w:sz="4" w:space="0" w:color="auto"/>
              <w:right w:val="single" w:sz="4" w:space="0" w:color="auto"/>
            </w:tcBorders>
            <w:vAlign w:val="center"/>
          </w:tcPr>
          <w:p w14:paraId="67682431" w14:textId="77777777" w:rsidR="007539BA" w:rsidRPr="0065496F" w:rsidRDefault="007539BA" w:rsidP="007539BA">
            <w:pPr>
              <w:rPr>
                <w:sz w:val="20"/>
                <w:szCs w:val="20"/>
              </w:rPr>
            </w:pPr>
          </w:p>
        </w:tc>
      </w:tr>
      <w:tr w:rsidR="007539BA" w:rsidRPr="00C00499" w14:paraId="0A9EDC9E" w14:textId="77777777" w:rsidTr="007539BA">
        <w:trPr>
          <w:gridAfter w:val="1"/>
          <w:wAfter w:w="257" w:type="pct"/>
          <w:trHeight w:val="397"/>
        </w:trPr>
        <w:tc>
          <w:tcPr>
            <w:tcW w:w="1506" w:type="pct"/>
            <w:gridSpan w:val="3"/>
            <w:tcBorders>
              <w:top w:val="single" w:sz="4" w:space="0" w:color="auto"/>
              <w:left w:val="single" w:sz="4" w:space="0" w:color="auto"/>
              <w:bottom w:val="single" w:sz="4" w:space="0" w:color="auto"/>
              <w:right w:val="single" w:sz="4" w:space="0" w:color="auto"/>
            </w:tcBorders>
          </w:tcPr>
          <w:p w14:paraId="12AFE9BA" w14:textId="6D6380D3" w:rsidR="007539BA" w:rsidRPr="007539BA" w:rsidRDefault="007539BA" w:rsidP="007539BA">
            <w:pPr>
              <w:pStyle w:val="a"/>
              <w:numPr>
                <w:ilvl w:val="0"/>
                <w:numId w:val="63"/>
              </w:numPr>
              <w:rPr>
                <w:b/>
                <w:sz w:val="20"/>
                <w:szCs w:val="20"/>
              </w:rPr>
            </w:pPr>
            <w:proofErr w:type="spellStart"/>
            <w:r w:rsidRPr="007539BA">
              <w:rPr>
                <w:b/>
                <w:bCs/>
                <w:i/>
                <w:iCs/>
                <w:sz w:val="20"/>
                <w:szCs w:val="20"/>
              </w:rPr>
              <w:t>Servicii</w:t>
            </w:r>
            <w:proofErr w:type="spellEnd"/>
            <w:r w:rsidRPr="007539BA">
              <w:rPr>
                <w:b/>
                <w:bCs/>
                <w:i/>
                <w:iCs/>
                <w:sz w:val="20"/>
                <w:szCs w:val="20"/>
              </w:rPr>
              <w:t xml:space="preserve"> de </w:t>
            </w:r>
            <w:proofErr w:type="spellStart"/>
            <w:r w:rsidRPr="007539BA">
              <w:rPr>
                <w:b/>
                <w:bCs/>
                <w:i/>
                <w:iCs/>
                <w:sz w:val="20"/>
                <w:szCs w:val="20"/>
              </w:rPr>
              <w:t>elaborarea</w:t>
            </w:r>
            <w:proofErr w:type="spellEnd"/>
            <w:r w:rsidRPr="007539BA">
              <w:rPr>
                <w:b/>
                <w:bCs/>
                <w:i/>
                <w:iCs/>
                <w:sz w:val="20"/>
                <w:szCs w:val="20"/>
              </w:rPr>
              <w:t xml:space="preserve"> a documentației de proiect la obiectul „</w:t>
            </w:r>
            <w:proofErr w:type="gramStart"/>
            <w:r w:rsidRPr="007539BA">
              <w:rPr>
                <w:b/>
                <w:bCs/>
                <w:i/>
                <w:iCs/>
                <w:sz w:val="20"/>
                <w:szCs w:val="20"/>
              </w:rPr>
              <w:t>Proiectarea  copertinei</w:t>
            </w:r>
            <w:proofErr w:type="gramEnd"/>
            <w:r w:rsidRPr="007539BA">
              <w:rPr>
                <w:b/>
                <w:bCs/>
                <w:i/>
                <w:iCs/>
                <w:sz w:val="20"/>
                <w:szCs w:val="20"/>
              </w:rPr>
              <w:t xml:space="preserve"> noi deschisă și a două boxuri noi închise, </w:t>
            </w:r>
            <w:proofErr w:type="gramStart"/>
            <w:r w:rsidRPr="007539BA">
              <w:rPr>
                <w:b/>
                <w:bCs/>
                <w:i/>
                <w:iCs/>
                <w:sz w:val="20"/>
                <w:szCs w:val="20"/>
              </w:rPr>
              <w:t>pentru  staționarea</w:t>
            </w:r>
            <w:proofErr w:type="gramEnd"/>
            <w:r w:rsidRPr="007539BA">
              <w:rPr>
                <w:b/>
                <w:bCs/>
                <w:i/>
                <w:iCs/>
                <w:sz w:val="20"/>
                <w:szCs w:val="20"/>
              </w:rPr>
              <w:t xml:space="preserve"> mașinilor noi </w:t>
            </w:r>
            <w:proofErr w:type="gramStart"/>
            <w:r w:rsidRPr="007539BA">
              <w:rPr>
                <w:b/>
                <w:bCs/>
                <w:i/>
                <w:iCs/>
                <w:sz w:val="20"/>
                <w:szCs w:val="20"/>
              </w:rPr>
              <w:t>deszăpezire  pe</w:t>
            </w:r>
            <w:proofErr w:type="gramEnd"/>
            <w:r w:rsidRPr="007539BA">
              <w:rPr>
                <w:b/>
                <w:bCs/>
                <w:i/>
                <w:iCs/>
                <w:sz w:val="20"/>
                <w:szCs w:val="20"/>
              </w:rPr>
              <w:t xml:space="preserve"> teritoriul Serviciului Aerodrom” </w:t>
            </w:r>
            <w:proofErr w:type="gramStart"/>
            <w:r w:rsidRPr="007539BA">
              <w:rPr>
                <w:b/>
                <w:bCs/>
                <w:i/>
                <w:iCs/>
                <w:sz w:val="20"/>
                <w:szCs w:val="20"/>
              </w:rPr>
              <w:t>nr.cadastral</w:t>
            </w:r>
            <w:proofErr w:type="gramEnd"/>
            <w:r w:rsidRPr="007539BA">
              <w:rPr>
                <w:b/>
                <w:bCs/>
                <w:i/>
                <w:iCs/>
                <w:sz w:val="20"/>
                <w:szCs w:val="20"/>
              </w:rPr>
              <w:t xml:space="preserve"> 0100120596</w:t>
            </w:r>
          </w:p>
        </w:tc>
        <w:tc>
          <w:tcPr>
            <w:tcW w:w="354" w:type="pct"/>
            <w:tcBorders>
              <w:top w:val="single" w:sz="4" w:space="0" w:color="auto"/>
              <w:left w:val="single" w:sz="4" w:space="0" w:color="auto"/>
              <w:bottom w:val="single" w:sz="4" w:space="0" w:color="auto"/>
              <w:right w:val="single" w:sz="4" w:space="0" w:color="auto"/>
            </w:tcBorders>
            <w:vAlign w:val="center"/>
          </w:tcPr>
          <w:p w14:paraId="01A64D7B" w14:textId="77777777" w:rsidR="007539BA" w:rsidRDefault="007539BA" w:rsidP="007539BA">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3F7110B" w14:textId="77777777" w:rsidR="007539BA" w:rsidRPr="0065496F" w:rsidRDefault="007539BA" w:rsidP="007539BA">
            <w:pPr>
              <w:rPr>
                <w:sz w:val="20"/>
                <w:szCs w:val="20"/>
              </w:rPr>
            </w:pPr>
          </w:p>
        </w:tc>
        <w:tc>
          <w:tcPr>
            <w:tcW w:w="443" w:type="pct"/>
            <w:tcBorders>
              <w:top w:val="single" w:sz="4" w:space="0" w:color="auto"/>
              <w:left w:val="single" w:sz="4" w:space="0" w:color="auto"/>
              <w:bottom w:val="single" w:sz="4" w:space="0" w:color="auto"/>
              <w:right w:val="single" w:sz="4" w:space="0" w:color="auto"/>
            </w:tcBorders>
            <w:vAlign w:val="center"/>
          </w:tcPr>
          <w:p w14:paraId="1855B707" w14:textId="77777777" w:rsidR="007539BA" w:rsidRPr="0065496F" w:rsidRDefault="007539BA" w:rsidP="007539BA">
            <w:pPr>
              <w:rPr>
                <w:sz w:val="20"/>
                <w:szCs w:val="20"/>
              </w:rPr>
            </w:pPr>
          </w:p>
        </w:tc>
        <w:tc>
          <w:tcPr>
            <w:tcW w:w="797" w:type="pct"/>
            <w:gridSpan w:val="2"/>
            <w:tcBorders>
              <w:top w:val="single" w:sz="4" w:space="0" w:color="auto"/>
              <w:left w:val="single" w:sz="4" w:space="0" w:color="auto"/>
              <w:bottom w:val="single" w:sz="4" w:space="0" w:color="auto"/>
              <w:right w:val="single" w:sz="4" w:space="0" w:color="auto"/>
            </w:tcBorders>
          </w:tcPr>
          <w:p w14:paraId="2B5B594B" w14:textId="5D7F4EAD" w:rsidR="007539BA" w:rsidRPr="00F40FB8" w:rsidRDefault="007539BA" w:rsidP="007539BA">
            <w:pPr>
              <w:rPr>
                <w:sz w:val="20"/>
                <w:szCs w:val="20"/>
                <w:lang w:val="ro-MD"/>
              </w:rPr>
            </w:pPr>
            <w:r w:rsidRPr="00B437DB">
              <w:rPr>
                <w:sz w:val="18"/>
                <w:szCs w:val="18"/>
              </w:rPr>
              <w:t>Conform caietelor de sarcini anexate</w:t>
            </w:r>
          </w:p>
        </w:tc>
        <w:tc>
          <w:tcPr>
            <w:tcW w:w="797" w:type="pct"/>
            <w:tcBorders>
              <w:top w:val="single" w:sz="4" w:space="0" w:color="auto"/>
              <w:left w:val="single" w:sz="4" w:space="0" w:color="auto"/>
              <w:bottom w:val="single" w:sz="4" w:space="0" w:color="auto"/>
              <w:right w:val="single" w:sz="4" w:space="0" w:color="auto"/>
            </w:tcBorders>
          </w:tcPr>
          <w:p w14:paraId="6A7D4C3D" w14:textId="77777777" w:rsidR="007539BA" w:rsidRPr="0065496F" w:rsidRDefault="007539BA" w:rsidP="007539BA">
            <w:pPr>
              <w:rPr>
                <w:sz w:val="20"/>
                <w:szCs w:val="20"/>
              </w:rPr>
            </w:pPr>
          </w:p>
        </w:tc>
        <w:tc>
          <w:tcPr>
            <w:tcW w:w="492" w:type="pct"/>
            <w:tcBorders>
              <w:top w:val="single" w:sz="4" w:space="0" w:color="auto"/>
              <w:left w:val="single" w:sz="4" w:space="0" w:color="auto"/>
              <w:bottom w:val="single" w:sz="4" w:space="0" w:color="auto"/>
              <w:right w:val="single" w:sz="4" w:space="0" w:color="auto"/>
            </w:tcBorders>
            <w:vAlign w:val="center"/>
          </w:tcPr>
          <w:p w14:paraId="63E2B0A0" w14:textId="77777777" w:rsidR="007539BA" w:rsidRPr="0065496F" w:rsidRDefault="007539BA" w:rsidP="007539BA">
            <w:pPr>
              <w:rPr>
                <w:sz w:val="20"/>
                <w:szCs w:val="20"/>
              </w:rPr>
            </w:pPr>
          </w:p>
        </w:tc>
      </w:tr>
      <w:tr w:rsidR="007539BA" w:rsidRPr="00C00499" w14:paraId="184C346C" w14:textId="77777777" w:rsidTr="007539BA">
        <w:trPr>
          <w:gridAfter w:val="1"/>
          <w:wAfter w:w="257" w:type="pct"/>
          <w:trHeight w:val="397"/>
        </w:trPr>
        <w:tc>
          <w:tcPr>
            <w:tcW w:w="1506" w:type="pct"/>
            <w:gridSpan w:val="3"/>
            <w:tcBorders>
              <w:top w:val="single" w:sz="4" w:space="0" w:color="auto"/>
              <w:left w:val="single" w:sz="4" w:space="0" w:color="auto"/>
              <w:bottom w:val="single" w:sz="4" w:space="0" w:color="auto"/>
              <w:right w:val="single" w:sz="4" w:space="0" w:color="auto"/>
            </w:tcBorders>
          </w:tcPr>
          <w:p w14:paraId="6A7EBE3F" w14:textId="0E84E30A" w:rsidR="007539BA" w:rsidRPr="007539BA" w:rsidRDefault="007539BA" w:rsidP="007539BA">
            <w:pPr>
              <w:pStyle w:val="a"/>
              <w:numPr>
                <w:ilvl w:val="0"/>
                <w:numId w:val="63"/>
              </w:numPr>
              <w:rPr>
                <w:b/>
                <w:sz w:val="20"/>
                <w:szCs w:val="20"/>
              </w:rPr>
            </w:pPr>
            <w:proofErr w:type="spellStart"/>
            <w:r w:rsidRPr="007539BA">
              <w:rPr>
                <w:b/>
                <w:bCs/>
                <w:i/>
                <w:iCs/>
                <w:sz w:val="20"/>
                <w:szCs w:val="20"/>
              </w:rPr>
              <w:t>Servicii</w:t>
            </w:r>
            <w:proofErr w:type="spellEnd"/>
            <w:r w:rsidRPr="007539BA">
              <w:rPr>
                <w:b/>
                <w:bCs/>
                <w:i/>
                <w:iCs/>
                <w:sz w:val="20"/>
                <w:szCs w:val="20"/>
              </w:rPr>
              <w:t xml:space="preserve"> de </w:t>
            </w:r>
            <w:proofErr w:type="spellStart"/>
            <w:r w:rsidRPr="007539BA">
              <w:rPr>
                <w:b/>
                <w:bCs/>
                <w:i/>
                <w:iCs/>
                <w:sz w:val="20"/>
                <w:szCs w:val="20"/>
              </w:rPr>
              <w:t>elaborarea</w:t>
            </w:r>
            <w:proofErr w:type="spellEnd"/>
            <w:r w:rsidRPr="007539BA">
              <w:rPr>
                <w:b/>
                <w:bCs/>
                <w:i/>
                <w:iCs/>
                <w:sz w:val="20"/>
                <w:szCs w:val="20"/>
              </w:rPr>
              <w:t xml:space="preserve"> a documentației de proiect la obiectul „</w:t>
            </w:r>
            <w:proofErr w:type="gramStart"/>
            <w:r w:rsidRPr="007539BA">
              <w:rPr>
                <w:b/>
                <w:bCs/>
                <w:i/>
                <w:iCs/>
                <w:sz w:val="20"/>
                <w:szCs w:val="20"/>
              </w:rPr>
              <w:t>Proiectarea  copertinei</w:t>
            </w:r>
            <w:proofErr w:type="gramEnd"/>
            <w:r w:rsidRPr="007539BA">
              <w:rPr>
                <w:b/>
                <w:bCs/>
                <w:i/>
                <w:iCs/>
                <w:sz w:val="20"/>
                <w:szCs w:val="20"/>
              </w:rPr>
              <w:t xml:space="preserve"> noi deschisă pentru inspectarea autovehiculelor la Punctul de Trecere și Control nr.1, nr. inv.200, f/n cadastral”</w:t>
            </w:r>
          </w:p>
        </w:tc>
        <w:tc>
          <w:tcPr>
            <w:tcW w:w="354" w:type="pct"/>
            <w:tcBorders>
              <w:top w:val="single" w:sz="4" w:space="0" w:color="auto"/>
              <w:left w:val="single" w:sz="4" w:space="0" w:color="auto"/>
              <w:bottom w:val="single" w:sz="4" w:space="0" w:color="auto"/>
              <w:right w:val="single" w:sz="4" w:space="0" w:color="auto"/>
            </w:tcBorders>
            <w:vAlign w:val="center"/>
          </w:tcPr>
          <w:p w14:paraId="1B5574B2" w14:textId="77777777" w:rsidR="007539BA" w:rsidRDefault="007539BA" w:rsidP="007539BA">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86A832B" w14:textId="77777777" w:rsidR="007539BA" w:rsidRPr="0065496F" w:rsidRDefault="007539BA" w:rsidP="007539BA">
            <w:pPr>
              <w:rPr>
                <w:sz w:val="20"/>
                <w:szCs w:val="20"/>
              </w:rPr>
            </w:pPr>
          </w:p>
        </w:tc>
        <w:tc>
          <w:tcPr>
            <w:tcW w:w="443" w:type="pct"/>
            <w:tcBorders>
              <w:top w:val="single" w:sz="4" w:space="0" w:color="auto"/>
              <w:left w:val="single" w:sz="4" w:space="0" w:color="auto"/>
              <w:bottom w:val="single" w:sz="4" w:space="0" w:color="auto"/>
              <w:right w:val="single" w:sz="4" w:space="0" w:color="auto"/>
            </w:tcBorders>
            <w:vAlign w:val="center"/>
          </w:tcPr>
          <w:p w14:paraId="6936CC6E" w14:textId="77777777" w:rsidR="007539BA" w:rsidRPr="0065496F" w:rsidRDefault="007539BA" w:rsidP="007539BA">
            <w:pPr>
              <w:rPr>
                <w:sz w:val="20"/>
                <w:szCs w:val="20"/>
              </w:rPr>
            </w:pPr>
          </w:p>
        </w:tc>
        <w:tc>
          <w:tcPr>
            <w:tcW w:w="797" w:type="pct"/>
            <w:gridSpan w:val="2"/>
            <w:tcBorders>
              <w:top w:val="single" w:sz="4" w:space="0" w:color="auto"/>
              <w:left w:val="single" w:sz="4" w:space="0" w:color="auto"/>
              <w:bottom w:val="single" w:sz="4" w:space="0" w:color="auto"/>
              <w:right w:val="single" w:sz="4" w:space="0" w:color="auto"/>
            </w:tcBorders>
          </w:tcPr>
          <w:p w14:paraId="764D808F" w14:textId="77FA3E1A" w:rsidR="007539BA" w:rsidRPr="00F009B3" w:rsidRDefault="007539BA" w:rsidP="007539BA">
            <w:pPr>
              <w:rPr>
                <w:sz w:val="18"/>
                <w:szCs w:val="18"/>
                <w:lang w:val="ro-MD"/>
              </w:rPr>
            </w:pPr>
            <w:r w:rsidRPr="00B437DB">
              <w:rPr>
                <w:sz w:val="18"/>
                <w:szCs w:val="18"/>
              </w:rPr>
              <w:t>Conform caietelor de sarcini anexate</w:t>
            </w:r>
          </w:p>
        </w:tc>
        <w:tc>
          <w:tcPr>
            <w:tcW w:w="797" w:type="pct"/>
            <w:tcBorders>
              <w:top w:val="single" w:sz="4" w:space="0" w:color="auto"/>
              <w:left w:val="single" w:sz="4" w:space="0" w:color="auto"/>
              <w:bottom w:val="single" w:sz="4" w:space="0" w:color="auto"/>
              <w:right w:val="single" w:sz="4" w:space="0" w:color="auto"/>
            </w:tcBorders>
          </w:tcPr>
          <w:p w14:paraId="1649DDAC" w14:textId="77777777" w:rsidR="007539BA" w:rsidRPr="0065496F" w:rsidRDefault="007539BA" w:rsidP="007539BA">
            <w:pPr>
              <w:rPr>
                <w:sz w:val="20"/>
                <w:szCs w:val="20"/>
              </w:rPr>
            </w:pPr>
          </w:p>
        </w:tc>
        <w:tc>
          <w:tcPr>
            <w:tcW w:w="492" w:type="pct"/>
            <w:tcBorders>
              <w:top w:val="single" w:sz="4" w:space="0" w:color="auto"/>
              <w:left w:val="single" w:sz="4" w:space="0" w:color="auto"/>
              <w:bottom w:val="single" w:sz="4" w:space="0" w:color="auto"/>
              <w:right w:val="single" w:sz="4" w:space="0" w:color="auto"/>
            </w:tcBorders>
            <w:vAlign w:val="center"/>
          </w:tcPr>
          <w:p w14:paraId="2AC9BC5E" w14:textId="77777777" w:rsidR="007539BA" w:rsidRPr="0065496F" w:rsidRDefault="007539BA" w:rsidP="007539BA">
            <w:pPr>
              <w:rPr>
                <w:sz w:val="20"/>
                <w:szCs w:val="20"/>
              </w:rPr>
            </w:pPr>
          </w:p>
        </w:tc>
      </w:tr>
      <w:tr w:rsidR="007539BA" w:rsidRPr="00C00499" w14:paraId="0184EFB7" w14:textId="77777777" w:rsidTr="007539BA">
        <w:trPr>
          <w:gridAfter w:val="1"/>
          <w:wAfter w:w="257" w:type="pct"/>
          <w:trHeight w:val="397"/>
        </w:trPr>
        <w:tc>
          <w:tcPr>
            <w:tcW w:w="1506" w:type="pct"/>
            <w:gridSpan w:val="3"/>
            <w:tcBorders>
              <w:top w:val="single" w:sz="4" w:space="0" w:color="auto"/>
              <w:left w:val="single" w:sz="4" w:space="0" w:color="auto"/>
              <w:bottom w:val="single" w:sz="4" w:space="0" w:color="auto"/>
              <w:right w:val="single" w:sz="4" w:space="0" w:color="auto"/>
            </w:tcBorders>
          </w:tcPr>
          <w:p w14:paraId="750C1F02" w14:textId="181E2227" w:rsidR="007539BA" w:rsidRPr="007539BA" w:rsidRDefault="007539BA" w:rsidP="007539BA">
            <w:pPr>
              <w:pStyle w:val="a"/>
              <w:numPr>
                <w:ilvl w:val="0"/>
                <w:numId w:val="63"/>
              </w:numPr>
              <w:rPr>
                <w:b/>
                <w:sz w:val="20"/>
                <w:szCs w:val="20"/>
              </w:rPr>
            </w:pPr>
            <w:proofErr w:type="spellStart"/>
            <w:r w:rsidRPr="007539BA">
              <w:rPr>
                <w:b/>
                <w:bCs/>
                <w:i/>
                <w:iCs/>
                <w:sz w:val="20"/>
                <w:szCs w:val="20"/>
              </w:rPr>
              <w:lastRenderedPageBreak/>
              <w:t>Servicii</w:t>
            </w:r>
            <w:proofErr w:type="spellEnd"/>
            <w:r w:rsidRPr="007539BA">
              <w:rPr>
                <w:b/>
                <w:bCs/>
                <w:i/>
                <w:iCs/>
                <w:sz w:val="20"/>
                <w:szCs w:val="20"/>
              </w:rPr>
              <w:t xml:space="preserve"> de </w:t>
            </w:r>
            <w:proofErr w:type="spellStart"/>
            <w:r w:rsidRPr="007539BA">
              <w:rPr>
                <w:b/>
                <w:bCs/>
                <w:i/>
                <w:iCs/>
                <w:sz w:val="20"/>
                <w:szCs w:val="20"/>
              </w:rPr>
              <w:t>elaborarea</w:t>
            </w:r>
            <w:proofErr w:type="spellEnd"/>
            <w:r w:rsidRPr="007539BA">
              <w:rPr>
                <w:b/>
                <w:bCs/>
                <w:i/>
                <w:iCs/>
                <w:sz w:val="20"/>
                <w:szCs w:val="20"/>
              </w:rPr>
              <w:t xml:space="preserve"> a documentației de proiect la obiectul „Extinderea Spălătoriei Auto existente, pentru deservirea mașinilor și utilajelor de deszăpezire moderne pe teritoriul Serviciului Aerodrom, cu nr. cadastral 010012596.32 (nr.inv.36510001)</w:t>
            </w:r>
          </w:p>
        </w:tc>
        <w:tc>
          <w:tcPr>
            <w:tcW w:w="354" w:type="pct"/>
            <w:tcBorders>
              <w:top w:val="single" w:sz="4" w:space="0" w:color="auto"/>
              <w:left w:val="single" w:sz="4" w:space="0" w:color="auto"/>
              <w:bottom w:val="single" w:sz="4" w:space="0" w:color="auto"/>
              <w:right w:val="single" w:sz="4" w:space="0" w:color="auto"/>
            </w:tcBorders>
            <w:vAlign w:val="center"/>
          </w:tcPr>
          <w:p w14:paraId="6D0E7FE4" w14:textId="77777777" w:rsidR="007539BA" w:rsidRDefault="007539BA" w:rsidP="007539BA">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04D4AE2" w14:textId="77777777" w:rsidR="007539BA" w:rsidRPr="0065496F" w:rsidRDefault="007539BA" w:rsidP="007539BA">
            <w:pPr>
              <w:rPr>
                <w:sz w:val="20"/>
                <w:szCs w:val="20"/>
              </w:rPr>
            </w:pPr>
          </w:p>
        </w:tc>
        <w:tc>
          <w:tcPr>
            <w:tcW w:w="443" w:type="pct"/>
            <w:tcBorders>
              <w:top w:val="single" w:sz="4" w:space="0" w:color="auto"/>
              <w:left w:val="single" w:sz="4" w:space="0" w:color="auto"/>
              <w:bottom w:val="single" w:sz="4" w:space="0" w:color="auto"/>
              <w:right w:val="single" w:sz="4" w:space="0" w:color="auto"/>
            </w:tcBorders>
            <w:vAlign w:val="center"/>
          </w:tcPr>
          <w:p w14:paraId="103EA017" w14:textId="77777777" w:rsidR="007539BA" w:rsidRPr="0065496F" w:rsidRDefault="007539BA" w:rsidP="007539BA">
            <w:pPr>
              <w:rPr>
                <w:sz w:val="20"/>
                <w:szCs w:val="20"/>
              </w:rPr>
            </w:pPr>
          </w:p>
        </w:tc>
        <w:tc>
          <w:tcPr>
            <w:tcW w:w="797" w:type="pct"/>
            <w:gridSpan w:val="2"/>
            <w:tcBorders>
              <w:top w:val="single" w:sz="4" w:space="0" w:color="auto"/>
              <w:left w:val="single" w:sz="4" w:space="0" w:color="auto"/>
              <w:bottom w:val="single" w:sz="4" w:space="0" w:color="auto"/>
              <w:right w:val="single" w:sz="4" w:space="0" w:color="auto"/>
            </w:tcBorders>
          </w:tcPr>
          <w:p w14:paraId="4D90399E" w14:textId="562D63EE" w:rsidR="007539BA" w:rsidRPr="00F009B3" w:rsidRDefault="007539BA" w:rsidP="007539BA">
            <w:pPr>
              <w:rPr>
                <w:sz w:val="18"/>
                <w:szCs w:val="18"/>
              </w:rPr>
            </w:pPr>
            <w:r w:rsidRPr="00B437DB">
              <w:rPr>
                <w:sz w:val="18"/>
                <w:szCs w:val="18"/>
              </w:rPr>
              <w:t>Conform caietelor de sarcini anexate</w:t>
            </w:r>
          </w:p>
        </w:tc>
        <w:tc>
          <w:tcPr>
            <w:tcW w:w="797" w:type="pct"/>
            <w:tcBorders>
              <w:top w:val="single" w:sz="4" w:space="0" w:color="auto"/>
              <w:left w:val="single" w:sz="4" w:space="0" w:color="auto"/>
              <w:bottom w:val="single" w:sz="4" w:space="0" w:color="auto"/>
              <w:right w:val="single" w:sz="4" w:space="0" w:color="auto"/>
            </w:tcBorders>
          </w:tcPr>
          <w:p w14:paraId="30FF4322" w14:textId="77777777" w:rsidR="007539BA" w:rsidRPr="0065496F" w:rsidRDefault="007539BA" w:rsidP="007539BA">
            <w:pPr>
              <w:rPr>
                <w:sz w:val="20"/>
                <w:szCs w:val="20"/>
              </w:rPr>
            </w:pPr>
          </w:p>
        </w:tc>
        <w:tc>
          <w:tcPr>
            <w:tcW w:w="492" w:type="pct"/>
            <w:tcBorders>
              <w:top w:val="single" w:sz="4" w:space="0" w:color="auto"/>
              <w:left w:val="single" w:sz="4" w:space="0" w:color="auto"/>
              <w:bottom w:val="single" w:sz="4" w:space="0" w:color="auto"/>
              <w:right w:val="single" w:sz="4" w:space="0" w:color="auto"/>
            </w:tcBorders>
            <w:vAlign w:val="center"/>
          </w:tcPr>
          <w:p w14:paraId="4BBF35EF" w14:textId="77777777" w:rsidR="007539BA" w:rsidRPr="0065496F" w:rsidRDefault="007539BA" w:rsidP="007539BA">
            <w:pPr>
              <w:rPr>
                <w:sz w:val="20"/>
                <w:szCs w:val="20"/>
              </w:rPr>
            </w:pPr>
          </w:p>
        </w:tc>
      </w:tr>
      <w:tr w:rsidR="007539BA" w:rsidRPr="00C00499" w14:paraId="22DA1019" w14:textId="77777777" w:rsidTr="008105B8">
        <w:trPr>
          <w:gridAfter w:val="1"/>
          <w:wAfter w:w="257" w:type="pct"/>
          <w:trHeight w:val="397"/>
        </w:trPr>
        <w:tc>
          <w:tcPr>
            <w:tcW w:w="1506" w:type="pct"/>
            <w:gridSpan w:val="3"/>
            <w:tcBorders>
              <w:top w:val="single" w:sz="4" w:space="0" w:color="auto"/>
              <w:left w:val="single" w:sz="4" w:space="0" w:color="auto"/>
              <w:bottom w:val="single" w:sz="4" w:space="0" w:color="auto"/>
              <w:right w:val="single" w:sz="4" w:space="0" w:color="auto"/>
            </w:tcBorders>
          </w:tcPr>
          <w:p w14:paraId="27EDDF2E" w14:textId="43484802" w:rsidR="007539BA" w:rsidRPr="007539BA" w:rsidRDefault="007539BA" w:rsidP="007539BA">
            <w:pPr>
              <w:pStyle w:val="a"/>
              <w:numPr>
                <w:ilvl w:val="0"/>
                <w:numId w:val="63"/>
              </w:numPr>
              <w:rPr>
                <w:b/>
                <w:sz w:val="20"/>
                <w:szCs w:val="20"/>
              </w:rPr>
            </w:pPr>
            <w:proofErr w:type="spellStart"/>
            <w:r w:rsidRPr="007539BA">
              <w:rPr>
                <w:b/>
                <w:bCs/>
                <w:i/>
                <w:iCs/>
                <w:sz w:val="20"/>
                <w:szCs w:val="20"/>
              </w:rPr>
              <w:t>Servicii</w:t>
            </w:r>
            <w:proofErr w:type="spellEnd"/>
            <w:r w:rsidRPr="007539BA">
              <w:rPr>
                <w:b/>
                <w:bCs/>
                <w:i/>
                <w:iCs/>
                <w:sz w:val="20"/>
                <w:szCs w:val="20"/>
              </w:rPr>
              <w:t xml:space="preserve"> de </w:t>
            </w:r>
            <w:proofErr w:type="spellStart"/>
            <w:r w:rsidRPr="007539BA">
              <w:rPr>
                <w:b/>
                <w:bCs/>
                <w:i/>
                <w:iCs/>
                <w:sz w:val="20"/>
                <w:szCs w:val="20"/>
              </w:rPr>
              <w:t>elaborare</w:t>
            </w:r>
            <w:proofErr w:type="spellEnd"/>
            <w:r w:rsidRPr="007539BA">
              <w:rPr>
                <w:b/>
                <w:bCs/>
                <w:i/>
                <w:iCs/>
                <w:sz w:val="20"/>
                <w:szCs w:val="20"/>
              </w:rPr>
              <w:t xml:space="preserve"> a documentației de proiect la obiectul „Reconstrucția Clădirii Administrative nr.inv.119, pe terenul cu nr. cadastral 01001120,221 Aeroportul Internațional Chișinău”</w:t>
            </w:r>
          </w:p>
        </w:tc>
        <w:tc>
          <w:tcPr>
            <w:tcW w:w="354" w:type="pct"/>
            <w:tcBorders>
              <w:top w:val="single" w:sz="4" w:space="0" w:color="auto"/>
              <w:left w:val="single" w:sz="4" w:space="0" w:color="auto"/>
              <w:bottom w:val="single" w:sz="4" w:space="0" w:color="auto"/>
              <w:right w:val="single" w:sz="4" w:space="0" w:color="auto"/>
            </w:tcBorders>
            <w:vAlign w:val="center"/>
          </w:tcPr>
          <w:p w14:paraId="6B97B329" w14:textId="77777777" w:rsidR="007539BA" w:rsidRDefault="007539BA" w:rsidP="007539BA">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5C128BA" w14:textId="77777777" w:rsidR="007539BA" w:rsidRPr="0065496F" w:rsidRDefault="007539BA" w:rsidP="007539BA">
            <w:pPr>
              <w:rPr>
                <w:sz w:val="20"/>
                <w:szCs w:val="20"/>
              </w:rPr>
            </w:pPr>
          </w:p>
        </w:tc>
        <w:tc>
          <w:tcPr>
            <w:tcW w:w="443" w:type="pct"/>
            <w:tcBorders>
              <w:top w:val="single" w:sz="4" w:space="0" w:color="auto"/>
              <w:left w:val="single" w:sz="4" w:space="0" w:color="auto"/>
              <w:bottom w:val="single" w:sz="4" w:space="0" w:color="auto"/>
              <w:right w:val="single" w:sz="4" w:space="0" w:color="auto"/>
            </w:tcBorders>
            <w:vAlign w:val="center"/>
          </w:tcPr>
          <w:p w14:paraId="4E4432B9" w14:textId="77777777" w:rsidR="007539BA" w:rsidRPr="0065496F" w:rsidRDefault="007539BA" w:rsidP="007539BA">
            <w:pPr>
              <w:rPr>
                <w:sz w:val="20"/>
                <w:szCs w:val="20"/>
              </w:rPr>
            </w:pPr>
          </w:p>
        </w:tc>
        <w:tc>
          <w:tcPr>
            <w:tcW w:w="797" w:type="pct"/>
            <w:gridSpan w:val="2"/>
            <w:tcBorders>
              <w:top w:val="single" w:sz="4" w:space="0" w:color="auto"/>
              <w:left w:val="single" w:sz="4" w:space="0" w:color="auto"/>
              <w:bottom w:val="single" w:sz="4" w:space="0" w:color="auto"/>
              <w:right w:val="single" w:sz="4" w:space="0" w:color="auto"/>
            </w:tcBorders>
          </w:tcPr>
          <w:p w14:paraId="295AC42A" w14:textId="07C71F70" w:rsidR="007539BA" w:rsidRPr="00F009B3" w:rsidRDefault="007539BA" w:rsidP="007539BA">
            <w:pPr>
              <w:rPr>
                <w:sz w:val="18"/>
                <w:szCs w:val="18"/>
              </w:rPr>
            </w:pPr>
            <w:r w:rsidRPr="00E94D2D">
              <w:rPr>
                <w:sz w:val="18"/>
                <w:szCs w:val="18"/>
              </w:rPr>
              <w:t>Conform caietelor de sarcini anexate</w:t>
            </w:r>
          </w:p>
        </w:tc>
        <w:tc>
          <w:tcPr>
            <w:tcW w:w="797" w:type="pct"/>
            <w:tcBorders>
              <w:top w:val="single" w:sz="4" w:space="0" w:color="auto"/>
              <w:left w:val="single" w:sz="4" w:space="0" w:color="auto"/>
              <w:bottom w:val="single" w:sz="4" w:space="0" w:color="auto"/>
              <w:right w:val="single" w:sz="4" w:space="0" w:color="auto"/>
            </w:tcBorders>
          </w:tcPr>
          <w:p w14:paraId="1A245ABF" w14:textId="77777777" w:rsidR="007539BA" w:rsidRPr="0065496F" w:rsidRDefault="007539BA" w:rsidP="007539BA">
            <w:pPr>
              <w:rPr>
                <w:sz w:val="20"/>
                <w:szCs w:val="20"/>
              </w:rPr>
            </w:pPr>
          </w:p>
        </w:tc>
        <w:tc>
          <w:tcPr>
            <w:tcW w:w="492" w:type="pct"/>
            <w:tcBorders>
              <w:top w:val="single" w:sz="4" w:space="0" w:color="auto"/>
              <w:left w:val="single" w:sz="4" w:space="0" w:color="auto"/>
              <w:bottom w:val="single" w:sz="4" w:space="0" w:color="auto"/>
              <w:right w:val="single" w:sz="4" w:space="0" w:color="auto"/>
            </w:tcBorders>
            <w:vAlign w:val="center"/>
          </w:tcPr>
          <w:p w14:paraId="7FBA22E8" w14:textId="77777777" w:rsidR="007539BA" w:rsidRPr="0065496F" w:rsidRDefault="007539BA" w:rsidP="007539BA">
            <w:pPr>
              <w:rPr>
                <w:sz w:val="20"/>
                <w:szCs w:val="20"/>
              </w:rPr>
            </w:pPr>
          </w:p>
        </w:tc>
      </w:tr>
      <w:tr w:rsidR="007539BA" w:rsidRPr="00C00499" w14:paraId="25B0209C" w14:textId="77777777" w:rsidTr="008105B8">
        <w:trPr>
          <w:gridAfter w:val="1"/>
          <w:wAfter w:w="257" w:type="pct"/>
          <w:trHeight w:val="397"/>
        </w:trPr>
        <w:tc>
          <w:tcPr>
            <w:tcW w:w="1506" w:type="pct"/>
            <w:gridSpan w:val="3"/>
            <w:tcBorders>
              <w:top w:val="single" w:sz="4" w:space="0" w:color="auto"/>
              <w:left w:val="single" w:sz="4" w:space="0" w:color="auto"/>
              <w:bottom w:val="single" w:sz="4" w:space="0" w:color="auto"/>
              <w:right w:val="single" w:sz="4" w:space="0" w:color="auto"/>
            </w:tcBorders>
          </w:tcPr>
          <w:p w14:paraId="056FE43A" w14:textId="21B7C289" w:rsidR="007539BA" w:rsidRPr="007539BA" w:rsidRDefault="007539BA" w:rsidP="007539BA">
            <w:pPr>
              <w:pStyle w:val="a"/>
              <w:numPr>
                <w:ilvl w:val="0"/>
                <w:numId w:val="63"/>
              </w:numPr>
              <w:rPr>
                <w:b/>
                <w:sz w:val="20"/>
                <w:szCs w:val="20"/>
              </w:rPr>
            </w:pPr>
            <w:proofErr w:type="spellStart"/>
            <w:r w:rsidRPr="007539BA">
              <w:rPr>
                <w:b/>
                <w:bCs/>
                <w:i/>
                <w:iCs/>
                <w:sz w:val="20"/>
                <w:szCs w:val="20"/>
              </w:rPr>
              <w:t>Servicii</w:t>
            </w:r>
            <w:proofErr w:type="spellEnd"/>
            <w:r w:rsidRPr="007539BA">
              <w:rPr>
                <w:b/>
                <w:bCs/>
                <w:i/>
                <w:iCs/>
                <w:sz w:val="20"/>
                <w:szCs w:val="20"/>
              </w:rPr>
              <w:t xml:space="preserve"> de </w:t>
            </w:r>
            <w:proofErr w:type="spellStart"/>
            <w:r w:rsidRPr="007539BA">
              <w:rPr>
                <w:b/>
                <w:bCs/>
                <w:i/>
                <w:iCs/>
                <w:sz w:val="20"/>
                <w:szCs w:val="20"/>
              </w:rPr>
              <w:t>elaborarea</w:t>
            </w:r>
            <w:proofErr w:type="spellEnd"/>
            <w:r w:rsidRPr="007539BA">
              <w:rPr>
                <w:b/>
                <w:bCs/>
                <w:i/>
                <w:iCs/>
                <w:sz w:val="20"/>
                <w:szCs w:val="20"/>
              </w:rPr>
              <w:t xml:space="preserve"> a documentației de proiect la obiectul „Zona exterioară de odihnă cu o suprafață aproximativă de 15 m2 pentru deservirea pasagerilor din sala EXPRESS pe terenul cu </w:t>
            </w:r>
            <w:proofErr w:type="gramStart"/>
            <w:r w:rsidRPr="007539BA">
              <w:rPr>
                <w:b/>
                <w:bCs/>
                <w:i/>
                <w:iCs/>
                <w:sz w:val="20"/>
                <w:szCs w:val="20"/>
              </w:rPr>
              <w:t>nr.cadastral</w:t>
            </w:r>
            <w:proofErr w:type="gramEnd"/>
            <w:r w:rsidRPr="007539BA">
              <w:rPr>
                <w:b/>
                <w:bCs/>
                <w:i/>
                <w:iCs/>
                <w:sz w:val="20"/>
                <w:szCs w:val="20"/>
              </w:rPr>
              <w:t xml:space="preserve"> 01001120.177.01 (nr.inv.116)</w:t>
            </w:r>
          </w:p>
        </w:tc>
        <w:tc>
          <w:tcPr>
            <w:tcW w:w="354" w:type="pct"/>
            <w:tcBorders>
              <w:top w:val="single" w:sz="4" w:space="0" w:color="auto"/>
              <w:left w:val="single" w:sz="4" w:space="0" w:color="auto"/>
              <w:bottom w:val="single" w:sz="4" w:space="0" w:color="auto"/>
              <w:right w:val="single" w:sz="4" w:space="0" w:color="auto"/>
            </w:tcBorders>
            <w:vAlign w:val="center"/>
          </w:tcPr>
          <w:p w14:paraId="3093419D" w14:textId="77777777" w:rsidR="007539BA" w:rsidRDefault="007539BA" w:rsidP="007539BA">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C48F4E3" w14:textId="77777777" w:rsidR="007539BA" w:rsidRPr="0065496F" w:rsidRDefault="007539BA" w:rsidP="007539BA">
            <w:pPr>
              <w:rPr>
                <w:sz w:val="20"/>
                <w:szCs w:val="20"/>
              </w:rPr>
            </w:pPr>
          </w:p>
        </w:tc>
        <w:tc>
          <w:tcPr>
            <w:tcW w:w="443" w:type="pct"/>
            <w:tcBorders>
              <w:top w:val="single" w:sz="4" w:space="0" w:color="auto"/>
              <w:left w:val="single" w:sz="4" w:space="0" w:color="auto"/>
              <w:bottom w:val="single" w:sz="4" w:space="0" w:color="auto"/>
              <w:right w:val="single" w:sz="4" w:space="0" w:color="auto"/>
            </w:tcBorders>
            <w:vAlign w:val="center"/>
          </w:tcPr>
          <w:p w14:paraId="35E75B91" w14:textId="77777777" w:rsidR="007539BA" w:rsidRPr="0065496F" w:rsidRDefault="007539BA" w:rsidP="007539BA">
            <w:pPr>
              <w:rPr>
                <w:sz w:val="20"/>
                <w:szCs w:val="20"/>
              </w:rPr>
            </w:pPr>
          </w:p>
        </w:tc>
        <w:tc>
          <w:tcPr>
            <w:tcW w:w="797" w:type="pct"/>
            <w:gridSpan w:val="2"/>
            <w:tcBorders>
              <w:top w:val="single" w:sz="4" w:space="0" w:color="auto"/>
              <w:left w:val="single" w:sz="4" w:space="0" w:color="auto"/>
              <w:bottom w:val="single" w:sz="4" w:space="0" w:color="auto"/>
              <w:right w:val="single" w:sz="4" w:space="0" w:color="auto"/>
            </w:tcBorders>
          </w:tcPr>
          <w:p w14:paraId="07B09EDF" w14:textId="7D0DBCD6" w:rsidR="007539BA" w:rsidRPr="00F009B3" w:rsidRDefault="007539BA" w:rsidP="007539BA">
            <w:pPr>
              <w:rPr>
                <w:sz w:val="18"/>
                <w:szCs w:val="18"/>
              </w:rPr>
            </w:pPr>
            <w:r w:rsidRPr="00E94D2D">
              <w:rPr>
                <w:sz w:val="18"/>
                <w:szCs w:val="18"/>
              </w:rPr>
              <w:t>Conform caietelor de sarcini anexate</w:t>
            </w:r>
          </w:p>
        </w:tc>
        <w:tc>
          <w:tcPr>
            <w:tcW w:w="797" w:type="pct"/>
            <w:tcBorders>
              <w:top w:val="single" w:sz="4" w:space="0" w:color="auto"/>
              <w:left w:val="single" w:sz="4" w:space="0" w:color="auto"/>
              <w:bottom w:val="single" w:sz="4" w:space="0" w:color="auto"/>
              <w:right w:val="single" w:sz="4" w:space="0" w:color="auto"/>
            </w:tcBorders>
          </w:tcPr>
          <w:p w14:paraId="1DCB98A5" w14:textId="77777777" w:rsidR="007539BA" w:rsidRPr="0065496F" w:rsidRDefault="007539BA" w:rsidP="007539BA">
            <w:pPr>
              <w:rPr>
                <w:sz w:val="20"/>
                <w:szCs w:val="20"/>
              </w:rPr>
            </w:pPr>
          </w:p>
        </w:tc>
        <w:tc>
          <w:tcPr>
            <w:tcW w:w="492" w:type="pct"/>
            <w:tcBorders>
              <w:top w:val="single" w:sz="4" w:space="0" w:color="auto"/>
              <w:left w:val="single" w:sz="4" w:space="0" w:color="auto"/>
              <w:bottom w:val="single" w:sz="4" w:space="0" w:color="auto"/>
              <w:right w:val="single" w:sz="4" w:space="0" w:color="auto"/>
            </w:tcBorders>
            <w:vAlign w:val="center"/>
          </w:tcPr>
          <w:p w14:paraId="26ABBE4C" w14:textId="77777777" w:rsidR="007539BA" w:rsidRPr="0065496F" w:rsidRDefault="007539BA" w:rsidP="007539BA">
            <w:pPr>
              <w:rPr>
                <w:sz w:val="20"/>
                <w:szCs w:val="20"/>
              </w:rPr>
            </w:pPr>
          </w:p>
        </w:tc>
      </w:tr>
      <w:tr w:rsidR="007539BA" w:rsidRPr="00C00499" w14:paraId="430170E9" w14:textId="77777777" w:rsidTr="008105B8">
        <w:trPr>
          <w:gridAfter w:val="1"/>
          <w:wAfter w:w="257" w:type="pct"/>
          <w:trHeight w:val="397"/>
        </w:trPr>
        <w:tc>
          <w:tcPr>
            <w:tcW w:w="1506" w:type="pct"/>
            <w:gridSpan w:val="3"/>
            <w:tcBorders>
              <w:top w:val="single" w:sz="4" w:space="0" w:color="auto"/>
              <w:left w:val="single" w:sz="4" w:space="0" w:color="auto"/>
              <w:bottom w:val="single" w:sz="4" w:space="0" w:color="auto"/>
              <w:right w:val="single" w:sz="4" w:space="0" w:color="auto"/>
            </w:tcBorders>
          </w:tcPr>
          <w:p w14:paraId="375692DB" w14:textId="2EED377F" w:rsidR="007539BA" w:rsidRPr="007539BA" w:rsidRDefault="007539BA" w:rsidP="007539BA">
            <w:pPr>
              <w:pStyle w:val="a"/>
              <w:numPr>
                <w:ilvl w:val="0"/>
                <w:numId w:val="63"/>
              </w:numPr>
              <w:rPr>
                <w:b/>
                <w:i/>
                <w:iCs/>
                <w:sz w:val="20"/>
                <w:szCs w:val="20"/>
              </w:rPr>
            </w:pPr>
            <w:proofErr w:type="spellStart"/>
            <w:r w:rsidRPr="007539BA">
              <w:rPr>
                <w:b/>
                <w:i/>
                <w:iCs/>
                <w:sz w:val="20"/>
                <w:szCs w:val="20"/>
              </w:rPr>
              <w:t>Servicii</w:t>
            </w:r>
            <w:proofErr w:type="spellEnd"/>
            <w:r w:rsidRPr="007539BA">
              <w:rPr>
                <w:b/>
                <w:i/>
                <w:iCs/>
                <w:sz w:val="20"/>
                <w:szCs w:val="20"/>
              </w:rPr>
              <w:t xml:space="preserve"> de </w:t>
            </w:r>
            <w:proofErr w:type="spellStart"/>
            <w:r w:rsidRPr="007539BA">
              <w:rPr>
                <w:b/>
                <w:i/>
                <w:iCs/>
                <w:sz w:val="20"/>
                <w:szCs w:val="20"/>
              </w:rPr>
              <w:t>elaborarea</w:t>
            </w:r>
            <w:proofErr w:type="spellEnd"/>
            <w:r w:rsidRPr="007539BA">
              <w:rPr>
                <w:b/>
                <w:i/>
                <w:iCs/>
                <w:sz w:val="20"/>
                <w:szCs w:val="20"/>
              </w:rPr>
              <w:t xml:space="preserve"> </w:t>
            </w:r>
            <w:proofErr w:type="spellStart"/>
            <w:r w:rsidRPr="007539BA">
              <w:rPr>
                <w:b/>
                <w:i/>
                <w:iCs/>
                <w:sz w:val="20"/>
                <w:szCs w:val="20"/>
              </w:rPr>
              <w:t>documentației</w:t>
            </w:r>
            <w:proofErr w:type="spellEnd"/>
            <w:r w:rsidRPr="007539BA">
              <w:rPr>
                <w:b/>
                <w:i/>
                <w:iCs/>
                <w:sz w:val="20"/>
                <w:szCs w:val="20"/>
              </w:rPr>
              <w:t xml:space="preserve"> de </w:t>
            </w:r>
            <w:proofErr w:type="gramStart"/>
            <w:r w:rsidRPr="007539BA">
              <w:rPr>
                <w:b/>
                <w:i/>
                <w:iCs/>
                <w:sz w:val="20"/>
                <w:szCs w:val="20"/>
              </w:rPr>
              <w:t>proiect  la</w:t>
            </w:r>
            <w:proofErr w:type="gramEnd"/>
            <w:r w:rsidRPr="007539BA">
              <w:rPr>
                <w:b/>
                <w:i/>
                <w:iCs/>
                <w:sz w:val="20"/>
                <w:szCs w:val="20"/>
              </w:rPr>
              <w:t xml:space="preserve"> obiectul „Reconstrucția Complexul c</w:t>
            </w:r>
            <w:r w:rsidRPr="007539BA">
              <w:rPr>
                <w:rFonts w:eastAsia="Calibri"/>
                <w:b/>
                <w:bCs/>
                <w:i/>
                <w:iCs/>
                <w:kern w:val="2"/>
                <w:sz w:val="20"/>
                <w:szCs w:val="20"/>
              </w:rPr>
              <w:t xml:space="preserve">antinei Aeroportului Internațional Chișinău </w:t>
            </w:r>
          </w:p>
          <w:p w14:paraId="0F4CB8FF" w14:textId="77777777" w:rsidR="007539BA" w:rsidRPr="007539BA" w:rsidRDefault="007539BA" w:rsidP="007539BA">
            <w:pPr>
              <w:ind w:firstLine="29"/>
              <w:rPr>
                <w:b/>
                <w:i/>
                <w:iCs/>
                <w:sz w:val="20"/>
                <w:szCs w:val="20"/>
              </w:rPr>
            </w:pPr>
            <w:r w:rsidRPr="007539BA">
              <w:rPr>
                <w:rFonts w:eastAsia="Calibri"/>
                <w:b/>
                <w:bCs/>
                <w:i/>
                <w:iCs/>
                <w:kern w:val="2"/>
                <w:sz w:val="20"/>
                <w:szCs w:val="20"/>
              </w:rPr>
              <w:t xml:space="preserve">cu obiectele adiacente cu </w:t>
            </w:r>
            <w:r w:rsidRPr="007539BA">
              <w:rPr>
                <w:b/>
                <w:bCs/>
                <w:i/>
                <w:iCs/>
                <w:sz w:val="20"/>
                <w:szCs w:val="20"/>
              </w:rPr>
              <w:t>nr. inv. 239, 42,</w:t>
            </w:r>
            <w:r w:rsidRPr="007539BA">
              <w:rPr>
                <w:b/>
                <w:i/>
                <w:iCs/>
                <w:sz w:val="20"/>
                <w:szCs w:val="20"/>
              </w:rPr>
              <w:t xml:space="preserve"> 78,  amplasate</w:t>
            </w:r>
            <w:r w:rsidRPr="007539BA">
              <w:rPr>
                <w:bCs/>
                <w:i/>
                <w:iCs/>
                <w:sz w:val="20"/>
                <w:szCs w:val="20"/>
              </w:rPr>
              <w:t xml:space="preserve"> </w:t>
            </w:r>
            <w:r w:rsidRPr="007539BA">
              <w:rPr>
                <w:rFonts w:eastAsia="Calibri"/>
                <w:b/>
                <w:bCs/>
                <w:i/>
                <w:iCs/>
                <w:kern w:val="2"/>
                <w:sz w:val="20"/>
                <w:szCs w:val="20"/>
              </w:rPr>
              <w:t xml:space="preserve">pe terenul cu nr. cadastral </w:t>
            </w:r>
            <w:r w:rsidRPr="007539BA">
              <w:rPr>
                <w:b/>
                <w:bCs/>
                <w:i/>
                <w:iCs/>
                <w:sz w:val="20"/>
                <w:szCs w:val="20"/>
              </w:rPr>
              <w:t>0100.120.412</w:t>
            </w:r>
            <w:r w:rsidRPr="007539BA">
              <w:rPr>
                <w:rFonts w:eastAsia="Calibri"/>
                <w:b/>
                <w:bCs/>
                <w:i/>
                <w:iCs/>
                <w:kern w:val="2"/>
                <w:sz w:val="20"/>
                <w:szCs w:val="20"/>
              </w:rPr>
              <w:t>”</w:t>
            </w:r>
          </w:p>
          <w:p w14:paraId="7A0BCFC1" w14:textId="77777777" w:rsidR="007539BA" w:rsidRPr="007539BA" w:rsidRDefault="007539BA" w:rsidP="007539BA">
            <w:pPr>
              <w:rPr>
                <w:b/>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22E22C3" w14:textId="77777777" w:rsidR="007539BA" w:rsidRDefault="007539BA" w:rsidP="007539BA">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EF8723A" w14:textId="77777777" w:rsidR="007539BA" w:rsidRPr="0065496F" w:rsidRDefault="007539BA" w:rsidP="007539BA">
            <w:pPr>
              <w:rPr>
                <w:sz w:val="20"/>
                <w:szCs w:val="20"/>
              </w:rPr>
            </w:pPr>
          </w:p>
        </w:tc>
        <w:tc>
          <w:tcPr>
            <w:tcW w:w="443" w:type="pct"/>
            <w:tcBorders>
              <w:top w:val="single" w:sz="4" w:space="0" w:color="auto"/>
              <w:left w:val="single" w:sz="4" w:space="0" w:color="auto"/>
              <w:bottom w:val="single" w:sz="4" w:space="0" w:color="auto"/>
              <w:right w:val="single" w:sz="4" w:space="0" w:color="auto"/>
            </w:tcBorders>
            <w:vAlign w:val="center"/>
          </w:tcPr>
          <w:p w14:paraId="0C42D751" w14:textId="77777777" w:rsidR="007539BA" w:rsidRPr="0065496F" w:rsidRDefault="007539BA" w:rsidP="007539BA">
            <w:pPr>
              <w:rPr>
                <w:sz w:val="20"/>
                <w:szCs w:val="20"/>
              </w:rPr>
            </w:pPr>
          </w:p>
        </w:tc>
        <w:tc>
          <w:tcPr>
            <w:tcW w:w="797" w:type="pct"/>
            <w:gridSpan w:val="2"/>
            <w:tcBorders>
              <w:top w:val="single" w:sz="4" w:space="0" w:color="auto"/>
              <w:left w:val="single" w:sz="4" w:space="0" w:color="auto"/>
              <w:bottom w:val="single" w:sz="4" w:space="0" w:color="auto"/>
              <w:right w:val="single" w:sz="4" w:space="0" w:color="auto"/>
            </w:tcBorders>
          </w:tcPr>
          <w:p w14:paraId="7B4AF366" w14:textId="131263F1" w:rsidR="007539BA" w:rsidRPr="00F009B3" w:rsidRDefault="007539BA" w:rsidP="007539BA">
            <w:pPr>
              <w:rPr>
                <w:sz w:val="18"/>
                <w:szCs w:val="18"/>
              </w:rPr>
            </w:pPr>
            <w:r w:rsidRPr="00E94D2D">
              <w:rPr>
                <w:sz w:val="18"/>
                <w:szCs w:val="18"/>
              </w:rPr>
              <w:t>Conform caietelor de sarcini anexate</w:t>
            </w:r>
          </w:p>
        </w:tc>
        <w:tc>
          <w:tcPr>
            <w:tcW w:w="797" w:type="pct"/>
            <w:tcBorders>
              <w:top w:val="single" w:sz="4" w:space="0" w:color="auto"/>
              <w:left w:val="single" w:sz="4" w:space="0" w:color="auto"/>
              <w:bottom w:val="single" w:sz="4" w:space="0" w:color="auto"/>
              <w:right w:val="single" w:sz="4" w:space="0" w:color="auto"/>
            </w:tcBorders>
          </w:tcPr>
          <w:p w14:paraId="05687A02" w14:textId="77777777" w:rsidR="007539BA" w:rsidRPr="0065496F" w:rsidRDefault="007539BA" w:rsidP="007539BA">
            <w:pPr>
              <w:rPr>
                <w:sz w:val="20"/>
                <w:szCs w:val="20"/>
              </w:rPr>
            </w:pPr>
          </w:p>
        </w:tc>
        <w:tc>
          <w:tcPr>
            <w:tcW w:w="492" w:type="pct"/>
            <w:tcBorders>
              <w:top w:val="single" w:sz="4" w:space="0" w:color="auto"/>
              <w:left w:val="single" w:sz="4" w:space="0" w:color="auto"/>
              <w:bottom w:val="single" w:sz="4" w:space="0" w:color="auto"/>
              <w:right w:val="single" w:sz="4" w:space="0" w:color="auto"/>
            </w:tcBorders>
            <w:vAlign w:val="center"/>
          </w:tcPr>
          <w:p w14:paraId="141D4C36" w14:textId="77777777" w:rsidR="007539BA" w:rsidRPr="0065496F" w:rsidRDefault="007539BA" w:rsidP="007539BA">
            <w:pPr>
              <w:rPr>
                <w:sz w:val="20"/>
                <w:szCs w:val="20"/>
              </w:rPr>
            </w:pPr>
          </w:p>
        </w:tc>
      </w:tr>
      <w:tr w:rsidR="00E74174" w:rsidRPr="00C00499" w14:paraId="1F8005AB" w14:textId="77777777" w:rsidTr="007539BA">
        <w:trPr>
          <w:gridAfter w:val="1"/>
          <w:wAfter w:w="257" w:type="pct"/>
          <w:trHeight w:val="397"/>
        </w:trPr>
        <w:tc>
          <w:tcPr>
            <w:tcW w:w="1506"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F009B3" w:rsidRPr="0065496F" w:rsidRDefault="00F009B3" w:rsidP="00F009B3">
            <w:pPr>
              <w:rPr>
                <w:b/>
                <w:sz w:val="20"/>
                <w:szCs w:val="20"/>
              </w:rPr>
            </w:pPr>
            <w:r w:rsidRPr="0065496F">
              <w:rPr>
                <w:b/>
                <w:sz w:val="20"/>
                <w:szCs w:val="20"/>
              </w:rPr>
              <w:t>TOTAL</w:t>
            </w:r>
          </w:p>
        </w:tc>
        <w:tc>
          <w:tcPr>
            <w:tcW w:w="354" w:type="pct"/>
            <w:tcBorders>
              <w:top w:val="single" w:sz="4" w:space="0" w:color="auto"/>
              <w:left w:val="single" w:sz="4" w:space="0" w:color="auto"/>
              <w:bottom w:val="single" w:sz="4" w:space="0" w:color="auto"/>
              <w:right w:val="single" w:sz="4" w:space="0" w:color="auto"/>
            </w:tcBorders>
            <w:vAlign w:val="center"/>
          </w:tcPr>
          <w:p w14:paraId="1CB7AEA1" w14:textId="77777777" w:rsidR="00F009B3" w:rsidRPr="0065496F" w:rsidRDefault="00F009B3" w:rsidP="00F009B3">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DB32038" w14:textId="77777777" w:rsidR="00F009B3" w:rsidRPr="0065496F" w:rsidRDefault="00F009B3" w:rsidP="00F009B3">
            <w:pPr>
              <w:rPr>
                <w:sz w:val="20"/>
                <w:szCs w:val="20"/>
              </w:rPr>
            </w:pPr>
          </w:p>
        </w:tc>
        <w:tc>
          <w:tcPr>
            <w:tcW w:w="443" w:type="pct"/>
            <w:tcBorders>
              <w:top w:val="single" w:sz="4" w:space="0" w:color="auto"/>
              <w:left w:val="single" w:sz="4" w:space="0" w:color="auto"/>
              <w:bottom w:val="single" w:sz="4" w:space="0" w:color="auto"/>
              <w:right w:val="single" w:sz="4" w:space="0" w:color="auto"/>
            </w:tcBorders>
            <w:vAlign w:val="center"/>
          </w:tcPr>
          <w:p w14:paraId="6BE7D3FD" w14:textId="77777777" w:rsidR="00F009B3" w:rsidRPr="0065496F" w:rsidRDefault="00F009B3" w:rsidP="00F009B3">
            <w:pPr>
              <w:rPr>
                <w:sz w:val="20"/>
                <w:szCs w:val="20"/>
              </w:rPr>
            </w:pPr>
          </w:p>
        </w:tc>
        <w:tc>
          <w:tcPr>
            <w:tcW w:w="797"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F009B3" w:rsidRPr="0065496F" w:rsidRDefault="00F009B3" w:rsidP="00F009B3">
            <w:pPr>
              <w:rPr>
                <w:sz w:val="20"/>
                <w:szCs w:val="20"/>
              </w:rPr>
            </w:pPr>
          </w:p>
        </w:tc>
        <w:tc>
          <w:tcPr>
            <w:tcW w:w="797" w:type="pct"/>
            <w:tcBorders>
              <w:top w:val="single" w:sz="4" w:space="0" w:color="auto"/>
              <w:left w:val="single" w:sz="4" w:space="0" w:color="auto"/>
              <w:bottom w:val="single" w:sz="4" w:space="0" w:color="auto"/>
              <w:right w:val="single" w:sz="4" w:space="0" w:color="auto"/>
            </w:tcBorders>
          </w:tcPr>
          <w:p w14:paraId="589371CB" w14:textId="77777777" w:rsidR="00F009B3" w:rsidRPr="0065496F" w:rsidRDefault="00F009B3" w:rsidP="00F009B3">
            <w:pPr>
              <w:rPr>
                <w:sz w:val="20"/>
                <w:szCs w:val="20"/>
              </w:rPr>
            </w:pPr>
          </w:p>
        </w:tc>
        <w:tc>
          <w:tcPr>
            <w:tcW w:w="492" w:type="pct"/>
            <w:tcBorders>
              <w:top w:val="single" w:sz="4" w:space="0" w:color="auto"/>
              <w:left w:val="single" w:sz="4" w:space="0" w:color="auto"/>
              <w:bottom w:val="single" w:sz="4" w:space="0" w:color="auto"/>
              <w:right w:val="single" w:sz="4" w:space="0" w:color="auto"/>
            </w:tcBorders>
            <w:vAlign w:val="center"/>
          </w:tcPr>
          <w:p w14:paraId="2B816EAF" w14:textId="77777777" w:rsidR="00F009B3" w:rsidRPr="0065496F" w:rsidRDefault="00F009B3" w:rsidP="00F009B3">
            <w:pPr>
              <w:rPr>
                <w:sz w:val="20"/>
                <w:szCs w:val="20"/>
              </w:rPr>
            </w:pPr>
          </w:p>
        </w:tc>
      </w:tr>
      <w:tr w:rsidR="00F009B3" w:rsidRPr="00C00499" w14:paraId="60B54015" w14:textId="77777777" w:rsidTr="0084194D">
        <w:trPr>
          <w:trHeight w:val="397"/>
        </w:trPr>
        <w:tc>
          <w:tcPr>
            <w:tcW w:w="5000" w:type="pct"/>
            <w:gridSpan w:val="11"/>
            <w:tcBorders>
              <w:top w:val="single" w:sz="4" w:space="0" w:color="auto"/>
            </w:tcBorders>
            <w:vAlign w:val="center"/>
          </w:tcPr>
          <w:p w14:paraId="0D663FA6" w14:textId="77777777" w:rsidR="00F009B3" w:rsidRPr="00C00499" w:rsidRDefault="00F009B3" w:rsidP="00F009B3">
            <w:pPr>
              <w:tabs>
                <w:tab w:val="left" w:pos="6120"/>
              </w:tabs>
            </w:pPr>
          </w:p>
          <w:p w14:paraId="26A48492" w14:textId="77777777" w:rsidR="00F009B3" w:rsidRPr="00C00499" w:rsidRDefault="00F009B3" w:rsidP="00F009B3">
            <w:r w:rsidRPr="00C00499">
              <w:t>Semnat:_______________ Numele, Prenumele:_____________________________ În calitate de: ________________</w:t>
            </w:r>
          </w:p>
          <w:p w14:paraId="107E9089" w14:textId="754E13C4" w:rsidR="00F009B3" w:rsidRPr="00C00499" w:rsidRDefault="00F009B3" w:rsidP="00F009B3">
            <w:pPr>
              <w:rPr>
                <w:bCs/>
                <w:iCs/>
              </w:rPr>
            </w:pPr>
            <w:r w:rsidRPr="00C00499">
              <w:rPr>
                <w:bCs/>
                <w:iCs/>
              </w:rPr>
              <w:t>Ofertantul: _______________________ Adresa: __________________________</w:t>
            </w:r>
          </w:p>
          <w:tbl>
            <w:tblPr>
              <w:tblW w:w="15346" w:type="dxa"/>
              <w:tblLook w:val="04A0" w:firstRow="1" w:lastRow="0" w:firstColumn="1" w:lastColumn="0" w:noHBand="0" w:noVBand="1"/>
            </w:tblPr>
            <w:tblGrid>
              <w:gridCol w:w="1083"/>
              <w:gridCol w:w="298"/>
              <w:gridCol w:w="2510"/>
              <w:gridCol w:w="1004"/>
              <w:gridCol w:w="929"/>
              <w:gridCol w:w="1383"/>
              <w:gridCol w:w="1160"/>
              <w:gridCol w:w="1456"/>
              <w:gridCol w:w="1152"/>
              <w:gridCol w:w="53"/>
              <w:gridCol w:w="1345"/>
              <w:gridCol w:w="297"/>
              <w:gridCol w:w="929"/>
              <w:gridCol w:w="234"/>
              <w:gridCol w:w="60"/>
              <w:gridCol w:w="1425"/>
              <w:gridCol w:w="28"/>
            </w:tblGrid>
            <w:tr w:rsidR="00F009B3" w:rsidRPr="00C00499" w14:paraId="7848E2F1" w14:textId="5B04FF0B" w:rsidTr="00DE7ED3">
              <w:trPr>
                <w:trHeight w:val="697"/>
              </w:trPr>
              <w:tc>
                <w:tcPr>
                  <w:tcW w:w="13833" w:type="dxa"/>
                  <w:gridSpan w:val="14"/>
                  <w:vAlign w:val="center"/>
                </w:tcPr>
                <w:p w14:paraId="03D56A8B" w14:textId="77777777" w:rsidR="00F009B3" w:rsidRDefault="00F009B3" w:rsidP="00E34A1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F009B3" w:rsidRDefault="00F009B3" w:rsidP="00E34A1A">
                  <w:pPr>
                    <w:framePr w:hSpace="180" w:wrap="around" w:vAnchor="page" w:hAnchor="margin" w:y="347"/>
                    <w:jc w:val="right"/>
                    <w:rPr>
                      <w:noProof w:val="0"/>
                      <w:lang w:val="it-IT"/>
                    </w:rPr>
                  </w:pPr>
                </w:p>
                <w:p w14:paraId="32BBAC78" w14:textId="77777777" w:rsidR="00F009B3" w:rsidRDefault="00F009B3" w:rsidP="00E34A1A">
                  <w:pPr>
                    <w:framePr w:hSpace="180" w:wrap="around" w:vAnchor="page" w:hAnchor="margin" w:y="347"/>
                    <w:jc w:val="right"/>
                    <w:rPr>
                      <w:noProof w:val="0"/>
                      <w:lang w:val="it-IT"/>
                    </w:rPr>
                  </w:pPr>
                </w:p>
                <w:p w14:paraId="0CC6F2E5" w14:textId="77777777" w:rsidR="00F009B3" w:rsidRDefault="00F009B3" w:rsidP="00E34A1A">
                  <w:pPr>
                    <w:framePr w:hSpace="180" w:wrap="around" w:vAnchor="page" w:hAnchor="margin" w:y="347"/>
                    <w:jc w:val="right"/>
                    <w:rPr>
                      <w:noProof w:val="0"/>
                      <w:lang w:val="it-IT"/>
                    </w:rPr>
                  </w:pPr>
                </w:p>
                <w:p w14:paraId="562AA0E8" w14:textId="77777777" w:rsidR="00F009B3" w:rsidRDefault="00F009B3" w:rsidP="00E34A1A">
                  <w:pPr>
                    <w:framePr w:hSpace="180" w:wrap="around" w:vAnchor="page" w:hAnchor="margin" w:y="347"/>
                    <w:jc w:val="right"/>
                    <w:rPr>
                      <w:noProof w:val="0"/>
                      <w:lang w:val="it-IT"/>
                    </w:rPr>
                  </w:pPr>
                </w:p>
                <w:p w14:paraId="547FE67A" w14:textId="77777777" w:rsidR="00EA2143" w:rsidRDefault="00EA2143" w:rsidP="00E34A1A">
                  <w:pPr>
                    <w:framePr w:hSpace="180" w:wrap="around" w:vAnchor="page" w:hAnchor="margin" w:y="347"/>
                    <w:jc w:val="right"/>
                    <w:rPr>
                      <w:noProof w:val="0"/>
                      <w:lang w:val="it-IT"/>
                    </w:rPr>
                  </w:pPr>
                </w:p>
                <w:p w14:paraId="75D2AD9B" w14:textId="77777777" w:rsidR="00EA2143" w:rsidRDefault="00EA2143" w:rsidP="00E34A1A">
                  <w:pPr>
                    <w:framePr w:hSpace="180" w:wrap="around" w:vAnchor="page" w:hAnchor="margin" w:y="347"/>
                    <w:jc w:val="right"/>
                    <w:rPr>
                      <w:noProof w:val="0"/>
                      <w:lang w:val="it-IT"/>
                    </w:rPr>
                  </w:pPr>
                </w:p>
                <w:p w14:paraId="72C12BAF" w14:textId="77777777" w:rsidR="00EA2143" w:rsidRDefault="00EA2143" w:rsidP="00E34A1A">
                  <w:pPr>
                    <w:framePr w:hSpace="180" w:wrap="around" w:vAnchor="page" w:hAnchor="margin" w:y="347"/>
                    <w:jc w:val="right"/>
                    <w:rPr>
                      <w:noProof w:val="0"/>
                      <w:lang w:val="it-IT"/>
                    </w:rPr>
                  </w:pPr>
                </w:p>
                <w:p w14:paraId="12256BD7" w14:textId="77777777" w:rsidR="00EA2143" w:rsidRDefault="00EA2143" w:rsidP="00E34A1A">
                  <w:pPr>
                    <w:framePr w:hSpace="180" w:wrap="around" w:vAnchor="page" w:hAnchor="margin" w:y="347"/>
                    <w:jc w:val="right"/>
                    <w:rPr>
                      <w:noProof w:val="0"/>
                      <w:lang w:val="it-IT"/>
                    </w:rPr>
                  </w:pPr>
                </w:p>
                <w:p w14:paraId="0673D7FA" w14:textId="77777777" w:rsidR="00E74174" w:rsidRDefault="00E74174" w:rsidP="00E34A1A">
                  <w:pPr>
                    <w:framePr w:hSpace="180" w:wrap="around" w:vAnchor="page" w:hAnchor="margin" w:y="347"/>
                    <w:rPr>
                      <w:noProof w:val="0"/>
                      <w:lang w:val="it-IT"/>
                    </w:rPr>
                  </w:pPr>
                </w:p>
                <w:p w14:paraId="62771B7D" w14:textId="77777777" w:rsidR="00F009B3" w:rsidRDefault="00F009B3" w:rsidP="00E34A1A">
                  <w:pPr>
                    <w:framePr w:hSpace="180" w:wrap="around" w:vAnchor="page" w:hAnchor="margin" w:y="347"/>
                    <w:jc w:val="right"/>
                    <w:rPr>
                      <w:noProof w:val="0"/>
                      <w:lang w:val="it-IT"/>
                    </w:rPr>
                  </w:pPr>
                </w:p>
                <w:p w14:paraId="300EBE38" w14:textId="3343A45B" w:rsidR="00F009B3" w:rsidRDefault="00F009B3" w:rsidP="00E34A1A">
                  <w:pPr>
                    <w:framePr w:hSpace="180" w:wrap="around" w:vAnchor="page" w:hAnchor="margin" w:y="347"/>
                    <w:jc w:val="center"/>
                    <w:rPr>
                      <w:noProof w:val="0"/>
                      <w:lang w:val="it-IT"/>
                    </w:rPr>
                  </w:pPr>
                  <w:r w:rsidRPr="00A30B00">
                    <w:rPr>
                      <w:noProof w:val="0"/>
                      <w:lang w:val="it-IT"/>
                    </w:rPr>
                    <w:t>Anexa nr.</w:t>
                  </w:r>
                  <w:r>
                    <w:rPr>
                      <w:noProof w:val="0"/>
                      <w:lang w:val="it-IT"/>
                    </w:rPr>
                    <w:t>23</w:t>
                  </w:r>
                </w:p>
                <w:p w14:paraId="19A67CF6" w14:textId="77777777" w:rsidR="00F009B3" w:rsidRPr="00DC35AC" w:rsidRDefault="00F009B3" w:rsidP="00E34A1A">
                  <w:pPr>
                    <w:framePr w:hSpace="180" w:wrap="around" w:vAnchor="page" w:hAnchor="margin" w:y="347"/>
                    <w:jc w:val="right"/>
                    <w:rPr>
                      <w:noProof w:val="0"/>
                      <w:lang w:val="it-IT"/>
                    </w:rPr>
                  </w:pPr>
                </w:p>
                <w:p w14:paraId="7CC00B90" w14:textId="0E29A4FC" w:rsidR="0000106D" w:rsidRPr="0000106D" w:rsidRDefault="00F009B3" w:rsidP="00E34A1A">
                  <w:pPr>
                    <w:framePr w:hSpace="180" w:wrap="around" w:vAnchor="page" w:hAnchor="margin" w:y="347"/>
                    <w:jc w:val="center"/>
                    <w:rPr>
                      <w:b/>
                      <w:bCs/>
                      <w:noProof w:val="0"/>
                      <w:lang w:val="en-US"/>
                    </w:rPr>
                  </w:pPr>
                  <w:r>
                    <w:rPr>
                      <w:noProof w:val="0"/>
                      <w:lang w:val="it-IT"/>
                    </w:rPr>
                    <w:t xml:space="preserve">  </w:t>
                  </w:r>
                  <w:r w:rsidRPr="0003591A">
                    <w:rPr>
                      <w:noProof w:val="0"/>
                      <w:lang w:val="it-IT"/>
                    </w:rPr>
                    <w:t xml:space="preserve"> </w:t>
                  </w:r>
                  <w:r w:rsidR="0000106D" w:rsidRPr="0003591A">
                    <w:rPr>
                      <w:noProof w:val="0"/>
                      <w:lang w:val="it-IT"/>
                    </w:rPr>
                    <w:t xml:space="preserve"> la </w:t>
                  </w:r>
                  <w:r w:rsidR="0000106D">
                    <w:rPr>
                      <w:noProof w:val="0"/>
                      <w:lang w:val="it-IT"/>
                    </w:rPr>
                    <w:t>Documentația standard nr.</w:t>
                  </w:r>
                  <w:r w:rsidR="001C648D" w:rsidRPr="00222ABB">
                    <w:rPr>
                      <w:b/>
                      <w:bCs/>
                      <w:noProof w:val="0"/>
                      <w:lang w:val="en-US"/>
                    </w:rPr>
                    <w:t xml:space="preserve"> </w:t>
                  </w:r>
                  <w:proofErr w:type="spellStart"/>
                  <w:r w:rsidR="001C648D" w:rsidRPr="00222ABB">
                    <w:rPr>
                      <w:b/>
                      <w:bCs/>
                      <w:noProof w:val="0"/>
                      <w:lang w:val="en-US"/>
                    </w:rPr>
                    <w:t>MTender</w:t>
                  </w:r>
                  <w:proofErr w:type="spellEnd"/>
                  <w:r w:rsidR="001C648D" w:rsidRPr="00222ABB">
                    <w:rPr>
                      <w:b/>
                      <w:bCs/>
                      <w:noProof w:val="0"/>
                      <w:lang w:val="en-US"/>
                    </w:rPr>
                    <w:t xml:space="preserve"> ID</w:t>
                  </w:r>
                  <w:r w:rsidR="001C648D" w:rsidRPr="00222ABB">
                    <w:rPr>
                      <w:noProof w:val="0"/>
                      <w:lang w:val="en-US"/>
                    </w:rPr>
                    <w:t> </w:t>
                  </w:r>
                  <w:r w:rsidR="001C648D">
                    <w:rPr>
                      <w:noProof w:val="0"/>
                      <w:lang w:val="en-US"/>
                    </w:rPr>
                    <w:t xml:space="preserve"> </w:t>
                  </w:r>
                  <w:hyperlink r:id="rId23" w:tgtFrame="_blank" w:history="1">
                    <w:r w:rsidR="001C648D" w:rsidRPr="00222ABB">
                      <w:rPr>
                        <w:rStyle w:val="af4"/>
                        <w:noProof w:val="0"/>
                        <w:lang w:val="en-US"/>
                      </w:rPr>
                      <w:t>ocds-b3wdp1-MD-1773825659471</w:t>
                    </w:r>
                  </w:hyperlink>
                  <w:r w:rsidR="001C648D">
                    <w:rPr>
                      <w:noProof w:val="0"/>
                      <w:lang w:val="it-IT"/>
                    </w:rPr>
                    <w:t xml:space="preserve"> </w:t>
                  </w:r>
                  <w:r w:rsidR="001C648D" w:rsidRPr="0003591A">
                    <w:rPr>
                      <w:noProof w:val="0"/>
                      <w:lang w:val="it-IT"/>
                    </w:rPr>
                    <w:t xml:space="preserve">din </w:t>
                  </w:r>
                  <w:r w:rsidR="001C648D">
                    <w:rPr>
                      <w:noProof w:val="0"/>
                      <w:lang w:val="it-IT"/>
                    </w:rPr>
                    <w:t>„18</w:t>
                  </w:r>
                  <w:r w:rsidR="001C648D" w:rsidRPr="0003591A">
                    <w:rPr>
                      <w:noProof w:val="0"/>
                      <w:lang w:val="it-IT"/>
                    </w:rPr>
                    <w:t xml:space="preserve">” </w:t>
                  </w:r>
                  <w:r w:rsidR="001C648D">
                    <w:rPr>
                      <w:noProof w:val="0"/>
                      <w:lang w:val="it-IT"/>
                    </w:rPr>
                    <w:t>03.</w:t>
                  </w:r>
                  <w:r w:rsidR="001C648D" w:rsidRPr="0003591A">
                    <w:rPr>
                      <w:noProof w:val="0"/>
                      <w:lang w:val="it-IT"/>
                    </w:rPr>
                    <w:t xml:space="preserve"> 20</w:t>
                  </w:r>
                  <w:r w:rsidR="001C648D">
                    <w:rPr>
                      <w:noProof w:val="0"/>
                      <w:lang w:val="it-IT"/>
                    </w:rPr>
                    <w:t>26</w:t>
                  </w:r>
                </w:p>
                <w:p w14:paraId="79120E28" w14:textId="6E88A006" w:rsidR="00F009B3" w:rsidRPr="00D22624" w:rsidRDefault="00F009B3" w:rsidP="00E34A1A">
                  <w:pPr>
                    <w:framePr w:hSpace="180" w:wrap="around" w:vAnchor="page" w:hAnchor="margin" w:y="347"/>
                    <w:jc w:val="right"/>
                    <w:rPr>
                      <w:noProof w:val="0"/>
                      <w:lang w:val="it-IT"/>
                    </w:rPr>
                  </w:pPr>
                </w:p>
                <w:p w14:paraId="18FE8BE1" w14:textId="298987EE" w:rsidR="00F009B3" w:rsidRPr="00DC35AC" w:rsidRDefault="00F009B3" w:rsidP="00E34A1A">
                  <w:pPr>
                    <w:pStyle w:val="2"/>
                    <w:framePr w:hSpace="180" w:wrap="around" w:vAnchor="page" w:hAnchor="margin" w:y="347"/>
                    <w:rPr>
                      <w:noProof w:val="0"/>
                      <w:sz w:val="24"/>
                      <w:lang w:val="it-IT"/>
                    </w:rPr>
                  </w:pPr>
                  <w:r w:rsidRPr="00DC35AC">
                    <w:rPr>
                      <w:noProof w:val="0"/>
                      <w:lang w:val="it-IT"/>
                    </w:rPr>
                    <w:t>Specificații de preț</w:t>
                  </w:r>
                </w:p>
              </w:tc>
              <w:tc>
                <w:tcPr>
                  <w:tcW w:w="1513" w:type="dxa"/>
                  <w:gridSpan w:val="3"/>
                </w:tcPr>
                <w:p w14:paraId="69B9429A" w14:textId="77777777" w:rsidR="00F009B3" w:rsidRPr="00C00499" w:rsidRDefault="00F009B3" w:rsidP="00E34A1A">
                  <w:pPr>
                    <w:pStyle w:val="2"/>
                    <w:framePr w:hSpace="180" w:wrap="around" w:vAnchor="page" w:hAnchor="margin" w:y="347"/>
                    <w:jc w:val="right"/>
                    <w:rPr>
                      <w:b w:val="0"/>
                      <w:sz w:val="20"/>
                      <w:szCs w:val="20"/>
                      <w:lang w:val="en-US"/>
                    </w:rPr>
                  </w:pPr>
                </w:p>
              </w:tc>
            </w:tr>
            <w:tr w:rsidR="00F009B3" w:rsidRPr="00C00499" w14:paraId="1FCC75B3" w14:textId="033D0695" w:rsidTr="00DE7ED3">
              <w:tc>
                <w:tcPr>
                  <w:tcW w:w="13833" w:type="dxa"/>
                  <w:gridSpan w:val="14"/>
                  <w:tcBorders>
                    <w:bottom w:val="single" w:sz="4" w:space="0" w:color="auto"/>
                  </w:tcBorders>
                </w:tcPr>
                <w:p w14:paraId="1F373E33" w14:textId="25EF4D4B" w:rsidR="00F009B3" w:rsidRPr="00DC35AC" w:rsidRDefault="00F009B3" w:rsidP="00E34A1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F009B3" w:rsidRPr="00C00499" w:rsidRDefault="00F009B3" w:rsidP="00E34A1A">
                  <w:pPr>
                    <w:framePr w:hSpace="180" w:wrap="around" w:vAnchor="page" w:hAnchor="margin" w:y="347"/>
                    <w:jc w:val="center"/>
                  </w:pPr>
                </w:p>
              </w:tc>
              <w:tc>
                <w:tcPr>
                  <w:tcW w:w="1513" w:type="dxa"/>
                  <w:gridSpan w:val="3"/>
                  <w:tcBorders>
                    <w:bottom w:val="single" w:sz="4" w:space="0" w:color="auto"/>
                  </w:tcBorders>
                </w:tcPr>
                <w:p w14:paraId="5732468A" w14:textId="77777777" w:rsidR="00F009B3" w:rsidRPr="007C0C9D" w:rsidRDefault="00F009B3" w:rsidP="00E34A1A">
                  <w:pPr>
                    <w:framePr w:hSpace="180" w:wrap="around" w:vAnchor="page" w:hAnchor="margin" w:y="347"/>
                    <w:jc w:val="both"/>
                    <w:rPr>
                      <w:i/>
                      <w:iCs/>
                    </w:rPr>
                  </w:pPr>
                </w:p>
              </w:tc>
            </w:tr>
            <w:tr w:rsidR="00EA2143" w:rsidRPr="00C00499" w14:paraId="0F95A002" w14:textId="77777777" w:rsidTr="00DE7ED3">
              <w:trPr>
                <w:gridAfter w:val="1"/>
                <w:wAfter w:w="28" w:type="dxa"/>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EA2143" w:rsidRPr="00C00499" w:rsidRDefault="00EA2143" w:rsidP="00E34A1A">
                  <w:pPr>
                    <w:framePr w:hSpace="180" w:wrap="around" w:vAnchor="page" w:hAnchor="margin" w:y="347"/>
                  </w:pPr>
                </w:p>
              </w:tc>
              <w:tc>
                <w:tcPr>
                  <w:tcW w:w="13937" w:type="dxa"/>
                  <w:gridSpan w:val="14"/>
                  <w:tcBorders>
                    <w:top w:val="single" w:sz="4" w:space="0" w:color="auto"/>
                    <w:left w:val="single" w:sz="4" w:space="0" w:color="auto"/>
                    <w:bottom w:val="single" w:sz="4" w:space="0" w:color="auto"/>
                    <w:right w:val="single" w:sz="4" w:space="0" w:color="auto"/>
                  </w:tcBorders>
                  <w:vAlign w:val="center"/>
                </w:tcPr>
                <w:p w14:paraId="01CC2434" w14:textId="6EAB1B94" w:rsidR="00EA2143" w:rsidRPr="00C00499" w:rsidRDefault="00EA2143" w:rsidP="00E34A1A">
                  <w:pPr>
                    <w:framePr w:hSpace="180" w:wrap="around" w:vAnchor="page" w:hAnchor="margin" w:y="347"/>
                  </w:pPr>
                  <w:r w:rsidRPr="00C00499">
                    <w:t xml:space="preserve">Numărul </w:t>
                  </w:r>
                  <w:r>
                    <w:t xml:space="preserve">procedurii de achiziție </w:t>
                  </w:r>
                  <w:r>
                    <w:rPr>
                      <w:noProof w:val="0"/>
                      <w:lang w:val="it-IT"/>
                    </w:rPr>
                    <w:t xml:space="preserve"> </w:t>
                  </w:r>
                  <w:r w:rsidRPr="0003591A">
                    <w:rPr>
                      <w:noProof w:val="0"/>
                      <w:lang w:val="it-IT"/>
                    </w:rPr>
                    <w:t xml:space="preserve">  </w:t>
                  </w:r>
                  <w:proofErr w:type="spellStart"/>
                  <w:r w:rsidRPr="00222ABB">
                    <w:rPr>
                      <w:b/>
                      <w:bCs/>
                      <w:noProof w:val="0"/>
                      <w:lang w:val="en-US"/>
                    </w:rPr>
                    <w:t>MTender</w:t>
                  </w:r>
                  <w:proofErr w:type="spellEnd"/>
                  <w:r w:rsidRPr="00222ABB">
                    <w:rPr>
                      <w:b/>
                      <w:bCs/>
                      <w:noProof w:val="0"/>
                      <w:lang w:val="en-US"/>
                    </w:rPr>
                    <w:t xml:space="preserve"> ID</w:t>
                  </w:r>
                  <w:r w:rsidRPr="00222ABB">
                    <w:rPr>
                      <w:noProof w:val="0"/>
                      <w:lang w:val="en-US"/>
                    </w:rPr>
                    <w:t> </w:t>
                  </w:r>
                  <w:r>
                    <w:rPr>
                      <w:noProof w:val="0"/>
                      <w:lang w:val="en-US"/>
                    </w:rPr>
                    <w:t xml:space="preserve"> </w:t>
                  </w:r>
                  <w:hyperlink r:id="rId24" w:tgtFrame="_blank" w:history="1">
                    <w:r w:rsidRPr="00222ABB">
                      <w:rPr>
                        <w:rStyle w:val="af4"/>
                        <w:noProof w:val="0"/>
                        <w:lang w:val="en-US"/>
                      </w:rPr>
                      <w:t>ocds-b3wdp1-MD-1773825659471</w:t>
                    </w:r>
                  </w:hyperlink>
                  <w:r>
                    <w:rPr>
                      <w:noProof w:val="0"/>
                      <w:lang w:val="it-IT"/>
                    </w:rPr>
                    <w:t xml:space="preserve"> </w:t>
                  </w:r>
                  <w:r w:rsidRPr="0003591A">
                    <w:rPr>
                      <w:noProof w:val="0"/>
                      <w:lang w:val="it-IT"/>
                    </w:rPr>
                    <w:t xml:space="preserve">din </w:t>
                  </w:r>
                  <w:r>
                    <w:rPr>
                      <w:noProof w:val="0"/>
                      <w:lang w:val="it-IT"/>
                    </w:rPr>
                    <w:t>„18</w:t>
                  </w:r>
                  <w:r w:rsidRPr="0003591A">
                    <w:rPr>
                      <w:noProof w:val="0"/>
                      <w:lang w:val="it-IT"/>
                    </w:rPr>
                    <w:t xml:space="preserve">” </w:t>
                  </w:r>
                  <w:r>
                    <w:rPr>
                      <w:noProof w:val="0"/>
                      <w:lang w:val="it-IT"/>
                    </w:rPr>
                    <w:t>03.</w:t>
                  </w:r>
                  <w:r w:rsidRPr="0003591A">
                    <w:rPr>
                      <w:noProof w:val="0"/>
                      <w:lang w:val="it-IT"/>
                    </w:rPr>
                    <w:t xml:space="preserve"> 20</w:t>
                  </w:r>
                  <w:r>
                    <w:rPr>
                      <w:noProof w:val="0"/>
                      <w:lang w:val="it-IT"/>
                    </w:rPr>
                    <w:t>26</w:t>
                  </w:r>
                </w:p>
              </w:tc>
            </w:tr>
            <w:tr w:rsidR="00EA2143" w:rsidRPr="00C00499" w14:paraId="6F853DC8" w14:textId="77777777" w:rsidTr="00DE7ED3">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EA2143" w:rsidRDefault="00EA2143" w:rsidP="00E34A1A">
                  <w:pPr>
                    <w:framePr w:hSpace="180" w:wrap="around" w:vAnchor="page" w:hAnchor="margin" w:y="347"/>
                  </w:pPr>
                </w:p>
              </w:tc>
              <w:tc>
                <w:tcPr>
                  <w:tcW w:w="13965" w:type="dxa"/>
                  <w:gridSpan w:val="15"/>
                  <w:tcBorders>
                    <w:top w:val="single" w:sz="4" w:space="0" w:color="auto"/>
                    <w:left w:val="single" w:sz="4" w:space="0" w:color="auto"/>
                    <w:bottom w:val="single" w:sz="4" w:space="0" w:color="auto"/>
                    <w:right w:val="single" w:sz="4" w:space="0" w:color="auto"/>
                  </w:tcBorders>
                  <w:vAlign w:val="center"/>
                </w:tcPr>
                <w:p w14:paraId="7A281A48" w14:textId="148CC127" w:rsidR="00EA2143" w:rsidRPr="00C00499" w:rsidRDefault="00EA2143" w:rsidP="00E34A1A">
                  <w:pPr>
                    <w:framePr w:hSpace="180" w:wrap="around" w:vAnchor="page" w:hAnchor="margin" w:y="347"/>
                  </w:pPr>
                  <w:r>
                    <w:t>Obiectul achiziției</w:t>
                  </w:r>
                  <w:r w:rsidRPr="00C00499">
                    <w:t>:</w:t>
                  </w:r>
                  <w:r>
                    <w:t xml:space="preserve"> </w:t>
                  </w:r>
                  <w:r w:rsidRPr="005B1FF9">
                    <w:rPr>
                      <w:i/>
                      <w:iCs/>
                    </w:rPr>
                    <w:t>S</w:t>
                  </w:r>
                  <w:r w:rsidRPr="005B1FF9">
                    <w:rPr>
                      <w:b/>
                      <w:bCs/>
                      <w:i/>
                      <w:iCs/>
                    </w:rPr>
                    <w:t xml:space="preserve">ervicii de </w:t>
                  </w:r>
                  <w:r>
                    <w:rPr>
                      <w:b/>
                      <w:bCs/>
                      <w:i/>
                      <w:iCs/>
                    </w:rPr>
                    <w:t>elaborare a documentației de proiect conform temelor tehnice</w:t>
                  </w:r>
                </w:p>
              </w:tc>
            </w:tr>
            <w:tr w:rsidR="00F009B3" w:rsidRPr="00C00499" w14:paraId="45FCF0E7" w14:textId="77777777" w:rsidTr="00DE7ED3">
              <w:trPr>
                <w:gridAfter w:val="1"/>
                <w:wAfter w:w="28" w:type="dxa"/>
                <w:trHeight w:val="567"/>
              </w:trPr>
              <w:tc>
                <w:tcPr>
                  <w:tcW w:w="12373" w:type="dxa"/>
                  <w:gridSpan w:val="11"/>
                </w:tcPr>
                <w:p w14:paraId="65A004C9" w14:textId="77777777" w:rsidR="00F009B3" w:rsidRPr="00C00499" w:rsidRDefault="00F009B3" w:rsidP="00E34A1A">
                  <w:pPr>
                    <w:framePr w:hSpace="180" w:wrap="around" w:vAnchor="page" w:hAnchor="margin" w:y="347"/>
                  </w:pPr>
                </w:p>
              </w:tc>
              <w:tc>
                <w:tcPr>
                  <w:tcW w:w="1226" w:type="dxa"/>
                  <w:gridSpan w:val="2"/>
                </w:tcPr>
                <w:p w14:paraId="25A190B6" w14:textId="77777777" w:rsidR="00F009B3" w:rsidRPr="00C00499" w:rsidRDefault="00F009B3" w:rsidP="00E34A1A">
                  <w:pPr>
                    <w:framePr w:hSpace="180" w:wrap="around" w:vAnchor="page" w:hAnchor="margin" w:y="347"/>
                  </w:pPr>
                </w:p>
              </w:tc>
              <w:tc>
                <w:tcPr>
                  <w:tcW w:w="1719" w:type="dxa"/>
                  <w:gridSpan w:val="3"/>
                </w:tcPr>
                <w:p w14:paraId="46E478D9" w14:textId="36924D05" w:rsidR="00F009B3" w:rsidRPr="00C00499" w:rsidRDefault="00F009B3" w:rsidP="00E34A1A">
                  <w:pPr>
                    <w:framePr w:hSpace="180" w:wrap="around" w:vAnchor="page" w:hAnchor="margin" w:y="347"/>
                  </w:pPr>
                </w:p>
              </w:tc>
            </w:tr>
            <w:tr w:rsidR="00F009B3" w:rsidRPr="006C1FA2" w14:paraId="0669F17B" w14:textId="42394C11" w:rsidTr="00DE7ED3">
              <w:trPr>
                <w:trHeight w:val="1043"/>
              </w:trPr>
              <w:tc>
                <w:tcPr>
                  <w:tcW w:w="1083" w:type="dxa"/>
                  <w:tcBorders>
                    <w:top w:val="single" w:sz="4" w:space="0" w:color="auto"/>
                    <w:left w:val="single" w:sz="4" w:space="0" w:color="auto"/>
                    <w:bottom w:val="single" w:sz="4" w:space="0" w:color="auto"/>
                    <w:right w:val="single" w:sz="4" w:space="0" w:color="auto"/>
                  </w:tcBorders>
                </w:tcPr>
                <w:p w14:paraId="13B2A01E" w14:textId="77777777" w:rsidR="00F009B3" w:rsidRPr="0028367D" w:rsidRDefault="00F009B3" w:rsidP="00E34A1A">
                  <w:pPr>
                    <w:framePr w:hSpace="180" w:wrap="around" w:vAnchor="page" w:hAnchor="margin" w:y="347"/>
                    <w:jc w:val="center"/>
                    <w:rPr>
                      <w:b/>
                      <w:sz w:val="20"/>
                    </w:rPr>
                  </w:pPr>
                  <w:r w:rsidRPr="0028367D">
                    <w:rPr>
                      <w:b/>
                      <w:sz w:val="20"/>
                    </w:rPr>
                    <w:t>Cod CPV</w:t>
                  </w:r>
                </w:p>
              </w:tc>
              <w:tc>
                <w:tcPr>
                  <w:tcW w:w="2808" w:type="dxa"/>
                  <w:gridSpan w:val="2"/>
                  <w:tcBorders>
                    <w:top w:val="single" w:sz="4" w:space="0" w:color="auto"/>
                    <w:left w:val="single" w:sz="4" w:space="0" w:color="auto"/>
                    <w:bottom w:val="single" w:sz="4" w:space="0" w:color="auto"/>
                    <w:right w:val="single" w:sz="4" w:space="0" w:color="auto"/>
                  </w:tcBorders>
                </w:tcPr>
                <w:p w14:paraId="46B55C57" w14:textId="77777777" w:rsidR="00F009B3" w:rsidRPr="0028367D" w:rsidRDefault="00F009B3" w:rsidP="00E34A1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04" w:type="dxa"/>
                  <w:tcBorders>
                    <w:top w:val="single" w:sz="4" w:space="0" w:color="auto"/>
                    <w:left w:val="single" w:sz="4" w:space="0" w:color="auto"/>
                    <w:bottom w:val="single" w:sz="4" w:space="0" w:color="auto"/>
                    <w:right w:val="single" w:sz="4" w:space="0" w:color="auto"/>
                  </w:tcBorders>
                </w:tcPr>
                <w:p w14:paraId="36A44D59" w14:textId="602E4B52" w:rsidR="00F009B3" w:rsidRPr="0028367D" w:rsidRDefault="00F009B3" w:rsidP="00E34A1A">
                  <w:pPr>
                    <w:framePr w:hSpace="180" w:wrap="around" w:vAnchor="page" w:hAnchor="margin" w:y="347"/>
                    <w:jc w:val="center"/>
                    <w:rPr>
                      <w:b/>
                      <w:sz w:val="20"/>
                    </w:rPr>
                  </w:pPr>
                </w:p>
              </w:tc>
              <w:tc>
                <w:tcPr>
                  <w:tcW w:w="929" w:type="dxa"/>
                  <w:tcBorders>
                    <w:top w:val="single" w:sz="4" w:space="0" w:color="auto"/>
                    <w:left w:val="single" w:sz="4" w:space="0" w:color="auto"/>
                    <w:right w:val="single" w:sz="4" w:space="0" w:color="auto"/>
                  </w:tcBorders>
                </w:tcPr>
                <w:p w14:paraId="58381DB5" w14:textId="123040B0" w:rsidR="00F009B3" w:rsidRPr="0028367D" w:rsidRDefault="00F009B3" w:rsidP="00E34A1A">
                  <w:pPr>
                    <w:framePr w:hSpace="180" w:wrap="around" w:vAnchor="page" w:hAnchor="margin" w:y="347"/>
                    <w:jc w:val="center"/>
                    <w:rPr>
                      <w:b/>
                      <w:sz w:val="20"/>
                    </w:rPr>
                  </w:pPr>
                </w:p>
              </w:tc>
              <w:tc>
                <w:tcPr>
                  <w:tcW w:w="1383" w:type="dxa"/>
                  <w:tcBorders>
                    <w:top w:val="single" w:sz="4" w:space="0" w:color="auto"/>
                    <w:left w:val="single" w:sz="4" w:space="0" w:color="auto"/>
                    <w:bottom w:val="single" w:sz="4" w:space="0" w:color="auto"/>
                    <w:right w:val="single" w:sz="4" w:space="0" w:color="auto"/>
                  </w:tcBorders>
                </w:tcPr>
                <w:p w14:paraId="14B0055F" w14:textId="35534870" w:rsidR="00F009B3" w:rsidRDefault="00F009B3" w:rsidP="00E34A1A">
                  <w:pPr>
                    <w:framePr w:hSpace="180" w:wrap="around" w:vAnchor="page" w:hAnchor="margin" w:y="347"/>
                    <w:jc w:val="center"/>
                    <w:rPr>
                      <w:b/>
                      <w:sz w:val="20"/>
                    </w:rPr>
                  </w:pPr>
                  <w:r w:rsidRPr="0028367D">
                    <w:rPr>
                      <w:b/>
                      <w:sz w:val="20"/>
                    </w:rPr>
                    <w:t>Preţ unitar (fără TVA)</w:t>
                  </w:r>
                </w:p>
                <w:p w14:paraId="7BD88271" w14:textId="77777777" w:rsidR="00F009B3" w:rsidRPr="0028367D" w:rsidRDefault="00F009B3" w:rsidP="00E34A1A">
                  <w:pPr>
                    <w:framePr w:hSpace="180" w:wrap="around" w:vAnchor="page" w:hAnchor="margin" w:y="347"/>
                    <w:jc w:val="center"/>
                    <w:rPr>
                      <w:b/>
                      <w:sz w:val="20"/>
                    </w:rPr>
                  </w:pPr>
                </w:p>
              </w:tc>
              <w:tc>
                <w:tcPr>
                  <w:tcW w:w="1160" w:type="dxa"/>
                  <w:tcBorders>
                    <w:top w:val="single" w:sz="4" w:space="0" w:color="auto"/>
                    <w:left w:val="single" w:sz="4" w:space="0" w:color="auto"/>
                    <w:bottom w:val="single" w:sz="4" w:space="0" w:color="auto"/>
                    <w:right w:val="single" w:sz="4" w:space="0" w:color="auto"/>
                  </w:tcBorders>
                </w:tcPr>
                <w:p w14:paraId="3C111326" w14:textId="72C02693" w:rsidR="00F009B3" w:rsidRPr="0028367D" w:rsidRDefault="00F009B3" w:rsidP="00E34A1A">
                  <w:pPr>
                    <w:framePr w:hSpace="180" w:wrap="around" w:vAnchor="page" w:hAnchor="margin" w:y="347"/>
                    <w:jc w:val="center"/>
                    <w:rPr>
                      <w:b/>
                      <w:sz w:val="20"/>
                    </w:rPr>
                  </w:pPr>
                  <w:r w:rsidRPr="0028367D">
                    <w:rPr>
                      <w:b/>
                      <w:sz w:val="20"/>
                    </w:rPr>
                    <w:t>Preţ unitar</w:t>
                  </w:r>
                  <w:r>
                    <w:rPr>
                      <w:b/>
                      <w:sz w:val="20"/>
                    </w:rPr>
                    <w:t xml:space="preserve"> </w:t>
                  </w:r>
                  <w:r w:rsidRPr="0028367D">
                    <w:rPr>
                      <w:b/>
                      <w:sz w:val="20"/>
                    </w:rPr>
                    <w:t xml:space="preserve"> (cu TVA)</w:t>
                  </w:r>
                </w:p>
              </w:tc>
              <w:tc>
                <w:tcPr>
                  <w:tcW w:w="1456" w:type="dxa"/>
                  <w:tcBorders>
                    <w:top w:val="single" w:sz="4" w:space="0" w:color="auto"/>
                    <w:left w:val="single" w:sz="4" w:space="0" w:color="auto"/>
                    <w:bottom w:val="single" w:sz="4" w:space="0" w:color="auto"/>
                    <w:right w:val="single" w:sz="4" w:space="0" w:color="auto"/>
                  </w:tcBorders>
                </w:tcPr>
                <w:p w14:paraId="76187A6F" w14:textId="77777777" w:rsidR="00F009B3" w:rsidRPr="0028367D" w:rsidRDefault="00F009B3" w:rsidP="00E34A1A">
                  <w:pPr>
                    <w:framePr w:hSpace="180" w:wrap="around" w:vAnchor="page" w:hAnchor="margin" w:y="347"/>
                    <w:jc w:val="center"/>
                    <w:rPr>
                      <w:b/>
                      <w:sz w:val="20"/>
                    </w:rPr>
                  </w:pPr>
                  <w:r w:rsidRPr="0028367D">
                    <w:rPr>
                      <w:b/>
                      <w:sz w:val="20"/>
                    </w:rPr>
                    <w:t>Suma</w:t>
                  </w:r>
                </w:p>
                <w:p w14:paraId="241DE82A" w14:textId="77777777" w:rsidR="00F009B3" w:rsidRPr="0028367D" w:rsidRDefault="00F009B3" w:rsidP="00E34A1A">
                  <w:pPr>
                    <w:framePr w:hSpace="180" w:wrap="around" w:vAnchor="page" w:hAnchor="margin" w:y="347"/>
                    <w:jc w:val="center"/>
                    <w:rPr>
                      <w:b/>
                      <w:sz w:val="20"/>
                    </w:rPr>
                  </w:pPr>
                  <w:r w:rsidRPr="0028367D">
                    <w:rPr>
                      <w:b/>
                      <w:sz w:val="20"/>
                    </w:rPr>
                    <w:t>fără</w:t>
                  </w:r>
                </w:p>
                <w:p w14:paraId="2A606634" w14:textId="77777777" w:rsidR="00F009B3" w:rsidRPr="0028367D" w:rsidRDefault="00F009B3" w:rsidP="00E34A1A">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tcPr>
                <w:p w14:paraId="4F3DB5A7" w14:textId="77777777" w:rsidR="00F009B3" w:rsidRPr="0028367D" w:rsidRDefault="00F009B3" w:rsidP="00E34A1A">
                  <w:pPr>
                    <w:framePr w:hSpace="180" w:wrap="around" w:vAnchor="page" w:hAnchor="margin" w:y="347"/>
                    <w:jc w:val="center"/>
                    <w:rPr>
                      <w:b/>
                      <w:sz w:val="20"/>
                    </w:rPr>
                  </w:pPr>
                  <w:r w:rsidRPr="0028367D">
                    <w:rPr>
                      <w:b/>
                      <w:sz w:val="20"/>
                    </w:rPr>
                    <w:t>Suma</w:t>
                  </w:r>
                </w:p>
                <w:p w14:paraId="0D6E9C91" w14:textId="77777777" w:rsidR="00F009B3" w:rsidRPr="0028367D" w:rsidRDefault="00F009B3" w:rsidP="00E34A1A">
                  <w:pPr>
                    <w:framePr w:hSpace="180" w:wrap="around" w:vAnchor="page" w:hAnchor="margin" w:y="347"/>
                    <w:jc w:val="center"/>
                    <w:rPr>
                      <w:b/>
                      <w:sz w:val="20"/>
                    </w:rPr>
                  </w:pPr>
                  <w:r w:rsidRPr="0028367D">
                    <w:rPr>
                      <w:b/>
                      <w:sz w:val="20"/>
                    </w:rPr>
                    <w:t>cu TVA</w:t>
                  </w:r>
                </w:p>
              </w:tc>
              <w:tc>
                <w:tcPr>
                  <w:tcW w:w="4371" w:type="dxa"/>
                  <w:gridSpan w:val="8"/>
                  <w:tcBorders>
                    <w:top w:val="single" w:sz="4" w:space="0" w:color="auto"/>
                    <w:left w:val="single" w:sz="4" w:space="0" w:color="auto"/>
                    <w:bottom w:val="single" w:sz="4" w:space="0" w:color="auto"/>
                    <w:right w:val="single" w:sz="4" w:space="0" w:color="auto"/>
                  </w:tcBorders>
                </w:tcPr>
                <w:p w14:paraId="2B27F9A0" w14:textId="012C21C0" w:rsidR="00F009B3" w:rsidRPr="0028367D" w:rsidRDefault="00EB0B99" w:rsidP="00E34A1A">
                  <w:pPr>
                    <w:framePr w:hSpace="180" w:wrap="around" w:vAnchor="page" w:hAnchor="margin" w:y="347"/>
                    <w:jc w:val="center"/>
                    <w:rPr>
                      <w:b/>
                      <w:sz w:val="20"/>
                      <w:szCs w:val="28"/>
                    </w:rPr>
                  </w:pPr>
                  <w:r>
                    <w:rPr>
                      <w:b/>
                      <w:sz w:val="20"/>
                      <w:szCs w:val="28"/>
                    </w:rPr>
                    <w:t>Altele</w:t>
                  </w:r>
                </w:p>
              </w:tc>
            </w:tr>
            <w:tr w:rsidR="00F009B3" w:rsidRPr="006C1FA2" w14:paraId="4256B2EE" w14:textId="37A0339C" w:rsidTr="00DE7ED3">
              <w:trPr>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2961B288" w14:textId="77777777" w:rsidR="00F009B3" w:rsidRPr="0028367D" w:rsidRDefault="00F009B3" w:rsidP="00E34A1A">
                  <w:pPr>
                    <w:framePr w:hSpace="180" w:wrap="around" w:vAnchor="page" w:hAnchor="margin" w:y="347"/>
                    <w:jc w:val="center"/>
                    <w:rPr>
                      <w:sz w:val="20"/>
                    </w:rPr>
                  </w:pPr>
                  <w:r w:rsidRPr="0028367D">
                    <w:rPr>
                      <w:sz w:val="20"/>
                    </w:rPr>
                    <w:t>1</w:t>
                  </w:r>
                </w:p>
              </w:tc>
              <w:tc>
                <w:tcPr>
                  <w:tcW w:w="2808"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F009B3" w:rsidRPr="0028367D" w:rsidRDefault="00F009B3" w:rsidP="00E34A1A">
                  <w:pPr>
                    <w:framePr w:hSpace="180" w:wrap="around" w:vAnchor="page" w:hAnchor="margin" w:y="347"/>
                    <w:jc w:val="center"/>
                    <w:rPr>
                      <w:sz w:val="20"/>
                    </w:rPr>
                  </w:pPr>
                  <w:r w:rsidRPr="0028367D">
                    <w:rPr>
                      <w:sz w:val="20"/>
                    </w:rPr>
                    <w:t>2</w:t>
                  </w:r>
                </w:p>
              </w:tc>
              <w:tc>
                <w:tcPr>
                  <w:tcW w:w="1004" w:type="dxa"/>
                  <w:tcBorders>
                    <w:top w:val="single" w:sz="4" w:space="0" w:color="auto"/>
                    <w:left w:val="single" w:sz="4" w:space="0" w:color="auto"/>
                    <w:bottom w:val="single" w:sz="4" w:space="0" w:color="auto"/>
                    <w:right w:val="single" w:sz="4" w:space="0" w:color="auto"/>
                  </w:tcBorders>
                  <w:vAlign w:val="center"/>
                </w:tcPr>
                <w:p w14:paraId="50CFF625" w14:textId="77777777" w:rsidR="00F009B3" w:rsidRPr="0028367D" w:rsidRDefault="00F009B3" w:rsidP="00E34A1A">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F009B3" w:rsidRPr="0028367D" w:rsidRDefault="00F009B3" w:rsidP="00E34A1A">
                  <w:pPr>
                    <w:framePr w:hSpace="180" w:wrap="around" w:vAnchor="page" w:hAnchor="margin" w:y="347"/>
                    <w:jc w:val="center"/>
                    <w:rPr>
                      <w:sz w:val="20"/>
                    </w:rPr>
                  </w:pPr>
                  <w:r w:rsidRPr="0028367D">
                    <w:rPr>
                      <w:sz w:val="20"/>
                    </w:rPr>
                    <w:t>4</w:t>
                  </w:r>
                </w:p>
              </w:tc>
              <w:tc>
                <w:tcPr>
                  <w:tcW w:w="1383" w:type="dxa"/>
                  <w:tcBorders>
                    <w:top w:val="single" w:sz="4" w:space="0" w:color="auto"/>
                    <w:left w:val="single" w:sz="4" w:space="0" w:color="auto"/>
                    <w:bottom w:val="single" w:sz="4" w:space="0" w:color="auto"/>
                    <w:right w:val="single" w:sz="4" w:space="0" w:color="auto"/>
                  </w:tcBorders>
                  <w:vAlign w:val="center"/>
                </w:tcPr>
                <w:p w14:paraId="3273A9C7" w14:textId="77777777" w:rsidR="00F009B3" w:rsidRPr="0028367D" w:rsidRDefault="00F009B3" w:rsidP="00E34A1A">
                  <w:pPr>
                    <w:framePr w:hSpace="180" w:wrap="around" w:vAnchor="page" w:hAnchor="margin" w:y="347"/>
                    <w:jc w:val="center"/>
                    <w:rPr>
                      <w:sz w:val="20"/>
                    </w:rPr>
                  </w:pPr>
                  <w:r w:rsidRPr="0028367D">
                    <w:rPr>
                      <w:sz w:val="20"/>
                    </w:rPr>
                    <w:t>5</w:t>
                  </w:r>
                </w:p>
              </w:tc>
              <w:tc>
                <w:tcPr>
                  <w:tcW w:w="1160" w:type="dxa"/>
                  <w:tcBorders>
                    <w:top w:val="single" w:sz="4" w:space="0" w:color="auto"/>
                    <w:left w:val="single" w:sz="4" w:space="0" w:color="auto"/>
                    <w:bottom w:val="single" w:sz="4" w:space="0" w:color="auto"/>
                    <w:right w:val="single" w:sz="4" w:space="0" w:color="auto"/>
                  </w:tcBorders>
                  <w:vAlign w:val="center"/>
                </w:tcPr>
                <w:p w14:paraId="1A44FCC1" w14:textId="77777777" w:rsidR="00F009B3" w:rsidRPr="0028367D" w:rsidRDefault="00F009B3" w:rsidP="00E34A1A">
                  <w:pPr>
                    <w:framePr w:hSpace="180" w:wrap="around" w:vAnchor="page" w:hAnchor="margin" w:y="347"/>
                    <w:jc w:val="center"/>
                    <w:rPr>
                      <w:sz w:val="20"/>
                    </w:rPr>
                  </w:pPr>
                  <w:r w:rsidRPr="0028367D">
                    <w:rPr>
                      <w:sz w:val="20"/>
                    </w:rPr>
                    <w:t>6</w:t>
                  </w:r>
                </w:p>
              </w:tc>
              <w:tc>
                <w:tcPr>
                  <w:tcW w:w="1456" w:type="dxa"/>
                  <w:tcBorders>
                    <w:top w:val="single" w:sz="4" w:space="0" w:color="auto"/>
                    <w:left w:val="single" w:sz="4" w:space="0" w:color="auto"/>
                    <w:bottom w:val="single" w:sz="4" w:space="0" w:color="auto"/>
                    <w:right w:val="single" w:sz="4" w:space="0" w:color="auto"/>
                  </w:tcBorders>
                  <w:vAlign w:val="center"/>
                </w:tcPr>
                <w:p w14:paraId="63A13A33" w14:textId="77777777" w:rsidR="00F009B3" w:rsidRPr="0028367D" w:rsidRDefault="00F009B3" w:rsidP="00E34A1A">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14:paraId="3B42984F" w14:textId="77777777" w:rsidR="00F009B3" w:rsidRPr="0028367D" w:rsidRDefault="00F009B3" w:rsidP="00E34A1A">
                  <w:pPr>
                    <w:framePr w:hSpace="180" w:wrap="around" w:vAnchor="page" w:hAnchor="margin" w:y="347"/>
                    <w:jc w:val="center"/>
                    <w:rPr>
                      <w:sz w:val="20"/>
                    </w:rPr>
                  </w:pPr>
                  <w:r w:rsidRPr="0028367D">
                    <w:rPr>
                      <w:sz w:val="20"/>
                    </w:rPr>
                    <w:t>8</w:t>
                  </w:r>
                </w:p>
              </w:tc>
              <w:tc>
                <w:tcPr>
                  <w:tcW w:w="4371" w:type="dxa"/>
                  <w:gridSpan w:val="8"/>
                  <w:tcBorders>
                    <w:top w:val="single" w:sz="4" w:space="0" w:color="auto"/>
                    <w:left w:val="single" w:sz="4" w:space="0" w:color="auto"/>
                    <w:bottom w:val="single" w:sz="4" w:space="0" w:color="auto"/>
                    <w:right w:val="single" w:sz="4" w:space="0" w:color="auto"/>
                  </w:tcBorders>
                </w:tcPr>
                <w:p w14:paraId="17E8C243" w14:textId="3CD325B8" w:rsidR="00F009B3" w:rsidRDefault="00F009B3" w:rsidP="00E34A1A">
                  <w:pPr>
                    <w:framePr w:hSpace="180" w:wrap="around" w:vAnchor="page" w:hAnchor="margin" w:y="347"/>
                    <w:jc w:val="center"/>
                    <w:rPr>
                      <w:sz w:val="20"/>
                    </w:rPr>
                  </w:pPr>
                  <w:r w:rsidRPr="0028367D">
                    <w:rPr>
                      <w:sz w:val="20"/>
                    </w:rPr>
                    <w:t>9</w:t>
                  </w:r>
                </w:p>
              </w:tc>
            </w:tr>
            <w:tr w:rsidR="00EA2143" w:rsidRPr="006C1FA2" w14:paraId="3CF9D0E5" w14:textId="57714EF8" w:rsidTr="00156F85">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31B2A8E" w14:textId="65D0C0A2" w:rsidR="00EA2143" w:rsidRPr="00DE7ED3" w:rsidRDefault="00EA2143" w:rsidP="00E34A1A">
                  <w:pPr>
                    <w:framePr w:hSpace="180" w:wrap="around" w:vAnchor="page" w:hAnchor="margin" w:y="347"/>
                    <w:rPr>
                      <w:sz w:val="20"/>
                      <w:szCs w:val="20"/>
                    </w:rPr>
                  </w:pPr>
                </w:p>
              </w:tc>
              <w:tc>
                <w:tcPr>
                  <w:tcW w:w="2808" w:type="dxa"/>
                  <w:gridSpan w:val="2"/>
                  <w:tcBorders>
                    <w:top w:val="single" w:sz="4" w:space="0" w:color="auto"/>
                    <w:left w:val="single" w:sz="4" w:space="0" w:color="auto"/>
                    <w:bottom w:val="single" w:sz="4" w:space="0" w:color="auto"/>
                    <w:right w:val="single" w:sz="4" w:space="0" w:color="auto"/>
                  </w:tcBorders>
                </w:tcPr>
                <w:p w14:paraId="143C581D" w14:textId="22F7DF69" w:rsidR="00EA2143" w:rsidRPr="00720D84" w:rsidRDefault="00EA2143" w:rsidP="00E34A1A">
                  <w:pPr>
                    <w:framePr w:hSpace="180" w:wrap="around" w:vAnchor="page" w:hAnchor="margin" w:y="347"/>
                    <w:rPr>
                      <w:i/>
                      <w:iCs/>
                      <w:sz w:val="20"/>
                      <w:szCs w:val="20"/>
                    </w:rPr>
                  </w:pPr>
                  <w:r w:rsidRPr="007539BA">
                    <w:rPr>
                      <w:b/>
                      <w:bCs/>
                      <w:i/>
                      <w:iCs/>
                      <w:sz w:val="20"/>
                      <w:szCs w:val="20"/>
                    </w:rPr>
                    <w:t>Servicii de elaborarea a documentației de proiect „Reconstrucția și modernizarea zonei de descărcare a mărfii la depozitul zonei de sosire Serviciul Cargo” nr. cadastral 01001200176.01</w:t>
                  </w:r>
                </w:p>
              </w:tc>
              <w:tc>
                <w:tcPr>
                  <w:tcW w:w="1004" w:type="dxa"/>
                  <w:tcBorders>
                    <w:top w:val="single" w:sz="4" w:space="0" w:color="auto"/>
                    <w:left w:val="single" w:sz="4" w:space="0" w:color="auto"/>
                    <w:bottom w:val="single" w:sz="4" w:space="0" w:color="auto"/>
                    <w:right w:val="single" w:sz="4" w:space="0" w:color="auto"/>
                  </w:tcBorders>
                  <w:vAlign w:val="center"/>
                </w:tcPr>
                <w:p w14:paraId="6A0D11CC" w14:textId="5B96A82F" w:rsidR="00EA2143" w:rsidRPr="0028367D" w:rsidRDefault="00EA2143" w:rsidP="00E34A1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CBBDA3C" w:rsidR="00EA2143" w:rsidRPr="0028367D" w:rsidRDefault="00EA2143" w:rsidP="00E34A1A">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14:paraId="05DC061D" w14:textId="77777777" w:rsidR="00EA2143" w:rsidRPr="0028367D" w:rsidRDefault="00EA2143" w:rsidP="00E34A1A">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64E34CF7" w14:textId="77777777" w:rsidR="00EA2143" w:rsidRPr="0028367D" w:rsidRDefault="00EA2143" w:rsidP="00E34A1A">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7F0C960A" w14:textId="77777777" w:rsidR="00EA2143" w:rsidRPr="0028367D" w:rsidRDefault="00EA2143" w:rsidP="00E34A1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0E4F692" w14:textId="77777777" w:rsidR="00EA2143" w:rsidRPr="0028367D" w:rsidRDefault="00EA2143" w:rsidP="00E34A1A">
                  <w:pPr>
                    <w:framePr w:hSpace="180" w:wrap="around" w:vAnchor="page" w:hAnchor="margin" w:y="347"/>
                    <w:rPr>
                      <w:sz w:val="20"/>
                    </w:rPr>
                  </w:pPr>
                </w:p>
              </w:tc>
              <w:tc>
                <w:tcPr>
                  <w:tcW w:w="4371" w:type="dxa"/>
                  <w:gridSpan w:val="8"/>
                  <w:tcBorders>
                    <w:top w:val="single" w:sz="4" w:space="0" w:color="auto"/>
                    <w:left w:val="single" w:sz="4" w:space="0" w:color="auto"/>
                    <w:bottom w:val="single" w:sz="4" w:space="0" w:color="auto"/>
                    <w:right w:val="single" w:sz="4" w:space="0" w:color="auto"/>
                  </w:tcBorders>
                </w:tcPr>
                <w:p w14:paraId="30EF56A3" w14:textId="3FDE0297" w:rsidR="00EA2143" w:rsidRPr="000B5FA7" w:rsidRDefault="00EA2143" w:rsidP="00E34A1A">
                  <w:pPr>
                    <w:framePr w:hSpace="180" w:wrap="around" w:vAnchor="page" w:hAnchor="margin" w:y="347"/>
                    <w:rPr>
                      <w:sz w:val="20"/>
                      <w:szCs w:val="20"/>
                    </w:rPr>
                  </w:pPr>
                </w:p>
              </w:tc>
            </w:tr>
            <w:tr w:rsidR="00EA2143" w:rsidRPr="006C1FA2" w14:paraId="62048E62" w14:textId="68DB7D2F" w:rsidTr="00DE7ED3">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6CFAA06" w14:textId="5F5711EA" w:rsidR="00EA2143" w:rsidRPr="0028367D" w:rsidRDefault="00EA2143" w:rsidP="00E34A1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tcPr>
                <w:p w14:paraId="77BA7C65" w14:textId="1A42917E" w:rsidR="00EA2143" w:rsidRPr="00720D84" w:rsidRDefault="00EA2143" w:rsidP="00E34A1A">
                  <w:pPr>
                    <w:framePr w:hSpace="180" w:wrap="around" w:vAnchor="page" w:hAnchor="margin" w:y="347"/>
                    <w:rPr>
                      <w:i/>
                      <w:iCs/>
                      <w:sz w:val="20"/>
                      <w:szCs w:val="20"/>
                    </w:rPr>
                  </w:pPr>
                  <w:r w:rsidRPr="007539BA">
                    <w:rPr>
                      <w:b/>
                      <w:bCs/>
                      <w:i/>
                      <w:iCs/>
                      <w:sz w:val="20"/>
                      <w:szCs w:val="20"/>
                    </w:rPr>
                    <w:t>Servicii de elaborarea a documentației de proiect „Extinderea copertinei existente, pentru  staționarea mașinilor și utilajelor de deszăpezire  pe teritoriul Serviciului Aerodrom” nr.cadastral 0100120596,26 (nr.inv.1120)</w:t>
                  </w:r>
                </w:p>
              </w:tc>
              <w:tc>
                <w:tcPr>
                  <w:tcW w:w="1004" w:type="dxa"/>
                  <w:tcBorders>
                    <w:top w:val="single" w:sz="4" w:space="0" w:color="auto"/>
                    <w:left w:val="single" w:sz="4" w:space="0" w:color="auto"/>
                    <w:bottom w:val="single" w:sz="4" w:space="0" w:color="auto"/>
                    <w:right w:val="single" w:sz="4" w:space="0" w:color="auto"/>
                  </w:tcBorders>
                  <w:vAlign w:val="center"/>
                </w:tcPr>
                <w:p w14:paraId="48433530" w14:textId="53CF9365" w:rsidR="00EA2143" w:rsidRPr="0028367D" w:rsidRDefault="00EA2143" w:rsidP="00E34A1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6488E5F6" w:rsidR="00EA2143" w:rsidRPr="0028367D" w:rsidRDefault="00EA2143" w:rsidP="00E34A1A">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14:paraId="512C0E5C" w14:textId="77777777" w:rsidR="00EA2143" w:rsidRPr="0028367D" w:rsidRDefault="00EA2143" w:rsidP="00E34A1A">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222FC8FF" w14:textId="77777777" w:rsidR="00EA2143" w:rsidRPr="0028367D" w:rsidRDefault="00EA2143" w:rsidP="00E34A1A">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1E3EB5DB" w14:textId="77777777" w:rsidR="00EA2143" w:rsidRPr="0028367D" w:rsidRDefault="00EA2143" w:rsidP="00E34A1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6D35684" w14:textId="77777777" w:rsidR="00EA2143" w:rsidRPr="0028367D" w:rsidRDefault="00EA2143" w:rsidP="00E34A1A">
                  <w:pPr>
                    <w:framePr w:hSpace="180" w:wrap="around" w:vAnchor="page" w:hAnchor="margin" w:y="347"/>
                    <w:rPr>
                      <w:sz w:val="20"/>
                    </w:rPr>
                  </w:pPr>
                </w:p>
              </w:tc>
              <w:tc>
                <w:tcPr>
                  <w:tcW w:w="4371" w:type="dxa"/>
                  <w:gridSpan w:val="8"/>
                  <w:tcBorders>
                    <w:top w:val="single" w:sz="4" w:space="0" w:color="auto"/>
                    <w:left w:val="single" w:sz="4" w:space="0" w:color="auto"/>
                    <w:bottom w:val="single" w:sz="4" w:space="0" w:color="auto"/>
                    <w:right w:val="single" w:sz="4" w:space="0" w:color="auto"/>
                  </w:tcBorders>
                </w:tcPr>
                <w:p w14:paraId="475E6956" w14:textId="57D369A6" w:rsidR="00EA2143" w:rsidRPr="00962C50" w:rsidRDefault="00EA2143" w:rsidP="00E34A1A">
                  <w:pPr>
                    <w:framePr w:hSpace="180" w:wrap="around" w:vAnchor="page" w:hAnchor="margin" w:y="347"/>
                    <w:ind w:left="142"/>
                    <w:rPr>
                      <w:sz w:val="20"/>
                      <w:szCs w:val="20"/>
                    </w:rPr>
                  </w:pPr>
                </w:p>
              </w:tc>
            </w:tr>
            <w:tr w:rsidR="00EA2143" w:rsidRPr="006C1FA2" w14:paraId="0A239778" w14:textId="0BFBEC5A" w:rsidTr="00DE7ED3">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3D73039" w14:textId="77777777" w:rsidR="00EA2143" w:rsidRPr="0028367D" w:rsidRDefault="00EA2143" w:rsidP="00E34A1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tcPr>
                <w:p w14:paraId="5161E6C1" w14:textId="06D45A28" w:rsidR="00EA2143" w:rsidRPr="00720D84" w:rsidRDefault="00EA2143" w:rsidP="00E34A1A">
                  <w:pPr>
                    <w:framePr w:hSpace="180" w:wrap="around" w:vAnchor="page" w:hAnchor="margin" w:y="347"/>
                    <w:rPr>
                      <w:i/>
                      <w:iCs/>
                      <w:sz w:val="20"/>
                      <w:szCs w:val="20"/>
                    </w:rPr>
                  </w:pPr>
                  <w:r w:rsidRPr="007539BA">
                    <w:rPr>
                      <w:b/>
                      <w:bCs/>
                      <w:i/>
                      <w:iCs/>
                      <w:sz w:val="20"/>
                      <w:szCs w:val="20"/>
                    </w:rPr>
                    <w:t>Servicii de elaborarea a documentației de proiect la obiectul „Proiectarea  copertinei noi deschisă și a două boxuri noi închise, pentru  staționarea mașinilor noi deszăpezire  pe teritoriul Serviciului Aerodrom” nr.cadastral 0100120596</w:t>
                  </w:r>
                </w:p>
              </w:tc>
              <w:tc>
                <w:tcPr>
                  <w:tcW w:w="1004" w:type="dxa"/>
                  <w:tcBorders>
                    <w:top w:val="single" w:sz="4" w:space="0" w:color="auto"/>
                    <w:left w:val="single" w:sz="4" w:space="0" w:color="auto"/>
                    <w:bottom w:val="single" w:sz="4" w:space="0" w:color="auto"/>
                    <w:right w:val="single" w:sz="4" w:space="0" w:color="auto"/>
                  </w:tcBorders>
                  <w:vAlign w:val="center"/>
                </w:tcPr>
                <w:p w14:paraId="33DE511B" w14:textId="3FB91EC3" w:rsidR="00EA2143" w:rsidRPr="0028367D" w:rsidRDefault="00EA2143" w:rsidP="00E34A1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17840B7B" w:rsidR="00EA2143" w:rsidRPr="0028367D" w:rsidRDefault="00EA2143" w:rsidP="00E34A1A">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14:paraId="3BF7E39B" w14:textId="77777777" w:rsidR="00EA2143" w:rsidRPr="0028367D" w:rsidRDefault="00EA2143" w:rsidP="00E34A1A">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2FE397BD" w14:textId="77777777" w:rsidR="00EA2143" w:rsidRPr="0028367D" w:rsidRDefault="00EA2143" w:rsidP="00E34A1A">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4940ECC0" w14:textId="77777777" w:rsidR="00EA2143" w:rsidRPr="0028367D" w:rsidRDefault="00EA2143" w:rsidP="00E34A1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AC75957" w14:textId="77777777" w:rsidR="00EA2143" w:rsidRPr="0028367D" w:rsidRDefault="00EA2143" w:rsidP="00E34A1A">
                  <w:pPr>
                    <w:framePr w:hSpace="180" w:wrap="around" w:vAnchor="page" w:hAnchor="margin" w:y="347"/>
                    <w:rPr>
                      <w:sz w:val="20"/>
                    </w:rPr>
                  </w:pPr>
                </w:p>
              </w:tc>
              <w:tc>
                <w:tcPr>
                  <w:tcW w:w="4371" w:type="dxa"/>
                  <w:gridSpan w:val="8"/>
                  <w:tcBorders>
                    <w:top w:val="single" w:sz="4" w:space="0" w:color="auto"/>
                    <w:left w:val="single" w:sz="4" w:space="0" w:color="auto"/>
                    <w:bottom w:val="single" w:sz="4" w:space="0" w:color="auto"/>
                    <w:right w:val="single" w:sz="4" w:space="0" w:color="auto"/>
                  </w:tcBorders>
                </w:tcPr>
                <w:p w14:paraId="5AA6DF95" w14:textId="6DA2BEF1" w:rsidR="00EA2143" w:rsidRPr="006B5922" w:rsidRDefault="00EA2143" w:rsidP="00E34A1A">
                  <w:pPr>
                    <w:framePr w:hSpace="180" w:wrap="around" w:vAnchor="page" w:hAnchor="margin" w:y="347"/>
                    <w:rPr>
                      <w:sz w:val="20"/>
                      <w:szCs w:val="20"/>
                    </w:rPr>
                  </w:pPr>
                </w:p>
              </w:tc>
            </w:tr>
            <w:tr w:rsidR="00EA2143" w:rsidRPr="006C1FA2" w14:paraId="084F837B" w14:textId="77777777" w:rsidTr="00DE7ED3">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02825F0" w14:textId="77777777" w:rsidR="00EA2143" w:rsidRPr="0028367D" w:rsidRDefault="00EA2143" w:rsidP="00E34A1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tcPr>
                <w:p w14:paraId="6F441BA9" w14:textId="1B9359AB" w:rsidR="00EA2143" w:rsidRPr="00720D84" w:rsidRDefault="00EA2143" w:rsidP="00E34A1A">
                  <w:pPr>
                    <w:framePr w:hSpace="180" w:wrap="around" w:vAnchor="page" w:hAnchor="margin" w:y="347"/>
                    <w:rPr>
                      <w:i/>
                      <w:iCs/>
                      <w:sz w:val="20"/>
                      <w:szCs w:val="20"/>
                    </w:rPr>
                  </w:pPr>
                  <w:r w:rsidRPr="007539BA">
                    <w:rPr>
                      <w:b/>
                      <w:bCs/>
                      <w:i/>
                      <w:iCs/>
                      <w:sz w:val="20"/>
                      <w:szCs w:val="20"/>
                    </w:rPr>
                    <w:t>Servicii de elaborarea a documentației de proiect la obiectul „Proiectarea  copertinei noi deschisă pentru inspectarea autovehiculelor la Punctul de Trecere și Control nr.1, nr. inv.200, f/n cadastral”</w:t>
                  </w:r>
                </w:p>
              </w:tc>
              <w:tc>
                <w:tcPr>
                  <w:tcW w:w="1004" w:type="dxa"/>
                  <w:tcBorders>
                    <w:top w:val="single" w:sz="4" w:space="0" w:color="auto"/>
                    <w:left w:val="single" w:sz="4" w:space="0" w:color="auto"/>
                    <w:bottom w:val="single" w:sz="4" w:space="0" w:color="auto"/>
                    <w:right w:val="single" w:sz="4" w:space="0" w:color="auto"/>
                  </w:tcBorders>
                  <w:vAlign w:val="center"/>
                </w:tcPr>
                <w:p w14:paraId="22E61A6F" w14:textId="77777777" w:rsidR="00EA2143" w:rsidRPr="0028367D" w:rsidRDefault="00EA2143" w:rsidP="00E34A1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090C77F" w14:textId="77777777" w:rsidR="00EA2143" w:rsidRPr="0028367D" w:rsidRDefault="00EA2143" w:rsidP="00E34A1A">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14:paraId="7D4255A9" w14:textId="77777777" w:rsidR="00EA2143" w:rsidRPr="0028367D" w:rsidRDefault="00EA2143" w:rsidP="00E34A1A">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74DD1E6A" w14:textId="77777777" w:rsidR="00EA2143" w:rsidRPr="0028367D" w:rsidRDefault="00EA2143" w:rsidP="00E34A1A">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61E4C99C" w14:textId="77777777" w:rsidR="00EA2143" w:rsidRPr="0028367D" w:rsidRDefault="00EA2143" w:rsidP="00E34A1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1173E50" w14:textId="77777777" w:rsidR="00EA2143" w:rsidRPr="0028367D" w:rsidRDefault="00EA2143" w:rsidP="00E34A1A">
                  <w:pPr>
                    <w:framePr w:hSpace="180" w:wrap="around" w:vAnchor="page" w:hAnchor="margin" w:y="347"/>
                    <w:rPr>
                      <w:sz w:val="20"/>
                    </w:rPr>
                  </w:pPr>
                </w:p>
              </w:tc>
              <w:tc>
                <w:tcPr>
                  <w:tcW w:w="4371" w:type="dxa"/>
                  <w:gridSpan w:val="8"/>
                  <w:tcBorders>
                    <w:top w:val="single" w:sz="4" w:space="0" w:color="auto"/>
                    <w:left w:val="single" w:sz="4" w:space="0" w:color="auto"/>
                    <w:bottom w:val="single" w:sz="4" w:space="0" w:color="auto"/>
                    <w:right w:val="single" w:sz="4" w:space="0" w:color="auto"/>
                  </w:tcBorders>
                </w:tcPr>
                <w:p w14:paraId="13BE5855" w14:textId="77777777" w:rsidR="00EA2143" w:rsidRPr="006B5922" w:rsidRDefault="00EA2143" w:rsidP="00E34A1A">
                  <w:pPr>
                    <w:framePr w:hSpace="180" w:wrap="around" w:vAnchor="page" w:hAnchor="margin" w:y="347"/>
                    <w:rPr>
                      <w:sz w:val="20"/>
                      <w:szCs w:val="20"/>
                    </w:rPr>
                  </w:pPr>
                </w:p>
              </w:tc>
            </w:tr>
            <w:tr w:rsidR="00EA2143" w:rsidRPr="006C1FA2" w14:paraId="12FA7467" w14:textId="77777777" w:rsidTr="00DE7ED3">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9645F7C" w14:textId="77777777" w:rsidR="00EA2143" w:rsidRPr="0028367D" w:rsidRDefault="00EA2143" w:rsidP="00E34A1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tcPr>
                <w:p w14:paraId="1AB01F5F" w14:textId="7EE3C43E" w:rsidR="00EA2143" w:rsidRPr="00720D84" w:rsidRDefault="00EA2143" w:rsidP="00E34A1A">
                  <w:pPr>
                    <w:framePr w:hSpace="180" w:wrap="around" w:vAnchor="page" w:hAnchor="margin" w:y="347"/>
                    <w:rPr>
                      <w:i/>
                      <w:iCs/>
                      <w:sz w:val="20"/>
                      <w:szCs w:val="20"/>
                    </w:rPr>
                  </w:pPr>
                  <w:r w:rsidRPr="007539BA">
                    <w:rPr>
                      <w:b/>
                      <w:bCs/>
                      <w:i/>
                      <w:iCs/>
                      <w:sz w:val="20"/>
                      <w:szCs w:val="20"/>
                    </w:rPr>
                    <w:t>Servicii de elaborarea a documentației de proiect la obiectul „Extinderea Spălătoriei Auto existente, pentru deservirea mașinilor și utilajelor de deszăpezire moderne pe teritoriul Serviciului Aerodrom, cu nr. cadastral 010012596.32 (nr.inv.36510001)</w:t>
                  </w:r>
                </w:p>
              </w:tc>
              <w:tc>
                <w:tcPr>
                  <w:tcW w:w="1004" w:type="dxa"/>
                  <w:tcBorders>
                    <w:top w:val="single" w:sz="4" w:space="0" w:color="auto"/>
                    <w:left w:val="single" w:sz="4" w:space="0" w:color="auto"/>
                    <w:bottom w:val="single" w:sz="4" w:space="0" w:color="auto"/>
                    <w:right w:val="single" w:sz="4" w:space="0" w:color="auto"/>
                  </w:tcBorders>
                  <w:vAlign w:val="center"/>
                </w:tcPr>
                <w:p w14:paraId="71B034C8" w14:textId="77777777" w:rsidR="00EA2143" w:rsidRPr="0028367D" w:rsidRDefault="00EA2143" w:rsidP="00E34A1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FE5E27B" w14:textId="77777777" w:rsidR="00EA2143" w:rsidRPr="0028367D" w:rsidRDefault="00EA2143" w:rsidP="00E34A1A">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14:paraId="012E4C0C" w14:textId="77777777" w:rsidR="00EA2143" w:rsidRPr="0028367D" w:rsidRDefault="00EA2143" w:rsidP="00E34A1A">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68282726" w14:textId="77777777" w:rsidR="00EA2143" w:rsidRPr="0028367D" w:rsidRDefault="00EA2143" w:rsidP="00E34A1A">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6772BEE3" w14:textId="77777777" w:rsidR="00EA2143" w:rsidRPr="0028367D" w:rsidRDefault="00EA2143" w:rsidP="00E34A1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811E6DA" w14:textId="77777777" w:rsidR="00EA2143" w:rsidRPr="0028367D" w:rsidRDefault="00EA2143" w:rsidP="00E34A1A">
                  <w:pPr>
                    <w:framePr w:hSpace="180" w:wrap="around" w:vAnchor="page" w:hAnchor="margin" w:y="347"/>
                    <w:rPr>
                      <w:sz w:val="20"/>
                    </w:rPr>
                  </w:pPr>
                </w:p>
              </w:tc>
              <w:tc>
                <w:tcPr>
                  <w:tcW w:w="4371" w:type="dxa"/>
                  <w:gridSpan w:val="8"/>
                  <w:tcBorders>
                    <w:top w:val="single" w:sz="4" w:space="0" w:color="auto"/>
                    <w:left w:val="single" w:sz="4" w:space="0" w:color="auto"/>
                    <w:bottom w:val="single" w:sz="4" w:space="0" w:color="auto"/>
                    <w:right w:val="single" w:sz="4" w:space="0" w:color="auto"/>
                  </w:tcBorders>
                </w:tcPr>
                <w:p w14:paraId="21D2119D" w14:textId="77777777" w:rsidR="00EA2143" w:rsidRPr="006B5922" w:rsidRDefault="00EA2143" w:rsidP="00E34A1A">
                  <w:pPr>
                    <w:framePr w:hSpace="180" w:wrap="around" w:vAnchor="page" w:hAnchor="margin" w:y="347"/>
                    <w:rPr>
                      <w:sz w:val="20"/>
                      <w:szCs w:val="20"/>
                    </w:rPr>
                  </w:pPr>
                </w:p>
              </w:tc>
            </w:tr>
            <w:tr w:rsidR="00EA2143" w:rsidRPr="006C1FA2" w14:paraId="62F2BD44" w14:textId="77777777" w:rsidTr="00DE7ED3">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9C32BE8" w14:textId="77777777" w:rsidR="00EA2143" w:rsidRPr="0028367D" w:rsidRDefault="00EA2143" w:rsidP="00E34A1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tcPr>
                <w:p w14:paraId="0F783123" w14:textId="02EC7789" w:rsidR="00EA2143" w:rsidRPr="00720D84" w:rsidRDefault="00EA2143" w:rsidP="00E34A1A">
                  <w:pPr>
                    <w:framePr w:hSpace="180" w:wrap="around" w:vAnchor="page" w:hAnchor="margin" w:y="347"/>
                    <w:rPr>
                      <w:i/>
                      <w:iCs/>
                      <w:sz w:val="20"/>
                      <w:szCs w:val="20"/>
                    </w:rPr>
                  </w:pPr>
                  <w:r w:rsidRPr="007539BA">
                    <w:rPr>
                      <w:b/>
                      <w:bCs/>
                      <w:i/>
                      <w:iCs/>
                      <w:sz w:val="20"/>
                      <w:szCs w:val="20"/>
                    </w:rPr>
                    <w:t>Servicii de elaborare a documentației de proiect la obiectul „Reconstrucția Clădirii Administrative nr.inv.119, pe terenul cu nr. cadastral 01001120,221 Aeroportul Internațional Chișinău”</w:t>
                  </w:r>
                </w:p>
              </w:tc>
              <w:tc>
                <w:tcPr>
                  <w:tcW w:w="1004" w:type="dxa"/>
                  <w:tcBorders>
                    <w:top w:val="single" w:sz="4" w:space="0" w:color="auto"/>
                    <w:left w:val="single" w:sz="4" w:space="0" w:color="auto"/>
                    <w:bottom w:val="single" w:sz="4" w:space="0" w:color="auto"/>
                    <w:right w:val="single" w:sz="4" w:space="0" w:color="auto"/>
                  </w:tcBorders>
                  <w:vAlign w:val="center"/>
                </w:tcPr>
                <w:p w14:paraId="1101B4A1" w14:textId="77777777" w:rsidR="00EA2143" w:rsidRPr="0028367D" w:rsidRDefault="00EA2143" w:rsidP="00E34A1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97B3EB6" w14:textId="77777777" w:rsidR="00EA2143" w:rsidRPr="0028367D" w:rsidRDefault="00EA2143" w:rsidP="00E34A1A">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14:paraId="582184C3" w14:textId="77777777" w:rsidR="00EA2143" w:rsidRPr="0028367D" w:rsidRDefault="00EA2143" w:rsidP="00E34A1A">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18EF12F8" w14:textId="77777777" w:rsidR="00EA2143" w:rsidRPr="0028367D" w:rsidRDefault="00EA2143" w:rsidP="00E34A1A">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26B77DAD" w14:textId="77777777" w:rsidR="00EA2143" w:rsidRPr="0028367D" w:rsidRDefault="00EA2143" w:rsidP="00E34A1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85D178F" w14:textId="77777777" w:rsidR="00EA2143" w:rsidRPr="0028367D" w:rsidRDefault="00EA2143" w:rsidP="00E34A1A">
                  <w:pPr>
                    <w:framePr w:hSpace="180" w:wrap="around" w:vAnchor="page" w:hAnchor="margin" w:y="347"/>
                    <w:rPr>
                      <w:sz w:val="20"/>
                    </w:rPr>
                  </w:pPr>
                </w:p>
              </w:tc>
              <w:tc>
                <w:tcPr>
                  <w:tcW w:w="4371" w:type="dxa"/>
                  <w:gridSpan w:val="8"/>
                  <w:tcBorders>
                    <w:top w:val="single" w:sz="4" w:space="0" w:color="auto"/>
                    <w:left w:val="single" w:sz="4" w:space="0" w:color="auto"/>
                    <w:bottom w:val="single" w:sz="4" w:space="0" w:color="auto"/>
                    <w:right w:val="single" w:sz="4" w:space="0" w:color="auto"/>
                  </w:tcBorders>
                </w:tcPr>
                <w:p w14:paraId="565DAE40" w14:textId="77777777" w:rsidR="00EA2143" w:rsidRPr="006B5922" w:rsidRDefault="00EA2143" w:rsidP="00E34A1A">
                  <w:pPr>
                    <w:framePr w:hSpace="180" w:wrap="around" w:vAnchor="page" w:hAnchor="margin" w:y="347"/>
                    <w:rPr>
                      <w:sz w:val="20"/>
                      <w:szCs w:val="20"/>
                    </w:rPr>
                  </w:pPr>
                </w:p>
              </w:tc>
            </w:tr>
            <w:tr w:rsidR="00EA2143" w:rsidRPr="006C1FA2" w14:paraId="45760A62" w14:textId="77777777" w:rsidTr="00DE7ED3">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7783EE2" w14:textId="77777777" w:rsidR="00EA2143" w:rsidRPr="0028367D" w:rsidRDefault="00EA2143" w:rsidP="00E34A1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tcPr>
                <w:p w14:paraId="5B1154F1" w14:textId="44B283BB" w:rsidR="00EA2143" w:rsidRPr="00720D84" w:rsidRDefault="00EA2143" w:rsidP="00E34A1A">
                  <w:pPr>
                    <w:framePr w:hSpace="180" w:wrap="around" w:vAnchor="page" w:hAnchor="margin" w:y="347"/>
                    <w:rPr>
                      <w:i/>
                      <w:iCs/>
                      <w:sz w:val="20"/>
                      <w:szCs w:val="20"/>
                    </w:rPr>
                  </w:pPr>
                  <w:r w:rsidRPr="007539BA">
                    <w:rPr>
                      <w:b/>
                      <w:bCs/>
                      <w:i/>
                      <w:iCs/>
                      <w:sz w:val="20"/>
                      <w:szCs w:val="20"/>
                    </w:rPr>
                    <w:t xml:space="preserve">Servicii de elaborarea a documentației de proiect la obiectul „Zona exterioară de odihnă cu o suprafață aproximativă de 15 m2 pentru deservirea pasagerilor din sala </w:t>
                  </w:r>
                  <w:r w:rsidRPr="007539BA">
                    <w:rPr>
                      <w:b/>
                      <w:bCs/>
                      <w:i/>
                      <w:iCs/>
                      <w:sz w:val="20"/>
                      <w:szCs w:val="20"/>
                    </w:rPr>
                    <w:lastRenderedPageBreak/>
                    <w:t>EXPRESS pe terenul cu nr.cadastral 01001120.177.01 (nr.inv.116)</w:t>
                  </w:r>
                </w:p>
              </w:tc>
              <w:tc>
                <w:tcPr>
                  <w:tcW w:w="1004" w:type="dxa"/>
                  <w:tcBorders>
                    <w:top w:val="single" w:sz="4" w:space="0" w:color="auto"/>
                    <w:left w:val="single" w:sz="4" w:space="0" w:color="auto"/>
                    <w:bottom w:val="single" w:sz="4" w:space="0" w:color="auto"/>
                    <w:right w:val="single" w:sz="4" w:space="0" w:color="auto"/>
                  </w:tcBorders>
                  <w:vAlign w:val="center"/>
                </w:tcPr>
                <w:p w14:paraId="42F490AB" w14:textId="77777777" w:rsidR="00EA2143" w:rsidRPr="0028367D" w:rsidRDefault="00EA2143" w:rsidP="00E34A1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B5ED846" w14:textId="77777777" w:rsidR="00EA2143" w:rsidRPr="0028367D" w:rsidRDefault="00EA2143" w:rsidP="00E34A1A">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14:paraId="409BBB57" w14:textId="77777777" w:rsidR="00EA2143" w:rsidRPr="0028367D" w:rsidRDefault="00EA2143" w:rsidP="00E34A1A">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316EBE24" w14:textId="77777777" w:rsidR="00EA2143" w:rsidRPr="0028367D" w:rsidRDefault="00EA2143" w:rsidP="00E34A1A">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00813423" w14:textId="77777777" w:rsidR="00EA2143" w:rsidRPr="0028367D" w:rsidRDefault="00EA2143" w:rsidP="00E34A1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7B9DA02" w14:textId="77777777" w:rsidR="00EA2143" w:rsidRPr="0028367D" w:rsidRDefault="00EA2143" w:rsidP="00E34A1A">
                  <w:pPr>
                    <w:framePr w:hSpace="180" w:wrap="around" w:vAnchor="page" w:hAnchor="margin" w:y="347"/>
                    <w:rPr>
                      <w:sz w:val="20"/>
                    </w:rPr>
                  </w:pPr>
                </w:p>
              </w:tc>
              <w:tc>
                <w:tcPr>
                  <w:tcW w:w="4371" w:type="dxa"/>
                  <w:gridSpan w:val="8"/>
                  <w:tcBorders>
                    <w:top w:val="single" w:sz="4" w:space="0" w:color="auto"/>
                    <w:left w:val="single" w:sz="4" w:space="0" w:color="auto"/>
                    <w:bottom w:val="single" w:sz="4" w:space="0" w:color="auto"/>
                    <w:right w:val="single" w:sz="4" w:space="0" w:color="auto"/>
                  </w:tcBorders>
                </w:tcPr>
                <w:p w14:paraId="2FED80E1" w14:textId="77777777" w:rsidR="00EA2143" w:rsidRPr="006B5922" w:rsidRDefault="00EA2143" w:rsidP="00E34A1A">
                  <w:pPr>
                    <w:framePr w:hSpace="180" w:wrap="around" w:vAnchor="page" w:hAnchor="margin" w:y="347"/>
                    <w:rPr>
                      <w:sz w:val="20"/>
                      <w:szCs w:val="20"/>
                    </w:rPr>
                  </w:pPr>
                </w:p>
              </w:tc>
            </w:tr>
            <w:tr w:rsidR="00EA2143" w:rsidRPr="006C1FA2" w14:paraId="3E81F811" w14:textId="77777777" w:rsidTr="00DE7ED3">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55E9BF2" w14:textId="77777777" w:rsidR="00EA2143" w:rsidRPr="0028367D" w:rsidRDefault="00EA2143" w:rsidP="00E34A1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tcPr>
                <w:p w14:paraId="0F748949" w14:textId="77777777" w:rsidR="00EA2143" w:rsidRPr="007539BA" w:rsidRDefault="00EA2143" w:rsidP="00E34A1A">
                  <w:pPr>
                    <w:pStyle w:val="a"/>
                    <w:framePr w:hSpace="180" w:wrap="around" w:vAnchor="page" w:hAnchor="margin" w:y="347"/>
                    <w:numPr>
                      <w:ilvl w:val="0"/>
                      <w:numId w:val="63"/>
                    </w:numPr>
                    <w:rPr>
                      <w:b/>
                      <w:i/>
                      <w:iCs/>
                      <w:sz w:val="20"/>
                      <w:szCs w:val="20"/>
                    </w:rPr>
                  </w:pPr>
                  <w:proofErr w:type="spellStart"/>
                  <w:r w:rsidRPr="007539BA">
                    <w:rPr>
                      <w:b/>
                      <w:i/>
                      <w:iCs/>
                      <w:sz w:val="20"/>
                      <w:szCs w:val="20"/>
                    </w:rPr>
                    <w:t>Servicii</w:t>
                  </w:r>
                  <w:proofErr w:type="spellEnd"/>
                  <w:r w:rsidRPr="007539BA">
                    <w:rPr>
                      <w:b/>
                      <w:i/>
                      <w:iCs/>
                      <w:sz w:val="20"/>
                      <w:szCs w:val="20"/>
                    </w:rPr>
                    <w:t xml:space="preserve"> de </w:t>
                  </w:r>
                  <w:proofErr w:type="spellStart"/>
                  <w:r w:rsidRPr="007539BA">
                    <w:rPr>
                      <w:b/>
                      <w:i/>
                      <w:iCs/>
                      <w:sz w:val="20"/>
                      <w:szCs w:val="20"/>
                    </w:rPr>
                    <w:t>elaborarea</w:t>
                  </w:r>
                  <w:proofErr w:type="spellEnd"/>
                  <w:r w:rsidRPr="007539BA">
                    <w:rPr>
                      <w:b/>
                      <w:i/>
                      <w:iCs/>
                      <w:sz w:val="20"/>
                      <w:szCs w:val="20"/>
                    </w:rPr>
                    <w:t xml:space="preserve"> </w:t>
                  </w:r>
                  <w:proofErr w:type="spellStart"/>
                  <w:r w:rsidRPr="007539BA">
                    <w:rPr>
                      <w:b/>
                      <w:i/>
                      <w:iCs/>
                      <w:sz w:val="20"/>
                      <w:szCs w:val="20"/>
                    </w:rPr>
                    <w:t>documentației</w:t>
                  </w:r>
                  <w:proofErr w:type="spellEnd"/>
                  <w:r w:rsidRPr="007539BA">
                    <w:rPr>
                      <w:b/>
                      <w:i/>
                      <w:iCs/>
                      <w:sz w:val="20"/>
                      <w:szCs w:val="20"/>
                    </w:rPr>
                    <w:t xml:space="preserve"> de </w:t>
                  </w:r>
                  <w:proofErr w:type="spellStart"/>
                  <w:proofErr w:type="gramStart"/>
                  <w:r w:rsidRPr="007539BA">
                    <w:rPr>
                      <w:b/>
                      <w:i/>
                      <w:iCs/>
                      <w:sz w:val="20"/>
                      <w:szCs w:val="20"/>
                    </w:rPr>
                    <w:t>proiect</w:t>
                  </w:r>
                  <w:proofErr w:type="spellEnd"/>
                  <w:r w:rsidRPr="007539BA">
                    <w:rPr>
                      <w:b/>
                      <w:i/>
                      <w:iCs/>
                      <w:sz w:val="20"/>
                      <w:szCs w:val="20"/>
                    </w:rPr>
                    <w:t xml:space="preserve">  la</w:t>
                  </w:r>
                  <w:proofErr w:type="gramEnd"/>
                  <w:r w:rsidRPr="007539BA">
                    <w:rPr>
                      <w:b/>
                      <w:i/>
                      <w:iCs/>
                      <w:sz w:val="20"/>
                      <w:szCs w:val="20"/>
                    </w:rPr>
                    <w:t xml:space="preserve"> </w:t>
                  </w:r>
                  <w:proofErr w:type="spellStart"/>
                  <w:r w:rsidRPr="007539BA">
                    <w:rPr>
                      <w:b/>
                      <w:i/>
                      <w:iCs/>
                      <w:sz w:val="20"/>
                      <w:szCs w:val="20"/>
                    </w:rPr>
                    <w:t>obiectul</w:t>
                  </w:r>
                  <w:proofErr w:type="spellEnd"/>
                  <w:r w:rsidRPr="007539BA">
                    <w:rPr>
                      <w:b/>
                      <w:i/>
                      <w:iCs/>
                      <w:sz w:val="20"/>
                      <w:szCs w:val="20"/>
                    </w:rPr>
                    <w:t xml:space="preserve"> „</w:t>
                  </w:r>
                  <w:proofErr w:type="spellStart"/>
                  <w:r w:rsidRPr="007539BA">
                    <w:rPr>
                      <w:b/>
                      <w:i/>
                      <w:iCs/>
                      <w:sz w:val="20"/>
                      <w:szCs w:val="20"/>
                    </w:rPr>
                    <w:t>Reconstrucția</w:t>
                  </w:r>
                  <w:proofErr w:type="spellEnd"/>
                  <w:r w:rsidRPr="007539BA">
                    <w:rPr>
                      <w:b/>
                      <w:i/>
                      <w:iCs/>
                      <w:sz w:val="20"/>
                      <w:szCs w:val="20"/>
                    </w:rPr>
                    <w:t xml:space="preserve"> Complexul </w:t>
                  </w:r>
                  <w:proofErr w:type="spellStart"/>
                  <w:r w:rsidRPr="007539BA">
                    <w:rPr>
                      <w:b/>
                      <w:i/>
                      <w:iCs/>
                      <w:sz w:val="20"/>
                      <w:szCs w:val="20"/>
                    </w:rPr>
                    <w:t>c</w:t>
                  </w:r>
                  <w:r w:rsidRPr="007539BA">
                    <w:rPr>
                      <w:rFonts w:eastAsia="Calibri"/>
                      <w:b/>
                      <w:bCs/>
                      <w:i/>
                      <w:iCs/>
                      <w:kern w:val="2"/>
                      <w:sz w:val="20"/>
                      <w:szCs w:val="20"/>
                    </w:rPr>
                    <w:t>antinei</w:t>
                  </w:r>
                  <w:proofErr w:type="spellEnd"/>
                  <w:r w:rsidRPr="007539BA">
                    <w:rPr>
                      <w:rFonts w:eastAsia="Calibri"/>
                      <w:b/>
                      <w:bCs/>
                      <w:i/>
                      <w:iCs/>
                      <w:kern w:val="2"/>
                      <w:sz w:val="20"/>
                      <w:szCs w:val="20"/>
                    </w:rPr>
                    <w:t xml:space="preserve"> </w:t>
                  </w:r>
                  <w:proofErr w:type="spellStart"/>
                  <w:r w:rsidRPr="007539BA">
                    <w:rPr>
                      <w:rFonts w:eastAsia="Calibri"/>
                      <w:b/>
                      <w:bCs/>
                      <w:i/>
                      <w:iCs/>
                      <w:kern w:val="2"/>
                      <w:sz w:val="20"/>
                      <w:szCs w:val="20"/>
                    </w:rPr>
                    <w:t>Aeroportului</w:t>
                  </w:r>
                  <w:proofErr w:type="spellEnd"/>
                  <w:r w:rsidRPr="007539BA">
                    <w:rPr>
                      <w:rFonts w:eastAsia="Calibri"/>
                      <w:b/>
                      <w:bCs/>
                      <w:i/>
                      <w:iCs/>
                      <w:kern w:val="2"/>
                      <w:sz w:val="20"/>
                      <w:szCs w:val="20"/>
                    </w:rPr>
                    <w:t xml:space="preserve"> </w:t>
                  </w:r>
                  <w:proofErr w:type="spellStart"/>
                  <w:r w:rsidRPr="007539BA">
                    <w:rPr>
                      <w:rFonts w:eastAsia="Calibri"/>
                      <w:b/>
                      <w:bCs/>
                      <w:i/>
                      <w:iCs/>
                      <w:kern w:val="2"/>
                      <w:sz w:val="20"/>
                      <w:szCs w:val="20"/>
                    </w:rPr>
                    <w:t>Internațional</w:t>
                  </w:r>
                  <w:proofErr w:type="spellEnd"/>
                  <w:r w:rsidRPr="007539BA">
                    <w:rPr>
                      <w:rFonts w:eastAsia="Calibri"/>
                      <w:b/>
                      <w:bCs/>
                      <w:i/>
                      <w:iCs/>
                      <w:kern w:val="2"/>
                      <w:sz w:val="20"/>
                      <w:szCs w:val="20"/>
                    </w:rPr>
                    <w:t xml:space="preserve"> Chișinău </w:t>
                  </w:r>
                </w:p>
                <w:p w14:paraId="04C372AA" w14:textId="77777777" w:rsidR="00EA2143" w:rsidRPr="007539BA" w:rsidRDefault="00EA2143" w:rsidP="00E34A1A">
                  <w:pPr>
                    <w:framePr w:hSpace="180" w:wrap="around" w:vAnchor="page" w:hAnchor="margin" w:y="347"/>
                    <w:ind w:firstLine="29"/>
                    <w:rPr>
                      <w:b/>
                      <w:i/>
                      <w:iCs/>
                      <w:sz w:val="20"/>
                      <w:szCs w:val="20"/>
                    </w:rPr>
                  </w:pPr>
                  <w:r w:rsidRPr="007539BA">
                    <w:rPr>
                      <w:rFonts w:eastAsia="Calibri"/>
                      <w:b/>
                      <w:bCs/>
                      <w:i/>
                      <w:iCs/>
                      <w:kern w:val="2"/>
                      <w:sz w:val="20"/>
                      <w:szCs w:val="20"/>
                    </w:rPr>
                    <w:t xml:space="preserve">cu obiectele adiacente cu </w:t>
                  </w:r>
                  <w:r w:rsidRPr="007539BA">
                    <w:rPr>
                      <w:b/>
                      <w:bCs/>
                      <w:i/>
                      <w:iCs/>
                      <w:sz w:val="20"/>
                      <w:szCs w:val="20"/>
                    </w:rPr>
                    <w:t>nr. inv. 239, 42,</w:t>
                  </w:r>
                  <w:r w:rsidRPr="007539BA">
                    <w:rPr>
                      <w:b/>
                      <w:i/>
                      <w:iCs/>
                      <w:sz w:val="20"/>
                      <w:szCs w:val="20"/>
                    </w:rPr>
                    <w:t xml:space="preserve"> 78,  amplasate</w:t>
                  </w:r>
                  <w:r w:rsidRPr="007539BA">
                    <w:rPr>
                      <w:bCs/>
                      <w:i/>
                      <w:iCs/>
                      <w:sz w:val="20"/>
                      <w:szCs w:val="20"/>
                    </w:rPr>
                    <w:t xml:space="preserve"> </w:t>
                  </w:r>
                  <w:r w:rsidRPr="007539BA">
                    <w:rPr>
                      <w:rFonts w:eastAsia="Calibri"/>
                      <w:b/>
                      <w:bCs/>
                      <w:i/>
                      <w:iCs/>
                      <w:kern w:val="2"/>
                      <w:sz w:val="20"/>
                      <w:szCs w:val="20"/>
                    </w:rPr>
                    <w:t xml:space="preserve">pe terenul cu nr. cadastral </w:t>
                  </w:r>
                  <w:r w:rsidRPr="007539BA">
                    <w:rPr>
                      <w:b/>
                      <w:bCs/>
                      <w:i/>
                      <w:iCs/>
                      <w:sz w:val="20"/>
                      <w:szCs w:val="20"/>
                    </w:rPr>
                    <w:t>0100.120.412</w:t>
                  </w:r>
                  <w:r w:rsidRPr="007539BA">
                    <w:rPr>
                      <w:rFonts w:eastAsia="Calibri"/>
                      <w:b/>
                      <w:bCs/>
                      <w:i/>
                      <w:iCs/>
                      <w:kern w:val="2"/>
                      <w:sz w:val="20"/>
                      <w:szCs w:val="20"/>
                    </w:rPr>
                    <w:t>”</w:t>
                  </w:r>
                </w:p>
                <w:p w14:paraId="49919B49" w14:textId="77777777" w:rsidR="00EA2143" w:rsidRPr="00720D84" w:rsidRDefault="00EA2143" w:rsidP="00E34A1A">
                  <w:pPr>
                    <w:framePr w:hSpace="180" w:wrap="around" w:vAnchor="page" w:hAnchor="margin" w:y="347"/>
                    <w:rPr>
                      <w:i/>
                      <w:iCs/>
                      <w:sz w:val="20"/>
                      <w:szCs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71FF0979" w14:textId="77777777" w:rsidR="00EA2143" w:rsidRPr="0028367D" w:rsidRDefault="00EA2143" w:rsidP="00E34A1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601B4B82" w14:textId="77777777" w:rsidR="00EA2143" w:rsidRPr="0028367D" w:rsidRDefault="00EA2143" w:rsidP="00E34A1A">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14:paraId="122CB171" w14:textId="77777777" w:rsidR="00EA2143" w:rsidRPr="0028367D" w:rsidRDefault="00EA2143" w:rsidP="00E34A1A">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579FEF27" w14:textId="77777777" w:rsidR="00EA2143" w:rsidRPr="0028367D" w:rsidRDefault="00EA2143" w:rsidP="00E34A1A">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2DA6805D" w14:textId="77777777" w:rsidR="00EA2143" w:rsidRPr="0028367D" w:rsidRDefault="00EA2143" w:rsidP="00E34A1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797376A" w14:textId="77777777" w:rsidR="00EA2143" w:rsidRPr="0028367D" w:rsidRDefault="00EA2143" w:rsidP="00E34A1A">
                  <w:pPr>
                    <w:framePr w:hSpace="180" w:wrap="around" w:vAnchor="page" w:hAnchor="margin" w:y="347"/>
                    <w:rPr>
                      <w:sz w:val="20"/>
                    </w:rPr>
                  </w:pPr>
                </w:p>
              </w:tc>
              <w:tc>
                <w:tcPr>
                  <w:tcW w:w="4371" w:type="dxa"/>
                  <w:gridSpan w:val="8"/>
                  <w:tcBorders>
                    <w:top w:val="single" w:sz="4" w:space="0" w:color="auto"/>
                    <w:left w:val="single" w:sz="4" w:space="0" w:color="auto"/>
                    <w:bottom w:val="single" w:sz="4" w:space="0" w:color="auto"/>
                    <w:right w:val="single" w:sz="4" w:space="0" w:color="auto"/>
                  </w:tcBorders>
                </w:tcPr>
                <w:p w14:paraId="2F35D039" w14:textId="77777777" w:rsidR="00EA2143" w:rsidRPr="006B5922" w:rsidRDefault="00EA2143" w:rsidP="00E34A1A">
                  <w:pPr>
                    <w:framePr w:hSpace="180" w:wrap="around" w:vAnchor="page" w:hAnchor="margin" w:y="347"/>
                    <w:rPr>
                      <w:sz w:val="20"/>
                      <w:szCs w:val="20"/>
                    </w:rPr>
                  </w:pPr>
                </w:p>
              </w:tc>
            </w:tr>
            <w:tr w:rsidR="00F009B3" w:rsidRPr="006C1FA2" w14:paraId="6951F015" w14:textId="2C39A5EF" w:rsidTr="00DE7ED3">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D85808D" w14:textId="77777777" w:rsidR="00F009B3" w:rsidRPr="0028367D" w:rsidRDefault="00F009B3" w:rsidP="00E34A1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F009B3" w:rsidRPr="0028367D" w:rsidRDefault="00F009B3" w:rsidP="00E34A1A">
                  <w:pPr>
                    <w:framePr w:hSpace="180" w:wrap="around" w:vAnchor="page" w:hAnchor="margin" w:y="347"/>
                    <w:rPr>
                      <w:b/>
                      <w:sz w:val="20"/>
                    </w:rPr>
                  </w:pPr>
                  <w:r w:rsidRPr="0028367D">
                    <w:rPr>
                      <w:b/>
                      <w:sz w:val="20"/>
                    </w:rPr>
                    <w:t>TOTAL</w:t>
                  </w:r>
                </w:p>
              </w:tc>
              <w:tc>
                <w:tcPr>
                  <w:tcW w:w="1004" w:type="dxa"/>
                  <w:tcBorders>
                    <w:top w:val="single" w:sz="4" w:space="0" w:color="auto"/>
                    <w:left w:val="single" w:sz="4" w:space="0" w:color="auto"/>
                    <w:bottom w:val="single" w:sz="4" w:space="0" w:color="auto"/>
                    <w:right w:val="single" w:sz="4" w:space="0" w:color="auto"/>
                  </w:tcBorders>
                  <w:vAlign w:val="center"/>
                </w:tcPr>
                <w:p w14:paraId="112B6D6B" w14:textId="77777777" w:rsidR="00F009B3" w:rsidRPr="0028367D" w:rsidRDefault="00F009B3" w:rsidP="00E34A1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F009B3" w:rsidRPr="0028367D" w:rsidRDefault="00F009B3" w:rsidP="00E34A1A">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14:paraId="18570E3C" w14:textId="77777777" w:rsidR="00F009B3" w:rsidRPr="0028367D" w:rsidRDefault="00F009B3" w:rsidP="00E34A1A">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5EC9E41E" w14:textId="77777777" w:rsidR="00F009B3" w:rsidRPr="0028367D" w:rsidRDefault="00F009B3" w:rsidP="00E34A1A">
                  <w:pPr>
                    <w:framePr w:hSpace="180" w:wrap="around" w:vAnchor="page" w:hAnchor="margin" w:y="347"/>
                    <w:rPr>
                      <w:sz w:val="20"/>
                    </w:rPr>
                  </w:pPr>
                </w:p>
              </w:tc>
              <w:tc>
                <w:tcPr>
                  <w:tcW w:w="1456" w:type="dxa"/>
                  <w:tcBorders>
                    <w:top w:val="single" w:sz="4" w:space="0" w:color="auto"/>
                    <w:left w:val="single" w:sz="4" w:space="0" w:color="auto"/>
                    <w:bottom w:val="single" w:sz="4" w:space="0" w:color="auto"/>
                    <w:right w:val="single" w:sz="4" w:space="0" w:color="auto"/>
                  </w:tcBorders>
                  <w:vAlign w:val="center"/>
                </w:tcPr>
                <w:p w14:paraId="02414851" w14:textId="77777777" w:rsidR="00F009B3" w:rsidRPr="0028367D" w:rsidRDefault="00F009B3" w:rsidP="00E34A1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D7FF0BE" w14:textId="77777777" w:rsidR="00F009B3" w:rsidRPr="0028367D" w:rsidRDefault="00F009B3" w:rsidP="00E34A1A">
                  <w:pPr>
                    <w:framePr w:hSpace="180" w:wrap="around" w:vAnchor="page" w:hAnchor="margin" w:y="347"/>
                    <w:rPr>
                      <w:sz w:val="20"/>
                    </w:rPr>
                  </w:pPr>
                </w:p>
              </w:tc>
              <w:tc>
                <w:tcPr>
                  <w:tcW w:w="4371" w:type="dxa"/>
                  <w:gridSpan w:val="8"/>
                  <w:tcBorders>
                    <w:top w:val="single" w:sz="4" w:space="0" w:color="auto"/>
                    <w:left w:val="single" w:sz="4" w:space="0" w:color="auto"/>
                    <w:bottom w:val="single" w:sz="4" w:space="0" w:color="auto"/>
                    <w:right w:val="single" w:sz="4" w:space="0" w:color="auto"/>
                  </w:tcBorders>
                </w:tcPr>
                <w:p w14:paraId="3A9F9E10" w14:textId="77777777" w:rsidR="00F009B3" w:rsidRPr="006C1FA2" w:rsidRDefault="00F009B3" w:rsidP="00E34A1A">
                  <w:pPr>
                    <w:framePr w:hSpace="180" w:wrap="around" w:vAnchor="page" w:hAnchor="margin" w:y="347"/>
                    <w:rPr>
                      <w:sz w:val="20"/>
                    </w:rPr>
                  </w:pPr>
                </w:p>
              </w:tc>
            </w:tr>
            <w:tr w:rsidR="00F009B3" w:rsidRPr="00845C1B" w14:paraId="35BEFA5B" w14:textId="77777777" w:rsidTr="00DE7ED3">
              <w:trPr>
                <w:trHeight w:val="397"/>
              </w:trPr>
              <w:tc>
                <w:tcPr>
                  <w:tcW w:w="11028" w:type="dxa"/>
                  <w:gridSpan w:val="10"/>
                  <w:tcBorders>
                    <w:top w:val="single" w:sz="4" w:space="0" w:color="auto"/>
                  </w:tcBorders>
                  <w:vAlign w:val="center"/>
                </w:tcPr>
                <w:p w14:paraId="077455FC" w14:textId="77777777" w:rsidR="00F009B3" w:rsidRPr="00845C1B" w:rsidRDefault="00F009B3" w:rsidP="00E34A1A">
                  <w:pPr>
                    <w:framePr w:hSpace="180" w:wrap="around" w:vAnchor="page" w:hAnchor="margin" w:y="347"/>
                    <w:tabs>
                      <w:tab w:val="left" w:pos="6120"/>
                    </w:tabs>
                    <w:rPr>
                      <w:sz w:val="20"/>
                    </w:rPr>
                  </w:pPr>
                </w:p>
                <w:p w14:paraId="15135DCC" w14:textId="77777777" w:rsidR="00F009B3" w:rsidRPr="00845C1B" w:rsidRDefault="00F009B3" w:rsidP="00E34A1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F009B3" w:rsidRPr="00845C1B" w:rsidRDefault="00F009B3" w:rsidP="00E34A1A">
                  <w:pPr>
                    <w:framePr w:hSpace="180" w:wrap="around" w:vAnchor="page" w:hAnchor="margin" w:y="347"/>
                    <w:rPr>
                      <w:sz w:val="20"/>
                    </w:rPr>
                  </w:pPr>
                </w:p>
                <w:p w14:paraId="1FA8F12B" w14:textId="362C50DE" w:rsidR="00F009B3" w:rsidRPr="00845C1B" w:rsidRDefault="00F009B3" w:rsidP="00E34A1A">
                  <w:pPr>
                    <w:framePr w:hSpace="180" w:wrap="around" w:vAnchor="page" w:hAnchor="margin" w:y="347"/>
                    <w:rPr>
                      <w:iCs/>
                      <w:sz w:val="20"/>
                    </w:rPr>
                  </w:pPr>
                  <w:r w:rsidRPr="00845C1B">
                    <w:rPr>
                      <w:iCs/>
                      <w:sz w:val="20"/>
                    </w:rPr>
                    <w:t>Ofertantul: ___________________             Adresa: ________________________________________________________</w:t>
                  </w:r>
                </w:p>
              </w:tc>
              <w:tc>
                <w:tcPr>
                  <w:tcW w:w="1642" w:type="dxa"/>
                  <w:gridSpan w:val="2"/>
                  <w:tcBorders>
                    <w:top w:val="single" w:sz="4" w:space="0" w:color="auto"/>
                  </w:tcBorders>
                </w:tcPr>
                <w:p w14:paraId="2F38C355" w14:textId="77777777" w:rsidR="00F009B3" w:rsidRPr="00845C1B" w:rsidRDefault="00F009B3" w:rsidP="00E34A1A">
                  <w:pPr>
                    <w:framePr w:hSpace="180" w:wrap="around" w:vAnchor="page" w:hAnchor="margin" w:y="347"/>
                    <w:tabs>
                      <w:tab w:val="left" w:pos="6120"/>
                    </w:tabs>
                    <w:rPr>
                      <w:sz w:val="20"/>
                    </w:rPr>
                  </w:pPr>
                </w:p>
              </w:tc>
              <w:tc>
                <w:tcPr>
                  <w:tcW w:w="1223" w:type="dxa"/>
                  <w:gridSpan w:val="3"/>
                  <w:tcBorders>
                    <w:top w:val="single" w:sz="4" w:space="0" w:color="auto"/>
                  </w:tcBorders>
                </w:tcPr>
                <w:p w14:paraId="71B583D9" w14:textId="77777777" w:rsidR="00F009B3" w:rsidRPr="00845C1B" w:rsidRDefault="00F009B3" w:rsidP="00E34A1A">
                  <w:pPr>
                    <w:framePr w:hSpace="180" w:wrap="around" w:vAnchor="page" w:hAnchor="margin" w:y="347"/>
                    <w:tabs>
                      <w:tab w:val="left" w:pos="6120"/>
                    </w:tabs>
                    <w:rPr>
                      <w:sz w:val="20"/>
                    </w:rPr>
                  </w:pPr>
                </w:p>
              </w:tc>
              <w:tc>
                <w:tcPr>
                  <w:tcW w:w="1453" w:type="dxa"/>
                  <w:gridSpan w:val="2"/>
                  <w:tcBorders>
                    <w:top w:val="single" w:sz="4" w:space="0" w:color="auto"/>
                  </w:tcBorders>
                </w:tcPr>
                <w:p w14:paraId="2FAA5D03" w14:textId="187F964B" w:rsidR="00F009B3" w:rsidRPr="00845C1B" w:rsidRDefault="00F009B3" w:rsidP="00E34A1A">
                  <w:pPr>
                    <w:framePr w:hSpace="180" w:wrap="around" w:vAnchor="page" w:hAnchor="margin" w:y="347"/>
                    <w:tabs>
                      <w:tab w:val="left" w:pos="6120"/>
                    </w:tabs>
                    <w:rPr>
                      <w:sz w:val="20"/>
                    </w:rPr>
                  </w:pPr>
                </w:p>
              </w:tc>
            </w:tr>
          </w:tbl>
          <w:p w14:paraId="29814EB5" w14:textId="77777777" w:rsidR="00F009B3" w:rsidRPr="00C00499" w:rsidRDefault="00F009B3" w:rsidP="00F009B3">
            <w:pPr>
              <w:rPr>
                <w:bCs/>
                <w:iCs/>
              </w:rPr>
            </w:pPr>
          </w:p>
        </w:tc>
      </w:tr>
      <w:tr w:rsidR="00F009B3" w:rsidRPr="00C60D06" w14:paraId="2A524C69" w14:textId="77777777" w:rsidTr="006B5FDA">
        <w:trPr>
          <w:gridAfter w:val="1"/>
          <w:wAfter w:w="257" w:type="pct"/>
          <w:trHeight w:val="397"/>
        </w:trPr>
        <w:tc>
          <w:tcPr>
            <w:tcW w:w="628" w:type="pct"/>
            <w:tcBorders>
              <w:top w:val="single" w:sz="4" w:space="0" w:color="auto"/>
            </w:tcBorders>
          </w:tcPr>
          <w:p w14:paraId="246846AA" w14:textId="77777777" w:rsidR="00F009B3" w:rsidRPr="00C60D06" w:rsidRDefault="00F009B3" w:rsidP="00F009B3">
            <w:pPr>
              <w:tabs>
                <w:tab w:val="left" w:pos="6120"/>
              </w:tabs>
            </w:pPr>
          </w:p>
        </w:tc>
        <w:tc>
          <w:tcPr>
            <w:tcW w:w="88" w:type="pct"/>
            <w:tcBorders>
              <w:top w:val="single" w:sz="4" w:space="0" w:color="auto"/>
            </w:tcBorders>
          </w:tcPr>
          <w:p w14:paraId="4F6BA3DA" w14:textId="77777777" w:rsidR="00F009B3" w:rsidRPr="00C60D06" w:rsidRDefault="00F009B3" w:rsidP="00F009B3">
            <w:pPr>
              <w:tabs>
                <w:tab w:val="left" w:pos="6120"/>
              </w:tabs>
            </w:pPr>
          </w:p>
        </w:tc>
        <w:tc>
          <w:tcPr>
            <w:tcW w:w="4027" w:type="pct"/>
            <w:gridSpan w:val="8"/>
            <w:tcBorders>
              <w:top w:val="single" w:sz="4" w:space="0" w:color="auto"/>
            </w:tcBorders>
            <w:vAlign w:val="center"/>
          </w:tcPr>
          <w:p w14:paraId="6F79AF98" w14:textId="77777777" w:rsidR="00F009B3" w:rsidRPr="00C60D06" w:rsidRDefault="00F009B3" w:rsidP="00F009B3">
            <w:pPr>
              <w:rPr>
                <w:bCs/>
                <w:iCs/>
              </w:rPr>
            </w:pPr>
          </w:p>
        </w:tc>
      </w:tr>
    </w:tbl>
    <w:p w14:paraId="324A2B17" w14:textId="77777777" w:rsidR="00215125" w:rsidRDefault="00215125" w:rsidP="00573A39">
      <w:pPr>
        <w:framePr w:h="9569" w:hRule="exact" w:wrap="auto" w:hAnchor="text" w:y="-589"/>
        <w:jc w:val="center"/>
        <w:rPr>
          <w:b/>
          <w:noProof w:val="0"/>
        </w:rPr>
        <w:sectPr w:rsidR="00215125" w:rsidSect="00600BCE">
          <w:pgSz w:w="16838" w:h="11906" w:orient="landscape"/>
          <w:pgMar w:top="993" w:right="1440" w:bottom="1440" w:left="709" w:header="709" w:footer="709" w:gutter="0"/>
          <w:cols w:space="708"/>
          <w:docGrid w:linePitch="360"/>
        </w:sectPr>
      </w:pPr>
    </w:p>
    <w:p w14:paraId="67D84BC9" w14:textId="77777777" w:rsidR="00BB314B" w:rsidRDefault="00BB314B" w:rsidP="00E36039">
      <w:pPr>
        <w:pStyle w:val="a"/>
        <w:numPr>
          <w:ilvl w:val="0"/>
          <w:numId w:val="0"/>
        </w:numPr>
        <w:ind w:left="720"/>
      </w:pPr>
    </w:p>
    <w:p w14:paraId="64169E1B" w14:textId="7910413A" w:rsidR="00FB14BE" w:rsidRDefault="00591150" w:rsidP="008104D9">
      <w:pPr>
        <w:pStyle w:val="a"/>
        <w:numPr>
          <w:ilvl w:val="0"/>
          <w:numId w:val="0"/>
        </w:numPr>
        <w:ind w:left="720"/>
      </w:pPr>
      <w:r>
        <w:t xml:space="preserve"> </w:t>
      </w:r>
    </w:p>
    <w:p w14:paraId="69FA5A59" w14:textId="77777777" w:rsidR="008104D9" w:rsidRPr="00566E07" w:rsidRDefault="008104D9" w:rsidP="008104D9">
      <w:pPr>
        <w:jc w:val="right"/>
        <w:rPr>
          <w:lang w:val="en-US"/>
        </w:rPr>
      </w:pPr>
      <w:r w:rsidRPr="00566E07">
        <w:rPr>
          <w:lang w:val="en-US"/>
        </w:rPr>
        <w:t>Anexa nr. 26</w:t>
      </w:r>
    </w:p>
    <w:p w14:paraId="44690922" w14:textId="77777777" w:rsidR="008104D9" w:rsidRPr="00566E07" w:rsidRDefault="008104D9" w:rsidP="008104D9">
      <w:pPr>
        <w:jc w:val="center"/>
        <w:rPr>
          <w:b/>
          <w:lang w:val="en-US"/>
        </w:rPr>
      </w:pPr>
      <w:r w:rsidRPr="00566E07">
        <w:rPr>
          <w:b/>
          <w:lang w:val="en-US"/>
        </w:rPr>
        <w:t>CONTRACT – MODEL</w:t>
      </w:r>
    </w:p>
    <w:p w14:paraId="0C904069" w14:textId="77777777" w:rsidR="008104D9" w:rsidRPr="00566E07" w:rsidRDefault="008104D9" w:rsidP="008104D9">
      <w:pPr>
        <w:tabs>
          <w:tab w:val="left" w:pos="2295"/>
        </w:tabs>
        <w:jc w:val="both"/>
        <w:rPr>
          <w:lang w:val="en-US"/>
        </w:rPr>
      </w:pPr>
    </w:p>
    <w:p w14:paraId="1503B492" w14:textId="77777777" w:rsidR="008104D9" w:rsidRPr="00566E07" w:rsidRDefault="008104D9" w:rsidP="008104D9">
      <w:pPr>
        <w:jc w:val="center"/>
        <w:rPr>
          <w:b/>
          <w:lang w:val="en-US"/>
        </w:rPr>
      </w:pPr>
      <w:r w:rsidRPr="00566E07">
        <w:rPr>
          <w:b/>
          <w:caps/>
          <w:lang w:val="en-US"/>
        </w:rPr>
        <w:t>Contract</w:t>
      </w:r>
      <w:r w:rsidRPr="00566E07">
        <w:rPr>
          <w:b/>
          <w:lang w:val="en-US"/>
        </w:rPr>
        <w:t xml:space="preserve"> nr.  </w:t>
      </w:r>
      <w:r w:rsidRPr="00566E07">
        <w:rPr>
          <w:b/>
          <w:lang w:val="en-US"/>
        </w:rPr>
        <w:softHyphen/>
      </w:r>
      <w:r w:rsidRPr="00566E07">
        <w:rPr>
          <w:b/>
          <w:lang w:val="en-US"/>
        </w:rPr>
        <w:softHyphen/>
        <w:t>______________</w:t>
      </w:r>
    </w:p>
    <w:p w14:paraId="4A32EFE6" w14:textId="77777777" w:rsidR="008104D9" w:rsidRPr="006369F2" w:rsidRDefault="008104D9" w:rsidP="008104D9">
      <w:pPr>
        <w:jc w:val="center"/>
        <w:rPr>
          <w:b/>
          <w:lang w:val="en-US"/>
        </w:rPr>
      </w:pPr>
      <w:r w:rsidRPr="006369F2">
        <w:rPr>
          <w:b/>
          <w:lang w:val="en-US"/>
        </w:rPr>
        <w:t>de achiziţie public</w:t>
      </w:r>
      <w:r w:rsidRPr="0001624C">
        <w:rPr>
          <w:b/>
          <w:lang w:val="en-US"/>
        </w:rPr>
        <w:t>ă de</w:t>
      </w:r>
      <w:r w:rsidRPr="006369F2">
        <w:rPr>
          <w:b/>
          <w:lang w:val="en-US"/>
        </w:rPr>
        <w:t xml:space="preserve"> servicii de proiectare </w:t>
      </w:r>
    </w:p>
    <w:p w14:paraId="1F2A2080" w14:textId="77777777" w:rsidR="008104D9" w:rsidRPr="006369F2" w:rsidRDefault="008104D9" w:rsidP="008104D9">
      <w:pPr>
        <w:tabs>
          <w:tab w:val="left" w:pos="2295"/>
        </w:tabs>
        <w:jc w:val="both"/>
        <w:rPr>
          <w:lang w:val="en-US"/>
        </w:rPr>
      </w:pPr>
    </w:p>
    <w:p w14:paraId="2E2D8F17" w14:textId="77777777" w:rsidR="008104D9" w:rsidRPr="0001624C" w:rsidRDefault="008104D9" w:rsidP="008104D9">
      <w:pPr>
        <w:pStyle w:val="a"/>
        <w:numPr>
          <w:ilvl w:val="0"/>
          <w:numId w:val="69"/>
        </w:numPr>
        <w:tabs>
          <w:tab w:val="clear" w:pos="1134"/>
          <w:tab w:val="left" w:pos="540"/>
        </w:tabs>
        <w:ind w:left="0" w:firstLine="0"/>
        <w:jc w:val="center"/>
        <w:rPr>
          <w:b/>
          <w:kern w:val="28"/>
        </w:rPr>
      </w:pPr>
      <w:r w:rsidRPr="0001624C">
        <w:rPr>
          <w:b/>
          <w:kern w:val="28"/>
        </w:rPr>
        <w:t>PARTEA GENERALĂ</w:t>
      </w:r>
    </w:p>
    <w:p w14:paraId="24D72EDD" w14:textId="77777777" w:rsidR="008104D9" w:rsidRPr="00676AC3" w:rsidRDefault="008104D9" w:rsidP="008104D9">
      <w:pPr>
        <w:pStyle w:val="a"/>
        <w:ind w:left="0"/>
        <w:jc w:val="center"/>
        <w:rPr>
          <w:i/>
          <w:kern w:val="28"/>
          <w:sz w:val="20"/>
          <w:szCs w:val="20"/>
        </w:rPr>
      </w:pPr>
      <w:r w:rsidRPr="00676AC3">
        <w:rPr>
          <w:i/>
          <w:kern w:val="28"/>
          <w:sz w:val="20"/>
          <w:szCs w:val="20"/>
        </w:rPr>
        <w:t>(OBLIGATORIE)</w:t>
      </w:r>
    </w:p>
    <w:p w14:paraId="6E2D8F07" w14:textId="77777777" w:rsidR="008104D9" w:rsidRPr="00FF430B" w:rsidRDefault="008104D9" w:rsidP="008104D9">
      <w:pPr>
        <w:jc w:val="both"/>
        <w:rPr>
          <w:b/>
          <w:kern w:val="28"/>
        </w:rPr>
      </w:pPr>
      <w:r w:rsidRPr="00FF430B">
        <w:rPr>
          <w:b/>
          <w:kern w:val="28"/>
        </w:rPr>
        <w:t>PĂRŢILE CONTRACTANTE</w:t>
      </w:r>
    </w:p>
    <w:p w14:paraId="64D4E8F7" w14:textId="77777777" w:rsidR="008104D9" w:rsidRPr="00FF430B" w:rsidRDefault="008104D9" w:rsidP="008104D9">
      <w:pPr>
        <w:pStyle w:val="a"/>
        <w:numPr>
          <w:ilvl w:val="0"/>
          <w:numId w:val="0"/>
        </w:numPr>
        <w:rPr>
          <w:kern w:val="28"/>
          <w:sz w:val="20"/>
          <w:szCs w:val="20"/>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104D9" w:rsidRPr="00EC30C2" w14:paraId="78379E94" w14:textId="77777777" w:rsidTr="008104D9">
        <w:trPr>
          <w:trHeight w:val="585"/>
        </w:trPr>
        <w:tc>
          <w:tcPr>
            <w:tcW w:w="2476" w:type="pct"/>
          </w:tcPr>
          <w:p w14:paraId="405015C8" w14:textId="77777777" w:rsidR="008104D9" w:rsidRDefault="008104D9" w:rsidP="008104D9">
            <w:pPr>
              <w:tabs>
                <w:tab w:val="left" w:pos="1134"/>
              </w:tabs>
              <w:jc w:val="both"/>
              <w:rPr>
                <w:b/>
              </w:rPr>
            </w:pPr>
            <w:r w:rsidRPr="00FF430B">
              <w:rPr>
                <w:b/>
              </w:rPr>
              <w:t>Beneficiar</w:t>
            </w:r>
            <w:r>
              <w:rPr>
                <w:b/>
              </w:rPr>
              <w:t xml:space="preserve"> </w:t>
            </w:r>
          </w:p>
          <w:p w14:paraId="56FA3B73" w14:textId="29AE472C" w:rsidR="008104D9" w:rsidRPr="008104D9" w:rsidRDefault="008104D9" w:rsidP="008104D9">
            <w:pPr>
              <w:tabs>
                <w:tab w:val="left" w:pos="1134"/>
              </w:tabs>
              <w:jc w:val="both"/>
              <w:rPr>
                <w:b/>
                <w:bCs/>
              </w:rPr>
            </w:pPr>
            <w:r w:rsidRPr="00F33464">
              <w:rPr>
                <w:b/>
                <w:bCs/>
              </w:rPr>
              <w:t>Î.S. „Aeroportul Internațional Chișinău”</w:t>
            </w:r>
          </w:p>
        </w:tc>
        <w:tc>
          <w:tcPr>
            <w:tcW w:w="2524" w:type="pct"/>
          </w:tcPr>
          <w:p w14:paraId="58C77DF2" w14:textId="77777777" w:rsidR="008104D9" w:rsidRPr="00FF430B" w:rsidRDefault="008104D9" w:rsidP="00DC56C7">
            <w:pPr>
              <w:jc w:val="both"/>
              <w:rPr>
                <w:b/>
              </w:rPr>
            </w:pPr>
            <w:r>
              <w:rPr>
                <w:b/>
              </w:rPr>
              <w:t>Prestator</w:t>
            </w:r>
          </w:p>
        </w:tc>
      </w:tr>
      <w:tr w:rsidR="008104D9" w:rsidRPr="004C5C28" w14:paraId="466845D9" w14:textId="77777777" w:rsidTr="00DC56C7">
        <w:tc>
          <w:tcPr>
            <w:tcW w:w="2476" w:type="pct"/>
          </w:tcPr>
          <w:p w14:paraId="08CB82AA" w14:textId="0D1D12C6" w:rsidR="008104D9" w:rsidRPr="006369F2" w:rsidRDefault="008104D9" w:rsidP="00DC56C7">
            <w:pPr>
              <w:jc w:val="both"/>
              <w:rPr>
                <w:lang w:val="en-US"/>
              </w:rPr>
            </w:pPr>
            <w:r w:rsidRPr="006369F2">
              <w:rPr>
                <w:lang w:val="en-US"/>
              </w:rPr>
              <w:t>reprezentat legal prin</w:t>
            </w:r>
            <w:r>
              <w:rPr>
                <w:lang w:val="en-US"/>
              </w:rPr>
              <w:t xml:space="preserve"> Administratorul </w:t>
            </w:r>
            <w:r w:rsidRPr="008104D9">
              <w:rPr>
                <w:b/>
                <w:bCs/>
                <w:lang w:val="en-US"/>
              </w:rPr>
              <w:t>Sergiu SPOIALĂ</w:t>
            </w:r>
            <w:r w:rsidRPr="006369F2">
              <w:rPr>
                <w:lang w:val="en-US"/>
              </w:rPr>
              <w:t xml:space="preserve">, </w:t>
            </w:r>
            <w:r w:rsidRPr="00D15089">
              <w:t>în calitate</w:t>
            </w:r>
            <w:r w:rsidRPr="005553CC">
              <w:rPr>
                <w:lang w:val="en-US"/>
              </w:rPr>
              <w:t xml:space="preserve"> de</w:t>
            </w:r>
            <w:r w:rsidRPr="006369F2">
              <w:rPr>
                <w:lang w:val="en-US"/>
              </w:rPr>
              <w:t xml:space="preserve"> </w:t>
            </w:r>
            <w:r w:rsidRPr="006369F2">
              <w:rPr>
                <w:i/>
                <w:lang w:val="en-US"/>
              </w:rPr>
              <w:t>Beneficiar</w:t>
            </w:r>
            <w:r w:rsidRPr="006369F2">
              <w:rPr>
                <w:lang w:val="en-US"/>
              </w:rPr>
              <w:t>, IDNO</w:t>
            </w:r>
            <w:r>
              <w:rPr>
                <w:lang w:val="en-US"/>
              </w:rPr>
              <w:t xml:space="preserve"> </w:t>
            </w:r>
            <w:r w:rsidRPr="00C4269B">
              <w:t>1002600007189</w:t>
            </w:r>
            <w:r w:rsidRPr="006369F2">
              <w:rPr>
                <w:lang w:val="en-US"/>
              </w:rPr>
              <w:t>,</w:t>
            </w:r>
            <w:r w:rsidRPr="006369F2">
              <w:rPr>
                <w:i/>
                <w:lang w:val="en-US"/>
              </w:rPr>
              <w:t xml:space="preserve"> </w:t>
            </w:r>
            <w:r w:rsidRPr="006369F2">
              <w:rPr>
                <w:lang w:val="en-US"/>
              </w:rPr>
              <w:t xml:space="preserve"> pe de o parte,</w:t>
            </w:r>
          </w:p>
        </w:tc>
        <w:tc>
          <w:tcPr>
            <w:tcW w:w="2524" w:type="pct"/>
          </w:tcPr>
          <w:p w14:paraId="026060A5" w14:textId="77777777" w:rsidR="008104D9" w:rsidRPr="006369F2" w:rsidRDefault="008104D9" w:rsidP="00DC56C7">
            <w:pPr>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Prestator, </w:t>
            </w:r>
            <w:r w:rsidRPr="006369F2">
              <w:rPr>
                <w:lang w:val="en-US"/>
              </w:rPr>
              <w:t>IDNO</w:t>
            </w:r>
            <w:r w:rsidRPr="006369F2">
              <w:rPr>
                <w:i/>
                <w:lang w:val="en-US"/>
              </w:rPr>
              <w:t xml:space="preserve">, </w:t>
            </w:r>
            <w:r w:rsidRPr="006369F2">
              <w:rPr>
                <w:lang w:val="en-US"/>
              </w:rPr>
              <w:t xml:space="preserve"> pe de altă parte,</w:t>
            </w:r>
          </w:p>
        </w:tc>
      </w:tr>
    </w:tbl>
    <w:p w14:paraId="294C809C" w14:textId="77777777" w:rsidR="008104D9" w:rsidRPr="006369F2" w:rsidRDefault="008104D9" w:rsidP="008104D9">
      <w:pPr>
        <w:jc w:val="both"/>
        <w:rPr>
          <w:lang w:val="en-US"/>
        </w:rPr>
      </w:pPr>
      <w:r w:rsidRPr="006369F2">
        <w:rPr>
          <w:lang w:val="en-US"/>
        </w:rPr>
        <w:t xml:space="preserve">ambii (denumiţi în continuare </w:t>
      </w:r>
      <w:r w:rsidRPr="006369F2">
        <w:rPr>
          <w:i/>
          <w:lang w:val="en-US"/>
        </w:rPr>
        <w:t>Părţi</w:t>
      </w:r>
      <w:r w:rsidRPr="006369F2">
        <w:rPr>
          <w:lang w:val="en-US"/>
        </w:rPr>
        <w:t>), au încheiat prezentul contract referitor la următoarele:</w:t>
      </w:r>
    </w:p>
    <w:p w14:paraId="76EEA4EE" w14:textId="77777777" w:rsidR="008104D9" w:rsidRPr="006369F2" w:rsidRDefault="008104D9" w:rsidP="008104D9">
      <w:pPr>
        <w:pStyle w:val="a"/>
        <w:numPr>
          <w:ilvl w:val="0"/>
          <w:numId w:val="0"/>
        </w:numPr>
        <w:ind w:left="3240"/>
        <w:rPr>
          <w:kern w:val="28"/>
          <w:sz w:val="20"/>
          <w:szCs w:val="20"/>
        </w:rPr>
      </w:pPr>
    </w:p>
    <w:p w14:paraId="3C3A2A82" w14:textId="77777777" w:rsidR="008104D9" w:rsidRPr="006369F2" w:rsidRDefault="008104D9" w:rsidP="008104D9">
      <w:pPr>
        <w:rPr>
          <w:b/>
          <w:lang w:val="en-US"/>
        </w:rPr>
      </w:pPr>
      <w:r w:rsidRPr="006369F2">
        <w:rPr>
          <w:b/>
          <w:lang w:val="en-US"/>
        </w:rPr>
        <w:t>1. OBIECTUL CONTRACTULUI</w:t>
      </w:r>
    </w:p>
    <w:p w14:paraId="1E7D945F" w14:textId="77777777" w:rsidR="008104D9" w:rsidRPr="006369F2" w:rsidRDefault="008104D9" w:rsidP="008104D9">
      <w:pPr>
        <w:jc w:val="both"/>
        <w:rPr>
          <w:lang w:val="en-US"/>
        </w:rPr>
      </w:pPr>
    </w:p>
    <w:p w14:paraId="4D39E253" w14:textId="435295F2" w:rsidR="008104D9" w:rsidRPr="008104D9" w:rsidRDefault="008104D9" w:rsidP="008104D9">
      <w:pPr>
        <w:jc w:val="both"/>
        <w:rPr>
          <w:b/>
          <w:lang w:val="en-US"/>
        </w:rPr>
      </w:pPr>
      <w:r w:rsidRPr="006369F2">
        <w:rPr>
          <w:lang w:val="en-US"/>
        </w:rPr>
        <w:t xml:space="preserve">1.1. Achiziţionarea </w:t>
      </w:r>
      <w:r w:rsidRPr="006369F2">
        <w:rPr>
          <w:b/>
          <w:lang w:val="en-US"/>
        </w:rPr>
        <w:t>serviciilor de proiectare ______________________________________</w:t>
      </w:r>
      <w:r w:rsidRPr="006369F2">
        <w:rPr>
          <w:lang w:val="en-US"/>
        </w:rPr>
        <w:t xml:space="preserve">,  conform procedurii de achiziție publică nr. </w:t>
      </w:r>
      <w:r w:rsidRPr="008104D9">
        <w:rPr>
          <w:b/>
          <w:bCs/>
          <w:lang w:val="en-US"/>
        </w:rPr>
        <w:t>MTender ID</w:t>
      </w:r>
      <w:r w:rsidRPr="008104D9">
        <w:rPr>
          <w:b/>
          <w:lang w:val="en-US"/>
        </w:rPr>
        <w:t> </w:t>
      </w:r>
      <w:r>
        <w:rPr>
          <w:b/>
          <w:lang w:val="en-US"/>
        </w:rPr>
        <w:t xml:space="preserve"> </w:t>
      </w:r>
      <w:hyperlink r:id="rId25" w:tgtFrame="_blank" w:history="1">
        <w:r w:rsidRPr="008104D9">
          <w:rPr>
            <w:rStyle w:val="af4"/>
            <w:b/>
            <w:lang w:val="en-US"/>
          </w:rPr>
          <w:t>ocds-b3wdp1-MD-1773825659471</w:t>
        </w:r>
      </w:hyperlink>
    </w:p>
    <w:p w14:paraId="52B1BD81" w14:textId="63814C9C" w:rsidR="008104D9" w:rsidRPr="006369F2" w:rsidRDefault="008104D9" w:rsidP="008104D9">
      <w:pPr>
        <w:jc w:val="both"/>
        <w:rPr>
          <w:lang w:val="en-US"/>
        </w:rPr>
      </w:pPr>
      <w:r w:rsidRPr="006369F2">
        <w:rPr>
          <w:lang w:val="en-US"/>
        </w:rPr>
        <w:t xml:space="preserve">din </w:t>
      </w:r>
      <w:r>
        <w:rPr>
          <w:b/>
          <w:lang w:val="en-US"/>
        </w:rPr>
        <w:t>18.03.2026</w:t>
      </w:r>
      <w:r w:rsidRPr="006369F2">
        <w:rPr>
          <w:b/>
          <w:lang w:val="en-US"/>
        </w:rPr>
        <w:t xml:space="preserve">         </w:t>
      </w:r>
      <w:r w:rsidRPr="006369F2">
        <w:rPr>
          <w:lang w:val="en-US"/>
        </w:rPr>
        <w:t xml:space="preserve">în baza deciziei grupului de lucru al Beneficiarului nr. </w:t>
      </w:r>
      <w:r w:rsidRPr="006369F2">
        <w:rPr>
          <w:b/>
          <w:lang w:val="en-US"/>
        </w:rPr>
        <w:t>_____</w:t>
      </w:r>
      <w:r w:rsidRPr="006369F2">
        <w:rPr>
          <w:lang w:val="en-US"/>
        </w:rPr>
        <w:t xml:space="preserve">din </w:t>
      </w:r>
      <w:r w:rsidRPr="006369F2">
        <w:rPr>
          <w:b/>
          <w:lang w:val="en-US"/>
        </w:rPr>
        <w:t>______</w:t>
      </w:r>
      <w:r w:rsidRPr="006369F2">
        <w:rPr>
          <w:lang w:val="en-US"/>
        </w:rPr>
        <w:t>.</w:t>
      </w:r>
    </w:p>
    <w:p w14:paraId="07BFD229" w14:textId="77777777" w:rsidR="008104D9" w:rsidRPr="006369F2" w:rsidRDefault="008104D9" w:rsidP="008104D9">
      <w:pPr>
        <w:jc w:val="both"/>
        <w:rPr>
          <w:lang w:val="en-US"/>
        </w:rPr>
      </w:pPr>
      <w:r w:rsidRPr="006369F2">
        <w:rPr>
          <w:lang w:val="en-US"/>
        </w:rPr>
        <w:t>1.2. Prestatorul îşi asumă obligaţia de a presta serviciile de proiectare în conformitate cu parametrii tehnici şi cerinţele de bază la elaborarea proiectului stipulate în documentația de atribuire și caietul de sarcini.</w:t>
      </w:r>
    </w:p>
    <w:p w14:paraId="64EE2FA1" w14:textId="77777777" w:rsidR="008104D9" w:rsidRPr="006369F2" w:rsidRDefault="008104D9" w:rsidP="008104D9">
      <w:pPr>
        <w:jc w:val="both"/>
        <w:rPr>
          <w:lang w:val="en-US"/>
        </w:rPr>
      </w:pPr>
      <w:r w:rsidRPr="006369F2">
        <w:rPr>
          <w:lang w:val="en-US"/>
        </w:rPr>
        <w:t xml:space="preserve">1.3. Beneficiarul se obligă, la rândul său, să achite şi să recepţioneze serviciile de proiectare prestate de Prestator. </w:t>
      </w:r>
    </w:p>
    <w:p w14:paraId="20A6314C" w14:textId="77777777" w:rsidR="008104D9" w:rsidRPr="006369F2" w:rsidRDefault="008104D9" w:rsidP="008104D9">
      <w:pPr>
        <w:jc w:val="both"/>
        <w:rPr>
          <w:lang w:val="en-US"/>
        </w:rPr>
      </w:pPr>
      <w:r w:rsidRPr="006369F2">
        <w:rPr>
          <w:lang w:val="en-US"/>
        </w:rPr>
        <w:t>1.4. Calitatea serviciilor se atestă prin respectarea legislației, documentelor normative și standardelor de stat ale căror cerințe trebuie respectate la executarea documentației de proiect.</w:t>
      </w:r>
    </w:p>
    <w:p w14:paraId="22BDE31D" w14:textId="77777777" w:rsidR="008104D9" w:rsidRPr="006369F2" w:rsidRDefault="008104D9" w:rsidP="008104D9">
      <w:pPr>
        <w:ind w:left="-284"/>
        <w:jc w:val="both"/>
        <w:rPr>
          <w:lang w:val="en-US"/>
        </w:rPr>
      </w:pPr>
    </w:p>
    <w:p w14:paraId="69BE9358" w14:textId="77777777" w:rsidR="008104D9" w:rsidRPr="006369F2" w:rsidRDefault="008104D9" w:rsidP="008104D9">
      <w:pPr>
        <w:pStyle w:val="af3"/>
        <w:tabs>
          <w:tab w:val="left" w:pos="567"/>
        </w:tabs>
        <w:rPr>
          <w:b/>
          <w:lang w:val="en-US"/>
        </w:rPr>
      </w:pPr>
      <w:r w:rsidRPr="006369F2">
        <w:rPr>
          <w:b/>
          <w:lang w:val="en-US"/>
        </w:rPr>
        <w:t>2. DOCUMENTELE CONTRACTULUI</w:t>
      </w:r>
    </w:p>
    <w:p w14:paraId="4F277F91" w14:textId="77777777" w:rsidR="008104D9" w:rsidRPr="006369F2" w:rsidRDefault="008104D9" w:rsidP="008104D9">
      <w:pPr>
        <w:pStyle w:val="af3"/>
        <w:tabs>
          <w:tab w:val="left" w:pos="142"/>
        </w:tabs>
        <w:rPr>
          <w:b/>
          <w:lang w:val="en-US"/>
        </w:rPr>
      </w:pPr>
      <w:r w:rsidRPr="006369F2">
        <w:rPr>
          <w:lang w:val="en-US"/>
        </w:rPr>
        <w:t xml:space="preserve">2.1. </w:t>
      </w:r>
      <w:proofErr w:type="spellStart"/>
      <w:r w:rsidRPr="006369F2">
        <w:rPr>
          <w:lang w:val="en-US"/>
        </w:rPr>
        <w:t>Următoarele</w:t>
      </w:r>
      <w:proofErr w:type="spellEnd"/>
      <w:r w:rsidRPr="006369F2">
        <w:rPr>
          <w:lang w:val="en-US"/>
        </w:rPr>
        <w:t xml:space="preserve"> </w:t>
      </w:r>
      <w:proofErr w:type="spellStart"/>
      <w:r w:rsidRPr="006369F2">
        <w:rPr>
          <w:lang w:val="en-US"/>
        </w:rPr>
        <w:t>documente</w:t>
      </w:r>
      <w:proofErr w:type="spellEnd"/>
      <w:r w:rsidRPr="006369F2">
        <w:rPr>
          <w:lang w:val="en-US"/>
        </w:rPr>
        <w:t xml:space="preserve"> </w:t>
      </w:r>
      <w:proofErr w:type="spellStart"/>
      <w:r w:rsidRPr="006369F2">
        <w:rPr>
          <w:lang w:val="en-US"/>
        </w:rPr>
        <w:t>vor</w:t>
      </w:r>
      <w:proofErr w:type="spellEnd"/>
      <w:r w:rsidRPr="006369F2">
        <w:rPr>
          <w:lang w:val="en-US"/>
        </w:rPr>
        <w:t xml:space="preserve"> fi considerate </w:t>
      </w:r>
      <w:proofErr w:type="spellStart"/>
      <w:r w:rsidRPr="006369F2">
        <w:rPr>
          <w:lang w:val="en-US"/>
        </w:rPr>
        <w:t>părţi</w:t>
      </w:r>
      <w:proofErr w:type="spellEnd"/>
      <w:r w:rsidRPr="006369F2">
        <w:rPr>
          <w:lang w:val="en-US"/>
        </w:rPr>
        <w:t xml:space="preserve"> </w:t>
      </w:r>
      <w:proofErr w:type="spellStart"/>
      <w:r w:rsidRPr="006369F2">
        <w:rPr>
          <w:lang w:val="en-US"/>
        </w:rPr>
        <w:t>componente</w:t>
      </w:r>
      <w:proofErr w:type="spellEnd"/>
      <w:r w:rsidRPr="006369F2">
        <w:rPr>
          <w:lang w:val="en-US"/>
        </w:rPr>
        <w:t xml:space="preserve"> ale </w:t>
      </w:r>
      <w:proofErr w:type="spellStart"/>
      <w:r w:rsidRPr="006369F2">
        <w:rPr>
          <w:lang w:val="en-US"/>
        </w:rPr>
        <w:t>contractului</w:t>
      </w:r>
      <w:proofErr w:type="spellEnd"/>
      <w:r w:rsidRPr="006369F2">
        <w:rPr>
          <w:lang w:val="en-US"/>
        </w:rPr>
        <w:t>:</w:t>
      </w:r>
    </w:p>
    <w:p w14:paraId="3955CD65" w14:textId="77777777" w:rsidR="008104D9" w:rsidRPr="006369F2" w:rsidRDefault="008104D9" w:rsidP="008104D9">
      <w:pPr>
        <w:tabs>
          <w:tab w:val="left" w:pos="993"/>
        </w:tabs>
        <w:suppressAutoHyphens/>
        <w:jc w:val="both"/>
        <w:rPr>
          <w:lang w:val="en-US"/>
        </w:rPr>
      </w:pPr>
      <w:r w:rsidRPr="006369F2">
        <w:rPr>
          <w:lang w:val="en-US"/>
        </w:rPr>
        <w:t>a) Formularul contractului;</w:t>
      </w:r>
    </w:p>
    <w:p w14:paraId="2BB56EDD" w14:textId="77777777" w:rsidR="008104D9" w:rsidRPr="006369F2" w:rsidRDefault="008104D9" w:rsidP="008104D9">
      <w:pPr>
        <w:tabs>
          <w:tab w:val="left" w:pos="993"/>
        </w:tabs>
        <w:suppressAutoHyphens/>
        <w:jc w:val="both"/>
        <w:rPr>
          <w:i/>
          <w:lang w:val="en-US"/>
        </w:rPr>
      </w:pPr>
      <w:r w:rsidRPr="006369F2">
        <w:rPr>
          <w:lang w:val="en-US"/>
        </w:rPr>
        <w:t>b) Propunerea tehnică și propunerea financiară;</w:t>
      </w:r>
    </w:p>
    <w:p w14:paraId="6A6ADF96" w14:textId="77777777" w:rsidR="008104D9" w:rsidRPr="006369F2" w:rsidRDefault="008104D9" w:rsidP="008104D9">
      <w:pPr>
        <w:tabs>
          <w:tab w:val="left" w:pos="993"/>
        </w:tabs>
        <w:suppressAutoHyphens/>
        <w:jc w:val="both"/>
        <w:rPr>
          <w:i/>
          <w:lang w:val="en-US"/>
        </w:rPr>
      </w:pPr>
      <w:r w:rsidRPr="006369F2">
        <w:rPr>
          <w:lang w:val="en-US"/>
        </w:rPr>
        <w:t>c) Caietul de sarcini;</w:t>
      </w:r>
    </w:p>
    <w:p w14:paraId="21106C63" w14:textId="77777777" w:rsidR="008104D9" w:rsidRPr="006369F2" w:rsidRDefault="008104D9" w:rsidP="008104D9">
      <w:pPr>
        <w:tabs>
          <w:tab w:val="left" w:pos="993"/>
        </w:tabs>
        <w:suppressAutoHyphens/>
        <w:jc w:val="both"/>
        <w:rPr>
          <w:i/>
          <w:lang w:val="en-US"/>
        </w:rPr>
      </w:pPr>
      <w:r w:rsidRPr="006369F2">
        <w:rPr>
          <w:lang w:val="en-US"/>
        </w:rPr>
        <w:t>d) Garanția de bună execuție a contractului;</w:t>
      </w:r>
    </w:p>
    <w:p w14:paraId="0E1AE537" w14:textId="77777777" w:rsidR="008104D9" w:rsidRPr="006369F2" w:rsidRDefault="008104D9" w:rsidP="008104D9">
      <w:pPr>
        <w:tabs>
          <w:tab w:val="left" w:pos="993"/>
        </w:tabs>
        <w:suppressAutoHyphens/>
        <w:jc w:val="both"/>
        <w:rPr>
          <w:i/>
          <w:lang w:val="en-US"/>
        </w:rPr>
      </w:pPr>
      <w:r w:rsidRPr="006369F2">
        <w:rPr>
          <w:lang w:val="en-US"/>
        </w:rPr>
        <w:t>e) Acordul de asociere (după caz);</w:t>
      </w:r>
    </w:p>
    <w:p w14:paraId="38D81AE4" w14:textId="77777777" w:rsidR="008104D9" w:rsidRPr="006369F2" w:rsidRDefault="008104D9" w:rsidP="008104D9">
      <w:pPr>
        <w:tabs>
          <w:tab w:val="left" w:pos="993"/>
        </w:tabs>
        <w:suppressAutoHyphens/>
        <w:jc w:val="both"/>
        <w:rPr>
          <w:i/>
          <w:lang w:val="en-US"/>
        </w:rPr>
      </w:pPr>
      <w:r w:rsidRPr="006369F2">
        <w:rPr>
          <w:lang w:val="en-US"/>
        </w:rPr>
        <w:t>f) Graficul de îndeplinire a contractului aprobat de ambele părți.</w:t>
      </w:r>
    </w:p>
    <w:p w14:paraId="558C613D" w14:textId="77777777" w:rsidR="008104D9" w:rsidRPr="006369F2" w:rsidRDefault="008104D9" w:rsidP="008104D9">
      <w:pPr>
        <w:jc w:val="both"/>
        <w:rPr>
          <w:lang w:val="en-US"/>
        </w:rPr>
      </w:pPr>
      <w:r w:rsidRPr="006369F2">
        <w:rPr>
          <w:lang w:val="en-US"/>
        </w:rPr>
        <w:t>2.2. În cazul unor discrepanţe sau inconsecvenţe între documentele componente ale contractului, documentele vor avea ordinea de prioritate enumerată în punctul 2.1.</w:t>
      </w:r>
    </w:p>
    <w:p w14:paraId="057B34C9" w14:textId="77777777" w:rsidR="008104D9" w:rsidRPr="006369F2" w:rsidRDefault="008104D9" w:rsidP="008104D9">
      <w:pPr>
        <w:jc w:val="both"/>
        <w:rPr>
          <w:lang w:val="en-US"/>
        </w:rPr>
      </w:pPr>
      <w:r w:rsidRPr="006369F2">
        <w:rPr>
          <w:lang w:val="en-US"/>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62A4AB67" w14:textId="77777777" w:rsidR="008104D9" w:rsidRPr="006369F2" w:rsidRDefault="008104D9" w:rsidP="008104D9">
      <w:pPr>
        <w:jc w:val="both"/>
        <w:rPr>
          <w:lang w:val="en-US"/>
        </w:rPr>
      </w:pPr>
      <w:r w:rsidRPr="006369F2">
        <w:rPr>
          <w:lang w:val="en-US"/>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62508AF2" w14:textId="77777777" w:rsidR="008104D9" w:rsidRPr="006369F2" w:rsidRDefault="008104D9" w:rsidP="008104D9">
      <w:pPr>
        <w:rPr>
          <w:kern w:val="28"/>
          <w:sz w:val="20"/>
          <w:szCs w:val="20"/>
          <w:lang w:val="en-US"/>
        </w:rPr>
      </w:pPr>
    </w:p>
    <w:p w14:paraId="46EF61C5" w14:textId="77777777" w:rsidR="008104D9" w:rsidRPr="006369F2" w:rsidRDefault="008104D9" w:rsidP="008104D9">
      <w:pPr>
        <w:rPr>
          <w:b/>
          <w:lang w:val="en-US"/>
        </w:rPr>
      </w:pPr>
      <w:r w:rsidRPr="006369F2">
        <w:rPr>
          <w:b/>
          <w:lang w:val="en-US"/>
        </w:rPr>
        <w:t>3. TERMENII ŞI CONDIŢIILE DE PRESTARE</w:t>
      </w:r>
    </w:p>
    <w:p w14:paraId="6886A612" w14:textId="77777777" w:rsidR="008104D9" w:rsidRPr="006369F2" w:rsidRDefault="008104D9" w:rsidP="008104D9">
      <w:pPr>
        <w:jc w:val="both"/>
        <w:rPr>
          <w:lang w:val="en-US"/>
        </w:rPr>
      </w:pPr>
      <w:r w:rsidRPr="006369F2">
        <w:rPr>
          <w:lang w:val="en-US"/>
        </w:rPr>
        <w:lastRenderedPageBreak/>
        <w:t xml:space="preserve">3.1. Prestatorul se obligă să presteze serviciile de  elaborare a documentaţiei de proiect şi deviz, în termen de </w:t>
      </w:r>
      <w:r w:rsidRPr="00D15089">
        <w:t>până la ______ luni,</w:t>
      </w:r>
      <w:r w:rsidRPr="005553CC">
        <w:rPr>
          <w:lang w:val="en-US"/>
        </w:rPr>
        <w:t xml:space="preserve"> </w:t>
      </w:r>
      <w:r w:rsidRPr="006369F2">
        <w:rPr>
          <w:lang w:val="en-US"/>
        </w:rPr>
        <w:t>de la data notificării de către Beneficiar cu privire la începerea serviciilor de proiectare și în conformitate cu graficul de prestare anexat.</w:t>
      </w:r>
    </w:p>
    <w:p w14:paraId="109DE2C6" w14:textId="77777777" w:rsidR="008104D9" w:rsidRPr="006369F2" w:rsidRDefault="008104D9" w:rsidP="008104D9">
      <w:pPr>
        <w:jc w:val="both"/>
        <w:rPr>
          <w:i/>
          <w:sz w:val="20"/>
          <w:szCs w:val="20"/>
          <w:lang w:val="en-US"/>
        </w:rPr>
      </w:pPr>
      <w:r w:rsidRPr="006369F2">
        <w:rPr>
          <w:i/>
          <w:sz w:val="20"/>
          <w:szCs w:val="20"/>
          <w:lang w:val="en-US"/>
        </w:rPr>
        <w:t>* La această secțiune fiecare autoritate contractantă va completa fazele și termenele aferente realizării acestora conform documentației de atribuire.</w:t>
      </w:r>
    </w:p>
    <w:p w14:paraId="14117E6E" w14:textId="77777777" w:rsidR="008104D9" w:rsidRPr="006369F2" w:rsidRDefault="008104D9" w:rsidP="008104D9">
      <w:pPr>
        <w:jc w:val="both"/>
        <w:rPr>
          <w:lang w:val="en-US"/>
        </w:rPr>
      </w:pPr>
      <w:r w:rsidRPr="006369F2">
        <w:rPr>
          <w:lang w:val="en-US"/>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7E2BF3C9" w14:textId="77777777" w:rsidR="008104D9" w:rsidRPr="006369F2" w:rsidRDefault="008104D9" w:rsidP="008104D9">
      <w:pPr>
        <w:jc w:val="both"/>
        <w:rPr>
          <w:lang w:val="en-US"/>
        </w:rPr>
      </w:pPr>
      <w:r w:rsidRPr="006369F2">
        <w:rPr>
          <w:lang w:val="en-US"/>
        </w:rPr>
        <w:t xml:space="preserve">3.3. Prestatorul prezintă Beneficiarului documentaţia de proiect şi deviz în limba română (și altă limbă după caz), în volum de ______ exemplare + varianta electronică. </w:t>
      </w:r>
    </w:p>
    <w:p w14:paraId="77345E34" w14:textId="77777777" w:rsidR="008104D9" w:rsidRPr="006369F2" w:rsidRDefault="008104D9" w:rsidP="008104D9">
      <w:pPr>
        <w:jc w:val="both"/>
        <w:rPr>
          <w:lang w:val="en-US"/>
        </w:rPr>
      </w:pPr>
      <w:r w:rsidRPr="006369F2">
        <w:rPr>
          <w:lang w:val="en-US"/>
        </w:rPr>
        <w:t>3.4. Proiectul se consideră predat definitiv Beneficiarului odată cu prezentarea documentației de proiect și deviz verificată sau expertizată tehnic în conformitate cu actele normative, fără obiecții și originalul facturii fiscale.</w:t>
      </w:r>
    </w:p>
    <w:p w14:paraId="2F0ED838" w14:textId="77777777" w:rsidR="008104D9" w:rsidRPr="006369F2" w:rsidRDefault="008104D9" w:rsidP="008104D9">
      <w:pPr>
        <w:jc w:val="both"/>
        <w:rPr>
          <w:lang w:val="en-US"/>
        </w:rPr>
      </w:pPr>
    </w:p>
    <w:p w14:paraId="6789A266" w14:textId="77777777" w:rsidR="008104D9" w:rsidRPr="006369F2" w:rsidRDefault="008104D9" w:rsidP="008104D9">
      <w:pPr>
        <w:rPr>
          <w:b/>
          <w:lang w:val="en-US"/>
        </w:rPr>
      </w:pPr>
      <w:r w:rsidRPr="006369F2">
        <w:rPr>
          <w:b/>
          <w:lang w:val="en-US"/>
        </w:rPr>
        <w:t>4. PREŢUL ŞI CONDIŢIILE DE PLATĂ</w:t>
      </w:r>
    </w:p>
    <w:p w14:paraId="26281CE4" w14:textId="77777777" w:rsidR="008104D9" w:rsidRPr="006369F2" w:rsidRDefault="008104D9" w:rsidP="008104D9">
      <w:pPr>
        <w:jc w:val="both"/>
        <w:rPr>
          <w:lang w:val="en-US"/>
        </w:rPr>
      </w:pPr>
      <w:r w:rsidRPr="006369F2">
        <w:rPr>
          <w:lang w:val="en-US"/>
        </w:rPr>
        <w:t>4.1. Preţul serviciilor de proiectare  conform prezentului contract este stabilit în lei MDL.</w:t>
      </w:r>
    </w:p>
    <w:p w14:paraId="6BE917A4" w14:textId="77777777" w:rsidR="008104D9" w:rsidRPr="006369F2" w:rsidRDefault="008104D9" w:rsidP="008104D9">
      <w:pPr>
        <w:rPr>
          <w:lang w:val="en-US"/>
        </w:rPr>
      </w:pPr>
      <w:r w:rsidRPr="006369F2">
        <w:rPr>
          <w:lang w:val="en-US"/>
        </w:rPr>
        <w:t xml:space="preserve">4.2.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683CCCFC" w14:textId="77777777" w:rsidR="008104D9" w:rsidRPr="00D15089" w:rsidRDefault="008104D9" w:rsidP="008104D9">
      <w:pPr>
        <w:jc w:val="both"/>
      </w:pPr>
      <w:r w:rsidRPr="006369F2">
        <w:rPr>
          <w:lang w:val="en-US"/>
        </w:rPr>
        <w:t>4.3</w:t>
      </w:r>
      <w:r w:rsidRPr="00D15089">
        <w:t>. Beneficiarul are obligaţia de a efectua plata către Prestator pentru *</w:t>
      </w:r>
      <w:r w:rsidRPr="00D15089">
        <w:rPr>
          <w:b/>
        </w:rPr>
        <w:t>___________________</w:t>
      </w:r>
      <w:r w:rsidRPr="00D15089">
        <w:t xml:space="preserve"> </w:t>
      </w:r>
    </w:p>
    <w:p w14:paraId="7F90DAA7" w14:textId="77777777" w:rsidR="008104D9" w:rsidRPr="00D15089" w:rsidRDefault="008104D9" w:rsidP="008104D9">
      <w:pPr>
        <w:jc w:val="both"/>
      </w:pPr>
      <w:r w:rsidRPr="008104D9">
        <w:rPr>
          <w:i/>
          <w:sz w:val="20"/>
          <w:szCs w:val="20"/>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104D9">
        <w:rPr>
          <w:sz w:val="20"/>
          <w:szCs w:val="20"/>
        </w:rPr>
        <w:t>)</w:t>
      </w:r>
      <w:r w:rsidRPr="00D15089">
        <w:t xml:space="preserve">, în termen de </w:t>
      </w:r>
      <w:r w:rsidRPr="00D15089">
        <w:rPr>
          <w:b/>
        </w:rPr>
        <w:t>____________</w:t>
      </w:r>
      <w:r w:rsidRPr="00D15089">
        <w:t xml:space="preserve"> de la data primirii facturii emisă de către Prestator, în baza documentelor ce atestă predarea documentației fără obiecțiuni.</w:t>
      </w:r>
    </w:p>
    <w:p w14:paraId="73212337" w14:textId="77777777" w:rsidR="008104D9" w:rsidRPr="006369F2" w:rsidRDefault="008104D9" w:rsidP="008104D9">
      <w:pPr>
        <w:rPr>
          <w:b/>
          <w:lang w:val="en-US"/>
        </w:rPr>
      </w:pPr>
    </w:p>
    <w:p w14:paraId="5950DA35" w14:textId="77777777" w:rsidR="008104D9" w:rsidRPr="006369F2" w:rsidRDefault="008104D9" w:rsidP="008104D9">
      <w:pPr>
        <w:rPr>
          <w:b/>
          <w:lang w:val="en-US"/>
        </w:rPr>
      </w:pPr>
      <w:r w:rsidRPr="006369F2">
        <w:rPr>
          <w:b/>
          <w:lang w:val="en-US"/>
        </w:rPr>
        <w:t>5. STANDARDE</w:t>
      </w:r>
    </w:p>
    <w:p w14:paraId="0DD00C62" w14:textId="77777777" w:rsidR="008104D9" w:rsidRPr="006369F2" w:rsidRDefault="008104D9" w:rsidP="008104D9">
      <w:pPr>
        <w:jc w:val="both"/>
        <w:rPr>
          <w:lang w:val="en-US"/>
        </w:rPr>
      </w:pPr>
      <w:r w:rsidRPr="006369F2">
        <w:rPr>
          <w:lang w:val="en-US"/>
        </w:rPr>
        <w:t>5.1. Serviciile de proiectare prestate în baza contractului vor respecta standardele stabilite de către Beneficiar în cerințele caietului de sarcini.</w:t>
      </w:r>
    </w:p>
    <w:p w14:paraId="0177B903" w14:textId="77777777" w:rsidR="008104D9" w:rsidRPr="006369F2" w:rsidRDefault="008104D9" w:rsidP="008104D9">
      <w:pPr>
        <w:jc w:val="both"/>
        <w:rPr>
          <w:lang w:val="en-US"/>
        </w:rPr>
      </w:pPr>
      <w:r w:rsidRPr="006369F2">
        <w:rPr>
          <w:lang w:val="en-US"/>
        </w:rPr>
        <w:t>5.2. Când nu este menţionat nici un standard sau reglementare aplicabilă, se vor respecta standardele sau alte reglementări autorizate în Republica Moldova.</w:t>
      </w:r>
    </w:p>
    <w:p w14:paraId="69015E69" w14:textId="77777777" w:rsidR="008104D9" w:rsidRPr="006369F2" w:rsidRDefault="008104D9" w:rsidP="008104D9">
      <w:pPr>
        <w:jc w:val="both"/>
        <w:rPr>
          <w:b/>
          <w:lang w:val="en-US"/>
        </w:rPr>
      </w:pPr>
    </w:p>
    <w:p w14:paraId="748FD66E" w14:textId="77777777" w:rsidR="008104D9" w:rsidRPr="005553CC" w:rsidRDefault="008104D9" w:rsidP="008104D9">
      <w:pPr>
        <w:jc w:val="both"/>
        <w:rPr>
          <w:b/>
          <w:lang w:val="en-US"/>
        </w:rPr>
      </w:pPr>
      <w:r>
        <w:rPr>
          <w:b/>
          <w:lang w:val="en-US"/>
        </w:rPr>
        <w:t>6</w:t>
      </w:r>
      <w:r w:rsidRPr="005553CC">
        <w:rPr>
          <w:b/>
          <w:lang w:val="en-US"/>
        </w:rPr>
        <w:t>. RESPONSABILITĂŢILE BENEFICIARULUI</w:t>
      </w:r>
    </w:p>
    <w:p w14:paraId="4D224208" w14:textId="77777777" w:rsidR="008104D9" w:rsidRPr="00D15089" w:rsidRDefault="008104D9" w:rsidP="008104D9">
      <w:pPr>
        <w:jc w:val="both"/>
      </w:pPr>
      <w:r>
        <w:t>6</w:t>
      </w:r>
      <w:r w:rsidRPr="00D15089">
        <w:t xml:space="preserve">.1. Beneficiarul are obligaţia de a pune la dispoziţia Prestatorului orice facilităţi şi/sau informaţii pe care acesta le consideră necesare pentru îndeplinirea contractului. </w:t>
      </w:r>
    </w:p>
    <w:p w14:paraId="364C015A" w14:textId="77777777" w:rsidR="008104D9" w:rsidRPr="00D15089" w:rsidRDefault="008104D9" w:rsidP="008104D9">
      <w:pPr>
        <w:jc w:val="both"/>
      </w:pPr>
      <w:r>
        <w:t>6</w:t>
      </w:r>
      <w:r w:rsidRPr="00D15089">
        <w:t xml:space="preserve">.2.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1CDCA85F" w14:textId="77777777" w:rsidR="008104D9" w:rsidRPr="00D15089" w:rsidRDefault="008104D9" w:rsidP="008104D9">
      <w:pPr>
        <w:jc w:val="both"/>
      </w:pPr>
      <w:r>
        <w:t>6</w:t>
      </w:r>
      <w:r w:rsidRPr="00D15089">
        <w:t xml:space="preserve">.3. Beneficiarul are obligația de a furniza Prestatorului toate autorizațiile și avizele pe care le deține, conform prevederilor legale, dacă nu s-a prevăzut altfel în caietul de sarcini. </w:t>
      </w:r>
    </w:p>
    <w:p w14:paraId="583413B6" w14:textId="77777777" w:rsidR="008104D9" w:rsidRDefault="008104D9" w:rsidP="008104D9">
      <w:pPr>
        <w:jc w:val="both"/>
      </w:pPr>
      <w:r>
        <w:t>6</w:t>
      </w:r>
      <w:r w:rsidRPr="00D15089">
        <w:t xml:space="preserve">.4. Beneficiarul va asigura asistența, dacă este cazul, pentru obținerea de către Prestator a oricăror acorduri, avize și autorizații sau aprobări necesare potrivit </w:t>
      </w:r>
      <w:r>
        <w:t>actelor normative</w:t>
      </w:r>
      <w:r w:rsidRPr="00D15089">
        <w:t>, în scopul îndeplinirii prevederilor contractului.</w:t>
      </w:r>
    </w:p>
    <w:p w14:paraId="60E506BB" w14:textId="77777777" w:rsidR="008104D9" w:rsidRDefault="008104D9" w:rsidP="008104D9">
      <w:pPr>
        <w:jc w:val="both"/>
      </w:pPr>
    </w:p>
    <w:p w14:paraId="4D401710" w14:textId="77777777" w:rsidR="008104D9" w:rsidRPr="005553CC" w:rsidRDefault="008104D9" w:rsidP="008104D9">
      <w:pPr>
        <w:jc w:val="both"/>
        <w:rPr>
          <w:b/>
          <w:lang w:val="en-US"/>
        </w:rPr>
      </w:pPr>
      <w:r>
        <w:rPr>
          <w:b/>
          <w:lang w:val="en-US"/>
        </w:rPr>
        <w:t>7</w:t>
      </w:r>
      <w:r w:rsidRPr="005553CC">
        <w:rPr>
          <w:b/>
          <w:lang w:val="en-US"/>
        </w:rPr>
        <w:t>. RESPONSABILITĂŢILE PRESTATORULUI</w:t>
      </w:r>
    </w:p>
    <w:p w14:paraId="2EC1A691" w14:textId="77777777" w:rsidR="008104D9" w:rsidRPr="00D15089" w:rsidRDefault="008104D9" w:rsidP="008104D9">
      <w:pPr>
        <w:jc w:val="both"/>
      </w:pPr>
      <w:r>
        <w:t>7</w:t>
      </w:r>
      <w:r w:rsidRPr="00D15089">
        <w:t xml:space="preserve">.1. Prestatorul are obligaţia de a presta, în condițiile legislației, serviciile prevăzute în contract cu profesionalismul şi promptitudinea cuvenite angajamentului asumat, fără erori sau omisiuni </w:t>
      </w:r>
      <w:r w:rsidRPr="00D15089">
        <w:lastRenderedPageBreak/>
        <w:t xml:space="preserve">ale proiectului care să genereze ulterior lucrări suplimentare ce nu au caracter de imprevizibilitate și care pot leza obligațiile financiare ale Beneficiarului; </w:t>
      </w:r>
    </w:p>
    <w:p w14:paraId="561FD5C7" w14:textId="77777777" w:rsidR="008104D9" w:rsidRPr="00D15089" w:rsidRDefault="008104D9" w:rsidP="008104D9">
      <w:pPr>
        <w:jc w:val="both"/>
      </w:pPr>
      <w:r>
        <w:t>7.2.</w:t>
      </w:r>
      <w:r w:rsidRPr="00D15089">
        <w:t xml:space="preserve"> Prestatorul are obligaţia de a supraveghea prestarea serviciilor, de a asigura resursele umane, materiale, echipamentele sau altele asemenea, cerute de şi pentru contract, în </w:t>
      </w:r>
      <w:r w:rsidRPr="00115604">
        <w:t>măsura</w:t>
      </w:r>
      <w:r w:rsidRPr="00D15089">
        <w:t xml:space="preserve"> în care necesitatea asigurării acestora este prevăzută în contract sau se poate deduce în mod rezonabil din contract. </w:t>
      </w:r>
    </w:p>
    <w:p w14:paraId="1E59099D" w14:textId="77777777" w:rsidR="008104D9" w:rsidRPr="00D15089" w:rsidRDefault="008104D9" w:rsidP="008104D9">
      <w:pPr>
        <w:jc w:val="both"/>
      </w:pPr>
      <w:r>
        <w:t>7</w:t>
      </w:r>
      <w:r w:rsidRPr="00D15089">
        <w:t>.2.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58D2891A" w14:textId="77777777" w:rsidR="008104D9" w:rsidRPr="00D15089" w:rsidRDefault="008104D9" w:rsidP="008104D9">
      <w:pPr>
        <w:jc w:val="both"/>
      </w:pPr>
      <w:r>
        <w:t>7</w:t>
      </w:r>
      <w:r w:rsidRPr="00D15089">
        <w:t>.3. Asumându-şi toate responsabilităţile ce decurg din conţinutul contractului cât şi a prevederilor legale, Prestatorul are cel putin următoarele obligaţii şi răspunderi:</w:t>
      </w:r>
    </w:p>
    <w:p w14:paraId="1FE285B6" w14:textId="77777777" w:rsidR="008104D9" w:rsidRPr="00D15089" w:rsidRDefault="008104D9" w:rsidP="008104D9">
      <w:pPr>
        <w:jc w:val="both"/>
      </w:pPr>
      <w:r w:rsidRPr="00D15089">
        <w:t>a) precizarea prin proiect a categoriei de importanţă a construcţiei;</w:t>
      </w:r>
    </w:p>
    <w:p w14:paraId="503053BC" w14:textId="77777777" w:rsidR="008104D9" w:rsidRPr="00D15089" w:rsidRDefault="008104D9" w:rsidP="008104D9">
      <w:pPr>
        <w:jc w:val="both"/>
      </w:pPr>
      <w:r w:rsidRPr="00D15089">
        <w:t xml:space="preserve">b) asigurarea prin proiecte şi detalii de execuţie a nivelului de calitate corespunzător cerinţelor, cu respectarea reglementărilor tehnice şi a clauzelor contractuale; </w:t>
      </w:r>
    </w:p>
    <w:p w14:paraId="69092B1C" w14:textId="77777777" w:rsidR="008104D9" w:rsidRPr="00D15089" w:rsidRDefault="008104D9" w:rsidP="008104D9">
      <w:pPr>
        <w:jc w:val="both"/>
      </w:pPr>
      <w:r w:rsidRPr="00D15089">
        <w:t xml:space="preserve">c) soluţionarea neconformităţilor şi neconcordanţelor semnalate de către specialiştii verificatori de proiecte atestaţi, suportând cheltuielile de verificare repetată, în caz de primire a avizului negativ; </w:t>
      </w:r>
    </w:p>
    <w:p w14:paraId="1FC7CCE1" w14:textId="77777777" w:rsidR="008104D9" w:rsidRPr="00D15089" w:rsidRDefault="008104D9" w:rsidP="008104D9">
      <w:pPr>
        <w:jc w:val="both"/>
      </w:pPr>
      <w:r w:rsidRPr="00D15089">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w:t>
      </w:r>
      <w:r>
        <w:t>ă</w:t>
      </w:r>
      <w:r w:rsidRPr="00D15089">
        <w:t xml:space="preserve"> s-a stabilit astfel;</w:t>
      </w:r>
    </w:p>
    <w:p w14:paraId="4F0BA94E" w14:textId="77777777" w:rsidR="008104D9" w:rsidRPr="00D15089" w:rsidRDefault="008104D9" w:rsidP="008104D9">
      <w:pPr>
        <w:jc w:val="both"/>
      </w:pPr>
      <w:r w:rsidRPr="00D15089">
        <w:t xml:space="preserve">e) stabilirea, prin proiect, a fazelor de execuţie determinate pentru lucrările aferente cerinţelor şi participarea pe şantier la verificările de calitate legate de acestea; </w:t>
      </w:r>
    </w:p>
    <w:p w14:paraId="0D6AFFD0" w14:textId="77777777" w:rsidR="008104D9" w:rsidRPr="00D15089" w:rsidRDefault="008104D9" w:rsidP="008104D9">
      <w:pPr>
        <w:jc w:val="both"/>
      </w:pPr>
      <w:r w:rsidRPr="00D15089">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5CE4864F" w14:textId="77777777" w:rsidR="008104D9" w:rsidRPr="00D15089" w:rsidRDefault="008104D9" w:rsidP="008104D9">
      <w:pPr>
        <w:jc w:val="both"/>
      </w:pPr>
      <w:r w:rsidRPr="00D15089">
        <w:t xml:space="preserve">g) participarea la întocmirea cărţii tehnice a construcţiei şi la recepţia lucrărilor executate; </w:t>
      </w:r>
    </w:p>
    <w:p w14:paraId="460163EF" w14:textId="77777777" w:rsidR="008104D9" w:rsidRPr="00D15089" w:rsidRDefault="008104D9" w:rsidP="008104D9">
      <w:pPr>
        <w:jc w:val="both"/>
      </w:pPr>
      <w:r w:rsidRPr="00D15089">
        <w:t>h) asigurarea asistenţei tehnice, conform clauzelor contractuale, pentru proiectele elaborate, pe perioada execuţiei construcţiilor sau a lucrărilor de intervenţie la construcţiile existente;</w:t>
      </w:r>
    </w:p>
    <w:p w14:paraId="3E639C7E" w14:textId="77777777" w:rsidR="008104D9" w:rsidRPr="00D15089" w:rsidRDefault="008104D9" w:rsidP="008104D9">
      <w:pPr>
        <w:jc w:val="both"/>
      </w:pPr>
      <w:r w:rsidRPr="00D15089">
        <w:t>i) asigurarea participării obligatorii a proiectantului coordonator de proiect şi, după caz, a proiectanţilor pe specialităţi la toate fazele de execuţie stabilite prin proiect şi la recepţia lucrărilor.</w:t>
      </w:r>
    </w:p>
    <w:p w14:paraId="0E77715B" w14:textId="77777777" w:rsidR="008104D9" w:rsidRPr="00D15089" w:rsidRDefault="008104D9" w:rsidP="008104D9">
      <w:pPr>
        <w:jc w:val="both"/>
      </w:pPr>
      <w:r>
        <w:t>7</w:t>
      </w:r>
      <w:r w:rsidRPr="00D15089">
        <w:t xml:space="preserve">.4. Prestatorul va respecta prevederile prezentului contract, asumându-şi toate responsabilităţile și garanțiile ce decurg atât din conţinutul contractului cât şi a prevederilor </w:t>
      </w:r>
      <w:r w:rsidRPr="0001624C">
        <w:t>actelor normative</w:t>
      </w:r>
      <w:r w:rsidRPr="00D15089">
        <w:t xml:space="preserve">. </w:t>
      </w:r>
    </w:p>
    <w:p w14:paraId="174472E6" w14:textId="2F0E77B5" w:rsidR="008104D9" w:rsidRPr="00D15089" w:rsidRDefault="008104D9" w:rsidP="008104D9">
      <w:pPr>
        <w:jc w:val="both"/>
      </w:pPr>
      <w:r>
        <w:t>7.5. Prestatorul va depune</w:t>
      </w:r>
      <w:r w:rsidRPr="00115604">
        <w:t xml:space="preserve"> diligenţa</w:t>
      </w:r>
      <w:r>
        <w:t xml:space="preserve"> necesară</w:t>
      </w:r>
      <w:r w:rsidRPr="00D15089">
        <w:t xml:space="preserve"> şi va acţiona </w:t>
      </w:r>
      <w:r>
        <w:t>cu promptitudine</w:t>
      </w:r>
      <w:r w:rsidRPr="00D15089">
        <w:t xml:space="preserve"> pentru a da curs solicitărilor </w:t>
      </w:r>
      <w:r>
        <w:t>transmise de</w:t>
      </w:r>
      <w:r w:rsidRPr="00D15089">
        <w:t xml:space="preserve"> Beneficiar, </w:t>
      </w:r>
      <w:r>
        <w:t>care decurg</w:t>
      </w:r>
      <w:r w:rsidRPr="00D15089">
        <w:t xml:space="preserve"> din natura prezentului contract, inclusiv</w:t>
      </w:r>
      <w:r>
        <w:t>,</w:t>
      </w:r>
      <w:r w:rsidRPr="00D15089">
        <w:t xml:space="preserve"> dar f</w:t>
      </w:r>
      <w:r>
        <w:t>ă</w:t>
      </w:r>
      <w:r w:rsidRPr="00D15089">
        <w:t>ră a se limita la obligația ce îi revine de a răspunde la solicitările de clarificare ale Beneficiarului. Termenele de răspuns la solicit</w:t>
      </w:r>
      <w:r>
        <w:t>ă</w:t>
      </w:r>
      <w:r w:rsidRPr="00D15089">
        <w:t>ri nu vor dep</w:t>
      </w:r>
      <w:r>
        <w:t>ă</w:t>
      </w:r>
      <w:r w:rsidRPr="00D15089">
        <w:t xml:space="preserve">și  </w:t>
      </w:r>
      <w:r w:rsidR="00AE5638">
        <w:rPr>
          <w:b/>
        </w:rPr>
        <w:t>5</w:t>
      </w:r>
      <w:r w:rsidRPr="00D15089">
        <w:rPr>
          <w:b/>
        </w:rPr>
        <w:t xml:space="preserve">  </w:t>
      </w:r>
      <w:r w:rsidRPr="00D15089">
        <w:t>zile lucr</w:t>
      </w:r>
      <w:r>
        <w:t>ă</w:t>
      </w:r>
      <w:r w:rsidRPr="00D15089">
        <w:t>toare.</w:t>
      </w:r>
    </w:p>
    <w:p w14:paraId="37F895EE" w14:textId="77777777" w:rsidR="008104D9" w:rsidRPr="00D15089" w:rsidRDefault="008104D9" w:rsidP="008104D9">
      <w:pPr>
        <w:jc w:val="both"/>
      </w:pPr>
      <w:r>
        <w:t>7</w:t>
      </w:r>
      <w:r w:rsidRPr="00D15089">
        <w:t>.6. Prestatorul are obliga</w:t>
      </w:r>
      <w:r>
        <w:t>ț</w:t>
      </w:r>
      <w:r w:rsidRPr="00D15089">
        <w:t xml:space="preserve">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w:t>
      </w:r>
      <w:r w:rsidRPr="00115604">
        <w:t>suplimentare</w:t>
      </w:r>
      <w:r w:rsidRPr="00D15089">
        <w:t xml:space="preserve"> în sarcina Beneficiarului.</w:t>
      </w:r>
    </w:p>
    <w:p w14:paraId="569CA406" w14:textId="77777777" w:rsidR="008104D9" w:rsidRPr="00D15089" w:rsidRDefault="008104D9" w:rsidP="008104D9">
      <w:pPr>
        <w:jc w:val="both"/>
      </w:pPr>
      <w:r>
        <w:t>7</w:t>
      </w:r>
      <w:r w:rsidRPr="00D15089">
        <w:t>.7.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524D6ED8" w14:textId="77777777" w:rsidR="008104D9" w:rsidRPr="00D15089" w:rsidRDefault="008104D9" w:rsidP="008104D9">
      <w:pPr>
        <w:jc w:val="both"/>
      </w:pPr>
      <w:r>
        <w:lastRenderedPageBreak/>
        <w:t>7</w:t>
      </w:r>
      <w:r w:rsidRPr="00D15089">
        <w:t xml:space="preserve">.8. Proiectul va respecta prevederile reglementărilor tehnice și actelor normative referitoare la proiectarea și execuția lucrărilor și alte standarde menționate în caietul de sarcini. Actele normative vor fi cele în vigoare la data proiectării. </w:t>
      </w:r>
    </w:p>
    <w:p w14:paraId="7FA22730" w14:textId="77777777" w:rsidR="008104D9" w:rsidRPr="00D15089" w:rsidRDefault="008104D9" w:rsidP="008104D9">
      <w:pPr>
        <w:rPr>
          <w:b/>
        </w:rPr>
      </w:pPr>
    </w:p>
    <w:p w14:paraId="0AC64AA9" w14:textId="77777777" w:rsidR="008104D9" w:rsidRPr="00D15089" w:rsidRDefault="008104D9" w:rsidP="008104D9">
      <w:pPr>
        <w:rPr>
          <w:b/>
        </w:rPr>
      </w:pPr>
      <w:r>
        <w:rPr>
          <w:b/>
        </w:rPr>
        <w:t>8</w:t>
      </w:r>
      <w:r w:rsidRPr="00D15089">
        <w:rPr>
          <w:b/>
        </w:rPr>
        <w:t xml:space="preserve">. RECEPŢIE ŞI VERIFICĂRI </w:t>
      </w:r>
    </w:p>
    <w:p w14:paraId="742AF05C" w14:textId="77777777" w:rsidR="008104D9" w:rsidRPr="00D15089" w:rsidRDefault="008104D9" w:rsidP="008104D9">
      <w:pPr>
        <w:jc w:val="both"/>
      </w:pPr>
      <w:r>
        <w:t>8</w:t>
      </w:r>
      <w:r w:rsidRPr="00D15089">
        <w:t xml:space="preserve">.1. Beneficiarul are obligaţia de a verifica modul de prestare a serviciilor şi furnizare a documentelor pentru a stabili conformitatea lor cu </w:t>
      </w:r>
      <w:r>
        <w:t>actele normative</w:t>
      </w:r>
      <w:r w:rsidRPr="00D15089">
        <w:t xml:space="preserve"> și cu prevederile prezentului contract. </w:t>
      </w:r>
    </w:p>
    <w:p w14:paraId="2E53F7C1" w14:textId="77777777" w:rsidR="008104D9" w:rsidRPr="00D15089" w:rsidRDefault="008104D9" w:rsidP="008104D9">
      <w:pPr>
        <w:jc w:val="both"/>
      </w:pPr>
      <w:r>
        <w:t>8</w:t>
      </w:r>
      <w:r w:rsidRPr="00D15089">
        <w:t>.2.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w:t>
      </w:r>
      <w:r>
        <w:t>-</w:t>
      </w:r>
      <w:r w:rsidRPr="00D15089">
        <w:t>verbal în care se va menționa rezultatul verificărilor inclusiv eventuale recomand</w:t>
      </w:r>
      <w:r>
        <w:t>ă</w:t>
      </w:r>
      <w:r w:rsidRPr="00D15089">
        <w:t xml:space="preserve">ri. </w:t>
      </w:r>
    </w:p>
    <w:p w14:paraId="6654642E" w14:textId="77777777" w:rsidR="008104D9" w:rsidRPr="00D15089" w:rsidRDefault="008104D9" w:rsidP="008104D9">
      <w:pPr>
        <w:jc w:val="both"/>
      </w:pPr>
      <w:r>
        <w:t>8</w:t>
      </w:r>
      <w:r w:rsidRPr="00D15089">
        <w:t xml:space="preserve">.3. În cazul în care reprezentanţii Beneficiarului însărcinaţi cu </w:t>
      </w:r>
      <w:r>
        <w:t>verificările conform punctului 8</w:t>
      </w:r>
      <w:r w:rsidRPr="00D15089">
        <w:t>.2</w:t>
      </w:r>
      <w:r>
        <w:t>.</w:t>
      </w:r>
      <w:r w:rsidRPr="00D15089">
        <w:t xml:space="preserve"> de mai sus constată că serviciile nu au fost prestate şi/sau documentele nu au fost furnizate în conformitate cu solicitările Beneficiarului şi prevederile contractului, vor consemna aspectele semnalate în proces</w:t>
      </w:r>
      <w:r>
        <w:t>ul-verbal menţionat la punctul 8</w:t>
      </w:r>
      <w:r w:rsidRPr="00D15089">
        <w:t xml:space="preserve">.2 şi îl vor notifica în mod corespunzător pe Prestator stabilind inclusiv termenul acordat pentru remedieri. </w:t>
      </w:r>
    </w:p>
    <w:p w14:paraId="4E9413F9" w14:textId="77777777" w:rsidR="008104D9" w:rsidRPr="00D15089" w:rsidRDefault="008104D9" w:rsidP="008104D9">
      <w:pPr>
        <w:jc w:val="both"/>
      </w:pPr>
      <w:r>
        <w:t>8</w:t>
      </w:r>
      <w:r w:rsidRPr="00D15089">
        <w:t>.4. Verificarea finală și recepția proiectului se vor face ulterior verificării de con</w:t>
      </w:r>
      <w:r>
        <w:t>formitate prevăzută la punctul 8</w:t>
      </w:r>
      <w:r w:rsidRPr="00D15089">
        <w:t>.2 și verific</w:t>
      </w:r>
      <w:r>
        <w:t>ării tehnice conform punctului 8</w:t>
      </w:r>
      <w:r w:rsidRPr="00D15089">
        <w:t>.1, în cadrul unui consiliu tehnico-economic al Beneficiarul</w:t>
      </w:r>
      <w:r>
        <w:t>ui care se va organiza nu mai tâ</w:t>
      </w:r>
      <w:r w:rsidRPr="00D15089">
        <w:t>r</w:t>
      </w:r>
      <w:r w:rsidRPr="00115604">
        <w:t>ziu</w:t>
      </w:r>
      <w:r w:rsidRPr="00D15089">
        <w:t xml:space="preserve">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21CF1A71" w14:textId="77777777" w:rsidR="008104D9" w:rsidRPr="00D15089" w:rsidRDefault="008104D9" w:rsidP="008104D9">
      <w:pPr>
        <w:jc w:val="both"/>
      </w:pPr>
      <w:r>
        <w:t>8</w:t>
      </w:r>
      <w:r w:rsidRPr="00D15089">
        <w:t xml:space="preserve">.5.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21361281" w14:textId="77777777" w:rsidR="008104D9" w:rsidRPr="00D15089" w:rsidRDefault="008104D9" w:rsidP="008104D9">
      <w:pPr>
        <w:jc w:val="both"/>
      </w:pPr>
      <w:r>
        <w:t>8</w:t>
      </w:r>
      <w:r w:rsidRPr="00D15089">
        <w:t>.6. Procesul</w:t>
      </w:r>
      <w:r>
        <w:t>-</w:t>
      </w:r>
      <w:r w:rsidRPr="00D15089">
        <w:t xml:space="preserve">verbal de recepție nu il va exonera pe Prestator de raspunderea pentru viciile de executie cauzate de realizarea necorespunzătoare a documentatiei de către acesta. </w:t>
      </w:r>
    </w:p>
    <w:p w14:paraId="3270B435" w14:textId="77777777" w:rsidR="008104D9" w:rsidRPr="00D15089" w:rsidRDefault="008104D9" w:rsidP="008104D9"/>
    <w:p w14:paraId="28BE2AD3" w14:textId="77777777" w:rsidR="008104D9" w:rsidRPr="00D15089" w:rsidRDefault="008104D9" w:rsidP="008104D9">
      <w:pPr>
        <w:rPr>
          <w:b/>
        </w:rPr>
      </w:pPr>
      <w:r w:rsidRPr="005D40FA">
        <w:rPr>
          <w:b/>
        </w:rPr>
        <w:t xml:space="preserve">9. </w:t>
      </w:r>
      <w:r>
        <w:rPr>
          <w:b/>
        </w:rPr>
        <w:t>DERULARE</w:t>
      </w:r>
    </w:p>
    <w:p w14:paraId="227DA4C4" w14:textId="77777777" w:rsidR="008104D9" w:rsidRPr="00D15089" w:rsidRDefault="008104D9" w:rsidP="008104D9">
      <w:pPr>
        <w:jc w:val="both"/>
      </w:pPr>
      <w:r>
        <w:t>9</w:t>
      </w:r>
      <w:r w:rsidRPr="00D15089">
        <w:t xml:space="preserve">.1. Prestatorul are obligaţia de a începe prestarea serviciilor la data/datele notificate pentru fiecare fază de proiectare, după caz, de către Beneficiar cu privire la începerea activităţii, în conformitate cu graficul convenit și anexat. </w:t>
      </w:r>
    </w:p>
    <w:p w14:paraId="4926AAF3" w14:textId="77777777" w:rsidR="008104D9" w:rsidRPr="00D15089" w:rsidRDefault="008104D9" w:rsidP="008104D9">
      <w:pPr>
        <w:jc w:val="both"/>
      </w:pPr>
      <w:r>
        <w:t>9</w:t>
      </w:r>
      <w:r w:rsidRPr="00D15089">
        <w:t>.2. Serviciile prestate în baza contractului trebuie finalizate în termenul conven</w:t>
      </w:r>
      <w:r>
        <w:t>it de părţi, conform punctului 3</w:t>
      </w:r>
      <w:r w:rsidRPr="00D15089">
        <w:t xml:space="preserve"> din prezentul contract. </w:t>
      </w:r>
    </w:p>
    <w:p w14:paraId="6B790B82" w14:textId="77777777" w:rsidR="008104D9" w:rsidRPr="00D15089" w:rsidRDefault="008104D9" w:rsidP="008104D9">
      <w:pPr>
        <w:jc w:val="both"/>
      </w:pPr>
      <w:r>
        <w:t>9</w:t>
      </w:r>
      <w:r w:rsidRPr="00D15089">
        <w:t>.3. Cu excep</w:t>
      </w:r>
      <w:r>
        <w:t>ţia prevederilor de la punctul 10</w:t>
      </w:r>
      <w:r w:rsidRPr="00D15089">
        <w:t>, o întarziere în îndeplinirea contractului dă dreptul Beneficiarului de a solicita penalităţi Prestatorului po</w:t>
      </w:r>
      <w:r>
        <w:t>trivit prevederilor punctului 15</w:t>
      </w:r>
      <w:r w:rsidRPr="00D15089">
        <w:t>.</w:t>
      </w:r>
    </w:p>
    <w:p w14:paraId="1DBB7543" w14:textId="77777777" w:rsidR="008104D9" w:rsidRPr="00D15089" w:rsidRDefault="008104D9" w:rsidP="008104D9">
      <w:pPr>
        <w:rPr>
          <w:b/>
        </w:rPr>
      </w:pPr>
    </w:p>
    <w:p w14:paraId="3B8E48B5" w14:textId="77777777" w:rsidR="008104D9" w:rsidRPr="006369F2" w:rsidRDefault="008104D9" w:rsidP="008104D9">
      <w:pPr>
        <w:rPr>
          <w:b/>
          <w:lang w:val="en-US"/>
        </w:rPr>
      </w:pPr>
      <w:r w:rsidRPr="006369F2">
        <w:rPr>
          <w:b/>
          <w:lang w:val="en-US"/>
        </w:rPr>
        <w:t>10. JUSTIFICAREA DATORITĂ UNUI IMPEDIMENT</w:t>
      </w:r>
    </w:p>
    <w:p w14:paraId="5C881886" w14:textId="77777777" w:rsidR="008104D9" w:rsidRPr="006369F2" w:rsidRDefault="008104D9" w:rsidP="008104D9">
      <w:pPr>
        <w:jc w:val="both"/>
        <w:rPr>
          <w:lang w:val="en-US"/>
        </w:rPr>
      </w:pPr>
      <w:r w:rsidRPr="006369F2">
        <w:rPr>
          <w:lang w:val="en-US"/>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6C21C589" w14:textId="514877B8" w:rsidR="008104D9" w:rsidRPr="006369F2" w:rsidRDefault="008104D9" w:rsidP="008104D9">
      <w:pPr>
        <w:jc w:val="both"/>
        <w:rPr>
          <w:lang w:val="en-US"/>
        </w:rPr>
      </w:pPr>
      <w:r w:rsidRPr="006369F2">
        <w:rPr>
          <w:lang w:val="en-US"/>
        </w:rPr>
        <w:t xml:space="preserve">10.2. Partea care invocă apariția impedimentului înafara controlului este obligată să informeze imediat (dar nu mai târziu de </w:t>
      </w:r>
      <w:r w:rsidR="00AE5638">
        <w:rPr>
          <w:lang w:val="en-US"/>
        </w:rPr>
        <w:t>3</w:t>
      </w:r>
      <w:r w:rsidRPr="006369F2">
        <w:rPr>
          <w:lang w:val="en-US"/>
        </w:rPr>
        <w:t xml:space="preserve"> zile) cealaltă Parte despre survenirea circumstanţelor, dar și despre efectele acestora asupra executării contractului. </w:t>
      </w:r>
    </w:p>
    <w:p w14:paraId="66A41872" w14:textId="77777777" w:rsidR="008104D9" w:rsidRPr="006369F2" w:rsidRDefault="008104D9" w:rsidP="008104D9">
      <w:pPr>
        <w:jc w:val="both"/>
        <w:rPr>
          <w:lang w:val="en-US"/>
        </w:rPr>
      </w:pPr>
      <w:r w:rsidRPr="006369F2">
        <w:rPr>
          <w:lang w:val="en-US"/>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404ABB09" w14:textId="77777777" w:rsidR="008104D9" w:rsidRPr="006369F2" w:rsidRDefault="008104D9" w:rsidP="008104D9">
      <w:pPr>
        <w:pStyle w:val="af3"/>
        <w:tabs>
          <w:tab w:val="left" w:pos="426"/>
          <w:tab w:val="left" w:pos="3645"/>
        </w:tabs>
        <w:rPr>
          <w:b/>
          <w:lang w:val="en-US"/>
        </w:rPr>
      </w:pPr>
    </w:p>
    <w:p w14:paraId="0DF61825" w14:textId="77777777" w:rsidR="008104D9" w:rsidRPr="006369F2" w:rsidRDefault="008104D9" w:rsidP="008104D9">
      <w:pPr>
        <w:pStyle w:val="af3"/>
        <w:tabs>
          <w:tab w:val="left" w:pos="426"/>
          <w:tab w:val="left" w:pos="3645"/>
        </w:tabs>
        <w:rPr>
          <w:b/>
          <w:lang w:val="en-US"/>
        </w:rPr>
      </w:pPr>
      <w:r w:rsidRPr="006369F2">
        <w:rPr>
          <w:b/>
          <w:lang w:val="en-US"/>
        </w:rPr>
        <w:t>11. MODIFICĂRI</w:t>
      </w:r>
    </w:p>
    <w:p w14:paraId="35090F0C" w14:textId="77777777" w:rsidR="008104D9" w:rsidRPr="006369F2" w:rsidRDefault="008104D9" w:rsidP="008104D9">
      <w:pPr>
        <w:pStyle w:val="af3"/>
        <w:tabs>
          <w:tab w:val="left" w:pos="426"/>
          <w:tab w:val="left" w:pos="3645"/>
        </w:tabs>
        <w:rPr>
          <w:lang w:val="en-US"/>
        </w:rPr>
      </w:pPr>
      <w:proofErr w:type="spellStart"/>
      <w:r w:rsidRPr="006369F2">
        <w:rPr>
          <w:lang w:val="en-US"/>
        </w:rPr>
        <w:t>Modificarea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de </w:t>
      </w:r>
      <w:proofErr w:type="spellStart"/>
      <w:r w:rsidRPr="006369F2">
        <w:rPr>
          <w:lang w:val="en-US"/>
        </w:rPr>
        <w:t>achiziţie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cursul</w:t>
      </w:r>
      <w:proofErr w:type="spellEnd"/>
      <w:r w:rsidRPr="006369F2">
        <w:rPr>
          <w:lang w:val="en-US"/>
        </w:rPr>
        <w:t xml:space="preserve"> </w:t>
      </w:r>
      <w:proofErr w:type="spellStart"/>
      <w:r w:rsidRPr="006369F2">
        <w:rPr>
          <w:lang w:val="en-US"/>
        </w:rPr>
        <w:t>perioadei</w:t>
      </w:r>
      <w:proofErr w:type="spellEnd"/>
      <w:r w:rsidRPr="006369F2">
        <w:rPr>
          <w:lang w:val="en-US"/>
        </w:rPr>
        <w:t xml:space="preserve"> sale de </w:t>
      </w:r>
      <w:proofErr w:type="spellStart"/>
      <w:r w:rsidRPr="006369F2">
        <w:rPr>
          <w:lang w:val="en-US"/>
        </w:rPr>
        <w:t>valabilitate</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cu </w:t>
      </w:r>
      <w:proofErr w:type="spellStart"/>
      <w:r w:rsidRPr="006369F2">
        <w:rPr>
          <w:lang w:val="en-US"/>
        </w:rPr>
        <w:t>incidenţă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domeniul</w:t>
      </w:r>
      <w:proofErr w:type="spellEnd"/>
      <w:r w:rsidRPr="006369F2">
        <w:rPr>
          <w:lang w:val="en-US"/>
        </w:rPr>
        <w:t xml:space="preserve"> </w:t>
      </w:r>
      <w:proofErr w:type="spellStart"/>
      <w:r w:rsidRPr="006369F2">
        <w:rPr>
          <w:lang w:val="en-US"/>
        </w:rPr>
        <w:t>achiziţiilor</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acord</w:t>
      </w:r>
      <w:proofErr w:type="spellEnd"/>
      <w:r w:rsidRPr="006369F2">
        <w:rPr>
          <w:lang w:val="en-US"/>
        </w:rPr>
        <w:t xml:space="preserve"> </w:t>
      </w:r>
      <w:proofErr w:type="spellStart"/>
      <w:r w:rsidRPr="006369F2">
        <w:rPr>
          <w:lang w:val="en-US"/>
        </w:rPr>
        <w:t>adiţional</w:t>
      </w:r>
      <w:proofErr w:type="spellEnd"/>
      <w:r w:rsidRPr="006369F2">
        <w:rPr>
          <w:lang w:val="en-US"/>
        </w:rPr>
        <w:t xml:space="preserve"> la </w:t>
      </w:r>
      <w:proofErr w:type="spellStart"/>
      <w:r w:rsidRPr="006369F2">
        <w:rPr>
          <w:lang w:val="en-US"/>
        </w:rPr>
        <w:t>prezentul</w:t>
      </w:r>
      <w:proofErr w:type="spellEnd"/>
      <w:r w:rsidRPr="006369F2">
        <w:rPr>
          <w:lang w:val="en-US"/>
        </w:rPr>
        <w:t xml:space="preserve"> contract.</w:t>
      </w:r>
    </w:p>
    <w:p w14:paraId="3792FD67" w14:textId="77777777" w:rsidR="008104D9" w:rsidRDefault="008104D9" w:rsidP="008104D9">
      <w:pPr>
        <w:jc w:val="both"/>
        <w:rPr>
          <w:b/>
          <w:lang w:val="en-US"/>
        </w:rPr>
      </w:pPr>
    </w:p>
    <w:p w14:paraId="1D101B2E" w14:textId="77777777" w:rsidR="008104D9" w:rsidRPr="005553CC" w:rsidRDefault="008104D9" w:rsidP="008104D9">
      <w:pPr>
        <w:jc w:val="both"/>
        <w:rPr>
          <w:b/>
          <w:lang w:val="en-US"/>
        </w:rPr>
      </w:pPr>
      <w:r>
        <w:rPr>
          <w:b/>
          <w:lang w:val="en-US"/>
        </w:rPr>
        <w:t>12</w:t>
      </w:r>
      <w:r w:rsidRPr="005553CC">
        <w:rPr>
          <w:b/>
          <w:lang w:val="en-US"/>
        </w:rPr>
        <w:t>. AJUSTAREA PREŢULUI CONTRACTULUI</w:t>
      </w:r>
    </w:p>
    <w:p w14:paraId="0DEF877C" w14:textId="77777777" w:rsidR="008104D9" w:rsidRPr="005553CC" w:rsidRDefault="008104D9" w:rsidP="008104D9">
      <w:pPr>
        <w:jc w:val="both"/>
        <w:rPr>
          <w:lang w:val="en-US"/>
        </w:rPr>
      </w:pPr>
      <w:r w:rsidRPr="00D15089">
        <w:t xml:space="preserve">Ajustarea prețului contractului pe parcursul derulării contractului aflat în perioada sa de valabilitate, se va efectua conform prevederilor </w:t>
      </w:r>
      <w:r w:rsidRPr="0001624C">
        <w:t xml:space="preserve">actelor normative </w:t>
      </w:r>
      <w:r>
        <w:t>aplicabile</w:t>
      </w:r>
      <w:r w:rsidRPr="0001624C">
        <w:t xml:space="preserve"> în domeniul achiziţiilor publice</w:t>
      </w:r>
      <w:r w:rsidRPr="00D15089">
        <w:t>.</w:t>
      </w:r>
    </w:p>
    <w:p w14:paraId="392D565F" w14:textId="77777777" w:rsidR="008104D9" w:rsidRPr="006369F2" w:rsidRDefault="008104D9" w:rsidP="008104D9">
      <w:pPr>
        <w:jc w:val="both"/>
        <w:rPr>
          <w:lang w:val="en-US"/>
        </w:rPr>
      </w:pPr>
    </w:p>
    <w:p w14:paraId="1B574871" w14:textId="77777777" w:rsidR="008104D9" w:rsidRPr="006369F2" w:rsidRDefault="008104D9" w:rsidP="008104D9">
      <w:pPr>
        <w:rPr>
          <w:b/>
          <w:lang w:val="en-US"/>
        </w:rPr>
      </w:pPr>
      <w:r w:rsidRPr="006369F2">
        <w:rPr>
          <w:b/>
          <w:lang w:val="en-US"/>
        </w:rPr>
        <w:t>13. CONDIŢIILE DE PREDARE-PRIMIRE</w:t>
      </w:r>
    </w:p>
    <w:p w14:paraId="7E82C6ED" w14:textId="77777777" w:rsidR="008104D9" w:rsidRPr="006369F2" w:rsidRDefault="008104D9" w:rsidP="008104D9">
      <w:pPr>
        <w:jc w:val="both"/>
        <w:rPr>
          <w:lang w:val="en-US"/>
        </w:rPr>
      </w:pPr>
      <w:r w:rsidRPr="006369F2">
        <w:rPr>
          <w:lang w:val="en-US"/>
        </w:rPr>
        <w:t>Serviciile de proiectare se consideră predate de către Prestator şi recepţionate de către Beneficiar dacă:</w:t>
      </w:r>
    </w:p>
    <w:p w14:paraId="7A1674EB" w14:textId="77777777" w:rsidR="008104D9" w:rsidRPr="006369F2" w:rsidRDefault="008104D9" w:rsidP="008104D9">
      <w:pPr>
        <w:numPr>
          <w:ilvl w:val="0"/>
          <w:numId w:val="71"/>
        </w:numPr>
        <w:tabs>
          <w:tab w:val="clear" w:pos="1065"/>
          <w:tab w:val="num" w:pos="0"/>
          <w:tab w:val="left" w:pos="360"/>
        </w:tabs>
        <w:suppressAutoHyphens/>
        <w:ind w:left="0" w:firstLine="0"/>
        <w:jc w:val="both"/>
        <w:rPr>
          <w:lang w:val="en-US"/>
        </w:rPr>
      </w:pPr>
      <w:r w:rsidRPr="006369F2">
        <w:rPr>
          <w:lang w:val="en-US"/>
        </w:rPr>
        <w:t xml:space="preserve">cantitatea serviciilor de proiectare corespunde informaţiei indicate în prezentul contract; </w:t>
      </w:r>
    </w:p>
    <w:p w14:paraId="4A906145" w14:textId="77777777" w:rsidR="008104D9" w:rsidRPr="006369F2" w:rsidRDefault="008104D9" w:rsidP="008104D9">
      <w:pPr>
        <w:numPr>
          <w:ilvl w:val="0"/>
          <w:numId w:val="71"/>
        </w:numPr>
        <w:tabs>
          <w:tab w:val="clear" w:pos="1065"/>
          <w:tab w:val="num" w:pos="0"/>
          <w:tab w:val="left" w:pos="360"/>
        </w:tabs>
        <w:suppressAutoHyphens/>
        <w:ind w:left="0" w:firstLine="0"/>
        <w:jc w:val="both"/>
        <w:rPr>
          <w:lang w:val="en-US"/>
        </w:rPr>
      </w:pPr>
      <w:r w:rsidRPr="006369F2">
        <w:rPr>
          <w:lang w:val="en-US"/>
        </w:rPr>
        <w:t>calitatea serviciilor de proiectare corespunde documentelor normative și standardelor de stat.</w:t>
      </w:r>
    </w:p>
    <w:p w14:paraId="1FF05E53" w14:textId="77777777" w:rsidR="008104D9" w:rsidRPr="006369F2" w:rsidRDefault="008104D9" w:rsidP="008104D9">
      <w:pPr>
        <w:jc w:val="both"/>
        <w:rPr>
          <w:lang w:val="en-US"/>
        </w:rPr>
      </w:pPr>
    </w:p>
    <w:p w14:paraId="635F49DA" w14:textId="77777777" w:rsidR="008104D9" w:rsidRPr="006369F2" w:rsidRDefault="008104D9" w:rsidP="008104D9">
      <w:pPr>
        <w:rPr>
          <w:b/>
          <w:lang w:val="en-US"/>
        </w:rPr>
      </w:pPr>
      <w:r w:rsidRPr="006369F2">
        <w:rPr>
          <w:b/>
          <w:lang w:val="en-US"/>
        </w:rPr>
        <w:t>14. REZOLUȚIUNEA CONTRACTULUI</w:t>
      </w:r>
    </w:p>
    <w:p w14:paraId="59A116C5" w14:textId="77777777" w:rsidR="008104D9" w:rsidRPr="006369F2" w:rsidRDefault="008104D9" w:rsidP="008104D9">
      <w:pPr>
        <w:jc w:val="both"/>
        <w:rPr>
          <w:lang w:val="en-US"/>
        </w:rPr>
      </w:pPr>
      <w:r w:rsidRPr="006369F2">
        <w:rPr>
          <w:lang w:val="en-US"/>
        </w:rPr>
        <w:t>14.1. Rezoluțiunea contractului se poate realiza cu acordul comun al Părţilor.</w:t>
      </w:r>
    </w:p>
    <w:p w14:paraId="13F376F6" w14:textId="77777777" w:rsidR="008104D9" w:rsidRPr="006369F2" w:rsidRDefault="008104D9" w:rsidP="008104D9">
      <w:pPr>
        <w:jc w:val="both"/>
        <w:rPr>
          <w:lang w:val="en-US"/>
        </w:rPr>
      </w:pPr>
      <w:r w:rsidRPr="006369F2">
        <w:rPr>
          <w:lang w:val="en-US"/>
        </w:rPr>
        <w:t>14.2. Contractul poate fi rezolvit în mod unilateral în caz de:</w:t>
      </w:r>
    </w:p>
    <w:p w14:paraId="7E276459" w14:textId="77777777" w:rsidR="008104D9" w:rsidRPr="006369F2" w:rsidRDefault="008104D9" w:rsidP="008104D9">
      <w:pPr>
        <w:numPr>
          <w:ilvl w:val="0"/>
          <w:numId w:val="68"/>
        </w:numPr>
        <w:tabs>
          <w:tab w:val="left" w:pos="0"/>
          <w:tab w:val="left" w:pos="360"/>
        </w:tabs>
        <w:suppressAutoHyphens/>
        <w:ind w:left="0" w:firstLine="0"/>
        <w:jc w:val="both"/>
        <w:rPr>
          <w:lang w:val="en-US"/>
        </w:rPr>
      </w:pPr>
      <w:r w:rsidRPr="006369F2">
        <w:rPr>
          <w:lang w:val="en-US"/>
        </w:rPr>
        <w:t xml:space="preserve">refuz al Prestatorului de a presta serviciile de proiectare prevăzute în prezentul contract;         </w:t>
      </w:r>
    </w:p>
    <w:p w14:paraId="4841B83F" w14:textId="77777777" w:rsidR="008104D9" w:rsidRPr="006369F2" w:rsidRDefault="008104D9" w:rsidP="008104D9">
      <w:pPr>
        <w:numPr>
          <w:ilvl w:val="0"/>
          <w:numId w:val="68"/>
        </w:numPr>
        <w:tabs>
          <w:tab w:val="left" w:pos="0"/>
          <w:tab w:val="left" w:pos="360"/>
        </w:tabs>
        <w:suppressAutoHyphens/>
        <w:ind w:left="0" w:firstLine="0"/>
        <w:jc w:val="both"/>
        <w:rPr>
          <w:lang w:val="en-US"/>
        </w:rPr>
      </w:pPr>
      <w:r w:rsidRPr="006369F2">
        <w:rPr>
          <w:lang w:val="en-US"/>
        </w:rPr>
        <w:t>nerespectare de către Prestator a termenelor de executare stabilite;</w:t>
      </w:r>
    </w:p>
    <w:p w14:paraId="1C4623ED" w14:textId="77777777" w:rsidR="008104D9" w:rsidRPr="006369F2" w:rsidRDefault="008104D9" w:rsidP="008104D9">
      <w:pPr>
        <w:numPr>
          <w:ilvl w:val="0"/>
          <w:numId w:val="68"/>
        </w:numPr>
        <w:tabs>
          <w:tab w:val="left" w:pos="0"/>
          <w:tab w:val="left" w:pos="360"/>
        </w:tabs>
        <w:suppressAutoHyphens/>
        <w:ind w:left="0" w:firstLine="0"/>
        <w:jc w:val="both"/>
        <w:rPr>
          <w:lang w:val="en-US"/>
        </w:rPr>
      </w:pPr>
      <w:r w:rsidRPr="006369F2">
        <w:rPr>
          <w:lang w:val="en-US"/>
        </w:rPr>
        <w:t>nerespectare de către Beneficiar a termenelor de plată a serviciilor;</w:t>
      </w:r>
    </w:p>
    <w:p w14:paraId="49DD092C" w14:textId="77777777" w:rsidR="008104D9" w:rsidRPr="006369F2" w:rsidRDefault="008104D9" w:rsidP="008104D9">
      <w:pPr>
        <w:numPr>
          <w:ilvl w:val="0"/>
          <w:numId w:val="68"/>
        </w:numPr>
        <w:tabs>
          <w:tab w:val="left" w:pos="0"/>
          <w:tab w:val="left" w:pos="360"/>
        </w:tabs>
        <w:suppressAutoHyphens/>
        <w:ind w:left="0" w:firstLine="0"/>
        <w:jc w:val="both"/>
        <w:rPr>
          <w:lang w:val="en-US"/>
        </w:rPr>
      </w:pPr>
      <w:r w:rsidRPr="006369F2">
        <w:rPr>
          <w:lang w:val="en-US"/>
        </w:rPr>
        <w:t>nesatisfacerea de către una dintre Părţi a pretenţiilor înaintate conform prezentului contract;</w:t>
      </w:r>
    </w:p>
    <w:p w14:paraId="3FB5C12A" w14:textId="77777777" w:rsidR="008104D9" w:rsidRPr="006369F2" w:rsidRDefault="008104D9" w:rsidP="008104D9">
      <w:pPr>
        <w:numPr>
          <w:ilvl w:val="0"/>
          <w:numId w:val="68"/>
        </w:numPr>
        <w:tabs>
          <w:tab w:val="left" w:pos="0"/>
          <w:tab w:val="left" w:pos="360"/>
        </w:tabs>
        <w:suppressAutoHyphens/>
        <w:ind w:left="0" w:firstLine="0"/>
        <w:jc w:val="both"/>
        <w:rPr>
          <w:lang w:val="en-US"/>
        </w:rPr>
      </w:pPr>
      <w:r w:rsidRPr="006369F2">
        <w:rPr>
          <w:lang w:val="en-US"/>
        </w:rPr>
        <w:t>contractantul se afla, la momentul atribuirii lui, în una dintre situațiile care ar fi determinat excluderea sa din procedura de atribuire potrivit art. 19 al Legii nr. 131/2015 privind achizițiile publice;</w:t>
      </w:r>
    </w:p>
    <w:p w14:paraId="3AC03C7A" w14:textId="77777777" w:rsidR="008104D9" w:rsidRPr="006369F2" w:rsidRDefault="008104D9" w:rsidP="008104D9">
      <w:pPr>
        <w:pStyle w:val="af3"/>
        <w:numPr>
          <w:ilvl w:val="0"/>
          <w:numId w:val="68"/>
        </w:numPr>
        <w:tabs>
          <w:tab w:val="clear" w:pos="1854"/>
          <w:tab w:val="left" w:pos="0"/>
          <w:tab w:val="left" w:pos="360"/>
          <w:tab w:val="left" w:pos="599"/>
          <w:tab w:val="num" w:pos="1135"/>
          <w:tab w:val="left" w:pos="2070"/>
        </w:tabs>
        <w:ind w:left="0" w:firstLine="0"/>
        <w:rPr>
          <w:lang w:val="en-US"/>
        </w:rPr>
      </w:pPr>
      <w:proofErr w:type="spellStart"/>
      <w:r w:rsidRPr="006369F2">
        <w:rPr>
          <w:lang w:val="en-US"/>
        </w:rPr>
        <w:t>contractul</w:t>
      </w:r>
      <w:proofErr w:type="spellEnd"/>
      <w:r w:rsidRPr="006369F2">
        <w:rPr>
          <w:lang w:val="en-US"/>
        </w:rPr>
        <w:t xml:space="preserve"> a </w:t>
      </w:r>
      <w:proofErr w:type="spellStart"/>
      <w:r w:rsidRPr="006369F2">
        <w:rPr>
          <w:lang w:val="en-US"/>
        </w:rPr>
        <w:t>făcut</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modificări</w:t>
      </w:r>
      <w:proofErr w:type="spellEnd"/>
      <w:r w:rsidRPr="006369F2">
        <w:rPr>
          <w:lang w:val="en-US"/>
        </w:rPr>
        <w:t xml:space="preserve"> </w:t>
      </w:r>
      <w:proofErr w:type="spellStart"/>
      <w:r w:rsidRPr="006369F2">
        <w:rPr>
          <w:lang w:val="en-US"/>
        </w:rPr>
        <w:t>substanțiale</w:t>
      </w:r>
      <w:proofErr w:type="spellEnd"/>
      <w:r w:rsidRPr="006369F2">
        <w:rPr>
          <w:lang w:val="en-US"/>
        </w:rPr>
        <w:t xml:space="preserve"> care </w:t>
      </w:r>
      <w:proofErr w:type="spellStart"/>
      <w:r w:rsidRPr="006369F2">
        <w:rPr>
          <w:lang w:val="en-US"/>
        </w:rPr>
        <w:t>necesită</w:t>
      </w:r>
      <w:proofErr w:type="spellEnd"/>
      <w:r w:rsidRPr="006369F2">
        <w:rPr>
          <w:lang w:val="en-US"/>
        </w:rPr>
        <w:t xml:space="preserve"> o </w:t>
      </w:r>
      <w:proofErr w:type="spellStart"/>
      <w:r w:rsidRPr="006369F2">
        <w:rPr>
          <w:lang w:val="en-US"/>
        </w:rPr>
        <w:t>nouă</w:t>
      </w:r>
      <w:proofErr w:type="spellEnd"/>
      <w:r w:rsidRPr="006369F2">
        <w:rPr>
          <w:lang w:val="en-US"/>
        </w:rPr>
        <w:t xml:space="preserve"> </w:t>
      </w:r>
      <w:proofErr w:type="spellStart"/>
      <w:r w:rsidRPr="006369F2">
        <w:rPr>
          <w:lang w:val="en-US"/>
        </w:rPr>
        <w:t>procedură</w:t>
      </w:r>
      <w:proofErr w:type="spellEnd"/>
      <w:r w:rsidRPr="006369F2">
        <w:rPr>
          <w:lang w:val="en-US"/>
        </w:rPr>
        <w:t xml:space="preserve"> de </w:t>
      </w:r>
      <w:proofErr w:type="spellStart"/>
      <w:r w:rsidRPr="006369F2">
        <w:rPr>
          <w:lang w:val="en-US"/>
        </w:rPr>
        <w:t>achiziție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art. 76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proofErr w:type="gramStart"/>
      <w:r w:rsidRPr="006369F2">
        <w:rPr>
          <w:lang w:val="en-US"/>
        </w:rPr>
        <w:t>publice</w:t>
      </w:r>
      <w:proofErr w:type="spellEnd"/>
      <w:r w:rsidRPr="006369F2">
        <w:rPr>
          <w:lang w:val="en-US"/>
        </w:rPr>
        <w:t>;</w:t>
      </w:r>
      <w:proofErr w:type="gramEnd"/>
    </w:p>
    <w:p w14:paraId="7BDCF473" w14:textId="77777777" w:rsidR="008104D9" w:rsidRPr="006369F2" w:rsidRDefault="008104D9" w:rsidP="008104D9">
      <w:pPr>
        <w:pStyle w:val="af3"/>
        <w:numPr>
          <w:ilvl w:val="0"/>
          <w:numId w:val="68"/>
        </w:numPr>
        <w:tabs>
          <w:tab w:val="clear" w:pos="1854"/>
          <w:tab w:val="left" w:pos="0"/>
          <w:tab w:val="left" w:pos="360"/>
          <w:tab w:val="left" w:pos="599"/>
          <w:tab w:val="num" w:pos="1135"/>
          <w:tab w:val="left" w:pos="2070"/>
        </w:tabs>
        <w:ind w:left="0" w:firstLine="0"/>
        <w:rPr>
          <w:lang w:val="en-US"/>
        </w:rPr>
      </w:pPr>
      <w:proofErr w:type="spellStart"/>
      <w:r w:rsidRPr="006369F2">
        <w:rPr>
          <w:lang w:val="en-US"/>
        </w:rPr>
        <w:t>contractul</w:t>
      </w:r>
      <w:proofErr w:type="spellEnd"/>
      <w:r w:rsidRPr="006369F2">
        <w:rPr>
          <w:lang w:val="en-US"/>
        </w:rPr>
        <w:t xml:space="preserve"> nu </w:t>
      </w:r>
      <w:proofErr w:type="spellStart"/>
      <w:r w:rsidRPr="006369F2">
        <w:rPr>
          <w:lang w:val="en-US"/>
        </w:rPr>
        <w:t>urma</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atribuit</w:t>
      </w:r>
      <w:proofErr w:type="spellEnd"/>
      <w:r w:rsidRPr="006369F2">
        <w:rPr>
          <w:lang w:val="en-US"/>
        </w:rPr>
        <w:t xml:space="preserve"> </w:t>
      </w:r>
      <w:proofErr w:type="spellStart"/>
      <w:r w:rsidRPr="006369F2">
        <w:rPr>
          <w:lang w:val="en-US"/>
        </w:rPr>
        <w:t>contractantului</w:t>
      </w:r>
      <w:proofErr w:type="spellEnd"/>
      <w:r w:rsidRPr="006369F2">
        <w:rPr>
          <w:lang w:val="en-US"/>
        </w:rPr>
        <w:t xml:space="preserve"> </w:t>
      </w:r>
      <w:proofErr w:type="spellStart"/>
      <w:r w:rsidRPr="006369F2">
        <w:rPr>
          <w:lang w:val="en-US"/>
        </w:rPr>
        <w:t>respectiv</w:t>
      </w:r>
      <w:proofErr w:type="spellEnd"/>
      <w:r w:rsidRPr="006369F2">
        <w:rPr>
          <w:lang w:val="en-US"/>
        </w:rPr>
        <w:t xml:space="preserve">, </w:t>
      </w:r>
      <w:proofErr w:type="spellStart"/>
      <w:r w:rsidRPr="006369F2">
        <w:rPr>
          <w:lang w:val="en-US"/>
        </w:rPr>
        <w:t>avînd</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vedere</w:t>
      </w:r>
      <w:proofErr w:type="spellEnd"/>
      <w:r w:rsidRPr="006369F2">
        <w:rPr>
          <w:lang w:val="en-US"/>
        </w:rPr>
        <w:t xml:space="preserve"> o </w:t>
      </w:r>
      <w:proofErr w:type="spellStart"/>
      <w:r w:rsidRPr="006369F2">
        <w:rPr>
          <w:lang w:val="en-US"/>
        </w:rPr>
        <w:t>încălcare</w:t>
      </w:r>
      <w:proofErr w:type="spellEnd"/>
      <w:r w:rsidRPr="006369F2">
        <w:rPr>
          <w:lang w:val="en-US"/>
        </w:rPr>
        <w:t xml:space="preserve"> </w:t>
      </w:r>
      <w:proofErr w:type="spellStart"/>
      <w:r w:rsidRPr="006369F2">
        <w:rPr>
          <w:lang w:val="en-US"/>
        </w:rPr>
        <w:t>gravă</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obligaţiilor</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rezultă</w:t>
      </w:r>
      <w:proofErr w:type="spellEnd"/>
      <w:r w:rsidRPr="006369F2">
        <w:rPr>
          <w:lang w:val="en-US"/>
        </w:rPr>
        <w:t xml:space="preserve"> din Legea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și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tratatele</w:t>
      </w:r>
      <w:proofErr w:type="spellEnd"/>
      <w:r w:rsidRPr="006369F2">
        <w:rPr>
          <w:lang w:val="en-US"/>
        </w:rPr>
        <w:t xml:space="preserve"> </w:t>
      </w:r>
      <w:proofErr w:type="spellStart"/>
      <w:r w:rsidRPr="006369F2">
        <w:rPr>
          <w:lang w:val="en-US"/>
        </w:rPr>
        <w:t>internaţionale</w:t>
      </w:r>
      <w:proofErr w:type="spellEnd"/>
      <w:r w:rsidRPr="006369F2">
        <w:rPr>
          <w:lang w:val="en-US"/>
        </w:rPr>
        <w:t xml:space="preserve"> la care Republica Moldova </w:t>
      </w:r>
      <w:proofErr w:type="spellStart"/>
      <w:r w:rsidRPr="006369F2">
        <w:rPr>
          <w:lang w:val="en-US"/>
        </w:rPr>
        <w:t>este</w:t>
      </w:r>
      <w:proofErr w:type="spellEnd"/>
      <w:r w:rsidRPr="006369F2">
        <w:rPr>
          <w:lang w:val="en-US"/>
        </w:rPr>
        <w:t xml:space="preserve"> </w:t>
      </w:r>
      <w:proofErr w:type="spellStart"/>
      <w:r w:rsidRPr="006369F2">
        <w:rPr>
          <w:lang w:val="en-US"/>
        </w:rPr>
        <w:t>parte</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constatată</w:t>
      </w:r>
      <w:proofErr w:type="spellEnd"/>
      <w:r w:rsidRPr="006369F2">
        <w:rPr>
          <w:lang w:val="en-US"/>
        </w:rPr>
        <w:t xml:space="preserve"> </w:t>
      </w:r>
      <w:proofErr w:type="spellStart"/>
      <w:r w:rsidRPr="006369F2">
        <w:rPr>
          <w:lang w:val="en-US"/>
        </w:rPr>
        <w:t>printr</w:t>
      </w:r>
      <w:proofErr w:type="spellEnd"/>
      <w:r w:rsidRPr="006369F2">
        <w:rPr>
          <w:lang w:val="en-US"/>
        </w:rPr>
        <w:t xml:space="preserve">-o </w:t>
      </w:r>
      <w:proofErr w:type="spellStart"/>
      <w:r w:rsidRPr="006369F2">
        <w:rPr>
          <w:lang w:val="en-US"/>
        </w:rPr>
        <w:t>decizie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instanțe</w:t>
      </w:r>
      <w:proofErr w:type="spellEnd"/>
      <w:r w:rsidRPr="006369F2">
        <w:rPr>
          <w:lang w:val="en-US"/>
        </w:rPr>
        <w:t xml:space="preserve"> </w:t>
      </w:r>
      <w:proofErr w:type="spellStart"/>
      <w:r w:rsidRPr="006369F2">
        <w:rPr>
          <w:lang w:val="en-US"/>
        </w:rPr>
        <w:t>judecătorești</w:t>
      </w:r>
      <w:proofErr w:type="spellEnd"/>
      <w:r w:rsidRPr="006369F2">
        <w:rPr>
          <w:lang w:val="en-US"/>
        </w:rPr>
        <w:t xml:space="preserve"> </w:t>
      </w:r>
      <w:proofErr w:type="spellStart"/>
      <w:r w:rsidRPr="006369F2">
        <w:rPr>
          <w:lang w:val="en-US"/>
        </w:rPr>
        <w:t>naționale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internaționale</w:t>
      </w:r>
      <w:proofErr w:type="spellEnd"/>
      <w:r w:rsidRPr="006369F2">
        <w:rPr>
          <w:lang w:val="en-US"/>
        </w:rPr>
        <w:t>.</w:t>
      </w:r>
    </w:p>
    <w:p w14:paraId="669AE1B3" w14:textId="3B4D0D8D" w:rsidR="008104D9" w:rsidRPr="006369F2" w:rsidRDefault="008104D9" w:rsidP="008104D9">
      <w:pPr>
        <w:jc w:val="both"/>
        <w:rPr>
          <w:lang w:val="en-US"/>
        </w:rPr>
      </w:pPr>
      <w:r w:rsidRPr="006369F2">
        <w:rPr>
          <w:lang w:val="en-US"/>
        </w:rPr>
        <w:t xml:space="preserve">14.3. Partea iniţiatoare a rezoluțiunii contractului este obligată să comunice în termen de </w:t>
      </w:r>
      <w:r w:rsidR="00AE5638">
        <w:rPr>
          <w:lang w:val="en-US"/>
        </w:rPr>
        <w:t>10</w:t>
      </w:r>
      <w:r w:rsidRPr="006369F2">
        <w:rPr>
          <w:lang w:val="en-US"/>
        </w:rPr>
        <w:t xml:space="preserve">  zile lucrătoare celeilalte Părţi despre intenţiile ei printr-o scrisoare motivată.</w:t>
      </w:r>
    </w:p>
    <w:p w14:paraId="5ED18F07" w14:textId="27A4B145" w:rsidR="008104D9" w:rsidRPr="006369F2" w:rsidRDefault="008104D9" w:rsidP="008104D9">
      <w:pPr>
        <w:jc w:val="both"/>
        <w:rPr>
          <w:lang w:val="en-US"/>
        </w:rPr>
      </w:pPr>
      <w:r w:rsidRPr="006369F2">
        <w:rPr>
          <w:lang w:val="en-US"/>
        </w:rPr>
        <w:t xml:space="preserve">14.4. Partea înştiinţată este obligată să răspundă în decurs de  </w:t>
      </w:r>
      <w:r w:rsidR="00AE5638">
        <w:rPr>
          <w:lang w:val="en-US"/>
        </w:rPr>
        <w:t>5</w:t>
      </w:r>
      <w:r w:rsidRPr="006369F2">
        <w:rPr>
          <w:lang w:val="en-US"/>
        </w:rPr>
        <w:t xml:space="preserve"> zile lucrătoare de la primirea notificării, după expirarea acestui termen contractul se consideră încetat de drept.</w:t>
      </w:r>
    </w:p>
    <w:p w14:paraId="2868FB2D" w14:textId="77777777" w:rsidR="008104D9" w:rsidRPr="006369F2" w:rsidRDefault="008104D9" w:rsidP="008104D9">
      <w:pPr>
        <w:rPr>
          <w:b/>
          <w:lang w:val="en-US"/>
        </w:rPr>
      </w:pPr>
    </w:p>
    <w:p w14:paraId="5E78BBF2" w14:textId="77777777" w:rsidR="008104D9" w:rsidRPr="006369F2" w:rsidRDefault="008104D9" w:rsidP="008104D9">
      <w:pPr>
        <w:rPr>
          <w:b/>
          <w:lang w:val="en-US"/>
        </w:rPr>
      </w:pPr>
      <w:r w:rsidRPr="006369F2">
        <w:rPr>
          <w:b/>
          <w:lang w:val="en-US"/>
        </w:rPr>
        <w:t>15. RECLAMAŢII ŞI SANCŢIUNI</w:t>
      </w:r>
    </w:p>
    <w:p w14:paraId="58CF2182" w14:textId="26DAFFEF" w:rsidR="008104D9" w:rsidRPr="006369F2" w:rsidRDefault="008104D9" w:rsidP="008104D9">
      <w:pPr>
        <w:jc w:val="both"/>
        <w:rPr>
          <w:lang w:val="en-US"/>
        </w:rPr>
      </w:pPr>
      <w:r w:rsidRPr="006369F2">
        <w:rPr>
          <w:lang w:val="en-US"/>
        </w:rPr>
        <w:t xml:space="preserve">15.1. Reclamaţiile privind cantitatea serviciilor de proiectare prestate sunt înaintate Prestatorului la momentul recepţionării acestora sau nu mai târziu de </w:t>
      </w:r>
      <w:r w:rsidR="00AE5638">
        <w:rPr>
          <w:lang w:val="en-US"/>
        </w:rPr>
        <w:t>5</w:t>
      </w:r>
      <w:r w:rsidRPr="006369F2">
        <w:rPr>
          <w:lang w:val="en-US"/>
        </w:rPr>
        <w:t xml:space="preserve"> zile de la data recepționării, fiind confirmate printr-un act întocmit în comun cu reprezentantul Prestatorului.</w:t>
      </w:r>
    </w:p>
    <w:p w14:paraId="1D4555F7" w14:textId="22B8ED4C" w:rsidR="008104D9" w:rsidRPr="00A33630" w:rsidRDefault="008104D9" w:rsidP="008104D9">
      <w:pPr>
        <w:jc w:val="both"/>
      </w:pPr>
      <w:r w:rsidRPr="006369F2">
        <w:rPr>
          <w:lang w:val="en-US"/>
        </w:rPr>
        <w:t xml:space="preserve">15.2. </w:t>
      </w:r>
      <w:r w:rsidRPr="00A33630">
        <w:t>Pretenţiile privind calitatea serviciilor de proiectare prestate sunt înaintate Presta</w:t>
      </w:r>
      <w:r>
        <w:t xml:space="preserve">torului în termen de </w:t>
      </w:r>
      <w:r w:rsidR="00AE5638">
        <w:t>5</w:t>
      </w:r>
      <w:r>
        <w:t xml:space="preserve"> zile </w:t>
      </w:r>
      <w:r w:rsidRPr="00A33630">
        <w:t xml:space="preserve">de la depistarea deficienţelor de calitate, confirmate prin prescripțiile Beneficiarului și a </w:t>
      </w:r>
      <w:r w:rsidRPr="00A33630">
        <w:rPr>
          <w:color w:val="262626"/>
          <w:shd w:val="clear" w:color="auto" w:fill="FFFFFF"/>
        </w:rPr>
        <w:t>specialiştilor verificatori de proiecte atestaţi</w:t>
      </w:r>
      <w:r w:rsidRPr="00A33630">
        <w:t>.</w:t>
      </w:r>
    </w:p>
    <w:p w14:paraId="07FFA120" w14:textId="28C38FD9" w:rsidR="008104D9" w:rsidRPr="00A33630" w:rsidRDefault="008104D9" w:rsidP="008104D9">
      <w:pPr>
        <w:jc w:val="both"/>
      </w:pPr>
      <w:r>
        <w:t>15</w:t>
      </w:r>
      <w:r w:rsidRPr="00A33630">
        <w:t xml:space="preserve">.3. Prestatorul este obligat să examineze pretenţiile înaintate, în termen de </w:t>
      </w:r>
      <w:r w:rsidR="00AE5638">
        <w:t>5</w:t>
      </w:r>
      <w:r w:rsidRPr="00A33630">
        <w:t xml:space="preserve"> zile de la data primirii acestora şi să comunice, în scris, Beneficiarului despre decizia luată.</w:t>
      </w:r>
    </w:p>
    <w:p w14:paraId="74D50B88" w14:textId="77777777" w:rsidR="008104D9" w:rsidRPr="00A33630" w:rsidRDefault="008104D9" w:rsidP="008104D9">
      <w:pPr>
        <w:jc w:val="both"/>
      </w:pPr>
      <w:r>
        <w:t>15</w:t>
      </w:r>
      <w:r w:rsidRPr="00A33630">
        <w:t>.4</w:t>
      </w:r>
      <w:r>
        <w:t>.</w:t>
      </w:r>
      <w:r w:rsidRPr="00A33630">
        <w:t xml:space="preserve"> În caz de recunoaştere a pretenţiilor, Prestatorul este obligat, în te</w:t>
      </w:r>
      <w:r w:rsidRPr="005D40FA">
        <w:t>rmen  restrâns,</w:t>
      </w:r>
      <w:r w:rsidRPr="00A33630">
        <w:t xml:space="preserve"> </w:t>
      </w:r>
      <w:r w:rsidRPr="005D40FA">
        <w:t>să le înlăture potrivit cerinţelor contractului.</w:t>
      </w:r>
      <w:r w:rsidRPr="00A33630">
        <w:t xml:space="preserve"> </w:t>
      </w:r>
    </w:p>
    <w:p w14:paraId="2C28687A" w14:textId="77777777" w:rsidR="008104D9" w:rsidRPr="00A33630" w:rsidRDefault="008104D9" w:rsidP="008104D9">
      <w:pPr>
        <w:jc w:val="both"/>
      </w:pPr>
      <w:r>
        <w:t>15</w:t>
      </w:r>
      <w:r w:rsidRPr="00A33630">
        <w:t>.5.</w:t>
      </w:r>
      <w:r>
        <w:t xml:space="preserve"> </w:t>
      </w:r>
      <w:r w:rsidRPr="00A33630">
        <w:t>Prestatorul poartă răspundere pentru calitatea serviciilor de proiectare în limitele stabilite, inclusiv pentru viciile ascunse.</w:t>
      </w:r>
    </w:p>
    <w:p w14:paraId="253CE4C4" w14:textId="47A31CF4" w:rsidR="008104D9" w:rsidRPr="00A33630" w:rsidRDefault="008104D9" w:rsidP="008104D9">
      <w:pPr>
        <w:jc w:val="both"/>
      </w:pPr>
      <w:r>
        <w:lastRenderedPageBreak/>
        <w:t>15</w:t>
      </w:r>
      <w:r w:rsidRPr="00A33630">
        <w:t xml:space="preserve">.6. Pentru refuzul de a presta serviciile de proiectare prevăzute în prezentul contract, Prestatorul suportă o penalitate în valoare de  </w:t>
      </w:r>
      <w:r w:rsidR="00AE5638">
        <w:t>5</w:t>
      </w:r>
      <w:r w:rsidRPr="00A33630">
        <w:t xml:space="preserve"> % din suma totală a contractului, în conformitate cu prevederile Codului civil </w:t>
      </w:r>
      <w:r>
        <w:t xml:space="preserve">al Republicii Moldova </w:t>
      </w:r>
      <w:r w:rsidRPr="00A33630">
        <w:t>nr.</w:t>
      </w:r>
      <w:r>
        <w:t xml:space="preserve"> </w:t>
      </w:r>
      <w:r w:rsidRPr="00A33630">
        <w:t xml:space="preserve">1107/2002. </w:t>
      </w:r>
    </w:p>
    <w:p w14:paraId="2C2101E1" w14:textId="6F0D4778" w:rsidR="008104D9" w:rsidRPr="00A33630" w:rsidRDefault="008104D9" w:rsidP="008104D9">
      <w:pPr>
        <w:jc w:val="both"/>
        <w:rPr>
          <w:color w:val="000000"/>
        </w:rPr>
      </w:pPr>
      <w:r>
        <w:t>15</w:t>
      </w:r>
      <w:r w:rsidRPr="00A33630">
        <w:t xml:space="preserve">.7. Pentru prestarea cu întârziere a serviciilor de proiectare, Prestatorul suportă plata despăgubirii în valoare de </w:t>
      </w:r>
      <w:r w:rsidR="00AE5638">
        <w:t>0,1</w:t>
      </w:r>
      <w:r w:rsidRPr="00A33630">
        <w:t xml:space="preserve"> % din suma serviciilor neexecutate, pentru fiecare zi de întârziere, dar nu mai mult de </w:t>
      </w:r>
      <w:r w:rsidR="00AE5638">
        <w:t>5</w:t>
      </w:r>
      <w:r w:rsidRPr="00A33630">
        <w:t xml:space="preserve"> % din suma totală a prezentului contract, în conformitate cu prevederile Codului Civil </w:t>
      </w:r>
      <w:r>
        <w:t xml:space="preserve">al Republicii Moldova </w:t>
      </w:r>
      <w:r w:rsidRPr="00A33630">
        <w:t>nr.</w:t>
      </w:r>
      <w:r>
        <w:t xml:space="preserve"> </w:t>
      </w:r>
      <w:r w:rsidRPr="00A33630">
        <w:t>1107/2002.</w:t>
      </w:r>
      <w:r w:rsidRPr="00A33630">
        <w:rPr>
          <w:color w:val="000000"/>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w:t>
      </w:r>
      <w:r>
        <w:rPr>
          <w:color w:val="000000"/>
        </w:rPr>
        <w:t>actele normative</w:t>
      </w:r>
      <w:r w:rsidRPr="00A33630">
        <w:rPr>
          <w:color w:val="000000"/>
        </w:rPr>
        <w:t>, notificând Prestatorul în scris cu privire la deducerea acestor penalități și modul de calcul.</w:t>
      </w:r>
    </w:p>
    <w:p w14:paraId="0951E3F1" w14:textId="77777777" w:rsidR="008104D9" w:rsidRPr="00A33630" w:rsidRDefault="008104D9" w:rsidP="008104D9">
      <w:pPr>
        <w:jc w:val="both"/>
      </w:pPr>
      <w:r>
        <w:t>15</w:t>
      </w:r>
      <w:r w:rsidRPr="00A33630">
        <w:t>.8.  În cazul în care Beneficiarul, din vina sa exclusivă, nu își onorează obligația de plată a facturii î</w:t>
      </w:r>
      <w:r>
        <w:t>n termenul prevăzut la punctul 4</w:t>
      </w:r>
      <w:r w:rsidRPr="00A33630">
        <w:t xml:space="preserve">.3., Prestatorul are dreptul de a solicita plata dobânzii legale penalizatoare, aplicată la valoarea plății neefectuate, în conformitate cu prevederile Legii </w:t>
      </w:r>
      <w:r>
        <w:t xml:space="preserve">nr. </w:t>
      </w:r>
      <w:r w:rsidRPr="00A33630">
        <w:t>66/2025 privind combaterea întârzierii în executarea obligațiilor de plată în temeiul contractelor încheiate între profesionaliști sau între profesioniști și autoritățile publice.</w:t>
      </w:r>
    </w:p>
    <w:p w14:paraId="25A247CE" w14:textId="77777777" w:rsidR="008104D9" w:rsidRPr="00A33630" w:rsidRDefault="008104D9" w:rsidP="008104D9">
      <w:pPr>
        <w:jc w:val="both"/>
      </w:pPr>
    </w:p>
    <w:p w14:paraId="5DA9669A" w14:textId="77777777" w:rsidR="008104D9" w:rsidRPr="00A33630" w:rsidRDefault="008104D9" w:rsidP="008104D9">
      <w:pPr>
        <w:jc w:val="both"/>
        <w:rPr>
          <w:b/>
        </w:rPr>
      </w:pPr>
      <w:r>
        <w:rPr>
          <w:b/>
        </w:rPr>
        <w:t>16</w:t>
      </w:r>
      <w:r w:rsidRPr="00A33630">
        <w:rPr>
          <w:b/>
        </w:rPr>
        <w:t xml:space="preserve">. GARANŢIA DE BUNĂ EXECUŢIE A CONTRACTULUI DE SERVICII </w:t>
      </w:r>
    </w:p>
    <w:p w14:paraId="46D207B3" w14:textId="77777777" w:rsidR="008104D9" w:rsidRPr="00A33630" w:rsidRDefault="008104D9" w:rsidP="008104D9">
      <w:pPr>
        <w:jc w:val="both"/>
      </w:pPr>
      <w:r>
        <w:t>16</w:t>
      </w:r>
      <w:r w:rsidRPr="00A33630">
        <w:t>.1.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027E2B22" w14:textId="77777777" w:rsidR="008104D9" w:rsidRPr="00A33630" w:rsidRDefault="008104D9" w:rsidP="008104D9">
      <w:pPr>
        <w:jc w:val="both"/>
      </w:pPr>
      <w:r>
        <w:t>16</w:t>
      </w:r>
      <w:r w:rsidRPr="00A33630">
        <w:t>.2. În cazul în care pe parcursul executării contractului, se suplimentează valoarea acestuia, Prestatorul are obligaţia de a completa garanţia de bună execuţie în corelaţie cu noua valoare a contractului de achiziţie publică.</w:t>
      </w:r>
    </w:p>
    <w:p w14:paraId="3D49674E" w14:textId="77777777" w:rsidR="008104D9" w:rsidRPr="00A33630" w:rsidRDefault="008104D9" w:rsidP="008104D9">
      <w:pPr>
        <w:jc w:val="both"/>
      </w:pPr>
      <w:r>
        <w:t>16</w:t>
      </w:r>
      <w:r w:rsidRPr="00A33630">
        <w:t>.3. În situaţia executării garanţiei de bună execuţie, parţial sau total, Prestatorul are obligaţia de a reîntregi garanţia în cauză, raportat la restul rămas de executat.</w:t>
      </w:r>
    </w:p>
    <w:p w14:paraId="440CFEC5" w14:textId="77777777" w:rsidR="008104D9" w:rsidRPr="00A33630" w:rsidRDefault="008104D9" w:rsidP="008104D9">
      <w:pPr>
        <w:jc w:val="both"/>
      </w:pPr>
      <w:r>
        <w:t>16</w:t>
      </w:r>
      <w:r w:rsidRPr="00A33630">
        <w:t>.4. Prestatorul se va asigura c</w:t>
      </w:r>
      <w:r>
        <w:t>ă</w:t>
      </w:r>
      <w:r w:rsidRPr="00A33630">
        <w:t xml:space="preserve"> garanția de bun</w:t>
      </w:r>
      <w:r>
        <w:t>ă</w:t>
      </w:r>
      <w:r w:rsidRPr="00A33630">
        <w:t xml:space="preserve"> execuție este valabilă și în vigoare până la finalizarea prestării serviciilor.</w:t>
      </w:r>
    </w:p>
    <w:p w14:paraId="41969778" w14:textId="77777777" w:rsidR="008104D9" w:rsidRPr="00A33630" w:rsidRDefault="008104D9" w:rsidP="008104D9">
      <w:pPr>
        <w:jc w:val="both"/>
      </w:pPr>
      <w:r>
        <w:t>16</w:t>
      </w:r>
      <w:r w:rsidRPr="00A33630">
        <w:t xml:space="preserve">.5. Dacă termenii garanției de bună execuție specifică data de expirare a acesteia, cu 20 de zile înainte de data de expirare a garanției, prestatorul va prelungi valabilitatea garanției de bună execuție până </w:t>
      </w:r>
      <w:r>
        <w:t xml:space="preserve">la finalizarea </w:t>
      </w:r>
      <w:r w:rsidRPr="00A33630">
        <w:t>când serviciile așa cum au fost ele solicitate prin caietul de sarcini.</w:t>
      </w:r>
    </w:p>
    <w:p w14:paraId="493DB082" w14:textId="039DD348" w:rsidR="008104D9" w:rsidRPr="00A33630" w:rsidRDefault="008104D9" w:rsidP="008104D9">
      <w:pPr>
        <w:jc w:val="both"/>
      </w:pPr>
      <w:r>
        <w:t>16</w:t>
      </w:r>
      <w:r w:rsidRPr="00A33630">
        <w:t xml:space="preserve">.6. Cuantumul garanţiei de bună execuţie a contractului de servicii reprezintă </w:t>
      </w:r>
      <w:r w:rsidR="00AE5638">
        <w:t>5</w:t>
      </w:r>
      <w:r w:rsidRPr="00A33630">
        <w:t xml:space="preserve"> %  din </w:t>
      </w:r>
      <w:r w:rsidRPr="00A33630">
        <w:rPr>
          <w:color w:val="000000"/>
          <w:shd w:val="clear" w:color="auto" w:fill="FFFFFF"/>
        </w:rPr>
        <w:t>valoarea de deviz a contractului de achiziţii publice</w:t>
      </w:r>
      <w:r w:rsidRPr="00A33630">
        <w:t xml:space="preserve">, şi se va constitui astfel: </w:t>
      </w:r>
    </w:p>
    <w:p w14:paraId="5EA943DD" w14:textId="77777777" w:rsidR="008104D9" w:rsidRPr="00A33630" w:rsidRDefault="008104D9" w:rsidP="008104D9">
      <w:pPr>
        <w:jc w:val="both"/>
      </w:pPr>
      <w:r w:rsidRPr="00A33630">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1E9D70EB" w14:textId="77777777" w:rsidR="008104D9" w:rsidRPr="00A33630" w:rsidRDefault="008104D9" w:rsidP="008104D9">
      <w:pPr>
        <w:jc w:val="both"/>
      </w:pPr>
      <w:r w:rsidRPr="00A33630">
        <w:t xml:space="preserve">b) în termen de 5 zile de la semnarea contractului părţile vor conveni ca garanţia de bună execuție să se constituie prin </w:t>
      </w:r>
      <w:r w:rsidRPr="005D40FA">
        <w:t>reţineri succesive</w:t>
      </w:r>
      <w:r w:rsidRPr="00A33630">
        <w:t xml:space="preserve"> din sumele datorate Prestatorului pentru facturi parțiale. În acest caz se va deschide un cont disponibil distinct. Suma inițială care se va depune de către Prestator în contul de disponibil distinct nu trebuie sa fie mai mică de 0,5% din </w:t>
      </w:r>
      <w:r w:rsidRPr="00A33630">
        <w:rPr>
          <w:color w:val="000000"/>
          <w:shd w:val="clear" w:color="auto" w:fill="FFFFFF"/>
        </w:rPr>
        <w:t>valoarea de deviz a contractului</w:t>
      </w:r>
      <w:r w:rsidRPr="00A33630">
        <w:t xml:space="preserve">. </w:t>
      </w:r>
    </w:p>
    <w:p w14:paraId="1901B5F9" w14:textId="77777777" w:rsidR="008104D9" w:rsidRPr="00A33630" w:rsidRDefault="008104D9" w:rsidP="008104D9">
      <w:pPr>
        <w:jc w:val="both"/>
      </w:pPr>
      <w:r>
        <w:t>16</w:t>
      </w:r>
      <w:r w:rsidRPr="00A33630">
        <w:t xml:space="preserve">.7. Restituirea garanţiei de bună execuţie a contractului se va face în conformitate cu </w:t>
      </w:r>
      <w:r>
        <w:t>actele normative</w:t>
      </w:r>
      <w:r w:rsidRPr="00A33630">
        <w:t xml:space="preserve">. </w:t>
      </w:r>
    </w:p>
    <w:p w14:paraId="71AED9AF" w14:textId="77777777" w:rsidR="008104D9" w:rsidRPr="00A33630" w:rsidRDefault="008104D9" w:rsidP="008104D9">
      <w:pPr>
        <w:jc w:val="both"/>
      </w:pPr>
      <w:r>
        <w:t>16</w:t>
      </w:r>
      <w:r w:rsidRPr="00A33630">
        <w:t xml:space="preserve">.8. Beneficiarul va executa garanţia de bună execuţie, în eventualitatea în care: </w:t>
      </w:r>
    </w:p>
    <w:p w14:paraId="5BE212AC" w14:textId="77777777" w:rsidR="008104D9" w:rsidRPr="00A33630" w:rsidRDefault="008104D9" w:rsidP="008104D9">
      <w:pPr>
        <w:jc w:val="both"/>
      </w:pPr>
      <w:r w:rsidRPr="00A33630">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AF33351" w14:textId="77777777" w:rsidR="008104D9" w:rsidRPr="00A33630" w:rsidRDefault="008104D9" w:rsidP="008104D9">
      <w:pPr>
        <w:jc w:val="both"/>
      </w:pPr>
      <w:r w:rsidRPr="00A33630">
        <w:lastRenderedPageBreak/>
        <w:t>(b) Prestatorul nu reuşeşte să prelungească valabilitatea garanţiei de bună execuţie, aşa</w:t>
      </w:r>
      <w:r>
        <w:t xml:space="preserve"> cum este prevăzut la punctul 16</w:t>
      </w:r>
      <w:r w:rsidRPr="00A33630">
        <w:t>.5., situaţie în care Benefiaciarul poate revendica întreaga valoare a garanţiei de bună execuţie.</w:t>
      </w:r>
    </w:p>
    <w:p w14:paraId="2F04744E" w14:textId="77777777" w:rsidR="008104D9" w:rsidRPr="006369F2" w:rsidRDefault="008104D9" w:rsidP="008104D9">
      <w:pPr>
        <w:rPr>
          <w:b/>
        </w:rPr>
      </w:pPr>
    </w:p>
    <w:p w14:paraId="58EEB1EC" w14:textId="77777777" w:rsidR="008104D9" w:rsidRPr="006369F2" w:rsidRDefault="008104D9" w:rsidP="008104D9">
      <w:pPr>
        <w:rPr>
          <w:b/>
          <w:lang w:val="en-US"/>
        </w:rPr>
      </w:pPr>
      <w:r w:rsidRPr="006369F2">
        <w:rPr>
          <w:b/>
          <w:lang w:val="en-US"/>
        </w:rPr>
        <w:t>17. DREPTURI DE PROPRIETATE INTELECTUALĂ</w:t>
      </w:r>
    </w:p>
    <w:p w14:paraId="582C7F8D" w14:textId="77777777" w:rsidR="008104D9" w:rsidRPr="006369F2" w:rsidRDefault="008104D9" w:rsidP="008104D9">
      <w:pPr>
        <w:jc w:val="both"/>
        <w:rPr>
          <w:lang w:val="en-US"/>
        </w:rPr>
      </w:pPr>
      <w:r w:rsidRPr="006369F2">
        <w:rPr>
          <w:lang w:val="en-US"/>
        </w:rPr>
        <w:t>Prestatorul are obligaţia să despăgubească Beneficiarul împotriva oricăror:</w:t>
      </w:r>
    </w:p>
    <w:p w14:paraId="3E2635BD" w14:textId="77777777" w:rsidR="008104D9" w:rsidRPr="006369F2" w:rsidRDefault="008104D9" w:rsidP="008104D9">
      <w:pPr>
        <w:jc w:val="both"/>
        <w:rPr>
          <w:lang w:val="en-US"/>
        </w:rPr>
      </w:pPr>
      <w:r w:rsidRPr="006369F2">
        <w:rPr>
          <w:lang w:val="en-US"/>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5AE8749E" w14:textId="77777777" w:rsidR="008104D9" w:rsidRPr="006369F2" w:rsidRDefault="008104D9" w:rsidP="008104D9">
      <w:pPr>
        <w:jc w:val="both"/>
        <w:rPr>
          <w:lang w:val="en-US"/>
        </w:rPr>
      </w:pPr>
      <w:r w:rsidRPr="006369F2">
        <w:rPr>
          <w:lang w:val="en-US"/>
        </w:rPr>
        <w:t>b) daune-interese, costuri, taxe şi cheltuieli de orice natură, aferente, cu excepţia situaţiei în care o astfel de încălcare rezultă din respectarea caietului de sarcini.</w:t>
      </w:r>
    </w:p>
    <w:p w14:paraId="22CEACE3" w14:textId="77777777" w:rsidR="008104D9" w:rsidRPr="006369F2" w:rsidRDefault="008104D9" w:rsidP="008104D9">
      <w:pPr>
        <w:jc w:val="both"/>
        <w:rPr>
          <w:lang w:val="en-US"/>
        </w:rPr>
      </w:pPr>
    </w:p>
    <w:p w14:paraId="6DCB51FC" w14:textId="77777777" w:rsidR="008104D9" w:rsidRPr="006369F2" w:rsidRDefault="008104D9" w:rsidP="00AE5638">
      <w:pPr>
        <w:pStyle w:val="a"/>
        <w:numPr>
          <w:ilvl w:val="0"/>
          <w:numId w:val="0"/>
        </w:numPr>
        <w:tabs>
          <w:tab w:val="left" w:pos="3825"/>
        </w:tabs>
        <w:rPr>
          <w:b/>
        </w:rPr>
      </w:pPr>
      <w:r w:rsidRPr="006369F2">
        <w:rPr>
          <w:b/>
        </w:rPr>
        <w:t>18. REZOLUȚIUNEA CONTRACTULUI</w:t>
      </w:r>
    </w:p>
    <w:p w14:paraId="2C15225D" w14:textId="77777777" w:rsidR="008104D9" w:rsidRPr="006369F2" w:rsidRDefault="008104D9" w:rsidP="00AE5638">
      <w:pPr>
        <w:pStyle w:val="a"/>
        <w:numPr>
          <w:ilvl w:val="0"/>
          <w:numId w:val="0"/>
        </w:numPr>
        <w:tabs>
          <w:tab w:val="left" w:pos="3825"/>
        </w:tabs>
      </w:pPr>
      <w:r w:rsidRPr="006369F2">
        <w:t xml:space="preserve">18.1. </w:t>
      </w:r>
      <w:proofErr w:type="spellStart"/>
      <w:r w:rsidRPr="006369F2">
        <w:t>Prestatorul</w:t>
      </w:r>
      <w:proofErr w:type="spellEnd"/>
      <w:r w:rsidRPr="006369F2">
        <w:t xml:space="preserve"> </w:t>
      </w:r>
      <w:proofErr w:type="spellStart"/>
      <w:r w:rsidRPr="006369F2">
        <w:t>poate</w:t>
      </w:r>
      <w:proofErr w:type="spellEnd"/>
      <w:r w:rsidRPr="006369F2">
        <w:t xml:space="preserve"> cere </w:t>
      </w:r>
      <w:proofErr w:type="spellStart"/>
      <w:r w:rsidRPr="006369F2">
        <w:t>rezoluțiunea</w:t>
      </w:r>
      <w:proofErr w:type="spellEnd"/>
      <w:r w:rsidRPr="006369F2">
        <w:t xml:space="preserve"> </w:t>
      </w:r>
      <w:proofErr w:type="spellStart"/>
      <w:r w:rsidRPr="006369F2">
        <w:t>contractului</w:t>
      </w:r>
      <w:proofErr w:type="spellEnd"/>
      <w:r w:rsidRPr="006369F2">
        <w:t xml:space="preserve">, </w:t>
      </w:r>
      <w:proofErr w:type="spellStart"/>
      <w:r w:rsidRPr="006369F2">
        <w:t>dacă</w:t>
      </w:r>
      <w:proofErr w:type="spellEnd"/>
      <w:r w:rsidRPr="006369F2">
        <w:t xml:space="preserve">: </w:t>
      </w:r>
    </w:p>
    <w:p w14:paraId="41D42054" w14:textId="77777777" w:rsidR="008104D9" w:rsidRPr="006369F2" w:rsidRDefault="008104D9" w:rsidP="008104D9">
      <w:pPr>
        <w:tabs>
          <w:tab w:val="left" w:pos="1276"/>
        </w:tabs>
        <w:jc w:val="both"/>
        <w:rPr>
          <w:lang w:val="en-US"/>
        </w:rPr>
      </w:pPr>
      <w:r w:rsidRPr="006369F2">
        <w:rPr>
          <w:lang w:val="en-US"/>
        </w:rPr>
        <w:t xml:space="preserve">a) Beneficiarul nu-şi îndeplineşte o obligaţie care este în sarcina sa şi prin aceasta pune Prestatorul în situaţia de a nu putea presta serviciile; </w:t>
      </w:r>
    </w:p>
    <w:p w14:paraId="01E9087E" w14:textId="77777777" w:rsidR="008104D9" w:rsidRPr="006369F2" w:rsidRDefault="008104D9" w:rsidP="008104D9">
      <w:pPr>
        <w:tabs>
          <w:tab w:val="left" w:pos="1276"/>
        </w:tabs>
        <w:jc w:val="both"/>
        <w:rPr>
          <w:lang w:val="en-US"/>
        </w:rPr>
      </w:pPr>
      <w:r w:rsidRPr="006369F2">
        <w:rPr>
          <w:lang w:val="en-US"/>
        </w:rPr>
        <w:t xml:space="preserve">b) Beneficiarul nu onorează o plată scadentă mai mult de 3 luni; </w:t>
      </w:r>
    </w:p>
    <w:p w14:paraId="63F7724F" w14:textId="77777777" w:rsidR="008104D9" w:rsidRPr="006369F2" w:rsidRDefault="008104D9" w:rsidP="00AE5638">
      <w:pPr>
        <w:pStyle w:val="a"/>
        <w:numPr>
          <w:ilvl w:val="0"/>
          <w:numId w:val="0"/>
        </w:numPr>
        <w:tabs>
          <w:tab w:val="left" w:pos="1276"/>
        </w:tabs>
      </w:pPr>
      <w:r w:rsidRPr="006369F2">
        <w:t xml:space="preserve">c) </w:t>
      </w:r>
      <w:proofErr w:type="spellStart"/>
      <w:r w:rsidRPr="006369F2">
        <w:t>Beneficiarul</w:t>
      </w:r>
      <w:proofErr w:type="spellEnd"/>
      <w:r w:rsidRPr="006369F2">
        <w:t xml:space="preserve"> </w:t>
      </w:r>
      <w:proofErr w:type="spellStart"/>
      <w:r w:rsidRPr="006369F2">
        <w:t>notifică</w:t>
      </w:r>
      <w:proofErr w:type="spellEnd"/>
      <w:r w:rsidRPr="006369F2">
        <w:t xml:space="preserve"> </w:t>
      </w:r>
      <w:proofErr w:type="spellStart"/>
      <w:r w:rsidRPr="006369F2">
        <w:t>Prestatorul</w:t>
      </w:r>
      <w:proofErr w:type="spellEnd"/>
      <w:r w:rsidRPr="006369F2">
        <w:t xml:space="preserve"> </w:t>
      </w:r>
      <w:proofErr w:type="spellStart"/>
      <w:proofErr w:type="gramStart"/>
      <w:r w:rsidRPr="006369F2">
        <w:t>că</w:t>
      </w:r>
      <w:proofErr w:type="spellEnd"/>
      <w:r w:rsidRPr="006369F2">
        <w:t xml:space="preserve">  </w:t>
      </w:r>
      <w:proofErr w:type="spellStart"/>
      <w:r w:rsidRPr="006369F2">
        <w:t>datorită</w:t>
      </w:r>
      <w:proofErr w:type="spellEnd"/>
      <w:proofErr w:type="gram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Beneficiarului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w:t>
      </w:r>
      <w:proofErr w:type="gramStart"/>
      <w:r w:rsidRPr="006369F2">
        <w:t>de a</w:t>
      </w:r>
      <w:proofErr w:type="gramEnd"/>
      <w:r w:rsidRPr="006369F2">
        <w:t xml:space="preserve">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14:paraId="26E924CF" w14:textId="77777777" w:rsidR="008104D9" w:rsidRPr="006369F2" w:rsidRDefault="008104D9" w:rsidP="00AE5638">
      <w:pPr>
        <w:pStyle w:val="af3"/>
        <w:tabs>
          <w:tab w:val="left" w:pos="567"/>
        </w:tabs>
        <w:ind w:firstLine="0"/>
        <w:rPr>
          <w:lang w:val="en-US"/>
        </w:rPr>
      </w:pPr>
      <w:r w:rsidRPr="006369F2">
        <w:rPr>
          <w:lang w:val="en-US"/>
        </w:rPr>
        <w:t xml:space="preserve">18.2.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5935D717" w14:textId="77777777" w:rsidR="008104D9" w:rsidRPr="006369F2" w:rsidRDefault="008104D9" w:rsidP="00AE5638">
      <w:pPr>
        <w:tabs>
          <w:tab w:val="left" w:pos="1276"/>
        </w:tabs>
      </w:pPr>
      <w:r w:rsidRPr="006369F2">
        <w:t>a) Prestatorul se află în incapacitate de plată, lichidare sau bunurile acestuia sunt sub sechestru;</w:t>
      </w:r>
    </w:p>
    <w:p w14:paraId="0189688C" w14:textId="77777777" w:rsidR="008104D9" w:rsidRPr="006369F2" w:rsidRDefault="008104D9" w:rsidP="00AE5638">
      <w:pPr>
        <w:tabs>
          <w:tab w:val="left" w:pos="1276"/>
        </w:tabs>
      </w:pPr>
      <w:r w:rsidRPr="006369F2">
        <w:t xml:space="preserve">b) Prestatorul nu începe serviciile fără să aibă un motiv justificat, în termenul stabilit de la primirea dispoziţiei scrise de începere a serviciilor; </w:t>
      </w:r>
    </w:p>
    <w:p w14:paraId="0F7C7883" w14:textId="77777777" w:rsidR="008104D9" w:rsidRPr="006369F2" w:rsidRDefault="008104D9" w:rsidP="00AE5638">
      <w:pPr>
        <w:tabs>
          <w:tab w:val="left" w:pos="1276"/>
        </w:tabs>
      </w:pPr>
      <w:r w:rsidRPr="006369F2">
        <w:t>c) Prestatorul nu furnizează/menține garanția de bună execuție în condițiile solicitate prin prezentul contract;</w:t>
      </w:r>
    </w:p>
    <w:p w14:paraId="3527EF2A" w14:textId="77777777" w:rsidR="008104D9" w:rsidRPr="006369F2" w:rsidRDefault="008104D9" w:rsidP="00AE5638">
      <w:pPr>
        <w:tabs>
          <w:tab w:val="left" w:pos="1276"/>
        </w:tabs>
      </w:pPr>
      <w:r w:rsidRPr="006369F2">
        <w:t xml:space="preserve">d) Prestatorul notifică Beneficiarul că datorită unor conjuncturi economice din motive neimputabile  Antreprenorului, este în imposibilitate de a continua îndeplinirea obligaţiunilor contractuale. </w:t>
      </w:r>
    </w:p>
    <w:p w14:paraId="580EFEBA" w14:textId="77777777" w:rsidR="008104D9" w:rsidRPr="006369F2" w:rsidRDefault="008104D9" w:rsidP="00AE5638">
      <w:pPr>
        <w:tabs>
          <w:tab w:val="left" w:pos="1276"/>
        </w:tabs>
      </w:pPr>
      <w:r w:rsidRPr="006369F2">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7DCDAF79" w14:textId="77777777" w:rsidR="00AE5638" w:rsidRDefault="008104D9" w:rsidP="00AE5638">
      <w:pPr>
        <w:pStyle w:val="a"/>
        <w:numPr>
          <w:ilvl w:val="0"/>
          <w:numId w:val="0"/>
        </w:numPr>
        <w:tabs>
          <w:tab w:val="left" w:pos="1276"/>
        </w:tabs>
      </w:pPr>
      <w:r w:rsidRPr="006369F2">
        <w:t xml:space="preserve">18.4. </w:t>
      </w:r>
      <w:proofErr w:type="spellStart"/>
      <w:r w:rsidRPr="006369F2">
        <w:t>Contractul</w:t>
      </w:r>
      <w:proofErr w:type="spellEnd"/>
      <w:r w:rsidRPr="006369F2">
        <w:t xml:space="preserve"> se </w:t>
      </w:r>
      <w:proofErr w:type="spellStart"/>
      <w:r w:rsidRPr="006369F2">
        <w:t>consideră</w:t>
      </w:r>
      <w:proofErr w:type="spellEnd"/>
      <w:r w:rsidRPr="006369F2">
        <w:t xml:space="preserve"> </w:t>
      </w:r>
      <w:proofErr w:type="spellStart"/>
      <w:r w:rsidRPr="006369F2">
        <w:t>rezolvit</w:t>
      </w:r>
      <w:proofErr w:type="spellEnd"/>
      <w:r w:rsidRPr="006369F2">
        <w:t xml:space="preserve">, </w:t>
      </w:r>
      <w:proofErr w:type="spellStart"/>
      <w:r w:rsidRPr="006369F2">
        <w:t>dacă</w:t>
      </w:r>
      <w:proofErr w:type="spellEnd"/>
      <w:r w:rsidRPr="006369F2">
        <w:t xml:space="preserve"> </w:t>
      </w:r>
      <w:proofErr w:type="spellStart"/>
      <w:r w:rsidRPr="006369F2">
        <w:t>partea</w:t>
      </w:r>
      <w:proofErr w:type="spellEnd"/>
      <w:r w:rsidRPr="006369F2">
        <w:t xml:space="preserve"> </w:t>
      </w:r>
      <w:proofErr w:type="spellStart"/>
      <w:r w:rsidRPr="006369F2">
        <w:t>contractantă</w:t>
      </w:r>
      <w:proofErr w:type="spellEnd"/>
      <w:r w:rsidRPr="006369F2">
        <w:t xml:space="preserve"> </w:t>
      </w:r>
      <w:proofErr w:type="spellStart"/>
      <w:r w:rsidRPr="006369F2">
        <w:t>va</w:t>
      </w:r>
      <w:proofErr w:type="spellEnd"/>
      <w:r w:rsidRPr="006369F2">
        <w:t xml:space="preserve"> </w:t>
      </w:r>
      <w:proofErr w:type="spellStart"/>
      <w:r w:rsidRPr="006369F2">
        <w:t>comunica</w:t>
      </w:r>
      <w:proofErr w:type="spellEnd"/>
      <w:r w:rsidRPr="006369F2">
        <w:t xml:space="preserve"> </w:t>
      </w:r>
      <w:proofErr w:type="spellStart"/>
      <w:r w:rsidRPr="006369F2">
        <w:t>în</w:t>
      </w:r>
      <w:proofErr w:type="spellEnd"/>
      <w:r w:rsidRPr="006369F2">
        <w:t xml:space="preserve"> </w:t>
      </w:r>
      <w:proofErr w:type="spellStart"/>
      <w:r w:rsidRPr="006369F2">
        <w:t>scris</w:t>
      </w:r>
      <w:proofErr w:type="spellEnd"/>
      <w:r w:rsidRPr="006369F2">
        <w:t xml:space="preserve"> </w:t>
      </w:r>
      <w:proofErr w:type="spellStart"/>
      <w:r w:rsidRPr="006369F2">
        <w:t>celeilalte</w:t>
      </w:r>
      <w:proofErr w:type="spellEnd"/>
      <w:r w:rsidRPr="006369F2">
        <w:t xml:space="preserve"> </w:t>
      </w:r>
      <w:proofErr w:type="spellStart"/>
      <w:r w:rsidRPr="006369F2">
        <w:t>părţi</w:t>
      </w:r>
      <w:proofErr w:type="spellEnd"/>
      <w:r w:rsidRPr="006369F2">
        <w:t xml:space="preserve"> </w:t>
      </w:r>
      <w:proofErr w:type="spellStart"/>
      <w:r w:rsidRPr="006369F2">
        <w:t>contractante</w:t>
      </w:r>
      <w:proofErr w:type="spellEnd"/>
      <w:r w:rsidRPr="006369F2">
        <w:t xml:space="preserve"> </w:t>
      </w:r>
      <w:proofErr w:type="spellStart"/>
      <w:r w:rsidRPr="006369F2">
        <w:t>în</w:t>
      </w:r>
      <w:proofErr w:type="spellEnd"/>
      <w:r w:rsidRPr="006369F2">
        <w:t xml:space="preserve"> termen de 15 </w:t>
      </w:r>
      <w:proofErr w:type="spellStart"/>
      <w:r w:rsidRPr="006369F2">
        <w:t>zile</w:t>
      </w:r>
      <w:proofErr w:type="spellEnd"/>
      <w:r w:rsidRPr="006369F2">
        <w:t xml:space="preserve"> </w:t>
      </w:r>
      <w:proofErr w:type="spellStart"/>
      <w:r w:rsidRPr="006369F2">
        <w:t>motivele</w:t>
      </w:r>
      <w:proofErr w:type="spellEnd"/>
      <w:r w:rsidRPr="006369F2">
        <w:t xml:space="preserve"> indicate la </w:t>
      </w:r>
      <w:proofErr w:type="spellStart"/>
      <w:r w:rsidRPr="006369F2">
        <w:t>punctele</w:t>
      </w:r>
      <w:proofErr w:type="spellEnd"/>
      <w:r w:rsidRPr="006369F2">
        <w:t xml:space="preserve"> 18.1. </w:t>
      </w:r>
      <w:proofErr w:type="spellStart"/>
      <w:r w:rsidRPr="006369F2">
        <w:t>şi</w:t>
      </w:r>
      <w:proofErr w:type="spellEnd"/>
      <w:r w:rsidRPr="006369F2">
        <w:t xml:space="preserve"> 18.2. din </w:t>
      </w:r>
      <w:proofErr w:type="spellStart"/>
      <w:r w:rsidRPr="006369F2">
        <w:t>prezentul</w:t>
      </w:r>
      <w:proofErr w:type="spellEnd"/>
      <w:r w:rsidRPr="006369F2">
        <w:t xml:space="preserve"> contract. </w:t>
      </w:r>
    </w:p>
    <w:p w14:paraId="524F0D4F" w14:textId="0174EDA6" w:rsidR="008104D9" w:rsidRPr="006369F2" w:rsidRDefault="008104D9" w:rsidP="00AE5638">
      <w:pPr>
        <w:pStyle w:val="a"/>
        <w:numPr>
          <w:ilvl w:val="0"/>
          <w:numId w:val="0"/>
        </w:numPr>
        <w:tabs>
          <w:tab w:val="left" w:pos="1276"/>
        </w:tabs>
      </w:pPr>
      <w:r w:rsidRPr="006369F2">
        <w:t xml:space="preserve"> 18.5. </w:t>
      </w:r>
      <w:proofErr w:type="spellStart"/>
      <w:r w:rsidRPr="006369F2">
        <w:t>Cazuri</w:t>
      </w:r>
      <w:proofErr w:type="spellEnd"/>
      <w:r w:rsidRPr="006369F2">
        <w:t xml:space="preserve"> </w:t>
      </w:r>
      <w:proofErr w:type="spellStart"/>
      <w:r w:rsidRPr="006369F2">
        <w:t>specifice</w:t>
      </w:r>
      <w:proofErr w:type="spellEnd"/>
      <w:r w:rsidRPr="006369F2">
        <w:t xml:space="preserve"> de </w:t>
      </w:r>
      <w:proofErr w:type="spellStart"/>
      <w:r w:rsidRPr="006369F2">
        <w:t>încetare</w:t>
      </w:r>
      <w:proofErr w:type="spellEnd"/>
      <w:r w:rsidRPr="006369F2">
        <w:t xml:space="preserve"> a </w:t>
      </w:r>
      <w:proofErr w:type="spellStart"/>
      <w:r w:rsidRPr="006369F2">
        <w:t>contractului</w:t>
      </w:r>
      <w:proofErr w:type="spellEnd"/>
      <w:r w:rsidRPr="006369F2">
        <w:t xml:space="preserve"> de </w:t>
      </w:r>
      <w:proofErr w:type="spellStart"/>
      <w:r w:rsidRPr="006369F2">
        <w:t>achiziţii</w:t>
      </w:r>
      <w:proofErr w:type="spellEnd"/>
      <w:r w:rsidRPr="006369F2">
        <w:t xml:space="preserve"> </w:t>
      </w:r>
      <w:proofErr w:type="spellStart"/>
      <w:r w:rsidRPr="006369F2">
        <w:t>publice</w:t>
      </w:r>
      <w:proofErr w:type="spellEnd"/>
      <w:r w:rsidRPr="006369F2">
        <w:t>:</w:t>
      </w:r>
    </w:p>
    <w:p w14:paraId="3DBE68DD" w14:textId="77777777" w:rsidR="008104D9" w:rsidRPr="006369F2" w:rsidRDefault="008104D9" w:rsidP="008104D9">
      <w:pPr>
        <w:pStyle w:val="af3"/>
        <w:tabs>
          <w:tab w:val="left" w:pos="567"/>
          <w:tab w:val="left" w:pos="2070"/>
        </w:tabs>
        <w:rPr>
          <w:lang w:val="en-US"/>
        </w:rPr>
      </w:pP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a </w:t>
      </w:r>
      <w:proofErr w:type="spellStart"/>
      <w:r w:rsidRPr="006369F2">
        <w:rPr>
          <w:lang w:val="en-US"/>
        </w:rPr>
        <w:t>rezolvi</w:t>
      </w:r>
      <w:proofErr w:type="spellEnd"/>
      <w:r w:rsidRPr="006369F2">
        <w:rPr>
          <w:lang w:val="en-US"/>
        </w:rPr>
        <w:t xml:space="preserve"> unilateral </w:t>
      </w:r>
      <w:proofErr w:type="gramStart"/>
      <w:r w:rsidRPr="006369F2">
        <w:rPr>
          <w:lang w:val="en-US"/>
        </w:rPr>
        <w:t>un contract</w:t>
      </w:r>
      <w:proofErr w:type="gramEnd"/>
      <w:r w:rsidRPr="006369F2">
        <w:rPr>
          <w:lang w:val="en-US"/>
        </w:rPr>
        <w:t xml:space="preserve">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valabilitate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următoarele</w:t>
      </w:r>
      <w:proofErr w:type="spellEnd"/>
      <w:r w:rsidRPr="006369F2">
        <w:rPr>
          <w:lang w:val="en-US"/>
        </w:rPr>
        <w:t xml:space="preserve"> </w:t>
      </w:r>
      <w:proofErr w:type="spellStart"/>
      <w:r w:rsidRPr="006369F2">
        <w:rPr>
          <w:lang w:val="en-US"/>
        </w:rPr>
        <w:t>situaţii</w:t>
      </w:r>
      <w:proofErr w:type="spellEnd"/>
      <w:r w:rsidRPr="006369F2">
        <w:rPr>
          <w:lang w:val="en-US"/>
        </w:rPr>
        <w:t>:</w:t>
      </w:r>
    </w:p>
    <w:p w14:paraId="4CC9C5F8" w14:textId="77777777" w:rsidR="008104D9" w:rsidRPr="006369F2" w:rsidRDefault="008104D9" w:rsidP="008104D9">
      <w:pPr>
        <w:pStyle w:val="af3"/>
        <w:tabs>
          <w:tab w:val="left" w:pos="567"/>
          <w:tab w:val="left" w:pos="2070"/>
        </w:tabs>
        <w:rPr>
          <w:lang w:val="en-US"/>
        </w:rPr>
      </w:pPr>
      <w:r w:rsidRPr="006369F2">
        <w:rPr>
          <w:lang w:val="en-US"/>
        </w:rPr>
        <w:t xml:space="preserve">a) </w:t>
      </w:r>
      <w:proofErr w:type="spellStart"/>
      <w:r w:rsidRPr="006369F2">
        <w:rPr>
          <w:lang w:val="en-US"/>
        </w:rPr>
        <w:t>contractantul</w:t>
      </w:r>
      <w:proofErr w:type="spellEnd"/>
      <w:r w:rsidRPr="006369F2">
        <w:rPr>
          <w:lang w:val="en-US"/>
        </w:rPr>
        <w:t xml:space="preserve"> se </w:t>
      </w:r>
      <w:proofErr w:type="spellStart"/>
      <w:r w:rsidRPr="006369F2">
        <w:rPr>
          <w:lang w:val="en-US"/>
        </w:rPr>
        <w:t>afla</w:t>
      </w:r>
      <w:proofErr w:type="spellEnd"/>
      <w:r w:rsidRPr="006369F2">
        <w:rPr>
          <w:lang w:val="en-US"/>
        </w:rPr>
        <w:t xml:space="preserve">, la </w:t>
      </w:r>
      <w:proofErr w:type="spellStart"/>
      <w:r w:rsidRPr="006369F2">
        <w:rPr>
          <w:lang w:val="en-US"/>
        </w:rPr>
        <w:t>momentul</w:t>
      </w:r>
      <w:proofErr w:type="spellEnd"/>
      <w:r w:rsidRPr="006369F2">
        <w:rPr>
          <w:lang w:val="en-US"/>
        </w:rPr>
        <w:t xml:space="preserve"> </w:t>
      </w:r>
      <w:proofErr w:type="spellStart"/>
      <w:r w:rsidRPr="006369F2">
        <w:rPr>
          <w:lang w:val="en-US"/>
        </w:rPr>
        <w:t>atribuirii</w:t>
      </w:r>
      <w:proofErr w:type="spellEnd"/>
      <w:r w:rsidRPr="006369F2">
        <w:rPr>
          <w:lang w:val="en-US"/>
        </w:rPr>
        <w:t xml:space="preserve"> </w:t>
      </w:r>
      <w:proofErr w:type="spellStart"/>
      <w:r w:rsidRPr="006369F2">
        <w:rPr>
          <w:lang w:val="en-US"/>
        </w:rPr>
        <w:t>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situaţiile</w:t>
      </w:r>
      <w:proofErr w:type="spellEnd"/>
      <w:r w:rsidRPr="006369F2">
        <w:rPr>
          <w:lang w:val="en-US"/>
        </w:rPr>
        <w:t xml:space="preserve"> care </w:t>
      </w:r>
      <w:proofErr w:type="spellStart"/>
      <w:r w:rsidRPr="006369F2">
        <w:rPr>
          <w:lang w:val="en-US"/>
        </w:rPr>
        <w:t>ar</w:t>
      </w:r>
      <w:proofErr w:type="spellEnd"/>
      <w:r w:rsidRPr="006369F2">
        <w:rPr>
          <w:lang w:val="en-US"/>
        </w:rPr>
        <w:t xml:space="preserve"> fi </w:t>
      </w:r>
      <w:proofErr w:type="spellStart"/>
      <w:r w:rsidRPr="006369F2">
        <w:rPr>
          <w:lang w:val="en-US"/>
        </w:rPr>
        <w:t>determinat</w:t>
      </w:r>
      <w:proofErr w:type="spellEnd"/>
      <w:r w:rsidRPr="006369F2">
        <w:rPr>
          <w:lang w:val="en-US"/>
        </w:rPr>
        <w:t xml:space="preserve"> </w:t>
      </w:r>
      <w:proofErr w:type="spellStart"/>
      <w:r w:rsidRPr="006369F2">
        <w:rPr>
          <w:lang w:val="en-US"/>
        </w:rPr>
        <w:t>excluderea</w:t>
      </w:r>
      <w:proofErr w:type="spellEnd"/>
      <w:r w:rsidRPr="006369F2">
        <w:rPr>
          <w:lang w:val="en-US"/>
        </w:rPr>
        <w:t xml:space="preserve"> </w:t>
      </w:r>
      <w:proofErr w:type="spellStart"/>
      <w:r w:rsidRPr="006369F2">
        <w:rPr>
          <w:lang w:val="en-US"/>
        </w:rPr>
        <w:t>sa</w:t>
      </w:r>
      <w:proofErr w:type="spellEnd"/>
      <w:r w:rsidRPr="006369F2">
        <w:rPr>
          <w:lang w:val="en-US"/>
        </w:rPr>
        <w:t xml:space="preserve"> din </w:t>
      </w:r>
      <w:proofErr w:type="spellStart"/>
      <w:r w:rsidRPr="006369F2">
        <w:rPr>
          <w:lang w:val="en-US"/>
        </w:rPr>
        <w:t>procedura</w:t>
      </w:r>
      <w:proofErr w:type="spellEnd"/>
      <w:r w:rsidRPr="006369F2">
        <w:rPr>
          <w:lang w:val="en-US"/>
        </w:rPr>
        <w:t xml:space="preserve"> de </w:t>
      </w:r>
      <w:proofErr w:type="spellStart"/>
      <w:r w:rsidRPr="006369F2">
        <w:rPr>
          <w:lang w:val="en-US"/>
        </w:rPr>
        <w:t>atribuire</w:t>
      </w:r>
      <w:proofErr w:type="spellEnd"/>
      <w:r w:rsidRPr="006369F2">
        <w:rPr>
          <w:lang w:val="en-US"/>
        </w:rPr>
        <w:t xml:space="preserve"> </w:t>
      </w:r>
      <w:proofErr w:type="spellStart"/>
      <w:r w:rsidRPr="006369F2">
        <w:rPr>
          <w:lang w:val="en-US"/>
        </w:rPr>
        <w:t>potrivit</w:t>
      </w:r>
      <w:proofErr w:type="spellEnd"/>
      <w:r w:rsidRPr="006369F2">
        <w:rPr>
          <w:lang w:val="en-US"/>
        </w:rPr>
        <w:t xml:space="preserve"> art. 19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proofErr w:type="gramStart"/>
      <w:r w:rsidRPr="006369F2">
        <w:rPr>
          <w:lang w:val="en-US"/>
        </w:rPr>
        <w:t>publice</w:t>
      </w:r>
      <w:proofErr w:type="spellEnd"/>
      <w:r w:rsidRPr="006369F2">
        <w:rPr>
          <w:lang w:val="en-US"/>
        </w:rPr>
        <w:t>;</w:t>
      </w:r>
      <w:proofErr w:type="gramEnd"/>
    </w:p>
    <w:p w14:paraId="73BC9335" w14:textId="77777777" w:rsidR="008104D9" w:rsidRPr="006369F2" w:rsidRDefault="008104D9" w:rsidP="008104D9">
      <w:pPr>
        <w:pStyle w:val="af3"/>
        <w:tabs>
          <w:tab w:val="left" w:pos="567"/>
          <w:tab w:val="left" w:pos="2070"/>
        </w:tabs>
        <w:rPr>
          <w:lang w:val="en-US"/>
        </w:rPr>
      </w:pPr>
      <w:r w:rsidRPr="006369F2">
        <w:rPr>
          <w:lang w:val="en-US"/>
        </w:rPr>
        <w:t xml:space="preserve">b) </w:t>
      </w:r>
      <w:proofErr w:type="spellStart"/>
      <w:r w:rsidRPr="006369F2">
        <w:rPr>
          <w:lang w:val="en-US"/>
        </w:rPr>
        <w:t>contractul</w:t>
      </w:r>
      <w:proofErr w:type="spellEnd"/>
      <w:r w:rsidRPr="006369F2">
        <w:rPr>
          <w:lang w:val="en-US"/>
        </w:rPr>
        <w:t xml:space="preserve"> a </w:t>
      </w:r>
      <w:proofErr w:type="spellStart"/>
      <w:r w:rsidRPr="006369F2">
        <w:rPr>
          <w:lang w:val="en-US"/>
        </w:rPr>
        <w:t>făcut</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modificări</w:t>
      </w:r>
      <w:proofErr w:type="spellEnd"/>
      <w:r w:rsidRPr="006369F2">
        <w:rPr>
          <w:lang w:val="en-US"/>
        </w:rPr>
        <w:t xml:space="preserve"> </w:t>
      </w:r>
      <w:proofErr w:type="spellStart"/>
      <w:r w:rsidRPr="006369F2">
        <w:rPr>
          <w:lang w:val="en-US"/>
        </w:rPr>
        <w:t>substanțiale</w:t>
      </w:r>
      <w:proofErr w:type="spellEnd"/>
      <w:r w:rsidRPr="006369F2">
        <w:rPr>
          <w:lang w:val="en-US"/>
        </w:rPr>
        <w:t xml:space="preserve"> care </w:t>
      </w:r>
      <w:proofErr w:type="spellStart"/>
      <w:r w:rsidRPr="006369F2">
        <w:rPr>
          <w:lang w:val="en-US"/>
        </w:rPr>
        <w:t>necesita</w:t>
      </w:r>
      <w:proofErr w:type="spellEnd"/>
      <w:r w:rsidRPr="006369F2">
        <w:rPr>
          <w:lang w:val="en-US"/>
        </w:rPr>
        <w:t xml:space="preserve"> o </w:t>
      </w:r>
      <w:proofErr w:type="spellStart"/>
      <w:r w:rsidRPr="006369F2">
        <w:rPr>
          <w:lang w:val="en-US"/>
        </w:rPr>
        <w:t>nouă</w:t>
      </w:r>
      <w:proofErr w:type="spellEnd"/>
      <w:r w:rsidRPr="006369F2">
        <w:rPr>
          <w:lang w:val="en-US"/>
        </w:rPr>
        <w:t xml:space="preserve"> </w:t>
      </w:r>
      <w:proofErr w:type="spellStart"/>
      <w:r w:rsidRPr="006369F2">
        <w:rPr>
          <w:lang w:val="en-US"/>
        </w:rPr>
        <w:t>procedură</w:t>
      </w:r>
      <w:proofErr w:type="spellEnd"/>
      <w:r w:rsidRPr="006369F2">
        <w:rPr>
          <w:lang w:val="en-US"/>
        </w:rPr>
        <w:t xml:space="preserve"> de </w:t>
      </w:r>
      <w:proofErr w:type="spellStart"/>
      <w:r w:rsidRPr="006369F2">
        <w:rPr>
          <w:lang w:val="en-US"/>
        </w:rPr>
        <w:t>achiziție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art. 76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proofErr w:type="gramStart"/>
      <w:r w:rsidRPr="006369F2">
        <w:rPr>
          <w:lang w:val="en-US"/>
        </w:rPr>
        <w:t>publice</w:t>
      </w:r>
      <w:proofErr w:type="spellEnd"/>
      <w:r w:rsidRPr="006369F2">
        <w:rPr>
          <w:lang w:val="en-US"/>
        </w:rPr>
        <w:t>;</w:t>
      </w:r>
      <w:proofErr w:type="gramEnd"/>
    </w:p>
    <w:p w14:paraId="24684979" w14:textId="77777777" w:rsidR="008104D9" w:rsidRPr="006369F2" w:rsidRDefault="008104D9" w:rsidP="008104D9">
      <w:pPr>
        <w:pStyle w:val="af3"/>
        <w:tabs>
          <w:tab w:val="left" w:pos="567"/>
          <w:tab w:val="left" w:pos="2070"/>
        </w:tabs>
        <w:rPr>
          <w:lang w:val="en-US"/>
        </w:rPr>
      </w:pPr>
      <w:r w:rsidRPr="006369F2">
        <w:rPr>
          <w:lang w:val="en-US"/>
        </w:rPr>
        <w:t xml:space="preserve">c) </w:t>
      </w:r>
      <w:proofErr w:type="spellStart"/>
      <w:r w:rsidRPr="006369F2">
        <w:rPr>
          <w:lang w:val="en-US"/>
        </w:rPr>
        <w:t>contractul</w:t>
      </w:r>
      <w:proofErr w:type="spellEnd"/>
      <w:r w:rsidRPr="006369F2">
        <w:rPr>
          <w:lang w:val="en-US"/>
        </w:rPr>
        <w:t xml:space="preserve"> nu </w:t>
      </w:r>
      <w:proofErr w:type="spellStart"/>
      <w:r w:rsidRPr="006369F2">
        <w:rPr>
          <w:lang w:val="en-US"/>
        </w:rPr>
        <w:t>ar</w:t>
      </w:r>
      <w:proofErr w:type="spellEnd"/>
      <w:r w:rsidRPr="006369F2">
        <w:rPr>
          <w:lang w:val="en-US"/>
        </w:rPr>
        <w:t xml:space="preserve"> fi </w:t>
      </w:r>
      <w:proofErr w:type="spellStart"/>
      <w:r w:rsidRPr="006369F2">
        <w:rPr>
          <w:lang w:val="en-US"/>
        </w:rPr>
        <w:t>trebuit</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atribuit</w:t>
      </w:r>
      <w:proofErr w:type="spellEnd"/>
      <w:r w:rsidRPr="006369F2">
        <w:rPr>
          <w:lang w:val="en-US"/>
        </w:rPr>
        <w:t xml:space="preserve"> </w:t>
      </w:r>
      <w:proofErr w:type="spellStart"/>
      <w:r w:rsidRPr="006369F2">
        <w:rPr>
          <w:lang w:val="en-US"/>
        </w:rPr>
        <w:t>contractantului</w:t>
      </w:r>
      <w:proofErr w:type="spellEnd"/>
      <w:r w:rsidRPr="006369F2">
        <w:rPr>
          <w:lang w:val="en-US"/>
        </w:rPr>
        <w:t xml:space="preserve"> </w:t>
      </w:r>
      <w:proofErr w:type="spellStart"/>
      <w:r w:rsidRPr="006369F2">
        <w:rPr>
          <w:lang w:val="en-US"/>
        </w:rPr>
        <w:t>respectiv</w:t>
      </w:r>
      <w:proofErr w:type="spellEnd"/>
      <w:r w:rsidRPr="006369F2">
        <w:rPr>
          <w:lang w:val="en-US"/>
        </w:rPr>
        <w:t xml:space="preserve">, </w:t>
      </w:r>
      <w:proofErr w:type="spellStart"/>
      <w:r w:rsidRPr="006369F2">
        <w:rPr>
          <w:lang w:val="en-US"/>
        </w:rPr>
        <w:t>având</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vedere</w:t>
      </w:r>
      <w:proofErr w:type="spellEnd"/>
      <w:r w:rsidRPr="006369F2">
        <w:rPr>
          <w:lang w:val="en-US"/>
        </w:rPr>
        <w:t xml:space="preserve"> o </w:t>
      </w:r>
      <w:proofErr w:type="spellStart"/>
      <w:r w:rsidRPr="006369F2">
        <w:rPr>
          <w:lang w:val="en-US"/>
        </w:rPr>
        <w:t>încălcare</w:t>
      </w:r>
      <w:proofErr w:type="spellEnd"/>
      <w:r w:rsidRPr="006369F2">
        <w:rPr>
          <w:lang w:val="en-US"/>
        </w:rPr>
        <w:t xml:space="preserve"> </w:t>
      </w:r>
      <w:proofErr w:type="spellStart"/>
      <w:r w:rsidRPr="006369F2">
        <w:rPr>
          <w:lang w:val="en-US"/>
        </w:rPr>
        <w:t>gravă</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obligaţiilor</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rezultă</w:t>
      </w:r>
      <w:proofErr w:type="spellEnd"/>
      <w:r w:rsidRPr="006369F2">
        <w:rPr>
          <w:lang w:val="en-US"/>
        </w:rPr>
        <w:t xml:space="preserve"> din Legea nr. 131/2015 </w:t>
      </w:r>
      <w:proofErr w:type="spellStart"/>
      <w:r w:rsidRPr="006369F2">
        <w:rPr>
          <w:lang w:val="en-US"/>
        </w:rPr>
        <w:t>priviind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și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tratatele</w:t>
      </w:r>
      <w:proofErr w:type="spellEnd"/>
      <w:r w:rsidRPr="006369F2">
        <w:rPr>
          <w:lang w:val="en-US"/>
        </w:rPr>
        <w:t xml:space="preserve"> </w:t>
      </w:r>
      <w:proofErr w:type="spellStart"/>
      <w:r w:rsidRPr="006369F2">
        <w:rPr>
          <w:lang w:val="en-US"/>
        </w:rPr>
        <w:t>internaţionale</w:t>
      </w:r>
      <w:proofErr w:type="spellEnd"/>
      <w:r w:rsidRPr="006369F2">
        <w:rPr>
          <w:lang w:val="en-US"/>
        </w:rPr>
        <w:t xml:space="preserve"> la care Republica Moldova </w:t>
      </w:r>
      <w:proofErr w:type="spellStart"/>
      <w:r w:rsidRPr="006369F2">
        <w:rPr>
          <w:lang w:val="en-US"/>
        </w:rPr>
        <w:t>este</w:t>
      </w:r>
      <w:proofErr w:type="spellEnd"/>
      <w:r w:rsidRPr="006369F2">
        <w:rPr>
          <w:lang w:val="en-US"/>
        </w:rPr>
        <w:t xml:space="preserve"> </w:t>
      </w:r>
      <w:proofErr w:type="spellStart"/>
      <w:r w:rsidRPr="006369F2">
        <w:rPr>
          <w:lang w:val="en-US"/>
        </w:rPr>
        <w:t>parte</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constatată</w:t>
      </w:r>
      <w:proofErr w:type="spellEnd"/>
      <w:r w:rsidRPr="006369F2">
        <w:rPr>
          <w:lang w:val="en-US"/>
        </w:rPr>
        <w:t xml:space="preserve"> </w:t>
      </w:r>
      <w:proofErr w:type="spellStart"/>
      <w:r w:rsidRPr="006369F2">
        <w:rPr>
          <w:lang w:val="en-US"/>
        </w:rPr>
        <w:t>printr</w:t>
      </w:r>
      <w:proofErr w:type="spellEnd"/>
      <w:r w:rsidRPr="006369F2">
        <w:rPr>
          <w:lang w:val="en-US"/>
        </w:rPr>
        <w:t xml:space="preserve">-o </w:t>
      </w:r>
      <w:proofErr w:type="spellStart"/>
      <w:r w:rsidRPr="006369F2">
        <w:rPr>
          <w:lang w:val="en-US"/>
        </w:rPr>
        <w:t>decizie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instanțe</w:t>
      </w:r>
      <w:proofErr w:type="spellEnd"/>
      <w:r w:rsidRPr="006369F2">
        <w:rPr>
          <w:lang w:val="en-US"/>
        </w:rPr>
        <w:t xml:space="preserve"> </w:t>
      </w:r>
      <w:proofErr w:type="spellStart"/>
      <w:r w:rsidRPr="006369F2">
        <w:rPr>
          <w:lang w:val="en-US"/>
        </w:rPr>
        <w:t>judecătorești</w:t>
      </w:r>
      <w:proofErr w:type="spellEnd"/>
      <w:r w:rsidRPr="006369F2">
        <w:rPr>
          <w:lang w:val="en-US"/>
        </w:rPr>
        <w:t xml:space="preserve"> </w:t>
      </w:r>
      <w:proofErr w:type="spellStart"/>
      <w:r w:rsidRPr="006369F2">
        <w:rPr>
          <w:lang w:val="en-US"/>
        </w:rPr>
        <w:t>naționale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internaționale</w:t>
      </w:r>
      <w:proofErr w:type="spellEnd"/>
      <w:r w:rsidRPr="006369F2">
        <w:rPr>
          <w:lang w:val="en-US"/>
        </w:rPr>
        <w:t>.</w:t>
      </w:r>
    </w:p>
    <w:p w14:paraId="4FD76C1D" w14:textId="77777777" w:rsidR="008104D9" w:rsidRDefault="008104D9" w:rsidP="008104D9">
      <w:pPr>
        <w:jc w:val="both"/>
        <w:rPr>
          <w:lang w:val="en-US"/>
        </w:rPr>
      </w:pPr>
    </w:p>
    <w:p w14:paraId="47FFCD82" w14:textId="77777777" w:rsidR="00AE5638" w:rsidRDefault="00AE5638" w:rsidP="008104D9">
      <w:pPr>
        <w:jc w:val="both"/>
        <w:rPr>
          <w:lang w:val="en-US"/>
        </w:rPr>
      </w:pPr>
    </w:p>
    <w:p w14:paraId="17BCD26E" w14:textId="77777777" w:rsidR="00AE5638" w:rsidRDefault="00AE5638" w:rsidP="008104D9">
      <w:pPr>
        <w:jc w:val="both"/>
        <w:rPr>
          <w:lang w:val="en-US"/>
        </w:rPr>
      </w:pPr>
    </w:p>
    <w:p w14:paraId="00DFFC2B" w14:textId="77777777" w:rsidR="00AE5638" w:rsidRPr="006369F2" w:rsidRDefault="00AE5638" w:rsidP="008104D9">
      <w:pPr>
        <w:jc w:val="both"/>
        <w:rPr>
          <w:lang w:val="en-US"/>
        </w:rPr>
      </w:pPr>
    </w:p>
    <w:p w14:paraId="165B877A" w14:textId="77777777" w:rsidR="008104D9" w:rsidRPr="006369F2" w:rsidRDefault="008104D9" w:rsidP="008104D9">
      <w:pPr>
        <w:rPr>
          <w:b/>
          <w:lang w:val="en-US"/>
        </w:rPr>
      </w:pPr>
      <w:r w:rsidRPr="006369F2">
        <w:rPr>
          <w:b/>
          <w:lang w:val="en-US"/>
        </w:rPr>
        <w:lastRenderedPageBreak/>
        <w:t>19. DISPOZIŢII FINALE</w:t>
      </w:r>
    </w:p>
    <w:p w14:paraId="50691F39" w14:textId="77777777" w:rsidR="008104D9" w:rsidRPr="006369F2" w:rsidRDefault="008104D9" w:rsidP="008104D9">
      <w:pPr>
        <w:jc w:val="both"/>
        <w:rPr>
          <w:lang w:val="en-US"/>
        </w:rPr>
      </w:pPr>
      <w:r w:rsidRPr="006369F2">
        <w:rPr>
          <w:lang w:val="en-US"/>
        </w:rPr>
        <w:t>19.1. Litigiile ce ar putea rezulta din prezentul contract vor fi soluţionate de către Părţi pe cale amiabilă. În caz contrar, ele vor fi transmise spre examinare în instanţa de judecată competentă, conform legislaţiei Republicii Moldova.</w:t>
      </w:r>
    </w:p>
    <w:p w14:paraId="6BDFA79E" w14:textId="77777777" w:rsidR="008104D9" w:rsidRPr="006369F2" w:rsidRDefault="008104D9" w:rsidP="008104D9">
      <w:pPr>
        <w:jc w:val="both"/>
        <w:rPr>
          <w:lang w:val="en-US"/>
        </w:rPr>
      </w:pPr>
      <w:r w:rsidRPr="006369F2">
        <w:rPr>
          <w:lang w:val="en-US"/>
        </w:rPr>
        <w:t>19.2. De la data semnării prezentului contract, toate negocierile purtate şi documentele  perfectate anterior, îşi pierd valabilitatea.</w:t>
      </w:r>
    </w:p>
    <w:p w14:paraId="7E2E5766" w14:textId="77777777" w:rsidR="008104D9" w:rsidRPr="006369F2" w:rsidRDefault="008104D9" w:rsidP="008104D9">
      <w:pPr>
        <w:jc w:val="both"/>
        <w:rPr>
          <w:lang w:val="en-US"/>
        </w:rPr>
      </w:pPr>
      <w:r w:rsidRPr="006369F2">
        <w:rPr>
          <w:lang w:val="en-US"/>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2DBDFC3" w14:textId="77777777" w:rsidR="008104D9" w:rsidRPr="006369F2" w:rsidRDefault="008104D9" w:rsidP="008104D9">
      <w:pPr>
        <w:jc w:val="both"/>
        <w:rPr>
          <w:lang w:val="en-US"/>
        </w:rPr>
      </w:pPr>
      <w:r w:rsidRPr="006369F2">
        <w:rPr>
          <w:lang w:val="en-US"/>
        </w:rPr>
        <w:t>19.4. Nici una dintre Părţi nu are dreptul să transmită obligaţiile şi drepturile sale stipulate în prezentul contract unor terţe persoane, fără acordul în scris al celeilalte părţi.</w:t>
      </w:r>
    </w:p>
    <w:p w14:paraId="5824117B" w14:textId="77777777" w:rsidR="008104D9" w:rsidRPr="006369F2" w:rsidRDefault="008104D9" w:rsidP="008104D9">
      <w:pPr>
        <w:jc w:val="both"/>
        <w:rPr>
          <w:lang w:val="en-US"/>
        </w:rPr>
      </w:pPr>
      <w:r w:rsidRPr="006369F2">
        <w:rPr>
          <w:lang w:val="en-US"/>
        </w:rPr>
        <w:t>19.5. Prezentul contract este întocmit în două exemplare de valoare juridică egală, în limba română, câte un exemplar pentru Beneficiar și Prestator.</w:t>
      </w:r>
    </w:p>
    <w:p w14:paraId="7ABF8D1F" w14:textId="77777777" w:rsidR="008104D9" w:rsidRPr="006369F2" w:rsidRDefault="008104D9" w:rsidP="00AE5638">
      <w:pPr>
        <w:pStyle w:val="af3"/>
        <w:tabs>
          <w:tab w:val="left" w:pos="567"/>
        </w:tabs>
        <w:ind w:firstLine="0"/>
        <w:rPr>
          <w:lang w:val="en-US"/>
        </w:rPr>
      </w:pPr>
      <w:r w:rsidRPr="006369F2">
        <w:rPr>
          <w:lang w:val="en-US"/>
        </w:rPr>
        <w:t xml:space="preserve">19.6. </w:t>
      </w:r>
      <w:proofErr w:type="spellStart"/>
      <w:r w:rsidRPr="006369F2">
        <w:rPr>
          <w:lang w:val="en-US"/>
        </w:rPr>
        <w:t>Prezentul</w:t>
      </w:r>
      <w:proofErr w:type="spellEnd"/>
      <w:r w:rsidRPr="006369F2">
        <w:rPr>
          <w:lang w:val="en-US"/>
        </w:rPr>
        <w:t xml:space="preserve"> contract </w:t>
      </w:r>
      <w:proofErr w:type="spellStart"/>
      <w:r w:rsidRPr="006369F2">
        <w:rPr>
          <w:lang w:val="en-US"/>
        </w:rPr>
        <w:t>reprezintă</w:t>
      </w:r>
      <w:proofErr w:type="spellEnd"/>
      <w:r w:rsidRPr="006369F2">
        <w:rPr>
          <w:lang w:val="en-US"/>
        </w:rPr>
        <w:t xml:space="preserve"> </w:t>
      </w:r>
      <w:proofErr w:type="spellStart"/>
      <w:r w:rsidRPr="006369F2">
        <w:rPr>
          <w:lang w:val="en-US"/>
        </w:rPr>
        <w:t>acordul</w:t>
      </w:r>
      <w:proofErr w:type="spellEnd"/>
      <w:r w:rsidRPr="006369F2">
        <w:rPr>
          <w:lang w:val="en-US"/>
        </w:rPr>
        <w:t xml:space="preserve"> de </w:t>
      </w:r>
      <w:proofErr w:type="spellStart"/>
      <w:r w:rsidRPr="006369F2">
        <w:rPr>
          <w:lang w:val="en-US"/>
        </w:rPr>
        <w:t>voinţă</w:t>
      </w:r>
      <w:proofErr w:type="spellEnd"/>
      <w:r w:rsidRPr="006369F2">
        <w:rPr>
          <w:lang w:val="en-US"/>
        </w:rPr>
        <w:t xml:space="preserve"> al </w:t>
      </w:r>
      <w:proofErr w:type="spellStart"/>
      <w:r w:rsidRPr="006369F2">
        <w:rPr>
          <w:lang w:val="en-US"/>
        </w:rPr>
        <w:t>ambelor</w:t>
      </w:r>
      <w:proofErr w:type="spellEnd"/>
      <w:r w:rsidRPr="006369F2">
        <w:rPr>
          <w:lang w:val="en-US"/>
        </w:rPr>
        <w:t xml:space="preserve"> </w:t>
      </w:r>
      <w:proofErr w:type="spellStart"/>
      <w:r w:rsidRPr="006369F2">
        <w:rPr>
          <w:lang w:val="en-US"/>
        </w:rPr>
        <w:t>părţi</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semnat</w:t>
      </w:r>
      <w:proofErr w:type="spellEnd"/>
      <w:r w:rsidRPr="006369F2">
        <w:rPr>
          <w:lang w:val="en-US"/>
        </w:rPr>
        <w:t xml:space="preserve"> la data </w:t>
      </w:r>
      <w:proofErr w:type="spellStart"/>
      <w:r w:rsidRPr="006369F2">
        <w:rPr>
          <w:lang w:val="en-US"/>
        </w:rPr>
        <w:t>aplicării</w:t>
      </w:r>
      <w:proofErr w:type="spellEnd"/>
      <w:r w:rsidRPr="006369F2">
        <w:rPr>
          <w:lang w:val="en-US"/>
        </w:rPr>
        <w:t xml:space="preserve"> </w:t>
      </w:r>
      <w:proofErr w:type="spellStart"/>
      <w:r w:rsidRPr="006369F2">
        <w:rPr>
          <w:lang w:val="en-US"/>
        </w:rPr>
        <w:t>ultimei</w:t>
      </w:r>
      <w:proofErr w:type="spellEnd"/>
      <w:r w:rsidRPr="006369F2">
        <w:rPr>
          <w:lang w:val="en-US"/>
        </w:rPr>
        <w:t xml:space="preserve"> </w:t>
      </w:r>
      <w:proofErr w:type="spellStart"/>
      <w:r w:rsidRPr="006369F2">
        <w:rPr>
          <w:lang w:val="en-US"/>
        </w:rPr>
        <w:t>semnături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încheiat</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înregistrat</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intră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vigoare</w:t>
      </w:r>
      <w:proofErr w:type="spellEnd"/>
      <w:r w:rsidRPr="006369F2">
        <w:rPr>
          <w:lang w:val="en-US"/>
        </w:rPr>
        <w:t xml:space="preserve"> la data </w:t>
      </w:r>
      <w:proofErr w:type="spellStart"/>
      <w:r w:rsidRPr="006369F2">
        <w:rPr>
          <w:lang w:val="en-US"/>
        </w:rPr>
        <w:t>notificării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începerea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w:t>
      </w:r>
      <w:proofErr w:type="spellStart"/>
      <w:r w:rsidRPr="006369F2">
        <w:rPr>
          <w:lang w:val="en-US"/>
        </w:rPr>
        <w:t>Prestatorului</w:t>
      </w:r>
      <w:proofErr w:type="spellEnd"/>
      <w:r w:rsidRPr="006369F2">
        <w:rPr>
          <w:lang w:val="en-US"/>
        </w:rPr>
        <w:t xml:space="preserve">, </w:t>
      </w:r>
      <w:proofErr w:type="spellStart"/>
      <w:r w:rsidRPr="006369F2">
        <w:rPr>
          <w:lang w:val="en-US"/>
        </w:rPr>
        <w:t>fiind</w:t>
      </w:r>
      <w:proofErr w:type="spellEnd"/>
      <w:r w:rsidRPr="006369F2">
        <w:rPr>
          <w:lang w:val="en-US"/>
        </w:rPr>
        <w:t xml:space="preserve"> </w:t>
      </w:r>
      <w:proofErr w:type="spellStart"/>
      <w:r w:rsidRPr="006369F2">
        <w:rPr>
          <w:lang w:val="en-US"/>
        </w:rPr>
        <w:t>valabil</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integrală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obligaţiilor</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
    <w:p w14:paraId="2195DE9E" w14:textId="77777777" w:rsidR="008104D9" w:rsidRPr="002E60A7" w:rsidRDefault="008104D9" w:rsidP="008104D9">
      <w:pPr>
        <w:tabs>
          <w:tab w:val="left" w:pos="2295"/>
        </w:tabs>
        <w:jc w:val="both"/>
      </w:pPr>
      <w:r>
        <w:rPr>
          <w:lang w:val="en-US"/>
        </w:rPr>
        <w:t>19</w:t>
      </w:r>
      <w:r w:rsidRPr="005553CC">
        <w:rPr>
          <w:lang w:val="en-US"/>
        </w:rPr>
        <w:t xml:space="preserve">.7. </w:t>
      </w:r>
      <w:r w:rsidRPr="00A33630">
        <w:t>Contractul operează valabil între parți, potrivit legii, ofertei și documentatiei de atribuire, de la data intr</w:t>
      </w:r>
      <w:r>
        <w:t>ă</w:t>
      </w:r>
      <w:r w:rsidRPr="00A33630">
        <w:t>rii sale în vigoare și până la epuizarea convențională sau legală a ori</w:t>
      </w:r>
      <w:r>
        <w:t>cărui efect pe care îl produce.</w:t>
      </w:r>
    </w:p>
    <w:p w14:paraId="0D8A0CB9" w14:textId="77777777" w:rsidR="008104D9" w:rsidRPr="006369F2" w:rsidRDefault="008104D9" w:rsidP="008104D9">
      <w:pPr>
        <w:spacing w:line="276" w:lineRule="auto"/>
        <w:contextualSpacing/>
        <w:rPr>
          <w:lang w:val="en-US"/>
        </w:rPr>
      </w:pPr>
    </w:p>
    <w:p w14:paraId="0416C6F7" w14:textId="77777777" w:rsidR="008104D9" w:rsidRPr="00FF430B" w:rsidRDefault="008104D9" w:rsidP="008104D9">
      <w:pPr>
        <w:pStyle w:val="a"/>
        <w:numPr>
          <w:ilvl w:val="0"/>
          <w:numId w:val="69"/>
        </w:numPr>
        <w:tabs>
          <w:tab w:val="left" w:pos="2295"/>
        </w:tabs>
        <w:jc w:val="center"/>
      </w:pPr>
      <w:r w:rsidRPr="00FF430B">
        <w:rPr>
          <w:b/>
        </w:rPr>
        <w:t>PARTEA CE ȚINE DE CONDIȚIILE</w:t>
      </w:r>
    </w:p>
    <w:p w14:paraId="78DB9638" w14:textId="379135F7" w:rsidR="008104D9" w:rsidRPr="00FF430B" w:rsidRDefault="008104D9" w:rsidP="001B5286">
      <w:pPr>
        <w:pStyle w:val="a"/>
        <w:numPr>
          <w:ilvl w:val="0"/>
          <w:numId w:val="0"/>
        </w:numPr>
        <w:tabs>
          <w:tab w:val="left" w:pos="2295"/>
        </w:tabs>
        <w:ind w:left="3240"/>
      </w:pPr>
      <w:r>
        <w:rPr>
          <w:b/>
        </w:rPr>
        <w:t xml:space="preserve">  </w:t>
      </w:r>
      <w:r w:rsidRPr="00FF430B">
        <w:rPr>
          <w:b/>
        </w:rPr>
        <w:t>SPECIALE AL CONTRACTULUI</w:t>
      </w:r>
    </w:p>
    <w:p w14:paraId="1B1ECDCB" w14:textId="77777777" w:rsidR="008104D9" w:rsidRPr="00466801" w:rsidRDefault="008104D9" w:rsidP="008104D9">
      <w:pPr>
        <w:jc w:val="center"/>
        <w:rPr>
          <w:i/>
        </w:rPr>
      </w:pPr>
      <w:r w:rsidRPr="00466801">
        <w:rPr>
          <w:i/>
        </w:rPr>
        <w:t xml:space="preserve">              (</w:t>
      </w:r>
      <w:r w:rsidRPr="00466801">
        <w:rPr>
          <w:i/>
          <w:sz w:val="20"/>
          <w:szCs w:val="20"/>
        </w:rPr>
        <w:t>LA NECESITATE)</w:t>
      </w:r>
    </w:p>
    <w:p w14:paraId="07C9AA82" w14:textId="77777777" w:rsidR="008104D9" w:rsidRPr="00FF430B" w:rsidRDefault="008104D9" w:rsidP="008104D9">
      <w:pPr>
        <w:spacing w:line="276" w:lineRule="auto"/>
        <w:contextualSpacing/>
      </w:pPr>
    </w:p>
    <w:p w14:paraId="5E9EF4D2" w14:textId="77777777" w:rsidR="008104D9" w:rsidRPr="006369F2" w:rsidRDefault="008104D9" w:rsidP="001B5286">
      <w:pPr>
        <w:pStyle w:val="a"/>
        <w:numPr>
          <w:ilvl w:val="0"/>
          <w:numId w:val="0"/>
        </w:numPr>
        <w:spacing w:line="276" w:lineRule="auto"/>
        <w:rPr>
          <w:b/>
        </w:rPr>
      </w:pPr>
      <w:r w:rsidRPr="006369F2">
        <w:rPr>
          <w:b/>
        </w:rPr>
        <w:t>RECHIZITELE JURIDICE, POŞTALE ŞI DE PLĂŢI ALE PĂRŢILOR</w:t>
      </w:r>
    </w:p>
    <w:p w14:paraId="132313F4" w14:textId="77777777" w:rsidR="008104D9" w:rsidRPr="006369F2" w:rsidRDefault="008104D9" w:rsidP="001B5286">
      <w:pPr>
        <w:pStyle w:val="a"/>
        <w:numPr>
          <w:ilvl w:val="0"/>
          <w:numId w:val="0"/>
        </w:numPr>
        <w:spacing w:line="276" w:lineRule="auto"/>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104D9" w:rsidRPr="00E75501" w14:paraId="0FFD82F3" w14:textId="77777777" w:rsidTr="00DC56C7">
        <w:tc>
          <w:tcPr>
            <w:tcW w:w="4675" w:type="dxa"/>
          </w:tcPr>
          <w:p w14:paraId="43C12E30" w14:textId="77777777" w:rsidR="008104D9" w:rsidRPr="00FF430B" w:rsidRDefault="008104D9" w:rsidP="00DC56C7">
            <w:pPr>
              <w:tabs>
                <w:tab w:val="left" w:pos="3295"/>
              </w:tabs>
              <w:rPr>
                <w:b/>
              </w:rPr>
            </w:pPr>
            <w:r>
              <w:rPr>
                <w:b/>
                <w:iCs/>
              </w:rPr>
              <w:t>BENEFICIAR</w:t>
            </w:r>
          </w:p>
        </w:tc>
        <w:tc>
          <w:tcPr>
            <w:tcW w:w="4680" w:type="dxa"/>
          </w:tcPr>
          <w:p w14:paraId="6515CA44" w14:textId="77777777" w:rsidR="008104D9" w:rsidRPr="00FF430B" w:rsidRDefault="008104D9" w:rsidP="00DC56C7">
            <w:pPr>
              <w:tabs>
                <w:tab w:val="left" w:pos="3295"/>
              </w:tabs>
            </w:pPr>
            <w:r>
              <w:rPr>
                <w:b/>
                <w:iCs/>
              </w:rPr>
              <w:t>ANTREPRENOR</w:t>
            </w:r>
            <w:r w:rsidRPr="00FF430B">
              <w:rPr>
                <w:b/>
                <w:iCs/>
              </w:rPr>
              <w:t xml:space="preserve"> </w:t>
            </w:r>
          </w:p>
        </w:tc>
      </w:tr>
      <w:tr w:rsidR="008104D9" w:rsidRPr="00E75501" w14:paraId="779F9EF0" w14:textId="77777777" w:rsidTr="00DC56C7">
        <w:tc>
          <w:tcPr>
            <w:tcW w:w="4675" w:type="dxa"/>
            <w:vAlign w:val="center"/>
          </w:tcPr>
          <w:p w14:paraId="0B955B81" w14:textId="77777777" w:rsidR="008104D9" w:rsidRPr="00FF430B" w:rsidRDefault="008104D9" w:rsidP="00DC56C7">
            <w:pPr>
              <w:tabs>
                <w:tab w:val="left" w:pos="1134"/>
                <w:tab w:val="left" w:pos="4680"/>
                <w:tab w:val="left" w:pos="7020"/>
              </w:tabs>
              <w:suppressAutoHyphens/>
              <w:jc w:val="both"/>
            </w:pPr>
            <w:r w:rsidRPr="00FF430B">
              <w:t>Adresa poştală:</w:t>
            </w:r>
          </w:p>
        </w:tc>
        <w:tc>
          <w:tcPr>
            <w:tcW w:w="4680" w:type="dxa"/>
            <w:vAlign w:val="center"/>
          </w:tcPr>
          <w:p w14:paraId="7BE41251" w14:textId="77777777" w:rsidR="008104D9" w:rsidRPr="00FF430B" w:rsidRDefault="008104D9" w:rsidP="00DC56C7">
            <w:pPr>
              <w:tabs>
                <w:tab w:val="left" w:pos="1134"/>
                <w:tab w:val="left" w:pos="4680"/>
                <w:tab w:val="left" w:pos="7020"/>
              </w:tabs>
              <w:suppressAutoHyphens/>
              <w:ind w:hanging="14"/>
              <w:jc w:val="both"/>
            </w:pPr>
            <w:r w:rsidRPr="00FF430B">
              <w:t>Adresa poştală:</w:t>
            </w:r>
          </w:p>
        </w:tc>
      </w:tr>
      <w:tr w:rsidR="008104D9" w:rsidRPr="00E75501" w14:paraId="7B8049C3" w14:textId="77777777" w:rsidTr="00DC56C7">
        <w:tc>
          <w:tcPr>
            <w:tcW w:w="4675" w:type="dxa"/>
            <w:vAlign w:val="center"/>
          </w:tcPr>
          <w:p w14:paraId="41A16495" w14:textId="77777777" w:rsidR="008104D9" w:rsidRPr="00FF430B" w:rsidRDefault="008104D9" w:rsidP="00DC56C7">
            <w:pPr>
              <w:tabs>
                <w:tab w:val="left" w:pos="1134"/>
                <w:tab w:val="left" w:pos="4680"/>
                <w:tab w:val="left" w:pos="7020"/>
              </w:tabs>
              <w:suppressAutoHyphens/>
              <w:jc w:val="both"/>
            </w:pPr>
            <w:r w:rsidRPr="00FF430B">
              <w:t>Telefon:</w:t>
            </w:r>
          </w:p>
        </w:tc>
        <w:tc>
          <w:tcPr>
            <w:tcW w:w="4680" w:type="dxa"/>
            <w:vAlign w:val="center"/>
          </w:tcPr>
          <w:p w14:paraId="679C8AA8" w14:textId="77777777" w:rsidR="008104D9" w:rsidRPr="00FF430B" w:rsidRDefault="008104D9" w:rsidP="00DC56C7">
            <w:pPr>
              <w:tabs>
                <w:tab w:val="left" w:pos="1134"/>
                <w:tab w:val="left" w:pos="4680"/>
                <w:tab w:val="left" w:pos="7020"/>
              </w:tabs>
              <w:suppressAutoHyphens/>
              <w:ind w:hanging="14"/>
              <w:jc w:val="both"/>
            </w:pPr>
            <w:r w:rsidRPr="00FF430B">
              <w:t>Telefon:</w:t>
            </w:r>
          </w:p>
        </w:tc>
      </w:tr>
      <w:tr w:rsidR="008104D9" w:rsidRPr="00E75501" w14:paraId="2B49A8D8" w14:textId="77777777" w:rsidTr="00DC56C7">
        <w:tc>
          <w:tcPr>
            <w:tcW w:w="4675" w:type="dxa"/>
            <w:vAlign w:val="center"/>
          </w:tcPr>
          <w:p w14:paraId="039AABEA" w14:textId="77777777" w:rsidR="008104D9" w:rsidRPr="00FF430B" w:rsidRDefault="008104D9" w:rsidP="00DC56C7">
            <w:pPr>
              <w:tabs>
                <w:tab w:val="left" w:pos="1134"/>
                <w:tab w:val="left" w:pos="4680"/>
                <w:tab w:val="left" w:pos="7020"/>
              </w:tabs>
              <w:suppressAutoHyphens/>
              <w:jc w:val="both"/>
            </w:pPr>
            <w:r w:rsidRPr="00FF430B">
              <w:t>Cod fiscal:</w:t>
            </w:r>
          </w:p>
        </w:tc>
        <w:tc>
          <w:tcPr>
            <w:tcW w:w="4680" w:type="dxa"/>
            <w:vAlign w:val="center"/>
          </w:tcPr>
          <w:p w14:paraId="5FC1DD0A" w14:textId="77777777" w:rsidR="008104D9" w:rsidRPr="00FF430B" w:rsidRDefault="008104D9" w:rsidP="00DC56C7">
            <w:pPr>
              <w:tabs>
                <w:tab w:val="left" w:pos="1134"/>
                <w:tab w:val="left" w:pos="4680"/>
                <w:tab w:val="left" w:pos="7020"/>
              </w:tabs>
              <w:suppressAutoHyphens/>
              <w:ind w:hanging="14"/>
              <w:jc w:val="both"/>
            </w:pPr>
            <w:r w:rsidRPr="00FF430B">
              <w:t>Cod fiscal:</w:t>
            </w:r>
          </w:p>
        </w:tc>
      </w:tr>
      <w:tr w:rsidR="008104D9" w:rsidRPr="00E75501" w14:paraId="639D9132" w14:textId="77777777" w:rsidTr="00DC56C7">
        <w:tc>
          <w:tcPr>
            <w:tcW w:w="4675" w:type="dxa"/>
            <w:vAlign w:val="center"/>
          </w:tcPr>
          <w:p w14:paraId="43DF22A3" w14:textId="77777777" w:rsidR="008104D9" w:rsidRPr="00FF430B" w:rsidRDefault="008104D9" w:rsidP="00DC56C7">
            <w:pPr>
              <w:tabs>
                <w:tab w:val="left" w:pos="1134"/>
                <w:tab w:val="left" w:pos="4680"/>
                <w:tab w:val="left" w:pos="7020"/>
              </w:tabs>
              <w:suppressAutoHyphens/>
              <w:jc w:val="both"/>
            </w:pPr>
            <w:r w:rsidRPr="00FF430B">
              <w:t>Banca:</w:t>
            </w:r>
          </w:p>
        </w:tc>
        <w:tc>
          <w:tcPr>
            <w:tcW w:w="4680" w:type="dxa"/>
            <w:vAlign w:val="center"/>
          </w:tcPr>
          <w:p w14:paraId="62409B95" w14:textId="77777777" w:rsidR="008104D9" w:rsidRPr="00FF430B" w:rsidRDefault="008104D9" w:rsidP="00DC56C7">
            <w:pPr>
              <w:tabs>
                <w:tab w:val="left" w:pos="1134"/>
                <w:tab w:val="left" w:pos="4680"/>
                <w:tab w:val="left" w:pos="7020"/>
              </w:tabs>
              <w:suppressAutoHyphens/>
              <w:ind w:hanging="14"/>
              <w:jc w:val="both"/>
            </w:pPr>
            <w:r w:rsidRPr="00FF430B">
              <w:t>Banca:</w:t>
            </w:r>
          </w:p>
        </w:tc>
      </w:tr>
      <w:tr w:rsidR="008104D9" w:rsidRPr="00E75501" w14:paraId="6CC70330" w14:textId="77777777" w:rsidTr="00DC56C7">
        <w:tc>
          <w:tcPr>
            <w:tcW w:w="4675" w:type="dxa"/>
            <w:vAlign w:val="center"/>
          </w:tcPr>
          <w:p w14:paraId="2ED824D9" w14:textId="77777777" w:rsidR="008104D9" w:rsidRPr="00FF430B" w:rsidRDefault="008104D9" w:rsidP="00DC56C7">
            <w:pPr>
              <w:tabs>
                <w:tab w:val="left" w:pos="1134"/>
                <w:tab w:val="left" w:pos="4680"/>
                <w:tab w:val="left" w:pos="7020"/>
              </w:tabs>
              <w:suppressAutoHyphens/>
              <w:jc w:val="both"/>
            </w:pPr>
            <w:r>
              <w:t xml:space="preserve">Cod </w:t>
            </w:r>
            <w:r w:rsidRPr="00FF430B">
              <w:t>IBAN</w:t>
            </w:r>
            <w:r>
              <w:t>:</w:t>
            </w:r>
          </w:p>
        </w:tc>
        <w:tc>
          <w:tcPr>
            <w:tcW w:w="4680" w:type="dxa"/>
            <w:vAlign w:val="center"/>
          </w:tcPr>
          <w:p w14:paraId="350A7213" w14:textId="77777777" w:rsidR="008104D9" w:rsidRPr="00FF430B" w:rsidRDefault="008104D9" w:rsidP="00DC56C7">
            <w:pPr>
              <w:tabs>
                <w:tab w:val="left" w:pos="1134"/>
                <w:tab w:val="left" w:pos="4680"/>
                <w:tab w:val="left" w:pos="7020"/>
              </w:tabs>
              <w:suppressAutoHyphens/>
              <w:ind w:hanging="14"/>
              <w:jc w:val="both"/>
            </w:pPr>
            <w:r>
              <w:t>Cod</w:t>
            </w:r>
            <w:r w:rsidRPr="00FF430B">
              <w:t xml:space="preserve"> IBAN</w:t>
            </w:r>
            <w:r>
              <w:t>:</w:t>
            </w:r>
          </w:p>
        </w:tc>
      </w:tr>
    </w:tbl>
    <w:p w14:paraId="29D242CC" w14:textId="77777777" w:rsidR="008104D9" w:rsidRDefault="008104D9" w:rsidP="001B5286">
      <w:pPr>
        <w:pStyle w:val="a"/>
        <w:numPr>
          <w:ilvl w:val="0"/>
          <w:numId w:val="0"/>
        </w:numPr>
        <w:spacing w:line="276" w:lineRule="auto"/>
        <w:rPr>
          <w:b/>
        </w:rPr>
      </w:pPr>
    </w:p>
    <w:p w14:paraId="0259576B" w14:textId="77777777" w:rsidR="008104D9" w:rsidRDefault="008104D9" w:rsidP="008104D9">
      <w:pPr>
        <w:tabs>
          <w:tab w:val="left" w:pos="360"/>
        </w:tabs>
        <w:jc w:val="both"/>
      </w:pPr>
    </w:p>
    <w:p w14:paraId="387B460A" w14:textId="77777777" w:rsidR="008104D9" w:rsidRPr="00FF430B" w:rsidRDefault="008104D9" w:rsidP="008104D9">
      <w:pPr>
        <w:tabs>
          <w:tab w:val="left" w:pos="360"/>
          <w:tab w:val="left" w:pos="2685"/>
        </w:tabs>
        <w:jc w:val="both"/>
      </w:pPr>
      <w:r w:rsidRPr="00FF430B">
        <w:tab/>
      </w:r>
    </w:p>
    <w:p w14:paraId="6C3AC0E1" w14:textId="77777777" w:rsidR="008104D9" w:rsidRDefault="008104D9" w:rsidP="001B5286">
      <w:pPr>
        <w:pStyle w:val="a"/>
        <w:numPr>
          <w:ilvl w:val="0"/>
          <w:numId w:val="0"/>
        </w:numPr>
        <w:tabs>
          <w:tab w:val="left" w:pos="360"/>
          <w:tab w:val="left" w:pos="2685"/>
        </w:tabs>
        <w:spacing w:line="276" w:lineRule="auto"/>
        <w:rPr>
          <w:b/>
        </w:rPr>
      </w:pPr>
      <w:r w:rsidRPr="00FF430B">
        <w:rPr>
          <w:b/>
        </w:rPr>
        <w:t>SEMNĂTURILE PĂRŢILOR</w:t>
      </w:r>
    </w:p>
    <w:p w14:paraId="25066104" w14:textId="77777777" w:rsidR="008104D9" w:rsidRDefault="008104D9" w:rsidP="001B5286">
      <w:pPr>
        <w:pStyle w:val="a"/>
        <w:numPr>
          <w:ilvl w:val="0"/>
          <w:numId w:val="0"/>
        </w:numPr>
        <w:tabs>
          <w:tab w:val="left" w:pos="360"/>
          <w:tab w:val="left" w:pos="2685"/>
        </w:tabs>
        <w:spacing w:line="276" w:lineRule="auto"/>
        <w:rPr>
          <w:b/>
        </w:rPr>
      </w:pPr>
    </w:p>
    <w:tbl>
      <w:tblPr>
        <w:tblW w:w="9340" w:type="dxa"/>
        <w:tblLayout w:type="fixed"/>
        <w:tblLook w:val="04A0" w:firstRow="1" w:lastRow="0" w:firstColumn="1" w:lastColumn="0" w:noHBand="0" w:noVBand="1"/>
      </w:tblPr>
      <w:tblGrid>
        <w:gridCol w:w="4630"/>
        <w:gridCol w:w="4710"/>
      </w:tblGrid>
      <w:tr w:rsidR="008104D9" w:rsidRPr="00EC30C2" w14:paraId="41B36727" w14:textId="77777777" w:rsidTr="00DC56C7">
        <w:trPr>
          <w:trHeight w:val="357"/>
        </w:trPr>
        <w:tc>
          <w:tcPr>
            <w:tcW w:w="4630" w:type="dxa"/>
            <w:vAlign w:val="center"/>
          </w:tcPr>
          <w:p w14:paraId="00C491E0" w14:textId="77777777" w:rsidR="008104D9" w:rsidRPr="00FF430B" w:rsidRDefault="008104D9" w:rsidP="00DC56C7">
            <w:pPr>
              <w:tabs>
                <w:tab w:val="left" w:pos="360"/>
              </w:tabs>
              <w:jc w:val="center"/>
              <w:rPr>
                <w:b/>
              </w:rPr>
            </w:pPr>
            <w:r>
              <w:rPr>
                <w:b/>
              </w:rPr>
              <w:t>BENEFICIAR</w:t>
            </w:r>
          </w:p>
        </w:tc>
        <w:tc>
          <w:tcPr>
            <w:tcW w:w="4710" w:type="dxa"/>
            <w:vAlign w:val="center"/>
          </w:tcPr>
          <w:p w14:paraId="101CF36D" w14:textId="77777777" w:rsidR="008104D9" w:rsidRPr="00FF430B" w:rsidRDefault="008104D9" w:rsidP="00DC56C7">
            <w:pPr>
              <w:tabs>
                <w:tab w:val="left" w:pos="360"/>
              </w:tabs>
              <w:jc w:val="center"/>
              <w:rPr>
                <w:b/>
              </w:rPr>
            </w:pPr>
            <w:r>
              <w:rPr>
                <w:b/>
              </w:rPr>
              <w:t>ANTREPRENOR</w:t>
            </w:r>
          </w:p>
        </w:tc>
      </w:tr>
      <w:tr w:rsidR="008104D9" w:rsidRPr="00EC30C2" w14:paraId="1F75BE8A" w14:textId="77777777" w:rsidTr="00DC56C7">
        <w:trPr>
          <w:trHeight w:val="357"/>
        </w:trPr>
        <w:tc>
          <w:tcPr>
            <w:tcW w:w="4630" w:type="dxa"/>
            <w:vAlign w:val="center"/>
          </w:tcPr>
          <w:p w14:paraId="1A891E3F" w14:textId="77777777" w:rsidR="008104D9" w:rsidRPr="00FF430B" w:rsidRDefault="008104D9" w:rsidP="00DC56C7">
            <w:pPr>
              <w:tabs>
                <w:tab w:val="left" w:pos="360"/>
              </w:tabs>
              <w:jc w:val="both"/>
              <w:rPr>
                <w:b/>
              </w:rPr>
            </w:pPr>
          </w:p>
          <w:p w14:paraId="195A153B" w14:textId="77777777" w:rsidR="008104D9" w:rsidRPr="00FF430B" w:rsidRDefault="008104D9" w:rsidP="00DC56C7">
            <w:pPr>
              <w:tabs>
                <w:tab w:val="left" w:pos="360"/>
              </w:tabs>
              <w:jc w:val="both"/>
              <w:rPr>
                <w:b/>
              </w:rPr>
            </w:pPr>
          </w:p>
          <w:p w14:paraId="2FED30B5" w14:textId="77777777" w:rsidR="008104D9" w:rsidRPr="00FF430B" w:rsidRDefault="008104D9" w:rsidP="00DC56C7">
            <w:pPr>
              <w:tabs>
                <w:tab w:val="left" w:pos="360"/>
              </w:tabs>
              <w:jc w:val="both"/>
              <w:rPr>
                <w:b/>
              </w:rPr>
            </w:pPr>
          </w:p>
        </w:tc>
        <w:tc>
          <w:tcPr>
            <w:tcW w:w="4710" w:type="dxa"/>
            <w:vAlign w:val="center"/>
          </w:tcPr>
          <w:p w14:paraId="3972530A" w14:textId="77777777" w:rsidR="008104D9" w:rsidRPr="00FF430B" w:rsidRDefault="008104D9" w:rsidP="00DC56C7">
            <w:pPr>
              <w:tabs>
                <w:tab w:val="left" w:pos="360"/>
              </w:tabs>
              <w:jc w:val="both"/>
              <w:rPr>
                <w:b/>
              </w:rPr>
            </w:pPr>
          </w:p>
          <w:p w14:paraId="71E884D1" w14:textId="77777777" w:rsidR="008104D9" w:rsidRPr="00FF430B" w:rsidRDefault="008104D9" w:rsidP="00DC56C7">
            <w:pPr>
              <w:tabs>
                <w:tab w:val="left" w:pos="360"/>
              </w:tabs>
              <w:jc w:val="both"/>
              <w:rPr>
                <w:b/>
              </w:rPr>
            </w:pPr>
          </w:p>
          <w:p w14:paraId="003C2C22" w14:textId="77777777" w:rsidR="008104D9" w:rsidRPr="00FF430B" w:rsidRDefault="008104D9" w:rsidP="00DC56C7">
            <w:pPr>
              <w:tabs>
                <w:tab w:val="left" w:pos="360"/>
              </w:tabs>
              <w:jc w:val="both"/>
              <w:rPr>
                <w:b/>
              </w:rPr>
            </w:pPr>
          </w:p>
        </w:tc>
      </w:tr>
      <w:tr w:rsidR="008104D9" w:rsidRPr="00EC30C2" w14:paraId="0484D0C6" w14:textId="77777777" w:rsidTr="00DC56C7">
        <w:trPr>
          <w:trHeight w:val="357"/>
        </w:trPr>
        <w:tc>
          <w:tcPr>
            <w:tcW w:w="4630" w:type="dxa"/>
            <w:vAlign w:val="center"/>
          </w:tcPr>
          <w:p w14:paraId="031B71BB" w14:textId="77777777" w:rsidR="008104D9" w:rsidRPr="00FF430B" w:rsidRDefault="008104D9" w:rsidP="00DC56C7">
            <w:pPr>
              <w:tabs>
                <w:tab w:val="left" w:pos="360"/>
              </w:tabs>
              <w:jc w:val="center"/>
              <w:rPr>
                <w:b/>
              </w:rPr>
            </w:pPr>
            <w:r w:rsidRPr="00FF430B">
              <w:t>„___”_________20__</w:t>
            </w:r>
          </w:p>
        </w:tc>
        <w:tc>
          <w:tcPr>
            <w:tcW w:w="4710" w:type="dxa"/>
            <w:vAlign w:val="center"/>
          </w:tcPr>
          <w:p w14:paraId="4EE6BA45" w14:textId="77777777" w:rsidR="008104D9" w:rsidRPr="00FF430B" w:rsidRDefault="008104D9" w:rsidP="00DC56C7">
            <w:pPr>
              <w:tabs>
                <w:tab w:val="left" w:pos="360"/>
              </w:tabs>
              <w:jc w:val="center"/>
              <w:rPr>
                <w:b/>
              </w:rPr>
            </w:pPr>
            <w:r w:rsidRPr="00FF430B">
              <w:t>„___”_________20__</w:t>
            </w:r>
            <w:r>
              <w:t>”.</w:t>
            </w:r>
          </w:p>
        </w:tc>
      </w:tr>
    </w:tbl>
    <w:p w14:paraId="7649EF07" w14:textId="77777777" w:rsidR="008104D9" w:rsidRPr="00566E07" w:rsidRDefault="008104D9" w:rsidP="001B5286">
      <w:pPr>
        <w:pStyle w:val="a"/>
        <w:numPr>
          <w:ilvl w:val="0"/>
          <w:numId w:val="0"/>
        </w:numPr>
        <w:spacing w:line="276" w:lineRule="auto"/>
        <w:rPr>
          <w:b/>
          <w:lang w:val="ro-MD"/>
        </w:rPr>
      </w:pPr>
      <w:r>
        <w:rPr>
          <w:b/>
        </w:rPr>
        <w:t xml:space="preserve">              </w:t>
      </w:r>
    </w:p>
    <w:p w14:paraId="52BC6798" w14:textId="77777777" w:rsidR="00FB14BE" w:rsidRDefault="00FB14BE" w:rsidP="00196AB4">
      <w:pPr>
        <w:jc w:val="both"/>
      </w:pPr>
    </w:p>
    <w:sectPr w:rsidR="00FB14BE" w:rsidSect="00600BCE">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BC7853" w14:textId="77777777" w:rsidR="007E5894" w:rsidRDefault="007E5894" w:rsidP="00A20ACF">
      <w:r>
        <w:separator/>
      </w:r>
    </w:p>
  </w:endnote>
  <w:endnote w:type="continuationSeparator" w:id="0">
    <w:p w14:paraId="001DCFB0" w14:textId="77777777" w:rsidR="007E5894" w:rsidRDefault="007E589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B180B5" w14:textId="77777777" w:rsidR="007E5894" w:rsidRDefault="007E5894" w:rsidP="00A20ACF">
      <w:r>
        <w:separator/>
      </w:r>
    </w:p>
  </w:footnote>
  <w:footnote w:type="continuationSeparator" w:id="0">
    <w:p w14:paraId="4F842871" w14:textId="77777777" w:rsidR="007E5894" w:rsidRDefault="007E589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3BF317D"/>
    <w:multiLevelType w:val="hybridMultilevel"/>
    <w:tmpl w:val="86609BE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3E6044A"/>
    <w:multiLevelType w:val="hybridMultilevel"/>
    <w:tmpl w:val="D30646D6"/>
    <w:lvl w:ilvl="0" w:tplc="B7002B56">
      <w:start w:val="1"/>
      <w:numFmt w:val="lowerLetter"/>
      <w:lvlText w:val="%1."/>
      <w:lvlJc w:val="left"/>
      <w:pPr>
        <w:ind w:left="720" w:hanging="360"/>
      </w:pPr>
      <w:rPr>
        <w:rFonts w:hint="default"/>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9076139"/>
    <w:multiLevelType w:val="hybridMultilevel"/>
    <w:tmpl w:val="B63E16D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0"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1" w15:restartNumberingAfterBreak="0">
    <w:nsid w:val="29513510"/>
    <w:multiLevelType w:val="hybridMultilevel"/>
    <w:tmpl w:val="65AE332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24"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5"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0"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2FD373D"/>
    <w:multiLevelType w:val="hybridMultilevel"/>
    <w:tmpl w:val="40AC687C"/>
    <w:lvl w:ilvl="0" w:tplc="C1E87198">
      <w:start w:val="12"/>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4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5"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8" w15:restartNumberingAfterBreak="0">
    <w:nsid w:val="6CCE69F4"/>
    <w:multiLevelType w:val="hybridMultilevel"/>
    <w:tmpl w:val="5088EDA8"/>
    <w:lvl w:ilvl="0" w:tplc="178A74DA">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F507C5D"/>
    <w:multiLevelType w:val="hybridMultilevel"/>
    <w:tmpl w:val="C1D477C4"/>
    <w:lvl w:ilvl="0" w:tplc="FDEABE1E">
      <w:start w:val="1"/>
      <w:numFmt w:val="decimal"/>
      <w:pStyle w:val="a"/>
      <w:lvlText w:val="%1."/>
      <w:lvlJc w:val="left"/>
      <w:pPr>
        <w:ind w:left="360" w:hanging="360"/>
      </w:pPr>
      <w:rPr>
        <w:b/>
        <w:lang w:val="ro-RO"/>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33849586">
    <w:abstractNumId w:val="41"/>
  </w:num>
  <w:num w:numId="2" w16cid:durableId="995644873">
    <w:abstractNumId w:val="49"/>
  </w:num>
  <w:num w:numId="3" w16cid:durableId="858355808">
    <w:abstractNumId w:val="14"/>
  </w:num>
  <w:num w:numId="4" w16cid:durableId="1674142952">
    <w:abstractNumId w:val="19"/>
  </w:num>
  <w:num w:numId="5" w16cid:durableId="236207369">
    <w:abstractNumId w:val="16"/>
  </w:num>
  <w:num w:numId="6" w16cid:durableId="562105604">
    <w:abstractNumId w:val="43"/>
  </w:num>
  <w:num w:numId="7" w16cid:durableId="1832209961">
    <w:abstractNumId w:val="8"/>
  </w:num>
  <w:num w:numId="8" w16cid:durableId="448399540">
    <w:abstractNumId w:val="47"/>
  </w:num>
  <w:num w:numId="9" w16cid:durableId="817578044">
    <w:abstractNumId w:val="39"/>
  </w:num>
  <w:num w:numId="10" w16cid:durableId="1926256387">
    <w:abstractNumId w:val="9"/>
  </w:num>
  <w:num w:numId="11" w16cid:durableId="521016487">
    <w:abstractNumId w:val="22"/>
  </w:num>
  <w:num w:numId="12" w16cid:durableId="885143616">
    <w:abstractNumId w:val="31"/>
  </w:num>
  <w:num w:numId="13" w16cid:durableId="1323781340">
    <w:abstractNumId w:val="26"/>
  </w:num>
  <w:num w:numId="14" w16cid:durableId="1665469880">
    <w:abstractNumId w:val="46"/>
  </w:num>
  <w:num w:numId="15" w16cid:durableId="259992431">
    <w:abstractNumId w:val="10"/>
  </w:num>
  <w:num w:numId="16" w16cid:durableId="854420743">
    <w:abstractNumId w:val="7"/>
  </w:num>
  <w:num w:numId="17" w16cid:durableId="1164854758">
    <w:abstractNumId w:val="25"/>
  </w:num>
  <w:num w:numId="18" w16cid:durableId="346754049">
    <w:abstractNumId w:val="6"/>
  </w:num>
  <w:num w:numId="19" w16cid:durableId="16544561">
    <w:abstractNumId w:val="34"/>
  </w:num>
  <w:num w:numId="20" w16cid:durableId="393166659">
    <w:abstractNumId w:val="23"/>
  </w:num>
  <w:num w:numId="21" w16cid:durableId="1732531945">
    <w:abstractNumId w:val="40"/>
  </w:num>
  <w:num w:numId="22" w16cid:durableId="1235359096">
    <w:abstractNumId w:val="36"/>
  </w:num>
  <w:num w:numId="23" w16cid:durableId="133957140">
    <w:abstractNumId w:val="38"/>
  </w:num>
  <w:num w:numId="24" w16cid:durableId="1801681666">
    <w:abstractNumId w:val="5"/>
  </w:num>
  <w:num w:numId="25" w16cid:durableId="2014187693">
    <w:abstractNumId w:val="28"/>
  </w:num>
  <w:num w:numId="26" w16cid:durableId="2133160784">
    <w:abstractNumId w:val="49"/>
  </w:num>
  <w:num w:numId="27" w16cid:durableId="328367079">
    <w:abstractNumId w:val="49"/>
  </w:num>
  <w:num w:numId="28" w16cid:durableId="372968636">
    <w:abstractNumId w:val="49"/>
  </w:num>
  <w:num w:numId="29" w16cid:durableId="1524854669">
    <w:abstractNumId w:val="37"/>
  </w:num>
  <w:num w:numId="30" w16cid:durableId="1531338799">
    <w:abstractNumId w:val="49"/>
  </w:num>
  <w:num w:numId="31" w16cid:durableId="369261100">
    <w:abstractNumId w:val="49"/>
  </w:num>
  <w:num w:numId="32" w16cid:durableId="689842597">
    <w:abstractNumId w:val="41"/>
    <w:lvlOverride w:ilvl="0">
      <w:startOverride w:val="1"/>
    </w:lvlOverride>
  </w:num>
  <w:num w:numId="33" w16cid:durableId="273440468">
    <w:abstractNumId w:val="30"/>
  </w:num>
  <w:num w:numId="34" w16cid:durableId="860900970">
    <w:abstractNumId w:val="49"/>
  </w:num>
  <w:num w:numId="35" w16cid:durableId="1278635840">
    <w:abstractNumId w:val="49"/>
  </w:num>
  <w:num w:numId="36" w16cid:durableId="2056080435">
    <w:abstractNumId w:val="49"/>
  </w:num>
  <w:num w:numId="37" w16cid:durableId="745616709">
    <w:abstractNumId w:val="49"/>
  </w:num>
  <w:num w:numId="38" w16cid:durableId="1320424314">
    <w:abstractNumId w:val="42"/>
  </w:num>
  <w:num w:numId="39" w16cid:durableId="42296507">
    <w:abstractNumId w:val="35"/>
  </w:num>
  <w:num w:numId="40" w16cid:durableId="1141191121">
    <w:abstractNumId w:val="41"/>
    <w:lvlOverride w:ilvl="0">
      <w:startOverride w:val="2"/>
    </w:lvlOverride>
  </w:num>
  <w:num w:numId="41" w16cid:durableId="1912881965">
    <w:abstractNumId w:val="49"/>
    <w:lvlOverride w:ilvl="0">
      <w:startOverride w:val="7"/>
    </w:lvlOverride>
  </w:num>
  <w:num w:numId="42" w16cid:durableId="990989009">
    <w:abstractNumId w:val="49"/>
  </w:num>
  <w:num w:numId="43" w16cid:durableId="1519152215">
    <w:abstractNumId w:val="49"/>
  </w:num>
  <w:num w:numId="44" w16cid:durableId="1437408515">
    <w:abstractNumId w:val="49"/>
  </w:num>
  <w:num w:numId="45" w16cid:durableId="656760413">
    <w:abstractNumId w:val="24"/>
  </w:num>
  <w:num w:numId="46" w16cid:durableId="1568220801">
    <w:abstractNumId w:val="20"/>
  </w:num>
  <w:num w:numId="47" w16cid:durableId="1714966933">
    <w:abstractNumId w:val="27"/>
  </w:num>
  <w:num w:numId="48" w16cid:durableId="2140494270">
    <w:abstractNumId w:val="17"/>
  </w:num>
  <w:num w:numId="49" w16cid:durableId="1019507048">
    <w:abstractNumId w:val="11"/>
  </w:num>
  <w:num w:numId="50" w16cid:durableId="1276714458">
    <w:abstractNumId w:val="29"/>
  </w:num>
  <w:num w:numId="51" w16cid:durableId="760838833">
    <w:abstractNumId w:val="49"/>
  </w:num>
  <w:num w:numId="52" w16cid:durableId="2106269299">
    <w:abstractNumId w:val="33"/>
  </w:num>
  <w:num w:numId="53" w16cid:durableId="1471089801">
    <w:abstractNumId w:val="18"/>
  </w:num>
  <w:num w:numId="54" w16cid:durableId="1244340260">
    <w:abstractNumId w:val="49"/>
  </w:num>
  <w:num w:numId="55" w16cid:durableId="806628756">
    <w:abstractNumId w:val="49"/>
  </w:num>
  <w:num w:numId="56" w16cid:durableId="1727757667">
    <w:abstractNumId w:val="49"/>
  </w:num>
  <w:num w:numId="57" w16cid:durableId="1832788996">
    <w:abstractNumId w:val="13"/>
  </w:num>
  <w:num w:numId="58" w16cid:durableId="2141265400">
    <w:abstractNumId w:val="15"/>
  </w:num>
  <w:num w:numId="59" w16cid:durableId="1062558257">
    <w:abstractNumId w:val="12"/>
  </w:num>
  <w:num w:numId="60" w16cid:durableId="1047339661">
    <w:abstractNumId w:val="21"/>
  </w:num>
  <w:num w:numId="61" w16cid:durableId="19293439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47004859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098595154">
    <w:abstractNumId w:val="48"/>
  </w:num>
  <w:num w:numId="64" w16cid:durableId="1284193294">
    <w:abstractNumId w:val="3"/>
  </w:num>
  <w:num w:numId="65" w16cid:durableId="1448891492">
    <w:abstractNumId w:val="0"/>
  </w:num>
  <w:num w:numId="66" w16cid:durableId="1236477012">
    <w:abstractNumId w:val="2"/>
  </w:num>
  <w:num w:numId="67" w16cid:durableId="1197426904">
    <w:abstractNumId w:val="4"/>
  </w:num>
  <w:num w:numId="68" w16cid:durableId="45417271">
    <w:abstractNumId w:val="1"/>
  </w:num>
  <w:num w:numId="69" w16cid:durableId="1622609811">
    <w:abstractNumId w:val="44"/>
  </w:num>
  <w:num w:numId="70" w16cid:durableId="855382379">
    <w:abstractNumId w:val="32"/>
  </w:num>
  <w:num w:numId="71" w16cid:durableId="1659846624">
    <w:abstractNumId w:val="4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06D"/>
    <w:rsid w:val="00002334"/>
    <w:rsid w:val="000047F9"/>
    <w:rsid w:val="00005268"/>
    <w:rsid w:val="000061F8"/>
    <w:rsid w:val="00007454"/>
    <w:rsid w:val="00007B4F"/>
    <w:rsid w:val="00007E80"/>
    <w:rsid w:val="00010CE7"/>
    <w:rsid w:val="0001603E"/>
    <w:rsid w:val="0002022A"/>
    <w:rsid w:val="00021BB8"/>
    <w:rsid w:val="00022311"/>
    <w:rsid w:val="00022B73"/>
    <w:rsid w:val="00022B7E"/>
    <w:rsid w:val="00023621"/>
    <w:rsid w:val="00023EB9"/>
    <w:rsid w:val="000253EE"/>
    <w:rsid w:val="000276C6"/>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CF"/>
    <w:rsid w:val="0004670D"/>
    <w:rsid w:val="00050E70"/>
    <w:rsid w:val="0005316F"/>
    <w:rsid w:val="00054AD8"/>
    <w:rsid w:val="00055A06"/>
    <w:rsid w:val="000565E9"/>
    <w:rsid w:val="00056F96"/>
    <w:rsid w:val="00057663"/>
    <w:rsid w:val="00057F3A"/>
    <w:rsid w:val="00060382"/>
    <w:rsid w:val="00064F1F"/>
    <w:rsid w:val="00065C50"/>
    <w:rsid w:val="00067D0D"/>
    <w:rsid w:val="00067FF2"/>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5FA7"/>
    <w:rsid w:val="000B6CE5"/>
    <w:rsid w:val="000C00CF"/>
    <w:rsid w:val="000C3C74"/>
    <w:rsid w:val="000C4352"/>
    <w:rsid w:val="000C470A"/>
    <w:rsid w:val="000C5AE0"/>
    <w:rsid w:val="000C6960"/>
    <w:rsid w:val="000C7750"/>
    <w:rsid w:val="000D054C"/>
    <w:rsid w:val="000D11C4"/>
    <w:rsid w:val="000D16DA"/>
    <w:rsid w:val="000D1C50"/>
    <w:rsid w:val="000D20B9"/>
    <w:rsid w:val="000D39C2"/>
    <w:rsid w:val="000D4587"/>
    <w:rsid w:val="000D4758"/>
    <w:rsid w:val="000D5591"/>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44F"/>
    <w:rsid w:val="00156704"/>
    <w:rsid w:val="00156A6F"/>
    <w:rsid w:val="00160A28"/>
    <w:rsid w:val="00160DF3"/>
    <w:rsid w:val="0016369C"/>
    <w:rsid w:val="00163FCB"/>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342"/>
    <w:rsid w:val="001A5517"/>
    <w:rsid w:val="001A58C5"/>
    <w:rsid w:val="001A6043"/>
    <w:rsid w:val="001A78E4"/>
    <w:rsid w:val="001B1B6D"/>
    <w:rsid w:val="001B5286"/>
    <w:rsid w:val="001B630A"/>
    <w:rsid w:val="001C03B0"/>
    <w:rsid w:val="001C1C70"/>
    <w:rsid w:val="001C1F6F"/>
    <w:rsid w:val="001C435E"/>
    <w:rsid w:val="001C4B99"/>
    <w:rsid w:val="001C4DFD"/>
    <w:rsid w:val="001C5A47"/>
    <w:rsid w:val="001C648D"/>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ABB"/>
    <w:rsid w:val="00222FD0"/>
    <w:rsid w:val="0022376E"/>
    <w:rsid w:val="00223B66"/>
    <w:rsid w:val="00223D58"/>
    <w:rsid w:val="002242A0"/>
    <w:rsid w:val="0022479E"/>
    <w:rsid w:val="002253A6"/>
    <w:rsid w:val="00226535"/>
    <w:rsid w:val="00227010"/>
    <w:rsid w:val="00227207"/>
    <w:rsid w:val="00227348"/>
    <w:rsid w:val="002301B1"/>
    <w:rsid w:val="00231831"/>
    <w:rsid w:val="002322B8"/>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1E68"/>
    <w:rsid w:val="00292856"/>
    <w:rsid w:val="0029594F"/>
    <w:rsid w:val="002A015F"/>
    <w:rsid w:val="002A04D8"/>
    <w:rsid w:val="002A0AE5"/>
    <w:rsid w:val="002A0E2C"/>
    <w:rsid w:val="002A26B7"/>
    <w:rsid w:val="002A3E86"/>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54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452"/>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547C"/>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44E"/>
    <w:rsid w:val="003F2E01"/>
    <w:rsid w:val="003F3D59"/>
    <w:rsid w:val="003F4185"/>
    <w:rsid w:val="003F4302"/>
    <w:rsid w:val="003F6B9C"/>
    <w:rsid w:val="003F6EE2"/>
    <w:rsid w:val="00401E90"/>
    <w:rsid w:val="00404C0D"/>
    <w:rsid w:val="00404DE0"/>
    <w:rsid w:val="004063D9"/>
    <w:rsid w:val="00406F15"/>
    <w:rsid w:val="00410601"/>
    <w:rsid w:val="0041210D"/>
    <w:rsid w:val="00413058"/>
    <w:rsid w:val="00413218"/>
    <w:rsid w:val="004137E9"/>
    <w:rsid w:val="00413870"/>
    <w:rsid w:val="00414D81"/>
    <w:rsid w:val="00416B3E"/>
    <w:rsid w:val="004210B8"/>
    <w:rsid w:val="0042296C"/>
    <w:rsid w:val="00424730"/>
    <w:rsid w:val="00424AE2"/>
    <w:rsid w:val="00425938"/>
    <w:rsid w:val="00426D9C"/>
    <w:rsid w:val="00426FF4"/>
    <w:rsid w:val="0042741C"/>
    <w:rsid w:val="00427553"/>
    <w:rsid w:val="004319CB"/>
    <w:rsid w:val="00431A89"/>
    <w:rsid w:val="00432102"/>
    <w:rsid w:val="00432C76"/>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A91"/>
    <w:rsid w:val="00464994"/>
    <w:rsid w:val="00464A07"/>
    <w:rsid w:val="00464A19"/>
    <w:rsid w:val="00466394"/>
    <w:rsid w:val="00466EB9"/>
    <w:rsid w:val="004702B5"/>
    <w:rsid w:val="00470E50"/>
    <w:rsid w:val="00473CA9"/>
    <w:rsid w:val="00474497"/>
    <w:rsid w:val="004775CA"/>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01E"/>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7447"/>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A789D"/>
    <w:rsid w:val="005B0318"/>
    <w:rsid w:val="005B0E74"/>
    <w:rsid w:val="005B10F8"/>
    <w:rsid w:val="005B1FF9"/>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0BCE"/>
    <w:rsid w:val="00601A5E"/>
    <w:rsid w:val="00601B8F"/>
    <w:rsid w:val="00602562"/>
    <w:rsid w:val="00602F2C"/>
    <w:rsid w:val="00603207"/>
    <w:rsid w:val="00603DE7"/>
    <w:rsid w:val="00604556"/>
    <w:rsid w:val="0060606F"/>
    <w:rsid w:val="00606581"/>
    <w:rsid w:val="00606EB6"/>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100"/>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922"/>
    <w:rsid w:val="006B5F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329"/>
    <w:rsid w:val="006D2CED"/>
    <w:rsid w:val="006D3E86"/>
    <w:rsid w:val="006D4F02"/>
    <w:rsid w:val="006D6D11"/>
    <w:rsid w:val="006D7605"/>
    <w:rsid w:val="006D7C85"/>
    <w:rsid w:val="006D7CD2"/>
    <w:rsid w:val="006E0F40"/>
    <w:rsid w:val="006E2390"/>
    <w:rsid w:val="006E301C"/>
    <w:rsid w:val="006E32AE"/>
    <w:rsid w:val="006E3A91"/>
    <w:rsid w:val="006E45E3"/>
    <w:rsid w:val="006E47AE"/>
    <w:rsid w:val="006E53E5"/>
    <w:rsid w:val="006F24A8"/>
    <w:rsid w:val="006F27E4"/>
    <w:rsid w:val="006F2A39"/>
    <w:rsid w:val="006F3B8E"/>
    <w:rsid w:val="006F4CAD"/>
    <w:rsid w:val="006F4DC3"/>
    <w:rsid w:val="006F50DE"/>
    <w:rsid w:val="006F5FEC"/>
    <w:rsid w:val="007001BE"/>
    <w:rsid w:val="007004AF"/>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0D84"/>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39BA"/>
    <w:rsid w:val="0075524C"/>
    <w:rsid w:val="0075550B"/>
    <w:rsid w:val="00757C6B"/>
    <w:rsid w:val="00761938"/>
    <w:rsid w:val="00761F51"/>
    <w:rsid w:val="00762C66"/>
    <w:rsid w:val="00764172"/>
    <w:rsid w:val="00764871"/>
    <w:rsid w:val="00765507"/>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7CB0"/>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0902"/>
    <w:rsid w:val="007D2573"/>
    <w:rsid w:val="007D2982"/>
    <w:rsid w:val="007D5C2B"/>
    <w:rsid w:val="007D6899"/>
    <w:rsid w:val="007D766C"/>
    <w:rsid w:val="007E0CEB"/>
    <w:rsid w:val="007E146B"/>
    <w:rsid w:val="007E1C9E"/>
    <w:rsid w:val="007E3D0D"/>
    <w:rsid w:val="007E44C3"/>
    <w:rsid w:val="007E45A2"/>
    <w:rsid w:val="007E533B"/>
    <w:rsid w:val="007E5578"/>
    <w:rsid w:val="007E5894"/>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4D9"/>
    <w:rsid w:val="00811137"/>
    <w:rsid w:val="00811CD9"/>
    <w:rsid w:val="008124B9"/>
    <w:rsid w:val="00812A22"/>
    <w:rsid w:val="0081505C"/>
    <w:rsid w:val="00816026"/>
    <w:rsid w:val="00817031"/>
    <w:rsid w:val="00817E55"/>
    <w:rsid w:val="008202F4"/>
    <w:rsid w:val="00821779"/>
    <w:rsid w:val="00821DD7"/>
    <w:rsid w:val="00823440"/>
    <w:rsid w:val="008260DA"/>
    <w:rsid w:val="0082679F"/>
    <w:rsid w:val="0083019C"/>
    <w:rsid w:val="008320F4"/>
    <w:rsid w:val="00833E68"/>
    <w:rsid w:val="008373B7"/>
    <w:rsid w:val="008374FB"/>
    <w:rsid w:val="0083751B"/>
    <w:rsid w:val="00840073"/>
    <w:rsid w:val="00840F04"/>
    <w:rsid w:val="0084194D"/>
    <w:rsid w:val="00841964"/>
    <w:rsid w:val="008449C1"/>
    <w:rsid w:val="00845320"/>
    <w:rsid w:val="00845C1B"/>
    <w:rsid w:val="0084605E"/>
    <w:rsid w:val="008506F1"/>
    <w:rsid w:val="00852228"/>
    <w:rsid w:val="00852DB5"/>
    <w:rsid w:val="00853139"/>
    <w:rsid w:val="00854D4E"/>
    <w:rsid w:val="00860B9C"/>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42F"/>
    <w:rsid w:val="008D067E"/>
    <w:rsid w:val="008D12F1"/>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4145"/>
    <w:rsid w:val="00916065"/>
    <w:rsid w:val="00920A78"/>
    <w:rsid w:val="00920F84"/>
    <w:rsid w:val="0092158C"/>
    <w:rsid w:val="00922793"/>
    <w:rsid w:val="009230E9"/>
    <w:rsid w:val="009258C8"/>
    <w:rsid w:val="00925DF7"/>
    <w:rsid w:val="00926C42"/>
    <w:rsid w:val="00926CDF"/>
    <w:rsid w:val="0093080B"/>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41A"/>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2C50"/>
    <w:rsid w:val="00964B0B"/>
    <w:rsid w:val="00966438"/>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C49"/>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72C"/>
    <w:rsid w:val="009C2F8F"/>
    <w:rsid w:val="009C2F98"/>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892"/>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638"/>
    <w:rsid w:val="00AE571D"/>
    <w:rsid w:val="00AE6163"/>
    <w:rsid w:val="00AE7CFF"/>
    <w:rsid w:val="00AF036F"/>
    <w:rsid w:val="00AF0B8C"/>
    <w:rsid w:val="00AF3627"/>
    <w:rsid w:val="00AF3952"/>
    <w:rsid w:val="00AF4E2D"/>
    <w:rsid w:val="00AF5246"/>
    <w:rsid w:val="00B00190"/>
    <w:rsid w:val="00B0183E"/>
    <w:rsid w:val="00B018A2"/>
    <w:rsid w:val="00B03165"/>
    <w:rsid w:val="00B06D9F"/>
    <w:rsid w:val="00B07774"/>
    <w:rsid w:val="00B10024"/>
    <w:rsid w:val="00B138F6"/>
    <w:rsid w:val="00B14173"/>
    <w:rsid w:val="00B159B9"/>
    <w:rsid w:val="00B16D7C"/>
    <w:rsid w:val="00B16F22"/>
    <w:rsid w:val="00B16FE4"/>
    <w:rsid w:val="00B17B3E"/>
    <w:rsid w:val="00B20484"/>
    <w:rsid w:val="00B20A82"/>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3A7"/>
    <w:rsid w:val="00B618C5"/>
    <w:rsid w:val="00B64CC9"/>
    <w:rsid w:val="00B65074"/>
    <w:rsid w:val="00B65C93"/>
    <w:rsid w:val="00B663FE"/>
    <w:rsid w:val="00B66C4B"/>
    <w:rsid w:val="00B720FE"/>
    <w:rsid w:val="00B73964"/>
    <w:rsid w:val="00B74898"/>
    <w:rsid w:val="00B75A38"/>
    <w:rsid w:val="00B764B7"/>
    <w:rsid w:val="00B76D90"/>
    <w:rsid w:val="00B77248"/>
    <w:rsid w:val="00B777DC"/>
    <w:rsid w:val="00B77CD1"/>
    <w:rsid w:val="00B81043"/>
    <w:rsid w:val="00B879AB"/>
    <w:rsid w:val="00B90D94"/>
    <w:rsid w:val="00B91A34"/>
    <w:rsid w:val="00B927F6"/>
    <w:rsid w:val="00B92FD0"/>
    <w:rsid w:val="00B93561"/>
    <w:rsid w:val="00B93DBE"/>
    <w:rsid w:val="00B93F9D"/>
    <w:rsid w:val="00B941EA"/>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59E"/>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465"/>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8FD"/>
    <w:rsid w:val="00C94014"/>
    <w:rsid w:val="00C94CF3"/>
    <w:rsid w:val="00C95016"/>
    <w:rsid w:val="00C96BE2"/>
    <w:rsid w:val="00CA0469"/>
    <w:rsid w:val="00CA13B7"/>
    <w:rsid w:val="00CA1E86"/>
    <w:rsid w:val="00CA2D6F"/>
    <w:rsid w:val="00CA2F45"/>
    <w:rsid w:val="00CA34F1"/>
    <w:rsid w:val="00CA3B42"/>
    <w:rsid w:val="00CA6753"/>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21E4"/>
    <w:rsid w:val="00CF34B6"/>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7E1"/>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339"/>
    <w:rsid w:val="00D56452"/>
    <w:rsid w:val="00D61AFF"/>
    <w:rsid w:val="00D63592"/>
    <w:rsid w:val="00D63725"/>
    <w:rsid w:val="00D63D18"/>
    <w:rsid w:val="00D66812"/>
    <w:rsid w:val="00D67335"/>
    <w:rsid w:val="00D713FA"/>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ED3"/>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1A"/>
    <w:rsid w:val="00E34AA6"/>
    <w:rsid w:val="00E3512A"/>
    <w:rsid w:val="00E3550C"/>
    <w:rsid w:val="00E357B7"/>
    <w:rsid w:val="00E35B9C"/>
    <w:rsid w:val="00E36011"/>
    <w:rsid w:val="00E36039"/>
    <w:rsid w:val="00E36677"/>
    <w:rsid w:val="00E36D38"/>
    <w:rsid w:val="00E42587"/>
    <w:rsid w:val="00E428AC"/>
    <w:rsid w:val="00E42AD2"/>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4174"/>
    <w:rsid w:val="00E80759"/>
    <w:rsid w:val="00E809CF"/>
    <w:rsid w:val="00E80C5F"/>
    <w:rsid w:val="00E828BB"/>
    <w:rsid w:val="00E836D3"/>
    <w:rsid w:val="00E838F8"/>
    <w:rsid w:val="00E845B0"/>
    <w:rsid w:val="00E848CF"/>
    <w:rsid w:val="00E86623"/>
    <w:rsid w:val="00E87459"/>
    <w:rsid w:val="00E906D4"/>
    <w:rsid w:val="00E91463"/>
    <w:rsid w:val="00E92862"/>
    <w:rsid w:val="00E92F25"/>
    <w:rsid w:val="00E94312"/>
    <w:rsid w:val="00E94F3E"/>
    <w:rsid w:val="00E9530A"/>
    <w:rsid w:val="00E957A6"/>
    <w:rsid w:val="00E95E11"/>
    <w:rsid w:val="00E96169"/>
    <w:rsid w:val="00EA20BC"/>
    <w:rsid w:val="00EA2143"/>
    <w:rsid w:val="00EA3452"/>
    <w:rsid w:val="00EA3884"/>
    <w:rsid w:val="00EA3C96"/>
    <w:rsid w:val="00EA77C5"/>
    <w:rsid w:val="00EB080B"/>
    <w:rsid w:val="00EB0B99"/>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85A"/>
    <w:rsid w:val="00EF143F"/>
    <w:rsid w:val="00EF2B11"/>
    <w:rsid w:val="00EF3B66"/>
    <w:rsid w:val="00EF40D6"/>
    <w:rsid w:val="00EF4D0E"/>
    <w:rsid w:val="00EF6B39"/>
    <w:rsid w:val="00F006DD"/>
    <w:rsid w:val="00F009B3"/>
    <w:rsid w:val="00F00D51"/>
    <w:rsid w:val="00F0107F"/>
    <w:rsid w:val="00F01F2D"/>
    <w:rsid w:val="00F023B2"/>
    <w:rsid w:val="00F02902"/>
    <w:rsid w:val="00F029BB"/>
    <w:rsid w:val="00F0331D"/>
    <w:rsid w:val="00F041BF"/>
    <w:rsid w:val="00F04F72"/>
    <w:rsid w:val="00F059B8"/>
    <w:rsid w:val="00F07EDA"/>
    <w:rsid w:val="00F12593"/>
    <w:rsid w:val="00F12FF4"/>
    <w:rsid w:val="00F133B2"/>
    <w:rsid w:val="00F13982"/>
    <w:rsid w:val="00F1442D"/>
    <w:rsid w:val="00F144A6"/>
    <w:rsid w:val="00F15324"/>
    <w:rsid w:val="00F1573D"/>
    <w:rsid w:val="00F17B3A"/>
    <w:rsid w:val="00F2038F"/>
    <w:rsid w:val="00F20EB1"/>
    <w:rsid w:val="00F226F2"/>
    <w:rsid w:val="00F25858"/>
    <w:rsid w:val="00F26D37"/>
    <w:rsid w:val="00F329F2"/>
    <w:rsid w:val="00F34383"/>
    <w:rsid w:val="00F34609"/>
    <w:rsid w:val="00F365F9"/>
    <w:rsid w:val="00F37696"/>
    <w:rsid w:val="00F37A16"/>
    <w:rsid w:val="00F40A1C"/>
    <w:rsid w:val="00F40FB8"/>
    <w:rsid w:val="00F42A2A"/>
    <w:rsid w:val="00F42E04"/>
    <w:rsid w:val="00F43C82"/>
    <w:rsid w:val="00F43D02"/>
    <w:rsid w:val="00F44A11"/>
    <w:rsid w:val="00F46C00"/>
    <w:rsid w:val="00F510BF"/>
    <w:rsid w:val="00F51925"/>
    <w:rsid w:val="00F5232B"/>
    <w:rsid w:val="00F5261B"/>
    <w:rsid w:val="00F52757"/>
    <w:rsid w:val="00F52FD4"/>
    <w:rsid w:val="00F53922"/>
    <w:rsid w:val="00F53BEA"/>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F04"/>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0084"/>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7FD"/>
    <w:rsid w:val="00FE09A9"/>
    <w:rsid w:val="00FE0CA0"/>
    <w:rsid w:val="00FE21A7"/>
    <w:rsid w:val="00FE2ED2"/>
    <w:rsid w:val="00FE5800"/>
    <w:rsid w:val="00FE6192"/>
    <w:rsid w:val="00FE6B60"/>
    <w:rsid w:val="00FE700E"/>
    <w:rsid w:val="00FF4A40"/>
    <w:rsid w:val="00FF5289"/>
    <w:rsid w:val="00FF56B2"/>
    <w:rsid w:val="00FF5A60"/>
    <w:rsid w:val="00FF5B9E"/>
    <w:rsid w:val="00FF6A74"/>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Lista 1,body 2,lp1,lp11,List Paragraph2,List Paragraph1 Caracter,List Paragraph 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Lista 1 Знак,body 2 Знак,lp1 Знак,lp11 Знак,List Paragraph2 Знак,List Paragraph1 Caracter Знак,List Paragraph 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Unresolved Mention"/>
    <w:basedOn w:val="a1"/>
    <w:uiPriority w:val="99"/>
    <w:semiHidden/>
    <w:unhideWhenUsed/>
    <w:rsid w:val="00BD1465"/>
    <w:rPr>
      <w:color w:val="605E5C"/>
      <w:shd w:val="clear" w:color="auto" w:fill="E1DFDD"/>
    </w:rPr>
  </w:style>
  <w:style w:type="paragraph" w:styleId="aff4">
    <w:name w:val="No Spacing"/>
    <w:uiPriority w:val="1"/>
    <w:qFormat/>
    <w:rsid w:val="00067FF2"/>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29893508">
      <w:bodyDiv w:val="1"/>
      <w:marLeft w:val="0"/>
      <w:marRight w:val="0"/>
      <w:marTop w:val="0"/>
      <w:marBottom w:val="0"/>
      <w:divBdr>
        <w:top w:val="none" w:sz="0" w:space="0" w:color="auto"/>
        <w:left w:val="none" w:sz="0" w:space="0" w:color="auto"/>
        <w:bottom w:val="none" w:sz="0" w:space="0" w:color="auto"/>
        <w:right w:val="none" w:sz="0" w:space="0" w:color="auto"/>
      </w:divBdr>
      <w:divsChild>
        <w:div w:id="2031491335">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70856080">
      <w:bodyDiv w:val="1"/>
      <w:marLeft w:val="0"/>
      <w:marRight w:val="0"/>
      <w:marTop w:val="0"/>
      <w:marBottom w:val="0"/>
      <w:divBdr>
        <w:top w:val="none" w:sz="0" w:space="0" w:color="auto"/>
        <w:left w:val="none" w:sz="0" w:space="0" w:color="auto"/>
        <w:bottom w:val="none" w:sz="0" w:space="0" w:color="auto"/>
        <w:right w:val="none" w:sz="0" w:space="0" w:color="auto"/>
      </w:divBdr>
      <w:divsChild>
        <w:div w:id="321861148">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73825659471" TargetMode="External"/><Relationship Id="rId13" Type="http://schemas.openxmlformats.org/officeDocument/2006/relationships/hyperlink" Target="https://mtender.gov.md/tenders/ocds-b3wdp1-MD-1773825659471" TargetMode="External"/><Relationship Id="rId18" Type="http://schemas.openxmlformats.org/officeDocument/2006/relationships/hyperlink" Target="https://mtender.gov.md/tenders/ocds-b3wdp1-MD-1773825659471"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mtender.gov.md/tenders/ocds-b3wdp1-MD-1773825659471" TargetMode="External"/><Relationship Id="rId7" Type="http://schemas.openxmlformats.org/officeDocument/2006/relationships/endnotes" Target="endnotes.xml"/><Relationship Id="rId12" Type="http://schemas.openxmlformats.org/officeDocument/2006/relationships/hyperlink" Target="https://mtender.gov.md/tenders/ocds-b3wdp1-MD-1773825659471" TargetMode="External"/><Relationship Id="rId17" Type="http://schemas.openxmlformats.org/officeDocument/2006/relationships/hyperlink" Target="https://mtender.gov.md/tenders/ocds-b3wdp1-MD-1773825659471" TargetMode="External"/><Relationship Id="rId25" Type="http://schemas.openxmlformats.org/officeDocument/2006/relationships/hyperlink" Target="https://mtender.gov.md/tenders/ocds-b3wdp1-MD-1773825659471" TargetMode="External"/><Relationship Id="rId2" Type="http://schemas.openxmlformats.org/officeDocument/2006/relationships/numbering" Target="numbering.xml"/><Relationship Id="rId16" Type="http://schemas.openxmlformats.org/officeDocument/2006/relationships/hyperlink" Target="https://mtender.gov.md/tenders/ocds-b3wdp1-MD-1773825659471"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73825659471" TargetMode="External"/><Relationship Id="rId24" Type="http://schemas.openxmlformats.org/officeDocument/2006/relationships/hyperlink" Target="https://mtender.gov.md/tenders/ocds-b3wdp1-MD-1773825659471" TargetMode="External"/><Relationship Id="rId5" Type="http://schemas.openxmlformats.org/officeDocument/2006/relationships/webSettings" Target="webSettings.xml"/><Relationship Id="rId15" Type="http://schemas.openxmlformats.org/officeDocument/2006/relationships/hyperlink" Target="https://mtender.gov.md/tenders/ocds-b3wdp1-MD-1773825659471" TargetMode="External"/><Relationship Id="rId23" Type="http://schemas.openxmlformats.org/officeDocument/2006/relationships/hyperlink" Target="https://mtender.gov.md/tenders/ocds-b3wdp1-MD-1773825659471" TargetMode="External"/><Relationship Id="rId10" Type="http://schemas.openxmlformats.org/officeDocument/2006/relationships/hyperlink" Target="https://mtender.gov.md/tenders/ocds-b3wdp1-MD-1773825659471" TargetMode="External"/><Relationship Id="rId19" Type="http://schemas.openxmlformats.org/officeDocument/2006/relationships/hyperlink" Target="https://mtender.gov.md/tenders/ocds-b3wdp1-MD-1773825659471" TargetMode="External"/><Relationship Id="rId4" Type="http://schemas.openxmlformats.org/officeDocument/2006/relationships/settings" Target="settings.xml"/><Relationship Id="rId9" Type="http://schemas.openxmlformats.org/officeDocument/2006/relationships/hyperlink" Target="https://mtender.gov.md/tenders/ocds-b3wdp1-MD-1773825659471" TargetMode="External"/><Relationship Id="rId14" Type="http://schemas.openxmlformats.org/officeDocument/2006/relationships/hyperlink" Target="https://mtender.gov.md/tenders/ocds-b3wdp1-MD-1773825659471" TargetMode="External"/><Relationship Id="rId22" Type="http://schemas.openxmlformats.org/officeDocument/2006/relationships/hyperlink" Target="https://mtender.gov.md/tenders/ocds-b3wdp1-MD-1773825659471"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6942</Words>
  <Characters>47801</Characters>
  <Application>Microsoft Office Word</Application>
  <DocSecurity>0</DocSecurity>
  <Lines>1517</Lines>
  <Paragraphs>519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55445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Ina Bradu</cp:lastModifiedBy>
  <cp:revision>4</cp:revision>
  <cp:lastPrinted>2021-03-10T08:12:00Z</cp:lastPrinted>
  <dcterms:created xsi:type="dcterms:W3CDTF">2026-03-26T08:53:00Z</dcterms:created>
  <dcterms:modified xsi:type="dcterms:W3CDTF">2026-03-26T08:53:00Z</dcterms:modified>
</cp:coreProperties>
</file>