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A6EBE2" w14:textId="202AE870" w:rsidR="00BA7FF4" w:rsidRPr="00BA2145" w:rsidRDefault="00BA7FF4" w:rsidP="00BA7FF4">
      <w:pPr>
        <w:jc w:val="right"/>
        <w:rPr>
          <w:b/>
          <w:bCs/>
          <w:i/>
          <w:iCs/>
          <w:noProof w:val="0"/>
          <w:sz w:val="22"/>
          <w:szCs w:val="22"/>
          <w:lang w:val="ro-MD"/>
        </w:rPr>
      </w:pPr>
      <w:bookmarkStart w:id="0" w:name="_Toc449692096"/>
      <w:r w:rsidRPr="00BA2145">
        <w:rPr>
          <w:b/>
          <w:bCs/>
          <w:i/>
          <w:iCs/>
          <w:noProof w:val="0"/>
          <w:lang w:val="ro-MD"/>
        </w:rPr>
        <w:t>Anexa nr.</w:t>
      </w:r>
      <w:r w:rsidR="00FF430B" w:rsidRPr="00BA2145">
        <w:rPr>
          <w:b/>
          <w:bCs/>
          <w:i/>
          <w:iCs/>
          <w:noProof w:val="0"/>
          <w:lang w:val="ro-MD"/>
        </w:rPr>
        <w:t xml:space="preserve"> </w:t>
      </w:r>
      <w:r w:rsidRPr="00BA2145">
        <w:rPr>
          <w:b/>
          <w:bCs/>
          <w:i/>
          <w:iCs/>
          <w:noProof w:val="0"/>
          <w:lang w:val="ro-MD"/>
        </w:rPr>
        <w:t>8</w:t>
      </w:r>
    </w:p>
    <w:p w14:paraId="4E3291AE" w14:textId="77777777" w:rsidR="00BA2145" w:rsidRPr="0062238B" w:rsidRDefault="00BA2145" w:rsidP="00BA2145">
      <w:pPr>
        <w:tabs>
          <w:tab w:val="left" w:pos="5103"/>
          <w:tab w:val="left" w:pos="10348"/>
        </w:tabs>
        <w:jc w:val="right"/>
        <w:rPr>
          <w:b/>
          <w:bCs/>
          <w:i/>
          <w:iCs/>
          <w:lang w:val="en-US"/>
        </w:rPr>
      </w:pPr>
      <w:r w:rsidRPr="0062238B">
        <w:rPr>
          <w:b/>
          <w:i/>
          <w:iCs/>
          <w:lang w:val="en-US"/>
        </w:rPr>
        <w:t>la</w:t>
      </w:r>
      <w:r w:rsidRPr="0062238B">
        <w:rPr>
          <w:b/>
          <w:bCs/>
          <w:i/>
          <w:iCs/>
          <w:noProof w:val="0"/>
          <w:lang w:val="en-US" w:eastAsia="ru-RU"/>
        </w:rPr>
        <w:t xml:space="preserve"> </w:t>
      </w:r>
      <w:proofErr w:type="spellStart"/>
      <w:r w:rsidRPr="0062238B">
        <w:rPr>
          <w:b/>
          <w:bCs/>
          <w:i/>
          <w:iCs/>
          <w:noProof w:val="0"/>
          <w:lang w:val="en-US" w:eastAsia="ru-RU"/>
        </w:rPr>
        <w:t>Documentația</w:t>
      </w:r>
      <w:proofErr w:type="spellEnd"/>
      <w:r w:rsidRPr="0062238B">
        <w:rPr>
          <w:b/>
          <w:bCs/>
          <w:i/>
          <w:iCs/>
          <w:noProof w:val="0"/>
          <w:lang w:val="en-US" w:eastAsia="ru-RU"/>
        </w:rPr>
        <w:t xml:space="preserve"> standard</w:t>
      </w:r>
      <w:r w:rsidRPr="0062238B">
        <w:rPr>
          <w:b/>
          <w:bCs/>
          <w:i/>
          <w:iCs/>
          <w:lang w:val="en-US"/>
        </w:rPr>
        <w:t xml:space="preserve"> </w:t>
      </w:r>
      <w:proofErr w:type="spellStart"/>
      <w:r w:rsidRPr="0062238B">
        <w:rPr>
          <w:b/>
          <w:bCs/>
          <w:i/>
          <w:iCs/>
          <w:noProof w:val="0"/>
          <w:lang w:val="en-US" w:eastAsia="ru-RU"/>
        </w:rPr>
        <w:t>aprobată</w:t>
      </w:r>
      <w:proofErr w:type="spellEnd"/>
      <w:r w:rsidRPr="0062238B">
        <w:rPr>
          <w:b/>
          <w:bCs/>
          <w:i/>
          <w:iCs/>
          <w:noProof w:val="0"/>
          <w:lang w:val="en-US" w:eastAsia="ru-RU"/>
        </w:rPr>
        <w:t xml:space="preserve"> </w:t>
      </w:r>
      <w:proofErr w:type="spellStart"/>
      <w:r w:rsidRPr="0062238B">
        <w:rPr>
          <w:b/>
          <w:bCs/>
          <w:i/>
          <w:iCs/>
          <w:noProof w:val="0"/>
          <w:lang w:val="en-US" w:eastAsia="ru-RU"/>
        </w:rPr>
        <w:t>prin</w:t>
      </w:r>
      <w:proofErr w:type="spellEnd"/>
      <w:r w:rsidRPr="0062238B">
        <w:rPr>
          <w:b/>
          <w:bCs/>
          <w:i/>
          <w:iCs/>
          <w:noProof w:val="0"/>
          <w:lang w:val="en-US" w:eastAsia="ru-RU"/>
        </w:rPr>
        <w:t xml:space="preserve"> </w:t>
      </w:r>
      <w:proofErr w:type="spellStart"/>
      <w:r w:rsidRPr="0062238B">
        <w:rPr>
          <w:b/>
          <w:bCs/>
          <w:i/>
          <w:iCs/>
          <w:noProof w:val="0"/>
          <w:lang w:val="en-US" w:eastAsia="ru-RU"/>
        </w:rPr>
        <w:t>Ordinul</w:t>
      </w:r>
      <w:proofErr w:type="spellEnd"/>
      <w:r w:rsidRPr="0062238B">
        <w:rPr>
          <w:b/>
          <w:bCs/>
          <w:i/>
          <w:iCs/>
          <w:noProof w:val="0"/>
          <w:lang w:val="en-US" w:eastAsia="ru-RU"/>
        </w:rPr>
        <w:t xml:space="preserve"> </w:t>
      </w:r>
    </w:p>
    <w:p w14:paraId="050BA30C" w14:textId="77777777" w:rsidR="00BA2145" w:rsidRPr="0062238B" w:rsidRDefault="00BA2145" w:rsidP="00BA2145">
      <w:pPr>
        <w:tabs>
          <w:tab w:val="left" w:pos="5103"/>
          <w:tab w:val="left" w:pos="10348"/>
        </w:tabs>
        <w:jc w:val="right"/>
        <w:rPr>
          <w:b/>
          <w:bCs/>
          <w:i/>
          <w:iCs/>
          <w:noProof w:val="0"/>
          <w:lang w:val="en-US" w:eastAsia="ru-RU"/>
        </w:rPr>
      </w:pPr>
      <w:proofErr w:type="spellStart"/>
      <w:r w:rsidRPr="0062238B">
        <w:rPr>
          <w:b/>
          <w:bCs/>
          <w:i/>
          <w:iCs/>
          <w:noProof w:val="0"/>
          <w:lang w:val="en-US" w:eastAsia="ru-RU"/>
        </w:rPr>
        <w:t>Ministrului</w:t>
      </w:r>
      <w:proofErr w:type="spellEnd"/>
      <w:r w:rsidRPr="0062238B">
        <w:rPr>
          <w:b/>
          <w:bCs/>
          <w:i/>
          <w:iCs/>
          <w:noProof w:val="0"/>
          <w:lang w:val="en-US" w:eastAsia="ru-RU"/>
        </w:rPr>
        <w:t xml:space="preserve"> </w:t>
      </w:r>
      <w:proofErr w:type="spellStart"/>
      <w:r w:rsidRPr="0062238B">
        <w:rPr>
          <w:b/>
          <w:bCs/>
          <w:i/>
          <w:iCs/>
          <w:noProof w:val="0"/>
          <w:lang w:val="en-US" w:eastAsia="ru-RU"/>
        </w:rPr>
        <w:t>Finanţelor</w:t>
      </w:r>
      <w:proofErr w:type="spellEnd"/>
      <w:r w:rsidRPr="0062238B">
        <w:rPr>
          <w:b/>
          <w:bCs/>
          <w:i/>
          <w:iCs/>
          <w:lang w:val="en-US"/>
        </w:rPr>
        <w:t xml:space="preserve"> </w:t>
      </w:r>
      <w:r w:rsidRPr="0062238B">
        <w:rPr>
          <w:b/>
          <w:bCs/>
          <w:i/>
          <w:iCs/>
          <w:noProof w:val="0"/>
          <w:lang w:val="en-US" w:eastAsia="ru-RU"/>
        </w:rPr>
        <w:t xml:space="preserve">nr. 69 din 7 </w:t>
      </w:r>
      <w:proofErr w:type="spellStart"/>
      <w:r w:rsidRPr="0062238B">
        <w:rPr>
          <w:b/>
          <w:bCs/>
          <w:i/>
          <w:iCs/>
          <w:noProof w:val="0"/>
          <w:lang w:val="en-US" w:eastAsia="ru-RU"/>
        </w:rPr>
        <w:t>mai</w:t>
      </w:r>
      <w:proofErr w:type="spellEnd"/>
      <w:r w:rsidRPr="0062238B">
        <w:rPr>
          <w:b/>
          <w:bCs/>
          <w:i/>
          <w:iCs/>
          <w:noProof w:val="0"/>
          <w:lang w:val="en-US" w:eastAsia="ru-RU"/>
        </w:rPr>
        <w:t xml:space="preserve"> 2021</w:t>
      </w:r>
    </w:p>
    <w:p w14:paraId="0DF2F1BB" w14:textId="43E48CA2" w:rsidR="00B65C93" w:rsidRPr="00BA2145" w:rsidRDefault="00B65C93" w:rsidP="00BA2145">
      <w:pPr>
        <w:jc w:val="right"/>
        <w:rPr>
          <w:lang w:val="en-US"/>
        </w:rPr>
      </w:pPr>
    </w:p>
    <w:p w14:paraId="61F72C0F" w14:textId="77777777" w:rsidR="00F961E2" w:rsidRDefault="00F961E2" w:rsidP="0028109E">
      <w:pPr>
        <w:pStyle w:val="a8"/>
        <w:tabs>
          <w:tab w:val="left" w:pos="567"/>
        </w:tabs>
        <w:spacing w:line="360" w:lineRule="auto"/>
        <w:rPr>
          <w:rFonts w:ascii="Times New Roman" w:hAnsi="Times New Roman"/>
          <w:b/>
          <w:i/>
          <w:iCs/>
          <w:color w:val="2E74B5" w:themeColor="accent1" w:themeShade="BF"/>
          <w:sz w:val="28"/>
          <w:szCs w:val="28"/>
        </w:rPr>
      </w:pPr>
    </w:p>
    <w:p w14:paraId="2B776929" w14:textId="1ED4BA2E" w:rsidR="0028109E" w:rsidRPr="0063316E" w:rsidRDefault="0028109E" w:rsidP="0028109E">
      <w:pPr>
        <w:pStyle w:val="a8"/>
        <w:tabs>
          <w:tab w:val="left" w:pos="567"/>
        </w:tabs>
        <w:spacing w:line="360" w:lineRule="auto"/>
        <w:rPr>
          <w:rFonts w:ascii="Times New Roman" w:hAnsi="Times New Roman"/>
          <w:b/>
          <w:sz w:val="28"/>
          <w:szCs w:val="28"/>
        </w:rPr>
      </w:pPr>
      <w:r>
        <w:rPr>
          <w:rFonts w:ascii="Times New Roman" w:hAnsi="Times New Roman"/>
          <w:b/>
          <w:i/>
          <w:iCs/>
          <w:color w:val="2E74B5" w:themeColor="accent1" w:themeShade="BF"/>
          <w:sz w:val="28"/>
          <w:szCs w:val="28"/>
        </w:rPr>
        <w:t>Se</w:t>
      </w:r>
      <w:r w:rsidRPr="0063316E">
        <w:rPr>
          <w:rFonts w:ascii="Times New Roman" w:hAnsi="Times New Roman"/>
          <w:b/>
          <w:i/>
          <w:iCs/>
          <w:color w:val="2E74B5" w:themeColor="accent1" w:themeShade="BF"/>
          <w:sz w:val="28"/>
          <w:szCs w:val="28"/>
        </w:rPr>
        <w:t xml:space="preserve"> completează de către operatorul economic.</w:t>
      </w:r>
    </w:p>
    <w:p w14:paraId="3C3054B9" w14:textId="77777777" w:rsidR="00BE49DD" w:rsidRPr="0028109E" w:rsidRDefault="00BE49DD" w:rsidP="00950D18">
      <w:pPr>
        <w:pStyle w:val="a8"/>
        <w:tabs>
          <w:tab w:val="left" w:pos="567"/>
        </w:tabs>
        <w:spacing w:line="360" w:lineRule="auto"/>
        <w:rPr>
          <w:rFonts w:ascii="Times New Roman" w:hAnsi="Times New Roman"/>
          <w:szCs w:val="24"/>
        </w:rPr>
      </w:pPr>
    </w:p>
    <w:p w14:paraId="345D6EA2" w14:textId="77777777" w:rsidR="0028109E" w:rsidRDefault="0028109E" w:rsidP="00BB1EC7">
      <w:pPr>
        <w:pStyle w:val="2"/>
        <w:tabs>
          <w:tab w:val="left" w:pos="567"/>
        </w:tabs>
        <w:spacing w:before="0"/>
        <w:jc w:val="center"/>
        <w:rPr>
          <w:rFonts w:ascii="Times New Roman" w:hAnsi="Times New Roman" w:cs="Times New Roman"/>
          <w:color w:val="auto"/>
          <w:sz w:val="28"/>
          <w:szCs w:val="28"/>
          <w:lang w:val="ro-MD"/>
        </w:rPr>
      </w:pPr>
    </w:p>
    <w:p w14:paraId="24C16CCB" w14:textId="77777777" w:rsidR="0028109E" w:rsidRDefault="0028109E" w:rsidP="00BB1EC7">
      <w:pPr>
        <w:pStyle w:val="2"/>
        <w:tabs>
          <w:tab w:val="left" w:pos="567"/>
        </w:tabs>
        <w:spacing w:before="0"/>
        <w:jc w:val="center"/>
        <w:rPr>
          <w:rFonts w:ascii="Times New Roman" w:hAnsi="Times New Roman" w:cs="Times New Roman"/>
          <w:color w:val="auto"/>
          <w:sz w:val="28"/>
          <w:szCs w:val="28"/>
          <w:lang w:val="ro-MD"/>
        </w:rPr>
      </w:pPr>
    </w:p>
    <w:p w14:paraId="252F031E" w14:textId="7F6A1C02" w:rsidR="00BB1EC7" w:rsidRPr="00BA2145" w:rsidRDefault="00BB1EC7" w:rsidP="00BB1EC7">
      <w:pPr>
        <w:pStyle w:val="2"/>
        <w:tabs>
          <w:tab w:val="left" w:pos="567"/>
        </w:tabs>
        <w:spacing w:before="0"/>
        <w:jc w:val="center"/>
        <w:rPr>
          <w:rFonts w:ascii="Times New Roman" w:hAnsi="Times New Roman" w:cs="Times New Roman"/>
          <w:color w:val="auto"/>
          <w:sz w:val="28"/>
          <w:szCs w:val="28"/>
          <w:lang w:val="ro-MD"/>
        </w:rPr>
      </w:pPr>
      <w:r w:rsidRPr="00BA2145">
        <w:rPr>
          <w:rFonts w:ascii="Times New Roman" w:hAnsi="Times New Roman" w:cs="Times New Roman"/>
          <w:color w:val="auto"/>
          <w:sz w:val="28"/>
          <w:szCs w:val="28"/>
          <w:lang w:val="ro-MD"/>
        </w:rPr>
        <w:t>DECLARAŢIE</w:t>
      </w:r>
    </w:p>
    <w:p w14:paraId="17975B6F" w14:textId="1ABD12CF" w:rsidR="003F2E01" w:rsidRPr="001121C6" w:rsidRDefault="00BB1EC7" w:rsidP="00BB1EC7">
      <w:pPr>
        <w:pStyle w:val="a8"/>
        <w:tabs>
          <w:tab w:val="left" w:pos="567"/>
        </w:tabs>
        <w:spacing w:line="360" w:lineRule="auto"/>
        <w:jc w:val="center"/>
        <w:rPr>
          <w:rFonts w:ascii="Times New Roman" w:hAnsi="Times New Roman"/>
          <w:b/>
          <w:szCs w:val="24"/>
          <w:lang w:val="ro-MD"/>
        </w:rPr>
      </w:pPr>
      <w:r w:rsidRPr="001121C6">
        <w:rPr>
          <w:rFonts w:ascii="Times New Roman" w:hAnsi="Times New Roman"/>
          <w:b/>
          <w:szCs w:val="24"/>
          <w:lang w:val="ro-MD"/>
        </w:rPr>
        <w:t>privind valabilitatea ofertei</w:t>
      </w:r>
    </w:p>
    <w:p w14:paraId="249B7A62" w14:textId="77777777" w:rsidR="00BB1EC7" w:rsidRPr="00BA2145"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BA2145" w:rsidRDefault="00211C74" w:rsidP="00211C74">
      <w:pPr>
        <w:pStyle w:val="a8"/>
        <w:tabs>
          <w:tab w:val="left" w:pos="-142"/>
        </w:tabs>
        <w:spacing w:before="240"/>
        <w:jc w:val="center"/>
        <w:rPr>
          <w:rFonts w:ascii="Times New Roman" w:hAnsi="Times New Roman"/>
          <w:sz w:val="20"/>
          <w:lang w:val="ro-MD"/>
        </w:rPr>
      </w:pPr>
      <w:r w:rsidRPr="00BA2145">
        <w:rPr>
          <w:rFonts w:ascii="Times New Roman" w:hAnsi="Times New Roman"/>
          <w:szCs w:val="24"/>
          <w:lang w:val="ro-MD"/>
        </w:rPr>
        <w:t>Către_________________________________________________________________________</w:t>
      </w:r>
      <w:r w:rsidRPr="00BA2145">
        <w:rPr>
          <w:rFonts w:ascii="Times New Roman" w:hAnsi="Times New Roman"/>
          <w:szCs w:val="24"/>
          <w:lang w:val="ro-MD"/>
        </w:rPr>
        <w:softHyphen/>
      </w:r>
      <w:r w:rsidRPr="00BA2145">
        <w:rPr>
          <w:rFonts w:ascii="Times New Roman" w:hAnsi="Times New Roman"/>
          <w:szCs w:val="24"/>
          <w:lang w:val="ro-MD"/>
        </w:rPr>
        <w:softHyphen/>
      </w:r>
      <w:r w:rsidRPr="00BA2145">
        <w:rPr>
          <w:rFonts w:ascii="Times New Roman" w:hAnsi="Times New Roman"/>
          <w:szCs w:val="24"/>
          <w:lang w:val="ro-MD"/>
        </w:rPr>
        <w:softHyphen/>
      </w:r>
      <w:r w:rsidRPr="00BA2145">
        <w:rPr>
          <w:rFonts w:ascii="Times New Roman" w:hAnsi="Times New Roman"/>
          <w:sz w:val="20"/>
          <w:lang w:val="ro-MD"/>
        </w:rPr>
        <w:t>(</w:t>
      </w:r>
      <w:r w:rsidRPr="00BA2145">
        <w:rPr>
          <w:rFonts w:ascii="Times New Roman" w:hAnsi="Times New Roman"/>
          <w:i/>
          <w:sz w:val="20"/>
          <w:lang w:val="ro-MD"/>
        </w:rPr>
        <w:t>denumirea autorităţii contractante şi adresa completă</w:t>
      </w:r>
      <w:r w:rsidRPr="00BA2145">
        <w:rPr>
          <w:rFonts w:ascii="Times New Roman" w:hAnsi="Times New Roman"/>
          <w:sz w:val="20"/>
          <w:lang w:val="ro-MD"/>
        </w:rPr>
        <w:t>)</w:t>
      </w:r>
    </w:p>
    <w:p w14:paraId="126C2B58" w14:textId="77777777" w:rsidR="00211C74" w:rsidRPr="00BA2145"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BA2145"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BA2145" w:rsidRDefault="00211C74" w:rsidP="00211C74">
      <w:pPr>
        <w:pStyle w:val="a8"/>
        <w:tabs>
          <w:tab w:val="left" w:pos="567"/>
        </w:tabs>
        <w:spacing w:line="360" w:lineRule="auto"/>
        <w:jc w:val="both"/>
        <w:rPr>
          <w:rFonts w:ascii="Times New Roman" w:hAnsi="Times New Roman"/>
          <w:szCs w:val="24"/>
          <w:lang w:val="ro-MD"/>
        </w:rPr>
      </w:pPr>
      <w:r w:rsidRPr="00BA2145">
        <w:rPr>
          <w:rFonts w:ascii="Times New Roman" w:hAnsi="Times New Roman"/>
          <w:b/>
          <w:szCs w:val="24"/>
          <w:lang w:val="ro-MD"/>
        </w:rPr>
        <w:t>Stimaţi domni</w:t>
      </w:r>
      <w:r w:rsidRPr="00BA2145">
        <w:rPr>
          <w:rFonts w:ascii="Times New Roman" w:hAnsi="Times New Roman"/>
          <w:szCs w:val="24"/>
          <w:lang w:val="ro-MD"/>
        </w:rPr>
        <w:t>,</w:t>
      </w:r>
    </w:p>
    <w:p w14:paraId="50E681BC" w14:textId="77777777" w:rsidR="00BB1EC7" w:rsidRPr="00BA2145" w:rsidRDefault="00BB1EC7" w:rsidP="00950D18">
      <w:pPr>
        <w:pStyle w:val="a8"/>
        <w:tabs>
          <w:tab w:val="left" w:pos="567"/>
        </w:tabs>
        <w:spacing w:line="360" w:lineRule="auto"/>
        <w:rPr>
          <w:rFonts w:ascii="Times New Roman" w:hAnsi="Times New Roman"/>
          <w:szCs w:val="24"/>
          <w:lang w:val="ro-MD"/>
        </w:rPr>
      </w:pPr>
    </w:p>
    <w:p w14:paraId="360BECF4" w14:textId="1C3D9974" w:rsidR="00211C74" w:rsidRPr="00BA2145" w:rsidRDefault="00211C74" w:rsidP="00211C74">
      <w:pPr>
        <w:shd w:val="clear" w:color="auto" w:fill="FFFFFF" w:themeFill="background1"/>
        <w:spacing w:before="120"/>
        <w:rPr>
          <w:b/>
          <w:noProof w:val="0"/>
          <w:lang w:val="ro-MD" w:eastAsia="ru-RU"/>
        </w:rPr>
      </w:pPr>
      <w:r w:rsidRPr="00BA2145">
        <w:rPr>
          <w:rFonts w:eastAsia="Calibri"/>
          <w:lang w:val="ro-MD"/>
        </w:rPr>
        <w:t>Ne angajăm să menț</w:t>
      </w:r>
      <w:r w:rsidR="00BB1EC7" w:rsidRPr="00BA2145">
        <w:rPr>
          <w:rFonts w:eastAsia="Calibri"/>
          <w:lang w:val="ro-MD"/>
        </w:rPr>
        <w:t>inem ofert</w:t>
      </w:r>
      <w:r w:rsidRPr="00BA2145">
        <w:rPr>
          <w:rFonts w:eastAsia="Calibri"/>
          <w:lang w:val="ro-MD"/>
        </w:rPr>
        <w:t>a</w:t>
      </w:r>
      <w:r w:rsidR="00BB1EC7" w:rsidRPr="00BA2145">
        <w:rPr>
          <w:rFonts w:eastAsia="Calibri"/>
          <w:lang w:val="ro-MD"/>
        </w:rPr>
        <w:t xml:space="preserve"> valabil</w:t>
      </w:r>
      <w:r w:rsidRPr="00BA2145">
        <w:rPr>
          <w:rFonts w:eastAsia="Calibri"/>
          <w:lang w:val="ro-MD"/>
        </w:rPr>
        <w:t>ă,</w:t>
      </w:r>
      <w:r w:rsidR="00E706C1" w:rsidRPr="00BA2145">
        <w:rPr>
          <w:rFonts w:eastAsia="Calibri"/>
          <w:lang w:val="ro-MD"/>
        </w:rPr>
        <w:t xml:space="preserve"> </w:t>
      </w:r>
      <w:r w:rsidRPr="00BA2145">
        <w:rPr>
          <w:b/>
          <w:noProof w:val="0"/>
          <w:lang w:val="ro-MD" w:eastAsia="ru-RU"/>
        </w:rPr>
        <w:t xml:space="preserve">privind achiziționarea </w:t>
      </w:r>
      <w:r w:rsidRPr="00BA2145">
        <w:rPr>
          <w:b/>
          <w:noProof w:val="0"/>
          <w:shd w:val="clear" w:color="auto" w:fill="FFFFFF" w:themeFill="background1"/>
          <w:lang w:val="ro-MD" w:eastAsia="ru-RU"/>
        </w:rPr>
        <w:t>_______________________</w:t>
      </w:r>
      <w:r w:rsidRPr="00BA2145">
        <w:rPr>
          <w:b/>
          <w:noProof w:val="0"/>
          <w:shd w:val="clear" w:color="auto" w:fill="FFFFFF" w:themeFill="background1"/>
          <w:lang w:val="ro-MD" w:eastAsia="ru-RU"/>
        </w:rPr>
        <w:br/>
      </w:r>
      <w:r w:rsidR="00E706C1" w:rsidRPr="00BA2145">
        <w:rPr>
          <w:noProof w:val="0"/>
          <w:lang w:val="ro-MD" w:eastAsia="ru-RU"/>
        </w:rPr>
        <w:t xml:space="preserve">                                                                                                              </w:t>
      </w:r>
      <w:r w:rsidRPr="00BA2145">
        <w:rPr>
          <w:noProof w:val="0"/>
          <w:sz w:val="20"/>
          <w:szCs w:val="20"/>
          <w:lang w:val="ro-MD" w:eastAsia="ru-RU"/>
        </w:rPr>
        <w:t>(se indică obiectul achiziției)</w:t>
      </w:r>
      <w:r w:rsidRPr="00BA2145">
        <w:rPr>
          <w:b/>
          <w:noProof w:val="0"/>
          <w:sz w:val="20"/>
          <w:szCs w:val="20"/>
          <w:lang w:val="ro-MD" w:eastAsia="ru-RU"/>
        </w:rPr>
        <w:br/>
      </w:r>
      <w:r w:rsidRPr="00BA2145">
        <w:rPr>
          <w:b/>
          <w:noProof w:val="0"/>
          <w:lang w:val="ro-MD" w:eastAsia="ru-RU"/>
        </w:rPr>
        <w:t>prin procedura de achiziție__________________________</w:t>
      </w:r>
      <w:r w:rsidR="002927B7" w:rsidRPr="00BA2145">
        <w:rPr>
          <w:b/>
          <w:noProof w:val="0"/>
          <w:lang w:val="ro-MD" w:eastAsia="ru-RU"/>
        </w:rPr>
        <w:t>___________,</w:t>
      </w:r>
      <w:r w:rsidRPr="00BA2145">
        <w:rPr>
          <w:b/>
          <w:noProof w:val="0"/>
          <w:lang w:val="ro-MD" w:eastAsia="ru-RU"/>
        </w:rPr>
        <w:br/>
      </w:r>
      <w:r w:rsidR="00E706C1" w:rsidRPr="00BA2145">
        <w:rPr>
          <w:noProof w:val="0"/>
          <w:lang w:val="ro-MD" w:eastAsia="ru-RU"/>
        </w:rPr>
        <w:t xml:space="preserve">                                                        </w:t>
      </w:r>
      <w:r w:rsidRPr="00BA2145">
        <w:rPr>
          <w:noProof w:val="0"/>
          <w:sz w:val="20"/>
          <w:szCs w:val="20"/>
          <w:lang w:val="ro-MD" w:eastAsia="ru-RU"/>
        </w:rPr>
        <w:t>(tipul procedurii de achiziție)</w:t>
      </w:r>
    </w:p>
    <w:p w14:paraId="028E1673" w14:textId="77777777" w:rsidR="00BB1EC7" w:rsidRPr="00BA2145" w:rsidRDefault="00BB1EC7" w:rsidP="00BB1EC7">
      <w:pPr>
        <w:autoSpaceDN w:val="0"/>
        <w:adjustRightInd w:val="0"/>
        <w:jc w:val="both"/>
        <w:rPr>
          <w:rFonts w:eastAsia="Calibri"/>
          <w:lang w:val="ro-MD"/>
        </w:rPr>
      </w:pPr>
      <w:r w:rsidRPr="00BA2145">
        <w:rPr>
          <w:rFonts w:eastAsia="Calibri"/>
          <w:lang w:val="ro-MD"/>
        </w:rPr>
        <w:t>pentru o durat</w:t>
      </w:r>
      <w:r w:rsidR="00211C74" w:rsidRPr="00BA2145">
        <w:rPr>
          <w:rFonts w:eastAsia="Calibri"/>
          <w:lang w:val="ro-MD"/>
        </w:rPr>
        <w:t>ă de _______</w:t>
      </w:r>
      <w:r w:rsidR="002927B7" w:rsidRPr="00BA2145">
        <w:rPr>
          <w:rFonts w:eastAsia="Calibri"/>
          <w:lang w:val="ro-MD"/>
        </w:rPr>
        <w:t>______</w:t>
      </w:r>
      <w:r w:rsidR="00211C74" w:rsidRPr="00BA2145">
        <w:rPr>
          <w:rFonts w:eastAsia="Calibri"/>
          <w:lang w:val="ro-MD"/>
        </w:rPr>
        <w:t xml:space="preserve"> zile, (durata în litere ș</w:t>
      </w:r>
      <w:r w:rsidRPr="00BA2145">
        <w:rPr>
          <w:rFonts w:eastAsia="Calibri"/>
          <w:lang w:val="ro-MD"/>
        </w:rPr>
        <w:t>i cifre), respectiv p</w:t>
      </w:r>
      <w:r w:rsidR="00211C74" w:rsidRPr="00BA2145">
        <w:rPr>
          <w:rFonts w:eastAsia="Calibri"/>
          <w:lang w:val="ro-MD"/>
        </w:rPr>
        <w:t>ână</w:t>
      </w:r>
      <w:r w:rsidRPr="00BA2145">
        <w:rPr>
          <w:rFonts w:eastAsia="Calibri"/>
          <w:lang w:val="ro-MD"/>
        </w:rPr>
        <w:t xml:space="preserve"> la data de _______</w:t>
      </w:r>
      <w:r w:rsidR="00211C74" w:rsidRPr="00BA2145">
        <w:rPr>
          <w:rFonts w:eastAsia="Calibri"/>
          <w:lang w:val="ro-MD"/>
        </w:rPr>
        <w:t>____________ (ziua/luna/anul), și ea va rămâne obligatorie pentru noi ș</w:t>
      </w:r>
      <w:r w:rsidRPr="00BA2145">
        <w:rPr>
          <w:rFonts w:eastAsia="Calibri"/>
          <w:lang w:val="ro-MD"/>
        </w:rPr>
        <w:t>i poate fi acceptat</w:t>
      </w:r>
      <w:r w:rsidR="00211C74" w:rsidRPr="00BA2145">
        <w:rPr>
          <w:rFonts w:eastAsia="Calibri"/>
          <w:lang w:val="ro-MD"/>
        </w:rPr>
        <w:t>ă</w:t>
      </w:r>
      <w:r w:rsidRPr="00BA2145">
        <w:rPr>
          <w:rFonts w:eastAsia="Calibri"/>
          <w:lang w:val="ro-MD"/>
        </w:rPr>
        <w:t xml:space="preserve"> oric</w:t>
      </w:r>
      <w:r w:rsidR="00211C74" w:rsidRPr="00BA2145">
        <w:rPr>
          <w:rFonts w:eastAsia="Calibri"/>
          <w:lang w:val="ro-MD"/>
        </w:rPr>
        <w:t>ând î</w:t>
      </w:r>
      <w:r w:rsidRPr="00BA2145">
        <w:rPr>
          <w:rFonts w:eastAsia="Calibri"/>
          <w:lang w:val="ro-MD"/>
        </w:rPr>
        <w:t>nainte de expirarea perioadei de valabilitate.</w:t>
      </w:r>
    </w:p>
    <w:p w14:paraId="1FFFEA09" w14:textId="77777777" w:rsidR="00BB1EC7" w:rsidRPr="00BA2145"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BA2145"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BA2145"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BA2145"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BA2145"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BA2145"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BA2145" w:rsidRDefault="00211C74" w:rsidP="00211C74">
      <w:pPr>
        <w:pStyle w:val="a8"/>
        <w:tabs>
          <w:tab w:val="left" w:pos="567"/>
        </w:tabs>
        <w:spacing w:line="360" w:lineRule="auto"/>
        <w:rPr>
          <w:rFonts w:ascii="Times New Roman" w:hAnsi="Times New Roman"/>
          <w:szCs w:val="24"/>
          <w:lang w:val="ro-MD"/>
        </w:rPr>
      </w:pPr>
      <w:r w:rsidRPr="00BA2145">
        <w:rPr>
          <w:rFonts w:ascii="Times New Roman" w:hAnsi="Times New Roman"/>
          <w:szCs w:val="24"/>
          <w:lang w:val="ro-MD"/>
        </w:rPr>
        <w:t>Data completării . . . . . . . . . . . . .</w:t>
      </w:r>
      <w:r w:rsidRPr="00BA2145">
        <w:rPr>
          <w:rFonts w:ascii="Times New Roman" w:hAnsi="Times New Roman"/>
          <w:szCs w:val="24"/>
          <w:lang w:val="ro-MD"/>
        </w:rPr>
        <w:tab/>
        <w:t>Cu stimă,</w:t>
      </w:r>
    </w:p>
    <w:p w14:paraId="22EC4D5D" w14:textId="77777777" w:rsidR="00211C74" w:rsidRPr="00BA2145" w:rsidRDefault="00211C74" w:rsidP="00211C74">
      <w:pPr>
        <w:pStyle w:val="a8"/>
        <w:tabs>
          <w:tab w:val="left" w:pos="567"/>
        </w:tabs>
        <w:spacing w:line="360" w:lineRule="auto"/>
        <w:jc w:val="right"/>
        <w:rPr>
          <w:rFonts w:ascii="Times New Roman" w:hAnsi="Times New Roman"/>
          <w:szCs w:val="24"/>
          <w:lang w:val="ro-MD"/>
        </w:rPr>
      </w:pPr>
      <w:r w:rsidRPr="00BA2145">
        <w:rPr>
          <w:rFonts w:ascii="Times New Roman" w:hAnsi="Times New Roman"/>
          <w:szCs w:val="24"/>
          <w:lang w:val="ro-MD"/>
        </w:rPr>
        <w:t>Ofertant/candidat</w:t>
      </w:r>
    </w:p>
    <w:p w14:paraId="5E60B85C" w14:textId="77777777" w:rsidR="00211C74" w:rsidRPr="00BA2145" w:rsidRDefault="00211C74" w:rsidP="00211C74">
      <w:pPr>
        <w:pStyle w:val="a8"/>
        <w:tabs>
          <w:tab w:val="left" w:pos="567"/>
        </w:tabs>
        <w:spacing w:line="360" w:lineRule="auto"/>
        <w:jc w:val="right"/>
        <w:rPr>
          <w:rFonts w:ascii="Times New Roman" w:hAnsi="Times New Roman"/>
          <w:szCs w:val="24"/>
          <w:lang w:val="ro-MD"/>
        </w:rPr>
      </w:pPr>
      <w:r w:rsidRPr="00BA2145">
        <w:rPr>
          <w:rFonts w:ascii="Times New Roman" w:hAnsi="Times New Roman"/>
          <w:szCs w:val="24"/>
          <w:lang w:val="ro-MD"/>
        </w:rPr>
        <w:t>. . . . . . . . . . . . . . . . . . . . . . . .</w:t>
      </w:r>
    </w:p>
    <w:p w14:paraId="3F8D7784" w14:textId="77777777" w:rsidR="00211C74" w:rsidRPr="00BA2145" w:rsidRDefault="00211C74" w:rsidP="00211C74">
      <w:pPr>
        <w:pStyle w:val="a8"/>
        <w:tabs>
          <w:tab w:val="left" w:pos="567"/>
        </w:tabs>
        <w:spacing w:line="360" w:lineRule="auto"/>
        <w:jc w:val="right"/>
        <w:rPr>
          <w:rFonts w:ascii="Times New Roman" w:hAnsi="Times New Roman"/>
          <w:szCs w:val="24"/>
          <w:lang w:val="ro-MD"/>
        </w:rPr>
      </w:pPr>
      <w:r w:rsidRPr="00BA2145">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54002888" w14:textId="670ED26E" w:rsidR="00BA7FF4" w:rsidRPr="00EA1EFE" w:rsidRDefault="00BA7FF4" w:rsidP="00BA7FF4">
      <w:pPr>
        <w:jc w:val="right"/>
        <w:rPr>
          <w:b/>
          <w:bCs/>
          <w:i/>
          <w:iCs/>
          <w:noProof w:val="0"/>
          <w:sz w:val="22"/>
          <w:szCs w:val="22"/>
          <w:lang w:val="ro-MD"/>
        </w:rPr>
      </w:pPr>
      <w:bookmarkStart w:id="1" w:name="_Toc449692097"/>
      <w:bookmarkEnd w:id="0"/>
      <w:r w:rsidRPr="00EA1EFE">
        <w:rPr>
          <w:b/>
          <w:bCs/>
          <w:i/>
          <w:iCs/>
          <w:noProof w:val="0"/>
          <w:lang w:val="ro-MD"/>
        </w:rPr>
        <w:lastRenderedPageBreak/>
        <w:t>Anexa nr.</w:t>
      </w:r>
      <w:r w:rsidR="00FF430B" w:rsidRPr="00EA1EFE">
        <w:rPr>
          <w:b/>
          <w:bCs/>
          <w:i/>
          <w:iCs/>
          <w:noProof w:val="0"/>
          <w:lang w:val="ro-MD"/>
        </w:rPr>
        <w:t xml:space="preserve"> </w:t>
      </w:r>
      <w:r w:rsidR="00BE49DD" w:rsidRPr="00EA1EFE">
        <w:rPr>
          <w:b/>
          <w:bCs/>
          <w:i/>
          <w:iCs/>
          <w:noProof w:val="0"/>
          <w:lang w:val="ro-MD"/>
        </w:rPr>
        <w:t>10</w:t>
      </w:r>
    </w:p>
    <w:p w14:paraId="452E5BEC" w14:textId="77777777" w:rsidR="00EA1EFE" w:rsidRDefault="00EA1EFE" w:rsidP="00EA1EFE">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1E894441" w14:textId="77777777" w:rsidR="00EA1EFE" w:rsidRDefault="00EA1EFE" w:rsidP="00EA1EFE">
      <w:pPr>
        <w:tabs>
          <w:tab w:val="left" w:pos="5103"/>
          <w:tab w:val="left" w:pos="10348"/>
        </w:tabs>
        <w:jc w:val="right"/>
        <w:rPr>
          <w:b/>
          <w:bCs/>
          <w:i/>
          <w:iCs/>
          <w:noProof w:val="0"/>
          <w:lang w:val="en-US" w:eastAsia="ru-RU"/>
        </w:rPr>
      </w:pPr>
      <w:proofErr w:type="spell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r>
        <w:rPr>
          <w:b/>
          <w:bCs/>
          <w:i/>
          <w:iCs/>
          <w:noProof w:val="0"/>
          <w:lang w:val="en-US" w:eastAsia="ru-RU"/>
        </w:rPr>
        <w:t xml:space="preserve">nr. 69 din 7 </w:t>
      </w:r>
      <w:proofErr w:type="spellStart"/>
      <w:r>
        <w:rPr>
          <w:b/>
          <w:bCs/>
          <w:i/>
          <w:iCs/>
          <w:noProof w:val="0"/>
          <w:lang w:val="en-US" w:eastAsia="ru-RU"/>
        </w:rPr>
        <w:t>mai</w:t>
      </w:r>
      <w:proofErr w:type="spellEnd"/>
      <w:r>
        <w:rPr>
          <w:b/>
          <w:bCs/>
          <w:i/>
          <w:iCs/>
          <w:noProof w:val="0"/>
          <w:lang w:val="en-US" w:eastAsia="ru-RU"/>
        </w:rPr>
        <w:t xml:space="preserve"> 2021</w:t>
      </w:r>
    </w:p>
    <w:p w14:paraId="5FEA5B9D" w14:textId="77777777" w:rsidR="00D60021" w:rsidRDefault="00D60021" w:rsidP="00D60021">
      <w:pPr>
        <w:pStyle w:val="a8"/>
        <w:tabs>
          <w:tab w:val="left" w:pos="567"/>
        </w:tabs>
        <w:spacing w:line="360" w:lineRule="auto"/>
        <w:jc w:val="both"/>
        <w:rPr>
          <w:b/>
          <w:i/>
          <w:iCs/>
          <w:color w:val="2E74B5" w:themeColor="accent1" w:themeShade="BF"/>
          <w:sz w:val="28"/>
          <w:szCs w:val="28"/>
        </w:rPr>
      </w:pPr>
    </w:p>
    <w:p w14:paraId="23C3F65B" w14:textId="16052F0A" w:rsidR="00D60021" w:rsidRDefault="00D60021" w:rsidP="00D60021">
      <w:pPr>
        <w:pStyle w:val="a8"/>
        <w:tabs>
          <w:tab w:val="left" w:pos="567"/>
        </w:tabs>
        <w:spacing w:line="360" w:lineRule="auto"/>
        <w:jc w:val="both"/>
        <w:rPr>
          <w:rFonts w:ascii="Times New Roman" w:hAnsi="Times New Roman"/>
          <w:b/>
          <w:szCs w:val="24"/>
        </w:rPr>
      </w:pPr>
      <w:r>
        <w:rPr>
          <w:b/>
          <w:i/>
          <w:iCs/>
          <w:color w:val="2E74B5" w:themeColor="accent1" w:themeShade="BF"/>
          <w:sz w:val="28"/>
          <w:szCs w:val="28"/>
        </w:rPr>
        <w:t>Se completează de către operatorul economic.</w:t>
      </w:r>
    </w:p>
    <w:p w14:paraId="596DAC67" w14:textId="77777777" w:rsidR="00950D18" w:rsidRPr="00D60021" w:rsidRDefault="00950D18" w:rsidP="00D60021">
      <w:pPr>
        <w:jc w:val="both"/>
        <w:rPr>
          <w:lang w:eastAsia="zh-CN"/>
        </w:rPr>
      </w:pPr>
    </w:p>
    <w:bookmarkEnd w:id="1"/>
    <w:p w14:paraId="5F7BC614" w14:textId="77777777" w:rsidR="008B330F" w:rsidRPr="00FF430B" w:rsidRDefault="008B330F" w:rsidP="00950D18">
      <w:pPr>
        <w:jc w:val="center"/>
        <w:rPr>
          <w:b/>
          <w:lang w:val="ro-MD"/>
        </w:rPr>
      </w:pPr>
    </w:p>
    <w:p w14:paraId="2A6AE53A" w14:textId="77777777" w:rsidR="00AA1372" w:rsidRPr="00EA1EFE" w:rsidRDefault="00A227F2" w:rsidP="00950D18">
      <w:pPr>
        <w:pStyle w:val="a8"/>
        <w:tabs>
          <w:tab w:val="left" w:pos="567"/>
        </w:tabs>
        <w:jc w:val="center"/>
        <w:rPr>
          <w:rFonts w:ascii="Times New Roman" w:hAnsi="Times New Roman"/>
          <w:b/>
          <w:sz w:val="28"/>
          <w:szCs w:val="28"/>
          <w:lang w:val="ro-MD"/>
        </w:rPr>
      </w:pPr>
      <w:r w:rsidRPr="00EA1EFE">
        <w:rPr>
          <w:rFonts w:ascii="Times New Roman" w:hAnsi="Times New Roman"/>
          <w:b/>
          <w:sz w:val="28"/>
          <w:szCs w:val="28"/>
          <w:lang w:val="ro-MD"/>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EA1EFE" w:rsidRDefault="00A227F2" w:rsidP="00950D18">
      <w:pPr>
        <w:pStyle w:val="a8"/>
        <w:tabs>
          <w:tab w:val="left" w:pos="567"/>
        </w:tabs>
        <w:jc w:val="center"/>
        <w:rPr>
          <w:rFonts w:ascii="Times New Roman" w:hAnsi="Times New Roman"/>
          <w:sz w:val="20"/>
          <w:lang w:val="ro-MD"/>
        </w:rPr>
      </w:pPr>
      <w:r w:rsidRPr="00EA1EFE">
        <w:rPr>
          <w:rFonts w:ascii="Times New Roman" w:hAnsi="Times New Roman"/>
          <w:sz w:val="20"/>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907"/>
        <w:gridCol w:w="1088"/>
        <w:gridCol w:w="46"/>
        <w:gridCol w:w="1199"/>
      </w:tblGrid>
      <w:tr w:rsidR="00AA1372" w:rsidRPr="00EC30C2" w14:paraId="3463AAA9" w14:textId="77777777" w:rsidTr="00EA1EFE">
        <w:trPr>
          <w:cantSplit/>
          <w:trHeight w:val="300"/>
        </w:trPr>
        <w:tc>
          <w:tcPr>
            <w:tcW w:w="709" w:type="dxa"/>
            <w:vMerge w:val="restart"/>
            <w:shd w:val="clear" w:color="auto" w:fill="D9D9D9" w:themeFill="background1" w:themeFillShade="D9"/>
          </w:tcPr>
          <w:p w14:paraId="190EEB14"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shd w:val="clear" w:color="auto" w:fill="D9D9D9" w:themeFill="background1" w:themeFillShade="D9"/>
          </w:tcPr>
          <w:p w14:paraId="4DA327F9" w14:textId="77777777" w:rsidR="00AA1372" w:rsidRPr="00FF430B" w:rsidRDefault="00A227F2" w:rsidP="00EA1EFE">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57" w:type="dxa"/>
            <w:gridSpan w:val="3"/>
            <w:shd w:val="clear" w:color="auto" w:fill="D9D9D9" w:themeFill="background1" w:themeFillShade="D9"/>
          </w:tcPr>
          <w:p w14:paraId="074162C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134" w:type="dxa"/>
            <w:gridSpan w:val="2"/>
            <w:shd w:val="clear" w:color="auto" w:fill="D9D9D9" w:themeFill="background1" w:themeFillShade="D9"/>
          </w:tcPr>
          <w:p w14:paraId="72777F0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199" w:type="dxa"/>
            <w:shd w:val="clear" w:color="auto" w:fill="D9D9D9" w:themeFill="background1" w:themeFillShade="D9"/>
          </w:tcPr>
          <w:p w14:paraId="6D5015DD"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EA1EFE">
        <w:trPr>
          <w:cantSplit/>
          <w:trHeight w:val="240"/>
        </w:trPr>
        <w:tc>
          <w:tcPr>
            <w:tcW w:w="709" w:type="dxa"/>
            <w:vMerge/>
            <w:shd w:val="clear" w:color="auto" w:fill="D9D9D9" w:themeFill="background1" w:themeFillShade="D9"/>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shd w:val="clear" w:color="auto" w:fill="D9D9D9" w:themeFill="background1" w:themeFillShade="D9"/>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6"/>
            <w:shd w:val="clear" w:color="auto" w:fill="D9D9D9" w:themeFill="background1" w:themeFillShade="D9"/>
          </w:tcPr>
          <w:p w14:paraId="5327F29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EA1EFE">
        <w:trPr>
          <w:cantSplit/>
          <w:trHeight w:val="120"/>
        </w:trPr>
        <w:tc>
          <w:tcPr>
            <w:tcW w:w="709" w:type="dxa"/>
            <w:vMerge/>
            <w:shd w:val="clear" w:color="auto" w:fill="D9D9D9" w:themeFill="background1" w:themeFillShade="D9"/>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shd w:val="clear" w:color="auto" w:fill="D9D9D9" w:themeFill="background1" w:themeFillShade="D9"/>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shd w:val="clear" w:color="auto" w:fill="D9D9D9" w:themeFill="background1" w:themeFillShade="D9"/>
          </w:tcPr>
          <w:p w14:paraId="29C56D3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shd w:val="clear" w:color="auto" w:fill="D9D9D9" w:themeFill="background1" w:themeFillShade="D9"/>
          </w:tcPr>
          <w:p w14:paraId="15FACB2B"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907" w:type="dxa"/>
            <w:shd w:val="clear" w:color="auto" w:fill="D9D9D9" w:themeFill="background1" w:themeFillShade="D9"/>
          </w:tcPr>
          <w:p w14:paraId="5150E658"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1088" w:type="dxa"/>
            <w:shd w:val="clear" w:color="auto" w:fill="D9D9D9" w:themeFill="background1" w:themeFillShade="D9"/>
          </w:tcPr>
          <w:p w14:paraId="27A1A0E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gridSpan w:val="2"/>
            <w:shd w:val="clear" w:color="auto" w:fill="D9D9D9" w:themeFill="background1" w:themeFillShade="D9"/>
          </w:tcPr>
          <w:p w14:paraId="7EA58238" w14:textId="77777777" w:rsidR="00AA1372" w:rsidRPr="00FF430B" w:rsidRDefault="00087114"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EA1EFE">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907" w:type="dxa"/>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1088" w:type="dxa"/>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gridSpan w:val="2"/>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2CFBB607" w14:textId="77777777" w:rsidTr="00EA1EFE">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907" w:type="dxa"/>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1088" w:type="dxa"/>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gridSpan w:val="2"/>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3E55A56" w14:textId="77777777" w:rsidTr="00EA1EFE">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907" w:type="dxa"/>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1088" w:type="dxa"/>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gridSpan w:val="2"/>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F101322" w14:textId="77777777" w:rsidTr="00EA1EFE">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907" w:type="dxa"/>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1088" w:type="dxa"/>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gridSpan w:val="2"/>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2"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07E34268" w14:textId="07E3DBAB" w:rsidR="00BA7FF4" w:rsidRPr="001C4B7C" w:rsidRDefault="00BA7FF4" w:rsidP="00BA7FF4">
      <w:pPr>
        <w:jc w:val="right"/>
        <w:rPr>
          <w:b/>
          <w:bCs/>
          <w:i/>
          <w:iCs/>
          <w:noProof w:val="0"/>
          <w:sz w:val="22"/>
          <w:szCs w:val="22"/>
          <w:lang w:val="ro-MD"/>
        </w:rPr>
      </w:pPr>
      <w:r w:rsidRPr="001C4B7C">
        <w:rPr>
          <w:b/>
          <w:bCs/>
          <w:i/>
          <w:iCs/>
          <w:noProof w:val="0"/>
          <w:lang w:val="ro-MD"/>
        </w:rPr>
        <w:lastRenderedPageBreak/>
        <w:t>Anexa nr.</w:t>
      </w:r>
      <w:r w:rsidR="00FF430B" w:rsidRPr="001C4B7C">
        <w:rPr>
          <w:b/>
          <w:bCs/>
          <w:i/>
          <w:iCs/>
          <w:noProof w:val="0"/>
          <w:lang w:val="ro-MD"/>
        </w:rPr>
        <w:t xml:space="preserve"> </w:t>
      </w:r>
      <w:r w:rsidRPr="001C4B7C">
        <w:rPr>
          <w:b/>
          <w:bCs/>
          <w:i/>
          <w:iCs/>
          <w:noProof w:val="0"/>
          <w:lang w:val="ro-MD"/>
        </w:rPr>
        <w:t>1</w:t>
      </w:r>
      <w:r w:rsidR="00BE49DD" w:rsidRPr="001C4B7C">
        <w:rPr>
          <w:b/>
          <w:bCs/>
          <w:i/>
          <w:iCs/>
          <w:noProof w:val="0"/>
          <w:lang w:val="ro-MD"/>
        </w:rPr>
        <w:t>2</w:t>
      </w:r>
    </w:p>
    <w:bookmarkEnd w:id="2"/>
    <w:p w14:paraId="3B7761C6" w14:textId="77777777" w:rsidR="001C4B7C" w:rsidRDefault="001C4B7C" w:rsidP="001C4B7C">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6DEEB667" w14:textId="77777777" w:rsidR="001C4B7C" w:rsidRDefault="001C4B7C" w:rsidP="001C4B7C">
      <w:pPr>
        <w:tabs>
          <w:tab w:val="left" w:pos="5103"/>
          <w:tab w:val="left" w:pos="10348"/>
        </w:tabs>
        <w:jc w:val="right"/>
        <w:rPr>
          <w:b/>
          <w:bCs/>
          <w:i/>
          <w:iCs/>
          <w:noProof w:val="0"/>
          <w:lang w:val="en-US" w:eastAsia="ru-RU"/>
        </w:rPr>
      </w:pPr>
      <w:proofErr w:type="spell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r>
        <w:rPr>
          <w:b/>
          <w:bCs/>
          <w:i/>
          <w:iCs/>
          <w:noProof w:val="0"/>
          <w:lang w:val="en-US" w:eastAsia="ru-RU"/>
        </w:rPr>
        <w:t xml:space="preserve">nr. 69 din 7 </w:t>
      </w:r>
      <w:proofErr w:type="spellStart"/>
      <w:r>
        <w:rPr>
          <w:b/>
          <w:bCs/>
          <w:i/>
          <w:iCs/>
          <w:noProof w:val="0"/>
          <w:lang w:val="en-US" w:eastAsia="ru-RU"/>
        </w:rPr>
        <w:t>mai</w:t>
      </w:r>
      <w:proofErr w:type="spellEnd"/>
      <w:r>
        <w:rPr>
          <w:b/>
          <w:bCs/>
          <w:i/>
          <w:iCs/>
          <w:noProof w:val="0"/>
          <w:lang w:val="en-US" w:eastAsia="ru-RU"/>
        </w:rPr>
        <w:t xml:space="preserve"> 2021</w:t>
      </w:r>
    </w:p>
    <w:p w14:paraId="13F9A5F4" w14:textId="77777777" w:rsidR="002242A0" w:rsidRPr="001C4B7C" w:rsidRDefault="002242A0" w:rsidP="00773FE9">
      <w:pPr>
        <w:rPr>
          <w:rFonts w:eastAsia="PMingLiU"/>
          <w:b/>
          <w:lang w:val="en-US" w:eastAsia="zh-CN"/>
        </w:rPr>
      </w:pPr>
    </w:p>
    <w:p w14:paraId="4E59627A" w14:textId="77777777" w:rsidR="003A4533" w:rsidRDefault="003A4533" w:rsidP="001C4B7C">
      <w:pPr>
        <w:pStyle w:val="a8"/>
        <w:tabs>
          <w:tab w:val="left" w:pos="567"/>
        </w:tabs>
        <w:spacing w:line="360" w:lineRule="auto"/>
        <w:jc w:val="both"/>
        <w:rPr>
          <w:b/>
          <w:i/>
          <w:iCs/>
          <w:color w:val="2E74B5" w:themeColor="accent1" w:themeShade="BF"/>
          <w:sz w:val="28"/>
          <w:szCs w:val="28"/>
        </w:rPr>
      </w:pPr>
    </w:p>
    <w:p w14:paraId="7C537151" w14:textId="284A883D" w:rsidR="001C4B7C" w:rsidRDefault="001C4B7C" w:rsidP="001C4B7C">
      <w:pPr>
        <w:pStyle w:val="a8"/>
        <w:tabs>
          <w:tab w:val="left" w:pos="567"/>
        </w:tabs>
        <w:spacing w:line="360" w:lineRule="auto"/>
        <w:jc w:val="both"/>
        <w:rPr>
          <w:rFonts w:ascii="Times New Roman" w:hAnsi="Times New Roman"/>
          <w:b/>
          <w:szCs w:val="24"/>
        </w:rPr>
      </w:pPr>
      <w:r>
        <w:rPr>
          <w:b/>
          <w:i/>
          <w:iCs/>
          <w:color w:val="2E74B5" w:themeColor="accent1" w:themeShade="BF"/>
          <w:sz w:val="28"/>
          <w:szCs w:val="28"/>
        </w:rPr>
        <w:t>Se completează de către operatorul economic.</w:t>
      </w:r>
    </w:p>
    <w:p w14:paraId="74AD786A" w14:textId="77777777" w:rsidR="001C4B7C" w:rsidRPr="001C4B7C" w:rsidRDefault="001C4B7C" w:rsidP="002242A0">
      <w:pPr>
        <w:jc w:val="center"/>
        <w:rPr>
          <w:rFonts w:eastAsia="PMingLiU"/>
          <w:b/>
          <w:sz w:val="28"/>
          <w:szCs w:val="28"/>
          <w:lang w:eastAsia="zh-CN"/>
        </w:rPr>
      </w:pPr>
    </w:p>
    <w:p w14:paraId="6B603916" w14:textId="6204FEBD" w:rsidR="00980A78" w:rsidRPr="001C4B7C" w:rsidRDefault="00A227F2" w:rsidP="002242A0">
      <w:pPr>
        <w:jc w:val="center"/>
        <w:rPr>
          <w:rFonts w:eastAsia="PMingLiU"/>
          <w:b/>
          <w:noProof w:val="0"/>
          <w:sz w:val="28"/>
          <w:szCs w:val="28"/>
          <w:lang w:val="ro-MD" w:eastAsia="zh-CN"/>
        </w:rPr>
      </w:pPr>
      <w:r w:rsidRPr="001C4B7C">
        <w:rPr>
          <w:rFonts w:eastAsia="PMingLiU"/>
          <w:b/>
          <w:sz w:val="28"/>
          <w:szCs w:val="28"/>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EF3D50">
      <w:pPr>
        <w:pStyle w:val="a8"/>
        <w:numPr>
          <w:ilvl w:val="0"/>
          <w:numId w:val="6"/>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EF3D50">
      <w:pPr>
        <w:pStyle w:val="a8"/>
        <w:numPr>
          <w:ilvl w:val="0"/>
          <w:numId w:val="6"/>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EF3D50">
      <w:pPr>
        <w:pStyle w:val="a8"/>
        <w:numPr>
          <w:ilvl w:val="0"/>
          <w:numId w:val="6"/>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3"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693A1EB9" w14:textId="5623C5C0" w:rsidR="002D6E71" w:rsidRDefault="002D6E71" w:rsidP="009A7C84">
      <w:pPr>
        <w:jc w:val="center"/>
        <w:rPr>
          <w:rFonts w:eastAsia="PMingLiU"/>
          <w:b/>
          <w:lang w:val="ro-MD" w:eastAsia="zh-CN"/>
        </w:rPr>
      </w:pPr>
    </w:p>
    <w:p w14:paraId="35663203" w14:textId="2C998012" w:rsidR="003A4533" w:rsidRDefault="003A4533" w:rsidP="009A7C84">
      <w:pPr>
        <w:jc w:val="center"/>
        <w:rPr>
          <w:rFonts w:eastAsia="PMingLiU"/>
          <w:b/>
          <w:lang w:val="ro-MD" w:eastAsia="zh-CN"/>
        </w:rPr>
      </w:pPr>
    </w:p>
    <w:p w14:paraId="17D30A5C" w14:textId="77777777" w:rsidR="003A4533" w:rsidRPr="00FF430B" w:rsidRDefault="003A4533"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513E54D0" w14:textId="4B6EEF09" w:rsidR="00BA7FF4" w:rsidRPr="001C4B7C" w:rsidRDefault="00BA7FF4" w:rsidP="00BA7FF4">
      <w:pPr>
        <w:jc w:val="right"/>
        <w:rPr>
          <w:b/>
          <w:bCs/>
          <w:i/>
          <w:iCs/>
          <w:noProof w:val="0"/>
          <w:sz w:val="22"/>
          <w:szCs w:val="22"/>
          <w:lang w:val="ro-MD"/>
        </w:rPr>
      </w:pPr>
      <w:r w:rsidRPr="001C4B7C">
        <w:rPr>
          <w:b/>
          <w:bCs/>
          <w:i/>
          <w:iCs/>
          <w:noProof w:val="0"/>
          <w:lang w:val="ro-MD"/>
        </w:rPr>
        <w:t>Anexa nr.</w:t>
      </w:r>
      <w:r w:rsidR="00FF430B" w:rsidRPr="001C4B7C">
        <w:rPr>
          <w:b/>
          <w:bCs/>
          <w:i/>
          <w:iCs/>
          <w:noProof w:val="0"/>
          <w:lang w:val="ro-MD"/>
        </w:rPr>
        <w:t xml:space="preserve"> </w:t>
      </w:r>
      <w:r w:rsidR="00BE49DD" w:rsidRPr="001C4B7C">
        <w:rPr>
          <w:b/>
          <w:bCs/>
          <w:i/>
          <w:iCs/>
          <w:noProof w:val="0"/>
          <w:lang w:val="ro-MD"/>
        </w:rPr>
        <w:t>1</w:t>
      </w:r>
      <w:r w:rsidR="00EF4276" w:rsidRPr="001C4B7C">
        <w:rPr>
          <w:b/>
          <w:bCs/>
          <w:i/>
          <w:iCs/>
          <w:noProof w:val="0"/>
          <w:lang w:val="ro-MD"/>
        </w:rPr>
        <w:t>3</w:t>
      </w:r>
    </w:p>
    <w:p w14:paraId="56D9E077" w14:textId="77777777" w:rsidR="001C4B7C" w:rsidRDefault="001C4B7C" w:rsidP="001C4B7C">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7F852731" w14:textId="77777777" w:rsidR="001C4B7C" w:rsidRDefault="001C4B7C" w:rsidP="001C4B7C">
      <w:pPr>
        <w:tabs>
          <w:tab w:val="left" w:pos="5103"/>
          <w:tab w:val="left" w:pos="10348"/>
        </w:tabs>
        <w:jc w:val="right"/>
        <w:rPr>
          <w:b/>
          <w:bCs/>
          <w:i/>
          <w:iCs/>
          <w:noProof w:val="0"/>
          <w:lang w:val="en-US" w:eastAsia="ru-RU"/>
        </w:rPr>
      </w:pPr>
      <w:proofErr w:type="spell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r>
        <w:rPr>
          <w:b/>
          <w:bCs/>
          <w:i/>
          <w:iCs/>
          <w:noProof w:val="0"/>
          <w:lang w:val="en-US" w:eastAsia="ru-RU"/>
        </w:rPr>
        <w:t xml:space="preserve">nr. 69 din 7 </w:t>
      </w:r>
      <w:proofErr w:type="spellStart"/>
      <w:r>
        <w:rPr>
          <w:b/>
          <w:bCs/>
          <w:i/>
          <w:iCs/>
          <w:noProof w:val="0"/>
          <w:lang w:val="en-US" w:eastAsia="ru-RU"/>
        </w:rPr>
        <w:t>mai</w:t>
      </w:r>
      <w:proofErr w:type="spellEnd"/>
      <w:r>
        <w:rPr>
          <w:b/>
          <w:bCs/>
          <w:i/>
          <w:iCs/>
          <w:noProof w:val="0"/>
          <w:lang w:val="en-US" w:eastAsia="ru-RU"/>
        </w:rPr>
        <w:t xml:space="preserve"> 2021</w:t>
      </w:r>
    </w:p>
    <w:p w14:paraId="60D6F9A9" w14:textId="77777777" w:rsidR="002D6E71" w:rsidRPr="001C4B7C" w:rsidRDefault="002D6E71" w:rsidP="009A7C84">
      <w:pPr>
        <w:jc w:val="center"/>
        <w:rPr>
          <w:rFonts w:eastAsia="PMingLiU"/>
          <w:b/>
          <w:lang w:val="en-US" w:eastAsia="zh-CN"/>
        </w:rPr>
      </w:pPr>
    </w:p>
    <w:p w14:paraId="3234C587" w14:textId="77777777" w:rsidR="002D6E71" w:rsidRPr="00FF430B" w:rsidRDefault="002D6E71" w:rsidP="009A7C84">
      <w:pPr>
        <w:jc w:val="center"/>
        <w:rPr>
          <w:rFonts w:eastAsia="PMingLiU"/>
          <w:b/>
          <w:lang w:val="ro-MD" w:eastAsia="zh-CN"/>
        </w:rPr>
      </w:pPr>
    </w:p>
    <w:bookmarkEnd w:id="3"/>
    <w:p w14:paraId="5532EA7A" w14:textId="77777777" w:rsidR="001C4B7C" w:rsidRDefault="001C4B7C" w:rsidP="001C4B7C">
      <w:pPr>
        <w:pStyle w:val="a8"/>
        <w:tabs>
          <w:tab w:val="left" w:pos="567"/>
        </w:tabs>
        <w:spacing w:line="360" w:lineRule="auto"/>
        <w:jc w:val="both"/>
        <w:rPr>
          <w:rFonts w:ascii="Times New Roman" w:hAnsi="Times New Roman"/>
          <w:b/>
          <w:szCs w:val="24"/>
        </w:rPr>
      </w:pPr>
      <w:r>
        <w:rPr>
          <w:b/>
          <w:i/>
          <w:iCs/>
          <w:color w:val="2E74B5" w:themeColor="accent1" w:themeShade="BF"/>
          <w:sz w:val="28"/>
          <w:szCs w:val="28"/>
        </w:rPr>
        <w:t>Se completează de către operatorul economic.</w:t>
      </w:r>
    </w:p>
    <w:p w14:paraId="2D8A9806" w14:textId="77777777" w:rsidR="00B14173" w:rsidRPr="001C4B7C" w:rsidRDefault="00B14173" w:rsidP="009A7C84">
      <w:pPr>
        <w:jc w:val="center"/>
        <w:rPr>
          <w:b/>
        </w:rPr>
      </w:pPr>
    </w:p>
    <w:p w14:paraId="38F6D8B3" w14:textId="77777777" w:rsidR="002B5DEF" w:rsidRPr="001C4B7C" w:rsidRDefault="00A227F2" w:rsidP="009A7C84">
      <w:pPr>
        <w:pStyle w:val="a8"/>
        <w:tabs>
          <w:tab w:val="left" w:pos="567"/>
        </w:tabs>
        <w:jc w:val="center"/>
        <w:rPr>
          <w:rFonts w:ascii="Times New Roman" w:eastAsia="PMingLiU" w:hAnsi="Times New Roman"/>
          <w:b/>
          <w:sz w:val="28"/>
          <w:szCs w:val="28"/>
          <w:lang w:val="ro-MD" w:eastAsia="zh-CN"/>
        </w:rPr>
      </w:pPr>
      <w:r w:rsidRPr="001C4B7C">
        <w:rPr>
          <w:rFonts w:ascii="Times New Roman" w:eastAsia="PMingLiU" w:hAnsi="Times New Roman"/>
          <w:b/>
          <w:sz w:val="28"/>
          <w:szCs w:val="28"/>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123"/>
        <w:gridCol w:w="1559"/>
        <w:gridCol w:w="1956"/>
        <w:gridCol w:w="1276"/>
        <w:gridCol w:w="1276"/>
        <w:gridCol w:w="1417"/>
      </w:tblGrid>
      <w:tr w:rsidR="00AA1372" w:rsidRPr="00EC30C2" w14:paraId="5339C6EB" w14:textId="77777777" w:rsidTr="001C4B7C">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12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C9AE90D" w14:textId="77777777" w:rsidR="001C4B7C" w:rsidRDefault="00A227F2" w:rsidP="00196AB4">
            <w:pPr>
              <w:jc w:val="center"/>
              <w:rPr>
                <w:b/>
                <w:bCs/>
                <w:lang w:val="ro-MD"/>
              </w:rPr>
            </w:pPr>
            <w:r w:rsidRPr="00FF430B">
              <w:rPr>
                <w:b/>
                <w:bCs/>
                <w:lang w:val="ro-MD"/>
              </w:rPr>
              <w:t>Denumirea/</w:t>
            </w:r>
          </w:p>
          <w:p w14:paraId="46E472DF" w14:textId="77777777" w:rsidR="001C4B7C" w:rsidRDefault="00A227F2" w:rsidP="00196AB4">
            <w:pPr>
              <w:jc w:val="center"/>
              <w:rPr>
                <w:b/>
                <w:bCs/>
                <w:lang w:val="ro-MD"/>
              </w:rPr>
            </w:pPr>
            <w:r w:rsidRPr="00FF430B">
              <w:rPr>
                <w:b/>
                <w:bCs/>
                <w:lang w:val="ro-MD"/>
              </w:rPr>
              <w:t>nume</w:t>
            </w:r>
            <w:r w:rsidR="00F460DA" w:rsidRPr="00FF430B">
              <w:rPr>
                <w:b/>
                <w:bCs/>
                <w:lang w:val="ro-MD"/>
              </w:rPr>
              <w:t>le</w:t>
            </w:r>
            <w:r w:rsidRPr="00FF430B">
              <w:rPr>
                <w:b/>
                <w:bCs/>
                <w:lang w:val="ro-MD"/>
              </w:rPr>
              <w:t xml:space="preserve"> beneficiar</w:t>
            </w:r>
            <w:r w:rsidR="00F460DA" w:rsidRPr="00FF430B">
              <w:rPr>
                <w:b/>
                <w:bCs/>
                <w:lang w:val="ro-MD"/>
              </w:rPr>
              <w:t>u</w:t>
            </w:r>
          </w:p>
          <w:p w14:paraId="35BF4A44" w14:textId="7DEB4C8B" w:rsidR="00AA1372" w:rsidRPr="00FF430B" w:rsidRDefault="00F460DA" w:rsidP="00196AB4">
            <w:pPr>
              <w:jc w:val="center"/>
              <w:rPr>
                <w:b/>
                <w:bCs/>
                <w:lang w:val="ro-MD"/>
              </w:rPr>
            </w:pPr>
            <w:r w:rsidRPr="00FF430B">
              <w:rPr>
                <w:b/>
                <w:bCs/>
                <w:lang w:val="ro-MD"/>
              </w:rPr>
              <w:t>lui</w:t>
            </w:r>
            <w:r w:rsidR="00A227F2" w:rsidRPr="00FF430B">
              <w:rPr>
                <w:b/>
                <w:bCs/>
                <w:lang w:val="ro-MD"/>
              </w:rPr>
              <w:t>/Adresa</w:t>
            </w:r>
          </w:p>
        </w:tc>
        <w:tc>
          <w:tcPr>
            <w:tcW w:w="195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6244BB89" w14:textId="77777777" w:rsidR="001C4B7C"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w:t>
            </w:r>
          </w:p>
          <w:p w14:paraId="7EB5DA59" w14:textId="57DD5CFA" w:rsidR="00AA1372" w:rsidRPr="00FF430B" w:rsidRDefault="00F460DA" w:rsidP="00196AB4">
            <w:pPr>
              <w:jc w:val="center"/>
              <w:rPr>
                <w:b/>
                <w:bCs/>
                <w:lang w:val="ro-MD"/>
              </w:rPr>
            </w:pPr>
            <w:r w:rsidRPr="00FF430B">
              <w:rPr>
                <w:b/>
                <w:bCs/>
                <w:lang w:val="ro-MD"/>
              </w:rPr>
              <w:t>lui</w:t>
            </w:r>
            <w:r w:rsidR="00A227F2"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1C4B7C">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123"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559"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1956"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1C4B7C">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123"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559"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1956"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1C4B7C">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123"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559"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1956"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4"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1C4B57DE" w14:textId="77777777" w:rsidR="00B51ECE" w:rsidRDefault="00B51ECE" w:rsidP="00B51ECE">
      <w:pPr>
        <w:jc w:val="right"/>
        <w:rPr>
          <w:b/>
          <w:bCs/>
          <w:i/>
          <w:iCs/>
          <w:noProof w:val="0"/>
          <w:lang w:val="ro-MD"/>
        </w:rPr>
      </w:pPr>
    </w:p>
    <w:p w14:paraId="1CA81775" w14:textId="77777777" w:rsidR="00B51ECE" w:rsidRDefault="00B51ECE" w:rsidP="00B51ECE">
      <w:pPr>
        <w:jc w:val="right"/>
        <w:rPr>
          <w:b/>
          <w:bCs/>
          <w:i/>
          <w:iCs/>
          <w:noProof w:val="0"/>
          <w:lang w:val="ro-MD"/>
        </w:rPr>
      </w:pPr>
    </w:p>
    <w:p w14:paraId="36C4CBC0" w14:textId="77777777" w:rsidR="00B51ECE" w:rsidRDefault="00B51ECE" w:rsidP="00B51ECE">
      <w:pPr>
        <w:jc w:val="right"/>
        <w:rPr>
          <w:b/>
          <w:bCs/>
          <w:i/>
          <w:iCs/>
          <w:noProof w:val="0"/>
          <w:lang w:val="ro-MD"/>
        </w:rPr>
      </w:pPr>
    </w:p>
    <w:p w14:paraId="63533A26" w14:textId="77777777" w:rsidR="00B51ECE" w:rsidRDefault="00B51ECE" w:rsidP="00B51ECE">
      <w:pPr>
        <w:jc w:val="right"/>
        <w:rPr>
          <w:b/>
          <w:bCs/>
          <w:i/>
          <w:iCs/>
          <w:noProof w:val="0"/>
          <w:lang w:val="ro-MD"/>
        </w:rPr>
      </w:pPr>
    </w:p>
    <w:p w14:paraId="6AF597D4" w14:textId="77777777" w:rsidR="00B51ECE" w:rsidRDefault="00B51ECE" w:rsidP="00B51ECE">
      <w:pPr>
        <w:jc w:val="right"/>
        <w:rPr>
          <w:b/>
          <w:bCs/>
          <w:i/>
          <w:iCs/>
          <w:noProof w:val="0"/>
          <w:lang w:val="ro-MD"/>
        </w:rPr>
      </w:pPr>
    </w:p>
    <w:p w14:paraId="11057733" w14:textId="77777777" w:rsidR="00B51ECE" w:rsidRDefault="00B51ECE" w:rsidP="00B51ECE">
      <w:pPr>
        <w:jc w:val="right"/>
        <w:rPr>
          <w:b/>
          <w:bCs/>
          <w:i/>
          <w:iCs/>
          <w:noProof w:val="0"/>
          <w:lang w:val="ro-MD"/>
        </w:rPr>
      </w:pPr>
    </w:p>
    <w:p w14:paraId="2983328C" w14:textId="77777777" w:rsidR="00B51ECE" w:rsidRDefault="00B51ECE" w:rsidP="00B51ECE">
      <w:pPr>
        <w:jc w:val="right"/>
        <w:rPr>
          <w:b/>
          <w:bCs/>
          <w:i/>
          <w:iCs/>
          <w:noProof w:val="0"/>
          <w:lang w:val="ro-MD"/>
        </w:rPr>
      </w:pPr>
    </w:p>
    <w:p w14:paraId="3E09A85F" w14:textId="77777777" w:rsidR="00B51ECE" w:rsidRDefault="00B51ECE" w:rsidP="00B51ECE">
      <w:pPr>
        <w:jc w:val="right"/>
        <w:rPr>
          <w:b/>
          <w:bCs/>
          <w:i/>
          <w:iCs/>
          <w:noProof w:val="0"/>
          <w:lang w:val="ro-MD"/>
        </w:rPr>
      </w:pPr>
    </w:p>
    <w:p w14:paraId="2822B0BF" w14:textId="77777777" w:rsidR="00B51ECE" w:rsidRDefault="00B51ECE" w:rsidP="00B51ECE">
      <w:pPr>
        <w:jc w:val="right"/>
        <w:rPr>
          <w:b/>
          <w:bCs/>
          <w:i/>
          <w:iCs/>
          <w:noProof w:val="0"/>
          <w:lang w:val="ro-MD"/>
        </w:rPr>
      </w:pPr>
    </w:p>
    <w:p w14:paraId="102BE90A" w14:textId="77777777" w:rsidR="00B51ECE" w:rsidRDefault="00B51ECE" w:rsidP="00B51ECE">
      <w:pPr>
        <w:jc w:val="right"/>
        <w:rPr>
          <w:b/>
          <w:bCs/>
          <w:i/>
          <w:iCs/>
          <w:noProof w:val="0"/>
          <w:lang w:val="ro-MD"/>
        </w:rPr>
      </w:pPr>
    </w:p>
    <w:p w14:paraId="7FA677B4" w14:textId="77777777" w:rsidR="00B51ECE" w:rsidRDefault="00B51ECE" w:rsidP="00B51ECE">
      <w:pPr>
        <w:jc w:val="right"/>
        <w:rPr>
          <w:b/>
          <w:bCs/>
          <w:i/>
          <w:iCs/>
          <w:noProof w:val="0"/>
          <w:lang w:val="ro-MD"/>
        </w:rPr>
      </w:pPr>
    </w:p>
    <w:p w14:paraId="4D9E1A74" w14:textId="77777777" w:rsidR="00B51ECE" w:rsidRDefault="00B51ECE" w:rsidP="00B51ECE">
      <w:pPr>
        <w:jc w:val="right"/>
        <w:rPr>
          <w:b/>
          <w:bCs/>
          <w:i/>
          <w:iCs/>
          <w:noProof w:val="0"/>
          <w:lang w:val="ro-MD"/>
        </w:rPr>
      </w:pPr>
    </w:p>
    <w:p w14:paraId="0052FE3C" w14:textId="77777777" w:rsidR="00B51ECE" w:rsidRDefault="00B51ECE" w:rsidP="00B51ECE">
      <w:pPr>
        <w:jc w:val="right"/>
        <w:rPr>
          <w:b/>
          <w:bCs/>
          <w:i/>
          <w:iCs/>
          <w:noProof w:val="0"/>
          <w:lang w:val="ro-MD"/>
        </w:rPr>
      </w:pPr>
    </w:p>
    <w:p w14:paraId="3078866D" w14:textId="77777777" w:rsidR="00B51ECE" w:rsidRDefault="00B51ECE" w:rsidP="00B51ECE">
      <w:pPr>
        <w:jc w:val="right"/>
        <w:rPr>
          <w:b/>
          <w:bCs/>
          <w:i/>
          <w:iCs/>
          <w:noProof w:val="0"/>
          <w:lang w:val="ro-MD"/>
        </w:rPr>
      </w:pPr>
    </w:p>
    <w:p w14:paraId="4C9CAEC2" w14:textId="77777777" w:rsidR="00B51ECE" w:rsidRDefault="00B51ECE" w:rsidP="00B51ECE">
      <w:pPr>
        <w:jc w:val="right"/>
        <w:rPr>
          <w:b/>
          <w:bCs/>
          <w:i/>
          <w:iCs/>
          <w:noProof w:val="0"/>
          <w:lang w:val="ro-MD"/>
        </w:rPr>
      </w:pPr>
    </w:p>
    <w:p w14:paraId="55CF767A" w14:textId="77777777" w:rsidR="00B51ECE" w:rsidRDefault="00B51ECE" w:rsidP="00B51ECE">
      <w:pPr>
        <w:jc w:val="right"/>
        <w:rPr>
          <w:b/>
          <w:bCs/>
          <w:i/>
          <w:iCs/>
          <w:noProof w:val="0"/>
          <w:lang w:val="ro-MD"/>
        </w:rPr>
      </w:pPr>
    </w:p>
    <w:p w14:paraId="2B21D788" w14:textId="77777777" w:rsidR="00B51ECE" w:rsidRDefault="00B51ECE" w:rsidP="00B51ECE">
      <w:pPr>
        <w:jc w:val="right"/>
        <w:rPr>
          <w:b/>
          <w:bCs/>
          <w:i/>
          <w:iCs/>
          <w:noProof w:val="0"/>
          <w:lang w:val="ro-MD"/>
        </w:rPr>
      </w:pPr>
    </w:p>
    <w:p w14:paraId="22A87511" w14:textId="77777777" w:rsidR="00B51ECE" w:rsidRDefault="00B51ECE" w:rsidP="00B51ECE">
      <w:pPr>
        <w:jc w:val="right"/>
        <w:rPr>
          <w:b/>
          <w:bCs/>
          <w:i/>
          <w:iCs/>
          <w:noProof w:val="0"/>
          <w:lang w:val="ro-MD"/>
        </w:rPr>
      </w:pPr>
    </w:p>
    <w:p w14:paraId="11769E71" w14:textId="4C5637D3" w:rsidR="00B51ECE" w:rsidRDefault="00B51ECE" w:rsidP="00B51ECE">
      <w:pPr>
        <w:jc w:val="right"/>
        <w:rPr>
          <w:b/>
          <w:bCs/>
          <w:i/>
          <w:iCs/>
          <w:noProof w:val="0"/>
          <w:sz w:val="22"/>
          <w:szCs w:val="22"/>
          <w:lang w:val="ro-MD"/>
        </w:rPr>
      </w:pPr>
      <w:r>
        <w:rPr>
          <w:b/>
          <w:bCs/>
          <w:i/>
          <w:iCs/>
          <w:noProof w:val="0"/>
          <w:lang w:val="ro-MD"/>
        </w:rPr>
        <w:t>Anexa nr. 14</w:t>
      </w:r>
    </w:p>
    <w:p w14:paraId="0EA910C6" w14:textId="77777777" w:rsidR="00B51ECE" w:rsidRDefault="00B51ECE" w:rsidP="00B51ECE">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06F5267E" w14:textId="77777777" w:rsidR="00B51ECE" w:rsidRDefault="00B51ECE" w:rsidP="00B51ECE">
      <w:pPr>
        <w:tabs>
          <w:tab w:val="left" w:pos="5103"/>
          <w:tab w:val="left" w:pos="10348"/>
        </w:tabs>
        <w:jc w:val="right"/>
        <w:rPr>
          <w:b/>
          <w:bCs/>
          <w:i/>
          <w:iCs/>
          <w:noProof w:val="0"/>
          <w:lang w:val="en-US" w:eastAsia="ru-RU"/>
        </w:rPr>
      </w:pPr>
      <w:proofErr w:type="spell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r>
        <w:rPr>
          <w:b/>
          <w:bCs/>
          <w:i/>
          <w:iCs/>
          <w:noProof w:val="0"/>
          <w:lang w:val="en-US" w:eastAsia="ru-RU"/>
        </w:rPr>
        <w:t xml:space="preserve">nr. 69 din 7 </w:t>
      </w:r>
      <w:proofErr w:type="spellStart"/>
      <w:r>
        <w:rPr>
          <w:b/>
          <w:bCs/>
          <w:i/>
          <w:iCs/>
          <w:noProof w:val="0"/>
          <w:lang w:val="en-US" w:eastAsia="ru-RU"/>
        </w:rPr>
        <w:t>mai</w:t>
      </w:r>
      <w:proofErr w:type="spellEnd"/>
      <w:r>
        <w:rPr>
          <w:b/>
          <w:bCs/>
          <w:i/>
          <w:iCs/>
          <w:noProof w:val="0"/>
          <w:lang w:val="en-US" w:eastAsia="ru-RU"/>
        </w:rPr>
        <w:t xml:space="preserve"> 2021</w:t>
      </w:r>
    </w:p>
    <w:p w14:paraId="05D269D9" w14:textId="77777777" w:rsidR="00B51ECE" w:rsidRDefault="00B51ECE" w:rsidP="00B51ECE">
      <w:pPr>
        <w:jc w:val="center"/>
        <w:rPr>
          <w:rFonts w:eastAsia="PMingLiU"/>
          <w:b/>
          <w:lang w:val="en-US" w:eastAsia="zh-CN"/>
        </w:rPr>
      </w:pPr>
    </w:p>
    <w:p w14:paraId="7433548A" w14:textId="77777777" w:rsidR="00B51ECE" w:rsidRDefault="00B51ECE" w:rsidP="00B51ECE">
      <w:pPr>
        <w:spacing w:line="276" w:lineRule="auto"/>
        <w:jc w:val="center"/>
        <w:rPr>
          <w:rFonts w:eastAsia="PMingLiU"/>
          <w:b/>
          <w:lang w:val="en-US" w:eastAsia="zh-CN"/>
        </w:rPr>
      </w:pPr>
    </w:p>
    <w:p w14:paraId="703F2080" w14:textId="77777777" w:rsidR="00B51ECE" w:rsidRDefault="00B51ECE" w:rsidP="00B51ECE">
      <w:pPr>
        <w:spacing w:line="276" w:lineRule="auto"/>
        <w:jc w:val="center"/>
        <w:rPr>
          <w:rFonts w:eastAsia="PMingLiU"/>
          <w:b/>
          <w:lang w:val="ro-MD" w:eastAsia="zh-CN"/>
        </w:rPr>
      </w:pPr>
    </w:p>
    <w:p w14:paraId="40CEBDC5" w14:textId="77777777" w:rsidR="00B51ECE" w:rsidRDefault="00B51ECE" w:rsidP="00B51ECE">
      <w:pPr>
        <w:keepNext/>
        <w:ind w:firstLine="1"/>
        <w:jc w:val="center"/>
        <w:outlineLvl w:val="1"/>
        <w:rPr>
          <w:rFonts w:eastAsia="PMingLiU"/>
          <w:b/>
          <w:bCs/>
          <w:iCs/>
          <w:lang w:val="ro-MD" w:eastAsia="zh-CN"/>
        </w:rPr>
      </w:pPr>
      <w:bookmarkStart w:id="5" w:name="_Toc449692111"/>
      <w:bookmarkStart w:id="6" w:name="_Toc449633156"/>
      <w:bookmarkStart w:id="7" w:name="_Toc449632664"/>
      <w:r>
        <w:rPr>
          <w:rFonts w:eastAsia="PMingLiU"/>
          <w:b/>
          <w:bCs/>
          <w:iCs/>
          <w:lang w:val="ro-MD" w:eastAsia="zh-CN"/>
        </w:rPr>
        <w:t>DECLARAŢIE</w:t>
      </w:r>
      <w:bookmarkEnd w:id="5"/>
      <w:bookmarkEnd w:id="6"/>
      <w:bookmarkEnd w:id="7"/>
    </w:p>
    <w:p w14:paraId="5652FE5D" w14:textId="77777777" w:rsidR="00B51ECE" w:rsidRDefault="00B51ECE" w:rsidP="00B51ECE">
      <w:pPr>
        <w:tabs>
          <w:tab w:val="left" w:pos="720"/>
        </w:tabs>
        <w:jc w:val="center"/>
        <w:outlineLvl w:val="1"/>
        <w:rPr>
          <w:rFonts w:eastAsia="PMingLiU"/>
          <w:b/>
          <w:lang w:val="ro-MD" w:eastAsia="zh-CN"/>
        </w:rPr>
      </w:pPr>
      <w:bookmarkStart w:id="8" w:name="_Toc449692112"/>
      <w:bookmarkStart w:id="9" w:name="_Toc449633157"/>
      <w:bookmarkStart w:id="10" w:name="_Toc449632665"/>
      <w:r>
        <w:rPr>
          <w:rFonts w:eastAsia="PMingLiU"/>
          <w:b/>
          <w:lang w:val="ro-MD"/>
        </w:rPr>
        <w:t xml:space="preserve">privind dotările specifice, utilajul şi echipamentul necesar </w:t>
      </w:r>
      <w:r>
        <w:rPr>
          <w:rFonts w:eastAsia="PMingLiU"/>
          <w:b/>
          <w:bCs/>
          <w:spacing w:val="-2"/>
          <w:lang w:val="ro-MD" w:eastAsia="zh-CN"/>
        </w:rPr>
        <w:t xml:space="preserve">pentru </w:t>
      </w:r>
      <w:r>
        <w:rPr>
          <w:rFonts w:eastAsia="PMingLiU"/>
          <w:b/>
          <w:lang w:val="ro-MD" w:eastAsia="zh-CN"/>
        </w:rPr>
        <w:t>îndeplinirea corespunzătoare a contractului</w:t>
      </w:r>
      <w:bookmarkEnd w:id="8"/>
      <w:bookmarkEnd w:id="9"/>
      <w:bookmarkEnd w:id="10"/>
    </w:p>
    <w:p w14:paraId="48F520C8" w14:textId="77777777" w:rsidR="00B51ECE" w:rsidRDefault="00B51ECE" w:rsidP="00B51ECE">
      <w:pPr>
        <w:tabs>
          <w:tab w:val="left" w:pos="567"/>
        </w:tabs>
        <w:jc w:val="both"/>
        <w:rPr>
          <w:lang w:val="ro-MD"/>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B51ECE" w:rsidRPr="00B51ECE" w14:paraId="65C51DF2" w14:textId="77777777" w:rsidTr="00B51ECE">
        <w:trPr>
          <w:trHeight w:val="700"/>
        </w:trPr>
        <w:tc>
          <w:tcPr>
            <w:tcW w:w="720" w:type="dxa"/>
            <w:tcBorders>
              <w:top w:val="single" w:sz="4" w:space="0" w:color="auto"/>
              <w:left w:val="single" w:sz="4" w:space="0" w:color="auto"/>
              <w:bottom w:val="single" w:sz="4" w:space="0" w:color="auto"/>
              <w:right w:val="single" w:sz="4" w:space="0" w:color="auto"/>
            </w:tcBorders>
          </w:tcPr>
          <w:p w14:paraId="7EF7812D" w14:textId="77777777" w:rsidR="00B51ECE" w:rsidRDefault="00B51ECE">
            <w:pPr>
              <w:tabs>
                <w:tab w:val="left" w:pos="567"/>
                <w:tab w:val="left" w:pos="1134"/>
              </w:tabs>
              <w:spacing w:line="256" w:lineRule="auto"/>
              <w:ind w:left="360"/>
              <w:jc w:val="both"/>
              <w:outlineLvl w:val="0"/>
              <w:rPr>
                <w:b/>
                <w:lang w:val="ro-MD"/>
              </w:rPr>
            </w:pPr>
          </w:p>
          <w:p w14:paraId="7823AA75" w14:textId="77777777" w:rsidR="00B51ECE" w:rsidRDefault="00B51ECE">
            <w:pPr>
              <w:tabs>
                <w:tab w:val="left" w:pos="567"/>
              </w:tabs>
              <w:spacing w:line="256" w:lineRule="auto"/>
              <w:jc w:val="both"/>
              <w:rPr>
                <w:b/>
                <w:lang w:val="ro-MD"/>
              </w:rPr>
            </w:pPr>
            <w:r>
              <w:rPr>
                <w:b/>
                <w:lang w:val="ro-MD"/>
              </w:rPr>
              <w:t>Nr.</w:t>
            </w:r>
          </w:p>
          <w:p w14:paraId="0B4F4850" w14:textId="77777777" w:rsidR="00B51ECE" w:rsidRDefault="00B51ECE">
            <w:pPr>
              <w:tabs>
                <w:tab w:val="left" w:pos="567"/>
              </w:tabs>
              <w:spacing w:line="256" w:lineRule="auto"/>
              <w:jc w:val="both"/>
              <w:rPr>
                <w:b/>
                <w:lang w:val="ro-MD"/>
              </w:rPr>
            </w:pPr>
            <w:r>
              <w:rPr>
                <w:b/>
                <w:lang w:val="ro-MD"/>
              </w:rPr>
              <w:t>d/o</w:t>
            </w:r>
          </w:p>
        </w:tc>
        <w:tc>
          <w:tcPr>
            <w:tcW w:w="4680" w:type="dxa"/>
            <w:tcBorders>
              <w:top w:val="single" w:sz="4" w:space="0" w:color="auto"/>
              <w:left w:val="single" w:sz="4" w:space="0" w:color="auto"/>
              <w:bottom w:val="single" w:sz="4" w:space="0" w:color="auto"/>
              <w:right w:val="single" w:sz="4" w:space="0" w:color="auto"/>
            </w:tcBorders>
            <w:vAlign w:val="center"/>
            <w:hideMark/>
          </w:tcPr>
          <w:p w14:paraId="7B95D7A3" w14:textId="77777777" w:rsidR="00B51ECE" w:rsidRDefault="00B51ECE">
            <w:pPr>
              <w:tabs>
                <w:tab w:val="left" w:pos="567"/>
              </w:tabs>
              <w:spacing w:line="256" w:lineRule="auto"/>
              <w:jc w:val="center"/>
              <w:rPr>
                <w:b/>
                <w:lang w:val="ro-MD"/>
              </w:rPr>
            </w:pPr>
            <w:r>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14:paraId="3E7E795B" w14:textId="77777777" w:rsidR="00B51ECE" w:rsidRDefault="00B51ECE">
            <w:pPr>
              <w:tabs>
                <w:tab w:val="left" w:pos="567"/>
                <w:tab w:val="left" w:pos="1134"/>
              </w:tabs>
              <w:spacing w:line="256" w:lineRule="auto"/>
              <w:ind w:left="360"/>
              <w:jc w:val="center"/>
              <w:outlineLvl w:val="0"/>
              <w:rPr>
                <w:b/>
                <w:lang w:val="ro-MD"/>
              </w:rPr>
            </w:pPr>
          </w:p>
          <w:p w14:paraId="15027CB1" w14:textId="77777777" w:rsidR="00B51ECE" w:rsidRDefault="00B51ECE">
            <w:pPr>
              <w:tabs>
                <w:tab w:val="left" w:pos="567"/>
              </w:tabs>
              <w:spacing w:line="256" w:lineRule="auto"/>
              <w:jc w:val="center"/>
              <w:rPr>
                <w:b/>
                <w:lang w:val="ro-MD"/>
              </w:rPr>
            </w:pPr>
            <w:r>
              <w:rPr>
                <w:b/>
                <w:lang w:val="ro-MD"/>
              </w:rPr>
              <w:t>Unitatea de măsură</w:t>
            </w:r>
          </w:p>
          <w:p w14:paraId="1B76439B" w14:textId="77777777" w:rsidR="00B51ECE" w:rsidRDefault="00B51ECE">
            <w:pPr>
              <w:tabs>
                <w:tab w:val="left" w:pos="567"/>
              </w:tabs>
              <w:spacing w:line="256" w:lineRule="auto"/>
              <w:jc w:val="center"/>
              <w:rPr>
                <w:b/>
                <w:lang w:val="ro-MD"/>
              </w:rPr>
            </w:pPr>
            <w:r>
              <w:rPr>
                <w:b/>
                <w:lang w:val="ro-MD"/>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14:paraId="230C58B8" w14:textId="77777777" w:rsidR="00B51ECE" w:rsidRDefault="00B51ECE">
            <w:pPr>
              <w:tabs>
                <w:tab w:val="left" w:pos="567"/>
                <w:tab w:val="left" w:pos="1134"/>
              </w:tabs>
              <w:spacing w:line="256" w:lineRule="auto"/>
              <w:ind w:left="360"/>
              <w:jc w:val="center"/>
              <w:outlineLvl w:val="0"/>
              <w:rPr>
                <w:b/>
                <w:lang w:val="ro-MD"/>
              </w:rPr>
            </w:pPr>
          </w:p>
          <w:p w14:paraId="2BB4424B" w14:textId="77777777" w:rsidR="00B51ECE" w:rsidRDefault="00B51ECE">
            <w:pPr>
              <w:tabs>
                <w:tab w:val="left" w:pos="567"/>
              </w:tabs>
              <w:spacing w:line="256" w:lineRule="auto"/>
              <w:jc w:val="center"/>
              <w:rPr>
                <w:b/>
                <w:lang w:val="ro-MD"/>
              </w:rPr>
            </w:pPr>
            <w:r>
              <w:rPr>
                <w:b/>
                <w:lang w:val="ro-MD"/>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14:paraId="3D5FFA9B" w14:textId="77777777" w:rsidR="00B51ECE" w:rsidRDefault="00B51ECE">
            <w:pPr>
              <w:tabs>
                <w:tab w:val="left" w:pos="567"/>
                <w:tab w:val="left" w:pos="1134"/>
              </w:tabs>
              <w:spacing w:line="256" w:lineRule="auto"/>
              <w:ind w:left="360"/>
              <w:jc w:val="center"/>
              <w:outlineLvl w:val="0"/>
              <w:rPr>
                <w:b/>
                <w:lang w:val="ro-MD"/>
              </w:rPr>
            </w:pPr>
          </w:p>
          <w:p w14:paraId="261DF177" w14:textId="77777777" w:rsidR="00B51ECE" w:rsidRDefault="00B51ECE">
            <w:pPr>
              <w:tabs>
                <w:tab w:val="left" w:pos="567"/>
              </w:tabs>
              <w:spacing w:line="256" w:lineRule="auto"/>
              <w:jc w:val="center"/>
              <w:rPr>
                <w:b/>
                <w:lang w:val="ro-MD"/>
              </w:rPr>
            </w:pPr>
            <w:r>
              <w:rPr>
                <w:b/>
                <w:lang w:val="ro-MD"/>
              </w:rPr>
              <w:t>Asigurate de la terţi sau din alte surse</w:t>
            </w:r>
          </w:p>
        </w:tc>
      </w:tr>
      <w:tr w:rsidR="00B51ECE" w14:paraId="23A8C7EA" w14:textId="77777777" w:rsidTr="00B51ECE">
        <w:trPr>
          <w:trHeight w:val="240"/>
        </w:trPr>
        <w:tc>
          <w:tcPr>
            <w:tcW w:w="720" w:type="dxa"/>
            <w:tcBorders>
              <w:top w:val="single" w:sz="4" w:space="0" w:color="auto"/>
              <w:left w:val="single" w:sz="4" w:space="0" w:color="auto"/>
              <w:bottom w:val="single" w:sz="4" w:space="0" w:color="auto"/>
              <w:right w:val="single" w:sz="4" w:space="0" w:color="auto"/>
            </w:tcBorders>
            <w:hideMark/>
          </w:tcPr>
          <w:p w14:paraId="561AC433" w14:textId="77777777" w:rsidR="00B51ECE" w:rsidRDefault="00B51ECE">
            <w:pPr>
              <w:tabs>
                <w:tab w:val="left" w:pos="567"/>
              </w:tabs>
              <w:spacing w:line="256" w:lineRule="auto"/>
              <w:jc w:val="both"/>
              <w:rPr>
                <w:b/>
                <w:lang w:val="ro-MD"/>
              </w:rPr>
            </w:pPr>
            <w:r>
              <w:rPr>
                <w:b/>
                <w:lang w:val="ro-MD"/>
              </w:rPr>
              <w:t>0</w:t>
            </w:r>
          </w:p>
        </w:tc>
        <w:tc>
          <w:tcPr>
            <w:tcW w:w="4680" w:type="dxa"/>
            <w:tcBorders>
              <w:top w:val="single" w:sz="4" w:space="0" w:color="auto"/>
              <w:left w:val="single" w:sz="4" w:space="0" w:color="auto"/>
              <w:bottom w:val="single" w:sz="4" w:space="0" w:color="auto"/>
              <w:right w:val="single" w:sz="4" w:space="0" w:color="auto"/>
            </w:tcBorders>
            <w:hideMark/>
          </w:tcPr>
          <w:p w14:paraId="5BE5B8F5" w14:textId="77777777" w:rsidR="00B51ECE" w:rsidRDefault="00B51ECE">
            <w:pPr>
              <w:tabs>
                <w:tab w:val="left" w:pos="567"/>
              </w:tabs>
              <w:spacing w:line="256" w:lineRule="auto"/>
              <w:jc w:val="both"/>
              <w:rPr>
                <w:b/>
                <w:lang w:val="ro-MD"/>
              </w:rPr>
            </w:pPr>
            <w:r>
              <w:rPr>
                <w:b/>
                <w:lang w:val="ro-MD"/>
              </w:rPr>
              <w:t xml:space="preserve">                             1</w:t>
            </w:r>
          </w:p>
        </w:tc>
        <w:tc>
          <w:tcPr>
            <w:tcW w:w="1260" w:type="dxa"/>
            <w:tcBorders>
              <w:top w:val="single" w:sz="4" w:space="0" w:color="auto"/>
              <w:left w:val="single" w:sz="4" w:space="0" w:color="auto"/>
              <w:bottom w:val="single" w:sz="4" w:space="0" w:color="auto"/>
              <w:right w:val="single" w:sz="4" w:space="0" w:color="auto"/>
            </w:tcBorders>
            <w:hideMark/>
          </w:tcPr>
          <w:p w14:paraId="16F58671" w14:textId="77777777" w:rsidR="00B51ECE" w:rsidRDefault="00B51ECE">
            <w:pPr>
              <w:tabs>
                <w:tab w:val="left" w:pos="567"/>
              </w:tabs>
              <w:spacing w:line="256" w:lineRule="auto"/>
              <w:jc w:val="both"/>
              <w:rPr>
                <w:b/>
                <w:lang w:val="ro-MD"/>
              </w:rPr>
            </w:pPr>
            <w:r>
              <w:rPr>
                <w:b/>
                <w:lang w:val="ro-MD"/>
              </w:rPr>
              <w:t>2</w:t>
            </w:r>
          </w:p>
        </w:tc>
        <w:tc>
          <w:tcPr>
            <w:tcW w:w="1289" w:type="dxa"/>
            <w:tcBorders>
              <w:top w:val="single" w:sz="4" w:space="0" w:color="auto"/>
              <w:left w:val="single" w:sz="4" w:space="0" w:color="auto"/>
              <w:bottom w:val="single" w:sz="4" w:space="0" w:color="auto"/>
              <w:right w:val="single" w:sz="4" w:space="0" w:color="auto"/>
            </w:tcBorders>
            <w:hideMark/>
          </w:tcPr>
          <w:p w14:paraId="6433650E" w14:textId="77777777" w:rsidR="00B51ECE" w:rsidRDefault="00B51ECE">
            <w:pPr>
              <w:tabs>
                <w:tab w:val="left" w:pos="567"/>
              </w:tabs>
              <w:spacing w:line="256" w:lineRule="auto"/>
              <w:jc w:val="both"/>
              <w:rPr>
                <w:b/>
                <w:lang w:val="ro-MD"/>
              </w:rPr>
            </w:pPr>
            <w:r>
              <w:rPr>
                <w:b/>
                <w:lang w:val="ro-MD"/>
              </w:rPr>
              <w:t>3</w:t>
            </w:r>
          </w:p>
        </w:tc>
        <w:tc>
          <w:tcPr>
            <w:tcW w:w="1544" w:type="dxa"/>
            <w:tcBorders>
              <w:top w:val="single" w:sz="4" w:space="0" w:color="auto"/>
              <w:left w:val="single" w:sz="4" w:space="0" w:color="auto"/>
              <w:bottom w:val="single" w:sz="4" w:space="0" w:color="auto"/>
              <w:right w:val="single" w:sz="4" w:space="0" w:color="auto"/>
            </w:tcBorders>
            <w:hideMark/>
          </w:tcPr>
          <w:p w14:paraId="22B8B948" w14:textId="77777777" w:rsidR="00B51ECE" w:rsidRDefault="00B51ECE">
            <w:pPr>
              <w:tabs>
                <w:tab w:val="left" w:pos="567"/>
              </w:tabs>
              <w:spacing w:line="256" w:lineRule="auto"/>
              <w:jc w:val="both"/>
              <w:rPr>
                <w:b/>
                <w:lang w:val="ro-MD"/>
              </w:rPr>
            </w:pPr>
            <w:r>
              <w:rPr>
                <w:b/>
                <w:lang w:val="ro-MD"/>
              </w:rPr>
              <w:t>4</w:t>
            </w:r>
          </w:p>
        </w:tc>
      </w:tr>
      <w:tr w:rsidR="00B51ECE" w14:paraId="299F45EF" w14:textId="77777777" w:rsidTr="00B51ECE">
        <w:trPr>
          <w:trHeight w:val="240"/>
        </w:trPr>
        <w:tc>
          <w:tcPr>
            <w:tcW w:w="720" w:type="dxa"/>
            <w:tcBorders>
              <w:top w:val="single" w:sz="4" w:space="0" w:color="auto"/>
              <w:left w:val="single" w:sz="4" w:space="0" w:color="auto"/>
              <w:bottom w:val="single" w:sz="4" w:space="0" w:color="auto"/>
              <w:right w:val="single" w:sz="4" w:space="0" w:color="auto"/>
            </w:tcBorders>
            <w:hideMark/>
          </w:tcPr>
          <w:p w14:paraId="1D0A1DCC" w14:textId="77777777" w:rsidR="00B51ECE" w:rsidRDefault="00B51ECE">
            <w:pPr>
              <w:tabs>
                <w:tab w:val="left" w:pos="567"/>
              </w:tabs>
              <w:spacing w:line="256" w:lineRule="auto"/>
              <w:jc w:val="both"/>
              <w:rPr>
                <w:lang w:val="ro-MD"/>
              </w:rPr>
            </w:pPr>
            <w:r>
              <w:rPr>
                <w:lang w:val="ro-MD"/>
              </w:rPr>
              <w:t>1.</w:t>
            </w:r>
          </w:p>
        </w:tc>
        <w:tc>
          <w:tcPr>
            <w:tcW w:w="4680" w:type="dxa"/>
            <w:tcBorders>
              <w:top w:val="single" w:sz="4" w:space="0" w:color="auto"/>
              <w:left w:val="single" w:sz="4" w:space="0" w:color="auto"/>
              <w:bottom w:val="single" w:sz="4" w:space="0" w:color="auto"/>
              <w:right w:val="single" w:sz="4" w:space="0" w:color="auto"/>
            </w:tcBorders>
          </w:tcPr>
          <w:p w14:paraId="2825E105" w14:textId="77777777" w:rsidR="00B51ECE" w:rsidRDefault="00B51ECE">
            <w:pPr>
              <w:keepNext/>
              <w:keepLines/>
              <w:tabs>
                <w:tab w:val="left" w:pos="567"/>
              </w:tabs>
              <w:spacing w:before="200" w:line="256"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50364259" w14:textId="77777777" w:rsidR="00B51ECE" w:rsidRDefault="00B51ECE">
            <w:pPr>
              <w:keepNext/>
              <w:keepLines/>
              <w:tabs>
                <w:tab w:val="left" w:pos="567"/>
              </w:tabs>
              <w:spacing w:before="200" w:line="256"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4C9C3FC0" w14:textId="77777777" w:rsidR="00B51ECE" w:rsidRDefault="00B51ECE">
            <w:pPr>
              <w:keepNext/>
              <w:keepLines/>
              <w:tabs>
                <w:tab w:val="left" w:pos="567"/>
              </w:tabs>
              <w:spacing w:before="200" w:line="256"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2146866A" w14:textId="77777777" w:rsidR="00B51ECE" w:rsidRDefault="00B51ECE">
            <w:pPr>
              <w:keepNext/>
              <w:keepLines/>
              <w:tabs>
                <w:tab w:val="left" w:pos="567"/>
              </w:tabs>
              <w:spacing w:before="200" w:line="256" w:lineRule="auto"/>
              <w:jc w:val="both"/>
              <w:outlineLvl w:val="2"/>
              <w:rPr>
                <w:lang w:val="ro-MD"/>
              </w:rPr>
            </w:pPr>
          </w:p>
        </w:tc>
      </w:tr>
      <w:tr w:rsidR="00B51ECE" w14:paraId="2231C3CE" w14:textId="77777777" w:rsidTr="00B51ECE">
        <w:trPr>
          <w:trHeight w:val="240"/>
        </w:trPr>
        <w:tc>
          <w:tcPr>
            <w:tcW w:w="720" w:type="dxa"/>
            <w:tcBorders>
              <w:top w:val="single" w:sz="4" w:space="0" w:color="auto"/>
              <w:left w:val="single" w:sz="4" w:space="0" w:color="auto"/>
              <w:bottom w:val="single" w:sz="4" w:space="0" w:color="auto"/>
              <w:right w:val="single" w:sz="4" w:space="0" w:color="auto"/>
            </w:tcBorders>
            <w:hideMark/>
          </w:tcPr>
          <w:p w14:paraId="5E4AA8DB" w14:textId="77777777" w:rsidR="00B51ECE" w:rsidRDefault="00B51ECE">
            <w:pPr>
              <w:tabs>
                <w:tab w:val="left" w:pos="567"/>
              </w:tabs>
              <w:spacing w:line="256" w:lineRule="auto"/>
              <w:jc w:val="both"/>
              <w:rPr>
                <w:lang w:val="ro-MD"/>
              </w:rPr>
            </w:pPr>
            <w:r>
              <w:rPr>
                <w:lang w:val="ro-MD"/>
              </w:rPr>
              <w:t>2.</w:t>
            </w:r>
          </w:p>
        </w:tc>
        <w:tc>
          <w:tcPr>
            <w:tcW w:w="4680" w:type="dxa"/>
            <w:tcBorders>
              <w:top w:val="single" w:sz="4" w:space="0" w:color="auto"/>
              <w:left w:val="single" w:sz="4" w:space="0" w:color="auto"/>
              <w:bottom w:val="single" w:sz="4" w:space="0" w:color="auto"/>
              <w:right w:val="single" w:sz="4" w:space="0" w:color="auto"/>
            </w:tcBorders>
          </w:tcPr>
          <w:p w14:paraId="713CBAE3" w14:textId="77777777" w:rsidR="00B51ECE" w:rsidRDefault="00B51ECE">
            <w:pPr>
              <w:keepNext/>
              <w:keepLines/>
              <w:tabs>
                <w:tab w:val="left" w:pos="567"/>
              </w:tabs>
              <w:spacing w:before="200" w:line="256"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41DA94CB" w14:textId="77777777" w:rsidR="00B51ECE" w:rsidRDefault="00B51ECE">
            <w:pPr>
              <w:keepNext/>
              <w:keepLines/>
              <w:tabs>
                <w:tab w:val="left" w:pos="567"/>
              </w:tabs>
              <w:spacing w:before="200" w:line="256"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798B132C" w14:textId="77777777" w:rsidR="00B51ECE" w:rsidRDefault="00B51ECE">
            <w:pPr>
              <w:keepNext/>
              <w:keepLines/>
              <w:tabs>
                <w:tab w:val="left" w:pos="567"/>
              </w:tabs>
              <w:spacing w:before="200" w:line="256"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676B809C" w14:textId="77777777" w:rsidR="00B51ECE" w:rsidRDefault="00B51ECE">
            <w:pPr>
              <w:keepNext/>
              <w:keepLines/>
              <w:tabs>
                <w:tab w:val="left" w:pos="567"/>
              </w:tabs>
              <w:spacing w:before="200" w:line="256" w:lineRule="auto"/>
              <w:jc w:val="both"/>
              <w:outlineLvl w:val="2"/>
              <w:rPr>
                <w:lang w:val="ro-MD"/>
              </w:rPr>
            </w:pPr>
          </w:p>
        </w:tc>
      </w:tr>
      <w:tr w:rsidR="00B51ECE" w14:paraId="5254C231" w14:textId="77777777" w:rsidTr="00B51ECE">
        <w:trPr>
          <w:trHeight w:val="240"/>
        </w:trPr>
        <w:tc>
          <w:tcPr>
            <w:tcW w:w="720" w:type="dxa"/>
            <w:tcBorders>
              <w:top w:val="single" w:sz="4" w:space="0" w:color="auto"/>
              <w:left w:val="single" w:sz="4" w:space="0" w:color="auto"/>
              <w:bottom w:val="single" w:sz="4" w:space="0" w:color="auto"/>
              <w:right w:val="single" w:sz="4" w:space="0" w:color="auto"/>
            </w:tcBorders>
            <w:hideMark/>
          </w:tcPr>
          <w:p w14:paraId="6A317539" w14:textId="77777777" w:rsidR="00B51ECE" w:rsidRDefault="00B51ECE">
            <w:pPr>
              <w:tabs>
                <w:tab w:val="left" w:pos="567"/>
              </w:tabs>
              <w:spacing w:line="256" w:lineRule="auto"/>
              <w:jc w:val="both"/>
              <w:rPr>
                <w:lang w:val="ro-MD"/>
              </w:rPr>
            </w:pPr>
            <w:r>
              <w:rPr>
                <w:lang w:val="ro-MD"/>
              </w:rPr>
              <w:t>3.</w:t>
            </w:r>
          </w:p>
        </w:tc>
        <w:tc>
          <w:tcPr>
            <w:tcW w:w="4680" w:type="dxa"/>
            <w:tcBorders>
              <w:top w:val="single" w:sz="4" w:space="0" w:color="auto"/>
              <w:left w:val="single" w:sz="4" w:space="0" w:color="auto"/>
              <w:bottom w:val="single" w:sz="4" w:space="0" w:color="auto"/>
              <w:right w:val="single" w:sz="4" w:space="0" w:color="auto"/>
            </w:tcBorders>
          </w:tcPr>
          <w:p w14:paraId="066AFF2D" w14:textId="77777777" w:rsidR="00B51ECE" w:rsidRDefault="00B51ECE">
            <w:pPr>
              <w:keepNext/>
              <w:keepLines/>
              <w:tabs>
                <w:tab w:val="left" w:pos="567"/>
              </w:tabs>
              <w:spacing w:before="200" w:line="256"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51CC114D" w14:textId="77777777" w:rsidR="00B51ECE" w:rsidRDefault="00B51ECE">
            <w:pPr>
              <w:keepNext/>
              <w:keepLines/>
              <w:tabs>
                <w:tab w:val="left" w:pos="567"/>
              </w:tabs>
              <w:spacing w:before="200" w:line="256"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1CC09A68" w14:textId="77777777" w:rsidR="00B51ECE" w:rsidRDefault="00B51ECE">
            <w:pPr>
              <w:keepNext/>
              <w:keepLines/>
              <w:tabs>
                <w:tab w:val="left" w:pos="567"/>
              </w:tabs>
              <w:spacing w:before="200" w:line="256"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23F03CAF" w14:textId="77777777" w:rsidR="00B51ECE" w:rsidRDefault="00B51ECE">
            <w:pPr>
              <w:keepNext/>
              <w:keepLines/>
              <w:tabs>
                <w:tab w:val="left" w:pos="567"/>
              </w:tabs>
              <w:spacing w:before="200" w:line="256" w:lineRule="auto"/>
              <w:jc w:val="both"/>
              <w:outlineLvl w:val="2"/>
              <w:rPr>
                <w:lang w:val="ro-MD"/>
              </w:rPr>
            </w:pPr>
          </w:p>
        </w:tc>
      </w:tr>
      <w:tr w:rsidR="00B51ECE" w14:paraId="34183D5C" w14:textId="77777777" w:rsidTr="00B51ECE">
        <w:trPr>
          <w:trHeight w:val="240"/>
        </w:trPr>
        <w:tc>
          <w:tcPr>
            <w:tcW w:w="720" w:type="dxa"/>
            <w:tcBorders>
              <w:top w:val="single" w:sz="4" w:space="0" w:color="auto"/>
              <w:left w:val="single" w:sz="4" w:space="0" w:color="auto"/>
              <w:bottom w:val="single" w:sz="4" w:space="0" w:color="auto"/>
              <w:right w:val="single" w:sz="4" w:space="0" w:color="auto"/>
            </w:tcBorders>
            <w:hideMark/>
          </w:tcPr>
          <w:p w14:paraId="18AAA99F" w14:textId="77777777" w:rsidR="00B51ECE" w:rsidRDefault="00B51ECE">
            <w:pPr>
              <w:tabs>
                <w:tab w:val="left" w:pos="567"/>
              </w:tabs>
              <w:spacing w:line="256" w:lineRule="auto"/>
              <w:jc w:val="both"/>
              <w:rPr>
                <w:lang w:val="ro-MD"/>
              </w:rPr>
            </w:pPr>
            <w:r>
              <w:rPr>
                <w:lang w:val="ro-MD"/>
              </w:rPr>
              <w:t>.</w:t>
            </w:r>
          </w:p>
        </w:tc>
        <w:tc>
          <w:tcPr>
            <w:tcW w:w="4680" w:type="dxa"/>
            <w:tcBorders>
              <w:top w:val="single" w:sz="4" w:space="0" w:color="auto"/>
              <w:left w:val="single" w:sz="4" w:space="0" w:color="auto"/>
              <w:bottom w:val="single" w:sz="4" w:space="0" w:color="auto"/>
              <w:right w:val="single" w:sz="4" w:space="0" w:color="auto"/>
            </w:tcBorders>
          </w:tcPr>
          <w:p w14:paraId="6639E7BD" w14:textId="77777777" w:rsidR="00B51ECE" w:rsidRDefault="00B51ECE">
            <w:pPr>
              <w:keepNext/>
              <w:keepLines/>
              <w:tabs>
                <w:tab w:val="left" w:pos="567"/>
              </w:tabs>
              <w:spacing w:before="200" w:line="256"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567C3997" w14:textId="77777777" w:rsidR="00B51ECE" w:rsidRDefault="00B51ECE">
            <w:pPr>
              <w:keepNext/>
              <w:keepLines/>
              <w:tabs>
                <w:tab w:val="left" w:pos="567"/>
              </w:tabs>
              <w:spacing w:before="200" w:line="256"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76BA4053" w14:textId="77777777" w:rsidR="00B51ECE" w:rsidRDefault="00B51ECE">
            <w:pPr>
              <w:keepNext/>
              <w:keepLines/>
              <w:tabs>
                <w:tab w:val="left" w:pos="567"/>
              </w:tabs>
              <w:spacing w:before="200" w:line="256"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6242B4A0" w14:textId="77777777" w:rsidR="00B51ECE" w:rsidRDefault="00B51ECE">
            <w:pPr>
              <w:keepNext/>
              <w:keepLines/>
              <w:tabs>
                <w:tab w:val="left" w:pos="567"/>
              </w:tabs>
              <w:spacing w:before="200" w:line="256" w:lineRule="auto"/>
              <w:jc w:val="both"/>
              <w:outlineLvl w:val="2"/>
              <w:rPr>
                <w:lang w:val="ro-MD"/>
              </w:rPr>
            </w:pPr>
          </w:p>
        </w:tc>
      </w:tr>
      <w:tr w:rsidR="00B51ECE" w14:paraId="74D23A7C" w14:textId="77777777" w:rsidTr="00B51ECE">
        <w:trPr>
          <w:trHeight w:val="240"/>
        </w:trPr>
        <w:tc>
          <w:tcPr>
            <w:tcW w:w="720" w:type="dxa"/>
            <w:tcBorders>
              <w:top w:val="single" w:sz="4" w:space="0" w:color="auto"/>
              <w:left w:val="single" w:sz="4" w:space="0" w:color="auto"/>
              <w:bottom w:val="single" w:sz="4" w:space="0" w:color="auto"/>
              <w:right w:val="single" w:sz="4" w:space="0" w:color="auto"/>
            </w:tcBorders>
          </w:tcPr>
          <w:p w14:paraId="20F6C718" w14:textId="77777777" w:rsidR="00B51ECE" w:rsidRDefault="00B51ECE">
            <w:pPr>
              <w:keepNext/>
              <w:keepLines/>
              <w:tabs>
                <w:tab w:val="left" w:pos="567"/>
              </w:tabs>
              <w:spacing w:before="200" w:line="256" w:lineRule="auto"/>
              <w:jc w:val="both"/>
              <w:outlineLvl w:val="2"/>
              <w:rPr>
                <w:lang w:val="ro-MD"/>
              </w:rPr>
            </w:pPr>
          </w:p>
        </w:tc>
        <w:tc>
          <w:tcPr>
            <w:tcW w:w="4680" w:type="dxa"/>
            <w:tcBorders>
              <w:top w:val="single" w:sz="4" w:space="0" w:color="auto"/>
              <w:left w:val="single" w:sz="4" w:space="0" w:color="auto"/>
              <w:bottom w:val="single" w:sz="4" w:space="0" w:color="auto"/>
              <w:right w:val="single" w:sz="4" w:space="0" w:color="auto"/>
            </w:tcBorders>
          </w:tcPr>
          <w:p w14:paraId="3640A0F0" w14:textId="77777777" w:rsidR="00B51ECE" w:rsidRDefault="00B51ECE">
            <w:pPr>
              <w:keepNext/>
              <w:keepLines/>
              <w:tabs>
                <w:tab w:val="left" w:pos="567"/>
              </w:tabs>
              <w:spacing w:before="200" w:line="256"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686ADA05" w14:textId="77777777" w:rsidR="00B51ECE" w:rsidRDefault="00B51ECE">
            <w:pPr>
              <w:keepNext/>
              <w:keepLines/>
              <w:tabs>
                <w:tab w:val="left" w:pos="567"/>
              </w:tabs>
              <w:spacing w:before="200" w:line="256"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663AF2EA" w14:textId="77777777" w:rsidR="00B51ECE" w:rsidRDefault="00B51ECE">
            <w:pPr>
              <w:keepNext/>
              <w:keepLines/>
              <w:tabs>
                <w:tab w:val="left" w:pos="567"/>
              </w:tabs>
              <w:spacing w:before="200" w:line="256"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7E85F9EF" w14:textId="77777777" w:rsidR="00B51ECE" w:rsidRDefault="00B51ECE">
            <w:pPr>
              <w:keepNext/>
              <w:keepLines/>
              <w:tabs>
                <w:tab w:val="left" w:pos="567"/>
              </w:tabs>
              <w:spacing w:before="200" w:line="256" w:lineRule="auto"/>
              <w:jc w:val="both"/>
              <w:outlineLvl w:val="2"/>
              <w:rPr>
                <w:lang w:val="ro-MD"/>
              </w:rPr>
            </w:pPr>
          </w:p>
        </w:tc>
      </w:tr>
      <w:tr w:rsidR="00B51ECE" w14:paraId="27701192" w14:textId="77777777" w:rsidTr="00B51ECE">
        <w:trPr>
          <w:trHeight w:val="240"/>
        </w:trPr>
        <w:tc>
          <w:tcPr>
            <w:tcW w:w="720" w:type="dxa"/>
            <w:tcBorders>
              <w:top w:val="single" w:sz="4" w:space="0" w:color="auto"/>
              <w:left w:val="single" w:sz="4" w:space="0" w:color="auto"/>
              <w:bottom w:val="single" w:sz="4" w:space="0" w:color="auto"/>
              <w:right w:val="single" w:sz="4" w:space="0" w:color="auto"/>
            </w:tcBorders>
            <w:hideMark/>
          </w:tcPr>
          <w:p w14:paraId="401AA035" w14:textId="77777777" w:rsidR="00B51ECE" w:rsidRDefault="00B51ECE">
            <w:pPr>
              <w:tabs>
                <w:tab w:val="left" w:pos="567"/>
              </w:tabs>
              <w:spacing w:line="256" w:lineRule="auto"/>
              <w:jc w:val="both"/>
              <w:rPr>
                <w:lang w:val="ro-MD"/>
              </w:rPr>
            </w:pPr>
            <w:r>
              <w:rPr>
                <w:lang w:val="ro-MD"/>
              </w:rPr>
              <w:t>n</w:t>
            </w:r>
          </w:p>
        </w:tc>
        <w:tc>
          <w:tcPr>
            <w:tcW w:w="4680" w:type="dxa"/>
            <w:tcBorders>
              <w:top w:val="single" w:sz="4" w:space="0" w:color="auto"/>
              <w:left w:val="single" w:sz="4" w:space="0" w:color="auto"/>
              <w:bottom w:val="single" w:sz="4" w:space="0" w:color="auto"/>
              <w:right w:val="single" w:sz="4" w:space="0" w:color="auto"/>
            </w:tcBorders>
          </w:tcPr>
          <w:p w14:paraId="5880E027" w14:textId="77777777" w:rsidR="00B51ECE" w:rsidRDefault="00B51ECE">
            <w:pPr>
              <w:keepNext/>
              <w:keepLines/>
              <w:tabs>
                <w:tab w:val="left" w:pos="567"/>
              </w:tabs>
              <w:spacing w:before="200" w:line="256"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63241C45" w14:textId="77777777" w:rsidR="00B51ECE" w:rsidRDefault="00B51ECE">
            <w:pPr>
              <w:keepNext/>
              <w:keepLines/>
              <w:tabs>
                <w:tab w:val="left" w:pos="567"/>
              </w:tabs>
              <w:spacing w:before="200" w:line="256"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7B5D76AD" w14:textId="77777777" w:rsidR="00B51ECE" w:rsidRDefault="00B51ECE">
            <w:pPr>
              <w:keepNext/>
              <w:keepLines/>
              <w:tabs>
                <w:tab w:val="left" w:pos="567"/>
              </w:tabs>
              <w:spacing w:before="200" w:line="256"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4B9ED577" w14:textId="77777777" w:rsidR="00B51ECE" w:rsidRDefault="00B51ECE">
            <w:pPr>
              <w:keepNext/>
              <w:keepLines/>
              <w:tabs>
                <w:tab w:val="left" w:pos="567"/>
              </w:tabs>
              <w:spacing w:before="200" w:line="256" w:lineRule="auto"/>
              <w:jc w:val="both"/>
              <w:outlineLvl w:val="2"/>
              <w:rPr>
                <w:lang w:val="ro-MD"/>
              </w:rPr>
            </w:pPr>
          </w:p>
        </w:tc>
      </w:tr>
    </w:tbl>
    <w:p w14:paraId="115ED1A1" w14:textId="77777777" w:rsidR="00B51ECE" w:rsidRDefault="00B51ECE" w:rsidP="00B51ECE">
      <w:pPr>
        <w:jc w:val="both"/>
        <w:rPr>
          <w:rFonts w:eastAsia="PMingLiU"/>
          <w:lang w:val="ro-MD" w:eastAsia="zh-CN"/>
        </w:rPr>
      </w:pPr>
    </w:p>
    <w:p w14:paraId="7D9CBAD1" w14:textId="77777777" w:rsidR="00B51ECE" w:rsidRDefault="00B51ECE" w:rsidP="00B51ECE">
      <w:pPr>
        <w:jc w:val="both"/>
        <w:rPr>
          <w:rFonts w:eastAsia="PMingLiU"/>
          <w:lang w:val="ro-MD" w:eastAsia="zh-CN"/>
        </w:rPr>
      </w:pPr>
    </w:p>
    <w:p w14:paraId="00B7E003" w14:textId="77777777" w:rsidR="00B51ECE" w:rsidRDefault="00B51ECE" w:rsidP="00B51ECE">
      <w:pPr>
        <w:jc w:val="both"/>
        <w:rPr>
          <w:rFonts w:eastAsia="PMingLiU"/>
          <w:lang w:val="ro-MD" w:eastAsia="zh-CN"/>
        </w:rPr>
      </w:pPr>
      <w:r>
        <w:rPr>
          <w:rFonts w:eastAsia="PMingLiU"/>
          <w:lang w:val="ro-MD" w:eastAsia="zh-CN"/>
        </w:rPr>
        <w:t>Semnat: _________________________________________</w:t>
      </w:r>
    </w:p>
    <w:p w14:paraId="29197EC6" w14:textId="77777777" w:rsidR="00B51ECE" w:rsidRDefault="00B51ECE" w:rsidP="00B51ECE">
      <w:pPr>
        <w:jc w:val="both"/>
        <w:rPr>
          <w:rFonts w:eastAsia="PMingLiU"/>
          <w:lang w:val="ro-MD" w:eastAsia="zh-CN"/>
        </w:rPr>
      </w:pPr>
      <w:r>
        <w:rPr>
          <w:rFonts w:eastAsia="PMingLiU"/>
          <w:lang w:val="ro-MD" w:eastAsia="zh-CN"/>
        </w:rPr>
        <w:t>Nume: __________________________________________</w:t>
      </w:r>
    </w:p>
    <w:p w14:paraId="522147CC" w14:textId="77777777" w:rsidR="00B51ECE" w:rsidRDefault="00B51ECE" w:rsidP="00B51ECE">
      <w:pPr>
        <w:jc w:val="both"/>
        <w:rPr>
          <w:rFonts w:eastAsia="PMingLiU"/>
          <w:lang w:val="ro-MD" w:eastAsia="zh-CN"/>
        </w:rPr>
      </w:pPr>
      <w:r>
        <w:rPr>
          <w:rFonts w:eastAsia="PMingLiU"/>
          <w:lang w:val="ro-MD" w:eastAsia="zh-CN"/>
        </w:rPr>
        <w:t>Funcţia în cadrul întreprinderii: ____________________________</w:t>
      </w:r>
    </w:p>
    <w:p w14:paraId="61CC4898" w14:textId="77777777" w:rsidR="00B51ECE" w:rsidRDefault="00B51ECE" w:rsidP="00B51ECE">
      <w:pPr>
        <w:jc w:val="both"/>
        <w:rPr>
          <w:rFonts w:eastAsia="PMingLiU"/>
          <w:lang w:val="ro-MD" w:eastAsia="zh-CN"/>
        </w:rPr>
      </w:pPr>
      <w:r>
        <w:rPr>
          <w:rFonts w:eastAsia="PMingLiU"/>
          <w:lang w:val="ro-MD" w:eastAsia="zh-CN"/>
        </w:rPr>
        <w:t>Denumirea întreprinderii: _________________________________</w:t>
      </w: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0A919166" w14:textId="77777777" w:rsidR="00B51ECE" w:rsidRDefault="00B51ECE" w:rsidP="00B51ECE">
      <w:pPr>
        <w:jc w:val="right"/>
        <w:rPr>
          <w:b/>
          <w:bCs/>
          <w:i/>
          <w:iCs/>
          <w:noProof w:val="0"/>
          <w:lang w:val="ro-MD"/>
        </w:rPr>
      </w:pPr>
    </w:p>
    <w:p w14:paraId="0D0BEF1A" w14:textId="77777777" w:rsidR="00B51ECE" w:rsidRDefault="00B51ECE" w:rsidP="00B51ECE">
      <w:pPr>
        <w:jc w:val="right"/>
        <w:rPr>
          <w:b/>
          <w:bCs/>
          <w:i/>
          <w:iCs/>
          <w:noProof w:val="0"/>
          <w:lang w:val="ro-MD"/>
        </w:rPr>
      </w:pPr>
    </w:p>
    <w:p w14:paraId="463A072A" w14:textId="77777777" w:rsidR="00B51ECE" w:rsidRDefault="00B51ECE" w:rsidP="00B51ECE">
      <w:pPr>
        <w:jc w:val="right"/>
        <w:rPr>
          <w:b/>
          <w:bCs/>
          <w:i/>
          <w:iCs/>
          <w:noProof w:val="0"/>
          <w:lang w:val="ro-MD"/>
        </w:rPr>
      </w:pPr>
    </w:p>
    <w:p w14:paraId="7C154290" w14:textId="77777777" w:rsidR="00B51ECE" w:rsidRDefault="00B51ECE" w:rsidP="00B51ECE">
      <w:pPr>
        <w:jc w:val="right"/>
        <w:rPr>
          <w:b/>
          <w:bCs/>
          <w:i/>
          <w:iCs/>
          <w:noProof w:val="0"/>
          <w:lang w:val="ro-MD"/>
        </w:rPr>
      </w:pPr>
    </w:p>
    <w:p w14:paraId="7227D152" w14:textId="77777777" w:rsidR="00B51ECE" w:rsidRDefault="00B51ECE" w:rsidP="00B51ECE">
      <w:pPr>
        <w:jc w:val="right"/>
        <w:rPr>
          <w:b/>
          <w:bCs/>
          <w:i/>
          <w:iCs/>
          <w:noProof w:val="0"/>
          <w:lang w:val="ro-MD"/>
        </w:rPr>
      </w:pPr>
    </w:p>
    <w:p w14:paraId="2A5B1980" w14:textId="77777777" w:rsidR="00B51ECE" w:rsidRDefault="00B51ECE" w:rsidP="00B51ECE">
      <w:pPr>
        <w:jc w:val="right"/>
        <w:rPr>
          <w:b/>
          <w:bCs/>
          <w:i/>
          <w:iCs/>
          <w:noProof w:val="0"/>
          <w:lang w:val="ro-MD"/>
        </w:rPr>
      </w:pPr>
    </w:p>
    <w:p w14:paraId="60306C8D" w14:textId="77777777" w:rsidR="00B51ECE" w:rsidRDefault="00B51ECE" w:rsidP="00B51ECE">
      <w:pPr>
        <w:jc w:val="right"/>
        <w:rPr>
          <w:b/>
          <w:bCs/>
          <w:i/>
          <w:iCs/>
          <w:noProof w:val="0"/>
          <w:lang w:val="ro-MD"/>
        </w:rPr>
      </w:pPr>
    </w:p>
    <w:p w14:paraId="6060B952" w14:textId="77777777" w:rsidR="00B51ECE" w:rsidRDefault="00B51ECE" w:rsidP="00B51ECE">
      <w:pPr>
        <w:jc w:val="right"/>
        <w:rPr>
          <w:b/>
          <w:bCs/>
          <w:i/>
          <w:iCs/>
          <w:noProof w:val="0"/>
          <w:lang w:val="ro-MD"/>
        </w:rPr>
      </w:pPr>
    </w:p>
    <w:p w14:paraId="4CEA4889" w14:textId="77777777" w:rsidR="00B51ECE" w:rsidRDefault="00B51ECE" w:rsidP="00B51ECE">
      <w:pPr>
        <w:jc w:val="right"/>
        <w:rPr>
          <w:b/>
          <w:bCs/>
          <w:i/>
          <w:iCs/>
          <w:noProof w:val="0"/>
          <w:lang w:val="ro-MD"/>
        </w:rPr>
      </w:pPr>
    </w:p>
    <w:p w14:paraId="7E20F334" w14:textId="77777777" w:rsidR="00B51ECE" w:rsidRDefault="00B51ECE" w:rsidP="00B51ECE">
      <w:pPr>
        <w:jc w:val="right"/>
        <w:rPr>
          <w:b/>
          <w:bCs/>
          <w:i/>
          <w:iCs/>
          <w:noProof w:val="0"/>
          <w:lang w:val="ro-MD"/>
        </w:rPr>
      </w:pPr>
    </w:p>
    <w:p w14:paraId="2D70D236" w14:textId="77777777" w:rsidR="00B51ECE" w:rsidRDefault="00B51ECE" w:rsidP="00B51ECE">
      <w:pPr>
        <w:jc w:val="right"/>
        <w:rPr>
          <w:b/>
          <w:bCs/>
          <w:i/>
          <w:iCs/>
          <w:noProof w:val="0"/>
          <w:lang w:val="ro-MD"/>
        </w:rPr>
      </w:pPr>
    </w:p>
    <w:p w14:paraId="3369B153" w14:textId="77777777" w:rsidR="00B51ECE" w:rsidRDefault="00B51ECE" w:rsidP="00B51ECE">
      <w:pPr>
        <w:jc w:val="right"/>
        <w:rPr>
          <w:b/>
          <w:bCs/>
          <w:i/>
          <w:iCs/>
          <w:noProof w:val="0"/>
          <w:lang w:val="ro-MD"/>
        </w:rPr>
      </w:pPr>
    </w:p>
    <w:p w14:paraId="171AD1EA" w14:textId="5C3D36BC" w:rsidR="00B51ECE" w:rsidRDefault="00B51ECE" w:rsidP="00B51ECE">
      <w:pPr>
        <w:jc w:val="right"/>
        <w:rPr>
          <w:b/>
          <w:bCs/>
          <w:i/>
          <w:iCs/>
          <w:noProof w:val="0"/>
          <w:sz w:val="22"/>
          <w:szCs w:val="22"/>
          <w:lang w:val="ro-MD"/>
        </w:rPr>
      </w:pPr>
      <w:r>
        <w:rPr>
          <w:b/>
          <w:bCs/>
          <w:i/>
          <w:iCs/>
          <w:noProof w:val="0"/>
          <w:lang w:val="ro-MD"/>
        </w:rPr>
        <w:t>Anexa nr. 15</w:t>
      </w:r>
    </w:p>
    <w:p w14:paraId="7AF3AF15" w14:textId="77777777" w:rsidR="00B51ECE" w:rsidRDefault="00B51ECE" w:rsidP="00B51ECE">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7190B7DB" w14:textId="77777777" w:rsidR="00B51ECE" w:rsidRDefault="00B51ECE" w:rsidP="00B51ECE">
      <w:pPr>
        <w:jc w:val="right"/>
        <w:rPr>
          <w:b/>
          <w:bCs/>
          <w:i/>
          <w:iCs/>
          <w:noProof w:val="0"/>
          <w:lang w:val="en-US" w:eastAsia="ru-RU"/>
        </w:rPr>
      </w:pPr>
      <w:proofErr w:type="spell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r>
        <w:rPr>
          <w:b/>
          <w:bCs/>
          <w:i/>
          <w:iCs/>
          <w:noProof w:val="0"/>
          <w:lang w:val="en-US" w:eastAsia="ru-RU"/>
        </w:rPr>
        <w:t xml:space="preserve">nr. 69 din 7 </w:t>
      </w:r>
      <w:proofErr w:type="spellStart"/>
      <w:r>
        <w:rPr>
          <w:b/>
          <w:bCs/>
          <w:i/>
          <w:iCs/>
          <w:noProof w:val="0"/>
          <w:lang w:val="en-US" w:eastAsia="ru-RU"/>
        </w:rPr>
        <w:t>mai</w:t>
      </w:r>
      <w:proofErr w:type="spellEnd"/>
      <w:r>
        <w:rPr>
          <w:b/>
          <w:bCs/>
          <w:i/>
          <w:iCs/>
          <w:noProof w:val="0"/>
          <w:lang w:val="en-US" w:eastAsia="ru-RU"/>
        </w:rPr>
        <w:t xml:space="preserve"> 2021</w:t>
      </w:r>
    </w:p>
    <w:p w14:paraId="57EA36E1" w14:textId="77777777" w:rsidR="00B51ECE" w:rsidRDefault="00B51ECE" w:rsidP="00B51ECE">
      <w:pPr>
        <w:jc w:val="right"/>
        <w:rPr>
          <w:b/>
          <w:bCs/>
          <w:i/>
          <w:iCs/>
          <w:noProof w:val="0"/>
          <w:lang w:val="en-US" w:eastAsia="ru-RU"/>
        </w:rPr>
      </w:pPr>
    </w:p>
    <w:p w14:paraId="4F484C59" w14:textId="77777777" w:rsidR="00B51ECE" w:rsidRDefault="00B51ECE" w:rsidP="00B51ECE">
      <w:pPr>
        <w:pStyle w:val="a8"/>
        <w:tabs>
          <w:tab w:val="left" w:pos="567"/>
        </w:tabs>
        <w:spacing w:line="360" w:lineRule="auto"/>
        <w:jc w:val="both"/>
        <w:rPr>
          <w:rFonts w:ascii="Times New Roman" w:hAnsi="Times New Roman"/>
          <w:b/>
          <w:szCs w:val="24"/>
        </w:rPr>
      </w:pPr>
      <w:r>
        <w:rPr>
          <w:b/>
          <w:i/>
          <w:iCs/>
          <w:color w:val="2E74B5" w:themeColor="accent1" w:themeShade="BF"/>
          <w:sz w:val="28"/>
          <w:szCs w:val="28"/>
        </w:rPr>
        <w:t>Se completează de către operatorul economic.</w:t>
      </w:r>
    </w:p>
    <w:p w14:paraId="23A5E0C7" w14:textId="77777777" w:rsidR="00B51ECE" w:rsidRDefault="00B51ECE" w:rsidP="00B51ECE">
      <w:pPr>
        <w:jc w:val="right"/>
        <w:rPr>
          <w:noProof w:val="0"/>
        </w:rPr>
      </w:pPr>
    </w:p>
    <w:p w14:paraId="2DAD0218" w14:textId="77777777" w:rsidR="00B51ECE" w:rsidRDefault="00B51ECE" w:rsidP="00B51ECE">
      <w:pPr>
        <w:jc w:val="right"/>
        <w:rPr>
          <w:b/>
          <w:bCs/>
          <w:i/>
          <w:iCs/>
          <w:noProof w:val="0"/>
          <w:lang w:val="ro-MD"/>
        </w:rPr>
      </w:pPr>
    </w:p>
    <w:p w14:paraId="6136175A" w14:textId="77777777" w:rsidR="00B51ECE" w:rsidRDefault="00B51ECE" w:rsidP="00B51ECE">
      <w:pPr>
        <w:spacing w:line="276" w:lineRule="auto"/>
        <w:jc w:val="center"/>
        <w:rPr>
          <w:rFonts w:eastAsia="PMingLiU"/>
          <w:b/>
          <w:noProof w:val="0"/>
          <w:lang w:val="ro-MD" w:eastAsia="zh-CN"/>
        </w:rPr>
      </w:pPr>
    </w:p>
    <w:p w14:paraId="732AC038" w14:textId="77777777" w:rsidR="00B51ECE" w:rsidRDefault="00B51ECE" w:rsidP="00B51ECE">
      <w:pPr>
        <w:ind w:firstLine="709"/>
        <w:jc w:val="center"/>
        <w:rPr>
          <w:rFonts w:eastAsia="PMingLiU"/>
          <w:b/>
          <w:lang w:val="ro-MD" w:eastAsia="zh-CN"/>
        </w:rPr>
      </w:pPr>
      <w:r>
        <w:rPr>
          <w:rFonts w:eastAsia="PMingLiU"/>
          <w:b/>
          <w:lang w:val="ro-MD" w:eastAsia="zh-CN"/>
        </w:rPr>
        <w:t>DECLARAŢIE</w:t>
      </w:r>
    </w:p>
    <w:p w14:paraId="4A1D0D18" w14:textId="77777777" w:rsidR="00B51ECE" w:rsidRDefault="00B51ECE" w:rsidP="00B51ECE">
      <w:pPr>
        <w:ind w:firstLine="709"/>
        <w:jc w:val="center"/>
        <w:rPr>
          <w:rFonts w:eastAsia="PMingLiU"/>
          <w:b/>
          <w:lang w:val="ro-MD" w:eastAsia="zh-CN"/>
        </w:rPr>
      </w:pPr>
      <w:r>
        <w:rPr>
          <w:rFonts w:eastAsia="PMingLiU"/>
          <w:b/>
          <w:lang w:val="ro-MD" w:eastAsia="zh-CN"/>
        </w:rPr>
        <w:t>privind personalul de specialitate propus pentru implementarea contractului</w:t>
      </w:r>
    </w:p>
    <w:p w14:paraId="578C2929" w14:textId="77777777" w:rsidR="00B51ECE" w:rsidRDefault="00B51ECE" w:rsidP="00B51ECE">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476"/>
        <w:gridCol w:w="1828"/>
        <w:gridCol w:w="1895"/>
        <w:gridCol w:w="1932"/>
        <w:gridCol w:w="1657"/>
      </w:tblGrid>
      <w:tr w:rsidR="00B51ECE" w:rsidRPr="00B51ECE" w14:paraId="343F2B80" w14:textId="77777777" w:rsidTr="00B51ECE">
        <w:trPr>
          <w:cantSplit/>
          <w:trHeight w:val="1942"/>
        </w:trPr>
        <w:tc>
          <w:tcPr>
            <w:tcW w:w="273" w:type="pct"/>
            <w:tcBorders>
              <w:top w:val="single" w:sz="4" w:space="0" w:color="auto"/>
              <w:left w:val="single" w:sz="4" w:space="0" w:color="auto"/>
              <w:bottom w:val="single" w:sz="4" w:space="0" w:color="auto"/>
              <w:right w:val="single" w:sz="4" w:space="0" w:color="auto"/>
            </w:tcBorders>
            <w:vAlign w:val="center"/>
          </w:tcPr>
          <w:p w14:paraId="3713E2C3" w14:textId="77777777" w:rsidR="00B51ECE" w:rsidRDefault="00B51ECE">
            <w:pPr>
              <w:tabs>
                <w:tab w:val="left" w:pos="567"/>
              </w:tabs>
              <w:spacing w:line="256" w:lineRule="auto"/>
              <w:jc w:val="center"/>
              <w:rPr>
                <w:b/>
                <w:bCs/>
                <w:lang w:val="ro-MD"/>
              </w:rPr>
            </w:pPr>
          </w:p>
          <w:p w14:paraId="10EF16A7" w14:textId="77777777" w:rsidR="00B51ECE" w:rsidRDefault="00B51ECE">
            <w:pPr>
              <w:tabs>
                <w:tab w:val="left" w:pos="567"/>
              </w:tabs>
              <w:spacing w:line="256" w:lineRule="auto"/>
              <w:jc w:val="center"/>
              <w:rPr>
                <w:b/>
                <w:bCs/>
                <w:lang w:val="ro-MD"/>
              </w:rPr>
            </w:pPr>
            <w:r>
              <w:rPr>
                <w:b/>
                <w:bCs/>
                <w:lang w:val="ro-MD"/>
              </w:rPr>
              <w:t>Nr.</w:t>
            </w:r>
          </w:p>
          <w:p w14:paraId="3F44C6E8" w14:textId="77777777" w:rsidR="00B51ECE" w:rsidRDefault="00B51ECE">
            <w:pPr>
              <w:tabs>
                <w:tab w:val="left" w:pos="567"/>
              </w:tabs>
              <w:spacing w:line="256" w:lineRule="auto"/>
              <w:jc w:val="center"/>
              <w:rPr>
                <w:b/>
                <w:bCs/>
                <w:lang w:val="ro-MD"/>
              </w:rPr>
            </w:pPr>
            <w:r>
              <w:rPr>
                <w:b/>
                <w:bCs/>
                <w:lang w:val="ro-MD"/>
              </w:rPr>
              <w:t>d/o</w:t>
            </w:r>
          </w:p>
        </w:tc>
        <w:tc>
          <w:tcPr>
            <w:tcW w:w="727" w:type="pct"/>
            <w:tcBorders>
              <w:top w:val="single" w:sz="4" w:space="0" w:color="auto"/>
              <w:left w:val="single" w:sz="4" w:space="0" w:color="auto"/>
              <w:bottom w:val="single" w:sz="4" w:space="0" w:color="auto"/>
              <w:right w:val="single" w:sz="4" w:space="0" w:color="auto"/>
            </w:tcBorders>
            <w:vAlign w:val="center"/>
          </w:tcPr>
          <w:p w14:paraId="4C8F7BA3" w14:textId="77777777" w:rsidR="00B51ECE" w:rsidRDefault="00B51ECE">
            <w:pPr>
              <w:tabs>
                <w:tab w:val="left" w:pos="567"/>
                <w:tab w:val="left" w:pos="1134"/>
              </w:tabs>
              <w:spacing w:line="256" w:lineRule="auto"/>
              <w:ind w:left="360"/>
              <w:jc w:val="center"/>
              <w:outlineLvl w:val="0"/>
              <w:rPr>
                <w:b/>
                <w:bCs/>
                <w:lang w:val="ro-MD"/>
              </w:rPr>
            </w:pPr>
          </w:p>
          <w:p w14:paraId="3786EF63" w14:textId="77777777" w:rsidR="00B51ECE" w:rsidRDefault="00B51ECE">
            <w:pPr>
              <w:tabs>
                <w:tab w:val="left" w:pos="567"/>
              </w:tabs>
              <w:spacing w:line="256" w:lineRule="auto"/>
              <w:jc w:val="center"/>
              <w:rPr>
                <w:b/>
                <w:bCs/>
                <w:lang w:val="ro-MD"/>
              </w:rPr>
            </w:pPr>
            <w:r>
              <w:rPr>
                <w:b/>
                <w:bCs/>
                <w:lang w:val="ro-MD"/>
              </w:rPr>
              <w:t>Funcţia</w:t>
            </w:r>
          </w:p>
        </w:tc>
        <w:tc>
          <w:tcPr>
            <w:tcW w:w="1000" w:type="pct"/>
            <w:tcBorders>
              <w:top w:val="single" w:sz="4" w:space="0" w:color="auto"/>
              <w:left w:val="single" w:sz="4" w:space="0" w:color="auto"/>
              <w:bottom w:val="single" w:sz="4" w:space="0" w:color="auto"/>
              <w:right w:val="single" w:sz="4" w:space="0" w:color="auto"/>
            </w:tcBorders>
            <w:vAlign w:val="center"/>
          </w:tcPr>
          <w:p w14:paraId="4E9A7444" w14:textId="77777777" w:rsidR="00B51ECE" w:rsidRDefault="00B51ECE">
            <w:pPr>
              <w:tabs>
                <w:tab w:val="left" w:pos="567"/>
                <w:tab w:val="left" w:pos="1134"/>
              </w:tabs>
              <w:spacing w:line="256" w:lineRule="auto"/>
              <w:ind w:left="360"/>
              <w:jc w:val="center"/>
              <w:outlineLvl w:val="0"/>
              <w:rPr>
                <w:b/>
                <w:bCs/>
                <w:lang w:val="ro-MD"/>
              </w:rPr>
            </w:pPr>
          </w:p>
          <w:p w14:paraId="166B439A" w14:textId="77777777" w:rsidR="00B51ECE" w:rsidRDefault="00B51ECE">
            <w:pPr>
              <w:tabs>
                <w:tab w:val="left" w:pos="567"/>
              </w:tabs>
              <w:spacing w:line="256" w:lineRule="auto"/>
              <w:jc w:val="center"/>
              <w:rPr>
                <w:b/>
                <w:bCs/>
                <w:lang w:val="ro-MD"/>
              </w:rPr>
            </w:pPr>
            <w:r>
              <w:rPr>
                <w:b/>
                <w:bCs/>
                <w:lang w:val="ro-MD"/>
              </w:rPr>
              <w:t>Studii de specialitate</w:t>
            </w:r>
          </w:p>
        </w:tc>
        <w:tc>
          <w:tcPr>
            <w:tcW w:w="1036" w:type="pct"/>
            <w:tcBorders>
              <w:top w:val="single" w:sz="4" w:space="0" w:color="auto"/>
              <w:left w:val="single" w:sz="4" w:space="0" w:color="auto"/>
              <w:bottom w:val="single" w:sz="4" w:space="0" w:color="auto"/>
              <w:right w:val="single" w:sz="4" w:space="0" w:color="auto"/>
            </w:tcBorders>
            <w:vAlign w:val="center"/>
            <w:hideMark/>
          </w:tcPr>
          <w:p w14:paraId="2C0D17D4" w14:textId="77777777" w:rsidR="00B51ECE" w:rsidRDefault="00B51ECE">
            <w:pPr>
              <w:tabs>
                <w:tab w:val="left" w:pos="567"/>
              </w:tabs>
              <w:spacing w:line="256" w:lineRule="auto"/>
              <w:jc w:val="center"/>
              <w:rPr>
                <w:b/>
                <w:bCs/>
                <w:lang w:val="ro-MD"/>
              </w:rPr>
            </w:pPr>
            <w:r>
              <w:rPr>
                <w:b/>
                <w:bCs/>
                <w:lang w:val="ro-MD"/>
              </w:rPr>
              <w:t>Vechimea în  munca de specialitate (ani)</w:t>
            </w:r>
          </w:p>
        </w:tc>
        <w:tc>
          <w:tcPr>
            <w:tcW w:w="1056" w:type="pct"/>
            <w:tcBorders>
              <w:top w:val="single" w:sz="4" w:space="0" w:color="auto"/>
              <w:left w:val="single" w:sz="4" w:space="0" w:color="auto"/>
              <w:bottom w:val="single" w:sz="4" w:space="0" w:color="auto"/>
              <w:right w:val="single" w:sz="4" w:space="0" w:color="auto"/>
            </w:tcBorders>
            <w:vAlign w:val="center"/>
            <w:hideMark/>
          </w:tcPr>
          <w:p w14:paraId="0D57F24A" w14:textId="77777777" w:rsidR="00B51ECE" w:rsidRDefault="00B51ECE">
            <w:pPr>
              <w:tabs>
                <w:tab w:val="left" w:pos="567"/>
              </w:tabs>
              <w:spacing w:line="256" w:lineRule="auto"/>
              <w:jc w:val="center"/>
              <w:rPr>
                <w:b/>
                <w:bCs/>
                <w:lang w:val="ro-MD"/>
              </w:rPr>
            </w:pPr>
            <w:r>
              <w:rPr>
                <w:b/>
                <w:bCs/>
                <w:lang w:val="ro-MD"/>
              </w:rPr>
              <w:t>Numărul şi denumirea lucrărilor similare executate în calitate de conducător</w:t>
            </w:r>
          </w:p>
        </w:tc>
        <w:tc>
          <w:tcPr>
            <w:tcW w:w="908" w:type="pct"/>
            <w:tcBorders>
              <w:top w:val="single" w:sz="4" w:space="0" w:color="auto"/>
              <w:left w:val="single" w:sz="4" w:space="0" w:color="auto"/>
              <w:bottom w:val="single" w:sz="4" w:space="0" w:color="auto"/>
              <w:right w:val="single" w:sz="4" w:space="0" w:color="auto"/>
            </w:tcBorders>
            <w:vAlign w:val="center"/>
          </w:tcPr>
          <w:p w14:paraId="01F6C54C" w14:textId="77777777" w:rsidR="00B51ECE" w:rsidRDefault="00B51ECE">
            <w:pPr>
              <w:tabs>
                <w:tab w:val="left" w:pos="567"/>
              </w:tabs>
              <w:spacing w:line="256" w:lineRule="auto"/>
              <w:jc w:val="center"/>
              <w:rPr>
                <w:b/>
                <w:bCs/>
                <w:lang w:val="ro-MD"/>
              </w:rPr>
            </w:pPr>
            <w:r>
              <w:rPr>
                <w:b/>
                <w:bCs/>
                <w:lang w:val="ro-MD"/>
              </w:rPr>
              <w:t>Numărul certificatului de atestare</w:t>
            </w:r>
          </w:p>
          <w:p w14:paraId="72FBA1DD" w14:textId="77777777" w:rsidR="00B51ECE" w:rsidRDefault="00B51ECE">
            <w:pPr>
              <w:tabs>
                <w:tab w:val="left" w:pos="567"/>
              </w:tabs>
              <w:spacing w:line="256" w:lineRule="auto"/>
              <w:jc w:val="center"/>
              <w:rPr>
                <w:b/>
                <w:bCs/>
                <w:lang w:val="ro-MD"/>
              </w:rPr>
            </w:pPr>
            <w:r>
              <w:rPr>
                <w:b/>
                <w:bCs/>
                <w:lang w:val="ro-MD"/>
              </w:rPr>
              <w:t>și data eliberării</w:t>
            </w:r>
          </w:p>
          <w:p w14:paraId="3A7D9067" w14:textId="77777777" w:rsidR="00B51ECE" w:rsidRDefault="00B51ECE">
            <w:pPr>
              <w:tabs>
                <w:tab w:val="left" w:pos="567"/>
                <w:tab w:val="left" w:pos="1134"/>
              </w:tabs>
              <w:spacing w:line="256" w:lineRule="auto"/>
              <w:ind w:left="360"/>
              <w:jc w:val="center"/>
              <w:outlineLvl w:val="0"/>
              <w:rPr>
                <w:b/>
                <w:bCs/>
                <w:lang w:val="ro-MD"/>
              </w:rPr>
            </w:pPr>
          </w:p>
          <w:p w14:paraId="7E198639" w14:textId="77777777" w:rsidR="00B51ECE" w:rsidRDefault="00B51ECE">
            <w:pPr>
              <w:tabs>
                <w:tab w:val="left" w:pos="567"/>
                <w:tab w:val="left" w:pos="1134"/>
              </w:tabs>
              <w:spacing w:line="256" w:lineRule="auto"/>
              <w:ind w:left="360"/>
              <w:jc w:val="center"/>
              <w:outlineLvl w:val="0"/>
              <w:rPr>
                <w:b/>
                <w:bCs/>
                <w:lang w:val="ro-MD"/>
              </w:rPr>
            </w:pPr>
          </w:p>
        </w:tc>
      </w:tr>
      <w:tr w:rsidR="00B51ECE" w14:paraId="7FCD94F6" w14:textId="77777777" w:rsidTr="00B51ECE">
        <w:trPr>
          <w:cantSplit/>
          <w:trHeight w:val="320"/>
        </w:trPr>
        <w:tc>
          <w:tcPr>
            <w:tcW w:w="273" w:type="pct"/>
            <w:tcBorders>
              <w:top w:val="single" w:sz="4" w:space="0" w:color="auto"/>
              <w:left w:val="single" w:sz="4" w:space="0" w:color="auto"/>
              <w:bottom w:val="single" w:sz="4" w:space="0" w:color="auto"/>
              <w:right w:val="single" w:sz="4" w:space="0" w:color="auto"/>
            </w:tcBorders>
          </w:tcPr>
          <w:p w14:paraId="76748B76" w14:textId="77777777" w:rsidR="00B51ECE" w:rsidRDefault="00B51ECE">
            <w:pPr>
              <w:tabs>
                <w:tab w:val="left" w:pos="567"/>
                <w:tab w:val="left" w:pos="1134"/>
              </w:tabs>
              <w:spacing w:line="256" w:lineRule="auto"/>
              <w:ind w:left="360"/>
              <w:jc w:val="both"/>
              <w:outlineLvl w:val="0"/>
              <w:rPr>
                <w:b/>
                <w:bCs/>
                <w:lang w:val="ro-MD"/>
              </w:rPr>
            </w:pPr>
          </w:p>
        </w:tc>
        <w:tc>
          <w:tcPr>
            <w:tcW w:w="727" w:type="pct"/>
            <w:tcBorders>
              <w:top w:val="single" w:sz="4" w:space="0" w:color="auto"/>
              <w:left w:val="single" w:sz="4" w:space="0" w:color="auto"/>
              <w:bottom w:val="single" w:sz="4" w:space="0" w:color="auto"/>
              <w:right w:val="single" w:sz="4" w:space="0" w:color="auto"/>
            </w:tcBorders>
            <w:hideMark/>
          </w:tcPr>
          <w:p w14:paraId="70173662" w14:textId="77777777" w:rsidR="00B51ECE" w:rsidRDefault="00B51ECE">
            <w:pPr>
              <w:tabs>
                <w:tab w:val="left" w:pos="567"/>
              </w:tabs>
              <w:spacing w:line="256" w:lineRule="auto"/>
              <w:jc w:val="both"/>
              <w:rPr>
                <w:b/>
                <w:bCs/>
                <w:lang w:val="ro-MD"/>
              </w:rPr>
            </w:pPr>
            <w:r>
              <w:rPr>
                <w:b/>
                <w:bCs/>
                <w:lang w:val="ro-MD"/>
              </w:rPr>
              <w:t>1</w:t>
            </w:r>
          </w:p>
        </w:tc>
        <w:tc>
          <w:tcPr>
            <w:tcW w:w="1000" w:type="pct"/>
            <w:tcBorders>
              <w:top w:val="single" w:sz="4" w:space="0" w:color="auto"/>
              <w:left w:val="single" w:sz="4" w:space="0" w:color="auto"/>
              <w:bottom w:val="single" w:sz="4" w:space="0" w:color="auto"/>
              <w:right w:val="single" w:sz="4" w:space="0" w:color="auto"/>
            </w:tcBorders>
            <w:hideMark/>
          </w:tcPr>
          <w:p w14:paraId="458E4C01" w14:textId="77777777" w:rsidR="00B51ECE" w:rsidRDefault="00B51ECE">
            <w:pPr>
              <w:tabs>
                <w:tab w:val="left" w:pos="567"/>
              </w:tabs>
              <w:spacing w:line="256" w:lineRule="auto"/>
              <w:jc w:val="both"/>
              <w:rPr>
                <w:b/>
                <w:bCs/>
                <w:lang w:val="ro-MD"/>
              </w:rPr>
            </w:pPr>
            <w:r>
              <w:rPr>
                <w:b/>
                <w:bCs/>
                <w:lang w:val="ro-MD"/>
              </w:rPr>
              <w:t>2</w:t>
            </w:r>
          </w:p>
        </w:tc>
        <w:tc>
          <w:tcPr>
            <w:tcW w:w="1036" w:type="pct"/>
            <w:tcBorders>
              <w:top w:val="single" w:sz="4" w:space="0" w:color="auto"/>
              <w:left w:val="single" w:sz="4" w:space="0" w:color="auto"/>
              <w:bottom w:val="single" w:sz="4" w:space="0" w:color="auto"/>
              <w:right w:val="single" w:sz="4" w:space="0" w:color="auto"/>
            </w:tcBorders>
            <w:hideMark/>
          </w:tcPr>
          <w:p w14:paraId="7F06ACAF" w14:textId="77777777" w:rsidR="00B51ECE" w:rsidRDefault="00B51ECE">
            <w:pPr>
              <w:tabs>
                <w:tab w:val="left" w:pos="567"/>
              </w:tabs>
              <w:spacing w:line="256" w:lineRule="auto"/>
              <w:jc w:val="both"/>
              <w:rPr>
                <w:b/>
                <w:bCs/>
                <w:lang w:val="ro-MD"/>
              </w:rPr>
            </w:pPr>
            <w:r>
              <w:rPr>
                <w:b/>
                <w:bCs/>
                <w:lang w:val="ro-MD"/>
              </w:rPr>
              <w:t>3</w:t>
            </w:r>
          </w:p>
        </w:tc>
        <w:tc>
          <w:tcPr>
            <w:tcW w:w="1056" w:type="pct"/>
            <w:tcBorders>
              <w:top w:val="single" w:sz="4" w:space="0" w:color="auto"/>
              <w:left w:val="single" w:sz="4" w:space="0" w:color="auto"/>
              <w:bottom w:val="single" w:sz="4" w:space="0" w:color="auto"/>
              <w:right w:val="single" w:sz="4" w:space="0" w:color="auto"/>
            </w:tcBorders>
            <w:hideMark/>
          </w:tcPr>
          <w:p w14:paraId="3E1BAC1C" w14:textId="77777777" w:rsidR="00B51ECE" w:rsidRDefault="00B51ECE">
            <w:pPr>
              <w:tabs>
                <w:tab w:val="left" w:pos="567"/>
              </w:tabs>
              <w:spacing w:line="256" w:lineRule="auto"/>
              <w:jc w:val="both"/>
              <w:rPr>
                <w:b/>
                <w:bCs/>
                <w:lang w:val="ro-MD"/>
              </w:rPr>
            </w:pPr>
            <w:r>
              <w:rPr>
                <w:b/>
                <w:bCs/>
                <w:lang w:val="ro-MD"/>
              </w:rPr>
              <w:t>4</w:t>
            </w:r>
          </w:p>
        </w:tc>
        <w:tc>
          <w:tcPr>
            <w:tcW w:w="908" w:type="pct"/>
            <w:tcBorders>
              <w:top w:val="single" w:sz="4" w:space="0" w:color="auto"/>
              <w:left w:val="single" w:sz="4" w:space="0" w:color="auto"/>
              <w:bottom w:val="single" w:sz="4" w:space="0" w:color="auto"/>
              <w:right w:val="single" w:sz="4" w:space="0" w:color="auto"/>
            </w:tcBorders>
            <w:hideMark/>
          </w:tcPr>
          <w:p w14:paraId="46A695CC" w14:textId="77777777" w:rsidR="00B51ECE" w:rsidRDefault="00B51ECE">
            <w:pPr>
              <w:tabs>
                <w:tab w:val="left" w:pos="567"/>
              </w:tabs>
              <w:spacing w:line="256" w:lineRule="auto"/>
              <w:jc w:val="both"/>
              <w:rPr>
                <w:b/>
                <w:bCs/>
                <w:lang w:val="ro-MD"/>
              </w:rPr>
            </w:pPr>
            <w:r>
              <w:rPr>
                <w:b/>
                <w:bCs/>
                <w:lang w:val="ro-MD"/>
              </w:rPr>
              <w:t>5</w:t>
            </w:r>
          </w:p>
        </w:tc>
      </w:tr>
      <w:tr w:rsidR="00B51ECE" w14:paraId="50BF4404" w14:textId="77777777" w:rsidTr="00B51ECE">
        <w:trPr>
          <w:cantSplit/>
          <w:trHeight w:val="140"/>
        </w:trPr>
        <w:tc>
          <w:tcPr>
            <w:tcW w:w="273" w:type="pct"/>
            <w:tcBorders>
              <w:top w:val="single" w:sz="4" w:space="0" w:color="auto"/>
              <w:left w:val="single" w:sz="4" w:space="0" w:color="auto"/>
              <w:bottom w:val="single" w:sz="4" w:space="0" w:color="auto"/>
              <w:right w:val="single" w:sz="4" w:space="0" w:color="auto"/>
            </w:tcBorders>
          </w:tcPr>
          <w:p w14:paraId="0CD8AA1D" w14:textId="77777777" w:rsidR="00B51ECE" w:rsidRDefault="00B51ECE">
            <w:pPr>
              <w:keepNext/>
              <w:keepLines/>
              <w:tabs>
                <w:tab w:val="left" w:pos="567"/>
              </w:tabs>
              <w:spacing w:before="200" w:line="256" w:lineRule="auto"/>
              <w:jc w:val="both"/>
              <w:outlineLvl w:val="2"/>
              <w:rPr>
                <w:bCs/>
                <w:lang w:val="ro-MD"/>
              </w:rPr>
            </w:pPr>
          </w:p>
        </w:tc>
        <w:tc>
          <w:tcPr>
            <w:tcW w:w="727" w:type="pct"/>
            <w:tcBorders>
              <w:top w:val="single" w:sz="4" w:space="0" w:color="auto"/>
              <w:left w:val="single" w:sz="4" w:space="0" w:color="auto"/>
              <w:bottom w:val="single" w:sz="4" w:space="0" w:color="auto"/>
              <w:right w:val="single" w:sz="4" w:space="0" w:color="auto"/>
            </w:tcBorders>
            <w:hideMark/>
          </w:tcPr>
          <w:p w14:paraId="6F02E10A" w14:textId="77777777" w:rsidR="00B51ECE" w:rsidRDefault="00B51ECE">
            <w:pPr>
              <w:tabs>
                <w:tab w:val="left" w:pos="567"/>
              </w:tabs>
              <w:spacing w:line="256" w:lineRule="auto"/>
              <w:jc w:val="both"/>
              <w:rPr>
                <w:bCs/>
                <w:lang w:val="ro-MD"/>
              </w:rPr>
            </w:pPr>
            <w:r>
              <w:rPr>
                <w:bCs/>
                <w:lang w:val="ro-MD"/>
              </w:rPr>
              <w:t>Arhitect-șef</w:t>
            </w:r>
          </w:p>
        </w:tc>
        <w:tc>
          <w:tcPr>
            <w:tcW w:w="1000" w:type="pct"/>
            <w:tcBorders>
              <w:top w:val="single" w:sz="4" w:space="0" w:color="auto"/>
              <w:left w:val="single" w:sz="4" w:space="0" w:color="auto"/>
              <w:bottom w:val="single" w:sz="4" w:space="0" w:color="auto"/>
              <w:right w:val="single" w:sz="4" w:space="0" w:color="auto"/>
            </w:tcBorders>
          </w:tcPr>
          <w:p w14:paraId="5C8039E9" w14:textId="77777777" w:rsidR="00B51ECE" w:rsidRDefault="00B51ECE">
            <w:pPr>
              <w:keepNext/>
              <w:keepLines/>
              <w:tabs>
                <w:tab w:val="left" w:pos="567"/>
              </w:tabs>
              <w:spacing w:before="200" w:line="256" w:lineRule="auto"/>
              <w:jc w:val="both"/>
              <w:outlineLvl w:val="2"/>
              <w:rPr>
                <w:bCs/>
                <w:lang w:val="ro-MD"/>
              </w:rPr>
            </w:pPr>
          </w:p>
        </w:tc>
        <w:tc>
          <w:tcPr>
            <w:tcW w:w="1036" w:type="pct"/>
            <w:tcBorders>
              <w:top w:val="single" w:sz="4" w:space="0" w:color="auto"/>
              <w:left w:val="single" w:sz="4" w:space="0" w:color="auto"/>
              <w:bottom w:val="single" w:sz="4" w:space="0" w:color="auto"/>
              <w:right w:val="single" w:sz="4" w:space="0" w:color="auto"/>
            </w:tcBorders>
          </w:tcPr>
          <w:p w14:paraId="3E3A9475" w14:textId="77777777" w:rsidR="00B51ECE" w:rsidRDefault="00B51ECE">
            <w:pPr>
              <w:keepNext/>
              <w:keepLines/>
              <w:tabs>
                <w:tab w:val="left" w:pos="567"/>
              </w:tabs>
              <w:spacing w:before="200" w:line="256" w:lineRule="auto"/>
              <w:jc w:val="both"/>
              <w:outlineLvl w:val="2"/>
              <w:rPr>
                <w:bCs/>
                <w:lang w:val="ro-MD"/>
              </w:rPr>
            </w:pPr>
          </w:p>
        </w:tc>
        <w:tc>
          <w:tcPr>
            <w:tcW w:w="1056" w:type="pct"/>
            <w:tcBorders>
              <w:top w:val="single" w:sz="4" w:space="0" w:color="auto"/>
              <w:left w:val="single" w:sz="4" w:space="0" w:color="auto"/>
              <w:bottom w:val="single" w:sz="4" w:space="0" w:color="auto"/>
              <w:right w:val="single" w:sz="4" w:space="0" w:color="auto"/>
            </w:tcBorders>
          </w:tcPr>
          <w:p w14:paraId="685E2D29" w14:textId="77777777" w:rsidR="00B51ECE" w:rsidRDefault="00B51ECE">
            <w:pPr>
              <w:keepNext/>
              <w:keepLines/>
              <w:tabs>
                <w:tab w:val="left" w:pos="567"/>
              </w:tabs>
              <w:spacing w:before="200" w:line="256" w:lineRule="auto"/>
              <w:jc w:val="both"/>
              <w:outlineLvl w:val="2"/>
              <w:rPr>
                <w:bCs/>
                <w:lang w:val="ro-MD"/>
              </w:rPr>
            </w:pPr>
          </w:p>
        </w:tc>
        <w:tc>
          <w:tcPr>
            <w:tcW w:w="908" w:type="pct"/>
            <w:tcBorders>
              <w:top w:val="single" w:sz="4" w:space="0" w:color="auto"/>
              <w:left w:val="single" w:sz="4" w:space="0" w:color="auto"/>
              <w:bottom w:val="single" w:sz="4" w:space="0" w:color="auto"/>
              <w:right w:val="single" w:sz="4" w:space="0" w:color="auto"/>
            </w:tcBorders>
          </w:tcPr>
          <w:p w14:paraId="7FF763DE" w14:textId="77777777" w:rsidR="00B51ECE" w:rsidRDefault="00B51ECE">
            <w:pPr>
              <w:keepNext/>
              <w:keepLines/>
              <w:tabs>
                <w:tab w:val="left" w:pos="567"/>
              </w:tabs>
              <w:spacing w:before="200" w:line="256" w:lineRule="auto"/>
              <w:jc w:val="both"/>
              <w:outlineLvl w:val="2"/>
              <w:rPr>
                <w:bCs/>
                <w:lang w:val="ro-MD"/>
              </w:rPr>
            </w:pPr>
          </w:p>
        </w:tc>
      </w:tr>
      <w:tr w:rsidR="00B51ECE" w14:paraId="49C4FCE8" w14:textId="77777777" w:rsidTr="00B51ECE">
        <w:trPr>
          <w:cantSplit/>
          <w:trHeight w:val="140"/>
        </w:trPr>
        <w:tc>
          <w:tcPr>
            <w:tcW w:w="273" w:type="pct"/>
            <w:tcBorders>
              <w:top w:val="single" w:sz="4" w:space="0" w:color="auto"/>
              <w:left w:val="single" w:sz="4" w:space="0" w:color="auto"/>
              <w:bottom w:val="single" w:sz="4" w:space="0" w:color="auto"/>
              <w:right w:val="single" w:sz="4" w:space="0" w:color="auto"/>
            </w:tcBorders>
          </w:tcPr>
          <w:p w14:paraId="54A13DC5" w14:textId="77777777" w:rsidR="00B51ECE" w:rsidRDefault="00B51ECE">
            <w:pPr>
              <w:keepNext/>
              <w:keepLines/>
              <w:tabs>
                <w:tab w:val="left" w:pos="567"/>
              </w:tabs>
              <w:spacing w:before="200" w:line="256" w:lineRule="auto"/>
              <w:jc w:val="both"/>
              <w:outlineLvl w:val="2"/>
              <w:rPr>
                <w:bCs/>
                <w:lang w:val="ro-MD"/>
              </w:rPr>
            </w:pPr>
          </w:p>
        </w:tc>
        <w:tc>
          <w:tcPr>
            <w:tcW w:w="727" w:type="pct"/>
            <w:tcBorders>
              <w:top w:val="single" w:sz="4" w:space="0" w:color="auto"/>
              <w:left w:val="single" w:sz="4" w:space="0" w:color="auto"/>
              <w:bottom w:val="single" w:sz="4" w:space="0" w:color="auto"/>
              <w:right w:val="single" w:sz="4" w:space="0" w:color="auto"/>
            </w:tcBorders>
            <w:hideMark/>
          </w:tcPr>
          <w:p w14:paraId="48CB931F" w14:textId="77777777" w:rsidR="00B51ECE" w:rsidRDefault="00B51ECE">
            <w:pPr>
              <w:tabs>
                <w:tab w:val="left" w:pos="567"/>
              </w:tabs>
              <w:spacing w:line="256" w:lineRule="auto"/>
              <w:jc w:val="both"/>
              <w:rPr>
                <w:bCs/>
                <w:lang w:val="ro-MD"/>
              </w:rPr>
            </w:pPr>
            <w:r>
              <w:rPr>
                <w:bCs/>
                <w:lang w:val="ro-MD"/>
              </w:rPr>
              <w:t>Inginer-șef</w:t>
            </w:r>
          </w:p>
        </w:tc>
        <w:tc>
          <w:tcPr>
            <w:tcW w:w="1000" w:type="pct"/>
            <w:tcBorders>
              <w:top w:val="single" w:sz="4" w:space="0" w:color="auto"/>
              <w:left w:val="single" w:sz="4" w:space="0" w:color="auto"/>
              <w:bottom w:val="single" w:sz="4" w:space="0" w:color="auto"/>
              <w:right w:val="single" w:sz="4" w:space="0" w:color="auto"/>
            </w:tcBorders>
          </w:tcPr>
          <w:p w14:paraId="44D7DCF6" w14:textId="77777777" w:rsidR="00B51ECE" w:rsidRDefault="00B51ECE">
            <w:pPr>
              <w:keepNext/>
              <w:keepLines/>
              <w:tabs>
                <w:tab w:val="left" w:pos="567"/>
              </w:tabs>
              <w:spacing w:before="200" w:line="256" w:lineRule="auto"/>
              <w:jc w:val="both"/>
              <w:outlineLvl w:val="2"/>
              <w:rPr>
                <w:bCs/>
                <w:lang w:val="ro-MD"/>
              </w:rPr>
            </w:pPr>
          </w:p>
        </w:tc>
        <w:tc>
          <w:tcPr>
            <w:tcW w:w="1036" w:type="pct"/>
            <w:tcBorders>
              <w:top w:val="single" w:sz="4" w:space="0" w:color="auto"/>
              <w:left w:val="single" w:sz="4" w:space="0" w:color="auto"/>
              <w:bottom w:val="single" w:sz="4" w:space="0" w:color="auto"/>
              <w:right w:val="single" w:sz="4" w:space="0" w:color="auto"/>
            </w:tcBorders>
          </w:tcPr>
          <w:p w14:paraId="284494E6" w14:textId="77777777" w:rsidR="00B51ECE" w:rsidRDefault="00B51ECE">
            <w:pPr>
              <w:keepNext/>
              <w:keepLines/>
              <w:tabs>
                <w:tab w:val="left" w:pos="567"/>
              </w:tabs>
              <w:spacing w:before="200" w:line="256" w:lineRule="auto"/>
              <w:jc w:val="both"/>
              <w:outlineLvl w:val="2"/>
              <w:rPr>
                <w:bCs/>
                <w:lang w:val="ro-MD"/>
              </w:rPr>
            </w:pPr>
          </w:p>
        </w:tc>
        <w:tc>
          <w:tcPr>
            <w:tcW w:w="1056" w:type="pct"/>
            <w:tcBorders>
              <w:top w:val="single" w:sz="4" w:space="0" w:color="auto"/>
              <w:left w:val="single" w:sz="4" w:space="0" w:color="auto"/>
              <w:bottom w:val="single" w:sz="4" w:space="0" w:color="auto"/>
              <w:right w:val="single" w:sz="4" w:space="0" w:color="auto"/>
            </w:tcBorders>
          </w:tcPr>
          <w:p w14:paraId="6A10F2A0" w14:textId="77777777" w:rsidR="00B51ECE" w:rsidRDefault="00B51ECE">
            <w:pPr>
              <w:keepNext/>
              <w:keepLines/>
              <w:tabs>
                <w:tab w:val="left" w:pos="567"/>
              </w:tabs>
              <w:spacing w:before="200" w:line="256" w:lineRule="auto"/>
              <w:jc w:val="both"/>
              <w:outlineLvl w:val="2"/>
              <w:rPr>
                <w:bCs/>
                <w:lang w:val="ro-MD"/>
              </w:rPr>
            </w:pPr>
          </w:p>
        </w:tc>
        <w:tc>
          <w:tcPr>
            <w:tcW w:w="908" w:type="pct"/>
            <w:tcBorders>
              <w:top w:val="single" w:sz="4" w:space="0" w:color="auto"/>
              <w:left w:val="single" w:sz="4" w:space="0" w:color="auto"/>
              <w:bottom w:val="single" w:sz="4" w:space="0" w:color="auto"/>
              <w:right w:val="single" w:sz="4" w:space="0" w:color="auto"/>
            </w:tcBorders>
          </w:tcPr>
          <w:p w14:paraId="2738D15F" w14:textId="77777777" w:rsidR="00B51ECE" w:rsidRDefault="00B51ECE">
            <w:pPr>
              <w:keepNext/>
              <w:keepLines/>
              <w:tabs>
                <w:tab w:val="left" w:pos="567"/>
              </w:tabs>
              <w:spacing w:before="200" w:line="256" w:lineRule="auto"/>
              <w:jc w:val="both"/>
              <w:outlineLvl w:val="2"/>
              <w:rPr>
                <w:bCs/>
                <w:lang w:val="ro-MD"/>
              </w:rPr>
            </w:pPr>
          </w:p>
        </w:tc>
      </w:tr>
      <w:tr w:rsidR="00B51ECE" w14:paraId="197C828D" w14:textId="77777777" w:rsidTr="00B51ECE">
        <w:trPr>
          <w:cantSplit/>
          <w:trHeight w:val="140"/>
        </w:trPr>
        <w:tc>
          <w:tcPr>
            <w:tcW w:w="273" w:type="pct"/>
            <w:tcBorders>
              <w:top w:val="single" w:sz="4" w:space="0" w:color="auto"/>
              <w:left w:val="single" w:sz="4" w:space="0" w:color="auto"/>
              <w:bottom w:val="single" w:sz="4" w:space="0" w:color="auto"/>
              <w:right w:val="single" w:sz="4" w:space="0" w:color="auto"/>
            </w:tcBorders>
          </w:tcPr>
          <w:p w14:paraId="2527307E" w14:textId="77777777" w:rsidR="00B51ECE" w:rsidRDefault="00B51ECE">
            <w:pPr>
              <w:keepNext/>
              <w:keepLines/>
              <w:tabs>
                <w:tab w:val="left" w:pos="567"/>
              </w:tabs>
              <w:spacing w:before="200" w:line="256" w:lineRule="auto"/>
              <w:jc w:val="both"/>
              <w:outlineLvl w:val="2"/>
              <w:rPr>
                <w:bCs/>
                <w:lang w:val="ro-MD"/>
              </w:rPr>
            </w:pPr>
          </w:p>
        </w:tc>
        <w:tc>
          <w:tcPr>
            <w:tcW w:w="727" w:type="pct"/>
            <w:tcBorders>
              <w:top w:val="single" w:sz="4" w:space="0" w:color="auto"/>
              <w:left w:val="single" w:sz="4" w:space="0" w:color="auto"/>
              <w:bottom w:val="single" w:sz="4" w:space="0" w:color="auto"/>
              <w:right w:val="single" w:sz="4" w:space="0" w:color="auto"/>
            </w:tcBorders>
            <w:hideMark/>
          </w:tcPr>
          <w:p w14:paraId="6B7C0DF0" w14:textId="77777777" w:rsidR="00B51ECE" w:rsidRDefault="00B51ECE">
            <w:pPr>
              <w:tabs>
                <w:tab w:val="left" w:pos="567"/>
              </w:tabs>
              <w:spacing w:line="256" w:lineRule="auto"/>
              <w:jc w:val="both"/>
              <w:rPr>
                <w:bCs/>
                <w:lang w:val="ro-MD"/>
              </w:rPr>
            </w:pPr>
            <w:r>
              <w:rPr>
                <w:bCs/>
                <w:lang w:val="ro-MD"/>
              </w:rPr>
              <w:t>Diriginţi de şantier</w:t>
            </w:r>
          </w:p>
        </w:tc>
        <w:tc>
          <w:tcPr>
            <w:tcW w:w="1000" w:type="pct"/>
            <w:tcBorders>
              <w:top w:val="single" w:sz="4" w:space="0" w:color="auto"/>
              <w:left w:val="single" w:sz="4" w:space="0" w:color="auto"/>
              <w:bottom w:val="single" w:sz="4" w:space="0" w:color="auto"/>
              <w:right w:val="single" w:sz="4" w:space="0" w:color="auto"/>
            </w:tcBorders>
          </w:tcPr>
          <w:p w14:paraId="112FAAEC" w14:textId="77777777" w:rsidR="00B51ECE" w:rsidRDefault="00B51ECE">
            <w:pPr>
              <w:keepNext/>
              <w:keepLines/>
              <w:tabs>
                <w:tab w:val="left" w:pos="567"/>
              </w:tabs>
              <w:spacing w:before="200" w:line="256" w:lineRule="auto"/>
              <w:jc w:val="both"/>
              <w:outlineLvl w:val="2"/>
              <w:rPr>
                <w:bCs/>
                <w:lang w:val="ro-MD"/>
              </w:rPr>
            </w:pPr>
          </w:p>
        </w:tc>
        <w:tc>
          <w:tcPr>
            <w:tcW w:w="1036" w:type="pct"/>
            <w:tcBorders>
              <w:top w:val="single" w:sz="4" w:space="0" w:color="auto"/>
              <w:left w:val="single" w:sz="4" w:space="0" w:color="auto"/>
              <w:bottom w:val="single" w:sz="4" w:space="0" w:color="auto"/>
              <w:right w:val="single" w:sz="4" w:space="0" w:color="auto"/>
            </w:tcBorders>
          </w:tcPr>
          <w:p w14:paraId="6CBCE797" w14:textId="77777777" w:rsidR="00B51ECE" w:rsidRDefault="00B51ECE">
            <w:pPr>
              <w:keepNext/>
              <w:keepLines/>
              <w:tabs>
                <w:tab w:val="left" w:pos="567"/>
              </w:tabs>
              <w:spacing w:before="200" w:line="256" w:lineRule="auto"/>
              <w:jc w:val="both"/>
              <w:outlineLvl w:val="2"/>
              <w:rPr>
                <w:bCs/>
                <w:lang w:val="ro-MD"/>
              </w:rPr>
            </w:pPr>
          </w:p>
        </w:tc>
        <w:tc>
          <w:tcPr>
            <w:tcW w:w="1056" w:type="pct"/>
            <w:tcBorders>
              <w:top w:val="single" w:sz="4" w:space="0" w:color="auto"/>
              <w:left w:val="single" w:sz="4" w:space="0" w:color="auto"/>
              <w:bottom w:val="single" w:sz="4" w:space="0" w:color="auto"/>
              <w:right w:val="single" w:sz="4" w:space="0" w:color="auto"/>
            </w:tcBorders>
          </w:tcPr>
          <w:p w14:paraId="260D6D1D" w14:textId="77777777" w:rsidR="00B51ECE" w:rsidRDefault="00B51ECE">
            <w:pPr>
              <w:keepNext/>
              <w:keepLines/>
              <w:tabs>
                <w:tab w:val="left" w:pos="567"/>
              </w:tabs>
              <w:spacing w:before="200" w:line="256" w:lineRule="auto"/>
              <w:jc w:val="both"/>
              <w:outlineLvl w:val="2"/>
              <w:rPr>
                <w:bCs/>
                <w:lang w:val="ro-MD"/>
              </w:rPr>
            </w:pPr>
          </w:p>
        </w:tc>
        <w:tc>
          <w:tcPr>
            <w:tcW w:w="908" w:type="pct"/>
            <w:tcBorders>
              <w:top w:val="single" w:sz="4" w:space="0" w:color="auto"/>
              <w:left w:val="single" w:sz="4" w:space="0" w:color="auto"/>
              <w:bottom w:val="single" w:sz="4" w:space="0" w:color="auto"/>
              <w:right w:val="single" w:sz="4" w:space="0" w:color="auto"/>
            </w:tcBorders>
          </w:tcPr>
          <w:p w14:paraId="6C1FC2AE" w14:textId="77777777" w:rsidR="00B51ECE" w:rsidRDefault="00B51ECE">
            <w:pPr>
              <w:keepNext/>
              <w:keepLines/>
              <w:tabs>
                <w:tab w:val="left" w:pos="567"/>
              </w:tabs>
              <w:spacing w:before="200" w:line="256" w:lineRule="auto"/>
              <w:jc w:val="both"/>
              <w:outlineLvl w:val="2"/>
              <w:rPr>
                <w:bCs/>
                <w:lang w:val="ro-MD"/>
              </w:rPr>
            </w:pPr>
          </w:p>
        </w:tc>
      </w:tr>
      <w:tr w:rsidR="00B51ECE" w14:paraId="05605BC5" w14:textId="77777777" w:rsidTr="00B51ECE">
        <w:trPr>
          <w:cantSplit/>
          <w:trHeight w:val="140"/>
        </w:trPr>
        <w:tc>
          <w:tcPr>
            <w:tcW w:w="273" w:type="pct"/>
            <w:tcBorders>
              <w:top w:val="single" w:sz="4" w:space="0" w:color="auto"/>
              <w:left w:val="single" w:sz="4" w:space="0" w:color="auto"/>
              <w:bottom w:val="single" w:sz="4" w:space="0" w:color="auto"/>
              <w:right w:val="single" w:sz="4" w:space="0" w:color="auto"/>
            </w:tcBorders>
          </w:tcPr>
          <w:p w14:paraId="58A92015" w14:textId="77777777" w:rsidR="00B51ECE" w:rsidRDefault="00B51ECE">
            <w:pPr>
              <w:keepNext/>
              <w:keepLines/>
              <w:tabs>
                <w:tab w:val="left" w:pos="567"/>
              </w:tabs>
              <w:spacing w:before="200" w:line="256" w:lineRule="auto"/>
              <w:jc w:val="both"/>
              <w:outlineLvl w:val="2"/>
              <w:rPr>
                <w:bCs/>
                <w:lang w:val="ro-MD"/>
              </w:rPr>
            </w:pPr>
          </w:p>
        </w:tc>
        <w:tc>
          <w:tcPr>
            <w:tcW w:w="727" w:type="pct"/>
            <w:tcBorders>
              <w:top w:val="single" w:sz="4" w:space="0" w:color="auto"/>
              <w:left w:val="single" w:sz="4" w:space="0" w:color="auto"/>
              <w:bottom w:val="single" w:sz="4" w:space="0" w:color="auto"/>
              <w:right w:val="single" w:sz="4" w:space="0" w:color="auto"/>
            </w:tcBorders>
            <w:hideMark/>
          </w:tcPr>
          <w:p w14:paraId="6B409CB1" w14:textId="77777777" w:rsidR="00B51ECE" w:rsidRDefault="00B51ECE">
            <w:pPr>
              <w:tabs>
                <w:tab w:val="left" w:pos="567"/>
              </w:tabs>
              <w:spacing w:line="256" w:lineRule="auto"/>
              <w:jc w:val="both"/>
              <w:rPr>
                <w:bCs/>
                <w:lang w:val="ro-MD"/>
              </w:rPr>
            </w:pPr>
            <w:r>
              <w:rPr>
                <w:bCs/>
                <w:lang w:val="ro-MD"/>
              </w:rPr>
              <w:t>Maiştri</w:t>
            </w:r>
          </w:p>
        </w:tc>
        <w:tc>
          <w:tcPr>
            <w:tcW w:w="1000" w:type="pct"/>
            <w:tcBorders>
              <w:top w:val="single" w:sz="4" w:space="0" w:color="auto"/>
              <w:left w:val="single" w:sz="4" w:space="0" w:color="auto"/>
              <w:bottom w:val="single" w:sz="4" w:space="0" w:color="auto"/>
              <w:right w:val="single" w:sz="4" w:space="0" w:color="auto"/>
            </w:tcBorders>
          </w:tcPr>
          <w:p w14:paraId="28C8350D" w14:textId="77777777" w:rsidR="00B51ECE" w:rsidRDefault="00B51ECE">
            <w:pPr>
              <w:keepNext/>
              <w:keepLines/>
              <w:tabs>
                <w:tab w:val="left" w:pos="567"/>
              </w:tabs>
              <w:spacing w:before="200" w:line="256" w:lineRule="auto"/>
              <w:jc w:val="both"/>
              <w:outlineLvl w:val="2"/>
              <w:rPr>
                <w:bCs/>
                <w:lang w:val="ro-MD"/>
              </w:rPr>
            </w:pPr>
          </w:p>
        </w:tc>
        <w:tc>
          <w:tcPr>
            <w:tcW w:w="1036" w:type="pct"/>
            <w:tcBorders>
              <w:top w:val="single" w:sz="4" w:space="0" w:color="auto"/>
              <w:left w:val="single" w:sz="4" w:space="0" w:color="auto"/>
              <w:bottom w:val="single" w:sz="4" w:space="0" w:color="auto"/>
              <w:right w:val="single" w:sz="4" w:space="0" w:color="auto"/>
            </w:tcBorders>
          </w:tcPr>
          <w:p w14:paraId="23A80C37" w14:textId="77777777" w:rsidR="00B51ECE" w:rsidRDefault="00B51ECE">
            <w:pPr>
              <w:keepNext/>
              <w:keepLines/>
              <w:tabs>
                <w:tab w:val="left" w:pos="567"/>
              </w:tabs>
              <w:spacing w:before="200" w:line="256" w:lineRule="auto"/>
              <w:jc w:val="both"/>
              <w:outlineLvl w:val="2"/>
              <w:rPr>
                <w:bCs/>
                <w:lang w:val="ro-MD"/>
              </w:rPr>
            </w:pPr>
          </w:p>
        </w:tc>
        <w:tc>
          <w:tcPr>
            <w:tcW w:w="1056" w:type="pct"/>
            <w:tcBorders>
              <w:top w:val="single" w:sz="4" w:space="0" w:color="auto"/>
              <w:left w:val="single" w:sz="4" w:space="0" w:color="auto"/>
              <w:bottom w:val="single" w:sz="4" w:space="0" w:color="auto"/>
              <w:right w:val="single" w:sz="4" w:space="0" w:color="auto"/>
            </w:tcBorders>
          </w:tcPr>
          <w:p w14:paraId="00E96151" w14:textId="77777777" w:rsidR="00B51ECE" w:rsidRDefault="00B51ECE">
            <w:pPr>
              <w:keepNext/>
              <w:keepLines/>
              <w:tabs>
                <w:tab w:val="left" w:pos="567"/>
              </w:tabs>
              <w:spacing w:before="200" w:line="256" w:lineRule="auto"/>
              <w:jc w:val="both"/>
              <w:outlineLvl w:val="2"/>
              <w:rPr>
                <w:bCs/>
                <w:lang w:val="ro-MD"/>
              </w:rPr>
            </w:pPr>
          </w:p>
        </w:tc>
        <w:tc>
          <w:tcPr>
            <w:tcW w:w="908" w:type="pct"/>
            <w:tcBorders>
              <w:top w:val="single" w:sz="4" w:space="0" w:color="auto"/>
              <w:left w:val="single" w:sz="4" w:space="0" w:color="auto"/>
              <w:bottom w:val="single" w:sz="4" w:space="0" w:color="auto"/>
              <w:right w:val="single" w:sz="4" w:space="0" w:color="auto"/>
            </w:tcBorders>
          </w:tcPr>
          <w:p w14:paraId="144710E8" w14:textId="77777777" w:rsidR="00B51ECE" w:rsidRDefault="00B51ECE">
            <w:pPr>
              <w:keepNext/>
              <w:keepLines/>
              <w:tabs>
                <w:tab w:val="left" w:pos="567"/>
              </w:tabs>
              <w:spacing w:before="200" w:line="256" w:lineRule="auto"/>
              <w:jc w:val="both"/>
              <w:outlineLvl w:val="2"/>
              <w:rPr>
                <w:bCs/>
                <w:lang w:val="ro-MD"/>
              </w:rPr>
            </w:pPr>
          </w:p>
        </w:tc>
      </w:tr>
      <w:tr w:rsidR="00B51ECE" w14:paraId="4AC8F2C8" w14:textId="77777777" w:rsidTr="00B51ECE">
        <w:trPr>
          <w:cantSplit/>
          <w:trHeight w:val="1270"/>
        </w:trPr>
        <w:tc>
          <w:tcPr>
            <w:tcW w:w="273" w:type="pct"/>
            <w:tcBorders>
              <w:top w:val="single" w:sz="4" w:space="0" w:color="auto"/>
              <w:left w:val="single" w:sz="4" w:space="0" w:color="auto"/>
              <w:bottom w:val="single" w:sz="4" w:space="0" w:color="auto"/>
              <w:right w:val="single" w:sz="4" w:space="0" w:color="auto"/>
            </w:tcBorders>
          </w:tcPr>
          <w:p w14:paraId="5CAD381E" w14:textId="77777777" w:rsidR="00B51ECE" w:rsidRDefault="00B51ECE">
            <w:pPr>
              <w:keepNext/>
              <w:keepLines/>
              <w:tabs>
                <w:tab w:val="left" w:pos="567"/>
              </w:tabs>
              <w:spacing w:before="200" w:line="256" w:lineRule="auto"/>
              <w:jc w:val="both"/>
              <w:outlineLvl w:val="2"/>
              <w:rPr>
                <w:bCs/>
                <w:lang w:val="ro-MD"/>
              </w:rPr>
            </w:pPr>
          </w:p>
        </w:tc>
        <w:tc>
          <w:tcPr>
            <w:tcW w:w="727" w:type="pct"/>
            <w:tcBorders>
              <w:top w:val="single" w:sz="4" w:space="0" w:color="auto"/>
              <w:left w:val="single" w:sz="4" w:space="0" w:color="auto"/>
              <w:bottom w:val="single" w:sz="4" w:space="0" w:color="auto"/>
              <w:right w:val="single" w:sz="4" w:space="0" w:color="auto"/>
            </w:tcBorders>
            <w:hideMark/>
          </w:tcPr>
          <w:p w14:paraId="7C4ECB25" w14:textId="77777777" w:rsidR="00B51ECE" w:rsidRDefault="00B51ECE">
            <w:pPr>
              <w:tabs>
                <w:tab w:val="left" w:pos="567"/>
              </w:tabs>
              <w:spacing w:line="256" w:lineRule="auto"/>
              <w:jc w:val="both"/>
              <w:rPr>
                <w:bCs/>
                <w:lang w:val="ro-MD"/>
              </w:rPr>
            </w:pPr>
            <w:r>
              <w:rPr>
                <w:bCs/>
                <w:lang w:val="ro-MD"/>
              </w:rPr>
              <w:t>Specialişti</w:t>
            </w:r>
          </w:p>
          <w:p w14:paraId="75D456B4" w14:textId="77777777" w:rsidR="00B51ECE" w:rsidRDefault="00B51ECE">
            <w:pPr>
              <w:tabs>
                <w:tab w:val="left" w:pos="567"/>
              </w:tabs>
              <w:spacing w:line="256" w:lineRule="auto"/>
              <w:jc w:val="both"/>
              <w:rPr>
                <w:bCs/>
                <w:lang w:val="ro-MD"/>
              </w:rPr>
            </w:pPr>
            <w:r>
              <w:rPr>
                <w:bCs/>
                <w:lang w:val="ro-MD"/>
              </w:rPr>
              <w:t>……………</w:t>
            </w:r>
          </w:p>
          <w:p w14:paraId="6E0F38CA" w14:textId="77777777" w:rsidR="00B51ECE" w:rsidRDefault="00B51ECE">
            <w:pPr>
              <w:tabs>
                <w:tab w:val="left" w:pos="567"/>
              </w:tabs>
              <w:spacing w:line="256" w:lineRule="auto"/>
              <w:jc w:val="both"/>
              <w:rPr>
                <w:bCs/>
                <w:lang w:val="ro-MD"/>
              </w:rPr>
            </w:pPr>
            <w:r>
              <w:rPr>
                <w:bCs/>
                <w:lang w:val="ro-MD"/>
              </w:rPr>
              <w:t>……………</w:t>
            </w:r>
          </w:p>
          <w:p w14:paraId="590291E5" w14:textId="77777777" w:rsidR="00B51ECE" w:rsidRDefault="00B51ECE">
            <w:pPr>
              <w:tabs>
                <w:tab w:val="left" w:pos="567"/>
              </w:tabs>
              <w:spacing w:line="256" w:lineRule="auto"/>
              <w:jc w:val="both"/>
              <w:rPr>
                <w:bCs/>
                <w:lang w:val="ro-MD"/>
              </w:rPr>
            </w:pPr>
            <w:r>
              <w:rPr>
                <w:bCs/>
                <w:lang w:val="ro-MD"/>
              </w:rPr>
              <w:t>…………….</w:t>
            </w:r>
          </w:p>
        </w:tc>
        <w:tc>
          <w:tcPr>
            <w:tcW w:w="1000" w:type="pct"/>
            <w:tcBorders>
              <w:top w:val="single" w:sz="4" w:space="0" w:color="auto"/>
              <w:left w:val="single" w:sz="4" w:space="0" w:color="auto"/>
              <w:bottom w:val="single" w:sz="4" w:space="0" w:color="auto"/>
              <w:right w:val="single" w:sz="4" w:space="0" w:color="auto"/>
            </w:tcBorders>
          </w:tcPr>
          <w:p w14:paraId="52A3E96A" w14:textId="77777777" w:rsidR="00B51ECE" w:rsidRDefault="00B51ECE">
            <w:pPr>
              <w:keepNext/>
              <w:keepLines/>
              <w:tabs>
                <w:tab w:val="left" w:pos="567"/>
              </w:tabs>
              <w:spacing w:before="200" w:line="256" w:lineRule="auto"/>
              <w:jc w:val="both"/>
              <w:outlineLvl w:val="2"/>
              <w:rPr>
                <w:bCs/>
                <w:lang w:val="ro-MD"/>
              </w:rPr>
            </w:pPr>
          </w:p>
        </w:tc>
        <w:tc>
          <w:tcPr>
            <w:tcW w:w="1036" w:type="pct"/>
            <w:tcBorders>
              <w:top w:val="single" w:sz="4" w:space="0" w:color="auto"/>
              <w:left w:val="single" w:sz="4" w:space="0" w:color="auto"/>
              <w:bottom w:val="single" w:sz="4" w:space="0" w:color="auto"/>
              <w:right w:val="single" w:sz="4" w:space="0" w:color="auto"/>
            </w:tcBorders>
          </w:tcPr>
          <w:p w14:paraId="753E5E92" w14:textId="77777777" w:rsidR="00B51ECE" w:rsidRDefault="00B51ECE">
            <w:pPr>
              <w:keepNext/>
              <w:keepLines/>
              <w:tabs>
                <w:tab w:val="left" w:pos="567"/>
              </w:tabs>
              <w:spacing w:before="200" w:line="256" w:lineRule="auto"/>
              <w:jc w:val="both"/>
              <w:outlineLvl w:val="2"/>
              <w:rPr>
                <w:bCs/>
                <w:lang w:val="ro-MD"/>
              </w:rPr>
            </w:pPr>
          </w:p>
        </w:tc>
        <w:tc>
          <w:tcPr>
            <w:tcW w:w="1056" w:type="pct"/>
            <w:tcBorders>
              <w:top w:val="single" w:sz="4" w:space="0" w:color="auto"/>
              <w:left w:val="single" w:sz="4" w:space="0" w:color="auto"/>
              <w:bottom w:val="single" w:sz="4" w:space="0" w:color="auto"/>
              <w:right w:val="single" w:sz="4" w:space="0" w:color="auto"/>
            </w:tcBorders>
          </w:tcPr>
          <w:p w14:paraId="74BF09C9" w14:textId="77777777" w:rsidR="00B51ECE" w:rsidRDefault="00B51ECE">
            <w:pPr>
              <w:keepNext/>
              <w:keepLines/>
              <w:tabs>
                <w:tab w:val="left" w:pos="567"/>
              </w:tabs>
              <w:spacing w:before="200" w:line="256" w:lineRule="auto"/>
              <w:jc w:val="both"/>
              <w:outlineLvl w:val="2"/>
              <w:rPr>
                <w:bCs/>
                <w:lang w:val="ro-MD"/>
              </w:rPr>
            </w:pPr>
          </w:p>
        </w:tc>
        <w:tc>
          <w:tcPr>
            <w:tcW w:w="908" w:type="pct"/>
            <w:tcBorders>
              <w:top w:val="single" w:sz="4" w:space="0" w:color="auto"/>
              <w:left w:val="single" w:sz="4" w:space="0" w:color="auto"/>
              <w:bottom w:val="single" w:sz="4" w:space="0" w:color="auto"/>
              <w:right w:val="single" w:sz="4" w:space="0" w:color="auto"/>
            </w:tcBorders>
          </w:tcPr>
          <w:p w14:paraId="5FE762DF" w14:textId="77777777" w:rsidR="00B51ECE" w:rsidRDefault="00B51ECE">
            <w:pPr>
              <w:keepNext/>
              <w:keepLines/>
              <w:tabs>
                <w:tab w:val="left" w:pos="567"/>
              </w:tabs>
              <w:spacing w:before="200" w:line="256" w:lineRule="auto"/>
              <w:jc w:val="both"/>
              <w:outlineLvl w:val="2"/>
              <w:rPr>
                <w:bCs/>
                <w:lang w:val="ro-MD"/>
              </w:rPr>
            </w:pPr>
          </w:p>
        </w:tc>
      </w:tr>
    </w:tbl>
    <w:p w14:paraId="1A16C078" w14:textId="77777777" w:rsidR="00B51ECE" w:rsidRDefault="00B51ECE" w:rsidP="00B51ECE">
      <w:pPr>
        <w:jc w:val="both"/>
        <w:rPr>
          <w:rFonts w:eastAsia="PMingLiU"/>
          <w:lang w:val="ro-MD" w:eastAsia="zh-CN"/>
        </w:rPr>
      </w:pPr>
    </w:p>
    <w:p w14:paraId="75E27EF4" w14:textId="77777777" w:rsidR="00B51ECE" w:rsidRDefault="00B51ECE" w:rsidP="00B51ECE">
      <w:pPr>
        <w:jc w:val="both"/>
        <w:rPr>
          <w:rFonts w:eastAsia="PMingLiU"/>
          <w:lang w:val="ro-MD" w:eastAsia="zh-CN"/>
        </w:rPr>
      </w:pPr>
      <w:r>
        <w:rPr>
          <w:rFonts w:eastAsia="PMingLiU"/>
          <w:lang w:val="ro-MD" w:eastAsia="zh-CN"/>
        </w:rPr>
        <w:t>Semnat: _________________________________________</w:t>
      </w:r>
    </w:p>
    <w:p w14:paraId="0D2D3BCC" w14:textId="77777777" w:rsidR="00B51ECE" w:rsidRDefault="00B51ECE" w:rsidP="00B51ECE">
      <w:pPr>
        <w:jc w:val="both"/>
        <w:rPr>
          <w:rFonts w:eastAsia="PMingLiU"/>
          <w:lang w:val="ro-MD" w:eastAsia="zh-CN"/>
        </w:rPr>
      </w:pPr>
      <w:r>
        <w:rPr>
          <w:rFonts w:eastAsia="PMingLiU"/>
          <w:lang w:val="ro-MD" w:eastAsia="zh-CN"/>
        </w:rPr>
        <w:t>Nume: __________________________________________</w:t>
      </w:r>
    </w:p>
    <w:p w14:paraId="1B5BBCFB" w14:textId="77777777" w:rsidR="00B51ECE" w:rsidRDefault="00B51ECE" w:rsidP="00B51ECE">
      <w:pPr>
        <w:jc w:val="both"/>
        <w:rPr>
          <w:rFonts w:eastAsia="PMingLiU"/>
          <w:lang w:val="ro-MD" w:eastAsia="zh-CN"/>
        </w:rPr>
      </w:pPr>
      <w:r>
        <w:rPr>
          <w:rFonts w:eastAsia="PMingLiU"/>
          <w:lang w:val="ro-MD" w:eastAsia="zh-CN"/>
        </w:rPr>
        <w:t>Funcţia în cadrul întreprinderii: ____________________________</w:t>
      </w:r>
    </w:p>
    <w:p w14:paraId="296DA1AE" w14:textId="77777777" w:rsidR="00B51ECE" w:rsidRDefault="00B51ECE" w:rsidP="00B51ECE">
      <w:pPr>
        <w:jc w:val="both"/>
        <w:rPr>
          <w:rFonts w:eastAsia="PMingLiU"/>
          <w:lang w:val="ro-MD" w:eastAsia="zh-CN"/>
        </w:rPr>
      </w:pPr>
      <w:r>
        <w:rPr>
          <w:rFonts w:eastAsia="PMingLiU"/>
          <w:lang w:val="ro-MD" w:eastAsia="zh-CN"/>
        </w:rPr>
        <w:t>Denumirea întreprinderii: _________________________________</w:t>
      </w: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bookmarkEnd w:id="4"/>
    <w:p w14:paraId="3B67C5C3" w14:textId="77777777" w:rsidR="0010523F" w:rsidRDefault="0010523F" w:rsidP="00BA7FF4">
      <w:pPr>
        <w:jc w:val="right"/>
        <w:rPr>
          <w:b/>
          <w:bCs/>
          <w:i/>
          <w:iCs/>
          <w:noProof w:val="0"/>
          <w:lang w:val="ro-MD"/>
        </w:rPr>
      </w:pPr>
    </w:p>
    <w:p w14:paraId="71E9B431" w14:textId="77777777" w:rsidR="0010523F" w:rsidRDefault="0010523F" w:rsidP="00BA7FF4">
      <w:pPr>
        <w:jc w:val="right"/>
        <w:rPr>
          <w:b/>
          <w:bCs/>
          <w:i/>
          <w:iCs/>
          <w:noProof w:val="0"/>
          <w:lang w:val="ro-MD"/>
        </w:rPr>
      </w:pPr>
    </w:p>
    <w:p w14:paraId="3DF177F4" w14:textId="77777777" w:rsidR="0010523F" w:rsidRDefault="0010523F" w:rsidP="00BA7FF4">
      <w:pPr>
        <w:jc w:val="right"/>
        <w:rPr>
          <w:b/>
          <w:bCs/>
          <w:i/>
          <w:iCs/>
          <w:noProof w:val="0"/>
          <w:lang w:val="ro-MD"/>
        </w:rPr>
      </w:pPr>
    </w:p>
    <w:p w14:paraId="02AA8C93" w14:textId="77777777" w:rsidR="0010523F" w:rsidRDefault="0010523F" w:rsidP="00BA7FF4">
      <w:pPr>
        <w:jc w:val="right"/>
        <w:rPr>
          <w:b/>
          <w:bCs/>
          <w:i/>
          <w:iCs/>
          <w:noProof w:val="0"/>
          <w:lang w:val="ro-MD"/>
        </w:rPr>
      </w:pPr>
    </w:p>
    <w:p w14:paraId="74AE0F9D" w14:textId="7393A840" w:rsidR="00BA7FF4" w:rsidRPr="00387620" w:rsidRDefault="00BA7FF4" w:rsidP="00BA7FF4">
      <w:pPr>
        <w:jc w:val="right"/>
        <w:rPr>
          <w:b/>
          <w:bCs/>
          <w:i/>
          <w:iCs/>
          <w:noProof w:val="0"/>
          <w:sz w:val="22"/>
          <w:szCs w:val="22"/>
          <w:lang w:val="ro-MD"/>
        </w:rPr>
      </w:pPr>
      <w:r w:rsidRPr="00387620">
        <w:rPr>
          <w:b/>
          <w:bCs/>
          <w:i/>
          <w:iCs/>
          <w:noProof w:val="0"/>
          <w:lang w:val="ro-MD"/>
        </w:rPr>
        <w:lastRenderedPageBreak/>
        <w:t>Anexa nr.</w:t>
      </w:r>
      <w:r w:rsidR="00FF5CB2" w:rsidRPr="00387620">
        <w:rPr>
          <w:b/>
          <w:bCs/>
          <w:i/>
          <w:iCs/>
          <w:noProof w:val="0"/>
          <w:lang w:val="ro-MD"/>
        </w:rPr>
        <w:t xml:space="preserve"> </w:t>
      </w:r>
      <w:r w:rsidRPr="00387620">
        <w:rPr>
          <w:b/>
          <w:bCs/>
          <w:i/>
          <w:iCs/>
          <w:noProof w:val="0"/>
          <w:lang w:val="ro-MD"/>
        </w:rPr>
        <w:t>2</w:t>
      </w:r>
      <w:r w:rsidR="00EF4276" w:rsidRPr="00387620">
        <w:rPr>
          <w:b/>
          <w:bCs/>
          <w:i/>
          <w:iCs/>
          <w:noProof w:val="0"/>
          <w:lang w:val="ro-MD"/>
        </w:rPr>
        <w:t>2</w:t>
      </w:r>
    </w:p>
    <w:p w14:paraId="57304391" w14:textId="77777777" w:rsidR="001C4B7C" w:rsidRDefault="001C4B7C" w:rsidP="001C4B7C">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719CE511" w14:textId="6D6EC2FC" w:rsidR="001C4B7C" w:rsidRDefault="001C4B7C" w:rsidP="001C4B7C">
      <w:pPr>
        <w:tabs>
          <w:tab w:val="left" w:pos="5103"/>
          <w:tab w:val="left" w:pos="10348"/>
        </w:tabs>
        <w:jc w:val="right"/>
        <w:rPr>
          <w:b/>
          <w:bCs/>
          <w:i/>
          <w:iCs/>
          <w:noProof w:val="0"/>
          <w:lang w:val="en-US" w:eastAsia="ru-RU"/>
        </w:rPr>
      </w:pPr>
      <w:proofErr w:type="spell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r>
        <w:rPr>
          <w:b/>
          <w:bCs/>
          <w:i/>
          <w:iCs/>
          <w:noProof w:val="0"/>
          <w:lang w:val="en-US" w:eastAsia="ru-RU"/>
        </w:rPr>
        <w:t xml:space="preserve">nr. 69 din 7 </w:t>
      </w:r>
      <w:proofErr w:type="spellStart"/>
      <w:r>
        <w:rPr>
          <w:b/>
          <w:bCs/>
          <w:i/>
          <w:iCs/>
          <w:noProof w:val="0"/>
          <w:lang w:val="en-US" w:eastAsia="ru-RU"/>
        </w:rPr>
        <w:t>mai</w:t>
      </w:r>
      <w:proofErr w:type="spellEnd"/>
      <w:r>
        <w:rPr>
          <w:b/>
          <w:bCs/>
          <w:i/>
          <w:iCs/>
          <w:noProof w:val="0"/>
          <w:lang w:val="en-US" w:eastAsia="ru-RU"/>
        </w:rPr>
        <w:t xml:space="preserve"> 2021</w:t>
      </w:r>
    </w:p>
    <w:p w14:paraId="4D3B1D61" w14:textId="77777777" w:rsidR="00387620" w:rsidRPr="00387620" w:rsidRDefault="00387620" w:rsidP="001C4B7C">
      <w:pPr>
        <w:tabs>
          <w:tab w:val="left" w:pos="5103"/>
          <w:tab w:val="left" w:pos="10348"/>
        </w:tabs>
        <w:jc w:val="right"/>
        <w:rPr>
          <w:b/>
          <w:bCs/>
          <w:i/>
          <w:iCs/>
          <w:noProof w:val="0"/>
          <w:lang w:eastAsia="ru-RU"/>
        </w:rPr>
      </w:pPr>
    </w:p>
    <w:p w14:paraId="1E26A398" w14:textId="77777777" w:rsidR="00B27D8B" w:rsidRPr="001C4B7C" w:rsidRDefault="00B27D8B" w:rsidP="00A1178E">
      <w:pPr>
        <w:tabs>
          <w:tab w:val="left" w:pos="567"/>
        </w:tabs>
        <w:jc w:val="center"/>
        <w:rPr>
          <w:b/>
          <w:color w:val="000000"/>
          <w:w w:val="90"/>
          <w:lang w:val="en-US"/>
        </w:rPr>
      </w:pPr>
    </w:p>
    <w:p w14:paraId="4B5EB5BE" w14:textId="77777777" w:rsidR="00BE1CB3" w:rsidRPr="00387620" w:rsidRDefault="00BE1CB3" w:rsidP="00387620">
      <w:pPr>
        <w:spacing w:line="293" w:lineRule="auto"/>
        <w:jc w:val="center"/>
        <w:rPr>
          <w:b/>
          <w:color w:val="000000"/>
          <w:w w:val="90"/>
          <w:sz w:val="20"/>
          <w:szCs w:val="20"/>
          <w:lang w:val="ro-MD"/>
        </w:rPr>
      </w:pPr>
      <w:r w:rsidRPr="00387620">
        <w:rPr>
          <w:b/>
          <w:color w:val="000000"/>
          <w:w w:val="90"/>
          <w:sz w:val="20"/>
          <w:szCs w:val="20"/>
          <w:lang w:val="ro-MD"/>
        </w:rPr>
        <w:t>(Antetul instituției)</w:t>
      </w:r>
    </w:p>
    <w:p w14:paraId="0B6F045B" w14:textId="77777777" w:rsidR="00E93A68" w:rsidRPr="00FF430B" w:rsidRDefault="00BE1CB3" w:rsidP="00387620">
      <w:pPr>
        <w:spacing w:line="293"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Pr="00387620">
        <w:rPr>
          <w:rFonts w:eastAsia="PMingLiU"/>
          <w:b/>
          <w:bCs/>
          <w:lang w:val="ro-MD" w:eastAsia="zh-CN"/>
        </w:rPr>
        <w:t xml:space="preserve">Agenția pentru </w:t>
      </w:r>
      <w:r w:rsidRPr="00387620">
        <w:rPr>
          <w:rFonts w:eastAsia="PMingLiU"/>
          <w:b/>
          <w:bCs/>
          <w:lang w:val="ro-MD" w:eastAsia="zh-CN"/>
        </w:rPr>
        <w:br/>
        <w:t xml:space="preserve">Supraveghere Tehnică </w:t>
      </w:r>
      <w:r w:rsidRPr="00FF430B">
        <w:rPr>
          <w:rFonts w:eastAsia="PMingLiU"/>
          <w:lang w:val="ro-MD" w:eastAsia="zh-CN"/>
        </w:rPr>
        <w:t>constată următoarele:</w:t>
      </w:r>
    </w:p>
    <w:p w14:paraId="30FCF91F" w14:textId="77777777" w:rsidR="006C4C0E" w:rsidRPr="00303301" w:rsidRDefault="006C4C0E" w:rsidP="00196AB4">
      <w:pPr>
        <w:tabs>
          <w:tab w:val="left" w:leader="underscore" w:pos="6465"/>
          <w:tab w:val="right" w:leader="underscore" w:pos="9777"/>
        </w:tabs>
        <w:spacing w:line="302" w:lineRule="auto"/>
        <w:rPr>
          <w:rFonts w:eastAsia="PMingLiU"/>
          <w:sz w:val="12"/>
          <w:szCs w:val="12"/>
          <w:lang w:val="ro-MD" w:eastAsia="zh-CN"/>
        </w:rPr>
      </w:pPr>
    </w:p>
    <w:tbl>
      <w:tblPr>
        <w:tblStyle w:val="af2"/>
        <w:tblW w:w="9782" w:type="dxa"/>
        <w:tblInd w:w="-431" w:type="dxa"/>
        <w:tblLook w:val="04A0" w:firstRow="1" w:lastRow="0" w:firstColumn="1" w:lastColumn="0" w:noHBand="0" w:noVBand="1"/>
      </w:tblPr>
      <w:tblGrid>
        <w:gridCol w:w="496"/>
        <w:gridCol w:w="2765"/>
        <w:gridCol w:w="4673"/>
        <w:gridCol w:w="564"/>
        <w:gridCol w:w="572"/>
        <w:gridCol w:w="712"/>
      </w:tblGrid>
      <w:tr w:rsidR="00413218" w:rsidRPr="00387620" w14:paraId="5D5D6AB4" w14:textId="77777777" w:rsidTr="0028251A">
        <w:tc>
          <w:tcPr>
            <w:tcW w:w="496" w:type="dxa"/>
            <w:shd w:val="clear" w:color="auto" w:fill="D9D9D9" w:themeFill="background1" w:themeFillShade="D9"/>
          </w:tcPr>
          <w:p w14:paraId="73EDEA5B" w14:textId="77777777" w:rsidR="00413218" w:rsidRPr="00387620" w:rsidRDefault="0003591A" w:rsidP="00387620">
            <w:pPr>
              <w:tabs>
                <w:tab w:val="left" w:leader="underscore" w:pos="6465"/>
                <w:tab w:val="right" w:leader="underscore" w:pos="9777"/>
              </w:tabs>
              <w:rPr>
                <w:rFonts w:eastAsia="PMingLiU"/>
                <w:b/>
                <w:bCs/>
                <w:lang w:val="ro-MD" w:eastAsia="zh-CN"/>
              </w:rPr>
            </w:pPr>
            <w:r w:rsidRPr="00387620">
              <w:rPr>
                <w:rFonts w:eastAsia="PMingLiU"/>
                <w:b/>
                <w:bCs/>
                <w:lang w:val="ro-MD" w:eastAsia="zh-CN"/>
              </w:rPr>
              <w:t>Nr</w:t>
            </w:r>
          </w:p>
        </w:tc>
        <w:tc>
          <w:tcPr>
            <w:tcW w:w="2765" w:type="dxa"/>
            <w:shd w:val="clear" w:color="auto" w:fill="D9D9D9" w:themeFill="background1" w:themeFillShade="D9"/>
          </w:tcPr>
          <w:p w14:paraId="0944ABEF" w14:textId="77777777" w:rsidR="00413218" w:rsidRPr="00387620" w:rsidRDefault="0003591A" w:rsidP="00387620">
            <w:pPr>
              <w:tabs>
                <w:tab w:val="left" w:leader="underscore" w:pos="6465"/>
                <w:tab w:val="right" w:leader="underscore" w:pos="9777"/>
              </w:tabs>
              <w:jc w:val="center"/>
              <w:rPr>
                <w:rFonts w:eastAsia="PMingLiU"/>
                <w:b/>
                <w:bCs/>
                <w:lang w:val="ro-MD" w:eastAsia="zh-CN"/>
              </w:rPr>
            </w:pPr>
            <w:r w:rsidRPr="00387620">
              <w:rPr>
                <w:rFonts w:eastAsia="PMingLiU"/>
                <w:b/>
                <w:bCs/>
                <w:lang w:val="ro-MD" w:eastAsia="zh-CN"/>
              </w:rPr>
              <w:t>Informații</w:t>
            </w:r>
          </w:p>
        </w:tc>
        <w:tc>
          <w:tcPr>
            <w:tcW w:w="4673" w:type="dxa"/>
            <w:shd w:val="clear" w:color="auto" w:fill="D9D9D9" w:themeFill="background1" w:themeFillShade="D9"/>
          </w:tcPr>
          <w:p w14:paraId="2A84A181" w14:textId="77777777" w:rsidR="00413218" w:rsidRPr="00387620" w:rsidRDefault="0003591A" w:rsidP="00387620">
            <w:pPr>
              <w:tabs>
                <w:tab w:val="left" w:leader="underscore" w:pos="6465"/>
                <w:tab w:val="right" w:leader="underscore" w:pos="9777"/>
              </w:tabs>
              <w:jc w:val="center"/>
              <w:rPr>
                <w:rFonts w:eastAsia="PMingLiU"/>
                <w:b/>
                <w:bCs/>
                <w:lang w:val="ro-MD" w:eastAsia="zh-CN"/>
              </w:rPr>
            </w:pPr>
            <w:r w:rsidRPr="00387620">
              <w:rPr>
                <w:rFonts w:eastAsia="PMingLiU"/>
                <w:b/>
                <w:bCs/>
                <w:lang w:val="ro-MD" w:eastAsia="zh-CN"/>
              </w:rPr>
              <w:t>Noțiuni</w:t>
            </w:r>
          </w:p>
        </w:tc>
        <w:tc>
          <w:tcPr>
            <w:tcW w:w="564" w:type="dxa"/>
            <w:shd w:val="clear" w:color="auto" w:fill="D9D9D9" w:themeFill="background1" w:themeFillShade="D9"/>
          </w:tcPr>
          <w:p w14:paraId="3D3495C0" w14:textId="77777777" w:rsidR="00413218" w:rsidRPr="00387620" w:rsidRDefault="0003591A" w:rsidP="00387620">
            <w:pPr>
              <w:tabs>
                <w:tab w:val="left" w:leader="underscore" w:pos="6465"/>
                <w:tab w:val="right" w:leader="underscore" w:pos="9777"/>
              </w:tabs>
              <w:jc w:val="center"/>
              <w:rPr>
                <w:rFonts w:eastAsia="PMingLiU"/>
                <w:b/>
                <w:bCs/>
                <w:lang w:val="ro-MD" w:eastAsia="zh-CN"/>
              </w:rPr>
            </w:pPr>
            <w:r w:rsidRPr="00387620">
              <w:rPr>
                <w:rFonts w:eastAsia="PMingLiU"/>
                <w:b/>
                <w:bCs/>
                <w:lang w:val="ro-MD" w:eastAsia="zh-CN"/>
              </w:rPr>
              <w:t>DA</w:t>
            </w:r>
          </w:p>
        </w:tc>
        <w:tc>
          <w:tcPr>
            <w:tcW w:w="572" w:type="dxa"/>
            <w:shd w:val="clear" w:color="auto" w:fill="D9D9D9" w:themeFill="background1" w:themeFillShade="D9"/>
          </w:tcPr>
          <w:p w14:paraId="2561AFF5" w14:textId="77777777" w:rsidR="00413218" w:rsidRPr="00387620" w:rsidRDefault="0003591A" w:rsidP="00387620">
            <w:pPr>
              <w:tabs>
                <w:tab w:val="left" w:leader="underscore" w:pos="6465"/>
                <w:tab w:val="right" w:leader="underscore" w:pos="9777"/>
              </w:tabs>
              <w:jc w:val="center"/>
              <w:rPr>
                <w:rFonts w:eastAsia="PMingLiU"/>
                <w:b/>
                <w:bCs/>
                <w:lang w:val="ro-MD" w:eastAsia="zh-CN"/>
              </w:rPr>
            </w:pPr>
            <w:r w:rsidRPr="00387620">
              <w:rPr>
                <w:rFonts w:eastAsia="PMingLiU"/>
                <w:b/>
                <w:bCs/>
                <w:lang w:val="ro-MD" w:eastAsia="zh-CN"/>
              </w:rPr>
              <w:t>NU</w:t>
            </w:r>
          </w:p>
        </w:tc>
        <w:tc>
          <w:tcPr>
            <w:tcW w:w="712" w:type="dxa"/>
            <w:shd w:val="clear" w:color="auto" w:fill="D9D9D9" w:themeFill="background1" w:themeFillShade="D9"/>
          </w:tcPr>
          <w:p w14:paraId="2FA80F3D" w14:textId="77777777" w:rsidR="00413218" w:rsidRPr="00387620" w:rsidRDefault="0003591A" w:rsidP="00387620">
            <w:pPr>
              <w:tabs>
                <w:tab w:val="left" w:leader="underscore" w:pos="6465"/>
                <w:tab w:val="right" w:leader="underscore" w:pos="9777"/>
              </w:tabs>
              <w:jc w:val="center"/>
              <w:rPr>
                <w:rFonts w:eastAsia="PMingLiU"/>
                <w:b/>
                <w:bCs/>
                <w:lang w:val="ro-MD" w:eastAsia="zh-CN"/>
              </w:rPr>
            </w:pPr>
            <w:r w:rsidRPr="00387620">
              <w:rPr>
                <w:rFonts w:eastAsia="PMingLiU"/>
                <w:b/>
                <w:bCs/>
                <w:lang w:val="ro-MD" w:eastAsia="zh-CN"/>
              </w:rPr>
              <w:t>Nota</w:t>
            </w:r>
          </w:p>
        </w:tc>
      </w:tr>
      <w:tr w:rsidR="00413218" w:rsidRPr="00387620" w14:paraId="47AE4E47" w14:textId="77777777" w:rsidTr="0028251A">
        <w:trPr>
          <w:trHeight w:val="540"/>
        </w:trPr>
        <w:tc>
          <w:tcPr>
            <w:tcW w:w="496" w:type="dxa"/>
            <w:vMerge w:val="restart"/>
          </w:tcPr>
          <w:p w14:paraId="63D36989" w14:textId="77777777" w:rsidR="00413218" w:rsidRPr="00387620" w:rsidRDefault="0003591A" w:rsidP="00387620">
            <w:pPr>
              <w:tabs>
                <w:tab w:val="left" w:leader="underscore" w:pos="6465"/>
                <w:tab w:val="right" w:leader="underscore" w:pos="9777"/>
              </w:tabs>
              <w:rPr>
                <w:rFonts w:eastAsia="PMingLiU"/>
                <w:lang w:val="ro-MD" w:eastAsia="zh-CN"/>
              </w:rPr>
            </w:pPr>
            <w:r w:rsidRPr="00387620">
              <w:rPr>
                <w:rFonts w:eastAsia="PMingLiU"/>
                <w:lang w:val="ro-MD" w:eastAsia="zh-CN"/>
              </w:rPr>
              <w:t>I</w:t>
            </w:r>
          </w:p>
        </w:tc>
        <w:tc>
          <w:tcPr>
            <w:tcW w:w="2765" w:type="dxa"/>
            <w:vMerge w:val="restart"/>
          </w:tcPr>
          <w:p w14:paraId="4084870F" w14:textId="77777777" w:rsidR="00413218" w:rsidRPr="00387620" w:rsidRDefault="0003591A" w:rsidP="00387620">
            <w:pPr>
              <w:tabs>
                <w:tab w:val="left" w:leader="underscore" w:pos="6465"/>
                <w:tab w:val="right" w:leader="underscore" w:pos="9777"/>
              </w:tabs>
              <w:jc w:val="both"/>
              <w:rPr>
                <w:rFonts w:eastAsia="PMingLiU"/>
                <w:lang w:val="ro-MD" w:eastAsia="zh-CN"/>
              </w:rPr>
            </w:pPr>
            <w:r w:rsidRPr="00387620">
              <w:rPr>
                <w:rFonts w:eastAsia="PMingLiU"/>
                <w:lang w:val="ro-MD" w:eastAsia="zh-CN"/>
              </w:rPr>
              <w:t>Încălcări constatate prin procese - verbale de control, emise în temeiul Legii nr.131/2012</w:t>
            </w:r>
            <w:r w:rsidR="005B24DA" w:rsidRPr="00387620">
              <w:rPr>
                <w:rFonts w:eastAsia="PMingLiU"/>
                <w:lang w:val="ro-MD" w:eastAsia="zh-CN"/>
              </w:rPr>
              <w:t xml:space="preserve"> privind controlul de stat asupra activității de întreprinzător</w:t>
            </w:r>
            <w:r w:rsidR="00A30B00" w:rsidRPr="00387620">
              <w:rPr>
                <w:lang w:val="ro-MD"/>
              </w:rPr>
              <w:t>)</w:t>
            </w:r>
            <w:r w:rsidR="0079357E" w:rsidRPr="00387620">
              <w:rPr>
                <w:rFonts w:eastAsia="PMingLiU"/>
                <w:lang w:val="ro-MD" w:eastAsia="zh-CN"/>
              </w:rPr>
              <w:t>ș</w:t>
            </w:r>
            <w:r w:rsidRPr="00387620">
              <w:rPr>
                <w:rFonts w:eastAsia="PMingLiU"/>
                <w:lang w:val="ro-MD" w:eastAsia="zh-CN"/>
              </w:rPr>
              <w:t>i/sau H</w:t>
            </w:r>
            <w:r w:rsidR="005B24DA" w:rsidRPr="00387620">
              <w:rPr>
                <w:rFonts w:eastAsia="PMingLiU"/>
                <w:lang w:val="ro-MD" w:eastAsia="zh-CN"/>
              </w:rPr>
              <w:t>otărârii</w:t>
            </w:r>
            <w:r w:rsidRPr="00387620">
              <w:rPr>
                <w:rFonts w:eastAsia="PMingLiU"/>
                <w:lang w:val="ro-MD" w:eastAsia="zh-CN"/>
              </w:rPr>
              <w:t>G</w:t>
            </w:r>
            <w:r w:rsidR="005B24DA" w:rsidRPr="00387620">
              <w:rPr>
                <w:rFonts w:eastAsia="PMingLiU"/>
                <w:lang w:val="ro-MD" w:eastAsia="zh-CN"/>
              </w:rPr>
              <w:t>uvernului</w:t>
            </w:r>
            <w:r w:rsidRPr="00387620">
              <w:rPr>
                <w:rFonts w:eastAsia="PMingLiU"/>
                <w:lang w:val="ro-MD" w:eastAsia="zh-CN"/>
              </w:rPr>
              <w:t xml:space="preserve"> nr. 360/1996</w:t>
            </w:r>
            <w:r w:rsidR="005B24DA" w:rsidRPr="00387620">
              <w:rPr>
                <w:rFonts w:eastAsia="PMingLiU"/>
                <w:lang w:val="ro-MD" w:eastAsia="zh-CN"/>
              </w:rPr>
              <w:t xml:space="preserve"> cu privire la controlul de stat al calității în construcții</w:t>
            </w:r>
            <w:r w:rsidRPr="00387620">
              <w:rPr>
                <w:rFonts w:eastAsia="PMingLiU"/>
                <w:lang w:val="ro-MD" w:eastAsia="zh-CN"/>
              </w:rPr>
              <w:t>, intrate în vigoare, necontestate sau contestate dar confirmate prin hotărâri judecătorești executorii definitive:</w:t>
            </w:r>
          </w:p>
        </w:tc>
        <w:tc>
          <w:tcPr>
            <w:tcW w:w="4673" w:type="dxa"/>
          </w:tcPr>
          <w:p w14:paraId="373E1F92" w14:textId="77777777" w:rsidR="00413218" w:rsidRPr="00387620" w:rsidRDefault="0003591A" w:rsidP="00387620">
            <w:pPr>
              <w:tabs>
                <w:tab w:val="left" w:leader="underscore" w:pos="6465"/>
                <w:tab w:val="right" w:leader="underscore" w:pos="9777"/>
              </w:tabs>
              <w:rPr>
                <w:rFonts w:eastAsia="PMingLiU"/>
                <w:lang w:val="ro-MD" w:eastAsia="zh-CN"/>
              </w:rPr>
            </w:pPr>
            <w:r w:rsidRPr="00387620">
              <w:rPr>
                <w:rFonts w:eastAsia="PMingLiU"/>
                <w:lang w:val="ro-MD" w:eastAsia="zh-CN"/>
              </w:rPr>
              <w:t>încalcări foarte grave</w:t>
            </w:r>
          </w:p>
          <w:p w14:paraId="654DE4B3" w14:textId="77777777" w:rsidR="00964783" w:rsidRPr="00387620" w:rsidRDefault="00A30B00" w:rsidP="00387620">
            <w:pPr>
              <w:tabs>
                <w:tab w:val="left" w:leader="underscore" w:pos="6465"/>
                <w:tab w:val="right" w:leader="underscore" w:pos="9777"/>
              </w:tabs>
              <w:jc w:val="both"/>
              <w:rPr>
                <w:rFonts w:eastAsia="PMingLiU"/>
                <w:lang w:val="ro-MD" w:eastAsia="zh-CN"/>
              </w:rPr>
            </w:pPr>
            <w:r w:rsidRPr="00387620">
              <w:rPr>
                <w:lang w:val="ro-MD"/>
              </w:rPr>
              <w:t>(art. 5</w:t>
            </w:r>
            <w:r w:rsidRPr="00387620">
              <w:rPr>
                <w:vertAlign w:val="superscript"/>
                <w:lang w:val="ro-MD"/>
              </w:rPr>
              <w:t>1</w:t>
            </w:r>
            <w:r w:rsidRPr="00387620">
              <w:rPr>
                <w:lang w:val="ro-MD"/>
              </w:rPr>
              <w:t xml:space="preserve"> Legea nr.131/2012</w:t>
            </w:r>
            <w:r w:rsidR="005B24DA" w:rsidRPr="00387620">
              <w:rPr>
                <w:lang w:val="ro-MD"/>
              </w:rPr>
              <w:t>privind controlul de stat asupra activității de întreprinzător</w:t>
            </w:r>
            <w:r w:rsidRPr="00387620">
              <w:rPr>
                <w:lang w:val="ro-MD"/>
              </w:rPr>
              <w:t>)</w:t>
            </w:r>
          </w:p>
        </w:tc>
        <w:tc>
          <w:tcPr>
            <w:tcW w:w="564" w:type="dxa"/>
          </w:tcPr>
          <w:p w14:paraId="784B9DDC" w14:textId="77777777" w:rsidR="00413218" w:rsidRPr="00387620" w:rsidRDefault="00413218" w:rsidP="00387620">
            <w:pPr>
              <w:tabs>
                <w:tab w:val="left" w:leader="underscore" w:pos="6465"/>
                <w:tab w:val="right" w:leader="underscore" w:pos="9777"/>
              </w:tabs>
              <w:rPr>
                <w:rFonts w:eastAsia="PMingLiU"/>
                <w:lang w:val="ro-MD" w:eastAsia="zh-CN"/>
              </w:rPr>
            </w:pPr>
          </w:p>
        </w:tc>
        <w:tc>
          <w:tcPr>
            <w:tcW w:w="572" w:type="dxa"/>
          </w:tcPr>
          <w:p w14:paraId="07F40446" w14:textId="77777777" w:rsidR="00413218" w:rsidRPr="00387620" w:rsidRDefault="00413218" w:rsidP="00387620">
            <w:pPr>
              <w:tabs>
                <w:tab w:val="left" w:leader="underscore" w:pos="6465"/>
                <w:tab w:val="right" w:leader="underscore" w:pos="9777"/>
              </w:tabs>
              <w:rPr>
                <w:rFonts w:eastAsia="PMingLiU"/>
                <w:lang w:val="ro-MD" w:eastAsia="zh-CN"/>
              </w:rPr>
            </w:pPr>
          </w:p>
        </w:tc>
        <w:tc>
          <w:tcPr>
            <w:tcW w:w="712" w:type="dxa"/>
          </w:tcPr>
          <w:p w14:paraId="3754B4F1" w14:textId="77777777" w:rsidR="00413218" w:rsidRPr="00387620" w:rsidRDefault="00413218" w:rsidP="00387620">
            <w:pPr>
              <w:tabs>
                <w:tab w:val="left" w:leader="underscore" w:pos="6465"/>
                <w:tab w:val="right" w:leader="underscore" w:pos="9777"/>
              </w:tabs>
              <w:rPr>
                <w:rFonts w:eastAsia="PMingLiU"/>
                <w:lang w:val="ro-MD" w:eastAsia="zh-CN"/>
              </w:rPr>
            </w:pPr>
          </w:p>
        </w:tc>
      </w:tr>
      <w:tr w:rsidR="00413218" w:rsidRPr="00387620" w14:paraId="5A1187B2" w14:textId="77777777" w:rsidTr="0028251A">
        <w:trPr>
          <w:trHeight w:val="1380"/>
        </w:trPr>
        <w:tc>
          <w:tcPr>
            <w:tcW w:w="496" w:type="dxa"/>
            <w:vMerge/>
          </w:tcPr>
          <w:p w14:paraId="04FDD3A3" w14:textId="77777777" w:rsidR="00413218" w:rsidRPr="00387620" w:rsidRDefault="00413218" w:rsidP="00387620">
            <w:pPr>
              <w:tabs>
                <w:tab w:val="left" w:leader="underscore" w:pos="6465"/>
                <w:tab w:val="right" w:leader="underscore" w:pos="9777"/>
              </w:tabs>
              <w:rPr>
                <w:rFonts w:eastAsia="PMingLiU"/>
                <w:lang w:val="ro-MD" w:eastAsia="zh-CN"/>
              </w:rPr>
            </w:pPr>
          </w:p>
        </w:tc>
        <w:tc>
          <w:tcPr>
            <w:tcW w:w="2765" w:type="dxa"/>
            <w:vMerge/>
          </w:tcPr>
          <w:p w14:paraId="18ACBF87" w14:textId="77777777" w:rsidR="00413218" w:rsidRPr="00387620" w:rsidRDefault="00413218" w:rsidP="00387620">
            <w:pPr>
              <w:tabs>
                <w:tab w:val="left" w:leader="underscore" w:pos="6465"/>
                <w:tab w:val="right" w:leader="underscore" w:pos="9777"/>
              </w:tabs>
              <w:jc w:val="both"/>
              <w:rPr>
                <w:rFonts w:eastAsia="PMingLiU"/>
                <w:lang w:val="ro-MD" w:eastAsia="zh-CN"/>
              </w:rPr>
            </w:pPr>
          </w:p>
        </w:tc>
        <w:tc>
          <w:tcPr>
            <w:tcW w:w="4673" w:type="dxa"/>
          </w:tcPr>
          <w:p w14:paraId="363C5112" w14:textId="77777777" w:rsidR="00413218" w:rsidRPr="00387620" w:rsidRDefault="0003591A" w:rsidP="00387620">
            <w:pPr>
              <w:tabs>
                <w:tab w:val="left" w:leader="underscore" w:pos="6465"/>
                <w:tab w:val="right" w:leader="underscore" w:pos="9777"/>
              </w:tabs>
              <w:jc w:val="both"/>
              <w:rPr>
                <w:rFonts w:eastAsia="PMingLiU"/>
                <w:lang w:val="ro-MD" w:eastAsia="zh-CN"/>
              </w:rPr>
            </w:pPr>
            <w:r w:rsidRPr="00387620">
              <w:rPr>
                <w:rFonts w:eastAsia="PMingLiU"/>
                <w:lang w:val="ro-MD" w:eastAsia="zh-CN"/>
              </w:rPr>
              <w:t>Sancțiuni economice</w:t>
            </w:r>
          </w:p>
          <w:p w14:paraId="42FEEDC4" w14:textId="77777777" w:rsidR="00413218" w:rsidRPr="00387620" w:rsidRDefault="0003591A" w:rsidP="00387620">
            <w:pPr>
              <w:tabs>
                <w:tab w:val="left" w:leader="underscore" w:pos="6465"/>
                <w:tab w:val="right" w:leader="underscore" w:pos="9777"/>
              </w:tabs>
              <w:jc w:val="both"/>
              <w:rPr>
                <w:rFonts w:eastAsia="PMingLiU"/>
                <w:lang w:val="ro-MD" w:eastAsia="zh-CN"/>
              </w:rPr>
            </w:pPr>
            <w:r w:rsidRPr="00387620">
              <w:rPr>
                <w:rFonts w:eastAsia="PMingLiU"/>
                <w:lang w:val="ro-MD" w:eastAsia="zh-CN"/>
              </w:rPr>
              <w:t>(cu exagerări ale costului mai mare de 15% din valoarea lucrărilor executate, inclusiv)</w:t>
            </w:r>
          </w:p>
        </w:tc>
        <w:tc>
          <w:tcPr>
            <w:tcW w:w="564" w:type="dxa"/>
          </w:tcPr>
          <w:p w14:paraId="48F443F5" w14:textId="77777777" w:rsidR="00413218" w:rsidRPr="00387620" w:rsidRDefault="00413218" w:rsidP="00387620">
            <w:pPr>
              <w:keepNext/>
              <w:keepLines/>
              <w:tabs>
                <w:tab w:val="left" w:leader="underscore" w:pos="6465"/>
                <w:tab w:val="right" w:leader="underscore" w:pos="9777"/>
              </w:tabs>
              <w:outlineLvl w:val="2"/>
              <w:rPr>
                <w:rFonts w:eastAsia="PMingLiU"/>
                <w:lang w:val="ro-MD" w:eastAsia="zh-CN"/>
              </w:rPr>
            </w:pPr>
          </w:p>
        </w:tc>
        <w:tc>
          <w:tcPr>
            <w:tcW w:w="572" w:type="dxa"/>
          </w:tcPr>
          <w:p w14:paraId="5DDFD9FB" w14:textId="77777777" w:rsidR="00413218" w:rsidRPr="00387620" w:rsidRDefault="00413218" w:rsidP="00387620">
            <w:pPr>
              <w:keepNext/>
              <w:keepLines/>
              <w:tabs>
                <w:tab w:val="left" w:leader="underscore" w:pos="6465"/>
                <w:tab w:val="right" w:leader="underscore" w:pos="9777"/>
              </w:tabs>
              <w:outlineLvl w:val="2"/>
              <w:rPr>
                <w:rFonts w:eastAsia="PMingLiU"/>
                <w:lang w:val="ro-MD" w:eastAsia="zh-CN"/>
              </w:rPr>
            </w:pPr>
          </w:p>
        </w:tc>
        <w:tc>
          <w:tcPr>
            <w:tcW w:w="712" w:type="dxa"/>
          </w:tcPr>
          <w:p w14:paraId="6FBA5310" w14:textId="77777777" w:rsidR="00413218" w:rsidRPr="00387620" w:rsidRDefault="00413218" w:rsidP="00387620">
            <w:pPr>
              <w:keepNext/>
              <w:keepLines/>
              <w:tabs>
                <w:tab w:val="left" w:leader="underscore" w:pos="6465"/>
                <w:tab w:val="right" w:leader="underscore" w:pos="9777"/>
              </w:tabs>
              <w:outlineLvl w:val="2"/>
              <w:rPr>
                <w:rFonts w:eastAsia="PMingLiU"/>
                <w:lang w:val="ro-MD" w:eastAsia="zh-CN"/>
              </w:rPr>
            </w:pPr>
          </w:p>
        </w:tc>
      </w:tr>
      <w:tr w:rsidR="00413218" w:rsidRPr="00387620" w14:paraId="09CDB3EF" w14:textId="77777777" w:rsidTr="0028251A">
        <w:trPr>
          <w:trHeight w:val="327"/>
        </w:trPr>
        <w:tc>
          <w:tcPr>
            <w:tcW w:w="496" w:type="dxa"/>
            <w:vMerge w:val="restart"/>
          </w:tcPr>
          <w:p w14:paraId="6D8F8D4E" w14:textId="77777777" w:rsidR="00413218" w:rsidRPr="00387620" w:rsidRDefault="0003591A" w:rsidP="00387620">
            <w:pPr>
              <w:tabs>
                <w:tab w:val="left" w:leader="underscore" w:pos="6465"/>
                <w:tab w:val="right" w:leader="underscore" w:pos="9777"/>
              </w:tabs>
              <w:rPr>
                <w:rFonts w:eastAsia="PMingLiU"/>
                <w:lang w:val="ro-MD" w:eastAsia="zh-CN"/>
              </w:rPr>
            </w:pPr>
            <w:r w:rsidRPr="00387620">
              <w:rPr>
                <w:rFonts w:eastAsia="PMingLiU"/>
                <w:lang w:val="ro-MD" w:eastAsia="zh-CN"/>
              </w:rPr>
              <w:t>II</w:t>
            </w:r>
          </w:p>
        </w:tc>
        <w:tc>
          <w:tcPr>
            <w:tcW w:w="2765" w:type="dxa"/>
            <w:vMerge w:val="restart"/>
          </w:tcPr>
          <w:p w14:paraId="372CDAC7" w14:textId="77777777" w:rsidR="00413218" w:rsidRPr="00387620" w:rsidRDefault="0003591A" w:rsidP="00387620">
            <w:pPr>
              <w:tabs>
                <w:tab w:val="left" w:leader="underscore" w:pos="6465"/>
                <w:tab w:val="right" w:leader="underscore" w:pos="9777"/>
              </w:tabs>
              <w:jc w:val="both"/>
              <w:rPr>
                <w:rFonts w:eastAsia="PMingLiU"/>
                <w:lang w:val="ro-MD" w:eastAsia="zh-CN"/>
              </w:rPr>
            </w:pPr>
            <w:r w:rsidRPr="00387620">
              <w:rPr>
                <w:rFonts w:eastAsia="PMingLiU"/>
                <w:lang w:val="ro-MD" w:eastAsia="zh-CN"/>
              </w:rPr>
              <w:t>Au fost înregistrate cazuri de accidente:</w:t>
            </w:r>
          </w:p>
        </w:tc>
        <w:tc>
          <w:tcPr>
            <w:tcW w:w="4673" w:type="dxa"/>
          </w:tcPr>
          <w:p w14:paraId="4ED1DE6E" w14:textId="77777777" w:rsidR="00413218" w:rsidRPr="00387620" w:rsidRDefault="0003591A" w:rsidP="00387620">
            <w:pPr>
              <w:tabs>
                <w:tab w:val="left" w:leader="underscore" w:pos="6465"/>
                <w:tab w:val="right" w:leader="underscore" w:pos="9777"/>
              </w:tabs>
              <w:jc w:val="both"/>
              <w:rPr>
                <w:rFonts w:eastAsia="PMingLiU"/>
                <w:lang w:val="ro-MD" w:eastAsia="zh-CN"/>
              </w:rPr>
            </w:pPr>
            <w:r w:rsidRPr="00387620">
              <w:rPr>
                <w:rFonts w:eastAsia="PMingLiU"/>
                <w:lang w:val="ro-MD" w:eastAsia="zh-CN"/>
              </w:rPr>
              <w:t>Accidente tehnice grave</w:t>
            </w:r>
          </w:p>
        </w:tc>
        <w:tc>
          <w:tcPr>
            <w:tcW w:w="564" w:type="dxa"/>
          </w:tcPr>
          <w:p w14:paraId="644F0F81" w14:textId="77777777" w:rsidR="00413218" w:rsidRPr="00387620" w:rsidRDefault="00413218" w:rsidP="00387620">
            <w:pPr>
              <w:keepNext/>
              <w:keepLines/>
              <w:tabs>
                <w:tab w:val="left" w:leader="underscore" w:pos="6465"/>
                <w:tab w:val="right" w:leader="underscore" w:pos="9777"/>
              </w:tabs>
              <w:outlineLvl w:val="2"/>
              <w:rPr>
                <w:rFonts w:eastAsia="PMingLiU"/>
                <w:lang w:val="ro-MD" w:eastAsia="zh-CN"/>
              </w:rPr>
            </w:pPr>
          </w:p>
        </w:tc>
        <w:tc>
          <w:tcPr>
            <w:tcW w:w="572" w:type="dxa"/>
          </w:tcPr>
          <w:p w14:paraId="4812B722" w14:textId="77777777" w:rsidR="00413218" w:rsidRPr="00387620" w:rsidRDefault="00413218" w:rsidP="00387620">
            <w:pPr>
              <w:keepNext/>
              <w:keepLines/>
              <w:tabs>
                <w:tab w:val="left" w:leader="underscore" w:pos="6465"/>
                <w:tab w:val="right" w:leader="underscore" w:pos="9777"/>
              </w:tabs>
              <w:outlineLvl w:val="2"/>
              <w:rPr>
                <w:rFonts w:eastAsia="PMingLiU"/>
                <w:lang w:val="ro-MD" w:eastAsia="zh-CN"/>
              </w:rPr>
            </w:pPr>
          </w:p>
        </w:tc>
        <w:tc>
          <w:tcPr>
            <w:tcW w:w="712" w:type="dxa"/>
          </w:tcPr>
          <w:p w14:paraId="11086314" w14:textId="77777777" w:rsidR="00413218" w:rsidRPr="00387620" w:rsidRDefault="00413218" w:rsidP="00387620">
            <w:pPr>
              <w:keepNext/>
              <w:keepLines/>
              <w:tabs>
                <w:tab w:val="left" w:leader="underscore" w:pos="6465"/>
                <w:tab w:val="right" w:leader="underscore" w:pos="9777"/>
              </w:tabs>
              <w:outlineLvl w:val="2"/>
              <w:rPr>
                <w:rFonts w:eastAsia="PMingLiU"/>
                <w:lang w:val="ro-MD" w:eastAsia="zh-CN"/>
              </w:rPr>
            </w:pPr>
          </w:p>
        </w:tc>
      </w:tr>
      <w:tr w:rsidR="00413218" w:rsidRPr="00387620" w14:paraId="4C849989" w14:textId="77777777" w:rsidTr="0028251A">
        <w:trPr>
          <w:trHeight w:val="333"/>
        </w:trPr>
        <w:tc>
          <w:tcPr>
            <w:tcW w:w="496" w:type="dxa"/>
            <w:vMerge/>
          </w:tcPr>
          <w:p w14:paraId="337C9E1C" w14:textId="77777777" w:rsidR="00413218" w:rsidRPr="00387620" w:rsidRDefault="00413218" w:rsidP="00387620">
            <w:pPr>
              <w:keepNext/>
              <w:keepLines/>
              <w:tabs>
                <w:tab w:val="left" w:leader="underscore" w:pos="6465"/>
                <w:tab w:val="right" w:leader="underscore" w:pos="9777"/>
              </w:tabs>
              <w:outlineLvl w:val="2"/>
              <w:rPr>
                <w:rFonts w:eastAsia="PMingLiU"/>
                <w:lang w:val="ro-MD" w:eastAsia="zh-CN"/>
              </w:rPr>
            </w:pPr>
          </w:p>
        </w:tc>
        <w:tc>
          <w:tcPr>
            <w:tcW w:w="2765" w:type="dxa"/>
            <w:vMerge/>
          </w:tcPr>
          <w:p w14:paraId="4ECA5A2F" w14:textId="77777777" w:rsidR="00413218" w:rsidRPr="00387620" w:rsidRDefault="00413218" w:rsidP="00387620">
            <w:pPr>
              <w:keepNext/>
              <w:keepLines/>
              <w:tabs>
                <w:tab w:val="left" w:leader="underscore" w:pos="6465"/>
                <w:tab w:val="right" w:leader="underscore" w:pos="9777"/>
              </w:tabs>
              <w:jc w:val="both"/>
              <w:outlineLvl w:val="2"/>
              <w:rPr>
                <w:rFonts w:eastAsia="PMingLiU"/>
                <w:lang w:val="ro-MD" w:eastAsia="zh-CN"/>
              </w:rPr>
            </w:pPr>
          </w:p>
        </w:tc>
        <w:tc>
          <w:tcPr>
            <w:tcW w:w="4673" w:type="dxa"/>
          </w:tcPr>
          <w:p w14:paraId="43F297E3" w14:textId="77777777" w:rsidR="00413218" w:rsidRPr="00387620" w:rsidRDefault="00413218" w:rsidP="00387620">
            <w:pPr>
              <w:tabs>
                <w:tab w:val="left" w:leader="underscore" w:pos="6465"/>
                <w:tab w:val="right" w:leader="underscore" w:pos="9777"/>
              </w:tabs>
              <w:jc w:val="both"/>
              <w:rPr>
                <w:rFonts w:eastAsia="PMingLiU"/>
                <w:lang w:val="ro-MD" w:eastAsia="zh-CN"/>
              </w:rPr>
            </w:pPr>
          </w:p>
        </w:tc>
        <w:tc>
          <w:tcPr>
            <w:tcW w:w="564" w:type="dxa"/>
          </w:tcPr>
          <w:p w14:paraId="4CB9BEFF" w14:textId="77777777" w:rsidR="00413218" w:rsidRPr="00387620" w:rsidRDefault="00413218" w:rsidP="00387620">
            <w:pPr>
              <w:keepNext/>
              <w:keepLines/>
              <w:tabs>
                <w:tab w:val="left" w:leader="underscore" w:pos="6465"/>
                <w:tab w:val="right" w:leader="underscore" w:pos="9777"/>
              </w:tabs>
              <w:outlineLvl w:val="2"/>
              <w:rPr>
                <w:rFonts w:eastAsia="PMingLiU"/>
                <w:lang w:val="ro-MD" w:eastAsia="zh-CN"/>
              </w:rPr>
            </w:pPr>
          </w:p>
        </w:tc>
        <w:tc>
          <w:tcPr>
            <w:tcW w:w="572" w:type="dxa"/>
          </w:tcPr>
          <w:p w14:paraId="0CE12D2F" w14:textId="77777777" w:rsidR="00413218" w:rsidRPr="00387620" w:rsidRDefault="00413218" w:rsidP="00387620">
            <w:pPr>
              <w:keepNext/>
              <w:keepLines/>
              <w:tabs>
                <w:tab w:val="left" w:leader="underscore" w:pos="6465"/>
                <w:tab w:val="right" w:leader="underscore" w:pos="9777"/>
              </w:tabs>
              <w:outlineLvl w:val="2"/>
              <w:rPr>
                <w:rFonts w:eastAsia="PMingLiU"/>
                <w:lang w:val="ro-MD" w:eastAsia="zh-CN"/>
              </w:rPr>
            </w:pPr>
          </w:p>
        </w:tc>
        <w:tc>
          <w:tcPr>
            <w:tcW w:w="712" w:type="dxa"/>
          </w:tcPr>
          <w:p w14:paraId="358F10CF" w14:textId="77777777" w:rsidR="00413218" w:rsidRPr="00387620" w:rsidRDefault="00413218" w:rsidP="00387620">
            <w:pPr>
              <w:keepNext/>
              <w:keepLines/>
              <w:tabs>
                <w:tab w:val="left" w:leader="underscore" w:pos="6465"/>
                <w:tab w:val="right" w:leader="underscore" w:pos="9777"/>
              </w:tabs>
              <w:outlineLvl w:val="2"/>
              <w:rPr>
                <w:rFonts w:eastAsia="PMingLiU"/>
                <w:lang w:val="ro-MD" w:eastAsia="zh-CN"/>
              </w:rPr>
            </w:pPr>
          </w:p>
        </w:tc>
      </w:tr>
      <w:tr w:rsidR="00F40A1C" w:rsidRPr="00387620" w14:paraId="417BF31E" w14:textId="77777777" w:rsidTr="0028251A">
        <w:trPr>
          <w:trHeight w:val="985"/>
        </w:trPr>
        <w:tc>
          <w:tcPr>
            <w:tcW w:w="496" w:type="dxa"/>
            <w:vMerge w:val="restart"/>
          </w:tcPr>
          <w:p w14:paraId="1602E96D" w14:textId="77777777" w:rsidR="00F40A1C" w:rsidRPr="00387620" w:rsidRDefault="0003591A" w:rsidP="00387620">
            <w:pPr>
              <w:tabs>
                <w:tab w:val="left" w:leader="underscore" w:pos="6465"/>
                <w:tab w:val="right" w:leader="underscore" w:pos="9777"/>
              </w:tabs>
              <w:rPr>
                <w:rFonts w:eastAsia="PMingLiU"/>
                <w:lang w:val="ro-MD" w:eastAsia="zh-CN"/>
              </w:rPr>
            </w:pPr>
            <w:r w:rsidRPr="00387620">
              <w:rPr>
                <w:rFonts w:eastAsia="PMingLiU"/>
                <w:lang w:val="ro-MD" w:eastAsia="zh-CN"/>
              </w:rPr>
              <w:t>III</w:t>
            </w:r>
          </w:p>
        </w:tc>
        <w:tc>
          <w:tcPr>
            <w:tcW w:w="2765" w:type="dxa"/>
            <w:vMerge w:val="restart"/>
          </w:tcPr>
          <w:p w14:paraId="08348C9B" w14:textId="6D2660CA" w:rsidR="00F40A1C" w:rsidRPr="00387620" w:rsidRDefault="0003591A" w:rsidP="00303301">
            <w:pPr>
              <w:tabs>
                <w:tab w:val="left" w:leader="underscore" w:pos="6465"/>
                <w:tab w:val="right" w:leader="underscore" w:pos="9777"/>
              </w:tabs>
              <w:jc w:val="both"/>
              <w:rPr>
                <w:rFonts w:eastAsia="PMingLiU"/>
                <w:lang w:val="ro-MD" w:eastAsia="zh-CN"/>
              </w:rPr>
            </w:pPr>
            <w:r w:rsidRPr="00387620">
              <w:rPr>
                <w:rFonts w:eastAsia="PMingLiU"/>
                <w:lang w:val="ro-MD" w:eastAsia="zh-CN"/>
              </w:rPr>
              <w:t xml:space="preserve">Întreprinderea dispune de necesarul de personal propriu calificat (specialiști </w:t>
            </w:r>
            <w:r w:rsidR="00F366C7" w:rsidRPr="00387620">
              <w:rPr>
                <w:rFonts w:eastAsia="PMingLiU"/>
                <w:lang w:val="ro-MD" w:eastAsia="zh-CN"/>
              </w:rPr>
              <w:t>și</w:t>
            </w:r>
            <w:r w:rsidR="0079357E" w:rsidRPr="00387620">
              <w:rPr>
                <w:rFonts w:eastAsia="PMingLiU"/>
                <w:lang w:val="ro-MD" w:eastAsia="zh-CN"/>
              </w:rPr>
              <w:t xml:space="preserve"> muncitori specializaț</w:t>
            </w:r>
            <w:r w:rsidRPr="00387620">
              <w:rPr>
                <w:rFonts w:eastAsia="PMingLiU"/>
                <w:lang w:val="ro-MD" w:eastAsia="zh-CN"/>
              </w:rPr>
              <w:t>i</w:t>
            </w:r>
            <w:r w:rsidR="00FD2140" w:rsidRPr="00387620">
              <w:rPr>
                <w:lang w:val="ro-MD"/>
              </w:rPr>
              <w:t xml:space="preserve">cu certificate </w:t>
            </w:r>
            <w:r w:rsidR="00FD2140" w:rsidRPr="00387620">
              <w:rPr>
                <w:lang w:val="ro-MD"/>
              </w:rPr>
              <w:lastRenderedPageBreak/>
              <w:t>de atestare tehnico-profesională</w:t>
            </w:r>
            <w:r w:rsidRPr="00387620">
              <w:rPr>
                <w:rFonts w:eastAsia="PMingLiU"/>
                <w:lang w:val="ro-MD" w:eastAsia="zh-CN"/>
              </w:rPr>
              <w:t>),tehnică specializată (mecanisme, utilaje), încăperi separate corespunzătoare genului de activitate (sector de producere, depozit, oficiu) pentru executarea următoarelor tipuri de lucrări:</w:t>
            </w:r>
          </w:p>
          <w:p w14:paraId="6302C8F5" w14:textId="77777777" w:rsidR="00F40A1C" w:rsidRPr="00387620" w:rsidRDefault="00F40A1C" w:rsidP="00387620">
            <w:pPr>
              <w:keepNext/>
              <w:keepLines/>
              <w:tabs>
                <w:tab w:val="left" w:leader="underscore" w:pos="6465"/>
                <w:tab w:val="right" w:leader="underscore" w:pos="9777"/>
              </w:tabs>
              <w:jc w:val="both"/>
              <w:outlineLvl w:val="2"/>
              <w:rPr>
                <w:rFonts w:eastAsia="PMingLiU"/>
                <w:lang w:val="ro-MD" w:eastAsia="zh-CN"/>
              </w:rPr>
            </w:pPr>
          </w:p>
          <w:p w14:paraId="7CE4571C" w14:textId="77777777" w:rsidR="00F40A1C" w:rsidRPr="00387620" w:rsidRDefault="00F40A1C" w:rsidP="00387620">
            <w:pPr>
              <w:keepNext/>
              <w:keepLines/>
              <w:tabs>
                <w:tab w:val="left" w:leader="underscore" w:pos="6465"/>
                <w:tab w:val="right" w:leader="underscore" w:pos="9777"/>
              </w:tabs>
              <w:jc w:val="both"/>
              <w:outlineLvl w:val="2"/>
              <w:rPr>
                <w:rFonts w:eastAsia="PMingLiU"/>
                <w:lang w:val="ro-MD" w:eastAsia="zh-CN"/>
              </w:rPr>
            </w:pPr>
          </w:p>
          <w:p w14:paraId="5EEED3E4" w14:textId="77777777" w:rsidR="00F40A1C" w:rsidRPr="00387620" w:rsidRDefault="00F40A1C" w:rsidP="00387620">
            <w:pPr>
              <w:keepNext/>
              <w:keepLines/>
              <w:tabs>
                <w:tab w:val="left" w:leader="underscore" w:pos="6465"/>
                <w:tab w:val="right" w:leader="underscore" w:pos="9777"/>
              </w:tabs>
              <w:jc w:val="both"/>
              <w:outlineLvl w:val="2"/>
              <w:rPr>
                <w:rFonts w:eastAsia="PMingLiU"/>
                <w:lang w:val="ro-MD" w:eastAsia="zh-CN"/>
              </w:rPr>
            </w:pPr>
          </w:p>
          <w:p w14:paraId="0B43C273" w14:textId="77777777" w:rsidR="00F40A1C" w:rsidRPr="00387620" w:rsidRDefault="00F40A1C" w:rsidP="00387620">
            <w:pPr>
              <w:keepNext/>
              <w:keepLines/>
              <w:tabs>
                <w:tab w:val="left" w:leader="underscore" w:pos="6465"/>
                <w:tab w:val="right" w:leader="underscore" w:pos="9777"/>
              </w:tabs>
              <w:jc w:val="both"/>
              <w:outlineLvl w:val="2"/>
              <w:rPr>
                <w:rFonts w:eastAsia="PMingLiU"/>
                <w:lang w:val="ro-MD" w:eastAsia="zh-CN"/>
              </w:rPr>
            </w:pPr>
          </w:p>
          <w:p w14:paraId="4187697A" w14:textId="77777777" w:rsidR="00F40A1C" w:rsidRPr="00387620" w:rsidRDefault="00F40A1C" w:rsidP="00387620">
            <w:pPr>
              <w:keepNext/>
              <w:keepLines/>
              <w:tabs>
                <w:tab w:val="left" w:leader="underscore" w:pos="6465"/>
                <w:tab w:val="right" w:leader="underscore" w:pos="9777"/>
              </w:tabs>
              <w:jc w:val="both"/>
              <w:outlineLvl w:val="2"/>
              <w:rPr>
                <w:rFonts w:eastAsia="PMingLiU"/>
                <w:lang w:val="ro-MD" w:eastAsia="zh-CN"/>
              </w:rPr>
            </w:pPr>
          </w:p>
          <w:p w14:paraId="02E653E7" w14:textId="77777777" w:rsidR="00F40A1C" w:rsidRPr="00387620" w:rsidRDefault="00F40A1C" w:rsidP="00387620">
            <w:pPr>
              <w:keepNext/>
              <w:keepLines/>
              <w:tabs>
                <w:tab w:val="left" w:leader="underscore" w:pos="6465"/>
                <w:tab w:val="right" w:leader="underscore" w:pos="9777"/>
              </w:tabs>
              <w:jc w:val="both"/>
              <w:outlineLvl w:val="2"/>
              <w:rPr>
                <w:rFonts w:eastAsia="PMingLiU"/>
                <w:lang w:val="ro-MD" w:eastAsia="zh-CN"/>
              </w:rPr>
            </w:pPr>
          </w:p>
        </w:tc>
        <w:tc>
          <w:tcPr>
            <w:tcW w:w="4673" w:type="dxa"/>
          </w:tcPr>
          <w:p w14:paraId="592D6B94" w14:textId="77777777" w:rsidR="00F40A1C" w:rsidRPr="00387620" w:rsidRDefault="000F650B" w:rsidP="00387620">
            <w:pPr>
              <w:tabs>
                <w:tab w:val="left" w:leader="underscore" w:pos="6465"/>
                <w:tab w:val="right" w:leader="underscore" w:pos="9777"/>
              </w:tabs>
              <w:jc w:val="both"/>
              <w:rPr>
                <w:rFonts w:eastAsia="PMingLiU"/>
                <w:lang w:val="ro-MD" w:eastAsia="zh-CN"/>
              </w:rPr>
            </w:pPr>
            <w:r w:rsidRPr="00387620">
              <w:rPr>
                <w:rFonts w:eastAsia="PMingLiU"/>
                <w:lang w:val="ro-MD" w:eastAsia="zh-CN"/>
              </w:rPr>
              <w:lastRenderedPageBreak/>
              <w:t>Construcții civile, industriale și agrozootehnice</w:t>
            </w:r>
          </w:p>
          <w:p w14:paraId="3E85027B" w14:textId="77777777" w:rsidR="00F366C7" w:rsidRPr="00387620" w:rsidRDefault="000F650B" w:rsidP="00387620">
            <w:pPr>
              <w:tabs>
                <w:tab w:val="left" w:pos="567"/>
              </w:tabs>
              <w:rPr>
                <w:lang w:val="ro-MD"/>
              </w:rPr>
            </w:pPr>
            <w:r w:rsidRPr="00387620">
              <w:rPr>
                <w:lang w:val="ro-MD"/>
              </w:rPr>
              <w:t>A.Terasamente, lucrări la structura clădirilor;</w:t>
            </w:r>
          </w:p>
          <w:p w14:paraId="0FBD00E1" w14:textId="77777777" w:rsidR="0079357E" w:rsidRPr="00387620" w:rsidRDefault="000F650B" w:rsidP="00387620">
            <w:pPr>
              <w:tabs>
                <w:tab w:val="decimal" w:pos="216"/>
                <w:tab w:val="left" w:leader="underscore" w:pos="6465"/>
                <w:tab w:val="right" w:leader="underscore" w:pos="9777"/>
              </w:tabs>
              <w:ind w:hanging="360"/>
              <w:rPr>
                <w:lang w:val="ro-MD"/>
              </w:rPr>
            </w:pPr>
            <w:r w:rsidRPr="00387620">
              <w:rPr>
                <w:lang w:val="ro-MD"/>
              </w:rPr>
              <w:t>B. structur</w:t>
            </w:r>
            <w:r w:rsidR="005B24DA" w:rsidRPr="00387620">
              <w:rPr>
                <w:lang w:val="ro-MD"/>
              </w:rPr>
              <w:t>i</w:t>
            </w:r>
            <w:r w:rsidRPr="00387620">
              <w:rPr>
                <w:lang w:val="ro-MD"/>
              </w:rPr>
              <w:t xml:space="preserve"> metalice; </w:t>
            </w:r>
          </w:p>
          <w:p w14:paraId="60D76332" w14:textId="77777777" w:rsidR="009F1E2C" w:rsidRPr="00387620" w:rsidRDefault="000F650B" w:rsidP="00387620">
            <w:pPr>
              <w:tabs>
                <w:tab w:val="decimal" w:pos="216"/>
                <w:tab w:val="left" w:leader="underscore" w:pos="6465"/>
                <w:tab w:val="right" w:leader="underscore" w:pos="9777"/>
              </w:tabs>
              <w:ind w:hanging="360"/>
              <w:rPr>
                <w:rFonts w:eastAsia="PMingLiU"/>
                <w:lang w:val="ro-MD" w:eastAsia="zh-CN"/>
              </w:rPr>
            </w:pPr>
            <w:r w:rsidRPr="00387620">
              <w:rPr>
                <w:lang w:val="ro-MD"/>
              </w:rPr>
              <w:t>C. finisare, amenajare, protecție.</w:t>
            </w:r>
          </w:p>
        </w:tc>
        <w:tc>
          <w:tcPr>
            <w:tcW w:w="564" w:type="dxa"/>
          </w:tcPr>
          <w:p w14:paraId="42055C7E"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c>
          <w:tcPr>
            <w:tcW w:w="572" w:type="dxa"/>
          </w:tcPr>
          <w:p w14:paraId="62BA13C1"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c>
          <w:tcPr>
            <w:tcW w:w="712" w:type="dxa"/>
          </w:tcPr>
          <w:p w14:paraId="1794C5FB"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r>
      <w:tr w:rsidR="00F40A1C" w:rsidRPr="00387620" w14:paraId="48BA4695" w14:textId="77777777" w:rsidTr="0028251A">
        <w:trPr>
          <w:trHeight w:val="1260"/>
        </w:trPr>
        <w:tc>
          <w:tcPr>
            <w:tcW w:w="496" w:type="dxa"/>
            <w:vMerge/>
          </w:tcPr>
          <w:p w14:paraId="4B2AA3EF"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c>
          <w:tcPr>
            <w:tcW w:w="2765" w:type="dxa"/>
            <w:vMerge/>
          </w:tcPr>
          <w:p w14:paraId="3DDFE017" w14:textId="77777777" w:rsidR="00F40A1C" w:rsidRPr="00387620" w:rsidRDefault="00F40A1C" w:rsidP="00387620">
            <w:pPr>
              <w:keepNext/>
              <w:keepLines/>
              <w:tabs>
                <w:tab w:val="left" w:leader="underscore" w:pos="6465"/>
                <w:tab w:val="right" w:leader="underscore" w:pos="9777"/>
              </w:tabs>
              <w:jc w:val="both"/>
              <w:outlineLvl w:val="2"/>
              <w:rPr>
                <w:rFonts w:eastAsia="PMingLiU"/>
                <w:lang w:val="ro-MD" w:eastAsia="zh-CN"/>
              </w:rPr>
            </w:pPr>
          </w:p>
        </w:tc>
        <w:tc>
          <w:tcPr>
            <w:tcW w:w="4673" w:type="dxa"/>
          </w:tcPr>
          <w:p w14:paraId="50A4AB25" w14:textId="77777777" w:rsidR="00F40A1C" w:rsidRPr="00387620" w:rsidRDefault="0003591A" w:rsidP="00387620">
            <w:pPr>
              <w:tabs>
                <w:tab w:val="left" w:leader="underscore" w:pos="6465"/>
                <w:tab w:val="right" w:leader="underscore" w:pos="9777"/>
              </w:tabs>
              <w:jc w:val="both"/>
              <w:rPr>
                <w:rFonts w:eastAsia="PMingLiU"/>
                <w:lang w:val="ro-MD" w:eastAsia="zh-CN"/>
              </w:rPr>
            </w:pPr>
            <w:r w:rsidRPr="00387620">
              <w:rPr>
                <w:rFonts w:eastAsia="PMingLiU"/>
                <w:lang w:val="ro-MD" w:eastAsia="zh-CN"/>
              </w:rPr>
              <w:t xml:space="preserve"> Construcții rutiere:</w:t>
            </w:r>
          </w:p>
          <w:p w14:paraId="58468DA5" w14:textId="77777777" w:rsidR="0079357E" w:rsidRPr="00387620" w:rsidRDefault="00FD2140" w:rsidP="00387620">
            <w:pPr>
              <w:tabs>
                <w:tab w:val="left" w:leader="underscore" w:pos="6465"/>
                <w:tab w:val="right" w:leader="underscore" w:pos="9777"/>
              </w:tabs>
              <w:jc w:val="both"/>
              <w:rPr>
                <w:lang w:val="ro-MD"/>
              </w:rPr>
            </w:pPr>
            <w:r w:rsidRPr="00387620">
              <w:rPr>
                <w:lang w:val="ro-MD"/>
              </w:rPr>
              <w:t xml:space="preserve">A.drumuri și piste de aviație; </w:t>
            </w:r>
          </w:p>
          <w:p w14:paraId="25B4DFAA" w14:textId="77777777" w:rsidR="0079357E" w:rsidRPr="00387620" w:rsidRDefault="00FD2140" w:rsidP="00387620">
            <w:pPr>
              <w:tabs>
                <w:tab w:val="left" w:leader="underscore" w:pos="6465"/>
                <w:tab w:val="right" w:leader="underscore" w:pos="9777"/>
              </w:tabs>
              <w:jc w:val="both"/>
              <w:rPr>
                <w:lang w:val="ro-MD"/>
              </w:rPr>
            </w:pPr>
            <w:r w:rsidRPr="00387620">
              <w:rPr>
                <w:lang w:val="ro-MD"/>
              </w:rPr>
              <w:t xml:space="preserve">B.poduri; </w:t>
            </w:r>
          </w:p>
          <w:p w14:paraId="26F545BD" w14:textId="77777777" w:rsidR="00F40A1C" w:rsidRPr="00387620" w:rsidRDefault="00FD2140" w:rsidP="00387620">
            <w:pPr>
              <w:tabs>
                <w:tab w:val="left" w:leader="underscore" w:pos="6465"/>
                <w:tab w:val="right" w:leader="underscore" w:pos="9777"/>
              </w:tabs>
              <w:jc w:val="both"/>
              <w:rPr>
                <w:rFonts w:eastAsia="PMingLiU"/>
                <w:lang w:val="ro-MD" w:eastAsia="zh-CN"/>
              </w:rPr>
            </w:pPr>
            <w:r w:rsidRPr="00387620">
              <w:rPr>
                <w:lang w:val="ro-MD"/>
              </w:rPr>
              <w:t>C.căi ferate.</w:t>
            </w:r>
          </w:p>
        </w:tc>
        <w:tc>
          <w:tcPr>
            <w:tcW w:w="564" w:type="dxa"/>
          </w:tcPr>
          <w:p w14:paraId="2A813A5B"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c>
          <w:tcPr>
            <w:tcW w:w="572" w:type="dxa"/>
          </w:tcPr>
          <w:p w14:paraId="3AA86E9B"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c>
          <w:tcPr>
            <w:tcW w:w="712" w:type="dxa"/>
          </w:tcPr>
          <w:p w14:paraId="6AA7F6F7"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r>
      <w:tr w:rsidR="00F366C7" w:rsidRPr="00387620" w14:paraId="1BD69718" w14:textId="77777777" w:rsidTr="0028251A">
        <w:trPr>
          <w:trHeight w:val="1260"/>
        </w:trPr>
        <w:tc>
          <w:tcPr>
            <w:tcW w:w="496" w:type="dxa"/>
            <w:vMerge/>
          </w:tcPr>
          <w:p w14:paraId="2D32AEB4" w14:textId="77777777" w:rsidR="00F366C7" w:rsidRPr="00387620" w:rsidRDefault="00F366C7" w:rsidP="00387620">
            <w:pPr>
              <w:keepNext/>
              <w:keepLines/>
              <w:tabs>
                <w:tab w:val="left" w:leader="underscore" w:pos="6465"/>
                <w:tab w:val="right" w:leader="underscore" w:pos="9777"/>
              </w:tabs>
              <w:outlineLvl w:val="2"/>
              <w:rPr>
                <w:rFonts w:eastAsia="PMingLiU"/>
                <w:lang w:val="ro-MD" w:eastAsia="zh-CN"/>
              </w:rPr>
            </w:pPr>
          </w:p>
        </w:tc>
        <w:tc>
          <w:tcPr>
            <w:tcW w:w="2765" w:type="dxa"/>
            <w:vMerge/>
          </w:tcPr>
          <w:p w14:paraId="0C64EA70" w14:textId="77777777" w:rsidR="00F366C7" w:rsidRPr="00387620" w:rsidRDefault="00F366C7" w:rsidP="00387620">
            <w:pPr>
              <w:keepNext/>
              <w:keepLines/>
              <w:tabs>
                <w:tab w:val="left" w:leader="underscore" w:pos="6465"/>
                <w:tab w:val="right" w:leader="underscore" w:pos="9777"/>
              </w:tabs>
              <w:jc w:val="both"/>
              <w:outlineLvl w:val="2"/>
              <w:rPr>
                <w:rFonts w:eastAsia="PMingLiU"/>
                <w:lang w:val="ro-MD" w:eastAsia="zh-CN"/>
              </w:rPr>
            </w:pPr>
          </w:p>
        </w:tc>
        <w:tc>
          <w:tcPr>
            <w:tcW w:w="4673" w:type="dxa"/>
          </w:tcPr>
          <w:p w14:paraId="16828343" w14:textId="77777777" w:rsidR="00F366C7" w:rsidRPr="00387620" w:rsidRDefault="00F366C7" w:rsidP="00387620">
            <w:pPr>
              <w:tabs>
                <w:tab w:val="left" w:pos="567"/>
              </w:tabs>
              <w:rPr>
                <w:lang w:val="ro-MD"/>
              </w:rPr>
            </w:pPr>
            <w:r w:rsidRPr="00387620">
              <w:rPr>
                <w:lang w:val="ro-MD"/>
              </w:rPr>
              <w:t>Construcții speciale:</w:t>
            </w:r>
          </w:p>
          <w:p w14:paraId="27F25A23" w14:textId="77777777" w:rsidR="00F366C7" w:rsidRPr="00387620" w:rsidRDefault="00F366C7" w:rsidP="00387620">
            <w:pPr>
              <w:tabs>
                <w:tab w:val="left" w:pos="567"/>
              </w:tabs>
              <w:rPr>
                <w:lang w:val="ro-MD"/>
              </w:rPr>
            </w:pPr>
            <w:r w:rsidRPr="00387620">
              <w:rPr>
                <w:lang w:val="ro-MD"/>
              </w:rPr>
              <w:t>A. hidrotehnice și pentru îmbunătățiri funciare;</w:t>
            </w:r>
          </w:p>
          <w:p w14:paraId="1778BE6B" w14:textId="77777777" w:rsidR="0079357E" w:rsidRPr="00387620" w:rsidRDefault="0079357E" w:rsidP="00387620">
            <w:pPr>
              <w:tabs>
                <w:tab w:val="left" w:pos="567"/>
              </w:tabs>
              <w:rPr>
                <w:lang w:val="ro-MD"/>
              </w:rPr>
            </w:pPr>
            <w:r w:rsidRPr="00387620">
              <w:rPr>
                <w:lang w:val="ro-MD"/>
              </w:rPr>
              <w:t>B. fântâ</w:t>
            </w:r>
            <w:r w:rsidR="00F366C7" w:rsidRPr="00387620">
              <w:rPr>
                <w:lang w:val="ro-MD"/>
              </w:rPr>
              <w:t xml:space="preserve">ni arteziene; </w:t>
            </w:r>
          </w:p>
          <w:p w14:paraId="0E2DD036" w14:textId="77777777" w:rsidR="00F366C7" w:rsidRPr="00387620" w:rsidRDefault="00F366C7" w:rsidP="00387620">
            <w:pPr>
              <w:tabs>
                <w:tab w:val="left" w:pos="567"/>
              </w:tabs>
              <w:rPr>
                <w:lang w:val="ro-MD"/>
              </w:rPr>
            </w:pPr>
            <w:r w:rsidRPr="00387620">
              <w:rPr>
                <w:lang w:val="ro-MD"/>
              </w:rPr>
              <w:t>C. porturi și debarcadere;</w:t>
            </w:r>
          </w:p>
          <w:p w14:paraId="0E996A15" w14:textId="77777777" w:rsidR="00F366C7" w:rsidRPr="00387620" w:rsidRDefault="00F366C7" w:rsidP="00387620">
            <w:pPr>
              <w:tabs>
                <w:tab w:val="left" w:leader="underscore" w:pos="6465"/>
                <w:tab w:val="right" w:leader="underscore" w:pos="9777"/>
              </w:tabs>
              <w:jc w:val="both"/>
              <w:rPr>
                <w:rFonts w:eastAsia="PMingLiU"/>
                <w:lang w:val="ro-MD" w:eastAsia="zh-CN"/>
              </w:rPr>
            </w:pPr>
            <w:r w:rsidRPr="00387620">
              <w:rPr>
                <w:lang w:val="ro-MD"/>
              </w:rPr>
              <w:t>D. mine, cariere;     E. tuneluri.</w:t>
            </w:r>
          </w:p>
        </w:tc>
        <w:tc>
          <w:tcPr>
            <w:tcW w:w="564" w:type="dxa"/>
          </w:tcPr>
          <w:p w14:paraId="2E875F87" w14:textId="77777777" w:rsidR="00F366C7" w:rsidRPr="00387620" w:rsidRDefault="00F366C7" w:rsidP="00387620">
            <w:pPr>
              <w:keepNext/>
              <w:keepLines/>
              <w:tabs>
                <w:tab w:val="left" w:leader="underscore" w:pos="6465"/>
                <w:tab w:val="right" w:leader="underscore" w:pos="9777"/>
              </w:tabs>
              <w:outlineLvl w:val="2"/>
              <w:rPr>
                <w:rFonts w:eastAsia="PMingLiU"/>
                <w:lang w:val="ro-MD" w:eastAsia="zh-CN"/>
              </w:rPr>
            </w:pPr>
          </w:p>
        </w:tc>
        <w:tc>
          <w:tcPr>
            <w:tcW w:w="572" w:type="dxa"/>
          </w:tcPr>
          <w:p w14:paraId="1A6884DA" w14:textId="77777777" w:rsidR="00F366C7" w:rsidRPr="00387620" w:rsidRDefault="00F366C7" w:rsidP="00387620">
            <w:pPr>
              <w:keepNext/>
              <w:keepLines/>
              <w:tabs>
                <w:tab w:val="left" w:leader="underscore" w:pos="6465"/>
                <w:tab w:val="right" w:leader="underscore" w:pos="9777"/>
              </w:tabs>
              <w:outlineLvl w:val="2"/>
              <w:rPr>
                <w:rFonts w:eastAsia="PMingLiU"/>
                <w:lang w:val="ro-MD" w:eastAsia="zh-CN"/>
              </w:rPr>
            </w:pPr>
          </w:p>
        </w:tc>
        <w:tc>
          <w:tcPr>
            <w:tcW w:w="712" w:type="dxa"/>
          </w:tcPr>
          <w:p w14:paraId="36BD6BA0" w14:textId="77777777" w:rsidR="00F366C7" w:rsidRPr="00387620" w:rsidRDefault="00F366C7" w:rsidP="00387620">
            <w:pPr>
              <w:keepNext/>
              <w:keepLines/>
              <w:tabs>
                <w:tab w:val="left" w:leader="underscore" w:pos="6465"/>
                <w:tab w:val="right" w:leader="underscore" w:pos="9777"/>
              </w:tabs>
              <w:outlineLvl w:val="2"/>
              <w:rPr>
                <w:rFonts w:eastAsia="PMingLiU"/>
                <w:lang w:val="ro-MD" w:eastAsia="zh-CN"/>
              </w:rPr>
            </w:pPr>
          </w:p>
        </w:tc>
      </w:tr>
      <w:tr w:rsidR="00F40A1C" w:rsidRPr="00387620" w14:paraId="191064E2" w14:textId="77777777" w:rsidTr="0028251A">
        <w:trPr>
          <w:trHeight w:val="2055"/>
        </w:trPr>
        <w:tc>
          <w:tcPr>
            <w:tcW w:w="496" w:type="dxa"/>
            <w:vMerge/>
          </w:tcPr>
          <w:p w14:paraId="126F2F84"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c>
          <w:tcPr>
            <w:tcW w:w="2765" w:type="dxa"/>
            <w:vMerge/>
          </w:tcPr>
          <w:p w14:paraId="4E7E8C7B" w14:textId="77777777" w:rsidR="00F40A1C" w:rsidRPr="00387620" w:rsidRDefault="00F40A1C" w:rsidP="00387620">
            <w:pPr>
              <w:keepNext/>
              <w:keepLines/>
              <w:tabs>
                <w:tab w:val="left" w:leader="underscore" w:pos="6465"/>
                <w:tab w:val="right" w:leader="underscore" w:pos="9777"/>
              </w:tabs>
              <w:jc w:val="both"/>
              <w:outlineLvl w:val="2"/>
              <w:rPr>
                <w:rFonts w:eastAsia="PMingLiU"/>
                <w:lang w:val="ro-MD" w:eastAsia="zh-CN"/>
              </w:rPr>
            </w:pPr>
          </w:p>
        </w:tc>
        <w:tc>
          <w:tcPr>
            <w:tcW w:w="4673" w:type="dxa"/>
          </w:tcPr>
          <w:p w14:paraId="67E026FE" w14:textId="77777777" w:rsidR="00F40A1C" w:rsidRPr="00387620" w:rsidRDefault="00A227F2" w:rsidP="00387620">
            <w:pPr>
              <w:tabs>
                <w:tab w:val="left" w:leader="underscore" w:pos="6465"/>
                <w:tab w:val="right" w:leader="underscore" w:pos="9777"/>
              </w:tabs>
              <w:jc w:val="both"/>
              <w:rPr>
                <w:rFonts w:eastAsia="PMingLiU"/>
                <w:lang w:val="ro-MD" w:eastAsia="zh-CN"/>
              </w:rPr>
            </w:pPr>
            <w:r w:rsidRPr="00387620">
              <w:rPr>
                <w:rFonts w:eastAsia="PMingLiU"/>
                <w:lang w:val="ro-MD" w:eastAsia="zh-CN"/>
              </w:rPr>
              <w:t>Instalații și rețele tehnico-edilitare:</w:t>
            </w:r>
          </w:p>
          <w:p w14:paraId="1D44D616" w14:textId="77777777" w:rsidR="00F366C7" w:rsidRPr="00387620" w:rsidRDefault="00F366C7" w:rsidP="00387620">
            <w:pPr>
              <w:tabs>
                <w:tab w:val="left" w:pos="567"/>
              </w:tabs>
              <w:rPr>
                <w:lang w:val="ro-MD"/>
              </w:rPr>
            </w:pPr>
            <w:r w:rsidRPr="00387620">
              <w:rPr>
                <w:lang w:val="ro-MD"/>
              </w:rPr>
              <w:t>A.de alimentare cu apă și canalizare;</w:t>
            </w:r>
          </w:p>
          <w:p w14:paraId="74D5CE79" w14:textId="77777777" w:rsidR="0079357E" w:rsidRPr="00387620" w:rsidRDefault="00F366C7" w:rsidP="00387620">
            <w:pPr>
              <w:tabs>
                <w:tab w:val="left" w:pos="567"/>
              </w:tabs>
              <w:rPr>
                <w:lang w:val="ro-MD"/>
              </w:rPr>
            </w:pPr>
            <w:r w:rsidRPr="00387620">
              <w:rPr>
                <w:lang w:val="ro-MD"/>
              </w:rPr>
              <w:t xml:space="preserve">B.de încălzire; </w:t>
            </w:r>
          </w:p>
          <w:p w14:paraId="495EF8E9" w14:textId="315684BA" w:rsidR="00F366C7" w:rsidRPr="00387620" w:rsidRDefault="00F366C7" w:rsidP="00387620">
            <w:pPr>
              <w:tabs>
                <w:tab w:val="left" w:pos="567"/>
              </w:tabs>
              <w:rPr>
                <w:lang w:val="ro-MD"/>
              </w:rPr>
            </w:pPr>
            <w:r w:rsidRPr="00387620">
              <w:rPr>
                <w:lang w:val="ro-MD"/>
              </w:rPr>
              <w:t>C. ventilație,</w:t>
            </w:r>
            <w:r w:rsidR="00DF4DCF" w:rsidRPr="00387620">
              <w:rPr>
                <w:lang w:val="ro-MD"/>
              </w:rPr>
              <w:t xml:space="preserve"> </w:t>
            </w:r>
            <w:r w:rsidRPr="00387620">
              <w:rPr>
                <w:lang w:val="ro-MD"/>
              </w:rPr>
              <w:t>climatizare; D. electrice;</w:t>
            </w:r>
          </w:p>
          <w:p w14:paraId="5B7FCD59" w14:textId="5F2EA3D1" w:rsidR="00F366C7" w:rsidRPr="00387620" w:rsidRDefault="00F366C7" w:rsidP="00387620">
            <w:pPr>
              <w:tabs>
                <w:tab w:val="left" w:pos="567"/>
              </w:tabs>
              <w:rPr>
                <w:lang w:val="ro-MD"/>
              </w:rPr>
            </w:pPr>
            <w:r w:rsidRPr="00387620">
              <w:rPr>
                <w:lang w:val="ro-MD"/>
              </w:rPr>
              <w:t>E.de automatizare; F.telecomunicație;</w:t>
            </w:r>
            <w:r w:rsidR="00DF4DCF" w:rsidRPr="00387620">
              <w:rPr>
                <w:lang w:val="ro-MD"/>
              </w:rPr>
              <w:t xml:space="preserve"> </w:t>
            </w:r>
            <w:r w:rsidRPr="00387620">
              <w:rPr>
                <w:lang w:val="ro-MD"/>
              </w:rPr>
              <w:t>G.semnalizare;</w:t>
            </w:r>
          </w:p>
          <w:p w14:paraId="50F5ACD8" w14:textId="77777777" w:rsidR="0079357E" w:rsidRPr="00387620" w:rsidRDefault="0079357E" w:rsidP="00387620">
            <w:pPr>
              <w:tabs>
                <w:tab w:val="left" w:leader="underscore" w:pos="6465"/>
                <w:tab w:val="right" w:leader="underscore" w:pos="9777"/>
              </w:tabs>
              <w:jc w:val="both"/>
              <w:rPr>
                <w:lang w:val="ro-MD"/>
              </w:rPr>
            </w:pPr>
            <w:r w:rsidRPr="00387620">
              <w:rPr>
                <w:lang w:val="ro-MD"/>
              </w:rPr>
              <w:t>H.</w:t>
            </w:r>
            <w:r w:rsidR="00F366C7" w:rsidRPr="00387620">
              <w:rPr>
                <w:lang w:val="ro-MD"/>
              </w:rPr>
              <w:t>frigorifice,compresoare;</w:t>
            </w:r>
          </w:p>
          <w:p w14:paraId="7BF4A851" w14:textId="77777777" w:rsidR="00F40A1C" w:rsidRPr="00387620" w:rsidRDefault="00F366C7" w:rsidP="00387620">
            <w:pPr>
              <w:tabs>
                <w:tab w:val="left" w:leader="underscore" w:pos="6465"/>
                <w:tab w:val="right" w:leader="underscore" w:pos="9777"/>
              </w:tabs>
              <w:jc w:val="both"/>
              <w:rPr>
                <w:rFonts w:eastAsia="PMingLiU"/>
                <w:i/>
                <w:lang w:val="ro-MD" w:eastAsia="zh-CN"/>
              </w:rPr>
            </w:pPr>
            <w:r w:rsidRPr="00387620">
              <w:rPr>
                <w:lang w:val="ro-MD"/>
              </w:rPr>
              <w:t>I. tehnologice.</w:t>
            </w:r>
          </w:p>
        </w:tc>
        <w:tc>
          <w:tcPr>
            <w:tcW w:w="564" w:type="dxa"/>
          </w:tcPr>
          <w:p w14:paraId="73EA210F"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c>
          <w:tcPr>
            <w:tcW w:w="572" w:type="dxa"/>
          </w:tcPr>
          <w:p w14:paraId="7803438B"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c>
          <w:tcPr>
            <w:tcW w:w="712" w:type="dxa"/>
          </w:tcPr>
          <w:p w14:paraId="30431885"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r>
      <w:tr w:rsidR="00F40A1C" w:rsidRPr="00387620" w14:paraId="1726F82C" w14:textId="77777777" w:rsidTr="0028251A">
        <w:trPr>
          <w:trHeight w:val="945"/>
        </w:trPr>
        <w:tc>
          <w:tcPr>
            <w:tcW w:w="496" w:type="dxa"/>
            <w:vMerge/>
          </w:tcPr>
          <w:p w14:paraId="24FAFF48"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c>
          <w:tcPr>
            <w:tcW w:w="2765" w:type="dxa"/>
            <w:vMerge/>
          </w:tcPr>
          <w:p w14:paraId="4C202414" w14:textId="77777777" w:rsidR="00F40A1C" w:rsidRPr="00387620" w:rsidRDefault="00F40A1C" w:rsidP="00387620">
            <w:pPr>
              <w:keepNext/>
              <w:keepLines/>
              <w:tabs>
                <w:tab w:val="left" w:leader="underscore" w:pos="6465"/>
                <w:tab w:val="right" w:leader="underscore" w:pos="9777"/>
              </w:tabs>
              <w:jc w:val="both"/>
              <w:outlineLvl w:val="2"/>
              <w:rPr>
                <w:rFonts w:eastAsia="PMingLiU"/>
                <w:lang w:val="ro-MD" w:eastAsia="zh-CN"/>
              </w:rPr>
            </w:pPr>
          </w:p>
        </w:tc>
        <w:tc>
          <w:tcPr>
            <w:tcW w:w="4673" w:type="dxa"/>
          </w:tcPr>
          <w:p w14:paraId="0814F294" w14:textId="77777777" w:rsidR="00F40A1C" w:rsidRPr="00387620" w:rsidRDefault="00A227F2" w:rsidP="00387620">
            <w:pPr>
              <w:tabs>
                <w:tab w:val="left" w:leader="underscore" w:pos="6465"/>
                <w:tab w:val="right" w:leader="underscore" w:pos="9777"/>
              </w:tabs>
              <w:jc w:val="both"/>
              <w:rPr>
                <w:rFonts w:eastAsia="PMingLiU"/>
                <w:lang w:val="ro-MD" w:eastAsia="zh-CN"/>
              </w:rPr>
            </w:pPr>
            <w:r w:rsidRPr="00387620">
              <w:rPr>
                <w:rFonts w:eastAsia="PMingLiU"/>
                <w:lang w:val="ro-MD" w:eastAsia="zh-CN"/>
              </w:rPr>
              <w:t>Instalații industriale periculoase:</w:t>
            </w:r>
          </w:p>
          <w:p w14:paraId="26AACD0B" w14:textId="77777777" w:rsidR="00F366C7" w:rsidRPr="00387620" w:rsidRDefault="00F366C7" w:rsidP="00387620">
            <w:pPr>
              <w:tabs>
                <w:tab w:val="left" w:pos="567"/>
              </w:tabs>
              <w:rPr>
                <w:lang w:val="ro-MD"/>
              </w:rPr>
            </w:pPr>
            <w:r w:rsidRPr="00387620">
              <w:rPr>
                <w:lang w:val="ro-MD"/>
              </w:rPr>
              <w:t>A. sub presiune, mecanisme de ridicat, cazane;</w:t>
            </w:r>
          </w:p>
          <w:p w14:paraId="0188D818" w14:textId="77777777" w:rsidR="00F366C7" w:rsidRPr="00387620" w:rsidRDefault="00F366C7" w:rsidP="00387620">
            <w:pPr>
              <w:tabs>
                <w:tab w:val="left" w:pos="567"/>
              </w:tabs>
              <w:rPr>
                <w:lang w:val="ro-MD"/>
              </w:rPr>
            </w:pPr>
            <w:r w:rsidRPr="00387620">
              <w:rPr>
                <w:lang w:val="ro-MD"/>
              </w:rPr>
              <w:t>B. chimico-tehnologice; C. gazoducte magistrale;</w:t>
            </w:r>
          </w:p>
          <w:p w14:paraId="79D6D3ED" w14:textId="77777777" w:rsidR="006C4C0E" w:rsidRPr="00387620" w:rsidRDefault="00F366C7" w:rsidP="00EF3D50">
            <w:pPr>
              <w:pStyle w:val="a"/>
              <w:numPr>
                <w:ilvl w:val="0"/>
                <w:numId w:val="15"/>
              </w:numPr>
              <w:tabs>
                <w:tab w:val="decimal" w:pos="317"/>
              </w:tabs>
              <w:ind w:left="0" w:hanging="650"/>
              <w:rPr>
                <w:rFonts w:eastAsia="PMingLiU"/>
                <w:i/>
                <w:noProof/>
                <w:lang w:val="ro-MD" w:eastAsia="zh-CN"/>
              </w:rPr>
            </w:pPr>
            <w:r w:rsidRPr="00387620">
              <w:rPr>
                <w:lang w:val="ro-MD"/>
              </w:rPr>
              <w:t>D. sisteme de alimentare cu gaze.</w:t>
            </w:r>
          </w:p>
        </w:tc>
        <w:tc>
          <w:tcPr>
            <w:tcW w:w="564" w:type="dxa"/>
          </w:tcPr>
          <w:p w14:paraId="418D28AE"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c>
          <w:tcPr>
            <w:tcW w:w="572" w:type="dxa"/>
          </w:tcPr>
          <w:p w14:paraId="5F5E6AB5"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c>
          <w:tcPr>
            <w:tcW w:w="712" w:type="dxa"/>
          </w:tcPr>
          <w:p w14:paraId="4430973E" w14:textId="77777777" w:rsidR="00F40A1C" w:rsidRPr="00387620" w:rsidRDefault="00F40A1C" w:rsidP="00387620">
            <w:pPr>
              <w:keepNext/>
              <w:keepLines/>
              <w:tabs>
                <w:tab w:val="left" w:leader="underscore" w:pos="6465"/>
                <w:tab w:val="right" w:leader="underscore" w:pos="9777"/>
              </w:tabs>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0D8AB251"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F5C5924"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406D0E">
        <w:rPr>
          <w:rFonts w:eastAsia="PMingLiU"/>
          <w:lang w:val="ro-MD" w:eastAsia="zh-CN"/>
        </w:rPr>
        <w:t>__________________</w:t>
      </w:r>
      <w:r w:rsidRPr="00FF430B">
        <w:rPr>
          <w:rFonts w:eastAsia="PMingLiU"/>
          <w:lang w:val="ro-MD" w:eastAsia="zh-CN"/>
        </w:rPr>
        <w:t xml:space="preserve">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w:t>
      </w:r>
      <w:r w:rsidRPr="00406D0E">
        <w:rPr>
          <w:b/>
          <w:sz w:val="20"/>
          <w:szCs w:val="20"/>
          <w:lang w:val="ro-MD"/>
        </w:rPr>
        <w:t>(Antetul instituției)</w:t>
      </w:r>
    </w:p>
    <w:p w14:paraId="5A84A297" w14:textId="77777777" w:rsidR="00406D0E" w:rsidRDefault="00406D0E" w:rsidP="000C5DFB">
      <w:pPr>
        <w:jc w:val="right"/>
        <w:rPr>
          <w:noProof w:val="0"/>
          <w:lang w:val="ro-MD"/>
        </w:rPr>
      </w:pPr>
    </w:p>
    <w:p w14:paraId="235C52BB" w14:textId="77777777" w:rsidR="0028251A" w:rsidRDefault="0028251A" w:rsidP="000C5DFB">
      <w:pPr>
        <w:jc w:val="right"/>
        <w:rPr>
          <w:b/>
          <w:bCs/>
          <w:i/>
          <w:iCs/>
          <w:noProof w:val="0"/>
          <w:lang w:val="ro-MD"/>
        </w:rPr>
      </w:pPr>
    </w:p>
    <w:p w14:paraId="2107A66D" w14:textId="77777777" w:rsidR="0028251A" w:rsidRDefault="0028251A" w:rsidP="000C5DFB">
      <w:pPr>
        <w:jc w:val="right"/>
        <w:rPr>
          <w:b/>
          <w:bCs/>
          <w:i/>
          <w:iCs/>
          <w:noProof w:val="0"/>
          <w:lang w:val="ro-MD"/>
        </w:rPr>
      </w:pPr>
    </w:p>
    <w:p w14:paraId="37F837D0" w14:textId="27DE9505" w:rsidR="000C5DFB" w:rsidRPr="00FE4E58" w:rsidRDefault="000C5DFB" w:rsidP="000C5DFB">
      <w:pPr>
        <w:jc w:val="right"/>
        <w:rPr>
          <w:b/>
          <w:bCs/>
          <w:i/>
          <w:iCs/>
          <w:noProof w:val="0"/>
          <w:sz w:val="22"/>
          <w:szCs w:val="22"/>
          <w:lang w:val="ro-MD"/>
        </w:rPr>
      </w:pPr>
      <w:r w:rsidRPr="00FE4E58">
        <w:rPr>
          <w:b/>
          <w:bCs/>
          <w:i/>
          <w:iCs/>
          <w:noProof w:val="0"/>
          <w:lang w:val="ro-MD"/>
        </w:rPr>
        <w:lastRenderedPageBreak/>
        <w:t>Anexa nr.</w:t>
      </w:r>
      <w:r w:rsidR="00FF5CB2" w:rsidRPr="00FE4E58">
        <w:rPr>
          <w:b/>
          <w:bCs/>
          <w:i/>
          <w:iCs/>
          <w:noProof w:val="0"/>
          <w:lang w:val="ro-MD"/>
        </w:rPr>
        <w:t xml:space="preserve"> </w:t>
      </w:r>
      <w:r w:rsidR="00D8130E" w:rsidRPr="00FE4E58">
        <w:rPr>
          <w:b/>
          <w:bCs/>
          <w:i/>
          <w:iCs/>
          <w:noProof w:val="0"/>
          <w:lang w:val="ro-MD"/>
        </w:rPr>
        <w:t>23</w:t>
      </w:r>
    </w:p>
    <w:p w14:paraId="7293D19F" w14:textId="77777777" w:rsidR="00FE4E58" w:rsidRDefault="00FE4E58" w:rsidP="00FE4E58">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2BDDC516" w14:textId="77777777" w:rsidR="00FE4E58" w:rsidRDefault="00FE4E58" w:rsidP="00FE4E58">
      <w:pPr>
        <w:tabs>
          <w:tab w:val="left" w:pos="5103"/>
          <w:tab w:val="left" w:pos="10348"/>
        </w:tabs>
        <w:jc w:val="right"/>
        <w:rPr>
          <w:b/>
          <w:bCs/>
          <w:i/>
          <w:iCs/>
          <w:noProof w:val="0"/>
          <w:lang w:val="en-US" w:eastAsia="ru-RU"/>
        </w:rPr>
      </w:pPr>
      <w:proofErr w:type="spell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r>
        <w:rPr>
          <w:b/>
          <w:bCs/>
          <w:i/>
          <w:iCs/>
          <w:noProof w:val="0"/>
          <w:lang w:val="en-US" w:eastAsia="ru-RU"/>
        </w:rPr>
        <w:t xml:space="preserve">nr. 69 din 7 </w:t>
      </w:r>
      <w:proofErr w:type="spellStart"/>
      <w:r>
        <w:rPr>
          <w:b/>
          <w:bCs/>
          <w:i/>
          <w:iCs/>
          <w:noProof w:val="0"/>
          <w:lang w:val="en-US" w:eastAsia="ru-RU"/>
        </w:rPr>
        <w:t>mai</w:t>
      </w:r>
      <w:proofErr w:type="spellEnd"/>
      <w:r>
        <w:rPr>
          <w:b/>
          <w:bCs/>
          <w:i/>
          <w:iCs/>
          <w:noProof w:val="0"/>
          <w:lang w:val="en-US" w:eastAsia="ru-RU"/>
        </w:rPr>
        <w:t xml:space="preserve"> 2021</w:t>
      </w:r>
    </w:p>
    <w:p w14:paraId="654EF5BF" w14:textId="77777777" w:rsidR="00EF3D50" w:rsidRDefault="00EF3D50" w:rsidP="00EF3D50">
      <w:pPr>
        <w:keepNext/>
        <w:keepLines/>
        <w:ind w:left="360" w:hanging="360"/>
        <w:outlineLvl w:val="1"/>
        <w:rPr>
          <w:b/>
          <w:i/>
          <w:iCs/>
          <w:color w:val="2E74B5" w:themeColor="accent1" w:themeShade="BF"/>
          <w:sz w:val="28"/>
          <w:szCs w:val="28"/>
        </w:rPr>
      </w:pPr>
    </w:p>
    <w:p w14:paraId="5A9EB6FC" w14:textId="77777777" w:rsidR="003A4533" w:rsidRDefault="003A4533" w:rsidP="00EF3D50">
      <w:pPr>
        <w:keepNext/>
        <w:keepLines/>
        <w:ind w:left="360" w:hanging="360"/>
        <w:outlineLvl w:val="1"/>
        <w:rPr>
          <w:b/>
          <w:i/>
          <w:iCs/>
          <w:color w:val="2E74B5" w:themeColor="accent1" w:themeShade="BF"/>
          <w:sz w:val="28"/>
          <w:szCs w:val="28"/>
        </w:rPr>
      </w:pPr>
    </w:p>
    <w:p w14:paraId="19EA6511" w14:textId="16411A68" w:rsidR="00EF3D50" w:rsidRPr="00EF3D50" w:rsidRDefault="00EF3D50" w:rsidP="00EF3D50">
      <w:pPr>
        <w:keepNext/>
        <w:keepLines/>
        <w:ind w:left="360" w:hanging="360"/>
        <w:outlineLvl w:val="1"/>
        <w:rPr>
          <w:rFonts w:eastAsiaTheme="majorEastAsia"/>
          <w:b/>
          <w:noProof w:val="0"/>
          <w:lang w:val="en-US"/>
        </w:rPr>
      </w:pPr>
      <w:r>
        <w:rPr>
          <w:b/>
          <w:i/>
          <w:iCs/>
          <w:color w:val="2E74B5" w:themeColor="accent1" w:themeShade="BF"/>
          <w:sz w:val="28"/>
          <w:szCs w:val="28"/>
        </w:rPr>
        <w:t>S</w:t>
      </w:r>
      <w:r w:rsidRPr="00EF3D50">
        <w:rPr>
          <w:b/>
          <w:i/>
          <w:iCs/>
          <w:color w:val="2E74B5" w:themeColor="accent1" w:themeShade="BF"/>
          <w:sz w:val="28"/>
          <w:szCs w:val="28"/>
        </w:rPr>
        <w:t>e completează de către autoritatea contractantă.</w:t>
      </w:r>
    </w:p>
    <w:p w14:paraId="3033C26F" w14:textId="77777777" w:rsidR="002D6E71" w:rsidRPr="00FE4E58" w:rsidRDefault="002D6E71" w:rsidP="006C4C0E">
      <w:pPr>
        <w:tabs>
          <w:tab w:val="left" w:leader="underscore" w:pos="6465"/>
          <w:tab w:val="right" w:leader="underscore" w:pos="9777"/>
        </w:tabs>
        <w:spacing w:line="302" w:lineRule="auto"/>
        <w:rPr>
          <w:rFonts w:eastAsia="PMingLiU"/>
          <w:lang w:val="en-US"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Pr="00EF3D50" w:rsidRDefault="0003591A" w:rsidP="006C4C0E">
      <w:pPr>
        <w:pStyle w:val="2"/>
        <w:spacing w:before="0"/>
        <w:jc w:val="center"/>
        <w:rPr>
          <w:rFonts w:ascii="Times New Roman" w:hAnsi="Times New Roman" w:cs="Times New Roman"/>
          <w:bCs w:val="0"/>
          <w:color w:val="auto"/>
          <w:sz w:val="28"/>
          <w:szCs w:val="28"/>
          <w:lang w:val="ro-MD"/>
        </w:rPr>
      </w:pPr>
      <w:bookmarkStart w:id="11" w:name="_Toc449692118"/>
      <w:bookmarkStart w:id="12" w:name="_Toc390252621"/>
      <w:r w:rsidRPr="00EF3D50">
        <w:rPr>
          <w:rFonts w:ascii="Times New Roman" w:hAnsi="Times New Roman" w:cs="Times New Roman"/>
          <w:bCs w:val="0"/>
          <w:color w:val="auto"/>
          <w:sz w:val="28"/>
          <w:szCs w:val="28"/>
          <w:lang w:val="ro-MD"/>
        </w:rPr>
        <w:t>CAIET DE SARCINI</w:t>
      </w:r>
      <w:bookmarkEnd w:id="1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445389C2"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w:t>
      </w:r>
      <w:r w:rsidR="00EF3D50">
        <w:rPr>
          <w:rFonts w:ascii="Times New Roman" w:hAnsi="Times New Roman" w:cs="Times New Roman"/>
          <w:color w:val="auto"/>
          <w:sz w:val="24"/>
          <w:szCs w:val="24"/>
          <w:lang w:val="ro-MD"/>
        </w:rPr>
        <w:t xml:space="preserve"> </w:t>
      </w:r>
      <w:r w:rsidRPr="00FF430B">
        <w:rPr>
          <w:rFonts w:ascii="Times New Roman" w:hAnsi="Times New Roman" w:cs="Times New Roman"/>
          <w:color w:val="auto"/>
          <w:sz w:val="24"/>
          <w:szCs w:val="24"/>
          <w:lang w:val="ro-MD"/>
        </w:rPr>
        <w:t>1 – LISTA CU CANTITĂȚILE DE LUCRĂRI</w:t>
      </w:r>
      <w:bookmarkEnd w:id="1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2E553DD7" w14:textId="06070159" w:rsidR="00C9040E" w:rsidRPr="00C9040E" w:rsidRDefault="0003591A" w:rsidP="00C9040E">
      <w:pPr>
        <w:ind w:left="-108" w:firstLine="817"/>
        <w:jc w:val="both"/>
        <w:rPr>
          <w:rStyle w:val="fontstyle01"/>
          <w:rFonts w:eastAsiaTheme="majorEastAsia"/>
          <w:b w:val="0"/>
          <w:bCs w:val="0"/>
          <w:i/>
          <w:iCs/>
          <w:color w:val="FF0000"/>
        </w:rPr>
      </w:pPr>
      <w:r w:rsidRPr="00D00466">
        <w:rPr>
          <w:b/>
          <w:bCs/>
          <w:lang w:val="ro-MD"/>
        </w:rPr>
        <w:t>Obiectul</w:t>
      </w:r>
      <w:r w:rsidR="00D00466" w:rsidRPr="00D00466">
        <w:rPr>
          <w:b/>
          <w:bCs/>
          <w:lang w:val="ro-MD"/>
        </w:rPr>
        <w:t>:</w:t>
      </w:r>
      <w:r w:rsidR="00D00466">
        <w:rPr>
          <w:lang w:val="ro-MD"/>
        </w:rPr>
        <w:t xml:space="preserve"> </w:t>
      </w:r>
      <w:r w:rsidR="00C9040E" w:rsidRPr="00C9040E">
        <w:rPr>
          <w:rStyle w:val="fontstyle01"/>
          <w:rFonts w:eastAsiaTheme="majorEastAsia"/>
          <w:b w:val="0"/>
          <w:bCs w:val="0"/>
          <w:i/>
          <w:iCs/>
          <w:color w:val="FF0000"/>
        </w:rPr>
        <w:t>Lucrări de construcţie a reţelelor exterioare şi interioare de alimentare</w:t>
      </w:r>
      <w:r w:rsidR="008433D4">
        <w:rPr>
          <w:rStyle w:val="fontstyle01"/>
          <w:rFonts w:eastAsiaTheme="majorEastAsia"/>
          <w:b w:val="0"/>
          <w:bCs w:val="0"/>
          <w:i/>
          <w:iCs/>
          <w:color w:val="FF0000"/>
        </w:rPr>
        <w:t xml:space="preserve"> cu ap</w:t>
      </w:r>
      <w:r w:rsidR="008433D4">
        <w:rPr>
          <w:rStyle w:val="fontstyle01"/>
          <w:rFonts w:ascii="Calibri" w:eastAsiaTheme="majorEastAsia" w:hAnsi="Calibri"/>
          <w:b w:val="0"/>
          <w:bCs w:val="0"/>
          <w:i/>
          <w:iCs/>
          <w:color w:val="FF0000"/>
        </w:rPr>
        <w:t>ă</w:t>
      </w:r>
      <w:r w:rsidR="00C9040E" w:rsidRPr="00C9040E">
        <w:rPr>
          <w:rStyle w:val="fontstyle01"/>
          <w:rFonts w:eastAsiaTheme="majorEastAsia"/>
          <w:b w:val="0"/>
          <w:bCs w:val="0"/>
          <w:i/>
          <w:iCs/>
          <w:color w:val="FF0000"/>
        </w:rPr>
        <w:t xml:space="preserve"> şi canalizare a imobilului SCT Nisporeni din str. Alexandru cel Bun nr. 55, or. Nisporeni</w:t>
      </w:r>
    </w:p>
    <w:p w14:paraId="6EFC4702" w14:textId="2B09B443" w:rsidR="00233538" w:rsidRPr="00FF430B" w:rsidRDefault="0003591A" w:rsidP="00C9040E">
      <w:pPr>
        <w:ind w:left="-108" w:firstLine="817"/>
        <w:jc w:val="both"/>
        <w:rPr>
          <w:i/>
          <w:lang w:val="ro-MD"/>
        </w:rPr>
      </w:pPr>
      <w:r w:rsidRPr="00D00466">
        <w:rPr>
          <w:b/>
          <w:bCs/>
          <w:lang w:val="ro-MD"/>
        </w:rPr>
        <w:t>Autoritatea contractantă</w:t>
      </w:r>
      <w:r w:rsidR="00D00466">
        <w:rPr>
          <w:lang w:val="ro-MD"/>
        </w:rPr>
        <w:t xml:space="preserve">: </w:t>
      </w:r>
      <w:r w:rsidR="00D00466" w:rsidRPr="00D00466">
        <w:rPr>
          <w:i/>
          <w:iCs/>
        </w:rPr>
        <w:t>Agenția Servicii Publice, mun.</w:t>
      </w:r>
      <w:r w:rsidR="00D00466" w:rsidRPr="00D00466">
        <w:rPr>
          <w:b/>
          <w:i/>
          <w:iCs/>
        </w:rPr>
        <w:t xml:space="preserve"> </w:t>
      </w:r>
      <w:r w:rsidR="00D00466" w:rsidRPr="00D00466">
        <w:rPr>
          <w:i/>
          <w:iCs/>
        </w:rPr>
        <w:t>Chişinău, str. A. Puşkin, 42</w:t>
      </w:r>
    </w:p>
    <w:p w14:paraId="16402914" w14:textId="77777777" w:rsidR="00D00466" w:rsidRPr="00D00466" w:rsidRDefault="00D00466" w:rsidP="00196AB4">
      <w:pPr>
        <w:pStyle w:val="cp"/>
        <w:ind w:firstLine="709"/>
        <w:jc w:val="both"/>
        <w:rPr>
          <w:sz w:val="12"/>
          <w:szCs w:val="12"/>
          <w:lang w:val="ro-MD"/>
        </w:rPr>
      </w:pPr>
    </w:p>
    <w:p w14:paraId="497A99E6" w14:textId="38BD8EA2" w:rsidR="001225E0" w:rsidRPr="00C9040E" w:rsidRDefault="0003591A" w:rsidP="00603794">
      <w:pPr>
        <w:pStyle w:val="cp"/>
        <w:ind w:firstLine="709"/>
        <w:jc w:val="both"/>
        <w:rPr>
          <w:rStyle w:val="fontstyle01"/>
          <w:rFonts w:eastAsiaTheme="majorEastAsia"/>
          <w:i/>
          <w:iCs/>
          <w:color w:val="FF0000"/>
        </w:rPr>
      </w:pPr>
      <w:r w:rsidRPr="00FF430B">
        <w:rPr>
          <w:lang w:val="ro-MD"/>
        </w:rPr>
        <w:t>1. Descriere generală</w:t>
      </w:r>
      <w:r w:rsidR="00DF08C3">
        <w:rPr>
          <w:lang w:val="ro-MD"/>
        </w:rPr>
        <w:t>:</w:t>
      </w:r>
      <w:r w:rsidR="00DF08C3" w:rsidRPr="00DF08C3">
        <w:rPr>
          <w:i/>
          <w:iCs/>
          <w:lang w:val="ro-MD"/>
        </w:rPr>
        <w:t xml:space="preserve"> </w:t>
      </w:r>
      <w:r w:rsidR="00C9040E" w:rsidRPr="00C9040E">
        <w:rPr>
          <w:rStyle w:val="fontstyle01"/>
          <w:rFonts w:eastAsiaTheme="majorEastAsia"/>
          <w:i/>
          <w:iCs/>
          <w:color w:val="FF0000"/>
        </w:rPr>
        <w:t xml:space="preserve">Lucrări de </w:t>
      </w:r>
      <w:proofErr w:type="spellStart"/>
      <w:r w:rsidR="00C9040E" w:rsidRPr="00C9040E">
        <w:rPr>
          <w:rStyle w:val="fontstyle01"/>
          <w:rFonts w:eastAsiaTheme="majorEastAsia"/>
          <w:i/>
          <w:iCs/>
          <w:color w:val="FF0000"/>
        </w:rPr>
        <w:t>construcţie</w:t>
      </w:r>
      <w:proofErr w:type="spellEnd"/>
      <w:r w:rsidR="00C9040E" w:rsidRPr="00C9040E">
        <w:rPr>
          <w:rStyle w:val="fontstyle01"/>
          <w:rFonts w:eastAsiaTheme="majorEastAsia"/>
          <w:i/>
          <w:iCs/>
          <w:color w:val="FF0000"/>
        </w:rPr>
        <w:t xml:space="preserve"> a </w:t>
      </w:r>
      <w:proofErr w:type="spellStart"/>
      <w:r w:rsidR="00C9040E" w:rsidRPr="00C9040E">
        <w:rPr>
          <w:rStyle w:val="fontstyle01"/>
          <w:rFonts w:eastAsiaTheme="majorEastAsia"/>
          <w:i/>
          <w:iCs/>
          <w:color w:val="FF0000"/>
        </w:rPr>
        <w:t>reţelelor</w:t>
      </w:r>
      <w:proofErr w:type="spellEnd"/>
      <w:r w:rsidR="00C9040E" w:rsidRPr="00C9040E">
        <w:rPr>
          <w:rStyle w:val="fontstyle01"/>
          <w:rFonts w:eastAsiaTheme="majorEastAsia"/>
          <w:i/>
          <w:iCs/>
          <w:color w:val="FF0000"/>
        </w:rPr>
        <w:t xml:space="preserve"> exterioare </w:t>
      </w:r>
      <w:proofErr w:type="spellStart"/>
      <w:r w:rsidR="00C9040E" w:rsidRPr="00C9040E">
        <w:rPr>
          <w:rStyle w:val="fontstyle01"/>
          <w:rFonts w:eastAsiaTheme="majorEastAsia"/>
          <w:i/>
          <w:iCs/>
          <w:color w:val="FF0000"/>
        </w:rPr>
        <w:t>şi</w:t>
      </w:r>
      <w:proofErr w:type="spellEnd"/>
      <w:r w:rsidR="00C9040E" w:rsidRPr="00C9040E">
        <w:rPr>
          <w:rStyle w:val="fontstyle01"/>
          <w:rFonts w:eastAsiaTheme="majorEastAsia"/>
          <w:i/>
          <w:iCs/>
          <w:color w:val="FF0000"/>
        </w:rPr>
        <w:t xml:space="preserve"> interioare de alimentare</w:t>
      </w:r>
      <w:r w:rsidR="008433D4">
        <w:rPr>
          <w:rStyle w:val="fontstyle01"/>
          <w:rFonts w:eastAsiaTheme="majorEastAsia"/>
          <w:i/>
          <w:iCs/>
          <w:color w:val="FF0000"/>
        </w:rPr>
        <w:t xml:space="preserve"> cu ap</w:t>
      </w:r>
      <w:r w:rsidR="008433D4">
        <w:rPr>
          <w:rStyle w:val="fontstyle01"/>
          <w:rFonts w:ascii="Calibri" w:eastAsiaTheme="majorEastAsia" w:hAnsi="Calibri"/>
          <w:i/>
          <w:iCs/>
          <w:color w:val="FF0000"/>
        </w:rPr>
        <w:t>ă</w:t>
      </w:r>
      <w:r w:rsidR="00C9040E" w:rsidRPr="00C9040E">
        <w:rPr>
          <w:rStyle w:val="fontstyle01"/>
          <w:rFonts w:eastAsiaTheme="majorEastAsia"/>
          <w:i/>
          <w:iCs/>
          <w:color w:val="FF0000"/>
        </w:rPr>
        <w:t xml:space="preserve"> </w:t>
      </w:r>
      <w:proofErr w:type="spellStart"/>
      <w:r w:rsidR="00C9040E" w:rsidRPr="00C9040E">
        <w:rPr>
          <w:rStyle w:val="fontstyle01"/>
          <w:rFonts w:eastAsiaTheme="majorEastAsia"/>
          <w:i/>
          <w:iCs/>
          <w:color w:val="FF0000"/>
        </w:rPr>
        <w:t>şi</w:t>
      </w:r>
      <w:proofErr w:type="spellEnd"/>
      <w:r w:rsidR="00C9040E" w:rsidRPr="00C9040E">
        <w:rPr>
          <w:rStyle w:val="fontstyle01"/>
          <w:rFonts w:eastAsiaTheme="majorEastAsia"/>
          <w:i/>
          <w:iCs/>
          <w:color w:val="FF0000"/>
        </w:rPr>
        <w:t xml:space="preserve"> canalizare a imobilului SCT Nisporeni din str. Alexandru cel Bun nr. 55, or. Nisporeni</w:t>
      </w:r>
    </w:p>
    <w:p w14:paraId="2CECA462" w14:textId="713CEDC5" w:rsidR="00D00466" w:rsidRPr="00603794" w:rsidRDefault="00603794" w:rsidP="00603794">
      <w:pPr>
        <w:pStyle w:val="cp"/>
        <w:ind w:firstLine="709"/>
        <w:jc w:val="both"/>
        <w:rPr>
          <w:b w:val="0"/>
          <w:bCs w:val="0"/>
          <w:i/>
          <w:iCs/>
          <w:sz w:val="20"/>
          <w:szCs w:val="20"/>
          <w:lang w:val="ro-MD"/>
        </w:rPr>
      </w:pPr>
      <w:r w:rsidRPr="00D00466">
        <w:rPr>
          <w:rStyle w:val="fontstyle01"/>
          <w:b/>
          <w:bCs/>
          <w:i/>
          <w:iCs/>
        </w:rPr>
        <w:t xml:space="preserve"> </w:t>
      </w:r>
      <w:r w:rsidR="00D00466" w:rsidRPr="00603794">
        <w:rPr>
          <w:b w:val="0"/>
          <w:bCs w:val="0"/>
          <w:sz w:val="20"/>
          <w:szCs w:val="20"/>
          <w:lang w:val="ro-MD"/>
        </w:rPr>
        <w:t>A</w:t>
      </w:r>
      <w:r w:rsidR="0003591A" w:rsidRPr="00603794">
        <w:rPr>
          <w:b w:val="0"/>
          <w:bCs w:val="0"/>
          <w:sz w:val="20"/>
          <w:szCs w:val="20"/>
          <w:lang w:val="ro-MD"/>
        </w:rPr>
        <w:t>dresa (şantierul) lucrărilor, descrierea generală a obiectelor lucrării, detalii specifice de amplasare etc.</w:t>
      </w:r>
    </w:p>
    <w:p w14:paraId="61B03973" w14:textId="17BCE492" w:rsidR="00233538" w:rsidRPr="005D4BD0" w:rsidRDefault="00D00466" w:rsidP="0083431F">
      <w:pPr>
        <w:ind w:left="709"/>
        <w:jc w:val="both"/>
        <w:rPr>
          <w:bCs/>
          <w:i/>
          <w:iCs/>
          <w:lang w:val="ro-MD"/>
        </w:rPr>
      </w:pPr>
      <w:r w:rsidRPr="00D00466">
        <w:rPr>
          <w:rFonts w:ascii="TimesNewRomanPS-BoldMT" w:hAnsi="TimesNewRomanPS-BoldMT"/>
          <w:b/>
          <w:bCs/>
          <w:i/>
          <w:iCs/>
          <w:color w:val="000000"/>
        </w:rPr>
        <w:br/>
      </w:r>
      <w:r w:rsidR="0003591A" w:rsidRPr="00FF430B">
        <w:rPr>
          <w:b/>
          <w:lang w:val="ro-MD"/>
        </w:rPr>
        <w:t>2. Informaţii şi proiectare</w:t>
      </w:r>
      <w:r w:rsidR="00DF08C3">
        <w:rPr>
          <w:b/>
          <w:lang w:val="ro-MD"/>
        </w:rPr>
        <w:t xml:space="preserve">: </w:t>
      </w:r>
      <w:r w:rsidR="005D4BD0" w:rsidRPr="005D4BD0">
        <w:rPr>
          <w:bCs/>
          <w:i/>
          <w:iCs/>
          <w:lang w:val="ro-MD"/>
        </w:rPr>
        <w:t>nu se aplică.</w:t>
      </w:r>
    </w:p>
    <w:p w14:paraId="4098CDEA" w14:textId="77777777" w:rsidR="00233538" w:rsidRPr="005706A9" w:rsidRDefault="0003591A" w:rsidP="00196AB4">
      <w:pPr>
        <w:ind w:firstLine="709"/>
        <w:jc w:val="both"/>
        <w:rPr>
          <w:sz w:val="20"/>
          <w:szCs w:val="20"/>
          <w:lang w:val="ro-MD"/>
        </w:rPr>
      </w:pPr>
      <w:r w:rsidRPr="005706A9">
        <w:rPr>
          <w:sz w:val="20"/>
          <w:szCs w:val="20"/>
          <w:lang w:val="ro-MD"/>
        </w:rPr>
        <w:t>Se precizează elementele constitutive şi conţinutul documentelor anexate la contract, modalitatea de elaborare a proiectului şi desenelor de execuţie, informaţiile despre antreprenor şi autoritatea contractantă.</w:t>
      </w:r>
    </w:p>
    <w:p w14:paraId="30E5B198" w14:textId="77777777" w:rsidR="00D00466" w:rsidRPr="00D00466" w:rsidRDefault="00D00466" w:rsidP="00196AB4">
      <w:pPr>
        <w:ind w:firstLine="709"/>
        <w:jc w:val="both"/>
        <w:rPr>
          <w:b/>
          <w:sz w:val="12"/>
          <w:szCs w:val="12"/>
          <w:lang w:val="ro-MD"/>
        </w:rPr>
      </w:pPr>
    </w:p>
    <w:p w14:paraId="41205B61" w14:textId="1AFDDB1A" w:rsidR="00233538" w:rsidRPr="00FF430B" w:rsidRDefault="0003591A" w:rsidP="00196AB4">
      <w:pPr>
        <w:ind w:firstLine="709"/>
        <w:jc w:val="both"/>
        <w:rPr>
          <w:b/>
          <w:lang w:val="ro-MD"/>
        </w:rPr>
      </w:pPr>
      <w:r w:rsidRPr="00FF430B">
        <w:rPr>
          <w:b/>
          <w:lang w:val="ro-MD"/>
        </w:rPr>
        <w:t>3. Materiale, compatibilităţi, reglementări tehnice şi standarde utilizate</w:t>
      </w:r>
      <w:r w:rsidR="005706A9">
        <w:rPr>
          <w:b/>
          <w:lang w:val="ro-MD"/>
        </w:rPr>
        <w:t xml:space="preserve">: </w:t>
      </w:r>
      <w:r w:rsidR="00642B91">
        <w:rPr>
          <w:bCs/>
          <w:i/>
          <w:iCs/>
          <w:noProof w:val="0"/>
          <w:lang w:val="ro-MD" w:eastAsia="ru-RU"/>
        </w:rPr>
        <w:t>A</w:t>
      </w:r>
      <w:r w:rsidR="005706A9" w:rsidRPr="005706A9">
        <w:rPr>
          <w:bCs/>
          <w:i/>
          <w:iCs/>
          <w:noProof w:val="0"/>
          <w:lang w:val="ro-MD" w:eastAsia="ru-RU"/>
        </w:rPr>
        <w:t>ctul normativ CPL.01.01-2012</w:t>
      </w:r>
      <w:r w:rsidR="005706A9">
        <w:rPr>
          <w:bCs/>
          <w:noProof w:val="0"/>
          <w:lang w:val="ro-MD" w:eastAsia="ru-RU"/>
        </w:rPr>
        <w:t xml:space="preserve"> </w:t>
      </w:r>
      <w:r w:rsidR="005706A9" w:rsidRPr="00F45529">
        <w:rPr>
          <w:bCs/>
          <w:i/>
          <w:iCs/>
          <w:noProof w:val="0"/>
          <w:lang w:val="ro-MD" w:eastAsia="ru-RU"/>
        </w:rPr>
        <w:t>„Instrucțiuni privind întocmirea devizelor pentru lucrările de construcții-montaj prin metoda de resurse”</w:t>
      </w:r>
    </w:p>
    <w:p w14:paraId="115E7C1F" w14:textId="5DFDA987" w:rsidR="00233538" w:rsidRPr="005706A9" w:rsidRDefault="0003591A" w:rsidP="00196AB4">
      <w:pPr>
        <w:ind w:firstLine="709"/>
        <w:jc w:val="both"/>
        <w:rPr>
          <w:sz w:val="20"/>
          <w:szCs w:val="20"/>
          <w:lang w:val="ro-MD"/>
        </w:rPr>
      </w:pPr>
      <w:r w:rsidRPr="005706A9">
        <w:rPr>
          <w:sz w:val="20"/>
          <w:szCs w:val="20"/>
          <w:lang w:val="ro-MD"/>
        </w:rPr>
        <w:t xml:space="preserve">Se precizează calitatea, conformitatea şi aplicabilitatea materialelor; legislaţia, reglementările tehnice şi standardele aplicate; recepţia materialelor şi a lucrărilor; durata de </w:t>
      </w:r>
      <w:r w:rsidR="00D8130E" w:rsidRPr="005706A9">
        <w:rPr>
          <w:sz w:val="20"/>
          <w:szCs w:val="20"/>
          <w:lang w:val="ro-MD"/>
        </w:rPr>
        <w:t>executare</w:t>
      </w:r>
      <w:r w:rsidRPr="005706A9">
        <w:rPr>
          <w:sz w:val="20"/>
          <w:szCs w:val="20"/>
          <w:lang w:val="ro-MD"/>
        </w:rPr>
        <w:t xml:space="preserve"> a lucrărilor şi responsabilitatea pentru termenele şi calitatea lucrărilor</w:t>
      </w:r>
      <w:r w:rsidR="005706A9">
        <w:rPr>
          <w:sz w:val="20"/>
          <w:szCs w:val="20"/>
          <w:lang w:val="ro-MD"/>
        </w:rPr>
        <w:t>.</w:t>
      </w:r>
    </w:p>
    <w:p w14:paraId="72AC6CFC" w14:textId="77777777" w:rsidR="006E40CE" w:rsidRPr="006E40CE" w:rsidRDefault="006E40CE" w:rsidP="00196AB4">
      <w:pPr>
        <w:ind w:firstLine="709"/>
        <w:jc w:val="both"/>
        <w:rPr>
          <w:b/>
          <w:sz w:val="12"/>
          <w:szCs w:val="12"/>
          <w:lang w:val="ro-MD"/>
        </w:rPr>
      </w:pPr>
    </w:p>
    <w:p w14:paraId="70CC699B" w14:textId="699308F0" w:rsidR="00233538" w:rsidRPr="00FF430B" w:rsidRDefault="0003591A" w:rsidP="00196AB4">
      <w:pPr>
        <w:ind w:firstLine="709"/>
        <w:jc w:val="both"/>
        <w:rPr>
          <w:b/>
          <w:lang w:val="ro-MD"/>
        </w:rPr>
      </w:pPr>
      <w:r w:rsidRPr="00FF430B">
        <w:rPr>
          <w:b/>
          <w:lang w:val="ro-MD"/>
        </w:rPr>
        <w:t>4. Mostre</w:t>
      </w:r>
      <w:r w:rsidR="005C3734">
        <w:rPr>
          <w:b/>
          <w:lang w:val="ro-MD"/>
        </w:rPr>
        <w:t xml:space="preserve">: </w:t>
      </w:r>
      <w:r w:rsidR="005C3734" w:rsidRPr="005D4BD0">
        <w:rPr>
          <w:bCs/>
          <w:i/>
          <w:iCs/>
          <w:lang w:val="ro-MD"/>
        </w:rPr>
        <w:t>nu se aplică.</w:t>
      </w:r>
    </w:p>
    <w:p w14:paraId="6CFC4FEC" w14:textId="37F119D7" w:rsidR="00233538" w:rsidRDefault="0003591A" w:rsidP="00196AB4">
      <w:pPr>
        <w:ind w:firstLine="709"/>
        <w:jc w:val="both"/>
        <w:rPr>
          <w:sz w:val="20"/>
          <w:szCs w:val="20"/>
          <w:lang w:val="ro-MD"/>
        </w:rPr>
      </w:pPr>
      <w:r w:rsidRPr="005C3734">
        <w:rPr>
          <w:sz w:val="20"/>
          <w:szCs w:val="20"/>
          <w:lang w:val="ro-MD"/>
        </w:rPr>
        <w:t>Se precizează modul de prezentare a mostrelor la toate produsele utilizate.</w:t>
      </w:r>
    </w:p>
    <w:p w14:paraId="3779170F" w14:textId="77777777" w:rsidR="005D4BD0" w:rsidRPr="005D4BD0" w:rsidRDefault="005D4BD0" w:rsidP="00196AB4">
      <w:pPr>
        <w:ind w:firstLine="709"/>
        <w:jc w:val="both"/>
        <w:rPr>
          <w:sz w:val="12"/>
          <w:szCs w:val="12"/>
          <w:lang w:val="ro-MD"/>
        </w:rPr>
      </w:pPr>
    </w:p>
    <w:p w14:paraId="6D6119DD" w14:textId="77777777" w:rsidR="005D4BD0" w:rsidRPr="00FF430B" w:rsidRDefault="00316C81" w:rsidP="005D4BD0">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r w:rsidR="005D4BD0">
        <w:rPr>
          <w:b/>
          <w:lang w:val="ro-MD"/>
        </w:rPr>
        <w:t xml:space="preserve">: </w:t>
      </w:r>
      <w:r w:rsidR="005D4BD0" w:rsidRPr="005D4BD0">
        <w:rPr>
          <w:bCs/>
          <w:i/>
          <w:iCs/>
          <w:lang w:val="ro-MD"/>
        </w:rPr>
        <w:t>nu se aplică.</w:t>
      </w:r>
    </w:p>
    <w:p w14:paraId="7309186A" w14:textId="26EB52E1" w:rsidR="00233538" w:rsidRDefault="0003591A" w:rsidP="00196AB4">
      <w:pPr>
        <w:ind w:firstLine="709"/>
        <w:jc w:val="both"/>
        <w:rPr>
          <w:sz w:val="20"/>
          <w:szCs w:val="20"/>
          <w:lang w:val="ro-MD"/>
        </w:rPr>
      </w:pPr>
      <w:r w:rsidRPr="005D4BD0">
        <w:rPr>
          <w:sz w:val="20"/>
          <w:szCs w:val="20"/>
          <w:lang w:val="ro-MD"/>
        </w:rPr>
        <w:t>Se precizează transportarea, manipularea şi depozitarea produselor şi materialelor utilizate; protecţia lucrărilor în funcţie de condiţiile atmosferice; protecţia construcţiilor şi teritoriilor aferente.</w:t>
      </w:r>
    </w:p>
    <w:p w14:paraId="2CD75523" w14:textId="77777777" w:rsidR="005D4BD0" w:rsidRPr="005D4BD0" w:rsidRDefault="005D4BD0" w:rsidP="00196AB4">
      <w:pPr>
        <w:ind w:firstLine="709"/>
        <w:jc w:val="both"/>
        <w:rPr>
          <w:sz w:val="12"/>
          <w:szCs w:val="12"/>
          <w:lang w:val="ro-MD"/>
        </w:rPr>
      </w:pPr>
    </w:p>
    <w:p w14:paraId="59B53B16" w14:textId="77777777" w:rsidR="005D4BD0" w:rsidRPr="00FF430B" w:rsidRDefault="0003591A" w:rsidP="005D4BD0">
      <w:pPr>
        <w:ind w:firstLine="709"/>
        <w:jc w:val="both"/>
        <w:rPr>
          <w:b/>
          <w:lang w:val="ro-MD"/>
        </w:rPr>
      </w:pPr>
      <w:r w:rsidRPr="00FF430B">
        <w:rPr>
          <w:b/>
          <w:lang w:val="ro-MD"/>
        </w:rPr>
        <w:t>6. Încercări, instrucţiuni, garanţii ale furnizorilor, desene şi scheme de execuţie</w:t>
      </w:r>
      <w:r w:rsidR="005D4BD0">
        <w:rPr>
          <w:b/>
          <w:lang w:val="ro-MD"/>
        </w:rPr>
        <w:t xml:space="preserve">: </w:t>
      </w:r>
      <w:r w:rsidR="005D4BD0" w:rsidRPr="005D4BD0">
        <w:rPr>
          <w:bCs/>
          <w:i/>
          <w:iCs/>
          <w:lang w:val="ro-MD"/>
        </w:rPr>
        <w:t>nu se aplică.</w:t>
      </w:r>
    </w:p>
    <w:p w14:paraId="2D8FBB24" w14:textId="77777777" w:rsidR="00233538" w:rsidRPr="005D4BD0" w:rsidRDefault="0003591A" w:rsidP="00196AB4">
      <w:pPr>
        <w:ind w:firstLine="709"/>
        <w:jc w:val="both"/>
        <w:rPr>
          <w:sz w:val="20"/>
          <w:szCs w:val="20"/>
          <w:lang w:val="ro-MD"/>
        </w:rPr>
      </w:pPr>
      <w:r w:rsidRPr="005D4BD0">
        <w:rPr>
          <w:sz w:val="20"/>
          <w:szCs w:val="20"/>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354C257B" w14:textId="77777777" w:rsidR="005D4BD0" w:rsidRPr="005D4BD0" w:rsidRDefault="005D4BD0" w:rsidP="00196AB4">
      <w:pPr>
        <w:ind w:firstLine="709"/>
        <w:jc w:val="both"/>
        <w:rPr>
          <w:b/>
          <w:sz w:val="12"/>
          <w:szCs w:val="12"/>
          <w:lang w:val="ro-MD"/>
        </w:rPr>
      </w:pPr>
    </w:p>
    <w:p w14:paraId="19EAE304" w14:textId="77777777" w:rsidR="005D4BD0" w:rsidRPr="00FF430B" w:rsidRDefault="0003591A" w:rsidP="005D4BD0">
      <w:pPr>
        <w:ind w:firstLine="709"/>
        <w:jc w:val="both"/>
        <w:rPr>
          <w:b/>
          <w:lang w:val="ro-MD"/>
        </w:rPr>
      </w:pPr>
      <w:r w:rsidRPr="00FF430B">
        <w:rPr>
          <w:b/>
          <w:lang w:val="ro-MD"/>
        </w:rPr>
        <w:t>7. Remedierea viciilor ascunse şi a defectelor</w:t>
      </w:r>
      <w:r w:rsidR="005D4BD0">
        <w:rPr>
          <w:b/>
          <w:lang w:val="ro-MD"/>
        </w:rPr>
        <w:t xml:space="preserve">: </w:t>
      </w:r>
      <w:r w:rsidR="005D4BD0" w:rsidRPr="005D4BD0">
        <w:rPr>
          <w:bCs/>
          <w:i/>
          <w:iCs/>
          <w:lang w:val="ro-MD"/>
        </w:rPr>
        <w:t>nu se aplică.</w:t>
      </w:r>
    </w:p>
    <w:p w14:paraId="0BD999F9" w14:textId="77777777" w:rsidR="00233538" w:rsidRPr="005D4BD0" w:rsidRDefault="0003591A" w:rsidP="00196AB4">
      <w:pPr>
        <w:ind w:firstLine="709"/>
        <w:jc w:val="both"/>
        <w:rPr>
          <w:sz w:val="20"/>
          <w:szCs w:val="20"/>
          <w:lang w:val="ro-MD"/>
        </w:rPr>
      </w:pPr>
      <w:r w:rsidRPr="005D4BD0">
        <w:rPr>
          <w:sz w:val="20"/>
          <w:szCs w:val="20"/>
          <w:lang w:val="ro-MD"/>
        </w:rPr>
        <w:t>Se precizează modalitatea de constatare şi remediere a viciilor ascunse şi a defectelor, responsabilii de remediere.</w:t>
      </w:r>
    </w:p>
    <w:p w14:paraId="447644CB" w14:textId="77777777" w:rsidR="005D4BD0" w:rsidRPr="005D4BD0" w:rsidRDefault="005D4BD0" w:rsidP="00196AB4">
      <w:pPr>
        <w:ind w:firstLine="709"/>
        <w:jc w:val="both"/>
        <w:rPr>
          <w:b/>
          <w:sz w:val="12"/>
          <w:szCs w:val="12"/>
          <w:lang w:val="ro-MD"/>
        </w:rPr>
      </w:pPr>
    </w:p>
    <w:p w14:paraId="13D5A4EF" w14:textId="77777777" w:rsidR="005D4BD0" w:rsidRPr="00FF430B" w:rsidRDefault="0003591A" w:rsidP="005D4BD0">
      <w:pPr>
        <w:ind w:firstLine="709"/>
        <w:jc w:val="both"/>
        <w:rPr>
          <w:b/>
          <w:lang w:val="ro-MD"/>
        </w:rPr>
      </w:pPr>
      <w:r w:rsidRPr="00FF430B">
        <w:rPr>
          <w:b/>
          <w:lang w:val="ro-MD"/>
        </w:rPr>
        <w:t>8. Trasarea geodezică a lucrărilor, toleranţe de execuţie</w:t>
      </w:r>
      <w:r w:rsidR="005D4BD0">
        <w:rPr>
          <w:b/>
          <w:lang w:val="ro-MD"/>
        </w:rPr>
        <w:t xml:space="preserve">: </w:t>
      </w:r>
      <w:r w:rsidR="005D4BD0" w:rsidRPr="005D4BD0">
        <w:rPr>
          <w:bCs/>
          <w:i/>
          <w:iCs/>
          <w:lang w:val="ro-MD"/>
        </w:rPr>
        <w:t>nu se aplică.</w:t>
      </w:r>
    </w:p>
    <w:p w14:paraId="02D2A38E" w14:textId="77777777" w:rsidR="00233538" w:rsidRPr="005D4BD0" w:rsidRDefault="0003591A" w:rsidP="00196AB4">
      <w:pPr>
        <w:ind w:firstLine="709"/>
        <w:jc w:val="both"/>
        <w:rPr>
          <w:sz w:val="20"/>
          <w:szCs w:val="20"/>
          <w:lang w:val="ro-MD"/>
        </w:rPr>
      </w:pPr>
      <w:r w:rsidRPr="005D4BD0">
        <w:rPr>
          <w:sz w:val="20"/>
          <w:szCs w:val="20"/>
          <w:lang w:val="ro-MD"/>
        </w:rPr>
        <w:t>Se precizează modalităţile de trasare geodezică, bornele, reperele, picheţii, jaloanele, aliniamentele; toleranţele admise la executarea lucrărilor.</w:t>
      </w:r>
    </w:p>
    <w:p w14:paraId="322EAC6B" w14:textId="77777777" w:rsidR="005D4BD0" w:rsidRPr="005D4BD0" w:rsidRDefault="005D4BD0" w:rsidP="00196AB4">
      <w:pPr>
        <w:ind w:firstLine="709"/>
        <w:jc w:val="both"/>
        <w:rPr>
          <w:b/>
          <w:sz w:val="12"/>
          <w:szCs w:val="12"/>
          <w:lang w:val="ro-MD"/>
        </w:rPr>
      </w:pPr>
    </w:p>
    <w:p w14:paraId="20A5C364" w14:textId="77777777" w:rsidR="005D4BD0" w:rsidRPr="00FF430B" w:rsidRDefault="0003591A" w:rsidP="005D4BD0">
      <w:pPr>
        <w:ind w:firstLine="709"/>
        <w:jc w:val="both"/>
        <w:rPr>
          <w:b/>
          <w:lang w:val="ro-MD"/>
        </w:rPr>
      </w:pPr>
      <w:r w:rsidRPr="00FF430B">
        <w:rPr>
          <w:b/>
          <w:lang w:val="ro-MD"/>
        </w:rPr>
        <w:t>9. Parametrii de calcul ai elementelor constructive</w:t>
      </w:r>
      <w:r w:rsidR="005D4BD0">
        <w:rPr>
          <w:b/>
          <w:lang w:val="ro-MD"/>
        </w:rPr>
        <w:t xml:space="preserve">: </w:t>
      </w:r>
      <w:r w:rsidR="005D4BD0" w:rsidRPr="005D4BD0">
        <w:rPr>
          <w:bCs/>
          <w:i/>
          <w:iCs/>
          <w:lang w:val="ro-MD"/>
        </w:rPr>
        <w:t>nu se aplică.</w:t>
      </w:r>
    </w:p>
    <w:p w14:paraId="558E0213" w14:textId="77777777" w:rsidR="00233538" w:rsidRPr="005D4BD0" w:rsidRDefault="0003591A" w:rsidP="00196AB4">
      <w:pPr>
        <w:ind w:firstLine="709"/>
        <w:jc w:val="both"/>
        <w:rPr>
          <w:sz w:val="20"/>
          <w:szCs w:val="20"/>
          <w:lang w:val="ro-MD"/>
        </w:rPr>
      </w:pPr>
      <w:r w:rsidRPr="005D4BD0">
        <w:rPr>
          <w:sz w:val="20"/>
          <w:szCs w:val="20"/>
          <w:lang w:val="ro-MD"/>
        </w:rPr>
        <w:t>Se precizează sarcinile luate în calcul: seismicitatea, acţiunile, alţi parametri.</w:t>
      </w:r>
    </w:p>
    <w:p w14:paraId="69FF09E3" w14:textId="77777777" w:rsidR="005D4BD0" w:rsidRPr="005D4BD0" w:rsidRDefault="005D4BD0" w:rsidP="00196AB4">
      <w:pPr>
        <w:ind w:firstLine="709"/>
        <w:jc w:val="both"/>
        <w:rPr>
          <w:b/>
          <w:sz w:val="20"/>
          <w:szCs w:val="20"/>
          <w:lang w:val="ro-MD"/>
        </w:rPr>
      </w:pPr>
    </w:p>
    <w:p w14:paraId="41029509" w14:textId="77777777" w:rsidR="005D4BD0" w:rsidRPr="00FF430B" w:rsidRDefault="0003591A" w:rsidP="005D4BD0">
      <w:pPr>
        <w:ind w:firstLine="709"/>
        <w:jc w:val="both"/>
        <w:rPr>
          <w:b/>
          <w:lang w:val="ro-MD"/>
        </w:rPr>
      </w:pPr>
      <w:r w:rsidRPr="00FF430B">
        <w:rPr>
          <w:b/>
          <w:lang w:val="ro-MD"/>
        </w:rPr>
        <w:lastRenderedPageBreak/>
        <w:t>10. Criterii privind calculul sistemelor de încălzire, ventilare şi condiţionare a aerului</w:t>
      </w:r>
      <w:r w:rsidR="005D4BD0">
        <w:rPr>
          <w:b/>
          <w:lang w:val="ro-MD"/>
        </w:rPr>
        <w:t xml:space="preserve">: </w:t>
      </w:r>
      <w:r w:rsidR="005D4BD0" w:rsidRPr="005D4BD0">
        <w:rPr>
          <w:bCs/>
          <w:i/>
          <w:iCs/>
          <w:lang w:val="ro-MD"/>
        </w:rPr>
        <w:t>nu se aplică.</w:t>
      </w:r>
    </w:p>
    <w:p w14:paraId="4A0B3B1D" w14:textId="401E76FA" w:rsidR="00233538" w:rsidRDefault="0003591A" w:rsidP="00196AB4">
      <w:pPr>
        <w:ind w:firstLine="709"/>
        <w:jc w:val="both"/>
        <w:rPr>
          <w:sz w:val="20"/>
          <w:szCs w:val="20"/>
          <w:lang w:val="ro-MD"/>
        </w:rPr>
      </w:pPr>
      <w:r w:rsidRPr="005D4BD0">
        <w:rPr>
          <w:sz w:val="20"/>
          <w:szCs w:val="20"/>
          <w:lang w:val="ro-MD"/>
        </w:rPr>
        <w:t>Se precizează parametrii exteriori şi interiori ai aerului, temperaturile interioare. Pentru fiecare încăpere – rezistenţele la transfer termic a construcţiilor învelişului clădirii.</w:t>
      </w:r>
    </w:p>
    <w:p w14:paraId="6BC728BD" w14:textId="77777777" w:rsidR="005D4BD0" w:rsidRPr="005D4BD0" w:rsidRDefault="005D4BD0" w:rsidP="00196AB4">
      <w:pPr>
        <w:ind w:firstLine="709"/>
        <w:jc w:val="both"/>
        <w:rPr>
          <w:sz w:val="12"/>
          <w:szCs w:val="12"/>
          <w:lang w:val="ro-MD"/>
        </w:rPr>
      </w:pPr>
    </w:p>
    <w:p w14:paraId="22AA25FE" w14:textId="77777777" w:rsidR="005D4BD0" w:rsidRPr="00FF430B" w:rsidRDefault="0003591A" w:rsidP="005D4BD0">
      <w:pPr>
        <w:ind w:firstLine="709"/>
        <w:jc w:val="both"/>
        <w:rPr>
          <w:b/>
          <w:lang w:val="ro-MD"/>
        </w:rPr>
      </w:pPr>
      <w:r w:rsidRPr="00FF430B">
        <w:rPr>
          <w:b/>
          <w:lang w:val="ro-MD"/>
        </w:rPr>
        <w:t>11. Nivelul admis al zgomotului şi al vibraţiilor</w:t>
      </w:r>
      <w:r w:rsidR="005D4BD0">
        <w:rPr>
          <w:b/>
          <w:lang w:val="ro-MD"/>
        </w:rPr>
        <w:t xml:space="preserve">: </w:t>
      </w:r>
      <w:r w:rsidR="005D4BD0" w:rsidRPr="005D4BD0">
        <w:rPr>
          <w:bCs/>
          <w:i/>
          <w:iCs/>
          <w:lang w:val="ro-MD"/>
        </w:rPr>
        <w:t>nu se aplică.</w:t>
      </w:r>
    </w:p>
    <w:p w14:paraId="6EED5FA4" w14:textId="77777777" w:rsidR="00233538" w:rsidRPr="005D4BD0" w:rsidRDefault="0003591A" w:rsidP="00196AB4">
      <w:pPr>
        <w:ind w:firstLine="709"/>
        <w:jc w:val="both"/>
        <w:rPr>
          <w:sz w:val="20"/>
          <w:szCs w:val="20"/>
          <w:lang w:val="ro-MD"/>
        </w:rPr>
      </w:pPr>
      <w:r w:rsidRPr="005D4BD0">
        <w:rPr>
          <w:sz w:val="20"/>
          <w:szCs w:val="20"/>
          <w:lang w:val="ro-MD"/>
        </w:rPr>
        <w:t>Se precizează mărimea acestor niveluri pentru diferite spaţii; măsurile de reducere a zgomotului şi a vibraţiilor.</w:t>
      </w:r>
    </w:p>
    <w:p w14:paraId="18074748" w14:textId="77777777" w:rsidR="005D4BD0" w:rsidRPr="005D4BD0" w:rsidRDefault="005D4BD0" w:rsidP="00196AB4">
      <w:pPr>
        <w:ind w:firstLine="709"/>
        <w:jc w:val="both"/>
        <w:rPr>
          <w:b/>
          <w:sz w:val="12"/>
          <w:szCs w:val="12"/>
          <w:lang w:val="ro-MD"/>
        </w:rPr>
      </w:pPr>
    </w:p>
    <w:p w14:paraId="477EFDB7" w14:textId="77777777" w:rsidR="005D4BD0" w:rsidRPr="00FF430B" w:rsidRDefault="0003591A" w:rsidP="005D4BD0">
      <w:pPr>
        <w:ind w:firstLine="709"/>
        <w:jc w:val="both"/>
        <w:rPr>
          <w:b/>
          <w:lang w:val="ro-MD"/>
        </w:rPr>
      </w:pPr>
      <w:r w:rsidRPr="00FF430B">
        <w:rPr>
          <w:b/>
          <w:lang w:val="ro-MD"/>
        </w:rPr>
        <w:t>12. Cerinţe privind montarea utilajelor şi a instalaţiilor</w:t>
      </w:r>
      <w:r w:rsidR="005D4BD0">
        <w:rPr>
          <w:b/>
          <w:lang w:val="ro-MD"/>
        </w:rPr>
        <w:t xml:space="preserve">: </w:t>
      </w:r>
      <w:r w:rsidR="005D4BD0" w:rsidRPr="005D4BD0">
        <w:rPr>
          <w:bCs/>
          <w:i/>
          <w:iCs/>
          <w:lang w:val="ro-MD"/>
        </w:rPr>
        <w:t>nu se aplică.</w:t>
      </w:r>
    </w:p>
    <w:p w14:paraId="42683C60" w14:textId="77777777" w:rsidR="00233538" w:rsidRPr="005D4BD0" w:rsidRDefault="0003591A" w:rsidP="00196AB4">
      <w:pPr>
        <w:ind w:firstLine="709"/>
        <w:jc w:val="both"/>
        <w:rPr>
          <w:sz w:val="20"/>
          <w:szCs w:val="20"/>
          <w:lang w:val="ro-MD"/>
        </w:rPr>
      </w:pPr>
      <w:r w:rsidRPr="005D4BD0">
        <w:rPr>
          <w:sz w:val="20"/>
          <w:szCs w:val="20"/>
          <w:lang w:val="ro-MD"/>
        </w:rPr>
        <w:t>Se precizează amplasarea tuturor instalaţiilor interioare; modul şi locul de fixare; protecţia anticorozivă; materialele şi produsele utilizate.</w:t>
      </w:r>
    </w:p>
    <w:p w14:paraId="25FB596A" w14:textId="77777777" w:rsidR="005D4BD0" w:rsidRPr="005D4BD0" w:rsidRDefault="005D4BD0" w:rsidP="00196AB4">
      <w:pPr>
        <w:ind w:firstLine="709"/>
        <w:jc w:val="both"/>
        <w:rPr>
          <w:b/>
          <w:sz w:val="12"/>
          <w:szCs w:val="12"/>
          <w:lang w:val="ro-MD"/>
        </w:rPr>
      </w:pPr>
    </w:p>
    <w:p w14:paraId="66D9275E" w14:textId="77777777" w:rsidR="005D4BD0" w:rsidRPr="00FF430B" w:rsidRDefault="0003591A" w:rsidP="005D4BD0">
      <w:pPr>
        <w:ind w:firstLine="709"/>
        <w:jc w:val="both"/>
        <w:rPr>
          <w:b/>
          <w:lang w:val="ro-MD"/>
        </w:rPr>
      </w:pPr>
      <w:r w:rsidRPr="00FF430B">
        <w:rPr>
          <w:b/>
          <w:lang w:val="ro-MD"/>
        </w:rPr>
        <w:t>13. Lucrări de construcţii aferente montării instalaţiilor</w:t>
      </w:r>
      <w:r w:rsidR="005D4BD0">
        <w:rPr>
          <w:b/>
          <w:lang w:val="ro-MD"/>
        </w:rPr>
        <w:t xml:space="preserve">: </w:t>
      </w:r>
      <w:r w:rsidR="005D4BD0" w:rsidRPr="005D4BD0">
        <w:rPr>
          <w:bCs/>
          <w:i/>
          <w:iCs/>
          <w:lang w:val="ro-MD"/>
        </w:rPr>
        <w:t>nu se aplică.</w:t>
      </w:r>
    </w:p>
    <w:p w14:paraId="59045E14" w14:textId="77777777" w:rsidR="00233538" w:rsidRPr="005D4BD0" w:rsidRDefault="0003591A" w:rsidP="00196AB4">
      <w:pPr>
        <w:ind w:firstLine="709"/>
        <w:jc w:val="both"/>
        <w:rPr>
          <w:sz w:val="20"/>
          <w:szCs w:val="20"/>
          <w:lang w:val="ro-MD"/>
        </w:rPr>
      </w:pPr>
      <w:r w:rsidRPr="005D4BD0">
        <w:rPr>
          <w:sz w:val="20"/>
          <w:szCs w:val="20"/>
          <w:lang w:val="ro-MD"/>
        </w:rPr>
        <w:t>Se precizează modalitatea şi tipurile lucrărilor de construcţii aferente montării instalaţiilor; tipurile de materiale; toleranţele admise; cerinţele privind executarea acestor lucrări.</w:t>
      </w:r>
    </w:p>
    <w:p w14:paraId="7D3671EA" w14:textId="77777777" w:rsidR="005D4BD0" w:rsidRPr="005D4BD0" w:rsidRDefault="005D4BD0" w:rsidP="00196AB4">
      <w:pPr>
        <w:ind w:firstLine="709"/>
        <w:jc w:val="both"/>
        <w:rPr>
          <w:b/>
          <w:sz w:val="12"/>
          <w:szCs w:val="12"/>
          <w:lang w:val="ro-MD"/>
        </w:rPr>
      </w:pPr>
    </w:p>
    <w:p w14:paraId="290BC428" w14:textId="77777777" w:rsidR="005D4BD0" w:rsidRPr="00FF430B" w:rsidRDefault="0003591A" w:rsidP="005D4BD0">
      <w:pPr>
        <w:ind w:firstLine="709"/>
        <w:jc w:val="both"/>
        <w:rPr>
          <w:b/>
          <w:lang w:val="ro-MD"/>
        </w:rPr>
      </w:pPr>
      <w:r w:rsidRPr="00FF430B">
        <w:rPr>
          <w:b/>
          <w:lang w:val="ro-MD"/>
        </w:rPr>
        <w:t>14. Articole, produse şi piese necesare instalaţiilor</w:t>
      </w:r>
      <w:r w:rsidR="005D4BD0">
        <w:rPr>
          <w:b/>
          <w:lang w:val="ro-MD"/>
        </w:rPr>
        <w:t xml:space="preserve">: </w:t>
      </w:r>
      <w:r w:rsidR="005D4BD0" w:rsidRPr="005D4BD0">
        <w:rPr>
          <w:bCs/>
          <w:i/>
          <w:iCs/>
          <w:lang w:val="ro-MD"/>
        </w:rPr>
        <w:t>nu se aplică.</w:t>
      </w:r>
    </w:p>
    <w:p w14:paraId="091069AB" w14:textId="77777777" w:rsidR="00233538" w:rsidRPr="00FF430B" w:rsidRDefault="0003591A" w:rsidP="00196AB4">
      <w:pPr>
        <w:ind w:firstLine="709"/>
        <w:jc w:val="both"/>
        <w:rPr>
          <w:lang w:val="ro-MD"/>
        </w:rPr>
      </w:pPr>
      <w:r w:rsidRPr="005D4BD0">
        <w:rPr>
          <w:sz w:val="20"/>
          <w:szCs w:val="20"/>
          <w:lang w:val="ro-MD"/>
        </w:rPr>
        <w:t>Se precizează furnizorul articolelor, produselor şi pieselor necesare instalaţiilor; tipurile şi cantitatea</w:t>
      </w:r>
      <w:r w:rsidRPr="00FF430B">
        <w:rPr>
          <w:lang w:val="ro-MD"/>
        </w:rPr>
        <w:t>.</w:t>
      </w:r>
    </w:p>
    <w:p w14:paraId="6BD88AFC" w14:textId="77777777" w:rsidR="005D4BD0" w:rsidRPr="005D4BD0" w:rsidRDefault="005D4BD0" w:rsidP="00196AB4">
      <w:pPr>
        <w:ind w:firstLine="709"/>
        <w:jc w:val="both"/>
        <w:rPr>
          <w:b/>
          <w:sz w:val="12"/>
          <w:szCs w:val="12"/>
          <w:lang w:val="ro-MD"/>
        </w:rPr>
      </w:pPr>
    </w:p>
    <w:p w14:paraId="4F92BBC8" w14:textId="77777777" w:rsidR="00C537A6" w:rsidRPr="00FF430B" w:rsidRDefault="0003591A" w:rsidP="00C537A6">
      <w:pPr>
        <w:ind w:firstLine="709"/>
        <w:jc w:val="both"/>
        <w:rPr>
          <w:b/>
          <w:lang w:val="ro-MD"/>
        </w:rPr>
      </w:pPr>
      <w:r w:rsidRPr="00FF430B">
        <w:rPr>
          <w:b/>
          <w:lang w:val="ro-MD"/>
        </w:rPr>
        <w:t>15. Echipamentele, instalaţiile, utilajele, sculele, instrumentele, dispozitivele şi alte obiecte necesare pentru executarea lucrărilor</w:t>
      </w:r>
      <w:r w:rsidR="00C537A6">
        <w:rPr>
          <w:b/>
          <w:lang w:val="ro-MD"/>
        </w:rPr>
        <w:t xml:space="preserve">: </w:t>
      </w:r>
      <w:r w:rsidR="00C537A6" w:rsidRPr="005D4BD0">
        <w:rPr>
          <w:bCs/>
          <w:i/>
          <w:iCs/>
          <w:lang w:val="ro-MD"/>
        </w:rPr>
        <w:t>nu se aplică.</w:t>
      </w:r>
    </w:p>
    <w:p w14:paraId="389310BB" w14:textId="77777777" w:rsidR="00233538" w:rsidRPr="005D4BD0" w:rsidRDefault="0003591A" w:rsidP="00196AB4">
      <w:pPr>
        <w:ind w:firstLine="709"/>
        <w:jc w:val="both"/>
        <w:rPr>
          <w:sz w:val="20"/>
          <w:szCs w:val="20"/>
          <w:lang w:val="ro-MD"/>
        </w:rPr>
      </w:pPr>
      <w:r w:rsidRPr="005D4BD0">
        <w:rPr>
          <w:sz w:val="20"/>
          <w:szCs w:val="20"/>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02091B67" w14:textId="77777777" w:rsidR="005D4BD0" w:rsidRPr="005D4BD0" w:rsidRDefault="005D4BD0" w:rsidP="00196AB4">
      <w:pPr>
        <w:ind w:firstLine="709"/>
        <w:jc w:val="both"/>
        <w:rPr>
          <w:b/>
          <w:sz w:val="12"/>
          <w:szCs w:val="12"/>
          <w:lang w:val="ro-MD"/>
        </w:rPr>
      </w:pPr>
    </w:p>
    <w:p w14:paraId="36B68CEA" w14:textId="690D477A" w:rsidR="00C537A6" w:rsidRPr="00FF430B" w:rsidRDefault="0003591A" w:rsidP="00C537A6">
      <w:pPr>
        <w:ind w:firstLine="709"/>
        <w:jc w:val="both"/>
        <w:rPr>
          <w:b/>
          <w:lang w:val="ro-MD"/>
        </w:rPr>
      </w:pPr>
      <w:r w:rsidRPr="00FF430B">
        <w:rPr>
          <w:b/>
          <w:lang w:val="ro-MD"/>
        </w:rPr>
        <w:t>16. Definiţii</w:t>
      </w:r>
      <w:r w:rsidR="00C537A6">
        <w:rPr>
          <w:b/>
          <w:lang w:val="ro-MD"/>
        </w:rPr>
        <w:t xml:space="preserve">: </w:t>
      </w:r>
      <w:r w:rsidR="00C537A6" w:rsidRPr="005D4BD0">
        <w:rPr>
          <w:bCs/>
          <w:i/>
          <w:iCs/>
          <w:lang w:val="ro-MD"/>
        </w:rPr>
        <w:t xml:space="preserve">nu se </w:t>
      </w:r>
      <w:r w:rsidR="000C20E0">
        <w:rPr>
          <w:bCs/>
          <w:i/>
          <w:iCs/>
          <w:lang w:val="ro-MD"/>
        </w:rPr>
        <w:t>atest</w:t>
      </w:r>
      <w:r w:rsidR="000C20E0">
        <w:rPr>
          <w:bCs/>
          <w:i/>
          <w:iCs/>
        </w:rPr>
        <w:t>ă</w:t>
      </w:r>
      <w:r w:rsidR="00C537A6" w:rsidRPr="005D4BD0">
        <w:rPr>
          <w:bCs/>
          <w:i/>
          <w:iCs/>
          <w:lang w:val="ro-MD"/>
        </w:rPr>
        <w:t>.</w:t>
      </w:r>
    </w:p>
    <w:p w14:paraId="794266A4" w14:textId="77777777" w:rsidR="00233538" w:rsidRPr="00C537A6" w:rsidRDefault="0003591A" w:rsidP="00196AB4">
      <w:pPr>
        <w:ind w:firstLine="709"/>
        <w:jc w:val="both"/>
        <w:rPr>
          <w:sz w:val="20"/>
          <w:szCs w:val="20"/>
          <w:lang w:val="ro-MD"/>
        </w:rPr>
      </w:pPr>
      <w:r w:rsidRPr="00C537A6">
        <w:rPr>
          <w:sz w:val="20"/>
          <w:szCs w:val="20"/>
          <w:lang w:val="ro-MD"/>
        </w:rPr>
        <w:t>Se precizează termenii şi definiţiile utilizate în caietul de sarcini şi unele caracteristici.</w:t>
      </w:r>
    </w:p>
    <w:p w14:paraId="16104C52" w14:textId="77777777" w:rsidR="005D4BD0" w:rsidRPr="005D4BD0" w:rsidRDefault="005D4BD0" w:rsidP="00196AB4">
      <w:pPr>
        <w:ind w:firstLine="709"/>
        <w:jc w:val="both"/>
        <w:rPr>
          <w:b/>
          <w:sz w:val="12"/>
          <w:szCs w:val="12"/>
          <w:lang w:val="ro-MD"/>
        </w:rPr>
      </w:pPr>
    </w:p>
    <w:p w14:paraId="036896FF" w14:textId="625534D8" w:rsidR="00233538" w:rsidRPr="00FF430B" w:rsidRDefault="0003591A" w:rsidP="00196AB4">
      <w:pPr>
        <w:ind w:firstLine="709"/>
        <w:jc w:val="both"/>
        <w:rPr>
          <w:b/>
          <w:lang w:val="ro-MD"/>
        </w:rPr>
      </w:pPr>
      <w:r w:rsidRPr="00FF430B">
        <w:rPr>
          <w:b/>
          <w:lang w:val="ro-MD"/>
        </w:rPr>
        <w:t>17. Cerinţe privind calculul costului</w:t>
      </w:r>
      <w:r w:rsidR="004F61B3">
        <w:rPr>
          <w:b/>
          <w:lang w:val="ro-MD"/>
        </w:rPr>
        <w:t xml:space="preserve">: </w:t>
      </w:r>
      <w:r w:rsidR="004F61B3" w:rsidRPr="004F61B3">
        <w:rPr>
          <w:bCs/>
          <w:i/>
          <w:iCs/>
          <w:lang w:val="ro-MD"/>
        </w:rPr>
        <w:t>nu se aplică.</w:t>
      </w:r>
    </w:p>
    <w:p w14:paraId="5E755A06" w14:textId="77777777" w:rsidR="00233538" w:rsidRPr="00C537A6" w:rsidRDefault="0003591A" w:rsidP="00196AB4">
      <w:pPr>
        <w:ind w:firstLine="709"/>
        <w:jc w:val="both"/>
        <w:rPr>
          <w:sz w:val="20"/>
          <w:szCs w:val="20"/>
          <w:lang w:val="ro-MD"/>
        </w:rPr>
      </w:pPr>
      <w:r w:rsidRPr="00C537A6">
        <w:rPr>
          <w:sz w:val="20"/>
          <w:szCs w:val="20"/>
          <w:lang w:val="ro-MD"/>
        </w:rPr>
        <w:t xml:space="preserve">Se precizează modalitatea de calculare a costului ofertei, prin trimitere la actele normative în domeniu. </w:t>
      </w:r>
    </w:p>
    <w:p w14:paraId="38E568C3" w14:textId="77777777" w:rsidR="005D4BD0" w:rsidRPr="005D4BD0" w:rsidRDefault="005D4BD0" w:rsidP="00196AB4">
      <w:pPr>
        <w:ind w:firstLine="709"/>
        <w:jc w:val="both"/>
        <w:rPr>
          <w:b/>
          <w:sz w:val="12"/>
          <w:szCs w:val="12"/>
          <w:lang w:val="ro-MD"/>
        </w:rPr>
      </w:pPr>
    </w:p>
    <w:p w14:paraId="570B8A85" w14:textId="1DDC46FC" w:rsidR="00F4030F" w:rsidRPr="00FF430B" w:rsidRDefault="00F4030F" w:rsidP="00196AB4">
      <w:pPr>
        <w:ind w:firstLine="709"/>
        <w:jc w:val="both"/>
        <w:rPr>
          <w:b/>
          <w:lang w:val="ro-MD"/>
        </w:rPr>
      </w:pPr>
      <w:r w:rsidRPr="00FF430B">
        <w:rPr>
          <w:b/>
          <w:lang w:val="ro-MD"/>
        </w:rPr>
        <w:t>18. Documente obligatorii la depunerea ofertei</w:t>
      </w:r>
      <w:r w:rsidR="00BF5D8D">
        <w:rPr>
          <w:b/>
          <w:lang w:val="ro-MD"/>
        </w:rPr>
        <w:t xml:space="preserve">: </w:t>
      </w:r>
      <w:r w:rsidR="005515D6">
        <w:rPr>
          <w:bCs/>
          <w:i/>
          <w:iCs/>
        </w:rPr>
        <w:t>C</w:t>
      </w:r>
      <w:r w:rsidR="005515D6" w:rsidRPr="00AD6913">
        <w:rPr>
          <w:bCs/>
          <w:i/>
          <w:iCs/>
        </w:rPr>
        <w:t>onform pct. 17</w:t>
      </w:r>
      <w:r w:rsidR="005515D6" w:rsidRPr="00AD6913">
        <w:rPr>
          <w:i/>
          <w:iCs/>
        </w:rPr>
        <w:t xml:space="preserve"> din Anunțul de participare.</w:t>
      </w:r>
    </w:p>
    <w:p w14:paraId="70CDF132" w14:textId="5251144A" w:rsidR="00F4030F" w:rsidRDefault="009A6B71" w:rsidP="00F4030F">
      <w:pPr>
        <w:ind w:firstLine="709"/>
        <w:jc w:val="both"/>
        <w:rPr>
          <w:sz w:val="20"/>
          <w:szCs w:val="20"/>
          <w:lang w:val="ro-MD"/>
        </w:rPr>
      </w:pPr>
      <w:r w:rsidRPr="005515D6">
        <w:rPr>
          <w:sz w:val="20"/>
          <w:szCs w:val="20"/>
          <w:lang w:val="ro-MD"/>
        </w:rPr>
        <w:t>La punctul</w:t>
      </w:r>
      <w:r w:rsidR="00F4030F" w:rsidRPr="005515D6">
        <w:rPr>
          <w:sz w:val="20"/>
          <w:szCs w:val="20"/>
          <w:lang w:val="ro-MD"/>
        </w:rPr>
        <w:t xml:space="preserve"> dat autoritatea contractantă indică care documente sunt obligatorii de a fi prezentate la depunerea ofertei</w:t>
      </w:r>
      <w:r w:rsidRPr="005515D6">
        <w:rPr>
          <w:sz w:val="20"/>
          <w:szCs w:val="20"/>
          <w:lang w:val="ro-MD"/>
        </w:rPr>
        <w:t xml:space="preserve"> prin intermediul SIA RSAP</w:t>
      </w:r>
      <w:r w:rsidR="00F4030F" w:rsidRPr="005515D6">
        <w:rPr>
          <w:sz w:val="20"/>
          <w:szCs w:val="20"/>
          <w:lang w:val="ro-MD"/>
        </w:rPr>
        <w:t>. La fel</w:t>
      </w:r>
      <w:r w:rsidRPr="005515D6">
        <w:rPr>
          <w:sz w:val="20"/>
          <w:szCs w:val="20"/>
          <w:lang w:val="ro-MD"/>
        </w:rPr>
        <w:t>, tot aici</w:t>
      </w:r>
      <w:r w:rsidR="009D665E" w:rsidRPr="005515D6">
        <w:rPr>
          <w:sz w:val="20"/>
          <w:szCs w:val="20"/>
          <w:lang w:val="ro-MD"/>
        </w:rPr>
        <w:t>se indică</w:t>
      </w:r>
      <w:r w:rsidR="00F4030F" w:rsidRPr="005515D6">
        <w:rPr>
          <w:sz w:val="20"/>
          <w:szCs w:val="20"/>
          <w:lang w:val="ro-MD"/>
        </w:rPr>
        <w:t xml:space="preserve"> documentele c</w:t>
      </w:r>
      <w:r w:rsidRPr="005515D6">
        <w:rPr>
          <w:sz w:val="20"/>
          <w:szCs w:val="20"/>
          <w:lang w:val="ro-MD"/>
        </w:rPr>
        <w:t>e conțin</w:t>
      </w:r>
      <w:r w:rsidR="00F4030F" w:rsidRPr="005515D6">
        <w:rPr>
          <w:sz w:val="20"/>
          <w:szCs w:val="20"/>
          <w:lang w:val="ro-MD"/>
        </w:rPr>
        <w:t xml:space="preserve"> date cu caracter personal, care nu se </w:t>
      </w:r>
      <w:r w:rsidRPr="005515D6">
        <w:rPr>
          <w:sz w:val="20"/>
          <w:szCs w:val="20"/>
          <w:lang w:val="ro-MD"/>
        </w:rPr>
        <w:t>depun prin intermediul SIA RSAP</w:t>
      </w:r>
      <w:r w:rsidR="00F4030F" w:rsidRPr="005515D6">
        <w:rPr>
          <w:sz w:val="20"/>
          <w:szCs w:val="20"/>
          <w:lang w:val="ro-MD"/>
        </w:rPr>
        <w:t xml:space="preserve"> și </w:t>
      </w:r>
      <w:r w:rsidRPr="005515D6">
        <w:rPr>
          <w:sz w:val="20"/>
          <w:szCs w:val="20"/>
          <w:lang w:val="ro-MD"/>
        </w:rPr>
        <w:t xml:space="preserve">nu </w:t>
      </w:r>
      <w:r w:rsidR="00F4030F" w:rsidRPr="005515D6">
        <w:rPr>
          <w:sz w:val="20"/>
          <w:szCs w:val="20"/>
          <w:lang w:val="ro-MD"/>
        </w:rPr>
        <w:t>sunt publice pentru toți</w:t>
      </w:r>
      <w:r w:rsidRPr="005515D6">
        <w:rPr>
          <w:sz w:val="20"/>
          <w:szCs w:val="20"/>
          <w:lang w:val="ro-MD"/>
        </w:rPr>
        <w:t>.</w:t>
      </w:r>
    </w:p>
    <w:p w14:paraId="21768D0B" w14:textId="05941AFE" w:rsidR="005515D6" w:rsidRPr="00AD6913" w:rsidRDefault="005515D6" w:rsidP="005515D6">
      <w:pPr>
        <w:ind w:firstLine="709"/>
        <w:jc w:val="both"/>
        <w:rPr>
          <w:b/>
          <w:bCs/>
          <w:i/>
          <w:iCs/>
        </w:rPr>
      </w:pPr>
      <w:r w:rsidRPr="00AD6913">
        <w:rPr>
          <w:b/>
          <w:bCs/>
        </w:rPr>
        <w:t xml:space="preserve">Documentele ce conțin date cu caracter personal, care nu se depun prin intermediul SIA RSAP și nu sunt publice pentru toți: </w:t>
      </w:r>
      <w:r w:rsidRPr="00AD6913">
        <w:rPr>
          <w:i/>
          <w:iCs/>
        </w:rPr>
        <w:t xml:space="preserve">Actul/documentul de împuternicire privind confirmarea împuternicirilor persoanei, alta decât organul de conducere (administratorul), de a depune oferta prin semnătură electronică în sistemul MTender, conform pct. 59 din Documentația standard </w:t>
      </w:r>
      <w:r w:rsidRPr="00AD6913">
        <w:rPr>
          <w:i/>
          <w:iCs/>
          <w:lang w:eastAsia="ru-RU"/>
        </w:rPr>
        <w:t>aprobată prin Ordinul Ministrului finanţelor nr. 115 din 15.09.2021.</w:t>
      </w:r>
    </w:p>
    <w:p w14:paraId="77F8DE56" w14:textId="77777777" w:rsidR="005515D6" w:rsidRPr="005515D6" w:rsidRDefault="005515D6" w:rsidP="00F4030F">
      <w:pPr>
        <w:ind w:firstLine="709"/>
        <w:jc w:val="both"/>
        <w:rPr>
          <w:sz w:val="20"/>
          <w:szCs w:val="20"/>
        </w:rPr>
      </w:pPr>
    </w:p>
    <w:p w14:paraId="5924C0D7" w14:textId="77777777" w:rsidR="005D4BD0" w:rsidRPr="005D4BD0" w:rsidRDefault="005D4BD0" w:rsidP="00196AB4">
      <w:pPr>
        <w:ind w:firstLine="709"/>
        <w:jc w:val="both"/>
        <w:rPr>
          <w:b/>
          <w:sz w:val="12"/>
          <w:szCs w:val="12"/>
          <w:lang w:val="ro-MD"/>
        </w:rPr>
      </w:pPr>
    </w:p>
    <w:p w14:paraId="1E441970" w14:textId="77777777" w:rsidR="009D0FE6" w:rsidRPr="00FF430B" w:rsidRDefault="00F4030F" w:rsidP="009D0FE6">
      <w:pPr>
        <w:ind w:firstLine="709"/>
        <w:jc w:val="both"/>
        <w:rPr>
          <w:b/>
          <w:lang w:val="ro-MD"/>
        </w:rPr>
      </w:pPr>
      <w:r w:rsidRPr="00FF430B">
        <w:rPr>
          <w:b/>
          <w:lang w:val="ro-MD"/>
        </w:rPr>
        <w:t>19. Documente obligatorii la evaluarea ofertelor</w:t>
      </w:r>
      <w:r w:rsidR="006A3ED1">
        <w:rPr>
          <w:b/>
          <w:lang w:val="ro-MD"/>
        </w:rPr>
        <w:t xml:space="preserve">: </w:t>
      </w:r>
      <w:r w:rsidR="009D0FE6">
        <w:rPr>
          <w:bCs/>
          <w:i/>
          <w:iCs/>
        </w:rPr>
        <w:t>C</w:t>
      </w:r>
      <w:r w:rsidR="009D0FE6" w:rsidRPr="00AD6913">
        <w:rPr>
          <w:bCs/>
          <w:i/>
          <w:iCs/>
        </w:rPr>
        <w:t>onform pct. 17</w:t>
      </w:r>
      <w:r w:rsidR="009D0FE6" w:rsidRPr="00AD6913">
        <w:rPr>
          <w:i/>
          <w:iCs/>
        </w:rPr>
        <w:t xml:space="preserve"> din Anunțul de participare.</w:t>
      </w:r>
    </w:p>
    <w:p w14:paraId="6713D000" w14:textId="77777777" w:rsidR="009A6B71" w:rsidRPr="009D0FE6" w:rsidRDefault="009A6B71" w:rsidP="009A6B71">
      <w:pPr>
        <w:ind w:firstLine="709"/>
        <w:jc w:val="both"/>
        <w:rPr>
          <w:sz w:val="20"/>
          <w:szCs w:val="20"/>
          <w:lang w:val="ro-MD"/>
        </w:rPr>
      </w:pPr>
      <w:r w:rsidRPr="009D0FE6">
        <w:rPr>
          <w:sz w:val="20"/>
          <w:szCs w:val="20"/>
          <w:lang w:val="ro-MD"/>
        </w:rPr>
        <w:t xml:space="preserve">La punctul </w:t>
      </w:r>
      <w:r w:rsidR="00F4030F" w:rsidRPr="009D0FE6">
        <w:rPr>
          <w:sz w:val="20"/>
          <w:szCs w:val="20"/>
          <w:lang w:val="ro-MD"/>
        </w:rPr>
        <w:t xml:space="preserve">dat autoritatea contractantă indică care documente sunt obligatorii de a fi prezentate </w:t>
      </w:r>
      <w:r w:rsidRPr="009D0FE6">
        <w:rPr>
          <w:sz w:val="20"/>
          <w:szCs w:val="20"/>
          <w:lang w:val="ro-MD"/>
        </w:rPr>
        <w:t xml:space="preserve">în SIA RSAP </w:t>
      </w:r>
      <w:r w:rsidR="00F4030F" w:rsidRPr="009D0FE6">
        <w:rPr>
          <w:sz w:val="20"/>
          <w:szCs w:val="20"/>
          <w:lang w:val="ro-MD"/>
        </w:rPr>
        <w:t>la evaluarea ofertei</w:t>
      </w:r>
      <w:r w:rsidRPr="009D0FE6">
        <w:rPr>
          <w:sz w:val="20"/>
          <w:szCs w:val="20"/>
          <w:lang w:val="ro-MD"/>
        </w:rPr>
        <w:t xml:space="preserve">. La fel, tot aici </w:t>
      </w:r>
      <w:r w:rsidR="009D665E" w:rsidRPr="009D0FE6">
        <w:rPr>
          <w:sz w:val="20"/>
          <w:szCs w:val="20"/>
          <w:lang w:val="ro-MD"/>
        </w:rPr>
        <w:t>se</w:t>
      </w:r>
      <w:r w:rsidRPr="009D0FE6">
        <w:rPr>
          <w:sz w:val="20"/>
          <w:szCs w:val="20"/>
          <w:lang w:val="ro-MD"/>
        </w:rPr>
        <w:t xml:space="preserve"> indic</w:t>
      </w:r>
      <w:r w:rsidR="009D665E" w:rsidRPr="009D0FE6">
        <w:rPr>
          <w:sz w:val="20"/>
          <w:szCs w:val="20"/>
          <w:lang w:val="ro-MD"/>
        </w:rPr>
        <w:t>ă</w:t>
      </w:r>
      <w:r w:rsidRPr="009D0FE6">
        <w:rPr>
          <w:sz w:val="20"/>
          <w:szCs w:val="20"/>
          <w:lang w:val="ro-MD"/>
        </w:rPr>
        <w:t xml:space="preserve"> documentele ce conțin date cu caracter personal, care nu se depun prin intermediul SIA RSAP și nu sunt publice pentru toți, ele se prezintă la etapa de evaluare direct autorității contractante.</w:t>
      </w:r>
    </w:p>
    <w:p w14:paraId="6853E666" w14:textId="5E177881" w:rsidR="009D0FE6" w:rsidRPr="00AD6913" w:rsidRDefault="009D0FE6" w:rsidP="009D0FE6">
      <w:pPr>
        <w:ind w:firstLine="709"/>
        <w:jc w:val="both"/>
        <w:rPr>
          <w:b/>
          <w:bCs/>
          <w:i/>
          <w:iCs/>
        </w:rPr>
      </w:pPr>
      <w:r w:rsidRPr="00AD6913">
        <w:rPr>
          <w:b/>
          <w:bCs/>
        </w:rPr>
        <w:t xml:space="preserve">Documentele ce conțin date cu caracter personal, care nu se depun prin intermediul SIA RSAP și nu sunt publice pentru toți: </w:t>
      </w:r>
      <w:r w:rsidR="00AA7567">
        <w:rPr>
          <w:i/>
          <w:iCs/>
        </w:rPr>
        <w:t>-</w:t>
      </w: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4207B2" w:rsidRDefault="0003591A" w:rsidP="00196AB4">
      <w:pPr>
        <w:ind w:firstLine="709"/>
        <w:jc w:val="both"/>
        <w:rPr>
          <w:sz w:val="20"/>
          <w:szCs w:val="20"/>
          <w:lang w:val="ro-MD"/>
        </w:rPr>
      </w:pPr>
      <w:r w:rsidRPr="004207B2">
        <w:rPr>
          <w:i/>
          <w:iCs/>
          <w:sz w:val="20"/>
          <w:szCs w:val="20"/>
          <w:lang w:val="ro-MD"/>
        </w:rPr>
        <w:t xml:space="preserve">Notă: Prezentul model al caietului de sarcini este orientativ şi poate fi completat sau modificat, precizat de către autoritatea contractantă, în funcţie de tipul şi specificul </w:t>
      </w:r>
      <w:r w:rsidR="008A652C" w:rsidRPr="004207B2">
        <w:rPr>
          <w:i/>
          <w:iCs/>
          <w:sz w:val="20"/>
          <w:szCs w:val="20"/>
          <w:lang w:val="ro-MD"/>
        </w:rPr>
        <w:t>lucrărilor</w:t>
      </w:r>
      <w:r w:rsidRPr="004207B2">
        <w:rPr>
          <w:i/>
          <w:iCs/>
          <w:sz w:val="20"/>
          <w:szCs w:val="20"/>
          <w:lang w:val="ro-MD"/>
        </w:rPr>
        <w:t>.</w:t>
      </w:r>
    </w:p>
    <w:p w14:paraId="635D3EBA" w14:textId="77777777" w:rsidR="00233538" w:rsidRPr="00FF430B" w:rsidRDefault="0003591A" w:rsidP="00196AB4">
      <w:pPr>
        <w:ind w:firstLine="709"/>
        <w:jc w:val="both"/>
        <w:rPr>
          <w:lang w:val="ro-MD"/>
        </w:rPr>
      </w:pPr>
      <w:r w:rsidRPr="00FF430B">
        <w:rPr>
          <w:lang w:val="ro-MD"/>
        </w:rPr>
        <w:t> </w:t>
      </w:r>
    </w:p>
    <w:p w14:paraId="463033C1" w14:textId="23828C1C" w:rsidR="00E71F7B" w:rsidRPr="00FF430B" w:rsidRDefault="0003591A" w:rsidP="006A3ED1">
      <w:pPr>
        <w:jc w:val="both"/>
        <w:rPr>
          <w:lang w:val="ro-MD"/>
        </w:rPr>
      </w:pPr>
      <w:r w:rsidRPr="00FF430B">
        <w:rPr>
          <w:bCs/>
          <w:lang w:val="ro-MD"/>
        </w:rPr>
        <w:t>Autoritatea contractantă</w:t>
      </w:r>
      <w:r w:rsidR="006A3ED1">
        <w:rPr>
          <w:bCs/>
          <w:lang w:val="ro-MD"/>
        </w:rPr>
        <w:t>:</w:t>
      </w:r>
      <w:r w:rsidRPr="00FF430B">
        <w:rPr>
          <w:bCs/>
          <w:lang w:val="ro-MD"/>
        </w:rPr>
        <w:t xml:space="preserve"> </w:t>
      </w:r>
      <w:r w:rsidRPr="00FF430B">
        <w:rPr>
          <w:lang w:val="ro-MD"/>
        </w:rPr>
        <w:t> </w:t>
      </w:r>
      <w:r w:rsidR="006A3ED1" w:rsidRPr="006A3ED1">
        <w:rPr>
          <w:b/>
          <w:bCs/>
          <w:i/>
          <w:iCs/>
          <w:u w:val="single"/>
        </w:rPr>
        <w:t>Agenția Servicii Publice</w:t>
      </w:r>
      <w:r w:rsidRPr="00FF430B">
        <w:rPr>
          <w:lang w:val="ro-MD"/>
        </w:rPr>
        <w:t>              </w:t>
      </w:r>
      <w:r w:rsidR="006A3ED1">
        <w:rPr>
          <w:lang w:val="ro-MD"/>
        </w:rPr>
        <w:t xml:space="preserve">  </w:t>
      </w:r>
      <w:r w:rsidRPr="00FF430B">
        <w:rPr>
          <w:bCs/>
          <w:lang w:val="ro-MD"/>
        </w:rPr>
        <w:t>Data</w:t>
      </w:r>
      <w:r w:rsidRPr="00FF430B">
        <w:rPr>
          <w:lang w:val="ro-MD"/>
        </w:rPr>
        <w:t xml:space="preserve"> "____"______________</w:t>
      </w:r>
    </w:p>
    <w:p w14:paraId="423E3FD7" w14:textId="77777777" w:rsidR="00F6496F" w:rsidRPr="00FF430B" w:rsidRDefault="00F6496F" w:rsidP="00196AB4">
      <w:pPr>
        <w:jc w:val="both"/>
        <w:rPr>
          <w:lang w:val="ro-MD"/>
        </w:rPr>
      </w:pPr>
    </w:p>
    <w:p w14:paraId="6923F4F1" w14:textId="7DEF1193" w:rsidR="00F6496F" w:rsidRDefault="00F6496F" w:rsidP="00196AB4">
      <w:pPr>
        <w:jc w:val="both"/>
        <w:rPr>
          <w:b/>
          <w:lang w:val="ro-MD"/>
        </w:rPr>
      </w:pPr>
    </w:p>
    <w:p w14:paraId="57823727" w14:textId="398AABA9" w:rsidR="00A55527" w:rsidRDefault="00A55527" w:rsidP="00196AB4">
      <w:pPr>
        <w:jc w:val="both"/>
        <w:rPr>
          <w:b/>
          <w:lang w:val="ro-MD"/>
        </w:rPr>
      </w:pPr>
    </w:p>
    <w:p w14:paraId="17E839BB" w14:textId="42FB6B6A" w:rsidR="00A55527" w:rsidRDefault="00A55527" w:rsidP="00196AB4">
      <w:pPr>
        <w:jc w:val="both"/>
        <w:rPr>
          <w:b/>
          <w:lang w:val="ro-MD"/>
        </w:rPr>
      </w:pPr>
    </w:p>
    <w:p w14:paraId="425488FD" w14:textId="77777777" w:rsidR="00A55527" w:rsidRPr="00FF430B" w:rsidRDefault="00A55527" w:rsidP="00196AB4">
      <w:pPr>
        <w:jc w:val="both"/>
        <w:rPr>
          <w:b/>
          <w:lang w:val="ro-MD"/>
        </w:rPr>
      </w:pPr>
    </w:p>
    <w:p w14:paraId="2378B997" w14:textId="77777777" w:rsidR="00B27D8B" w:rsidRPr="00FF430B" w:rsidRDefault="00B27D8B" w:rsidP="00196AB4">
      <w:pPr>
        <w:jc w:val="both"/>
        <w:rPr>
          <w:b/>
          <w:lang w:val="ro-MD"/>
        </w:rPr>
      </w:pPr>
    </w:p>
    <w:p w14:paraId="56112218" w14:textId="26F860B6" w:rsidR="00E71F7B" w:rsidRPr="00B62072"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sz w:val="28"/>
          <w:szCs w:val="28"/>
          <w:lang w:val="ro-MD"/>
        </w:rPr>
      </w:pPr>
      <w:r w:rsidRPr="00B62072">
        <w:rPr>
          <w:rFonts w:ascii="Times New Roman" w:hAnsi="Times New Roman" w:cs="Times New Roman"/>
          <w:color w:val="auto"/>
          <w:sz w:val="28"/>
          <w:szCs w:val="28"/>
          <w:lang w:val="ro-MD"/>
        </w:rPr>
        <w:lastRenderedPageBreak/>
        <w:t>Formularul de deviz nr.</w:t>
      </w:r>
      <w:r w:rsidR="00B62072" w:rsidRPr="00B62072">
        <w:rPr>
          <w:rFonts w:ascii="Times New Roman" w:hAnsi="Times New Roman" w:cs="Times New Roman"/>
          <w:color w:val="auto"/>
          <w:sz w:val="28"/>
          <w:szCs w:val="28"/>
          <w:lang w:val="ro-MD"/>
        </w:rPr>
        <w:t xml:space="preserve"> </w:t>
      </w:r>
      <w:r w:rsidRPr="00B62072">
        <w:rPr>
          <w:rFonts w:ascii="Times New Roman" w:hAnsi="Times New Roman" w:cs="Times New Roman"/>
          <w:color w:val="auto"/>
          <w:sz w:val="28"/>
          <w:szCs w:val="28"/>
          <w:lang w:val="ro-MD"/>
        </w:rPr>
        <w:t xml:space="preserve">1 – </w:t>
      </w:r>
      <w:r w:rsidR="005B24DA" w:rsidRPr="00B62072">
        <w:rPr>
          <w:rFonts w:ascii="Times New Roman" w:hAnsi="Times New Roman" w:cs="Times New Roman"/>
          <w:color w:val="auto"/>
          <w:sz w:val="28"/>
          <w:szCs w:val="28"/>
          <w:lang w:val="ro-MD"/>
        </w:rPr>
        <w:t>L</w:t>
      </w:r>
      <w:r w:rsidRPr="00B62072">
        <w:rPr>
          <w:rFonts w:ascii="Times New Roman" w:hAnsi="Times New Roman" w:cs="Times New Roman"/>
          <w:color w:val="auto"/>
          <w:sz w:val="28"/>
          <w:szCs w:val="28"/>
          <w:lang w:val="ro-MD"/>
        </w:rPr>
        <w:t>ista cu cantitățile de lucrări</w:t>
      </w:r>
    </w:p>
    <w:p w14:paraId="6A55CC41" w14:textId="77777777" w:rsidR="00E71F7B" w:rsidRPr="00FF430B" w:rsidRDefault="00E71F7B" w:rsidP="00196AB4">
      <w:pPr>
        <w:ind w:firstLine="709"/>
        <w:jc w:val="both"/>
        <w:rPr>
          <w:b/>
          <w:lang w:val="ro-MD"/>
        </w:rPr>
      </w:pPr>
    </w:p>
    <w:p w14:paraId="30A8CCB1" w14:textId="084AC81A" w:rsidR="00BB65CC" w:rsidRDefault="000858FA" w:rsidP="000858FA">
      <w:pPr>
        <w:ind w:firstLine="720"/>
        <w:jc w:val="both"/>
        <w:rPr>
          <w:rStyle w:val="fontstyle01"/>
          <w:rFonts w:ascii="Times New Roman" w:eastAsiaTheme="majorEastAsia" w:hAnsi="Times New Roman"/>
          <w:b w:val="0"/>
          <w:bCs w:val="0"/>
          <w:i/>
          <w:iCs/>
        </w:rPr>
      </w:pPr>
      <w:r w:rsidRPr="000858FA">
        <w:rPr>
          <w:b/>
          <w:bCs/>
          <w:lang w:val="ro-MD"/>
        </w:rPr>
        <w:t>Obiectul:</w:t>
      </w:r>
      <w:r w:rsidRPr="000858FA">
        <w:rPr>
          <w:lang w:val="ro-MD"/>
        </w:rPr>
        <w:t xml:space="preserve"> </w:t>
      </w:r>
      <w:r w:rsidR="00D556AD" w:rsidRPr="00D556AD">
        <w:rPr>
          <w:rStyle w:val="fontstyle01"/>
          <w:rFonts w:ascii="Times New Roman" w:eastAsiaTheme="majorEastAsia" w:hAnsi="Times New Roman"/>
          <w:b w:val="0"/>
          <w:bCs w:val="0"/>
          <w:i/>
          <w:iCs/>
          <w:color w:val="FF0000"/>
        </w:rPr>
        <w:t>Lucrări de construcţie a reţelelor exterioare şi interioare de alimentare</w:t>
      </w:r>
      <w:r w:rsidR="008433D4">
        <w:rPr>
          <w:rStyle w:val="fontstyle01"/>
          <w:rFonts w:ascii="Times New Roman" w:eastAsiaTheme="majorEastAsia" w:hAnsi="Times New Roman"/>
          <w:b w:val="0"/>
          <w:bCs w:val="0"/>
          <w:i/>
          <w:iCs/>
          <w:color w:val="FF0000"/>
        </w:rPr>
        <w:t xml:space="preserve"> cu apă</w:t>
      </w:r>
      <w:r w:rsidR="00D556AD" w:rsidRPr="00D556AD">
        <w:rPr>
          <w:rStyle w:val="fontstyle01"/>
          <w:rFonts w:ascii="Times New Roman" w:eastAsiaTheme="majorEastAsia" w:hAnsi="Times New Roman"/>
          <w:b w:val="0"/>
          <w:bCs w:val="0"/>
          <w:i/>
          <w:iCs/>
          <w:color w:val="FF0000"/>
        </w:rPr>
        <w:t xml:space="preserve"> şi canalizare a imobilului SCT Nisporeni din str. Alexandru cel Bun nr. 55, or. Nisporeni</w:t>
      </w:r>
    </w:p>
    <w:p w14:paraId="087DCD67" w14:textId="7F385F31" w:rsidR="000858FA" w:rsidRPr="000858FA" w:rsidRDefault="000858FA" w:rsidP="000858FA">
      <w:pPr>
        <w:ind w:firstLine="720"/>
        <w:jc w:val="both"/>
        <w:rPr>
          <w:i/>
          <w:lang w:val="ro-MD"/>
        </w:rPr>
      </w:pPr>
      <w:r w:rsidRPr="000858FA">
        <w:rPr>
          <w:b/>
          <w:bCs/>
          <w:lang w:val="ro-MD"/>
        </w:rPr>
        <w:t>Autoritatea contractantă</w:t>
      </w:r>
      <w:r w:rsidRPr="000858FA">
        <w:rPr>
          <w:lang w:val="ro-MD"/>
        </w:rPr>
        <w:t xml:space="preserve">: </w:t>
      </w:r>
      <w:r w:rsidRPr="000858FA">
        <w:rPr>
          <w:i/>
          <w:iCs/>
        </w:rPr>
        <w:t>Agenția Servicii Publice, mun.</w:t>
      </w:r>
      <w:r w:rsidRPr="000858FA">
        <w:rPr>
          <w:b/>
          <w:i/>
          <w:iCs/>
        </w:rPr>
        <w:t xml:space="preserve"> </w:t>
      </w:r>
      <w:r w:rsidRPr="000858FA">
        <w:rPr>
          <w:i/>
          <w:iCs/>
        </w:rPr>
        <w:t>Chişinău, str. A. Puşkin, 42</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5A5809" w:rsidRPr="005A5809" w14:paraId="45A373F7" w14:textId="77777777" w:rsidTr="00A30A73">
        <w:trPr>
          <w:cantSplit/>
          <w:trHeight w:val="276"/>
        </w:trPr>
        <w:tc>
          <w:tcPr>
            <w:tcW w:w="709" w:type="dxa"/>
            <w:vMerge w:val="restart"/>
            <w:tcBorders>
              <w:top w:val="single" w:sz="6" w:space="0" w:color="auto"/>
              <w:left w:val="single" w:sz="6" w:space="0" w:color="auto"/>
              <w:bottom w:val="nil"/>
              <w:right w:val="nil"/>
            </w:tcBorders>
            <w:shd w:val="pct5" w:color="auto" w:fill="auto"/>
          </w:tcPr>
          <w:p w14:paraId="53E790F2" w14:textId="77777777" w:rsidR="005A5809" w:rsidRPr="005A5809" w:rsidRDefault="005A5809" w:rsidP="005A5809">
            <w:pPr>
              <w:widowControl w:val="0"/>
              <w:suppressAutoHyphens/>
              <w:autoSpaceDE w:val="0"/>
              <w:ind w:right="-108"/>
              <w:jc w:val="center"/>
              <w:rPr>
                <w:noProof w:val="0"/>
                <w:lang w:val="en-US" w:eastAsia="ru-RU" w:bidi="ru-RU"/>
              </w:rPr>
            </w:pPr>
            <w:r w:rsidRPr="005A5809">
              <w:rPr>
                <w:noProof w:val="0"/>
                <w:lang w:val="ru-RU" w:eastAsia="ru-RU" w:bidi="ru-RU"/>
              </w:rPr>
              <w:t>№</w:t>
            </w:r>
          </w:p>
          <w:p w14:paraId="75B08787" w14:textId="77777777" w:rsidR="005A5809" w:rsidRPr="005A5809" w:rsidRDefault="005A5809" w:rsidP="005A5809">
            <w:pPr>
              <w:widowControl w:val="0"/>
              <w:suppressAutoHyphens/>
              <w:autoSpaceDE w:val="0"/>
              <w:ind w:right="-108"/>
              <w:jc w:val="center"/>
              <w:rPr>
                <w:noProof w:val="0"/>
                <w:lang w:val="ru-RU" w:eastAsia="ru-RU" w:bidi="ru-RU"/>
              </w:rPr>
            </w:pPr>
            <w:r w:rsidRPr="005A5809">
              <w:rPr>
                <w:noProof w:val="0"/>
                <w:lang w:val="ru-RU" w:eastAsia="ru-RU" w:bidi="ru-RU"/>
              </w:rPr>
              <w:t xml:space="preserve"> </w:t>
            </w:r>
            <w:proofErr w:type="spellStart"/>
            <w:r w:rsidRPr="005A5809">
              <w:rPr>
                <w:noProof w:val="0"/>
                <w:lang w:val="en-US" w:eastAsia="ru-RU" w:bidi="ru-RU"/>
              </w:rPr>
              <w:t>crt</w:t>
            </w:r>
            <w:proofErr w:type="spellEnd"/>
            <w:r w:rsidRPr="005A5809">
              <w:rPr>
                <w:noProof w:val="0"/>
                <w:lang w:val="ru-RU" w:eastAsia="ru-RU" w:bidi="ru-RU"/>
              </w:rPr>
              <w:t>.</w:t>
            </w:r>
          </w:p>
        </w:tc>
        <w:tc>
          <w:tcPr>
            <w:tcW w:w="1701" w:type="dxa"/>
            <w:vMerge w:val="restart"/>
            <w:tcBorders>
              <w:top w:val="single" w:sz="6" w:space="0" w:color="auto"/>
              <w:left w:val="single" w:sz="6" w:space="0" w:color="auto"/>
              <w:bottom w:val="nil"/>
              <w:right w:val="nil"/>
            </w:tcBorders>
            <w:shd w:val="pct5" w:color="auto" w:fill="auto"/>
          </w:tcPr>
          <w:p w14:paraId="104C2A4D" w14:textId="77777777" w:rsidR="005A5809" w:rsidRPr="005A5809" w:rsidRDefault="005A5809" w:rsidP="005A5809">
            <w:pPr>
              <w:widowControl w:val="0"/>
              <w:suppressAutoHyphens/>
              <w:autoSpaceDE w:val="0"/>
              <w:ind w:left="-120" w:right="-108"/>
              <w:jc w:val="center"/>
              <w:rPr>
                <w:noProof w:val="0"/>
                <w:lang w:val="en-US" w:eastAsia="ru-RU" w:bidi="ru-RU"/>
              </w:rPr>
            </w:pPr>
            <w:r w:rsidRPr="005A5809">
              <w:rPr>
                <w:noProof w:val="0"/>
                <w:lang w:eastAsia="ru-RU" w:bidi="ru-RU"/>
              </w:rPr>
              <w:t>Simbol</w:t>
            </w:r>
            <w:r w:rsidRPr="005A5809">
              <w:rPr>
                <w:noProof w:val="0"/>
                <w:lang w:val="en-US" w:eastAsia="ru-RU" w:bidi="ru-RU"/>
              </w:rPr>
              <w:t xml:space="preserve"> </w:t>
            </w:r>
            <w:r w:rsidRPr="005A5809">
              <w:rPr>
                <w:noProof w:val="0"/>
                <w:lang w:eastAsia="ru-RU" w:bidi="ru-RU"/>
              </w:rPr>
              <w:t xml:space="preserve">norme si cod </w:t>
            </w:r>
            <w:r w:rsidRPr="005A5809">
              <w:rPr>
                <w:noProof w:val="0"/>
                <w:lang w:val="en-US" w:eastAsia="ru-RU" w:bidi="ru-RU"/>
              </w:rPr>
              <w:t xml:space="preserve"> </w:t>
            </w:r>
            <w:r w:rsidRPr="005A5809">
              <w:rPr>
                <w:noProof w:val="0"/>
                <w:lang w:eastAsia="ru-RU" w:bidi="ru-RU"/>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54FF80F2" w14:textId="77777777" w:rsidR="005A5809" w:rsidRPr="005A5809" w:rsidRDefault="005A5809" w:rsidP="005A5809">
            <w:pPr>
              <w:widowControl w:val="0"/>
              <w:suppressAutoHyphens/>
              <w:autoSpaceDE w:val="0"/>
              <w:jc w:val="center"/>
              <w:rPr>
                <w:noProof w:val="0"/>
                <w:lang w:eastAsia="ru-RU" w:bidi="ru-RU"/>
              </w:rPr>
            </w:pPr>
          </w:p>
          <w:p w14:paraId="6902ADDC"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eastAsia="ru-RU" w:bidi="ru-RU"/>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26D4CAFB" w14:textId="77777777" w:rsidR="005A5809" w:rsidRPr="005A5809" w:rsidRDefault="005A5809" w:rsidP="005A5809">
            <w:pPr>
              <w:widowControl w:val="0"/>
              <w:suppressAutoHyphens/>
              <w:autoSpaceDE w:val="0"/>
              <w:ind w:left="-108" w:right="-108"/>
              <w:jc w:val="center"/>
              <w:rPr>
                <w:noProof w:val="0"/>
                <w:lang w:val="ru-RU" w:eastAsia="ru-RU" w:bidi="ru-RU"/>
              </w:rPr>
            </w:pPr>
            <w:r w:rsidRPr="005A5809">
              <w:rPr>
                <w:noProof w:val="0"/>
                <w:lang w:eastAsia="ru-RU" w:bidi="ru-RU"/>
              </w:rPr>
              <w:t>Unitatea de măsură</w:t>
            </w:r>
            <w:r w:rsidRPr="005A5809">
              <w:rPr>
                <w:noProof w:val="0"/>
                <w:lang w:val="ru-RU" w:eastAsia="ru-RU" w:bidi="ru-RU"/>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4C7BD4E7" w14:textId="77777777" w:rsidR="005A5809" w:rsidRPr="005A5809" w:rsidRDefault="005A5809" w:rsidP="005A5809">
            <w:pPr>
              <w:widowControl w:val="0"/>
              <w:suppressAutoHyphens/>
              <w:autoSpaceDE w:val="0"/>
              <w:ind w:left="-108" w:right="-108"/>
              <w:jc w:val="center"/>
              <w:rPr>
                <w:noProof w:val="0"/>
                <w:lang w:val="en-US" w:eastAsia="ru-RU" w:bidi="ru-RU"/>
              </w:rPr>
            </w:pPr>
            <w:r w:rsidRPr="005A5809">
              <w:rPr>
                <w:noProof w:val="0"/>
                <w:lang w:eastAsia="ru-RU" w:bidi="ru-RU"/>
              </w:rPr>
              <w:t xml:space="preserve">Volum </w:t>
            </w:r>
          </w:p>
        </w:tc>
      </w:tr>
      <w:tr w:rsidR="005A5809" w:rsidRPr="005A5809" w14:paraId="30B3AE21" w14:textId="77777777" w:rsidTr="00A30A73">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14:paraId="2AA4A09A" w14:textId="77777777" w:rsidR="005A5809" w:rsidRPr="005A5809" w:rsidRDefault="005A5809" w:rsidP="005A5809">
            <w:pPr>
              <w:widowControl w:val="0"/>
              <w:suppressAutoHyphens/>
              <w:autoSpaceDE w:val="0"/>
              <w:jc w:val="center"/>
              <w:rPr>
                <w:noProof w:val="0"/>
                <w:lang w:val="en-US" w:eastAsia="ru-RU" w:bidi="ru-RU"/>
              </w:rPr>
            </w:pPr>
          </w:p>
        </w:tc>
        <w:tc>
          <w:tcPr>
            <w:tcW w:w="1701" w:type="dxa"/>
            <w:vMerge/>
            <w:tcBorders>
              <w:top w:val="nil"/>
              <w:left w:val="single" w:sz="6" w:space="0" w:color="auto"/>
              <w:bottom w:val="single" w:sz="6" w:space="0" w:color="auto"/>
              <w:right w:val="single" w:sz="6" w:space="0" w:color="auto"/>
            </w:tcBorders>
            <w:shd w:val="pct5" w:color="auto" w:fill="auto"/>
          </w:tcPr>
          <w:p w14:paraId="08B1ED92" w14:textId="77777777" w:rsidR="005A5809" w:rsidRPr="005A5809" w:rsidRDefault="005A5809" w:rsidP="005A5809">
            <w:pPr>
              <w:widowControl w:val="0"/>
              <w:suppressAutoHyphens/>
              <w:autoSpaceDE w:val="0"/>
              <w:jc w:val="center"/>
              <w:rPr>
                <w:noProof w:val="0"/>
                <w:lang w:val="en-US" w:eastAsia="ru-RU" w:bidi="ru-RU"/>
              </w:rPr>
            </w:pPr>
          </w:p>
        </w:tc>
        <w:tc>
          <w:tcPr>
            <w:tcW w:w="4961" w:type="dxa"/>
            <w:vMerge/>
            <w:tcBorders>
              <w:top w:val="nil"/>
              <w:left w:val="single" w:sz="6" w:space="0" w:color="auto"/>
              <w:bottom w:val="single" w:sz="6" w:space="0" w:color="auto"/>
              <w:right w:val="single" w:sz="6" w:space="0" w:color="auto"/>
            </w:tcBorders>
            <w:shd w:val="pct5" w:color="auto" w:fill="auto"/>
          </w:tcPr>
          <w:p w14:paraId="2CF3A14E" w14:textId="77777777" w:rsidR="005A5809" w:rsidRPr="005A5809" w:rsidRDefault="005A5809" w:rsidP="005A5809">
            <w:pPr>
              <w:widowControl w:val="0"/>
              <w:suppressAutoHyphens/>
              <w:autoSpaceDE w:val="0"/>
              <w:jc w:val="center"/>
              <w:rPr>
                <w:noProof w:val="0"/>
                <w:lang w:val="en-US" w:eastAsia="ru-RU" w:bidi="ru-RU"/>
              </w:rPr>
            </w:pPr>
          </w:p>
        </w:tc>
        <w:tc>
          <w:tcPr>
            <w:tcW w:w="1560" w:type="dxa"/>
            <w:vMerge/>
            <w:tcBorders>
              <w:top w:val="nil"/>
              <w:left w:val="single" w:sz="6" w:space="0" w:color="auto"/>
              <w:bottom w:val="single" w:sz="6" w:space="0" w:color="auto"/>
              <w:right w:val="single" w:sz="6" w:space="0" w:color="auto"/>
            </w:tcBorders>
            <w:shd w:val="pct5" w:color="auto" w:fill="auto"/>
          </w:tcPr>
          <w:p w14:paraId="197FE7B5" w14:textId="77777777" w:rsidR="005A5809" w:rsidRPr="005A5809" w:rsidRDefault="005A5809" w:rsidP="005A5809">
            <w:pPr>
              <w:widowControl w:val="0"/>
              <w:suppressAutoHyphens/>
              <w:autoSpaceDE w:val="0"/>
              <w:jc w:val="center"/>
              <w:rPr>
                <w:noProof w:val="0"/>
                <w:lang w:val="en-US" w:eastAsia="ru-RU" w:bidi="ru-RU"/>
              </w:rPr>
            </w:pPr>
          </w:p>
        </w:tc>
        <w:tc>
          <w:tcPr>
            <w:tcW w:w="1559" w:type="dxa"/>
            <w:vMerge/>
            <w:tcBorders>
              <w:top w:val="nil"/>
              <w:left w:val="single" w:sz="6" w:space="0" w:color="auto"/>
              <w:bottom w:val="single" w:sz="6" w:space="0" w:color="auto"/>
              <w:right w:val="single" w:sz="4" w:space="0" w:color="auto"/>
            </w:tcBorders>
            <w:shd w:val="pct5" w:color="auto" w:fill="auto"/>
          </w:tcPr>
          <w:p w14:paraId="5AE8D156" w14:textId="77777777" w:rsidR="005A5809" w:rsidRPr="005A5809" w:rsidRDefault="005A5809" w:rsidP="005A5809">
            <w:pPr>
              <w:widowControl w:val="0"/>
              <w:suppressAutoHyphens/>
              <w:autoSpaceDE w:val="0"/>
              <w:jc w:val="center"/>
              <w:rPr>
                <w:noProof w:val="0"/>
                <w:lang w:val="en-US" w:eastAsia="ru-RU" w:bidi="ru-RU"/>
              </w:rPr>
            </w:pPr>
          </w:p>
        </w:tc>
      </w:tr>
    </w:tbl>
    <w:p w14:paraId="782BF250" w14:textId="77777777" w:rsidR="005A5809" w:rsidRPr="005A5809" w:rsidRDefault="005A5809" w:rsidP="005A5809">
      <w:pPr>
        <w:widowControl w:val="0"/>
        <w:suppressAutoHyphens/>
        <w:autoSpaceDE w:val="0"/>
        <w:rPr>
          <w:noProof w:val="0"/>
          <w:lang w:val="en-US" w:eastAsia="ru-RU" w:bidi="ru-RU"/>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5A5809" w:rsidRPr="005A5809" w14:paraId="0D98ED59" w14:textId="77777777" w:rsidTr="00A30A73">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8FBEE75" w14:textId="77777777" w:rsidR="005A5809" w:rsidRPr="005A5809" w:rsidRDefault="005A5809" w:rsidP="005A5809">
            <w:pPr>
              <w:widowControl w:val="0"/>
              <w:suppressAutoHyphens/>
              <w:autoSpaceDE w:val="0"/>
              <w:ind w:right="-108"/>
              <w:jc w:val="center"/>
              <w:rPr>
                <w:noProof w:val="0"/>
                <w:lang w:val="ru-RU" w:eastAsia="ru-RU" w:bidi="ru-RU"/>
              </w:rPr>
            </w:pPr>
            <w:r w:rsidRPr="005A5809">
              <w:rPr>
                <w:noProof w:val="0"/>
                <w:lang w:val="ru-RU" w:eastAsia="ru-RU" w:bidi="ru-RU"/>
              </w:rPr>
              <w:t>1</w:t>
            </w:r>
          </w:p>
        </w:tc>
        <w:tc>
          <w:tcPr>
            <w:tcW w:w="1701" w:type="dxa"/>
            <w:tcBorders>
              <w:top w:val="single" w:sz="6" w:space="0" w:color="auto"/>
              <w:left w:val="single" w:sz="6" w:space="0" w:color="auto"/>
              <w:bottom w:val="double" w:sz="6" w:space="0" w:color="auto"/>
              <w:right w:val="nil"/>
            </w:tcBorders>
            <w:shd w:val="pct5" w:color="auto" w:fill="auto"/>
          </w:tcPr>
          <w:p w14:paraId="03F7E10A" w14:textId="77777777" w:rsidR="005A5809" w:rsidRPr="005A5809" w:rsidRDefault="005A5809" w:rsidP="005A5809">
            <w:pPr>
              <w:widowControl w:val="0"/>
              <w:suppressAutoHyphens/>
              <w:autoSpaceDE w:val="0"/>
              <w:ind w:left="-120" w:right="-108"/>
              <w:jc w:val="center"/>
              <w:rPr>
                <w:noProof w:val="0"/>
                <w:lang w:val="ru-RU" w:eastAsia="ru-RU" w:bidi="ru-RU"/>
              </w:rPr>
            </w:pPr>
            <w:r w:rsidRPr="005A5809">
              <w:rPr>
                <w:noProof w:val="0"/>
                <w:lang w:val="ru-RU" w:eastAsia="ru-RU" w:bidi="ru-RU"/>
              </w:rPr>
              <w:t>2</w:t>
            </w:r>
          </w:p>
        </w:tc>
        <w:tc>
          <w:tcPr>
            <w:tcW w:w="4961" w:type="dxa"/>
            <w:tcBorders>
              <w:top w:val="single" w:sz="6" w:space="0" w:color="auto"/>
              <w:left w:val="single" w:sz="6" w:space="0" w:color="auto"/>
              <w:bottom w:val="double" w:sz="6" w:space="0" w:color="auto"/>
              <w:right w:val="nil"/>
            </w:tcBorders>
            <w:shd w:val="pct5" w:color="auto" w:fill="auto"/>
          </w:tcPr>
          <w:p w14:paraId="5780EAA3"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3</w:t>
            </w:r>
          </w:p>
        </w:tc>
        <w:tc>
          <w:tcPr>
            <w:tcW w:w="1560" w:type="dxa"/>
            <w:tcBorders>
              <w:top w:val="single" w:sz="6" w:space="0" w:color="auto"/>
              <w:left w:val="single" w:sz="6" w:space="0" w:color="auto"/>
              <w:bottom w:val="double" w:sz="6" w:space="0" w:color="auto"/>
              <w:right w:val="nil"/>
            </w:tcBorders>
            <w:shd w:val="pct5" w:color="auto" w:fill="auto"/>
          </w:tcPr>
          <w:p w14:paraId="07B65D4A" w14:textId="77777777" w:rsidR="005A5809" w:rsidRPr="005A5809" w:rsidRDefault="005A5809" w:rsidP="005A5809">
            <w:pPr>
              <w:widowControl w:val="0"/>
              <w:suppressAutoHyphens/>
              <w:autoSpaceDE w:val="0"/>
              <w:ind w:left="-108" w:right="-108"/>
              <w:jc w:val="center"/>
              <w:rPr>
                <w:noProof w:val="0"/>
                <w:lang w:val="ru-RU" w:eastAsia="ru-RU" w:bidi="ru-RU"/>
              </w:rPr>
            </w:pPr>
            <w:r w:rsidRPr="005A5809">
              <w:rPr>
                <w:noProof w:val="0"/>
                <w:lang w:val="ru-RU" w:eastAsia="ru-RU" w:bidi="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7A258CD6" w14:textId="77777777" w:rsidR="005A5809" w:rsidRPr="005A5809" w:rsidRDefault="005A5809" w:rsidP="005A5809">
            <w:pPr>
              <w:widowControl w:val="0"/>
              <w:suppressAutoHyphens/>
              <w:autoSpaceDE w:val="0"/>
              <w:ind w:left="-108" w:right="-108"/>
              <w:jc w:val="center"/>
              <w:rPr>
                <w:noProof w:val="0"/>
                <w:lang w:val="ru-RU" w:eastAsia="ru-RU" w:bidi="ru-RU"/>
              </w:rPr>
            </w:pPr>
            <w:r w:rsidRPr="005A5809">
              <w:rPr>
                <w:noProof w:val="0"/>
                <w:lang w:val="ru-RU" w:eastAsia="ru-RU" w:bidi="ru-RU"/>
              </w:rPr>
              <w:t>5</w:t>
            </w:r>
          </w:p>
        </w:tc>
      </w:tr>
      <w:tr w:rsidR="005A5809" w:rsidRPr="005A5809" w14:paraId="279126A0" w14:textId="77777777" w:rsidTr="00A30A73">
        <w:tc>
          <w:tcPr>
            <w:tcW w:w="709" w:type="dxa"/>
            <w:tcBorders>
              <w:top w:val="nil"/>
              <w:left w:val="single" w:sz="6" w:space="0" w:color="auto"/>
              <w:bottom w:val="nil"/>
              <w:right w:val="nil"/>
            </w:tcBorders>
          </w:tcPr>
          <w:p w14:paraId="3ED62FB2" w14:textId="77777777" w:rsidR="005A5809" w:rsidRPr="005A5809" w:rsidRDefault="005A5809" w:rsidP="005A5809">
            <w:pPr>
              <w:widowControl w:val="0"/>
              <w:suppressAutoHyphens/>
              <w:autoSpaceDE w:val="0"/>
              <w:jc w:val="center"/>
              <w:rPr>
                <w:noProof w:val="0"/>
                <w:lang w:val="ru-RU" w:eastAsia="ru-RU" w:bidi="ru-RU"/>
              </w:rPr>
            </w:pPr>
          </w:p>
        </w:tc>
        <w:tc>
          <w:tcPr>
            <w:tcW w:w="1701" w:type="dxa"/>
            <w:tcBorders>
              <w:top w:val="nil"/>
              <w:left w:val="single" w:sz="6" w:space="0" w:color="auto"/>
              <w:bottom w:val="nil"/>
              <w:right w:val="nil"/>
            </w:tcBorders>
          </w:tcPr>
          <w:p w14:paraId="39F09AA1"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nil"/>
              <w:left w:val="single" w:sz="6" w:space="0" w:color="auto"/>
              <w:bottom w:val="nil"/>
              <w:right w:val="nil"/>
            </w:tcBorders>
          </w:tcPr>
          <w:p w14:paraId="5E68D998" w14:textId="77777777" w:rsidR="005A5809" w:rsidRPr="005A5809" w:rsidRDefault="005A5809" w:rsidP="005A5809">
            <w:pPr>
              <w:widowControl w:val="0"/>
              <w:suppressAutoHyphens/>
              <w:autoSpaceDE w:val="0"/>
              <w:rPr>
                <w:b/>
                <w:bCs/>
                <w:noProof w:val="0"/>
                <w:lang w:val="en-US" w:eastAsia="ru-RU" w:bidi="ru-RU"/>
              </w:rPr>
            </w:pPr>
            <w:proofErr w:type="spellStart"/>
            <w:r w:rsidRPr="005A5809">
              <w:rPr>
                <w:b/>
                <w:bCs/>
                <w:noProof w:val="0"/>
                <w:lang w:val="en-US" w:eastAsia="ru-RU" w:bidi="ru-RU"/>
              </w:rPr>
              <w:t>Capitolul</w:t>
            </w:r>
            <w:proofErr w:type="spellEnd"/>
            <w:r w:rsidRPr="005A5809">
              <w:rPr>
                <w:b/>
                <w:bCs/>
                <w:noProof w:val="0"/>
                <w:lang w:val="en-US" w:eastAsia="ru-RU" w:bidi="ru-RU"/>
              </w:rPr>
              <w:t xml:space="preserve"> </w:t>
            </w:r>
            <w:r w:rsidRPr="005A5809">
              <w:rPr>
                <w:b/>
                <w:bCs/>
                <w:noProof w:val="0"/>
                <w:lang w:val="ru-RU" w:eastAsia="ru-RU" w:bidi="ru-RU"/>
              </w:rPr>
              <w:t xml:space="preserve">1. </w:t>
            </w:r>
            <w:proofErr w:type="spellStart"/>
            <w:r w:rsidRPr="005A5809">
              <w:rPr>
                <w:b/>
                <w:bCs/>
                <w:noProof w:val="0"/>
                <w:lang w:val="ru-RU" w:eastAsia="ru-RU" w:bidi="ru-RU"/>
              </w:rPr>
              <w:t>Valoarea</w:t>
            </w:r>
            <w:proofErr w:type="spellEnd"/>
            <w:r w:rsidRPr="005A5809">
              <w:rPr>
                <w:b/>
                <w:bCs/>
                <w:noProof w:val="0"/>
                <w:lang w:val="ru-RU" w:eastAsia="ru-RU" w:bidi="ru-RU"/>
              </w:rPr>
              <w:t xml:space="preserve"> </w:t>
            </w:r>
            <w:proofErr w:type="spellStart"/>
            <w:r w:rsidRPr="005A5809">
              <w:rPr>
                <w:b/>
                <w:bCs/>
                <w:noProof w:val="0"/>
                <w:lang w:val="ru-RU" w:eastAsia="ru-RU" w:bidi="ru-RU"/>
              </w:rPr>
              <w:t>utilajului</w:t>
            </w:r>
            <w:proofErr w:type="spellEnd"/>
          </w:p>
        </w:tc>
        <w:tc>
          <w:tcPr>
            <w:tcW w:w="1560" w:type="dxa"/>
            <w:tcBorders>
              <w:top w:val="nil"/>
              <w:left w:val="single" w:sz="6" w:space="0" w:color="auto"/>
              <w:bottom w:val="nil"/>
              <w:right w:val="nil"/>
            </w:tcBorders>
          </w:tcPr>
          <w:p w14:paraId="77708484" w14:textId="77777777" w:rsidR="005A5809" w:rsidRPr="005A5809" w:rsidRDefault="005A5809" w:rsidP="005A5809">
            <w:pPr>
              <w:widowControl w:val="0"/>
              <w:suppressAutoHyphens/>
              <w:autoSpaceDE w:val="0"/>
              <w:rPr>
                <w:noProof w:val="0"/>
                <w:lang w:val="ru-RU" w:eastAsia="ru-RU" w:bidi="ru-RU"/>
              </w:rPr>
            </w:pPr>
          </w:p>
        </w:tc>
        <w:tc>
          <w:tcPr>
            <w:tcW w:w="1559" w:type="dxa"/>
            <w:tcBorders>
              <w:top w:val="nil"/>
              <w:left w:val="single" w:sz="6" w:space="0" w:color="auto"/>
              <w:bottom w:val="nil"/>
              <w:right w:val="single" w:sz="4" w:space="0" w:color="auto"/>
            </w:tcBorders>
          </w:tcPr>
          <w:p w14:paraId="3298B62A" w14:textId="77777777" w:rsidR="005A5809" w:rsidRPr="005A5809" w:rsidRDefault="005A5809" w:rsidP="005A5809">
            <w:pPr>
              <w:widowControl w:val="0"/>
              <w:suppressAutoHyphens/>
              <w:autoSpaceDE w:val="0"/>
              <w:rPr>
                <w:noProof w:val="0"/>
                <w:lang w:val="ru-RU" w:eastAsia="ru-RU" w:bidi="ru-RU"/>
              </w:rPr>
            </w:pPr>
          </w:p>
        </w:tc>
      </w:tr>
      <w:tr w:rsidR="005A5809" w:rsidRPr="005A5809" w14:paraId="2E01C4F6"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8398E7"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1</w:t>
            </w:r>
          </w:p>
        </w:tc>
        <w:tc>
          <w:tcPr>
            <w:tcW w:w="1701" w:type="dxa"/>
            <w:tcBorders>
              <w:top w:val="single" w:sz="4" w:space="0" w:color="auto"/>
              <w:bottom w:val="single" w:sz="4" w:space="0" w:color="auto"/>
            </w:tcBorders>
            <w:vAlign w:val="center"/>
          </w:tcPr>
          <w:p w14:paraId="018D820E" w14:textId="77777777" w:rsidR="005A5809" w:rsidRPr="005A5809" w:rsidRDefault="005A5809" w:rsidP="005A5809">
            <w:pPr>
              <w:widowControl w:val="0"/>
              <w:suppressAutoHyphens/>
              <w:autoSpaceDE w:val="0"/>
              <w:rPr>
                <w:noProof w:val="0"/>
                <w:lang w:val="en-US" w:eastAsia="ru-RU" w:bidi="ru-RU"/>
              </w:rPr>
            </w:pPr>
          </w:p>
          <w:p w14:paraId="2CC3060A"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50CB74E4"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Contoare</w:t>
            </w:r>
            <w:proofErr w:type="spellEnd"/>
            <w:r w:rsidRPr="005A5809">
              <w:rPr>
                <w:noProof w:val="0"/>
                <w:lang w:val="en-US" w:eastAsia="ru-RU" w:bidi="ru-RU"/>
              </w:rPr>
              <w:t xml:space="preserve"> de </w:t>
            </w:r>
            <w:proofErr w:type="spellStart"/>
            <w:r w:rsidRPr="005A5809">
              <w:rPr>
                <w:noProof w:val="0"/>
                <w:lang w:val="en-US" w:eastAsia="ru-RU" w:bidi="ru-RU"/>
              </w:rPr>
              <w:t>apa</w:t>
            </w:r>
            <w:proofErr w:type="spellEnd"/>
            <w:r w:rsidRPr="005A5809">
              <w:rPr>
                <w:noProof w:val="0"/>
                <w:lang w:val="en-US" w:eastAsia="ru-RU" w:bidi="ru-RU"/>
              </w:rPr>
              <w:t xml:space="preserve"> </w:t>
            </w:r>
            <w:proofErr w:type="spellStart"/>
            <w:r w:rsidRPr="005A5809">
              <w:rPr>
                <w:noProof w:val="0"/>
                <w:lang w:val="en-US" w:eastAsia="ru-RU" w:bidi="ru-RU"/>
              </w:rPr>
              <w:t>rece</w:t>
            </w:r>
            <w:proofErr w:type="spellEnd"/>
            <w:r w:rsidRPr="005A5809">
              <w:rPr>
                <w:noProof w:val="0"/>
                <w:lang w:val="en-US" w:eastAsia="ru-RU" w:bidi="ru-RU"/>
              </w:rPr>
              <w:t xml:space="preserve"> </w:t>
            </w:r>
            <w:proofErr w:type="spellStart"/>
            <w:r w:rsidRPr="005A5809">
              <w:rPr>
                <w:noProof w:val="0"/>
                <w:lang w:val="en-US" w:eastAsia="ru-RU" w:bidi="ru-RU"/>
              </w:rPr>
              <w:t>si</w:t>
            </w:r>
            <w:proofErr w:type="spellEnd"/>
            <w:r w:rsidRPr="005A5809">
              <w:rPr>
                <w:noProof w:val="0"/>
                <w:lang w:val="en-US" w:eastAsia="ru-RU" w:bidi="ru-RU"/>
              </w:rPr>
              <w:t xml:space="preserve"> </w:t>
            </w:r>
            <w:proofErr w:type="spellStart"/>
            <w:r w:rsidRPr="005A5809">
              <w:rPr>
                <w:noProof w:val="0"/>
                <w:lang w:val="en-US" w:eastAsia="ru-RU" w:bidi="ru-RU"/>
              </w:rPr>
              <w:t>calda</w:t>
            </w:r>
            <w:proofErr w:type="spellEnd"/>
            <w:r w:rsidRPr="005A5809">
              <w:rPr>
                <w:noProof w:val="0"/>
                <w:lang w:val="en-US" w:eastAsia="ru-RU" w:bidi="ru-RU"/>
              </w:rPr>
              <w:t xml:space="preserve">, </w:t>
            </w:r>
            <w:proofErr w:type="spellStart"/>
            <w:r w:rsidRPr="005A5809">
              <w:rPr>
                <w:noProof w:val="0"/>
                <w:lang w:val="en-US" w:eastAsia="ru-RU" w:bidi="ru-RU"/>
              </w:rPr>
              <w:t>avind</w:t>
            </w:r>
            <w:proofErr w:type="spellEnd"/>
            <w:r w:rsidRPr="005A5809">
              <w:rPr>
                <w:noProof w:val="0"/>
                <w:lang w:val="en-US" w:eastAsia="ru-RU" w:bidi="ru-RU"/>
              </w:rPr>
              <w:t xml:space="preserve"> </w:t>
            </w:r>
            <w:proofErr w:type="spellStart"/>
            <w:r w:rsidRPr="005A5809">
              <w:rPr>
                <w:noProof w:val="0"/>
                <w:lang w:val="en-US" w:eastAsia="ru-RU" w:bidi="ru-RU"/>
              </w:rPr>
              <w:t>diametrul</w:t>
            </w:r>
            <w:proofErr w:type="spellEnd"/>
            <w:r w:rsidRPr="005A5809">
              <w:rPr>
                <w:noProof w:val="0"/>
                <w:lang w:val="en-US" w:eastAsia="ru-RU" w:bidi="ru-RU"/>
              </w:rPr>
              <w:t xml:space="preserve"> de -15..25 mm. (</w:t>
            </w:r>
            <w:proofErr w:type="spellStart"/>
            <w:r w:rsidRPr="005A5809">
              <w:rPr>
                <w:noProof w:val="0"/>
                <w:lang w:val="en-US" w:eastAsia="ru-RU" w:bidi="ru-RU"/>
              </w:rPr>
              <w:t>Apometru</w:t>
            </w:r>
            <w:proofErr w:type="spellEnd"/>
            <w:r w:rsidRPr="005A5809">
              <w:rPr>
                <w:noProof w:val="0"/>
                <w:lang w:val="en-US" w:eastAsia="ru-RU" w:bidi="ru-RU"/>
              </w:rPr>
              <w:t xml:space="preserve"> </w:t>
            </w:r>
            <w:proofErr w:type="spellStart"/>
            <w:r w:rsidRPr="005A5809">
              <w:rPr>
                <w:noProof w:val="0"/>
                <w:lang w:val="en-US" w:eastAsia="ru-RU" w:bidi="ru-RU"/>
              </w:rPr>
              <w:t>pentru</w:t>
            </w:r>
            <w:proofErr w:type="spellEnd"/>
            <w:r w:rsidRPr="005A5809">
              <w:rPr>
                <w:noProof w:val="0"/>
                <w:lang w:val="en-US" w:eastAsia="ru-RU" w:bidi="ru-RU"/>
              </w:rPr>
              <w:t xml:space="preserve"> </w:t>
            </w:r>
            <w:proofErr w:type="spellStart"/>
            <w:r w:rsidRPr="005A5809">
              <w:rPr>
                <w:noProof w:val="0"/>
                <w:lang w:val="en-US" w:eastAsia="ru-RU" w:bidi="ru-RU"/>
              </w:rPr>
              <w:t>apa</w:t>
            </w:r>
            <w:proofErr w:type="spellEnd"/>
            <w:r w:rsidRPr="005A5809">
              <w:rPr>
                <w:noProof w:val="0"/>
                <w:lang w:val="en-US" w:eastAsia="ru-RU" w:bidi="ru-RU"/>
              </w:rPr>
              <w:t xml:space="preserve"> </w:t>
            </w:r>
            <w:proofErr w:type="spellStart"/>
            <w:r w:rsidRPr="005A5809">
              <w:rPr>
                <w:noProof w:val="0"/>
                <w:lang w:val="en-US" w:eastAsia="ru-RU" w:bidi="ru-RU"/>
              </w:rPr>
              <w:t>rece</w:t>
            </w:r>
            <w:proofErr w:type="spellEnd"/>
            <w:r w:rsidRPr="005A5809">
              <w:rPr>
                <w:noProof w:val="0"/>
                <w:lang w:val="en-US" w:eastAsia="ru-RU" w:bidi="ru-RU"/>
              </w:rPr>
              <w:t>, D=1/2'')</w:t>
            </w:r>
          </w:p>
        </w:tc>
        <w:tc>
          <w:tcPr>
            <w:tcW w:w="1560" w:type="dxa"/>
            <w:tcBorders>
              <w:top w:val="single" w:sz="4" w:space="0" w:color="auto"/>
              <w:bottom w:val="single" w:sz="4" w:space="0" w:color="auto"/>
            </w:tcBorders>
            <w:vAlign w:val="center"/>
          </w:tcPr>
          <w:p w14:paraId="28502A34" w14:textId="77777777" w:rsidR="005A5809" w:rsidRPr="005A5809" w:rsidRDefault="005A5809" w:rsidP="005A5809">
            <w:pPr>
              <w:widowControl w:val="0"/>
              <w:suppressAutoHyphens/>
              <w:autoSpaceDE w:val="0"/>
              <w:jc w:val="center"/>
              <w:rPr>
                <w:noProof w:val="0"/>
                <w:lang w:val="ru-RU" w:eastAsia="ru-RU" w:bidi="ru-RU"/>
              </w:rPr>
            </w:pPr>
            <w:proofErr w:type="spellStart"/>
            <w:r w:rsidRPr="005A5809">
              <w:rPr>
                <w:noProof w:val="0"/>
                <w:lang w:val="ru-RU" w:eastAsia="ru-RU" w:bidi="ru-RU"/>
              </w:rPr>
              <w:t>buc</w:t>
            </w:r>
            <w:proofErr w:type="spellEnd"/>
          </w:p>
        </w:tc>
        <w:tc>
          <w:tcPr>
            <w:tcW w:w="1559" w:type="dxa"/>
            <w:tcBorders>
              <w:top w:val="single" w:sz="4" w:space="0" w:color="auto"/>
              <w:bottom w:val="single" w:sz="4" w:space="0" w:color="auto"/>
            </w:tcBorders>
            <w:vAlign w:val="center"/>
          </w:tcPr>
          <w:p w14:paraId="266FE71B"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1,00</w:t>
            </w:r>
          </w:p>
        </w:tc>
      </w:tr>
      <w:tr w:rsidR="005A5809" w:rsidRPr="005A5809" w14:paraId="5492A8A8" w14:textId="77777777" w:rsidTr="00A30A73">
        <w:tc>
          <w:tcPr>
            <w:tcW w:w="709" w:type="dxa"/>
            <w:tcBorders>
              <w:top w:val="nil"/>
              <w:left w:val="single" w:sz="6" w:space="0" w:color="auto"/>
              <w:bottom w:val="nil"/>
              <w:right w:val="nil"/>
            </w:tcBorders>
          </w:tcPr>
          <w:p w14:paraId="14EDD628"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 xml:space="preserve"> </w:t>
            </w:r>
          </w:p>
        </w:tc>
        <w:tc>
          <w:tcPr>
            <w:tcW w:w="1701" w:type="dxa"/>
            <w:tcBorders>
              <w:top w:val="nil"/>
              <w:left w:val="single" w:sz="6" w:space="0" w:color="auto"/>
              <w:bottom w:val="nil"/>
              <w:right w:val="nil"/>
            </w:tcBorders>
          </w:tcPr>
          <w:p w14:paraId="033D6645"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nil"/>
              <w:left w:val="single" w:sz="6" w:space="0" w:color="auto"/>
              <w:bottom w:val="nil"/>
              <w:right w:val="nil"/>
            </w:tcBorders>
          </w:tcPr>
          <w:p w14:paraId="65891F35" w14:textId="77777777" w:rsidR="005A5809" w:rsidRPr="005A5809" w:rsidRDefault="005A5809" w:rsidP="005A5809">
            <w:pPr>
              <w:widowControl w:val="0"/>
              <w:suppressAutoHyphens/>
              <w:autoSpaceDE w:val="0"/>
              <w:rPr>
                <w:b/>
                <w:bCs/>
                <w:noProof w:val="0"/>
                <w:lang w:val="en-US" w:eastAsia="ru-RU" w:bidi="ru-RU"/>
              </w:rPr>
            </w:pPr>
            <w:proofErr w:type="spellStart"/>
            <w:r w:rsidRPr="005A5809">
              <w:rPr>
                <w:b/>
                <w:bCs/>
                <w:noProof w:val="0"/>
                <w:lang w:val="en-US" w:eastAsia="ru-RU" w:bidi="ru-RU"/>
              </w:rPr>
              <w:t>Capitolul</w:t>
            </w:r>
            <w:proofErr w:type="spellEnd"/>
            <w:r w:rsidRPr="005A5809">
              <w:rPr>
                <w:b/>
                <w:bCs/>
                <w:noProof w:val="0"/>
                <w:lang w:val="en-US" w:eastAsia="ru-RU" w:bidi="ru-RU"/>
              </w:rPr>
              <w:t xml:space="preserve"> </w:t>
            </w:r>
            <w:r w:rsidRPr="005A5809">
              <w:rPr>
                <w:b/>
                <w:bCs/>
                <w:noProof w:val="0"/>
                <w:lang w:val="ru-RU" w:eastAsia="ru-RU" w:bidi="ru-RU"/>
              </w:rPr>
              <w:t xml:space="preserve">2. </w:t>
            </w:r>
            <w:proofErr w:type="spellStart"/>
            <w:r w:rsidRPr="005A5809">
              <w:rPr>
                <w:b/>
                <w:bCs/>
                <w:noProof w:val="0"/>
                <w:lang w:val="ru-RU" w:eastAsia="ru-RU" w:bidi="ru-RU"/>
              </w:rPr>
              <w:t>Lucrari</w:t>
            </w:r>
            <w:proofErr w:type="spellEnd"/>
            <w:r w:rsidRPr="005A5809">
              <w:rPr>
                <w:b/>
                <w:bCs/>
                <w:noProof w:val="0"/>
                <w:lang w:val="ru-RU" w:eastAsia="ru-RU" w:bidi="ru-RU"/>
              </w:rPr>
              <w:t xml:space="preserve"> de </w:t>
            </w:r>
            <w:proofErr w:type="spellStart"/>
            <w:r w:rsidRPr="005A5809">
              <w:rPr>
                <w:b/>
                <w:bCs/>
                <w:noProof w:val="0"/>
                <w:lang w:val="ru-RU" w:eastAsia="ru-RU" w:bidi="ru-RU"/>
              </w:rPr>
              <w:t>montare</w:t>
            </w:r>
            <w:proofErr w:type="spellEnd"/>
          </w:p>
        </w:tc>
        <w:tc>
          <w:tcPr>
            <w:tcW w:w="1560" w:type="dxa"/>
            <w:tcBorders>
              <w:top w:val="nil"/>
              <w:left w:val="single" w:sz="6" w:space="0" w:color="auto"/>
              <w:bottom w:val="nil"/>
              <w:right w:val="nil"/>
            </w:tcBorders>
          </w:tcPr>
          <w:p w14:paraId="587F32A9" w14:textId="77777777" w:rsidR="005A5809" w:rsidRPr="005A5809" w:rsidRDefault="005A5809" w:rsidP="005A5809">
            <w:pPr>
              <w:widowControl w:val="0"/>
              <w:suppressAutoHyphens/>
              <w:autoSpaceDE w:val="0"/>
              <w:rPr>
                <w:noProof w:val="0"/>
                <w:lang w:val="ru-RU" w:eastAsia="ru-RU" w:bidi="ru-RU"/>
              </w:rPr>
            </w:pPr>
          </w:p>
        </w:tc>
        <w:tc>
          <w:tcPr>
            <w:tcW w:w="1559" w:type="dxa"/>
            <w:tcBorders>
              <w:top w:val="nil"/>
              <w:left w:val="single" w:sz="6" w:space="0" w:color="auto"/>
              <w:bottom w:val="nil"/>
              <w:right w:val="single" w:sz="4" w:space="0" w:color="auto"/>
            </w:tcBorders>
          </w:tcPr>
          <w:p w14:paraId="22C75849" w14:textId="77777777" w:rsidR="005A5809" w:rsidRPr="005A5809" w:rsidRDefault="005A5809" w:rsidP="005A5809">
            <w:pPr>
              <w:widowControl w:val="0"/>
              <w:suppressAutoHyphens/>
              <w:autoSpaceDE w:val="0"/>
              <w:rPr>
                <w:noProof w:val="0"/>
                <w:lang w:val="ru-RU" w:eastAsia="ru-RU" w:bidi="ru-RU"/>
              </w:rPr>
            </w:pPr>
          </w:p>
        </w:tc>
      </w:tr>
      <w:tr w:rsidR="005A5809" w:rsidRPr="005A5809" w14:paraId="6BF6B232"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5D2175"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2</w:t>
            </w:r>
          </w:p>
        </w:tc>
        <w:tc>
          <w:tcPr>
            <w:tcW w:w="1701" w:type="dxa"/>
            <w:tcBorders>
              <w:top w:val="single" w:sz="4" w:space="0" w:color="auto"/>
              <w:bottom w:val="single" w:sz="4" w:space="0" w:color="auto"/>
            </w:tcBorders>
            <w:vAlign w:val="center"/>
          </w:tcPr>
          <w:p w14:paraId="24D9329D"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SE58A</w:t>
            </w:r>
          </w:p>
          <w:p w14:paraId="3B7771D9"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7057703D"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Contoare</w:t>
            </w:r>
            <w:proofErr w:type="spellEnd"/>
            <w:r w:rsidRPr="005A5809">
              <w:rPr>
                <w:noProof w:val="0"/>
                <w:lang w:val="en-US" w:eastAsia="ru-RU" w:bidi="ru-RU"/>
              </w:rPr>
              <w:t xml:space="preserve"> de </w:t>
            </w:r>
            <w:proofErr w:type="spellStart"/>
            <w:r w:rsidRPr="005A5809">
              <w:rPr>
                <w:noProof w:val="0"/>
                <w:lang w:val="en-US" w:eastAsia="ru-RU" w:bidi="ru-RU"/>
              </w:rPr>
              <w:t>apa</w:t>
            </w:r>
            <w:proofErr w:type="spellEnd"/>
            <w:r w:rsidRPr="005A5809">
              <w:rPr>
                <w:noProof w:val="0"/>
                <w:lang w:val="en-US" w:eastAsia="ru-RU" w:bidi="ru-RU"/>
              </w:rPr>
              <w:t xml:space="preserve"> </w:t>
            </w:r>
            <w:proofErr w:type="spellStart"/>
            <w:r w:rsidRPr="005A5809">
              <w:rPr>
                <w:noProof w:val="0"/>
                <w:lang w:val="en-US" w:eastAsia="ru-RU" w:bidi="ru-RU"/>
              </w:rPr>
              <w:t>rece</w:t>
            </w:r>
            <w:proofErr w:type="spellEnd"/>
            <w:r w:rsidRPr="005A5809">
              <w:rPr>
                <w:noProof w:val="0"/>
                <w:lang w:val="en-US" w:eastAsia="ru-RU" w:bidi="ru-RU"/>
              </w:rPr>
              <w:t xml:space="preserve"> </w:t>
            </w:r>
            <w:proofErr w:type="spellStart"/>
            <w:r w:rsidRPr="005A5809">
              <w:rPr>
                <w:noProof w:val="0"/>
                <w:lang w:val="en-US" w:eastAsia="ru-RU" w:bidi="ru-RU"/>
              </w:rPr>
              <w:t>si</w:t>
            </w:r>
            <w:proofErr w:type="spellEnd"/>
            <w:r w:rsidRPr="005A5809">
              <w:rPr>
                <w:noProof w:val="0"/>
                <w:lang w:val="en-US" w:eastAsia="ru-RU" w:bidi="ru-RU"/>
              </w:rPr>
              <w:t xml:space="preserve"> </w:t>
            </w:r>
            <w:proofErr w:type="spellStart"/>
            <w:r w:rsidRPr="005A5809">
              <w:rPr>
                <w:noProof w:val="0"/>
                <w:lang w:val="en-US" w:eastAsia="ru-RU" w:bidi="ru-RU"/>
              </w:rPr>
              <w:t>calda</w:t>
            </w:r>
            <w:proofErr w:type="spellEnd"/>
            <w:r w:rsidRPr="005A5809">
              <w:rPr>
                <w:noProof w:val="0"/>
                <w:lang w:val="en-US" w:eastAsia="ru-RU" w:bidi="ru-RU"/>
              </w:rPr>
              <w:t xml:space="preserve">, </w:t>
            </w:r>
            <w:proofErr w:type="spellStart"/>
            <w:r w:rsidRPr="005A5809">
              <w:rPr>
                <w:noProof w:val="0"/>
                <w:lang w:val="en-US" w:eastAsia="ru-RU" w:bidi="ru-RU"/>
              </w:rPr>
              <w:t>avind</w:t>
            </w:r>
            <w:proofErr w:type="spellEnd"/>
            <w:r w:rsidRPr="005A5809">
              <w:rPr>
                <w:noProof w:val="0"/>
                <w:lang w:val="en-US" w:eastAsia="ru-RU" w:bidi="ru-RU"/>
              </w:rPr>
              <w:t xml:space="preserve"> </w:t>
            </w:r>
            <w:proofErr w:type="spellStart"/>
            <w:r w:rsidRPr="005A5809">
              <w:rPr>
                <w:noProof w:val="0"/>
                <w:lang w:val="en-US" w:eastAsia="ru-RU" w:bidi="ru-RU"/>
              </w:rPr>
              <w:t>diametrul</w:t>
            </w:r>
            <w:proofErr w:type="spellEnd"/>
            <w:r w:rsidRPr="005A5809">
              <w:rPr>
                <w:noProof w:val="0"/>
                <w:lang w:val="en-US" w:eastAsia="ru-RU" w:bidi="ru-RU"/>
              </w:rPr>
              <w:t xml:space="preserve"> de -15..25 mm. (</w:t>
            </w:r>
            <w:proofErr w:type="spellStart"/>
            <w:r w:rsidRPr="005A5809">
              <w:rPr>
                <w:noProof w:val="0"/>
                <w:lang w:val="en-US" w:eastAsia="ru-RU" w:bidi="ru-RU"/>
              </w:rPr>
              <w:t>Apometru</w:t>
            </w:r>
            <w:proofErr w:type="spellEnd"/>
            <w:r w:rsidRPr="005A5809">
              <w:rPr>
                <w:noProof w:val="0"/>
                <w:lang w:val="en-US" w:eastAsia="ru-RU" w:bidi="ru-RU"/>
              </w:rPr>
              <w:t xml:space="preserve"> </w:t>
            </w:r>
            <w:proofErr w:type="spellStart"/>
            <w:r w:rsidRPr="005A5809">
              <w:rPr>
                <w:noProof w:val="0"/>
                <w:lang w:val="en-US" w:eastAsia="ru-RU" w:bidi="ru-RU"/>
              </w:rPr>
              <w:t>pentru</w:t>
            </w:r>
            <w:proofErr w:type="spellEnd"/>
            <w:r w:rsidRPr="005A5809">
              <w:rPr>
                <w:noProof w:val="0"/>
                <w:lang w:val="en-US" w:eastAsia="ru-RU" w:bidi="ru-RU"/>
              </w:rPr>
              <w:t xml:space="preserve"> </w:t>
            </w:r>
            <w:proofErr w:type="spellStart"/>
            <w:r w:rsidRPr="005A5809">
              <w:rPr>
                <w:noProof w:val="0"/>
                <w:lang w:val="en-US" w:eastAsia="ru-RU" w:bidi="ru-RU"/>
              </w:rPr>
              <w:t>apa</w:t>
            </w:r>
            <w:proofErr w:type="spellEnd"/>
            <w:r w:rsidRPr="005A5809">
              <w:rPr>
                <w:noProof w:val="0"/>
                <w:lang w:val="en-US" w:eastAsia="ru-RU" w:bidi="ru-RU"/>
              </w:rPr>
              <w:t xml:space="preserve"> </w:t>
            </w:r>
            <w:proofErr w:type="spellStart"/>
            <w:r w:rsidRPr="005A5809">
              <w:rPr>
                <w:noProof w:val="0"/>
                <w:lang w:val="en-US" w:eastAsia="ru-RU" w:bidi="ru-RU"/>
              </w:rPr>
              <w:t>rece</w:t>
            </w:r>
            <w:proofErr w:type="spellEnd"/>
            <w:r w:rsidRPr="005A5809">
              <w:rPr>
                <w:noProof w:val="0"/>
                <w:lang w:val="en-US" w:eastAsia="ru-RU" w:bidi="ru-RU"/>
              </w:rPr>
              <w:t xml:space="preserve">, D=1/2'', </w:t>
            </w:r>
            <w:proofErr w:type="spellStart"/>
            <w:r w:rsidRPr="005A5809">
              <w:rPr>
                <w:noProof w:val="0"/>
                <w:lang w:val="en-US" w:eastAsia="ru-RU" w:bidi="ru-RU"/>
              </w:rPr>
              <w:t>exclus</w:t>
            </w:r>
            <w:proofErr w:type="spellEnd"/>
            <w:r w:rsidRPr="005A5809">
              <w:rPr>
                <w:noProof w:val="0"/>
                <w:lang w:val="en-US" w:eastAsia="ru-RU" w:bidi="ru-RU"/>
              </w:rPr>
              <w:t xml:space="preserve"> </w:t>
            </w:r>
            <w:proofErr w:type="spellStart"/>
            <w:r w:rsidRPr="005A5809">
              <w:rPr>
                <w:noProof w:val="0"/>
                <w:lang w:val="en-US" w:eastAsia="ru-RU" w:bidi="ru-RU"/>
              </w:rPr>
              <w:t>utilajul</w:t>
            </w:r>
            <w:proofErr w:type="spellEnd"/>
            <w:r w:rsidRPr="005A5809">
              <w:rPr>
                <w:noProof w:val="0"/>
                <w:lang w:val="en-US" w:eastAsia="ru-RU" w:bidi="ru-RU"/>
              </w:rPr>
              <w:t>)</w:t>
            </w:r>
          </w:p>
        </w:tc>
        <w:tc>
          <w:tcPr>
            <w:tcW w:w="1560" w:type="dxa"/>
            <w:tcBorders>
              <w:top w:val="single" w:sz="4" w:space="0" w:color="auto"/>
              <w:bottom w:val="single" w:sz="4" w:space="0" w:color="auto"/>
            </w:tcBorders>
            <w:vAlign w:val="center"/>
          </w:tcPr>
          <w:p w14:paraId="6579CF44" w14:textId="77777777" w:rsidR="005A5809" w:rsidRPr="005A5809" w:rsidRDefault="005A5809" w:rsidP="005A5809">
            <w:pPr>
              <w:widowControl w:val="0"/>
              <w:suppressAutoHyphens/>
              <w:autoSpaceDE w:val="0"/>
              <w:jc w:val="center"/>
              <w:rPr>
                <w:noProof w:val="0"/>
                <w:lang w:val="ru-RU" w:eastAsia="ru-RU" w:bidi="ru-RU"/>
              </w:rPr>
            </w:pPr>
            <w:proofErr w:type="spellStart"/>
            <w:r w:rsidRPr="005A5809">
              <w:rPr>
                <w:noProof w:val="0"/>
                <w:lang w:val="ru-RU" w:eastAsia="ru-RU" w:bidi="ru-RU"/>
              </w:rPr>
              <w:t>buc</w:t>
            </w:r>
            <w:proofErr w:type="spellEnd"/>
          </w:p>
        </w:tc>
        <w:tc>
          <w:tcPr>
            <w:tcW w:w="1559" w:type="dxa"/>
            <w:tcBorders>
              <w:top w:val="single" w:sz="4" w:space="0" w:color="auto"/>
              <w:bottom w:val="single" w:sz="4" w:space="0" w:color="auto"/>
            </w:tcBorders>
            <w:vAlign w:val="center"/>
          </w:tcPr>
          <w:p w14:paraId="0D114E54"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1,00</w:t>
            </w:r>
          </w:p>
        </w:tc>
      </w:tr>
      <w:tr w:rsidR="005A5809" w:rsidRPr="005A5809" w14:paraId="7E7C9527" w14:textId="77777777" w:rsidTr="00A30A73">
        <w:tc>
          <w:tcPr>
            <w:tcW w:w="709" w:type="dxa"/>
            <w:tcBorders>
              <w:top w:val="nil"/>
              <w:left w:val="single" w:sz="6" w:space="0" w:color="auto"/>
              <w:bottom w:val="nil"/>
              <w:right w:val="nil"/>
            </w:tcBorders>
          </w:tcPr>
          <w:p w14:paraId="721F2584"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 xml:space="preserve"> </w:t>
            </w:r>
          </w:p>
        </w:tc>
        <w:tc>
          <w:tcPr>
            <w:tcW w:w="1701" w:type="dxa"/>
            <w:tcBorders>
              <w:top w:val="nil"/>
              <w:left w:val="single" w:sz="6" w:space="0" w:color="auto"/>
              <w:bottom w:val="nil"/>
              <w:right w:val="nil"/>
            </w:tcBorders>
          </w:tcPr>
          <w:p w14:paraId="2FEF34D0"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nil"/>
              <w:left w:val="single" w:sz="6" w:space="0" w:color="auto"/>
              <w:bottom w:val="nil"/>
              <w:right w:val="nil"/>
            </w:tcBorders>
          </w:tcPr>
          <w:p w14:paraId="06C9CCC8" w14:textId="77777777" w:rsidR="005A5809" w:rsidRPr="005A5809" w:rsidRDefault="005A5809" w:rsidP="005A5809">
            <w:pPr>
              <w:widowControl w:val="0"/>
              <w:suppressAutoHyphens/>
              <w:autoSpaceDE w:val="0"/>
              <w:rPr>
                <w:b/>
                <w:bCs/>
                <w:noProof w:val="0"/>
                <w:lang w:val="en-US" w:eastAsia="ru-RU" w:bidi="ru-RU"/>
              </w:rPr>
            </w:pPr>
            <w:proofErr w:type="spellStart"/>
            <w:r w:rsidRPr="005A5809">
              <w:rPr>
                <w:b/>
                <w:bCs/>
                <w:noProof w:val="0"/>
                <w:lang w:val="en-US" w:eastAsia="ru-RU" w:bidi="ru-RU"/>
              </w:rPr>
              <w:t>Capitolul</w:t>
            </w:r>
            <w:proofErr w:type="spellEnd"/>
            <w:r w:rsidRPr="005A5809">
              <w:rPr>
                <w:b/>
                <w:bCs/>
                <w:noProof w:val="0"/>
                <w:lang w:val="en-US" w:eastAsia="ru-RU" w:bidi="ru-RU"/>
              </w:rPr>
              <w:t xml:space="preserve"> </w:t>
            </w:r>
            <w:r w:rsidRPr="005A5809">
              <w:rPr>
                <w:b/>
                <w:bCs/>
                <w:noProof w:val="0"/>
                <w:lang w:val="ru-RU" w:eastAsia="ru-RU" w:bidi="ru-RU"/>
              </w:rPr>
              <w:t xml:space="preserve">3. </w:t>
            </w:r>
            <w:proofErr w:type="spellStart"/>
            <w:r w:rsidRPr="005A5809">
              <w:rPr>
                <w:b/>
                <w:bCs/>
                <w:noProof w:val="0"/>
                <w:lang w:val="ru-RU" w:eastAsia="ru-RU" w:bidi="ru-RU"/>
              </w:rPr>
              <w:t>Lucrari</w:t>
            </w:r>
            <w:proofErr w:type="spellEnd"/>
            <w:r w:rsidRPr="005A5809">
              <w:rPr>
                <w:b/>
                <w:bCs/>
                <w:noProof w:val="0"/>
                <w:lang w:val="ru-RU" w:eastAsia="ru-RU" w:bidi="ru-RU"/>
              </w:rPr>
              <w:t xml:space="preserve"> de </w:t>
            </w:r>
            <w:proofErr w:type="spellStart"/>
            <w:r w:rsidRPr="005A5809">
              <w:rPr>
                <w:b/>
                <w:bCs/>
                <w:noProof w:val="0"/>
                <w:lang w:val="ru-RU" w:eastAsia="ru-RU" w:bidi="ru-RU"/>
              </w:rPr>
              <w:t>constructie</w:t>
            </w:r>
            <w:proofErr w:type="spellEnd"/>
          </w:p>
        </w:tc>
        <w:tc>
          <w:tcPr>
            <w:tcW w:w="1560" w:type="dxa"/>
            <w:tcBorders>
              <w:top w:val="nil"/>
              <w:left w:val="single" w:sz="6" w:space="0" w:color="auto"/>
              <w:bottom w:val="nil"/>
              <w:right w:val="nil"/>
            </w:tcBorders>
          </w:tcPr>
          <w:p w14:paraId="06C1D77F" w14:textId="77777777" w:rsidR="005A5809" w:rsidRPr="005A5809" w:rsidRDefault="005A5809" w:rsidP="005A5809">
            <w:pPr>
              <w:widowControl w:val="0"/>
              <w:suppressAutoHyphens/>
              <w:autoSpaceDE w:val="0"/>
              <w:rPr>
                <w:noProof w:val="0"/>
                <w:lang w:val="ru-RU" w:eastAsia="ru-RU" w:bidi="ru-RU"/>
              </w:rPr>
            </w:pPr>
          </w:p>
        </w:tc>
        <w:tc>
          <w:tcPr>
            <w:tcW w:w="1559" w:type="dxa"/>
            <w:tcBorders>
              <w:top w:val="nil"/>
              <w:left w:val="single" w:sz="6" w:space="0" w:color="auto"/>
              <w:bottom w:val="nil"/>
              <w:right w:val="single" w:sz="4" w:space="0" w:color="auto"/>
            </w:tcBorders>
          </w:tcPr>
          <w:p w14:paraId="5574D783" w14:textId="77777777" w:rsidR="005A5809" w:rsidRPr="005A5809" w:rsidRDefault="005A5809" w:rsidP="005A5809">
            <w:pPr>
              <w:widowControl w:val="0"/>
              <w:suppressAutoHyphens/>
              <w:autoSpaceDE w:val="0"/>
              <w:rPr>
                <w:noProof w:val="0"/>
                <w:lang w:val="ru-RU" w:eastAsia="ru-RU" w:bidi="ru-RU"/>
              </w:rPr>
            </w:pPr>
          </w:p>
        </w:tc>
      </w:tr>
      <w:tr w:rsidR="005A5809" w:rsidRPr="005A5809" w14:paraId="699D2DBB" w14:textId="77777777" w:rsidTr="00A30A73">
        <w:tc>
          <w:tcPr>
            <w:tcW w:w="709" w:type="dxa"/>
            <w:tcBorders>
              <w:top w:val="nil"/>
              <w:left w:val="single" w:sz="6" w:space="0" w:color="auto"/>
              <w:bottom w:val="nil"/>
              <w:right w:val="nil"/>
            </w:tcBorders>
          </w:tcPr>
          <w:p w14:paraId="0C72EDD6" w14:textId="77777777" w:rsidR="005A5809" w:rsidRPr="005A5809" w:rsidRDefault="005A5809" w:rsidP="005A5809">
            <w:pPr>
              <w:widowControl w:val="0"/>
              <w:suppressAutoHyphens/>
              <w:autoSpaceDE w:val="0"/>
              <w:jc w:val="center"/>
              <w:rPr>
                <w:noProof w:val="0"/>
                <w:lang w:val="ru-RU" w:eastAsia="ru-RU" w:bidi="ru-RU"/>
              </w:rPr>
            </w:pPr>
          </w:p>
        </w:tc>
        <w:tc>
          <w:tcPr>
            <w:tcW w:w="1701" w:type="dxa"/>
            <w:tcBorders>
              <w:top w:val="nil"/>
              <w:left w:val="single" w:sz="6" w:space="0" w:color="auto"/>
              <w:bottom w:val="nil"/>
              <w:right w:val="nil"/>
            </w:tcBorders>
          </w:tcPr>
          <w:p w14:paraId="301AD72D"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nil"/>
              <w:left w:val="single" w:sz="6" w:space="0" w:color="auto"/>
              <w:bottom w:val="nil"/>
              <w:right w:val="nil"/>
            </w:tcBorders>
          </w:tcPr>
          <w:p w14:paraId="10BDA82D" w14:textId="77777777" w:rsidR="005A5809" w:rsidRPr="005A5809" w:rsidRDefault="005A5809" w:rsidP="005A5809">
            <w:pPr>
              <w:widowControl w:val="0"/>
              <w:suppressAutoHyphens/>
              <w:autoSpaceDE w:val="0"/>
              <w:rPr>
                <w:b/>
                <w:bCs/>
                <w:noProof w:val="0"/>
                <w:lang w:val="en-US" w:eastAsia="ru-RU" w:bidi="ru-RU"/>
              </w:rPr>
            </w:pPr>
            <w:proofErr w:type="spellStart"/>
            <w:r w:rsidRPr="005A5809">
              <w:rPr>
                <w:b/>
                <w:bCs/>
                <w:noProof w:val="0"/>
                <w:lang w:val="en-US" w:eastAsia="ru-RU" w:bidi="ru-RU"/>
              </w:rPr>
              <w:t>Capitolul</w:t>
            </w:r>
            <w:proofErr w:type="spellEnd"/>
            <w:r w:rsidRPr="005A5809">
              <w:rPr>
                <w:b/>
                <w:bCs/>
                <w:noProof w:val="0"/>
                <w:lang w:val="en-US" w:eastAsia="ru-RU" w:bidi="ru-RU"/>
              </w:rPr>
              <w:t xml:space="preserve"> </w:t>
            </w:r>
            <w:r w:rsidRPr="005A5809">
              <w:rPr>
                <w:b/>
                <w:bCs/>
                <w:noProof w:val="0"/>
                <w:lang w:val="ru-RU" w:eastAsia="ru-RU" w:bidi="ru-RU"/>
              </w:rPr>
              <w:t xml:space="preserve">3.1. </w:t>
            </w:r>
            <w:proofErr w:type="spellStart"/>
            <w:r w:rsidRPr="005A5809">
              <w:rPr>
                <w:b/>
                <w:bCs/>
                <w:noProof w:val="0"/>
                <w:lang w:val="ru-RU" w:eastAsia="ru-RU" w:bidi="ru-RU"/>
              </w:rPr>
              <w:t>Lucrari</w:t>
            </w:r>
            <w:proofErr w:type="spellEnd"/>
            <w:r w:rsidRPr="005A5809">
              <w:rPr>
                <w:b/>
                <w:bCs/>
                <w:noProof w:val="0"/>
                <w:lang w:val="ru-RU" w:eastAsia="ru-RU" w:bidi="ru-RU"/>
              </w:rPr>
              <w:t xml:space="preserve"> </w:t>
            </w:r>
            <w:proofErr w:type="spellStart"/>
            <w:r w:rsidRPr="005A5809">
              <w:rPr>
                <w:b/>
                <w:bCs/>
                <w:noProof w:val="0"/>
                <w:lang w:val="ru-RU" w:eastAsia="ru-RU" w:bidi="ru-RU"/>
              </w:rPr>
              <w:t>de</w:t>
            </w:r>
            <w:proofErr w:type="spellEnd"/>
            <w:r w:rsidRPr="005A5809">
              <w:rPr>
                <w:b/>
                <w:bCs/>
                <w:noProof w:val="0"/>
                <w:lang w:val="ru-RU" w:eastAsia="ru-RU" w:bidi="ru-RU"/>
              </w:rPr>
              <w:t xml:space="preserve"> </w:t>
            </w:r>
            <w:proofErr w:type="spellStart"/>
            <w:r w:rsidRPr="005A5809">
              <w:rPr>
                <w:b/>
                <w:bCs/>
                <w:noProof w:val="0"/>
                <w:lang w:val="ru-RU" w:eastAsia="ru-RU" w:bidi="ru-RU"/>
              </w:rPr>
              <w:t>terasamente</w:t>
            </w:r>
            <w:proofErr w:type="spellEnd"/>
          </w:p>
        </w:tc>
        <w:tc>
          <w:tcPr>
            <w:tcW w:w="1560" w:type="dxa"/>
            <w:tcBorders>
              <w:top w:val="nil"/>
              <w:left w:val="single" w:sz="6" w:space="0" w:color="auto"/>
              <w:bottom w:val="nil"/>
              <w:right w:val="nil"/>
            </w:tcBorders>
          </w:tcPr>
          <w:p w14:paraId="56E97D1F" w14:textId="77777777" w:rsidR="005A5809" w:rsidRPr="005A5809" w:rsidRDefault="005A5809" w:rsidP="005A5809">
            <w:pPr>
              <w:widowControl w:val="0"/>
              <w:suppressAutoHyphens/>
              <w:autoSpaceDE w:val="0"/>
              <w:rPr>
                <w:noProof w:val="0"/>
                <w:lang w:val="ru-RU" w:eastAsia="ru-RU" w:bidi="ru-RU"/>
              </w:rPr>
            </w:pPr>
          </w:p>
        </w:tc>
        <w:tc>
          <w:tcPr>
            <w:tcW w:w="1559" w:type="dxa"/>
            <w:tcBorders>
              <w:top w:val="nil"/>
              <w:left w:val="single" w:sz="6" w:space="0" w:color="auto"/>
              <w:bottom w:val="nil"/>
              <w:right w:val="single" w:sz="4" w:space="0" w:color="auto"/>
            </w:tcBorders>
          </w:tcPr>
          <w:p w14:paraId="5671DFA2" w14:textId="77777777" w:rsidR="005A5809" w:rsidRPr="005A5809" w:rsidRDefault="005A5809" w:rsidP="005A5809">
            <w:pPr>
              <w:widowControl w:val="0"/>
              <w:suppressAutoHyphens/>
              <w:autoSpaceDE w:val="0"/>
              <w:rPr>
                <w:noProof w:val="0"/>
                <w:lang w:val="ru-RU" w:eastAsia="ru-RU" w:bidi="ru-RU"/>
              </w:rPr>
            </w:pPr>
          </w:p>
        </w:tc>
      </w:tr>
      <w:tr w:rsidR="005A5809" w:rsidRPr="005A5809" w14:paraId="7D8C3D9E"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F03DA4"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3</w:t>
            </w:r>
          </w:p>
        </w:tc>
        <w:tc>
          <w:tcPr>
            <w:tcW w:w="1701" w:type="dxa"/>
            <w:tcBorders>
              <w:top w:val="single" w:sz="4" w:space="0" w:color="auto"/>
              <w:bottom w:val="single" w:sz="4" w:space="0" w:color="auto"/>
            </w:tcBorders>
            <w:vAlign w:val="center"/>
          </w:tcPr>
          <w:p w14:paraId="1479AD33"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TsC02B1</w:t>
            </w:r>
          </w:p>
          <w:p w14:paraId="1AF6313B"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71CB64A5"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Sapatura</w:t>
            </w:r>
            <w:proofErr w:type="spellEnd"/>
            <w:r w:rsidRPr="005A5809">
              <w:rPr>
                <w:noProof w:val="0"/>
                <w:lang w:val="en-US" w:eastAsia="ru-RU" w:bidi="ru-RU"/>
              </w:rPr>
              <w:t xml:space="preserve"> </w:t>
            </w:r>
            <w:proofErr w:type="spellStart"/>
            <w:r w:rsidRPr="005A5809">
              <w:rPr>
                <w:noProof w:val="0"/>
                <w:lang w:val="en-US" w:eastAsia="ru-RU" w:bidi="ru-RU"/>
              </w:rPr>
              <w:t>mecanica</w:t>
            </w:r>
            <w:proofErr w:type="spellEnd"/>
            <w:r w:rsidRPr="005A5809">
              <w:rPr>
                <w:noProof w:val="0"/>
                <w:lang w:val="en-US" w:eastAsia="ru-RU" w:bidi="ru-RU"/>
              </w:rPr>
              <w:t xml:space="preserve"> cu excavator pe </w:t>
            </w:r>
            <w:proofErr w:type="spellStart"/>
            <w:r w:rsidRPr="005A5809">
              <w:rPr>
                <w:noProof w:val="0"/>
                <w:lang w:val="en-US" w:eastAsia="ru-RU" w:bidi="ru-RU"/>
              </w:rPr>
              <w:t>pneuri</w:t>
            </w:r>
            <w:proofErr w:type="spellEnd"/>
            <w:r w:rsidRPr="005A5809">
              <w:rPr>
                <w:noProof w:val="0"/>
                <w:lang w:val="en-US" w:eastAsia="ru-RU" w:bidi="ru-RU"/>
              </w:rPr>
              <w:t xml:space="preserve"> de 0,21-0,39 mc, cu </w:t>
            </w:r>
            <w:proofErr w:type="spellStart"/>
            <w:r w:rsidRPr="005A5809">
              <w:rPr>
                <w:noProof w:val="0"/>
                <w:lang w:val="en-US" w:eastAsia="ru-RU" w:bidi="ru-RU"/>
              </w:rPr>
              <w:t>comanda</w:t>
            </w:r>
            <w:proofErr w:type="spellEnd"/>
            <w:r w:rsidRPr="005A5809">
              <w:rPr>
                <w:noProof w:val="0"/>
                <w:lang w:val="en-US" w:eastAsia="ru-RU" w:bidi="ru-RU"/>
              </w:rPr>
              <w:t xml:space="preserve"> </w:t>
            </w:r>
            <w:proofErr w:type="spellStart"/>
            <w:r w:rsidRPr="005A5809">
              <w:rPr>
                <w:noProof w:val="0"/>
                <w:lang w:val="en-US" w:eastAsia="ru-RU" w:bidi="ru-RU"/>
              </w:rPr>
              <w:t>hidraulica</w:t>
            </w:r>
            <w:proofErr w:type="spellEnd"/>
            <w:r w:rsidRPr="005A5809">
              <w:rPr>
                <w:noProof w:val="0"/>
                <w:lang w:val="en-US" w:eastAsia="ru-RU" w:bidi="ru-RU"/>
              </w:rPr>
              <w:t xml:space="preserve">, in </w:t>
            </w:r>
            <w:proofErr w:type="spellStart"/>
            <w:r w:rsidRPr="005A5809">
              <w:rPr>
                <w:noProof w:val="0"/>
                <w:lang w:val="en-US" w:eastAsia="ru-RU" w:bidi="ru-RU"/>
              </w:rPr>
              <w:t>pamint</w:t>
            </w:r>
            <w:proofErr w:type="spellEnd"/>
            <w:r w:rsidRPr="005A5809">
              <w:rPr>
                <w:noProof w:val="0"/>
                <w:lang w:val="en-US" w:eastAsia="ru-RU" w:bidi="ru-RU"/>
              </w:rPr>
              <w:t xml:space="preserve"> cu </w:t>
            </w:r>
            <w:proofErr w:type="spellStart"/>
            <w:r w:rsidRPr="005A5809">
              <w:rPr>
                <w:noProof w:val="0"/>
                <w:lang w:val="en-US" w:eastAsia="ru-RU" w:bidi="ru-RU"/>
              </w:rPr>
              <w:t>umiditate</w:t>
            </w:r>
            <w:proofErr w:type="spellEnd"/>
            <w:r w:rsidRPr="005A5809">
              <w:rPr>
                <w:noProof w:val="0"/>
                <w:lang w:val="en-US" w:eastAsia="ru-RU" w:bidi="ru-RU"/>
              </w:rPr>
              <w:t xml:space="preserve"> </w:t>
            </w:r>
            <w:proofErr w:type="spellStart"/>
            <w:r w:rsidRPr="005A5809">
              <w:rPr>
                <w:noProof w:val="0"/>
                <w:lang w:val="en-US" w:eastAsia="ru-RU" w:bidi="ru-RU"/>
              </w:rPr>
              <w:t>naturala</w:t>
            </w:r>
            <w:proofErr w:type="spellEnd"/>
            <w:r w:rsidRPr="005A5809">
              <w:rPr>
                <w:noProof w:val="0"/>
                <w:lang w:val="en-US" w:eastAsia="ru-RU" w:bidi="ru-RU"/>
              </w:rPr>
              <w:t xml:space="preserve"> </w:t>
            </w:r>
            <w:proofErr w:type="spellStart"/>
            <w:r w:rsidRPr="005A5809">
              <w:rPr>
                <w:noProof w:val="0"/>
                <w:lang w:val="en-US" w:eastAsia="ru-RU" w:bidi="ru-RU"/>
              </w:rPr>
              <w:t>descarcare</w:t>
            </w:r>
            <w:proofErr w:type="spellEnd"/>
            <w:r w:rsidRPr="005A5809">
              <w:rPr>
                <w:noProof w:val="0"/>
                <w:lang w:val="en-US" w:eastAsia="ru-RU" w:bidi="ru-RU"/>
              </w:rPr>
              <w:t xml:space="preserve"> in </w:t>
            </w:r>
            <w:proofErr w:type="spellStart"/>
            <w:r w:rsidRPr="005A5809">
              <w:rPr>
                <w:noProof w:val="0"/>
                <w:lang w:val="en-US" w:eastAsia="ru-RU" w:bidi="ru-RU"/>
              </w:rPr>
              <w:t>depozit</w:t>
            </w:r>
            <w:proofErr w:type="spellEnd"/>
            <w:r w:rsidRPr="005A5809">
              <w:rPr>
                <w:noProof w:val="0"/>
                <w:lang w:val="en-US" w:eastAsia="ru-RU" w:bidi="ru-RU"/>
              </w:rPr>
              <w:t xml:space="preserve"> </w:t>
            </w:r>
            <w:proofErr w:type="spellStart"/>
            <w:r w:rsidRPr="005A5809">
              <w:rPr>
                <w:noProof w:val="0"/>
                <w:lang w:val="en-US" w:eastAsia="ru-RU" w:bidi="ru-RU"/>
              </w:rPr>
              <w:t>teren</w:t>
            </w:r>
            <w:proofErr w:type="spellEnd"/>
            <w:r w:rsidRPr="005A5809">
              <w:rPr>
                <w:noProof w:val="0"/>
                <w:lang w:val="en-US" w:eastAsia="ru-RU" w:bidi="ru-RU"/>
              </w:rPr>
              <w:t xml:space="preserve"> </w:t>
            </w:r>
            <w:proofErr w:type="spellStart"/>
            <w:r w:rsidRPr="005A5809">
              <w:rPr>
                <w:noProof w:val="0"/>
                <w:lang w:val="en-US" w:eastAsia="ru-RU" w:bidi="ru-RU"/>
              </w:rPr>
              <w:t>catg</w:t>
            </w:r>
            <w:proofErr w:type="spellEnd"/>
            <w:r w:rsidRPr="005A5809">
              <w:rPr>
                <w:noProof w:val="0"/>
                <w:lang w:val="en-US" w:eastAsia="ru-RU" w:bidi="ru-RU"/>
              </w:rPr>
              <w:t xml:space="preserve">. </w:t>
            </w:r>
            <w:r w:rsidRPr="005A5809">
              <w:rPr>
                <w:noProof w:val="0"/>
                <w:lang w:val="ru-RU" w:eastAsia="ru-RU" w:bidi="ru-RU"/>
              </w:rPr>
              <w:t>II.</w:t>
            </w:r>
          </w:p>
        </w:tc>
        <w:tc>
          <w:tcPr>
            <w:tcW w:w="1560" w:type="dxa"/>
            <w:tcBorders>
              <w:top w:val="single" w:sz="4" w:space="0" w:color="auto"/>
              <w:bottom w:val="single" w:sz="4" w:space="0" w:color="auto"/>
            </w:tcBorders>
            <w:vAlign w:val="center"/>
          </w:tcPr>
          <w:p w14:paraId="22E10155"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100 m3</w:t>
            </w:r>
          </w:p>
        </w:tc>
        <w:tc>
          <w:tcPr>
            <w:tcW w:w="1559" w:type="dxa"/>
            <w:tcBorders>
              <w:top w:val="single" w:sz="4" w:space="0" w:color="auto"/>
              <w:bottom w:val="single" w:sz="4" w:space="0" w:color="auto"/>
            </w:tcBorders>
            <w:vAlign w:val="center"/>
          </w:tcPr>
          <w:p w14:paraId="2CFCE93B"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0,65</w:t>
            </w:r>
          </w:p>
        </w:tc>
      </w:tr>
      <w:tr w:rsidR="005A5809" w:rsidRPr="005A5809" w14:paraId="1F59A219"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24D7A7"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4</w:t>
            </w:r>
          </w:p>
        </w:tc>
        <w:tc>
          <w:tcPr>
            <w:tcW w:w="1701" w:type="dxa"/>
            <w:tcBorders>
              <w:top w:val="single" w:sz="4" w:space="0" w:color="auto"/>
              <w:bottom w:val="single" w:sz="4" w:space="0" w:color="auto"/>
            </w:tcBorders>
            <w:vAlign w:val="center"/>
          </w:tcPr>
          <w:p w14:paraId="0871E1E3"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TsA20B</w:t>
            </w:r>
          </w:p>
          <w:p w14:paraId="13F36822"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7BEE8956"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Sapatura</w:t>
            </w:r>
            <w:proofErr w:type="spellEnd"/>
            <w:r w:rsidRPr="005A5809">
              <w:rPr>
                <w:noProof w:val="0"/>
                <w:lang w:val="en-US" w:eastAsia="ru-RU" w:bidi="ru-RU"/>
              </w:rPr>
              <w:t xml:space="preserve"> </w:t>
            </w:r>
            <w:proofErr w:type="spellStart"/>
            <w:r w:rsidRPr="005A5809">
              <w:rPr>
                <w:noProof w:val="0"/>
                <w:lang w:val="en-US" w:eastAsia="ru-RU" w:bidi="ru-RU"/>
              </w:rPr>
              <w:t>manuala</w:t>
            </w:r>
            <w:proofErr w:type="spellEnd"/>
            <w:r w:rsidRPr="005A5809">
              <w:rPr>
                <w:noProof w:val="0"/>
                <w:lang w:val="en-US" w:eastAsia="ru-RU" w:bidi="ru-RU"/>
              </w:rPr>
              <w:t xml:space="preserve"> de </w:t>
            </w:r>
            <w:proofErr w:type="spellStart"/>
            <w:r w:rsidRPr="005A5809">
              <w:rPr>
                <w:noProof w:val="0"/>
                <w:lang w:val="en-US" w:eastAsia="ru-RU" w:bidi="ru-RU"/>
              </w:rPr>
              <w:t>pamint</w:t>
            </w:r>
            <w:proofErr w:type="spellEnd"/>
            <w:r w:rsidRPr="005A5809">
              <w:rPr>
                <w:noProof w:val="0"/>
                <w:lang w:val="en-US" w:eastAsia="ru-RU" w:bidi="ru-RU"/>
              </w:rPr>
              <w:t xml:space="preserve">, in </w:t>
            </w:r>
            <w:proofErr w:type="spellStart"/>
            <w:r w:rsidRPr="005A5809">
              <w:rPr>
                <w:noProof w:val="0"/>
                <w:lang w:val="en-US" w:eastAsia="ru-RU" w:bidi="ru-RU"/>
              </w:rPr>
              <w:t>taluzuri</w:t>
            </w:r>
            <w:proofErr w:type="spellEnd"/>
            <w:r w:rsidRPr="005A5809">
              <w:rPr>
                <w:noProof w:val="0"/>
                <w:lang w:val="en-US" w:eastAsia="ru-RU" w:bidi="ru-RU"/>
              </w:rPr>
              <w:t xml:space="preserve">, la </w:t>
            </w:r>
            <w:proofErr w:type="spellStart"/>
            <w:r w:rsidRPr="005A5809">
              <w:rPr>
                <w:noProof w:val="0"/>
                <w:lang w:val="en-US" w:eastAsia="ru-RU" w:bidi="ru-RU"/>
              </w:rPr>
              <w:t>deblee</w:t>
            </w:r>
            <w:proofErr w:type="spellEnd"/>
            <w:r w:rsidRPr="005A5809">
              <w:rPr>
                <w:noProof w:val="0"/>
                <w:lang w:val="en-US" w:eastAsia="ru-RU" w:bidi="ru-RU"/>
              </w:rPr>
              <w:t xml:space="preserve"> </w:t>
            </w:r>
            <w:proofErr w:type="spellStart"/>
            <w:r w:rsidRPr="005A5809">
              <w:rPr>
                <w:noProof w:val="0"/>
                <w:lang w:val="en-US" w:eastAsia="ru-RU" w:bidi="ru-RU"/>
              </w:rPr>
              <w:t>sapate</w:t>
            </w:r>
            <w:proofErr w:type="spellEnd"/>
            <w:r w:rsidRPr="005A5809">
              <w:rPr>
                <w:noProof w:val="0"/>
                <w:lang w:val="en-US" w:eastAsia="ru-RU" w:bidi="ru-RU"/>
              </w:rPr>
              <w:t xml:space="preserve"> cu excavator </w:t>
            </w:r>
            <w:proofErr w:type="spellStart"/>
            <w:r w:rsidRPr="005A5809">
              <w:rPr>
                <w:noProof w:val="0"/>
                <w:lang w:val="en-US" w:eastAsia="ru-RU" w:bidi="ru-RU"/>
              </w:rPr>
              <w:t>sau</w:t>
            </w:r>
            <w:proofErr w:type="spellEnd"/>
            <w:r w:rsidRPr="005A5809">
              <w:rPr>
                <w:noProof w:val="0"/>
                <w:lang w:val="en-US" w:eastAsia="ru-RU" w:bidi="ru-RU"/>
              </w:rPr>
              <w:t xml:space="preserve"> </w:t>
            </w:r>
            <w:proofErr w:type="spellStart"/>
            <w:r w:rsidRPr="005A5809">
              <w:rPr>
                <w:noProof w:val="0"/>
                <w:lang w:val="en-US" w:eastAsia="ru-RU" w:bidi="ru-RU"/>
              </w:rPr>
              <w:t>screper</w:t>
            </w:r>
            <w:proofErr w:type="spellEnd"/>
            <w:r w:rsidRPr="005A5809">
              <w:rPr>
                <w:noProof w:val="0"/>
                <w:lang w:val="en-US" w:eastAsia="ru-RU" w:bidi="ru-RU"/>
              </w:rPr>
              <w:t xml:space="preserve">, </w:t>
            </w:r>
            <w:proofErr w:type="spellStart"/>
            <w:r w:rsidRPr="005A5809">
              <w:rPr>
                <w:noProof w:val="0"/>
                <w:lang w:val="en-US" w:eastAsia="ru-RU" w:bidi="ru-RU"/>
              </w:rPr>
              <w:t>pentru</w:t>
            </w:r>
            <w:proofErr w:type="spellEnd"/>
            <w:r w:rsidRPr="005A5809">
              <w:rPr>
                <w:noProof w:val="0"/>
                <w:lang w:val="en-US" w:eastAsia="ru-RU" w:bidi="ru-RU"/>
              </w:rPr>
              <w:t xml:space="preserve"> </w:t>
            </w:r>
            <w:proofErr w:type="spellStart"/>
            <w:r w:rsidRPr="005A5809">
              <w:rPr>
                <w:noProof w:val="0"/>
                <w:lang w:val="en-US" w:eastAsia="ru-RU" w:bidi="ru-RU"/>
              </w:rPr>
              <w:t>completarea</w:t>
            </w:r>
            <w:proofErr w:type="spellEnd"/>
            <w:r w:rsidRPr="005A5809">
              <w:rPr>
                <w:noProof w:val="0"/>
                <w:lang w:val="en-US" w:eastAsia="ru-RU" w:bidi="ru-RU"/>
              </w:rPr>
              <w:t xml:space="preserve"> </w:t>
            </w:r>
            <w:proofErr w:type="spellStart"/>
            <w:r w:rsidRPr="005A5809">
              <w:rPr>
                <w:noProof w:val="0"/>
                <w:lang w:val="en-US" w:eastAsia="ru-RU" w:bidi="ru-RU"/>
              </w:rPr>
              <w:t>sapaturii</w:t>
            </w:r>
            <w:proofErr w:type="spellEnd"/>
            <w:r w:rsidRPr="005A5809">
              <w:rPr>
                <w:noProof w:val="0"/>
                <w:lang w:val="en-US" w:eastAsia="ru-RU" w:bidi="ru-RU"/>
              </w:rPr>
              <w:t xml:space="preserve"> la </w:t>
            </w:r>
            <w:proofErr w:type="spellStart"/>
            <w:r w:rsidRPr="005A5809">
              <w:rPr>
                <w:noProof w:val="0"/>
                <w:lang w:val="en-US" w:eastAsia="ru-RU" w:bidi="ru-RU"/>
              </w:rPr>
              <w:t>profilul</w:t>
            </w:r>
            <w:proofErr w:type="spellEnd"/>
            <w:r w:rsidRPr="005A5809">
              <w:rPr>
                <w:noProof w:val="0"/>
                <w:lang w:val="en-US" w:eastAsia="ru-RU" w:bidi="ru-RU"/>
              </w:rPr>
              <w:t xml:space="preserve"> </w:t>
            </w:r>
            <w:proofErr w:type="spellStart"/>
            <w:r w:rsidRPr="005A5809">
              <w:rPr>
                <w:noProof w:val="0"/>
                <w:lang w:val="en-US" w:eastAsia="ru-RU" w:bidi="ru-RU"/>
              </w:rPr>
              <w:t>taluzului</w:t>
            </w:r>
            <w:proofErr w:type="spellEnd"/>
            <w:r w:rsidRPr="005A5809">
              <w:rPr>
                <w:noProof w:val="0"/>
                <w:lang w:val="en-US" w:eastAsia="ru-RU" w:bidi="ru-RU"/>
              </w:rPr>
              <w:t xml:space="preserve">, in </w:t>
            </w:r>
            <w:proofErr w:type="spellStart"/>
            <w:r w:rsidRPr="005A5809">
              <w:rPr>
                <w:noProof w:val="0"/>
                <w:lang w:val="en-US" w:eastAsia="ru-RU" w:bidi="ru-RU"/>
              </w:rPr>
              <w:t>teren</w:t>
            </w:r>
            <w:proofErr w:type="spellEnd"/>
            <w:r w:rsidRPr="005A5809">
              <w:rPr>
                <w:noProof w:val="0"/>
                <w:lang w:val="en-US" w:eastAsia="ru-RU" w:bidi="ru-RU"/>
              </w:rPr>
              <w:t xml:space="preserve"> </w:t>
            </w:r>
            <w:proofErr w:type="spellStart"/>
            <w:r w:rsidRPr="005A5809">
              <w:rPr>
                <w:noProof w:val="0"/>
                <w:lang w:val="en-US" w:eastAsia="ru-RU" w:bidi="ru-RU"/>
              </w:rPr>
              <w:t>mijlociu</w:t>
            </w:r>
            <w:proofErr w:type="spellEnd"/>
          </w:p>
        </w:tc>
        <w:tc>
          <w:tcPr>
            <w:tcW w:w="1560" w:type="dxa"/>
            <w:tcBorders>
              <w:top w:val="single" w:sz="4" w:space="0" w:color="auto"/>
              <w:bottom w:val="single" w:sz="4" w:space="0" w:color="auto"/>
            </w:tcBorders>
            <w:vAlign w:val="center"/>
          </w:tcPr>
          <w:p w14:paraId="09178FCC"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m3</w:t>
            </w:r>
          </w:p>
        </w:tc>
        <w:tc>
          <w:tcPr>
            <w:tcW w:w="1559" w:type="dxa"/>
            <w:tcBorders>
              <w:top w:val="single" w:sz="4" w:space="0" w:color="auto"/>
              <w:bottom w:val="single" w:sz="4" w:space="0" w:color="auto"/>
            </w:tcBorders>
            <w:vAlign w:val="center"/>
          </w:tcPr>
          <w:p w14:paraId="67F439C8"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12,35</w:t>
            </w:r>
          </w:p>
        </w:tc>
      </w:tr>
      <w:tr w:rsidR="005A5809" w:rsidRPr="005A5809" w14:paraId="3A554787"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AC56E6"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5</w:t>
            </w:r>
          </w:p>
        </w:tc>
        <w:tc>
          <w:tcPr>
            <w:tcW w:w="1701" w:type="dxa"/>
            <w:tcBorders>
              <w:top w:val="single" w:sz="4" w:space="0" w:color="auto"/>
              <w:bottom w:val="single" w:sz="4" w:space="0" w:color="auto"/>
            </w:tcBorders>
            <w:vAlign w:val="center"/>
          </w:tcPr>
          <w:p w14:paraId="0A8E89C7"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AcF03A</w:t>
            </w:r>
          </w:p>
          <w:p w14:paraId="19485111"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065AAE61"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Umpluturi</w:t>
            </w:r>
            <w:proofErr w:type="spellEnd"/>
            <w:r w:rsidRPr="005A5809">
              <w:rPr>
                <w:noProof w:val="0"/>
                <w:lang w:val="en-US" w:eastAsia="ru-RU" w:bidi="ru-RU"/>
              </w:rPr>
              <w:t xml:space="preserve"> in </w:t>
            </w:r>
            <w:proofErr w:type="spellStart"/>
            <w:r w:rsidRPr="005A5809">
              <w:rPr>
                <w:noProof w:val="0"/>
                <w:lang w:val="en-US" w:eastAsia="ru-RU" w:bidi="ru-RU"/>
              </w:rPr>
              <w:t>santuri</w:t>
            </w:r>
            <w:proofErr w:type="spellEnd"/>
            <w:r w:rsidRPr="005A5809">
              <w:rPr>
                <w:noProof w:val="0"/>
                <w:lang w:val="en-US" w:eastAsia="ru-RU" w:bidi="ru-RU"/>
              </w:rPr>
              <w:t xml:space="preserve"> la </w:t>
            </w:r>
            <w:proofErr w:type="spellStart"/>
            <w:r w:rsidRPr="005A5809">
              <w:rPr>
                <w:noProof w:val="0"/>
                <w:lang w:val="en-US" w:eastAsia="ru-RU" w:bidi="ru-RU"/>
              </w:rPr>
              <w:t>conductele</w:t>
            </w:r>
            <w:proofErr w:type="spellEnd"/>
            <w:r w:rsidRPr="005A5809">
              <w:rPr>
                <w:noProof w:val="0"/>
                <w:lang w:val="en-US" w:eastAsia="ru-RU" w:bidi="ru-RU"/>
              </w:rPr>
              <w:t xml:space="preserve"> de </w:t>
            </w:r>
            <w:proofErr w:type="spellStart"/>
            <w:r w:rsidRPr="005A5809">
              <w:rPr>
                <w:noProof w:val="0"/>
                <w:lang w:val="en-US" w:eastAsia="ru-RU" w:bidi="ru-RU"/>
              </w:rPr>
              <w:t>alimentare</w:t>
            </w:r>
            <w:proofErr w:type="spellEnd"/>
            <w:r w:rsidRPr="005A5809">
              <w:rPr>
                <w:noProof w:val="0"/>
                <w:lang w:val="en-US" w:eastAsia="ru-RU" w:bidi="ru-RU"/>
              </w:rPr>
              <w:t xml:space="preserve"> cu </w:t>
            </w:r>
            <w:proofErr w:type="spellStart"/>
            <w:r w:rsidRPr="005A5809">
              <w:rPr>
                <w:noProof w:val="0"/>
                <w:lang w:val="en-US" w:eastAsia="ru-RU" w:bidi="ru-RU"/>
              </w:rPr>
              <w:t>apa</w:t>
            </w:r>
            <w:proofErr w:type="spellEnd"/>
            <w:r w:rsidRPr="005A5809">
              <w:rPr>
                <w:noProof w:val="0"/>
                <w:lang w:val="en-US" w:eastAsia="ru-RU" w:bidi="ru-RU"/>
              </w:rPr>
              <w:t xml:space="preserve"> </w:t>
            </w:r>
            <w:proofErr w:type="spellStart"/>
            <w:r w:rsidRPr="005A5809">
              <w:rPr>
                <w:noProof w:val="0"/>
                <w:lang w:val="en-US" w:eastAsia="ru-RU" w:bidi="ru-RU"/>
              </w:rPr>
              <w:t>sau</w:t>
            </w:r>
            <w:proofErr w:type="spellEnd"/>
            <w:r w:rsidRPr="005A5809">
              <w:rPr>
                <w:noProof w:val="0"/>
                <w:lang w:val="en-US" w:eastAsia="ru-RU" w:bidi="ru-RU"/>
              </w:rPr>
              <w:t xml:space="preserve"> </w:t>
            </w:r>
            <w:proofErr w:type="spellStart"/>
            <w:r w:rsidRPr="005A5809">
              <w:rPr>
                <w:noProof w:val="0"/>
                <w:lang w:val="en-US" w:eastAsia="ru-RU" w:bidi="ru-RU"/>
              </w:rPr>
              <w:t>canalizare</w:t>
            </w:r>
            <w:proofErr w:type="spellEnd"/>
            <w:r w:rsidRPr="005A5809">
              <w:rPr>
                <w:noProof w:val="0"/>
                <w:lang w:val="en-US" w:eastAsia="ru-RU" w:bidi="ru-RU"/>
              </w:rPr>
              <w:t xml:space="preserve">, ca </w:t>
            </w:r>
            <w:proofErr w:type="spellStart"/>
            <w:r w:rsidRPr="005A5809">
              <w:rPr>
                <w:noProof w:val="0"/>
                <w:lang w:val="en-US" w:eastAsia="ru-RU" w:bidi="ru-RU"/>
              </w:rPr>
              <w:t>substrat</w:t>
            </w:r>
            <w:proofErr w:type="spellEnd"/>
            <w:r w:rsidRPr="005A5809">
              <w:rPr>
                <w:noProof w:val="0"/>
                <w:lang w:val="en-US" w:eastAsia="ru-RU" w:bidi="ru-RU"/>
              </w:rPr>
              <w:t xml:space="preserve">, </w:t>
            </w:r>
            <w:proofErr w:type="spellStart"/>
            <w:r w:rsidRPr="005A5809">
              <w:rPr>
                <w:noProof w:val="0"/>
                <w:lang w:val="en-US" w:eastAsia="ru-RU" w:bidi="ru-RU"/>
              </w:rPr>
              <w:t>strat</w:t>
            </w:r>
            <w:proofErr w:type="spellEnd"/>
            <w:r w:rsidRPr="005A5809">
              <w:rPr>
                <w:noProof w:val="0"/>
                <w:lang w:val="en-US" w:eastAsia="ru-RU" w:bidi="ru-RU"/>
              </w:rPr>
              <w:t xml:space="preserve"> de </w:t>
            </w:r>
            <w:proofErr w:type="spellStart"/>
            <w:r w:rsidRPr="005A5809">
              <w:rPr>
                <w:noProof w:val="0"/>
                <w:lang w:val="en-US" w:eastAsia="ru-RU" w:bidi="ru-RU"/>
              </w:rPr>
              <w:t>protectie</w:t>
            </w:r>
            <w:proofErr w:type="spellEnd"/>
            <w:r w:rsidRPr="005A5809">
              <w:rPr>
                <w:noProof w:val="0"/>
                <w:lang w:val="en-US" w:eastAsia="ru-RU" w:bidi="ru-RU"/>
              </w:rPr>
              <w:t xml:space="preserve">, </w:t>
            </w:r>
            <w:proofErr w:type="spellStart"/>
            <w:r w:rsidRPr="005A5809">
              <w:rPr>
                <w:noProof w:val="0"/>
                <w:lang w:val="en-US" w:eastAsia="ru-RU" w:bidi="ru-RU"/>
              </w:rPr>
              <w:t>strat</w:t>
            </w:r>
            <w:proofErr w:type="spellEnd"/>
            <w:r w:rsidRPr="005A5809">
              <w:rPr>
                <w:noProof w:val="0"/>
                <w:lang w:val="en-US" w:eastAsia="ru-RU" w:bidi="ru-RU"/>
              </w:rPr>
              <w:t xml:space="preserve"> de </w:t>
            </w:r>
            <w:proofErr w:type="spellStart"/>
            <w:r w:rsidRPr="005A5809">
              <w:rPr>
                <w:noProof w:val="0"/>
                <w:lang w:val="en-US" w:eastAsia="ru-RU" w:bidi="ru-RU"/>
              </w:rPr>
              <w:t>izolare</w:t>
            </w:r>
            <w:proofErr w:type="spellEnd"/>
            <w:r w:rsidRPr="005A5809">
              <w:rPr>
                <w:noProof w:val="0"/>
                <w:lang w:val="en-US" w:eastAsia="ru-RU" w:bidi="ru-RU"/>
              </w:rPr>
              <w:t xml:space="preserve"> </w:t>
            </w:r>
            <w:proofErr w:type="spellStart"/>
            <w:r w:rsidRPr="005A5809">
              <w:rPr>
                <w:noProof w:val="0"/>
                <w:lang w:val="en-US" w:eastAsia="ru-RU" w:bidi="ru-RU"/>
              </w:rPr>
              <w:t>sau</w:t>
            </w:r>
            <w:proofErr w:type="spellEnd"/>
            <w:r w:rsidRPr="005A5809">
              <w:rPr>
                <w:noProof w:val="0"/>
                <w:lang w:val="en-US" w:eastAsia="ru-RU" w:bidi="ru-RU"/>
              </w:rPr>
              <w:t xml:space="preserve"> </w:t>
            </w:r>
            <w:proofErr w:type="spellStart"/>
            <w:r w:rsidRPr="005A5809">
              <w:rPr>
                <w:noProof w:val="0"/>
                <w:lang w:val="en-US" w:eastAsia="ru-RU" w:bidi="ru-RU"/>
              </w:rPr>
              <w:t>strat</w:t>
            </w:r>
            <w:proofErr w:type="spellEnd"/>
            <w:r w:rsidRPr="005A5809">
              <w:rPr>
                <w:noProof w:val="0"/>
                <w:lang w:val="en-US" w:eastAsia="ru-RU" w:bidi="ru-RU"/>
              </w:rPr>
              <w:t xml:space="preserve"> </w:t>
            </w:r>
            <w:proofErr w:type="spellStart"/>
            <w:r w:rsidRPr="005A5809">
              <w:rPr>
                <w:noProof w:val="0"/>
                <w:lang w:val="en-US" w:eastAsia="ru-RU" w:bidi="ru-RU"/>
              </w:rPr>
              <w:t>filtrant</w:t>
            </w:r>
            <w:proofErr w:type="spellEnd"/>
            <w:r w:rsidRPr="005A5809">
              <w:rPr>
                <w:noProof w:val="0"/>
                <w:lang w:val="en-US" w:eastAsia="ru-RU" w:bidi="ru-RU"/>
              </w:rPr>
              <w:t xml:space="preserve"> la </w:t>
            </w:r>
            <w:proofErr w:type="spellStart"/>
            <w:r w:rsidRPr="005A5809">
              <w:rPr>
                <w:noProof w:val="0"/>
                <w:lang w:val="en-US" w:eastAsia="ru-RU" w:bidi="ru-RU"/>
              </w:rPr>
              <w:t>tuburile</w:t>
            </w:r>
            <w:proofErr w:type="spellEnd"/>
            <w:r w:rsidRPr="005A5809">
              <w:rPr>
                <w:noProof w:val="0"/>
                <w:lang w:val="en-US" w:eastAsia="ru-RU" w:bidi="ru-RU"/>
              </w:rPr>
              <w:t xml:space="preserve"> de </w:t>
            </w:r>
            <w:proofErr w:type="spellStart"/>
            <w:r w:rsidRPr="005A5809">
              <w:rPr>
                <w:noProof w:val="0"/>
                <w:lang w:val="en-US" w:eastAsia="ru-RU" w:bidi="ru-RU"/>
              </w:rPr>
              <w:t>drenaj</w:t>
            </w:r>
            <w:proofErr w:type="spellEnd"/>
            <w:r w:rsidRPr="005A5809">
              <w:rPr>
                <w:noProof w:val="0"/>
                <w:lang w:val="en-US" w:eastAsia="ru-RU" w:bidi="ru-RU"/>
              </w:rPr>
              <w:t xml:space="preserve">, </w:t>
            </w:r>
            <w:proofErr w:type="spellStart"/>
            <w:r w:rsidRPr="005A5809">
              <w:rPr>
                <w:noProof w:val="0"/>
                <w:lang w:val="en-US" w:eastAsia="ru-RU" w:bidi="ru-RU"/>
              </w:rPr>
              <w:t>executate</w:t>
            </w:r>
            <w:proofErr w:type="spellEnd"/>
            <w:r w:rsidRPr="005A5809">
              <w:rPr>
                <w:noProof w:val="0"/>
                <w:lang w:val="en-US" w:eastAsia="ru-RU" w:bidi="ru-RU"/>
              </w:rPr>
              <w:t xml:space="preserve"> cu </w:t>
            </w:r>
            <w:proofErr w:type="spellStart"/>
            <w:r w:rsidRPr="005A5809">
              <w:rPr>
                <w:noProof w:val="0"/>
                <w:lang w:val="en-US" w:eastAsia="ru-RU" w:bidi="ru-RU"/>
              </w:rPr>
              <w:t>nisip</w:t>
            </w:r>
            <w:proofErr w:type="spellEnd"/>
          </w:p>
        </w:tc>
        <w:tc>
          <w:tcPr>
            <w:tcW w:w="1560" w:type="dxa"/>
            <w:tcBorders>
              <w:top w:val="single" w:sz="4" w:space="0" w:color="auto"/>
              <w:bottom w:val="single" w:sz="4" w:space="0" w:color="auto"/>
            </w:tcBorders>
            <w:vAlign w:val="center"/>
          </w:tcPr>
          <w:p w14:paraId="5FE0715D"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m3</w:t>
            </w:r>
          </w:p>
        </w:tc>
        <w:tc>
          <w:tcPr>
            <w:tcW w:w="1559" w:type="dxa"/>
            <w:tcBorders>
              <w:top w:val="single" w:sz="4" w:space="0" w:color="auto"/>
              <w:bottom w:val="single" w:sz="4" w:space="0" w:color="auto"/>
            </w:tcBorders>
            <w:vAlign w:val="center"/>
          </w:tcPr>
          <w:p w14:paraId="4069EA7B"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4,70</w:t>
            </w:r>
          </w:p>
        </w:tc>
      </w:tr>
      <w:tr w:rsidR="005A5809" w:rsidRPr="005A5809" w14:paraId="7A1C76D7"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A5CD86"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6</w:t>
            </w:r>
          </w:p>
        </w:tc>
        <w:tc>
          <w:tcPr>
            <w:tcW w:w="1701" w:type="dxa"/>
            <w:tcBorders>
              <w:top w:val="single" w:sz="4" w:space="0" w:color="auto"/>
              <w:bottom w:val="single" w:sz="4" w:space="0" w:color="auto"/>
            </w:tcBorders>
            <w:vAlign w:val="center"/>
          </w:tcPr>
          <w:p w14:paraId="17CA7276"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TsD01B</w:t>
            </w:r>
          </w:p>
          <w:p w14:paraId="4C95D82E"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2B934935"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Imprastierea</w:t>
            </w:r>
            <w:proofErr w:type="spellEnd"/>
            <w:r w:rsidRPr="005A5809">
              <w:rPr>
                <w:noProof w:val="0"/>
                <w:lang w:val="en-US" w:eastAsia="ru-RU" w:bidi="ru-RU"/>
              </w:rPr>
              <w:t xml:space="preserve"> cu </w:t>
            </w:r>
            <w:proofErr w:type="spellStart"/>
            <w:r w:rsidRPr="005A5809">
              <w:rPr>
                <w:noProof w:val="0"/>
                <w:lang w:val="en-US" w:eastAsia="ru-RU" w:bidi="ru-RU"/>
              </w:rPr>
              <w:t>lopata</w:t>
            </w:r>
            <w:proofErr w:type="spellEnd"/>
            <w:r w:rsidRPr="005A5809">
              <w:rPr>
                <w:noProof w:val="0"/>
                <w:lang w:val="en-US" w:eastAsia="ru-RU" w:bidi="ru-RU"/>
              </w:rPr>
              <w:t xml:space="preserve"> a </w:t>
            </w:r>
            <w:proofErr w:type="spellStart"/>
            <w:r w:rsidRPr="005A5809">
              <w:rPr>
                <w:noProof w:val="0"/>
                <w:lang w:val="en-US" w:eastAsia="ru-RU" w:bidi="ru-RU"/>
              </w:rPr>
              <w:t>pamintului</w:t>
            </w:r>
            <w:proofErr w:type="spellEnd"/>
            <w:r w:rsidRPr="005A5809">
              <w:rPr>
                <w:noProof w:val="0"/>
                <w:lang w:val="en-US" w:eastAsia="ru-RU" w:bidi="ru-RU"/>
              </w:rPr>
              <w:t xml:space="preserve"> </w:t>
            </w:r>
            <w:proofErr w:type="spellStart"/>
            <w:r w:rsidRPr="005A5809">
              <w:rPr>
                <w:noProof w:val="0"/>
                <w:lang w:val="en-US" w:eastAsia="ru-RU" w:bidi="ru-RU"/>
              </w:rPr>
              <w:t>afinat</w:t>
            </w:r>
            <w:proofErr w:type="spellEnd"/>
            <w:r w:rsidRPr="005A5809">
              <w:rPr>
                <w:noProof w:val="0"/>
                <w:lang w:val="en-US" w:eastAsia="ru-RU" w:bidi="ru-RU"/>
              </w:rPr>
              <w:t xml:space="preserve">, in </w:t>
            </w:r>
            <w:proofErr w:type="spellStart"/>
            <w:r w:rsidRPr="005A5809">
              <w:rPr>
                <w:noProof w:val="0"/>
                <w:lang w:val="en-US" w:eastAsia="ru-RU" w:bidi="ru-RU"/>
              </w:rPr>
              <w:t>straturi</w:t>
            </w:r>
            <w:proofErr w:type="spellEnd"/>
            <w:r w:rsidRPr="005A5809">
              <w:rPr>
                <w:noProof w:val="0"/>
                <w:lang w:val="en-US" w:eastAsia="ru-RU" w:bidi="ru-RU"/>
              </w:rPr>
              <w:t xml:space="preserve"> </w:t>
            </w:r>
            <w:proofErr w:type="spellStart"/>
            <w:r w:rsidRPr="005A5809">
              <w:rPr>
                <w:noProof w:val="0"/>
                <w:lang w:val="en-US" w:eastAsia="ru-RU" w:bidi="ru-RU"/>
              </w:rPr>
              <w:t>uniforme</w:t>
            </w:r>
            <w:proofErr w:type="spellEnd"/>
            <w:r w:rsidRPr="005A5809">
              <w:rPr>
                <w:noProof w:val="0"/>
                <w:lang w:val="en-US" w:eastAsia="ru-RU" w:bidi="ru-RU"/>
              </w:rPr>
              <w:t xml:space="preserve">, de 10-30 cm </w:t>
            </w:r>
            <w:proofErr w:type="spellStart"/>
            <w:r w:rsidRPr="005A5809">
              <w:rPr>
                <w:noProof w:val="0"/>
                <w:lang w:val="en-US" w:eastAsia="ru-RU" w:bidi="ru-RU"/>
              </w:rPr>
              <w:t>grosime</w:t>
            </w:r>
            <w:proofErr w:type="spellEnd"/>
            <w:r w:rsidRPr="005A5809">
              <w:rPr>
                <w:noProof w:val="0"/>
                <w:lang w:val="en-US" w:eastAsia="ru-RU" w:bidi="ru-RU"/>
              </w:rPr>
              <w:t xml:space="preserve">, </w:t>
            </w:r>
            <w:proofErr w:type="spellStart"/>
            <w:r w:rsidRPr="005A5809">
              <w:rPr>
                <w:noProof w:val="0"/>
                <w:lang w:val="en-US" w:eastAsia="ru-RU" w:bidi="ru-RU"/>
              </w:rPr>
              <w:t>printr</w:t>
            </w:r>
            <w:proofErr w:type="spellEnd"/>
            <w:r w:rsidRPr="005A5809">
              <w:rPr>
                <w:noProof w:val="0"/>
                <w:lang w:val="en-US" w:eastAsia="ru-RU" w:bidi="ru-RU"/>
              </w:rPr>
              <w:t xml:space="preserve">-o </w:t>
            </w:r>
            <w:proofErr w:type="spellStart"/>
            <w:r w:rsidRPr="005A5809">
              <w:rPr>
                <w:noProof w:val="0"/>
                <w:lang w:val="en-US" w:eastAsia="ru-RU" w:bidi="ru-RU"/>
              </w:rPr>
              <w:t>aruncare</w:t>
            </w:r>
            <w:proofErr w:type="spellEnd"/>
            <w:r w:rsidRPr="005A5809">
              <w:rPr>
                <w:noProof w:val="0"/>
                <w:lang w:val="en-US" w:eastAsia="ru-RU" w:bidi="ru-RU"/>
              </w:rPr>
              <w:t xml:space="preserve"> de pina la 3 m din </w:t>
            </w:r>
            <w:proofErr w:type="spellStart"/>
            <w:r w:rsidRPr="005A5809">
              <w:rPr>
                <w:noProof w:val="0"/>
                <w:lang w:val="en-US" w:eastAsia="ru-RU" w:bidi="ru-RU"/>
              </w:rPr>
              <w:t>gramezi</w:t>
            </w:r>
            <w:proofErr w:type="spellEnd"/>
            <w:r w:rsidRPr="005A5809">
              <w:rPr>
                <w:noProof w:val="0"/>
                <w:lang w:val="en-US" w:eastAsia="ru-RU" w:bidi="ru-RU"/>
              </w:rPr>
              <w:t xml:space="preserve">, </w:t>
            </w:r>
            <w:proofErr w:type="spellStart"/>
            <w:r w:rsidRPr="005A5809">
              <w:rPr>
                <w:noProof w:val="0"/>
                <w:lang w:val="en-US" w:eastAsia="ru-RU" w:bidi="ru-RU"/>
              </w:rPr>
              <w:t>inclusiv</w:t>
            </w:r>
            <w:proofErr w:type="spellEnd"/>
            <w:r w:rsidRPr="005A5809">
              <w:rPr>
                <w:noProof w:val="0"/>
                <w:lang w:val="en-US" w:eastAsia="ru-RU" w:bidi="ru-RU"/>
              </w:rPr>
              <w:t xml:space="preserve"> </w:t>
            </w:r>
            <w:proofErr w:type="spellStart"/>
            <w:r w:rsidRPr="005A5809">
              <w:rPr>
                <w:noProof w:val="0"/>
                <w:lang w:val="en-US" w:eastAsia="ru-RU" w:bidi="ru-RU"/>
              </w:rPr>
              <w:t>sfarimarea</w:t>
            </w:r>
            <w:proofErr w:type="spellEnd"/>
            <w:r w:rsidRPr="005A5809">
              <w:rPr>
                <w:noProof w:val="0"/>
                <w:lang w:val="en-US" w:eastAsia="ru-RU" w:bidi="ru-RU"/>
              </w:rPr>
              <w:t xml:space="preserve"> </w:t>
            </w:r>
            <w:proofErr w:type="spellStart"/>
            <w:r w:rsidRPr="005A5809">
              <w:rPr>
                <w:noProof w:val="0"/>
                <w:lang w:val="en-US" w:eastAsia="ru-RU" w:bidi="ru-RU"/>
              </w:rPr>
              <w:t>bulgarilor</w:t>
            </w:r>
            <w:proofErr w:type="spellEnd"/>
            <w:r w:rsidRPr="005A5809">
              <w:rPr>
                <w:noProof w:val="0"/>
                <w:lang w:val="en-US" w:eastAsia="ru-RU" w:bidi="ru-RU"/>
              </w:rPr>
              <w:t xml:space="preserve">, </w:t>
            </w:r>
            <w:proofErr w:type="spellStart"/>
            <w:r w:rsidRPr="005A5809">
              <w:rPr>
                <w:noProof w:val="0"/>
                <w:lang w:val="en-US" w:eastAsia="ru-RU" w:bidi="ru-RU"/>
              </w:rPr>
              <w:t>pamintul</w:t>
            </w:r>
            <w:proofErr w:type="spellEnd"/>
            <w:r w:rsidRPr="005A5809">
              <w:rPr>
                <w:noProof w:val="0"/>
                <w:lang w:val="en-US" w:eastAsia="ru-RU" w:bidi="ru-RU"/>
              </w:rPr>
              <w:t xml:space="preserve"> </w:t>
            </w:r>
            <w:proofErr w:type="spellStart"/>
            <w:r w:rsidRPr="005A5809">
              <w:rPr>
                <w:noProof w:val="0"/>
                <w:lang w:val="en-US" w:eastAsia="ru-RU" w:bidi="ru-RU"/>
              </w:rPr>
              <w:t>provenind</w:t>
            </w:r>
            <w:proofErr w:type="spellEnd"/>
            <w:r w:rsidRPr="005A5809">
              <w:rPr>
                <w:noProof w:val="0"/>
                <w:lang w:val="en-US" w:eastAsia="ru-RU" w:bidi="ru-RU"/>
              </w:rPr>
              <w:t xml:space="preserve"> din </w:t>
            </w:r>
            <w:proofErr w:type="spellStart"/>
            <w:r w:rsidRPr="005A5809">
              <w:rPr>
                <w:noProof w:val="0"/>
                <w:lang w:val="en-US" w:eastAsia="ru-RU" w:bidi="ru-RU"/>
              </w:rPr>
              <w:t>teren</w:t>
            </w:r>
            <w:proofErr w:type="spellEnd"/>
            <w:r w:rsidRPr="005A5809">
              <w:rPr>
                <w:noProof w:val="0"/>
                <w:lang w:val="en-US" w:eastAsia="ru-RU" w:bidi="ru-RU"/>
              </w:rPr>
              <w:t xml:space="preserve"> </w:t>
            </w:r>
            <w:proofErr w:type="spellStart"/>
            <w:r w:rsidRPr="005A5809">
              <w:rPr>
                <w:noProof w:val="0"/>
                <w:lang w:val="en-US" w:eastAsia="ru-RU" w:bidi="ru-RU"/>
              </w:rPr>
              <w:t>mijlociu</w:t>
            </w:r>
            <w:proofErr w:type="spellEnd"/>
            <w:r w:rsidRPr="005A5809">
              <w:rPr>
                <w:noProof w:val="0"/>
                <w:lang w:val="en-US" w:eastAsia="ru-RU" w:bidi="ru-RU"/>
              </w:rPr>
              <w:t xml:space="preserve">. </w:t>
            </w:r>
            <w:r w:rsidRPr="005A5809">
              <w:rPr>
                <w:noProof w:val="0"/>
                <w:lang w:val="ru-RU" w:eastAsia="ru-RU" w:bidi="ru-RU"/>
              </w:rPr>
              <w:t>(</w:t>
            </w:r>
            <w:proofErr w:type="spellStart"/>
            <w:r w:rsidRPr="005A5809">
              <w:rPr>
                <w:noProof w:val="0"/>
                <w:lang w:val="ru-RU" w:eastAsia="ru-RU" w:bidi="ru-RU"/>
              </w:rPr>
              <w:t>Astuparea</w:t>
            </w:r>
            <w:proofErr w:type="spellEnd"/>
            <w:r w:rsidRPr="005A5809">
              <w:rPr>
                <w:noProof w:val="0"/>
                <w:lang w:val="ru-RU" w:eastAsia="ru-RU" w:bidi="ru-RU"/>
              </w:rPr>
              <w:t xml:space="preserve"> </w:t>
            </w:r>
            <w:proofErr w:type="spellStart"/>
            <w:r w:rsidRPr="005A5809">
              <w:rPr>
                <w:noProof w:val="0"/>
                <w:lang w:val="ru-RU" w:eastAsia="ru-RU" w:bidi="ru-RU"/>
              </w:rPr>
              <w:t>manuala</w:t>
            </w:r>
            <w:proofErr w:type="spellEnd"/>
            <w:r w:rsidRPr="005A5809">
              <w:rPr>
                <w:noProof w:val="0"/>
                <w:lang w:val="ru-RU" w:eastAsia="ru-RU" w:bidi="ru-RU"/>
              </w:rPr>
              <w:t>)</w:t>
            </w:r>
          </w:p>
        </w:tc>
        <w:tc>
          <w:tcPr>
            <w:tcW w:w="1560" w:type="dxa"/>
            <w:tcBorders>
              <w:top w:val="single" w:sz="4" w:space="0" w:color="auto"/>
              <w:bottom w:val="single" w:sz="4" w:space="0" w:color="auto"/>
            </w:tcBorders>
            <w:vAlign w:val="center"/>
          </w:tcPr>
          <w:p w14:paraId="4C6C50B1"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m3</w:t>
            </w:r>
          </w:p>
        </w:tc>
        <w:tc>
          <w:tcPr>
            <w:tcW w:w="1559" w:type="dxa"/>
            <w:tcBorders>
              <w:top w:val="single" w:sz="4" w:space="0" w:color="auto"/>
              <w:bottom w:val="single" w:sz="4" w:space="0" w:color="auto"/>
            </w:tcBorders>
            <w:vAlign w:val="center"/>
          </w:tcPr>
          <w:p w14:paraId="7260795A"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14,00</w:t>
            </w:r>
          </w:p>
        </w:tc>
      </w:tr>
      <w:tr w:rsidR="005A5809" w:rsidRPr="005A5809" w14:paraId="0BF11743"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080DC4"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7</w:t>
            </w:r>
          </w:p>
        </w:tc>
        <w:tc>
          <w:tcPr>
            <w:tcW w:w="1701" w:type="dxa"/>
            <w:tcBorders>
              <w:top w:val="single" w:sz="4" w:space="0" w:color="auto"/>
              <w:bottom w:val="single" w:sz="4" w:space="0" w:color="auto"/>
            </w:tcBorders>
            <w:vAlign w:val="center"/>
          </w:tcPr>
          <w:p w14:paraId="1D04F531"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TsD04B</w:t>
            </w:r>
          </w:p>
          <w:p w14:paraId="623F1C3C"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2A2B15EC"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Compactarea</w:t>
            </w:r>
            <w:proofErr w:type="spellEnd"/>
            <w:r w:rsidRPr="005A5809">
              <w:rPr>
                <w:noProof w:val="0"/>
                <w:lang w:val="en-US" w:eastAsia="ru-RU" w:bidi="ru-RU"/>
              </w:rPr>
              <w:t xml:space="preserve"> cu </w:t>
            </w:r>
            <w:proofErr w:type="spellStart"/>
            <w:r w:rsidRPr="005A5809">
              <w:rPr>
                <w:noProof w:val="0"/>
                <w:lang w:val="en-US" w:eastAsia="ru-RU" w:bidi="ru-RU"/>
              </w:rPr>
              <w:t>maiul</w:t>
            </w:r>
            <w:proofErr w:type="spellEnd"/>
            <w:r w:rsidRPr="005A5809">
              <w:rPr>
                <w:noProof w:val="0"/>
                <w:lang w:val="en-US" w:eastAsia="ru-RU" w:bidi="ru-RU"/>
              </w:rPr>
              <w:t xml:space="preserve"> de mina a </w:t>
            </w:r>
            <w:proofErr w:type="spellStart"/>
            <w:r w:rsidRPr="005A5809">
              <w:rPr>
                <w:noProof w:val="0"/>
                <w:lang w:val="en-US" w:eastAsia="ru-RU" w:bidi="ru-RU"/>
              </w:rPr>
              <w:t>umpluturilor</w:t>
            </w:r>
            <w:proofErr w:type="spellEnd"/>
            <w:r w:rsidRPr="005A5809">
              <w:rPr>
                <w:noProof w:val="0"/>
                <w:lang w:val="en-US" w:eastAsia="ru-RU" w:bidi="ru-RU"/>
              </w:rPr>
              <w:t xml:space="preserve"> </w:t>
            </w:r>
            <w:proofErr w:type="spellStart"/>
            <w:r w:rsidRPr="005A5809">
              <w:rPr>
                <w:noProof w:val="0"/>
                <w:lang w:val="en-US" w:eastAsia="ru-RU" w:bidi="ru-RU"/>
              </w:rPr>
              <w:t>executate</w:t>
            </w:r>
            <w:proofErr w:type="spellEnd"/>
            <w:r w:rsidRPr="005A5809">
              <w:rPr>
                <w:noProof w:val="0"/>
                <w:lang w:val="en-US" w:eastAsia="ru-RU" w:bidi="ru-RU"/>
              </w:rPr>
              <w:t xml:space="preserve"> in </w:t>
            </w:r>
            <w:proofErr w:type="spellStart"/>
            <w:r w:rsidRPr="005A5809">
              <w:rPr>
                <w:noProof w:val="0"/>
                <w:lang w:val="en-US" w:eastAsia="ru-RU" w:bidi="ru-RU"/>
              </w:rPr>
              <w:t>sapaturi</w:t>
            </w:r>
            <w:proofErr w:type="spellEnd"/>
            <w:r w:rsidRPr="005A5809">
              <w:rPr>
                <w:noProof w:val="0"/>
                <w:lang w:val="en-US" w:eastAsia="ru-RU" w:bidi="ru-RU"/>
              </w:rPr>
              <w:t xml:space="preserve"> </w:t>
            </w:r>
            <w:proofErr w:type="spellStart"/>
            <w:r w:rsidRPr="005A5809">
              <w:rPr>
                <w:noProof w:val="0"/>
                <w:lang w:val="en-US" w:eastAsia="ru-RU" w:bidi="ru-RU"/>
              </w:rPr>
              <w:t>orizontale</w:t>
            </w:r>
            <w:proofErr w:type="spellEnd"/>
            <w:r w:rsidRPr="005A5809">
              <w:rPr>
                <w:noProof w:val="0"/>
                <w:lang w:val="en-US" w:eastAsia="ru-RU" w:bidi="ru-RU"/>
              </w:rPr>
              <w:t xml:space="preserve"> </w:t>
            </w:r>
            <w:proofErr w:type="spellStart"/>
            <w:r w:rsidRPr="005A5809">
              <w:rPr>
                <w:noProof w:val="0"/>
                <w:lang w:val="en-US" w:eastAsia="ru-RU" w:bidi="ru-RU"/>
              </w:rPr>
              <w:t>sau</w:t>
            </w:r>
            <w:proofErr w:type="spellEnd"/>
            <w:r w:rsidRPr="005A5809">
              <w:rPr>
                <w:noProof w:val="0"/>
                <w:lang w:val="en-US" w:eastAsia="ru-RU" w:bidi="ru-RU"/>
              </w:rPr>
              <w:t xml:space="preserve"> </w:t>
            </w:r>
            <w:proofErr w:type="spellStart"/>
            <w:r w:rsidRPr="005A5809">
              <w:rPr>
                <w:noProof w:val="0"/>
                <w:lang w:val="en-US" w:eastAsia="ru-RU" w:bidi="ru-RU"/>
              </w:rPr>
              <w:t>inclinate</w:t>
            </w:r>
            <w:proofErr w:type="spellEnd"/>
            <w:r w:rsidRPr="005A5809">
              <w:rPr>
                <w:noProof w:val="0"/>
                <w:lang w:val="en-US" w:eastAsia="ru-RU" w:bidi="ru-RU"/>
              </w:rPr>
              <w:t xml:space="preserve"> la 1/4, </w:t>
            </w:r>
            <w:proofErr w:type="spellStart"/>
            <w:r w:rsidRPr="005A5809">
              <w:rPr>
                <w:noProof w:val="0"/>
                <w:lang w:val="en-US" w:eastAsia="ru-RU" w:bidi="ru-RU"/>
              </w:rPr>
              <w:t>inclusiv</w:t>
            </w:r>
            <w:proofErr w:type="spellEnd"/>
            <w:r w:rsidRPr="005A5809">
              <w:rPr>
                <w:noProof w:val="0"/>
                <w:lang w:val="en-US" w:eastAsia="ru-RU" w:bidi="ru-RU"/>
              </w:rPr>
              <w:t xml:space="preserve"> </w:t>
            </w:r>
            <w:proofErr w:type="spellStart"/>
            <w:r w:rsidRPr="005A5809">
              <w:rPr>
                <w:noProof w:val="0"/>
                <w:lang w:val="en-US" w:eastAsia="ru-RU" w:bidi="ru-RU"/>
              </w:rPr>
              <w:t>udarea</w:t>
            </w:r>
            <w:proofErr w:type="spellEnd"/>
            <w:r w:rsidRPr="005A5809">
              <w:rPr>
                <w:noProof w:val="0"/>
                <w:lang w:val="en-US" w:eastAsia="ru-RU" w:bidi="ru-RU"/>
              </w:rPr>
              <w:t xml:space="preserve"> </w:t>
            </w:r>
            <w:proofErr w:type="spellStart"/>
            <w:r w:rsidRPr="005A5809">
              <w:rPr>
                <w:noProof w:val="0"/>
                <w:lang w:val="en-US" w:eastAsia="ru-RU" w:bidi="ru-RU"/>
              </w:rPr>
              <w:t>fiecarui</w:t>
            </w:r>
            <w:proofErr w:type="spellEnd"/>
            <w:r w:rsidRPr="005A5809">
              <w:rPr>
                <w:noProof w:val="0"/>
                <w:lang w:val="en-US" w:eastAsia="ru-RU" w:bidi="ru-RU"/>
              </w:rPr>
              <w:t xml:space="preserve"> </w:t>
            </w:r>
            <w:proofErr w:type="spellStart"/>
            <w:r w:rsidRPr="005A5809">
              <w:rPr>
                <w:noProof w:val="0"/>
                <w:lang w:val="en-US" w:eastAsia="ru-RU" w:bidi="ru-RU"/>
              </w:rPr>
              <w:t>strat</w:t>
            </w:r>
            <w:proofErr w:type="spellEnd"/>
            <w:r w:rsidRPr="005A5809">
              <w:rPr>
                <w:noProof w:val="0"/>
                <w:lang w:val="en-US" w:eastAsia="ru-RU" w:bidi="ru-RU"/>
              </w:rPr>
              <w:t xml:space="preserve"> de </w:t>
            </w:r>
            <w:proofErr w:type="spellStart"/>
            <w:r w:rsidRPr="005A5809">
              <w:rPr>
                <w:noProof w:val="0"/>
                <w:lang w:val="en-US" w:eastAsia="ru-RU" w:bidi="ru-RU"/>
              </w:rPr>
              <w:t>pamint</w:t>
            </w:r>
            <w:proofErr w:type="spellEnd"/>
            <w:r w:rsidRPr="005A5809">
              <w:rPr>
                <w:noProof w:val="0"/>
                <w:lang w:val="en-US" w:eastAsia="ru-RU" w:bidi="ru-RU"/>
              </w:rPr>
              <w:t xml:space="preserve"> in </w:t>
            </w:r>
            <w:proofErr w:type="spellStart"/>
            <w:r w:rsidRPr="005A5809">
              <w:rPr>
                <w:noProof w:val="0"/>
                <w:lang w:val="en-US" w:eastAsia="ru-RU" w:bidi="ru-RU"/>
              </w:rPr>
              <w:t>parte</w:t>
            </w:r>
            <w:proofErr w:type="spellEnd"/>
            <w:r w:rsidRPr="005A5809">
              <w:rPr>
                <w:noProof w:val="0"/>
                <w:lang w:val="en-US" w:eastAsia="ru-RU" w:bidi="ru-RU"/>
              </w:rPr>
              <w:t xml:space="preserve">, </w:t>
            </w:r>
            <w:proofErr w:type="spellStart"/>
            <w:r w:rsidRPr="005A5809">
              <w:rPr>
                <w:noProof w:val="0"/>
                <w:lang w:val="en-US" w:eastAsia="ru-RU" w:bidi="ru-RU"/>
              </w:rPr>
              <w:t>avind</w:t>
            </w:r>
            <w:proofErr w:type="spellEnd"/>
            <w:r w:rsidRPr="005A5809">
              <w:rPr>
                <w:noProof w:val="0"/>
                <w:lang w:val="en-US" w:eastAsia="ru-RU" w:bidi="ru-RU"/>
              </w:rPr>
              <w:t xml:space="preserve"> 10 cm </w:t>
            </w:r>
            <w:proofErr w:type="spellStart"/>
            <w:r w:rsidRPr="005A5809">
              <w:rPr>
                <w:noProof w:val="0"/>
                <w:lang w:val="en-US" w:eastAsia="ru-RU" w:bidi="ru-RU"/>
              </w:rPr>
              <w:t>grosime</w:t>
            </w:r>
            <w:proofErr w:type="spellEnd"/>
            <w:r w:rsidRPr="005A5809">
              <w:rPr>
                <w:noProof w:val="0"/>
                <w:lang w:val="en-US" w:eastAsia="ru-RU" w:bidi="ru-RU"/>
              </w:rPr>
              <w:t xml:space="preserve"> </w:t>
            </w:r>
            <w:proofErr w:type="spellStart"/>
            <w:r w:rsidRPr="005A5809">
              <w:rPr>
                <w:noProof w:val="0"/>
                <w:lang w:val="en-US" w:eastAsia="ru-RU" w:bidi="ru-RU"/>
              </w:rPr>
              <w:t>pamint</w:t>
            </w:r>
            <w:proofErr w:type="spellEnd"/>
            <w:r w:rsidRPr="005A5809">
              <w:rPr>
                <w:noProof w:val="0"/>
                <w:lang w:val="en-US" w:eastAsia="ru-RU" w:bidi="ru-RU"/>
              </w:rPr>
              <w:t xml:space="preserve"> </w:t>
            </w:r>
            <w:proofErr w:type="spellStart"/>
            <w:r w:rsidRPr="005A5809">
              <w:rPr>
                <w:noProof w:val="0"/>
                <w:lang w:val="en-US" w:eastAsia="ru-RU" w:bidi="ru-RU"/>
              </w:rPr>
              <w:t>coeziv</w:t>
            </w:r>
            <w:proofErr w:type="spellEnd"/>
            <w:r w:rsidRPr="005A5809">
              <w:rPr>
                <w:noProof w:val="0"/>
                <w:lang w:val="en-US" w:eastAsia="ru-RU" w:bidi="ru-RU"/>
              </w:rPr>
              <w:t xml:space="preserve">. </w:t>
            </w:r>
            <w:r w:rsidRPr="005A5809">
              <w:rPr>
                <w:noProof w:val="0"/>
                <w:lang w:val="ru-RU" w:eastAsia="ru-RU" w:bidi="ru-RU"/>
              </w:rPr>
              <w:t>(</w:t>
            </w:r>
            <w:proofErr w:type="spellStart"/>
            <w:r w:rsidRPr="005A5809">
              <w:rPr>
                <w:noProof w:val="0"/>
                <w:lang w:val="ru-RU" w:eastAsia="ru-RU" w:bidi="ru-RU"/>
              </w:rPr>
              <w:t>Compactarea</w:t>
            </w:r>
            <w:proofErr w:type="spellEnd"/>
            <w:r w:rsidRPr="005A5809">
              <w:rPr>
                <w:noProof w:val="0"/>
                <w:lang w:val="ru-RU" w:eastAsia="ru-RU" w:bidi="ru-RU"/>
              </w:rPr>
              <w:t xml:space="preserve"> </w:t>
            </w:r>
            <w:proofErr w:type="spellStart"/>
            <w:r w:rsidRPr="005A5809">
              <w:rPr>
                <w:noProof w:val="0"/>
                <w:lang w:val="ru-RU" w:eastAsia="ru-RU" w:bidi="ru-RU"/>
              </w:rPr>
              <w:t>manuala</w:t>
            </w:r>
            <w:proofErr w:type="spellEnd"/>
            <w:r w:rsidRPr="005A5809">
              <w:rPr>
                <w:noProof w:val="0"/>
                <w:lang w:val="ru-RU" w:eastAsia="ru-RU" w:bidi="ru-RU"/>
              </w:rPr>
              <w:t>)</w:t>
            </w:r>
          </w:p>
        </w:tc>
        <w:tc>
          <w:tcPr>
            <w:tcW w:w="1560" w:type="dxa"/>
            <w:tcBorders>
              <w:top w:val="single" w:sz="4" w:space="0" w:color="auto"/>
              <w:bottom w:val="single" w:sz="4" w:space="0" w:color="auto"/>
            </w:tcBorders>
            <w:vAlign w:val="center"/>
          </w:tcPr>
          <w:p w14:paraId="51F4B655"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m3</w:t>
            </w:r>
          </w:p>
        </w:tc>
        <w:tc>
          <w:tcPr>
            <w:tcW w:w="1559" w:type="dxa"/>
            <w:tcBorders>
              <w:top w:val="single" w:sz="4" w:space="0" w:color="auto"/>
              <w:bottom w:val="single" w:sz="4" w:space="0" w:color="auto"/>
            </w:tcBorders>
            <w:vAlign w:val="center"/>
          </w:tcPr>
          <w:p w14:paraId="3403AC2D"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14,00</w:t>
            </w:r>
          </w:p>
        </w:tc>
      </w:tr>
      <w:tr w:rsidR="005A5809" w:rsidRPr="005A5809" w14:paraId="07745758"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1621CF"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8</w:t>
            </w:r>
          </w:p>
        </w:tc>
        <w:tc>
          <w:tcPr>
            <w:tcW w:w="1701" w:type="dxa"/>
            <w:tcBorders>
              <w:top w:val="single" w:sz="4" w:space="0" w:color="auto"/>
              <w:bottom w:val="single" w:sz="4" w:space="0" w:color="auto"/>
            </w:tcBorders>
            <w:vAlign w:val="center"/>
          </w:tcPr>
          <w:p w14:paraId="5B1BCC14"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TsD02A1</w:t>
            </w:r>
          </w:p>
          <w:p w14:paraId="5470F8DA"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0D079804"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Imprastierea</w:t>
            </w:r>
            <w:proofErr w:type="spellEnd"/>
            <w:r w:rsidRPr="005A5809">
              <w:rPr>
                <w:noProof w:val="0"/>
                <w:lang w:val="en-US" w:eastAsia="ru-RU" w:bidi="ru-RU"/>
              </w:rPr>
              <w:t xml:space="preserve"> </w:t>
            </w:r>
            <w:proofErr w:type="spellStart"/>
            <w:r w:rsidRPr="005A5809">
              <w:rPr>
                <w:noProof w:val="0"/>
                <w:lang w:val="en-US" w:eastAsia="ru-RU" w:bidi="ru-RU"/>
              </w:rPr>
              <w:t>pamintului</w:t>
            </w:r>
            <w:proofErr w:type="spellEnd"/>
            <w:r w:rsidRPr="005A5809">
              <w:rPr>
                <w:noProof w:val="0"/>
                <w:lang w:val="en-US" w:eastAsia="ru-RU" w:bidi="ru-RU"/>
              </w:rPr>
              <w:t xml:space="preserve"> </w:t>
            </w:r>
            <w:proofErr w:type="spellStart"/>
            <w:r w:rsidRPr="005A5809">
              <w:rPr>
                <w:noProof w:val="0"/>
                <w:lang w:val="en-US" w:eastAsia="ru-RU" w:bidi="ru-RU"/>
              </w:rPr>
              <w:t>afinat</w:t>
            </w:r>
            <w:proofErr w:type="spellEnd"/>
            <w:r w:rsidRPr="005A5809">
              <w:rPr>
                <w:noProof w:val="0"/>
                <w:lang w:val="en-US" w:eastAsia="ru-RU" w:bidi="ru-RU"/>
              </w:rPr>
              <w:t xml:space="preserve"> </w:t>
            </w:r>
            <w:proofErr w:type="spellStart"/>
            <w:r w:rsidRPr="005A5809">
              <w:rPr>
                <w:noProof w:val="0"/>
                <w:lang w:val="en-US" w:eastAsia="ru-RU" w:bidi="ru-RU"/>
              </w:rPr>
              <w:t>provenit</w:t>
            </w:r>
            <w:proofErr w:type="spellEnd"/>
            <w:r w:rsidRPr="005A5809">
              <w:rPr>
                <w:noProof w:val="0"/>
                <w:lang w:val="en-US" w:eastAsia="ru-RU" w:bidi="ru-RU"/>
              </w:rPr>
              <w:t xml:space="preserve"> din </w:t>
            </w:r>
            <w:proofErr w:type="spellStart"/>
            <w:r w:rsidRPr="005A5809">
              <w:rPr>
                <w:noProof w:val="0"/>
                <w:lang w:val="en-US" w:eastAsia="ru-RU" w:bidi="ru-RU"/>
              </w:rPr>
              <w:t>teren</w:t>
            </w:r>
            <w:proofErr w:type="spellEnd"/>
            <w:r w:rsidRPr="005A5809">
              <w:rPr>
                <w:noProof w:val="0"/>
                <w:lang w:val="en-US" w:eastAsia="ru-RU" w:bidi="ru-RU"/>
              </w:rPr>
              <w:t xml:space="preserve"> </w:t>
            </w:r>
            <w:proofErr w:type="spellStart"/>
            <w:r w:rsidRPr="005A5809">
              <w:rPr>
                <w:noProof w:val="0"/>
                <w:lang w:val="en-US" w:eastAsia="ru-RU" w:bidi="ru-RU"/>
              </w:rPr>
              <w:t>categoria</w:t>
            </w:r>
            <w:proofErr w:type="spellEnd"/>
            <w:r w:rsidRPr="005A5809">
              <w:rPr>
                <w:noProof w:val="0"/>
                <w:lang w:val="en-US" w:eastAsia="ru-RU" w:bidi="ru-RU"/>
              </w:rPr>
              <w:t xml:space="preserve"> I </w:t>
            </w:r>
            <w:proofErr w:type="spellStart"/>
            <w:r w:rsidRPr="005A5809">
              <w:rPr>
                <w:noProof w:val="0"/>
                <w:lang w:val="en-US" w:eastAsia="ru-RU" w:bidi="ru-RU"/>
              </w:rPr>
              <w:t>sau</w:t>
            </w:r>
            <w:proofErr w:type="spellEnd"/>
            <w:r w:rsidRPr="005A5809">
              <w:rPr>
                <w:noProof w:val="0"/>
                <w:lang w:val="en-US" w:eastAsia="ru-RU" w:bidi="ru-RU"/>
              </w:rPr>
              <w:t xml:space="preserve"> II, </w:t>
            </w:r>
            <w:proofErr w:type="spellStart"/>
            <w:r w:rsidRPr="005A5809">
              <w:rPr>
                <w:noProof w:val="0"/>
                <w:lang w:val="en-US" w:eastAsia="ru-RU" w:bidi="ru-RU"/>
              </w:rPr>
              <w:t>executata</w:t>
            </w:r>
            <w:proofErr w:type="spellEnd"/>
            <w:r w:rsidRPr="005A5809">
              <w:rPr>
                <w:noProof w:val="0"/>
                <w:lang w:val="en-US" w:eastAsia="ru-RU" w:bidi="ru-RU"/>
              </w:rPr>
              <w:t xml:space="preserve"> cu </w:t>
            </w:r>
            <w:proofErr w:type="spellStart"/>
            <w:r w:rsidRPr="005A5809">
              <w:rPr>
                <w:noProof w:val="0"/>
                <w:lang w:val="en-US" w:eastAsia="ru-RU" w:bidi="ru-RU"/>
              </w:rPr>
              <w:t>buldozer</w:t>
            </w:r>
            <w:proofErr w:type="spellEnd"/>
            <w:r w:rsidRPr="005A5809">
              <w:rPr>
                <w:noProof w:val="0"/>
                <w:lang w:val="en-US" w:eastAsia="ru-RU" w:bidi="ru-RU"/>
              </w:rPr>
              <w:t xml:space="preserve"> pe tractor cu senile de 65-80 CP, in </w:t>
            </w:r>
            <w:proofErr w:type="spellStart"/>
            <w:r w:rsidRPr="005A5809">
              <w:rPr>
                <w:noProof w:val="0"/>
                <w:lang w:val="en-US" w:eastAsia="ru-RU" w:bidi="ru-RU"/>
              </w:rPr>
              <w:t>straturi</w:t>
            </w:r>
            <w:proofErr w:type="spellEnd"/>
            <w:r w:rsidRPr="005A5809">
              <w:rPr>
                <w:noProof w:val="0"/>
                <w:lang w:val="en-US" w:eastAsia="ru-RU" w:bidi="ru-RU"/>
              </w:rPr>
              <w:t xml:space="preserve"> cu </w:t>
            </w:r>
            <w:proofErr w:type="spellStart"/>
            <w:r w:rsidRPr="005A5809">
              <w:rPr>
                <w:noProof w:val="0"/>
                <w:lang w:val="en-US" w:eastAsia="ru-RU" w:bidi="ru-RU"/>
              </w:rPr>
              <w:t>grosimea</w:t>
            </w:r>
            <w:proofErr w:type="spellEnd"/>
            <w:r w:rsidRPr="005A5809">
              <w:rPr>
                <w:noProof w:val="0"/>
                <w:lang w:val="en-US" w:eastAsia="ru-RU" w:bidi="ru-RU"/>
              </w:rPr>
              <w:t xml:space="preserve"> de 15-20 cm</w:t>
            </w:r>
          </w:p>
        </w:tc>
        <w:tc>
          <w:tcPr>
            <w:tcW w:w="1560" w:type="dxa"/>
            <w:tcBorders>
              <w:top w:val="single" w:sz="4" w:space="0" w:color="auto"/>
              <w:bottom w:val="single" w:sz="4" w:space="0" w:color="auto"/>
            </w:tcBorders>
            <w:vAlign w:val="center"/>
          </w:tcPr>
          <w:p w14:paraId="775F9C9A"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100 m3</w:t>
            </w:r>
          </w:p>
        </w:tc>
        <w:tc>
          <w:tcPr>
            <w:tcW w:w="1559" w:type="dxa"/>
            <w:tcBorders>
              <w:top w:val="single" w:sz="4" w:space="0" w:color="auto"/>
              <w:bottom w:val="single" w:sz="4" w:space="0" w:color="auto"/>
            </w:tcBorders>
            <w:vAlign w:val="center"/>
          </w:tcPr>
          <w:p w14:paraId="2A07C744"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0,54</w:t>
            </w:r>
          </w:p>
        </w:tc>
      </w:tr>
      <w:tr w:rsidR="005A5809" w:rsidRPr="005A5809" w14:paraId="6ED94D09"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478411"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9</w:t>
            </w:r>
          </w:p>
        </w:tc>
        <w:tc>
          <w:tcPr>
            <w:tcW w:w="1701" w:type="dxa"/>
            <w:tcBorders>
              <w:top w:val="single" w:sz="4" w:space="0" w:color="auto"/>
              <w:bottom w:val="single" w:sz="4" w:space="0" w:color="auto"/>
            </w:tcBorders>
            <w:vAlign w:val="center"/>
          </w:tcPr>
          <w:p w14:paraId="73A24362"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TsD05B</w:t>
            </w:r>
          </w:p>
          <w:p w14:paraId="3300042F"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22AD4309"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Compactarea</w:t>
            </w:r>
            <w:proofErr w:type="spellEnd"/>
            <w:r w:rsidRPr="005A5809">
              <w:rPr>
                <w:noProof w:val="0"/>
                <w:lang w:val="en-US" w:eastAsia="ru-RU" w:bidi="ru-RU"/>
              </w:rPr>
              <w:t xml:space="preserve"> cu </w:t>
            </w:r>
            <w:proofErr w:type="spellStart"/>
            <w:r w:rsidRPr="005A5809">
              <w:rPr>
                <w:noProof w:val="0"/>
                <w:lang w:val="en-US" w:eastAsia="ru-RU" w:bidi="ru-RU"/>
              </w:rPr>
              <w:t>maiul</w:t>
            </w:r>
            <w:proofErr w:type="spellEnd"/>
            <w:r w:rsidRPr="005A5809">
              <w:rPr>
                <w:noProof w:val="0"/>
                <w:lang w:val="en-US" w:eastAsia="ru-RU" w:bidi="ru-RU"/>
              </w:rPr>
              <w:t xml:space="preserve"> </w:t>
            </w:r>
            <w:proofErr w:type="spellStart"/>
            <w:r w:rsidRPr="005A5809">
              <w:rPr>
                <w:noProof w:val="0"/>
                <w:lang w:val="en-US" w:eastAsia="ru-RU" w:bidi="ru-RU"/>
              </w:rPr>
              <w:t>mecanic</w:t>
            </w:r>
            <w:proofErr w:type="spellEnd"/>
            <w:r w:rsidRPr="005A5809">
              <w:rPr>
                <w:noProof w:val="0"/>
                <w:lang w:val="en-US" w:eastAsia="ru-RU" w:bidi="ru-RU"/>
              </w:rPr>
              <w:t xml:space="preserve"> de 150-200 kg a </w:t>
            </w:r>
            <w:proofErr w:type="spellStart"/>
            <w:r w:rsidRPr="005A5809">
              <w:rPr>
                <w:noProof w:val="0"/>
                <w:lang w:val="en-US" w:eastAsia="ru-RU" w:bidi="ru-RU"/>
              </w:rPr>
              <w:t>umpluturilor</w:t>
            </w:r>
            <w:proofErr w:type="spellEnd"/>
            <w:r w:rsidRPr="005A5809">
              <w:rPr>
                <w:noProof w:val="0"/>
                <w:lang w:val="en-US" w:eastAsia="ru-RU" w:bidi="ru-RU"/>
              </w:rPr>
              <w:t xml:space="preserve"> in </w:t>
            </w:r>
            <w:proofErr w:type="spellStart"/>
            <w:r w:rsidRPr="005A5809">
              <w:rPr>
                <w:noProof w:val="0"/>
                <w:lang w:val="en-US" w:eastAsia="ru-RU" w:bidi="ru-RU"/>
              </w:rPr>
              <w:t>straturi</w:t>
            </w:r>
            <w:proofErr w:type="spellEnd"/>
            <w:r w:rsidRPr="005A5809">
              <w:rPr>
                <w:noProof w:val="0"/>
                <w:lang w:val="en-US" w:eastAsia="ru-RU" w:bidi="ru-RU"/>
              </w:rPr>
              <w:t xml:space="preserve"> </w:t>
            </w:r>
            <w:proofErr w:type="spellStart"/>
            <w:r w:rsidRPr="005A5809">
              <w:rPr>
                <w:noProof w:val="0"/>
                <w:lang w:val="en-US" w:eastAsia="ru-RU" w:bidi="ru-RU"/>
              </w:rPr>
              <w:t>succesive</w:t>
            </w:r>
            <w:proofErr w:type="spellEnd"/>
            <w:r w:rsidRPr="005A5809">
              <w:rPr>
                <w:noProof w:val="0"/>
                <w:lang w:val="en-US" w:eastAsia="ru-RU" w:bidi="ru-RU"/>
              </w:rPr>
              <w:t xml:space="preserve"> de 20-30 cm </w:t>
            </w:r>
            <w:proofErr w:type="spellStart"/>
            <w:r w:rsidRPr="005A5809">
              <w:rPr>
                <w:noProof w:val="0"/>
                <w:lang w:val="en-US" w:eastAsia="ru-RU" w:bidi="ru-RU"/>
              </w:rPr>
              <w:t>grosime</w:t>
            </w:r>
            <w:proofErr w:type="spellEnd"/>
            <w:r w:rsidRPr="005A5809">
              <w:rPr>
                <w:noProof w:val="0"/>
                <w:lang w:val="en-US" w:eastAsia="ru-RU" w:bidi="ru-RU"/>
              </w:rPr>
              <w:t xml:space="preserve">, </w:t>
            </w:r>
            <w:proofErr w:type="spellStart"/>
            <w:r w:rsidRPr="005A5809">
              <w:rPr>
                <w:noProof w:val="0"/>
                <w:lang w:val="en-US" w:eastAsia="ru-RU" w:bidi="ru-RU"/>
              </w:rPr>
              <w:t>exclusiv</w:t>
            </w:r>
            <w:proofErr w:type="spellEnd"/>
            <w:r w:rsidRPr="005A5809">
              <w:rPr>
                <w:noProof w:val="0"/>
                <w:lang w:val="en-US" w:eastAsia="ru-RU" w:bidi="ru-RU"/>
              </w:rPr>
              <w:t xml:space="preserve"> </w:t>
            </w:r>
            <w:proofErr w:type="spellStart"/>
            <w:r w:rsidRPr="005A5809">
              <w:rPr>
                <w:noProof w:val="0"/>
                <w:lang w:val="en-US" w:eastAsia="ru-RU" w:bidi="ru-RU"/>
              </w:rPr>
              <w:t>udarea</w:t>
            </w:r>
            <w:proofErr w:type="spellEnd"/>
            <w:r w:rsidRPr="005A5809">
              <w:rPr>
                <w:noProof w:val="0"/>
                <w:lang w:val="en-US" w:eastAsia="ru-RU" w:bidi="ru-RU"/>
              </w:rPr>
              <w:t xml:space="preserve"> </w:t>
            </w:r>
            <w:proofErr w:type="spellStart"/>
            <w:r w:rsidRPr="005A5809">
              <w:rPr>
                <w:noProof w:val="0"/>
                <w:lang w:val="en-US" w:eastAsia="ru-RU" w:bidi="ru-RU"/>
              </w:rPr>
              <w:t>fiecarui</w:t>
            </w:r>
            <w:proofErr w:type="spellEnd"/>
            <w:r w:rsidRPr="005A5809">
              <w:rPr>
                <w:noProof w:val="0"/>
                <w:lang w:val="en-US" w:eastAsia="ru-RU" w:bidi="ru-RU"/>
              </w:rPr>
              <w:t xml:space="preserve"> </w:t>
            </w:r>
            <w:proofErr w:type="spellStart"/>
            <w:r w:rsidRPr="005A5809">
              <w:rPr>
                <w:noProof w:val="0"/>
                <w:lang w:val="en-US" w:eastAsia="ru-RU" w:bidi="ru-RU"/>
              </w:rPr>
              <w:t>strat</w:t>
            </w:r>
            <w:proofErr w:type="spellEnd"/>
            <w:r w:rsidRPr="005A5809">
              <w:rPr>
                <w:noProof w:val="0"/>
                <w:lang w:val="en-US" w:eastAsia="ru-RU" w:bidi="ru-RU"/>
              </w:rPr>
              <w:t xml:space="preserve"> in </w:t>
            </w:r>
            <w:proofErr w:type="spellStart"/>
            <w:r w:rsidRPr="005A5809">
              <w:rPr>
                <w:noProof w:val="0"/>
                <w:lang w:val="en-US" w:eastAsia="ru-RU" w:bidi="ru-RU"/>
              </w:rPr>
              <w:t>parte</w:t>
            </w:r>
            <w:proofErr w:type="spellEnd"/>
            <w:r w:rsidRPr="005A5809">
              <w:rPr>
                <w:noProof w:val="0"/>
                <w:lang w:val="en-US" w:eastAsia="ru-RU" w:bidi="ru-RU"/>
              </w:rPr>
              <w:t xml:space="preserve">, </w:t>
            </w:r>
            <w:proofErr w:type="spellStart"/>
            <w:r w:rsidRPr="005A5809">
              <w:rPr>
                <w:noProof w:val="0"/>
                <w:lang w:val="en-US" w:eastAsia="ru-RU" w:bidi="ru-RU"/>
              </w:rPr>
              <w:t>umpluturile</w:t>
            </w:r>
            <w:proofErr w:type="spellEnd"/>
            <w:r w:rsidRPr="005A5809">
              <w:rPr>
                <w:noProof w:val="0"/>
                <w:lang w:val="en-US" w:eastAsia="ru-RU" w:bidi="ru-RU"/>
              </w:rPr>
              <w:t xml:space="preserve"> </w:t>
            </w:r>
            <w:proofErr w:type="spellStart"/>
            <w:r w:rsidRPr="005A5809">
              <w:rPr>
                <w:noProof w:val="0"/>
                <w:lang w:val="en-US" w:eastAsia="ru-RU" w:bidi="ru-RU"/>
              </w:rPr>
              <w:t>executindu</w:t>
            </w:r>
            <w:proofErr w:type="spellEnd"/>
            <w:r w:rsidRPr="005A5809">
              <w:rPr>
                <w:noProof w:val="0"/>
                <w:lang w:val="en-US" w:eastAsia="ru-RU" w:bidi="ru-RU"/>
              </w:rPr>
              <w:t xml:space="preserve">-se din </w:t>
            </w:r>
            <w:proofErr w:type="spellStart"/>
            <w:r w:rsidRPr="005A5809">
              <w:rPr>
                <w:noProof w:val="0"/>
                <w:lang w:val="en-US" w:eastAsia="ru-RU" w:bidi="ru-RU"/>
              </w:rPr>
              <w:t>pamint</w:t>
            </w:r>
            <w:proofErr w:type="spellEnd"/>
            <w:r w:rsidRPr="005A5809">
              <w:rPr>
                <w:noProof w:val="0"/>
                <w:lang w:val="en-US" w:eastAsia="ru-RU" w:bidi="ru-RU"/>
              </w:rPr>
              <w:t xml:space="preserve"> </w:t>
            </w:r>
            <w:proofErr w:type="spellStart"/>
            <w:r w:rsidRPr="005A5809">
              <w:rPr>
                <w:noProof w:val="0"/>
                <w:lang w:val="en-US" w:eastAsia="ru-RU" w:bidi="ru-RU"/>
              </w:rPr>
              <w:t>coeziv</w:t>
            </w:r>
            <w:proofErr w:type="spellEnd"/>
          </w:p>
        </w:tc>
        <w:tc>
          <w:tcPr>
            <w:tcW w:w="1560" w:type="dxa"/>
            <w:tcBorders>
              <w:top w:val="single" w:sz="4" w:space="0" w:color="auto"/>
              <w:bottom w:val="single" w:sz="4" w:space="0" w:color="auto"/>
            </w:tcBorders>
            <w:vAlign w:val="center"/>
          </w:tcPr>
          <w:p w14:paraId="6BF18071"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100 m3</w:t>
            </w:r>
          </w:p>
        </w:tc>
        <w:tc>
          <w:tcPr>
            <w:tcW w:w="1559" w:type="dxa"/>
            <w:tcBorders>
              <w:top w:val="single" w:sz="4" w:space="0" w:color="auto"/>
              <w:bottom w:val="single" w:sz="4" w:space="0" w:color="auto"/>
            </w:tcBorders>
            <w:vAlign w:val="center"/>
          </w:tcPr>
          <w:p w14:paraId="2AD95687"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0,54</w:t>
            </w:r>
          </w:p>
        </w:tc>
      </w:tr>
      <w:tr w:rsidR="005A5809" w:rsidRPr="005A5809" w14:paraId="4D29A859"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6D43DD"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10</w:t>
            </w:r>
          </w:p>
        </w:tc>
        <w:tc>
          <w:tcPr>
            <w:tcW w:w="1701" w:type="dxa"/>
            <w:tcBorders>
              <w:top w:val="single" w:sz="4" w:space="0" w:color="auto"/>
              <w:bottom w:val="single" w:sz="4" w:space="0" w:color="auto"/>
            </w:tcBorders>
            <w:vAlign w:val="center"/>
          </w:tcPr>
          <w:p w14:paraId="77D136D8"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TsC03F1</w:t>
            </w:r>
          </w:p>
          <w:p w14:paraId="3031FA33"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08584894"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Sapatura</w:t>
            </w:r>
            <w:proofErr w:type="spellEnd"/>
            <w:r w:rsidRPr="005A5809">
              <w:rPr>
                <w:noProof w:val="0"/>
                <w:lang w:val="en-US" w:eastAsia="ru-RU" w:bidi="ru-RU"/>
              </w:rPr>
              <w:t xml:space="preserve"> </w:t>
            </w:r>
            <w:proofErr w:type="spellStart"/>
            <w:r w:rsidRPr="005A5809">
              <w:rPr>
                <w:noProof w:val="0"/>
                <w:lang w:val="en-US" w:eastAsia="ru-RU" w:bidi="ru-RU"/>
              </w:rPr>
              <w:t>mecanica</w:t>
            </w:r>
            <w:proofErr w:type="spellEnd"/>
            <w:r w:rsidRPr="005A5809">
              <w:rPr>
                <w:noProof w:val="0"/>
                <w:lang w:val="en-US" w:eastAsia="ru-RU" w:bidi="ru-RU"/>
              </w:rPr>
              <w:t xml:space="preserve"> cu </w:t>
            </w:r>
            <w:proofErr w:type="spellStart"/>
            <w:r w:rsidRPr="005A5809">
              <w:rPr>
                <w:noProof w:val="0"/>
                <w:lang w:val="en-US" w:eastAsia="ru-RU" w:bidi="ru-RU"/>
              </w:rPr>
              <w:t>excavatorul</w:t>
            </w:r>
            <w:proofErr w:type="spellEnd"/>
            <w:r w:rsidRPr="005A5809">
              <w:rPr>
                <w:noProof w:val="0"/>
                <w:lang w:val="en-US" w:eastAsia="ru-RU" w:bidi="ru-RU"/>
              </w:rPr>
              <w:t xml:space="preserve"> de 0,40-0,70 mc, cu motor cu </w:t>
            </w:r>
            <w:proofErr w:type="spellStart"/>
            <w:r w:rsidRPr="005A5809">
              <w:rPr>
                <w:noProof w:val="0"/>
                <w:lang w:val="en-US" w:eastAsia="ru-RU" w:bidi="ru-RU"/>
              </w:rPr>
              <w:t>ardere</w:t>
            </w:r>
            <w:proofErr w:type="spellEnd"/>
            <w:r w:rsidRPr="005A5809">
              <w:rPr>
                <w:noProof w:val="0"/>
                <w:lang w:val="en-US" w:eastAsia="ru-RU" w:bidi="ru-RU"/>
              </w:rPr>
              <w:t xml:space="preserve"> </w:t>
            </w:r>
            <w:proofErr w:type="spellStart"/>
            <w:r w:rsidRPr="005A5809">
              <w:rPr>
                <w:noProof w:val="0"/>
                <w:lang w:val="en-US" w:eastAsia="ru-RU" w:bidi="ru-RU"/>
              </w:rPr>
              <w:t>interna</w:t>
            </w:r>
            <w:proofErr w:type="spellEnd"/>
            <w:r w:rsidRPr="005A5809">
              <w:rPr>
                <w:noProof w:val="0"/>
                <w:lang w:val="en-US" w:eastAsia="ru-RU" w:bidi="ru-RU"/>
              </w:rPr>
              <w:t xml:space="preserve"> </w:t>
            </w:r>
            <w:proofErr w:type="spellStart"/>
            <w:r w:rsidRPr="005A5809">
              <w:rPr>
                <w:noProof w:val="0"/>
                <w:lang w:val="en-US" w:eastAsia="ru-RU" w:bidi="ru-RU"/>
              </w:rPr>
              <w:t>si</w:t>
            </w:r>
            <w:proofErr w:type="spellEnd"/>
            <w:r w:rsidRPr="005A5809">
              <w:rPr>
                <w:noProof w:val="0"/>
                <w:lang w:val="en-US" w:eastAsia="ru-RU" w:bidi="ru-RU"/>
              </w:rPr>
              <w:t xml:space="preserve"> </w:t>
            </w:r>
            <w:proofErr w:type="spellStart"/>
            <w:r w:rsidRPr="005A5809">
              <w:rPr>
                <w:noProof w:val="0"/>
                <w:lang w:val="en-US" w:eastAsia="ru-RU" w:bidi="ru-RU"/>
              </w:rPr>
              <w:t>comanda</w:t>
            </w:r>
            <w:proofErr w:type="spellEnd"/>
            <w:r w:rsidRPr="005A5809">
              <w:rPr>
                <w:noProof w:val="0"/>
                <w:lang w:val="en-US" w:eastAsia="ru-RU" w:bidi="ru-RU"/>
              </w:rPr>
              <w:t xml:space="preserve"> </w:t>
            </w:r>
            <w:proofErr w:type="spellStart"/>
            <w:r w:rsidRPr="005A5809">
              <w:rPr>
                <w:noProof w:val="0"/>
                <w:lang w:val="en-US" w:eastAsia="ru-RU" w:bidi="ru-RU"/>
              </w:rPr>
              <w:t>hidraulica</w:t>
            </w:r>
            <w:proofErr w:type="spellEnd"/>
            <w:r w:rsidRPr="005A5809">
              <w:rPr>
                <w:noProof w:val="0"/>
                <w:lang w:val="en-US" w:eastAsia="ru-RU" w:bidi="ru-RU"/>
              </w:rPr>
              <w:t xml:space="preserve">, in </w:t>
            </w:r>
            <w:proofErr w:type="spellStart"/>
            <w:r w:rsidRPr="005A5809">
              <w:rPr>
                <w:noProof w:val="0"/>
                <w:lang w:val="en-US" w:eastAsia="ru-RU" w:bidi="ru-RU"/>
              </w:rPr>
              <w:t>pamint</w:t>
            </w:r>
            <w:proofErr w:type="spellEnd"/>
            <w:r w:rsidRPr="005A5809">
              <w:rPr>
                <w:noProof w:val="0"/>
                <w:lang w:val="en-US" w:eastAsia="ru-RU" w:bidi="ru-RU"/>
              </w:rPr>
              <w:t xml:space="preserve"> cu </w:t>
            </w:r>
            <w:proofErr w:type="spellStart"/>
            <w:r w:rsidRPr="005A5809">
              <w:rPr>
                <w:noProof w:val="0"/>
                <w:lang w:val="en-US" w:eastAsia="ru-RU" w:bidi="ru-RU"/>
              </w:rPr>
              <w:t>umiditate</w:t>
            </w:r>
            <w:proofErr w:type="spellEnd"/>
            <w:r w:rsidRPr="005A5809">
              <w:rPr>
                <w:noProof w:val="0"/>
                <w:lang w:val="en-US" w:eastAsia="ru-RU" w:bidi="ru-RU"/>
              </w:rPr>
              <w:t xml:space="preserve"> </w:t>
            </w:r>
            <w:proofErr w:type="spellStart"/>
            <w:r w:rsidRPr="005A5809">
              <w:rPr>
                <w:noProof w:val="0"/>
                <w:lang w:val="en-US" w:eastAsia="ru-RU" w:bidi="ru-RU"/>
              </w:rPr>
              <w:t>naturala</w:t>
            </w:r>
            <w:proofErr w:type="spellEnd"/>
            <w:r w:rsidRPr="005A5809">
              <w:rPr>
                <w:noProof w:val="0"/>
                <w:lang w:val="en-US" w:eastAsia="ru-RU" w:bidi="ru-RU"/>
              </w:rPr>
              <w:t xml:space="preserve">, </w:t>
            </w:r>
            <w:proofErr w:type="spellStart"/>
            <w:r w:rsidRPr="005A5809">
              <w:rPr>
                <w:noProof w:val="0"/>
                <w:lang w:val="en-US" w:eastAsia="ru-RU" w:bidi="ru-RU"/>
              </w:rPr>
              <w:t>descarcare</w:t>
            </w:r>
            <w:proofErr w:type="spellEnd"/>
            <w:r w:rsidRPr="005A5809">
              <w:rPr>
                <w:noProof w:val="0"/>
                <w:lang w:val="en-US" w:eastAsia="ru-RU" w:bidi="ru-RU"/>
              </w:rPr>
              <w:t xml:space="preserve"> in </w:t>
            </w:r>
            <w:proofErr w:type="spellStart"/>
            <w:r w:rsidRPr="005A5809">
              <w:rPr>
                <w:noProof w:val="0"/>
                <w:lang w:val="en-US" w:eastAsia="ru-RU" w:bidi="ru-RU"/>
              </w:rPr>
              <w:t>autovehicule</w:t>
            </w:r>
            <w:proofErr w:type="spellEnd"/>
            <w:r w:rsidRPr="005A5809">
              <w:rPr>
                <w:noProof w:val="0"/>
                <w:lang w:val="en-US" w:eastAsia="ru-RU" w:bidi="ru-RU"/>
              </w:rPr>
              <w:t xml:space="preserve"> </w:t>
            </w:r>
            <w:proofErr w:type="spellStart"/>
            <w:r w:rsidRPr="005A5809">
              <w:rPr>
                <w:noProof w:val="0"/>
                <w:lang w:val="en-US" w:eastAsia="ru-RU" w:bidi="ru-RU"/>
              </w:rPr>
              <w:t>teren</w:t>
            </w:r>
            <w:proofErr w:type="spellEnd"/>
            <w:r w:rsidRPr="005A5809">
              <w:rPr>
                <w:noProof w:val="0"/>
                <w:lang w:val="en-US" w:eastAsia="ru-RU" w:bidi="ru-RU"/>
              </w:rPr>
              <w:t xml:space="preserve"> </w:t>
            </w:r>
            <w:proofErr w:type="spellStart"/>
            <w:r w:rsidRPr="005A5809">
              <w:rPr>
                <w:noProof w:val="0"/>
                <w:lang w:val="en-US" w:eastAsia="ru-RU" w:bidi="ru-RU"/>
              </w:rPr>
              <w:t>catg</w:t>
            </w:r>
            <w:proofErr w:type="spellEnd"/>
            <w:r w:rsidRPr="005A5809">
              <w:rPr>
                <w:noProof w:val="0"/>
                <w:lang w:val="en-US" w:eastAsia="ru-RU" w:bidi="ru-RU"/>
              </w:rPr>
              <w:t xml:space="preserve">. </w:t>
            </w:r>
            <w:r w:rsidRPr="005A5809">
              <w:rPr>
                <w:noProof w:val="0"/>
                <w:lang w:val="ru-RU" w:eastAsia="ru-RU" w:bidi="ru-RU"/>
              </w:rPr>
              <w:t>II. (</w:t>
            </w:r>
            <w:proofErr w:type="spellStart"/>
            <w:r w:rsidRPr="005A5809">
              <w:rPr>
                <w:noProof w:val="0"/>
                <w:lang w:val="ru-RU" w:eastAsia="ru-RU" w:bidi="ru-RU"/>
              </w:rPr>
              <w:t>Ingramadirea</w:t>
            </w:r>
            <w:proofErr w:type="spellEnd"/>
            <w:r w:rsidRPr="005A5809">
              <w:rPr>
                <w:noProof w:val="0"/>
                <w:lang w:val="ru-RU" w:eastAsia="ru-RU" w:bidi="ru-RU"/>
              </w:rPr>
              <w:t xml:space="preserve"> </w:t>
            </w:r>
            <w:proofErr w:type="spellStart"/>
            <w:r w:rsidRPr="005A5809">
              <w:rPr>
                <w:noProof w:val="0"/>
                <w:lang w:val="ru-RU" w:eastAsia="ru-RU" w:bidi="ru-RU"/>
              </w:rPr>
              <w:t>si</w:t>
            </w:r>
            <w:proofErr w:type="spellEnd"/>
            <w:r w:rsidRPr="005A5809">
              <w:rPr>
                <w:noProof w:val="0"/>
                <w:lang w:val="ru-RU" w:eastAsia="ru-RU" w:bidi="ru-RU"/>
              </w:rPr>
              <w:t xml:space="preserve"> </w:t>
            </w:r>
            <w:proofErr w:type="spellStart"/>
            <w:r w:rsidRPr="005A5809">
              <w:rPr>
                <w:noProof w:val="0"/>
                <w:lang w:val="ru-RU" w:eastAsia="ru-RU" w:bidi="ru-RU"/>
              </w:rPr>
              <w:t>incarcarea</w:t>
            </w:r>
            <w:proofErr w:type="spellEnd"/>
            <w:r w:rsidRPr="005A5809">
              <w:rPr>
                <w:noProof w:val="0"/>
                <w:lang w:val="ru-RU" w:eastAsia="ru-RU" w:bidi="ru-RU"/>
              </w:rPr>
              <w:t xml:space="preserve"> </w:t>
            </w:r>
            <w:proofErr w:type="spellStart"/>
            <w:r w:rsidRPr="005A5809">
              <w:rPr>
                <w:noProof w:val="0"/>
                <w:lang w:val="ru-RU" w:eastAsia="ru-RU" w:bidi="ru-RU"/>
              </w:rPr>
              <w:t>pamintului</w:t>
            </w:r>
            <w:proofErr w:type="spellEnd"/>
            <w:r w:rsidRPr="005A5809">
              <w:rPr>
                <w:noProof w:val="0"/>
                <w:lang w:val="ru-RU" w:eastAsia="ru-RU" w:bidi="ru-RU"/>
              </w:rPr>
              <w:t xml:space="preserve"> </w:t>
            </w:r>
            <w:proofErr w:type="spellStart"/>
            <w:r w:rsidRPr="005A5809">
              <w:rPr>
                <w:noProof w:val="0"/>
                <w:lang w:val="ru-RU" w:eastAsia="ru-RU" w:bidi="ru-RU"/>
              </w:rPr>
              <w:t>in</w:t>
            </w:r>
            <w:proofErr w:type="spellEnd"/>
            <w:r w:rsidRPr="005A5809">
              <w:rPr>
                <w:noProof w:val="0"/>
                <w:lang w:val="ru-RU" w:eastAsia="ru-RU" w:bidi="ru-RU"/>
              </w:rPr>
              <w:t xml:space="preserve"> </w:t>
            </w:r>
            <w:proofErr w:type="spellStart"/>
            <w:r w:rsidRPr="005A5809">
              <w:rPr>
                <w:noProof w:val="0"/>
                <w:lang w:val="ru-RU" w:eastAsia="ru-RU" w:bidi="ru-RU"/>
              </w:rPr>
              <w:lastRenderedPageBreak/>
              <w:t>autovehicol</w:t>
            </w:r>
            <w:proofErr w:type="spellEnd"/>
            <w:r w:rsidRPr="005A5809">
              <w:rPr>
                <w:noProof w:val="0"/>
                <w:lang w:val="ru-RU" w:eastAsia="ru-RU" w:bidi="ru-RU"/>
              </w:rPr>
              <w:t>)</w:t>
            </w:r>
          </w:p>
        </w:tc>
        <w:tc>
          <w:tcPr>
            <w:tcW w:w="1560" w:type="dxa"/>
            <w:tcBorders>
              <w:top w:val="single" w:sz="4" w:space="0" w:color="auto"/>
              <w:bottom w:val="single" w:sz="4" w:space="0" w:color="auto"/>
            </w:tcBorders>
            <w:vAlign w:val="center"/>
          </w:tcPr>
          <w:p w14:paraId="3DE50545"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lastRenderedPageBreak/>
              <w:t>100 m3</w:t>
            </w:r>
          </w:p>
        </w:tc>
        <w:tc>
          <w:tcPr>
            <w:tcW w:w="1559" w:type="dxa"/>
            <w:tcBorders>
              <w:top w:val="single" w:sz="4" w:space="0" w:color="auto"/>
              <w:bottom w:val="single" w:sz="4" w:space="0" w:color="auto"/>
            </w:tcBorders>
            <w:vAlign w:val="center"/>
          </w:tcPr>
          <w:p w14:paraId="1608080D"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0,09</w:t>
            </w:r>
          </w:p>
        </w:tc>
      </w:tr>
      <w:tr w:rsidR="005A5809" w:rsidRPr="005A5809" w14:paraId="1A1952C1"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2C3F10"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11</w:t>
            </w:r>
          </w:p>
        </w:tc>
        <w:tc>
          <w:tcPr>
            <w:tcW w:w="1701" w:type="dxa"/>
            <w:tcBorders>
              <w:top w:val="single" w:sz="4" w:space="0" w:color="auto"/>
              <w:bottom w:val="single" w:sz="4" w:space="0" w:color="auto"/>
            </w:tcBorders>
            <w:vAlign w:val="center"/>
          </w:tcPr>
          <w:p w14:paraId="067C35C3"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TsI50A2</w:t>
            </w:r>
          </w:p>
          <w:p w14:paraId="6627315C"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089D871E"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Transportarea</w:t>
            </w:r>
            <w:proofErr w:type="spellEnd"/>
            <w:r w:rsidRPr="005A5809">
              <w:rPr>
                <w:noProof w:val="0"/>
                <w:lang w:val="en-US" w:eastAsia="ru-RU" w:bidi="ru-RU"/>
              </w:rPr>
              <w:t xml:space="preserve"> </w:t>
            </w:r>
            <w:proofErr w:type="spellStart"/>
            <w:r w:rsidRPr="005A5809">
              <w:rPr>
                <w:noProof w:val="0"/>
                <w:lang w:val="en-US" w:eastAsia="ru-RU" w:bidi="ru-RU"/>
              </w:rPr>
              <w:t>pamintului</w:t>
            </w:r>
            <w:proofErr w:type="spellEnd"/>
            <w:r w:rsidRPr="005A5809">
              <w:rPr>
                <w:noProof w:val="0"/>
                <w:lang w:val="en-US" w:eastAsia="ru-RU" w:bidi="ru-RU"/>
              </w:rPr>
              <w:t xml:space="preserve"> cu </w:t>
            </w:r>
            <w:proofErr w:type="spellStart"/>
            <w:r w:rsidRPr="005A5809">
              <w:rPr>
                <w:noProof w:val="0"/>
                <w:lang w:val="en-US" w:eastAsia="ru-RU" w:bidi="ru-RU"/>
              </w:rPr>
              <w:t>autobasculanta</w:t>
            </w:r>
            <w:proofErr w:type="spellEnd"/>
            <w:r w:rsidRPr="005A5809">
              <w:rPr>
                <w:noProof w:val="0"/>
                <w:lang w:val="en-US" w:eastAsia="ru-RU" w:bidi="ru-RU"/>
              </w:rPr>
              <w:t xml:space="preserve"> de 5 t la </w:t>
            </w:r>
            <w:proofErr w:type="spellStart"/>
            <w:r w:rsidRPr="005A5809">
              <w:rPr>
                <w:noProof w:val="0"/>
                <w:lang w:val="en-US" w:eastAsia="ru-RU" w:bidi="ru-RU"/>
              </w:rPr>
              <w:t>distanta</w:t>
            </w:r>
            <w:proofErr w:type="spellEnd"/>
            <w:r w:rsidRPr="005A5809">
              <w:rPr>
                <w:noProof w:val="0"/>
                <w:lang w:val="en-US" w:eastAsia="ru-RU" w:bidi="ru-RU"/>
              </w:rPr>
              <w:t xml:space="preserve"> de 2 km </w:t>
            </w:r>
          </w:p>
        </w:tc>
        <w:tc>
          <w:tcPr>
            <w:tcW w:w="1560" w:type="dxa"/>
            <w:tcBorders>
              <w:top w:val="single" w:sz="4" w:space="0" w:color="auto"/>
              <w:bottom w:val="single" w:sz="4" w:space="0" w:color="auto"/>
            </w:tcBorders>
            <w:vAlign w:val="center"/>
          </w:tcPr>
          <w:p w14:paraId="1E554492"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t</w:t>
            </w:r>
          </w:p>
        </w:tc>
        <w:tc>
          <w:tcPr>
            <w:tcW w:w="1559" w:type="dxa"/>
            <w:tcBorders>
              <w:top w:val="single" w:sz="4" w:space="0" w:color="auto"/>
              <w:bottom w:val="single" w:sz="4" w:space="0" w:color="auto"/>
            </w:tcBorders>
            <w:vAlign w:val="center"/>
          </w:tcPr>
          <w:p w14:paraId="48345122"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14,40</w:t>
            </w:r>
          </w:p>
        </w:tc>
      </w:tr>
      <w:tr w:rsidR="005A5809" w:rsidRPr="005A5809" w14:paraId="17BAFA31"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8881F1"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12</w:t>
            </w:r>
          </w:p>
        </w:tc>
        <w:tc>
          <w:tcPr>
            <w:tcW w:w="1701" w:type="dxa"/>
            <w:tcBorders>
              <w:top w:val="single" w:sz="4" w:space="0" w:color="auto"/>
              <w:bottom w:val="single" w:sz="4" w:space="0" w:color="auto"/>
            </w:tcBorders>
            <w:vAlign w:val="center"/>
          </w:tcPr>
          <w:p w14:paraId="07EDCD80"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TsC51B</w:t>
            </w:r>
          </w:p>
          <w:p w14:paraId="48F15DE6"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6EAC1572"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Lucrari</w:t>
            </w:r>
            <w:proofErr w:type="spellEnd"/>
            <w:r w:rsidRPr="005A5809">
              <w:rPr>
                <w:noProof w:val="0"/>
                <w:lang w:val="en-US" w:eastAsia="ru-RU" w:bidi="ru-RU"/>
              </w:rPr>
              <w:t xml:space="preserve"> la </w:t>
            </w:r>
            <w:proofErr w:type="spellStart"/>
            <w:r w:rsidRPr="005A5809">
              <w:rPr>
                <w:noProof w:val="0"/>
                <w:lang w:val="en-US" w:eastAsia="ru-RU" w:bidi="ru-RU"/>
              </w:rPr>
              <w:t>descarcarea</w:t>
            </w:r>
            <w:proofErr w:type="spellEnd"/>
            <w:r w:rsidRPr="005A5809">
              <w:rPr>
                <w:noProof w:val="0"/>
                <w:lang w:val="en-US" w:eastAsia="ru-RU" w:bidi="ru-RU"/>
              </w:rPr>
              <w:t xml:space="preserve"> </w:t>
            </w:r>
            <w:proofErr w:type="spellStart"/>
            <w:r w:rsidRPr="005A5809">
              <w:rPr>
                <w:noProof w:val="0"/>
                <w:lang w:val="en-US" w:eastAsia="ru-RU" w:bidi="ru-RU"/>
              </w:rPr>
              <w:t>pamintului</w:t>
            </w:r>
            <w:proofErr w:type="spellEnd"/>
            <w:r w:rsidRPr="005A5809">
              <w:rPr>
                <w:noProof w:val="0"/>
                <w:lang w:val="en-US" w:eastAsia="ru-RU" w:bidi="ru-RU"/>
              </w:rPr>
              <w:t xml:space="preserve"> in </w:t>
            </w:r>
            <w:proofErr w:type="spellStart"/>
            <w:r w:rsidRPr="005A5809">
              <w:rPr>
                <w:noProof w:val="0"/>
                <w:lang w:val="en-US" w:eastAsia="ru-RU" w:bidi="ru-RU"/>
              </w:rPr>
              <w:t>depozit</w:t>
            </w:r>
            <w:proofErr w:type="spellEnd"/>
            <w:r w:rsidRPr="005A5809">
              <w:rPr>
                <w:noProof w:val="0"/>
                <w:lang w:val="en-US" w:eastAsia="ru-RU" w:bidi="ru-RU"/>
              </w:rPr>
              <w:t xml:space="preserve">, </w:t>
            </w:r>
            <w:proofErr w:type="spellStart"/>
            <w:r w:rsidRPr="005A5809">
              <w:rPr>
                <w:noProof w:val="0"/>
                <w:lang w:val="en-US" w:eastAsia="ru-RU" w:bidi="ru-RU"/>
              </w:rPr>
              <w:t>teren</w:t>
            </w:r>
            <w:proofErr w:type="spellEnd"/>
            <w:r w:rsidRPr="005A5809">
              <w:rPr>
                <w:noProof w:val="0"/>
                <w:lang w:val="en-US" w:eastAsia="ru-RU" w:bidi="ru-RU"/>
              </w:rPr>
              <w:t xml:space="preserve"> </w:t>
            </w:r>
            <w:proofErr w:type="spellStart"/>
            <w:r w:rsidRPr="005A5809">
              <w:rPr>
                <w:noProof w:val="0"/>
                <w:lang w:val="en-US" w:eastAsia="ru-RU" w:bidi="ru-RU"/>
              </w:rPr>
              <w:t>categoria</w:t>
            </w:r>
            <w:proofErr w:type="spellEnd"/>
            <w:r w:rsidRPr="005A5809">
              <w:rPr>
                <w:noProof w:val="0"/>
                <w:lang w:val="en-US" w:eastAsia="ru-RU" w:bidi="ru-RU"/>
              </w:rPr>
              <w:t xml:space="preserve"> II</w:t>
            </w:r>
          </w:p>
        </w:tc>
        <w:tc>
          <w:tcPr>
            <w:tcW w:w="1560" w:type="dxa"/>
            <w:tcBorders>
              <w:top w:val="single" w:sz="4" w:space="0" w:color="auto"/>
              <w:bottom w:val="single" w:sz="4" w:space="0" w:color="auto"/>
            </w:tcBorders>
            <w:vAlign w:val="center"/>
          </w:tcPr>
          <w:p w14:paraId="5ABFAEE6"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100 m3</w:t>
            </w:r>
          </w:p>
        </w:tc>
        <w:tc>
          <w:tcPr>
            <w:tcW w:w="1559" w:type="dxa"/>
            <w:tcBorders>
              <w:top w:val="single" w:sz="4" w:space="0" w:color="auto"/>
              <w:bottom w:val="single" w:sz="4" w:space="0" w:color="auto"/>
            </w:tcBorders>
            <w:vAlign w:val="center"/>
          </w:tcPr>
          <w:p w14:paraId="06A58A65"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0,09</w:t>
            </w:r>
          </w:p>
        </w:tc>
      </w:tr>
      <w:tr w:rsidR="005A5809" w:rsidRPr="005A5809" w14:paraId="143F789E" w14:textId="77777777" w:rsidTr="00A30A73">
        <w:tc>
          <w:tcPr>
            <w:tcW w:w="709" w:type="dxa"/>
            <w:tcBorders>
              <w:top w:val="nil"/>
              <w:left w:val="single" w:sz="6" w:space="0" w:color="auto"/>
              <w:bottom w:val="nil"/>
              <w:right w:val="nil"/>
            </w:tcBorders>
          </w:tcPr>
          <w:p w14:paraId="7B1CF7CC"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 xml:space="preserve"> </w:t>
            </w:r>
          </w:p>
        </w:tc>
        <w:tc>
          <w:tcPr>
            <w:tcW w:w="1701" w:type="dxa"/>
            <w:tcBorders>
              <w:top w:val="nil"/>
              <w:left w:val="single" w:sz="6" w:space="0" w:color="auto"/>
              <w:bottom w:val="nil"/>
              <w:right w:val="nil"/>
            </w:tcBorders>
          </w:tcPr>
          <w:p w14:paraId="215B50B0"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nil"/>
              <w:left w:val="single" w:sz="6" w:space="0" w:color="auto"/>
              <w:bottom w:val="nil"/>
              <w:right w:val="nil"/>
            </w:tcBorders>
          </w:tcPr>
          <w:p w14:paraId="473321EA" w14:textId="77777777" w:rsidR="005A5809" w:rsidRPr="005A5809" w:rsidRDefault="005A5809" w:rsidP="005A5809">
            <w:pPr>
              <w:widowControl w:val="0"/>
              <w:suppressAutoHyphens/>
              <w:autoSpaceDE w:val="0"/>
              <w:rPr>
                <w:b/>
                <w:bCs/>
                <w:noProof w:val="0"/>
                <w:lang w:val="en-US" w:eastAsia="ru-RU" w:bidi="ru-RU"/>
              </w:rPr>
            </w:pPr>
            <w:proofErr w:type="spellStart"/>
            <w:r w:rsidRPr="005A5809">
              <w:rPr>
                <w:b/>
                <w:bCs/>
                <w:noProof w:val="0"/>
                <w:lang w:val="en-US" w:eastAsia="ru-RU" w:bidi="ru-RU"/>
              </w:rPr>
              <w:t>Capitolul</w:t>
            </w:r>
            <w:proofErr w:type="spellEnd"/>
            <w:r w:rsidRPr="005A5809">
              <w:rPr>
                <w:b/>
                <w:bCs/>
                <w:noProof w:val="0"/>
                <w:lang w:val="en-US" w:eastAsia="ru-RU" w:bidi="ru-RU"/>
              </w:rPr>
              <w:t xml:space="preserve"> </w:t>
            </w:r>
            <w:r w:rsidRPr="005A5809">
              <w:rPr>
                <w:b/>
                <w:bCs/>
                <w:noProof w:val="0"/>
                <w:lang w:val="ru-RU" w:eastAsia="ru-RU" w:bidi="ru-RU"/>
              </w:rPr>
              <w:t xml:space="preserve">3.2. </w:t>
            </w:r>
            <w:proofErr w:type="spellStart"/>
            <w:r w:rsidRPr="005A5809">
              <w:rPr>
                <w:b/>
                <w:bCs/>
                <w:noProof w:val="0"/>
                <w:lang w:val="ru-RU" w:eastAsia="ru-RU" w:bidi="ru-RU"/>
              </w:rPr>
              <w:t>Conducte</w:t>
            </w:r>
            <w:proofErr w:type="spellEnd"/>
            <w:r w:rsidRPr="005A5809">
              <w:rPr>
                <w:b/>
                <w:bCs/>
                <w:noProof w:val="0"/>
                <w:lang w:val="ru-RU" w:eastAsia="ru-RU" w:bidi="ru-RU"/>
              </w:rPr>
              <w:t xml:space="preserve"> </w:t>
            </w:r>
            <w:proofErr w:type="spellStart"/>
            <w:r w:rsidRPr="005A5809">
              <w:rPr>
                <w:b/>
                <w:bCs/>
                <w:noProof w:val="0"/>
                <w:lang w:val="ru-RU" w:eastAsia="ru-RU" w:bidi="ru-RU"/>
              </w:rPr>
              <w:t>si</w:t>
            </w:r>
            <w:proofErr w:type="spellEnd"/>
            <w:r w:rsidRPr="005A5809">
              <w:rPr>
                <w:b/>
                <w:bCs/>
                <w:noProof w:val="0"/>
                <w:lang w:val="ru-RU" w:eastAsia="ru-RU" w:bidi="ru-RU"/>
              </w:rPr>
              <w:t xml:space="preserve"> </w:t>
            </w:r>
            <w:proofErr w:type="spellStart"/>
            <w:r w:rsidRPr="005A5809">
              <w:rPr>
                <w:b/>
                <w:bCs/>
                <w:noProof w:val="0"/>
                <w:lang w:val="ru-RU" w:eastAsia="ru-RU" w:bidi="ru-RU"/>
              </w:rPr>
              <w:t>accesorii</w:t>
            </w:r>
            <w:proofErr w:type="spellEnd"/>
          </w:p>
        </w:tc>
        <w:tc>
          <w:tcPr>
            <w:tcW w:w="1560" w:type="dxa"/>
            <w:tcBorders>
              <w:top w:val="nil"/>
              <w:left w:val="single" w:sz="6" w:space="0" w:color="auto"/>
              <w:bottom w:val="nil"/>
              <w:right w:val="nil"/>
            </w:tcBorders>
          </w:tcPr>
          <w:p w14:paraId="0FA8EDC5" w14:textId="77777777" w:rsidR="005A5809" w:rsidRPr="005A5809" w:rsidRDefault="005A5809" w:rsidP="005A5809">
            <w:pPr>
              <w:widowControl w:val="0"/>
              <w:suppressAutoHyphens/>
              <w:autoSpaceDE w:val="0"/>
              <w:rPr>
                <w:noProof w:val="0"/>
                <w:lang w:val="ru-RU" w:eastAsia="ru-RU" w:bidi="ru-RU"/>
              </w:rPr>
            </w:pPr>
          </w:p>
        </w:tc>
        <w:tc>
          <w:tcPr>
            <w:tcW w:w="1559" w:type="dxa"/>
            <w:tcBorders>
              <w:top w:val="nil"/>
              <w:left w:val="single" w:sz="6" w:space="0" w:color="auto"/>
              <w:bottom w:val="nil"/>
              <w:right w:val="single" w:sz="4" w:space="0" w:color="auto"/>
            </w:tcBorders>
          </w:tcPr>
          <w:p w14:paraId="5EB65749" w14:textId="77777777" w:rsidR="005A5809" w:rsidRPr="005A5809" w:rsidRDefault="005A5809" w:rsidP="005A5809">
            <w:pPr>
              <w:widowControl w:val="0"/>
              <w:suppressAutoHyphens/>
              <w:autoSpaceDE w:val="0"/>
              <w:rPr>
                <w:noProof w:val="0"/>
                <w:lang w:val="ru-RU" w:eastAsia="ru-RU" w:bidi="ru-RU"/>
              </w:rPr>
            </w:pPr>
          </w:p>
        </w:tc>
      </w:tr>
      <w:tr w:rsidR="005A5809" w:rsidRPr="005A5809" w14:paraId="58277B30"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030ADB"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13</w:t>
            </w:r>
          </w:p>
        </w:tc>
        <w:tc>
          <w:tcPr>
            <w:tcW w:w="1701" w:type="dxa"/>
            <w:tcBorders>
              <w:top w:val="single" w:sz="4" w:space="0" w:color="auto"/>
              <w:bottom w:val="single" w:sz="4" w:space="0" w:color="auto"/>
            </w:tcBorders>
            <w:vAlign w:val="center"/>
          </w:tcPr>
          <w:p w14:paraId="29C45C03"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AcA52A</w:t>
            </w:r>
          </w:p>
          <w:p w14:paraId="6D0A9A81"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4AD648A4"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Teava</w:t>
            </w:r>
            <w:proofErr w:type="spellEnd"/>
            <w:r w:rsidRPr="005A5809">
              <w:rPr>
                <w:noProof w:val="0"/>
                <w:lang w:val="en-US" w:eastAsia="ru-RU" w:bidi="ru-RU"/>
              </w:rPr>
              <w:t xml:space="preserve"> din </w:t>
            </w:r>
            <w:proofErr w:type="spellStart"/>
            <w:r w:rsidRPr="005A5809">
              <w:rPr>
                <w:noProof w:val="0"/>
                <w:lang w:val="en-US" w:eastAsia="ru-RU" w:bidi="ru-RU"/>
              </w:rPr>
              <w:t>polietilena</w:t>
            </w:r>
            <w:proofErr w:type="spellEnd"/>
            <w:r w:rsidRPr="005A5809">
              <w:rPr>
                <w:noProof w:val="0"/>
                <w:lang w:val="en-US" w:eastAsia="ru-RU" w:bidi="ru-RU"/>
              </w:rPr>
              <w:t xml:space="preserve">, </w:t>
            </w:r>
            <w:proofErr w:type="spellStart"/>
            <w:r w:rsidRPr="005A5809">
              <w:rPr>
                <w:noProof w:val="0"/>
                <w:lang w:val="en-US" w:eastAsia="ru-RU" w:bidi="ru-RU"/>
              </w:rPr>
              <w:t>pentru</w:t>
            </w:r>
            <w:proofErr w:type="spellEnd"/>
            <w:r w:rsidRPr="005A5809">
              <w:rPr>
                <w:noProof w:val="0"/>
                <w:lang w:val="en-US" w:eastAsia="ru-RU" w:bidi="ru-RU"/>
              </w:rPr>
              <w:t xml:space="preserve"> </w:t>
            </w:r>
            <w:proofErr w:type="spellStart"/>
            <w:r w:rsidRPr="005A5809">
              <w:rPr>
                <w:noProof w:val="0"/>
                <w:lang w:val="en-US" w:eastAsia="ru-RU" w:bidi="ru-RU"/>
              </w:rPr>
              <w:t>conducte</w:t>
            </w:r>
            <w:proofErr w:type="spellEnd"/>
            <w:r w:rsidRPr="005A5809">
              <w:rPr>
                <w:noProof w:val="0"/>
                <w:lang w:val="en-US" w:eastAsia="ru-RU" w:bidi="ru-RU"/>
              </w:rPr>
              <w:t xml:space="preserve"> de </w:t>
            </w:r>
            <w:proofErr w:type="spellStart"/>
            <w:r w:rsidRPr="005A5809">
              <w:rPr>
                <w:noProof w:val="0"/>
                <w:lang w:val="en-US" w:eastAsia="ru-RU" w:bidi="ru-RU"/>
              </w:rPr>
              <w:t>alimentare</w:t>
            </w:r>
            <w:proofErr w:type="spellEnd"/>
            <w:r w:rsidRPr="005A5809">
              <w:rPr>
                <w:noProof w:val="0"/>
                <w:lang w:val="en-US" w:eastAsia="ru-RU" w:bidi="ru-RU"/>
              </w:rPr>
              <w:t xml:space="preserve"> cu </w:t>
            </w:r>
            <w:proofErr w:type="spellStart"/>
            <w:r w:rsidRPr="005A5809">
              <w:rPr>
                <w:noProof w:val="0"/>
                <w:lang w:val="en-US" w:eastAsia="ru-RU" w:bidi="ru-RU"/>
              </w:rPr>
              <w:t>apa</w:t>
            </w:r>
            <w:proofErr w:type="spellEnd"/>
            <w:r w:rsidRPr="005A5809">
              <w:rPr>
                <w:noProof w:val="0"/>
                <w:lang w:val="en-US" w:eastAsia="ru-RU" w:bidi="ru-RU"/>
              </w:rPr>
              <w:t xml:space="preserve"> </w:t>
            </w:r>
            <w:proofErr w:type="spellStart"/>
            <w:r w:rsidRPr="005A5809">
              <w:rPr>
                <w:noProof w:val="0"/>
                <w:lang w:val="en-US" w:eastAsia="ru-RU" w:bidi="ru-RU"/>
              </w:rPr>
              <w:t>montata</w:t>
            </w:r>
            <w:proofErr w:type="spellEnd"/>
            <w:r w:rsidRPr="005A5809">
              <w:rPr>
                <w:noProof w:val="0"/>
                <w:lang w:val="en-US" w:eastAsia="ru-RU" w:bidi="ru-RU"/>
              </w:rPr>
              <w:t xml:space="preserve"> in </w:t>
            </w:r>
            <w:proofErr w:type="spellStart"/>
            <w:r w:rsidRPr="005A5809">
              <w:rPr>
                <w:noProof w:val="0"/>
                <w:lang w:val="en-US" w:eastAsia="ru-RU" w:bidi="ru-RU"/>
              </w:rPr>
              <w:t>sant</w:t>
            </w:r>
            <w:proofErr w:type="spellEnd"/>
            <w:r w:rsidRPr="005A5809">
              <w:rPr>
                <w:noProof w:val="0"/>
                <w:lang w:val="en-US" w:eastAsia="ru-RU" w:bidi="ru-RU"/>
              </w:rPr>
              <w:t xml:space="preserve">, cu </w:t>
            </w:r>
            <w:proofErr w:type="spellStart"/>
            <w:r w:rsidRPr="005A5809">
              <w:rPr>
                <w:noProof w:val="0"/>
                <w:lang w:val="en-US" w:eastAsia="ru-RU" w:bidi="ru-RU"/>
              </w:rPr>
              <w:t>diametrul</w:t>
            </w:r>
            <w:proofErr w:type="spellEnd"/>
            <w:r w:rsidRPr="005A5809">
              <w:rPr>
                <w:noProof w:val="0"/>
                <w:lang w:val="en-US" w:eastAsia="ru-RU" w:bidi="ru-RU"/>
              </w:rPr>
              <w:t xml:space="preserve"> de 20, 25, 32, 40, 50, 63 mm. (</w:t>
            </w:r>
            <w:proofErr w:type="spellStart"/>
            <w:r w:rsidRPr="005A5809">
              <w:rPr>
                <w:noProof w:val="0"/>
                <w:lang w:val="en-US" w:eastAsia="ru-RU" w:bidi="ru-RU"/>
              </w:rPr>
              <w:t>Conducta</w:t>
            </w:r>
            <w:proofErr w:type="spellEnd"/>
            <w:r w:rsidRPr="005A5809">
              <w:rPr>
                <w:noProof w:val="0"/>
                <w:lang w:val="en-US" w:eastAsia="ru-RU" w:bidi="ru-RU"/>
              </w:rPr>
              <w:t xml:space="preserve"> din PE </w:t>
            </w:r>
            <w:proofErr w:type="spellStart"/>
            <w:r w:rsidRPr="005A5809">
              <w:rPr>
                <w:noProof w:val="0"/>
                <w:lang w:val="en-US" w:eastAsia="ru-RU" w:bidi="ru-RU"/>
              </w:rPr>
              <w:t>neagra</w:t>
            </w:r>
            <w:proofErr w:type="spellEnd"/>
            <w:r w:rsidRPr="005A5809">
              <w:rPr>
                <w:noProof w:val="0"/>
                <w:lang w:val="en-US" w:eastAsia="ru-RU" w:bidi="ru-RU"/>
              </w:rPr>
              <w:t xml:space="preserve"> cu </w:t>
            </w:r>
            <w:proofErr w:type="spellStart"/>
            <w:r w:rsidRPr="005A5809">
              <w:rPr>
                <w:noProof w:val="0"/>
                <w:lang w:val="en-US" w:eastAsia="ru-RU" w:bidi="ru-RU"/>
              </w:rPr>
              <w:t>linii</w:t>
            </w:r>
            <w:proofErr w:type="spellEnd"/>
            <w:r w:rsidRPr="005A5809">
              <w:rPr>
                <w:noProof w:val="0"/>
                <w:lang w:val="en-US" w:eastAsia="ru-RU" w:bidi="ru-RU"/>
              </w:rPr>
              <w:t xml:space="preserve"> </w:t>
            </w:r>
            <w:proofErr w:type="spellStart"/>
            <w:r w:rsidRPr="005A5809">
              <w:rPr>
                <w:noProof w:val="0"/>
                <w:lang w:val="en-US" w:eastAsia="ru-RU" w:bidi="ru-RU"/>
              </w:rPr>
              <w:t>albastre</w:t>
            </w:r>
            <w:proofErr w:type="spellEnd"/>
            <w:r w:rsidRPr="005A5809">
              <w:rPr>
                <w:noProof w:val="0"/>
                <w:lang w:val="en-US" w:eastAsia="ru-RU" w:bidi="ru-RU"/>
              </w:rPr>
              <w:t xml:space="preserve"> cu un </w:t>
            </w:r>
            <w:proofErr w:type="spellStart"/>
            <w:r w:rsidRPr="005A5809">
              <w:rPr>
                <w:noProof w:val="0"/>
                <w:lang w:val="en-US" w:eastAsia="ru-RU" w:bidi="ru-RU"/>
              </w:rPr>
              <w:t>strat</w:t>
            </w:r>
            <w:proofErr w:type="spellEnd"/>
            <w:r w:rsidRPr="005A5809">
              <w:rPr>
                <w:noProof w:val="0"/>
                <w:lang w:val="en-US" w:eastAsia="ru-RU" w:bidi="ru-RU"/>
              </w:rPr>
              <w:t xml:space="preserve"> de </w:t>
            </w:r>
            <w:proofErr w:type="spellStart"/>
            <w:r w:rsidRPr="005A5809">
              <w:rPr>
                <w:noProof w:val="0"/>
                <w:lang w:val="en-US" w:eastAsia="ru-RU" w:bidi="ru-RU"/>
              </w:rPr>
              <w:t>protectie</w:t>
            </w:r>
            <w:proofErr w:type="spellEnd"/>
            <w:r w:rsidRPr="005A5809">
              <w:rPr>
                <w:noProof w:val="0"/>
                <w:lang w:val="en-US" w:eastAsia="ru-RU" w:bidi="ru-RU"/>
              </w:rPr>
              <w:t xml:space="preserve"> PE </w:t>
            </w:r>
            <w:proofErr w:type="spellStart"/>
            <w:r w:rsidRPr="005A5809">
              <w:rPr>
                <w:noProof w:val="0"/>
                <w:lang w:val="en-US" w:eastAsia="ru-RU" w:bidi="ru-RU"/>
              </w:rPr>
              <w:t>albastra</w:t>
            </w:r>
            <w:proofErr w:type="spellEnd"/>
            <w:r w:rsidRPr="005A5809">
              <w:rPr>
                <w:noProof w:val="0"/>
                <w:lang w:val="en-US" w:eastAsia="ru-RU" w:bidi="ru-RU"/>
              </w:rPr>
              <w:t xml:space="preserve">, PE100, PN10, SDR17, D=25 mm). </w:t>
            </w:r>
            <w:r w:rsidRPr="00165A4F">
              <w:rPr>
                <w:noProof w:val="0"/>
                <w:lang w:val="en-US" w:eastAsia="ru-RU" w:bidi="ru-RU"/>
              </w:rPr>
              <w:t>(</w:t>
            </w:r>
            <w:proofErr w:type="spellStart"/>
            <w:r w:rsidRPr="00165A4F">
              <w:rPr>
                <w:noProof w:val="0"/>
                <w:lang w:val="en-US" w:eastAsia="ru-RU" w:bidi="ru-RU"/>
              </w:rPr>
              <w:t>Exclus</w:t>
            </w:r>
            <w:proofErr w:type="spellEnd"/>
            <w:r w:rsidRPr="00165A4F">
              <w:rPr>
                <w:noProof w:val="0"/>
                <w:lang w:val="en-US" w:eastAsia="ru-RU" w:bidi="ru-RU"/>
              </w:rPr>
              <w:t xml:space="preserve"> </w:t>
            </w:r>
            <w:proofErr w:type="spellStart"/>
            <w:r w:rsidRPr="00165A4F">
              <w:rPr>
                <w:noProof w:val="0"/>
                <w:lang w:val="en-US" w:eastAsia="ru-RU" w:bidi="ru-RU"/>
              </w:rPr>
              <w:t>banda</w:t>
            </w:r>
            <w:proofErr w:type="spellEnd"/>
            <w:r w:rsidRPr="00165A4F">
              <w:rPr>
                <w:noProof w:val="0"/>
                <w:lang w:val="en-US" w:eastAsia="ru-RU" w:bidi="ru-RU"/>
              </w:rPr>
              <w:t xml:space="preserve"> de </w:t>
            </w:r>
            <w:proofErr w:type="spellStart"/>
            <w:r w:rsidRPr="00165A4F">
              <w:rPr>
                <w:noProof w:val="0"/>
                <w:lang w:val="en-US" w:eastAsia="ru-RU" w:bidi="ru-RU"/>
              </w:rPr>
              <w:t>avertizare</w:t>
            </w:r>
            <w:proofErr w:type="spellEnd"/>
            <w:r w:rsidRPr="00165A4F">
              <w:rPr>
                <w:noProof w:val="0"/>
                <w:lang w:val="en-US" w:eastAsia="ru-RU" w:bidi="ru-RU"/>
              </w:rPr>
              <w:t>)</w:t>
            </w:r>
          </w:p>
        </w:tc>
        <w:tc>
          <w:tcPr>
            <w:tcW w:w="1560" w:type="dxa"/>
            <w:tcBorders>
              <w:top w:val="single" w:sz="4" w:space="0" w:color="auto"/>
              <w:bottom w:val="single" w:sz="4" w:space="0" w:color="auto"/>
            </w:tcBorders>
            <w:vAlign w:val="center"/>
          </w:tcPr>
          <w:p w14:paraId="19AD8622"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m</w:t>
            </w:r>
          </w:p>
        </w:tc>
        <w:tc>
          <w:tcPr>
            <w:tcW w:w="1559" w:type="dxa"/>
            <w:tcBorders>
              <w:top w:val="single" w:sz="4" w:space="0" w:color="auto"/>
              <w:bottom w:val="single" w:sz="4" w:space="0" w:color="auto"/>
            </w:tcBorders>
            <w:vAlign w:val="center"/>
          </w:tcPr>
          <w:p w14:paraId="30FF95ED"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72,00</w:t>
            </w:r>
          </w:p>
        </w:tc>
      </w:tr>
      <w:tr w:rsidR="005A5809" w:rsidRPr="005A5809" w14:paraId="0AC0362B"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ADD552"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14</w:t>
            </w:r>
          </w:p>
        </w:tc>
        <w:tc>
          <w:tcPr>
            <w:tcW w:w="1701" w:type="dxa"/>
            <w:tcBorders>
              <w:top w:val="single" w:sz="4" w:space="0" w:color="auto"/>
              <w:bottom w:val="single" w:sz="4" w:space="0" w:color="auto"/>
            </w:tcBorders>
            <w:vAlign w:val="center"/>
          </w:tcPr>
          <w:p w14:paraId="10DDB8C8" w14:textId="77777777" w:rsidR="005A5809" w:rsidRPr="005A5809" w:rsidRDefault="005A5809" w:rsidP="005A5809">
            <w:pPr>
              <w:widowControl w:val="0"/>
              <w:suppressAutoHyphens/>
              <w:autoSpaceDE w:val="0"/>
              <w:rPr>
                <w:noProof w:val="0"/>
                <w:lang w:val="en-US" w:eastAsia="ru-RU" w:bidi="ru-RU"/>
              </w:rPr>
            </w:pPr>
            <w:proofErr w:type="spellStart"/>
            <w:r w:rsidRPr="005A5809">
              <w:rPr>
                <w:noProof w:val="0"/>
                <w:lang w:val="en-US" w:eastAsia="ru-RU" w:bidi="ru-RU"/>
              </w:rPr>
              <w:t>Pret</w:t>
            </w:r>
            <w:proofErr w:type="spellEnd"/>
            <w:r w:rsidRPr="005A5809">
              <w:rPr>
                <w:noProof w:val="0"/>
                <w:lang w:val="en-US" w:eastAsia="ru-RU" w:bidi="ru-RU"/>
              </w:rPr>
              <w:t xml:space="preserve"> de </w:t>
            </w:r>
            <w:proofErr w:type="spellStart"/>
            <w:r w:rsidRPr="005A5809">
              <w:rPr>
                <w:noProof w:val="0"/>
                <w:lang w:val="en-US" w:eastAsia="ru-RU" w:bidi="ru-RU"/>
              </w:rPr>
              <w:t>piata</w:t>
            </w:r>
            <w:proofErr w:type="spellEnd"/>
          </w:p>
        </w:tc>
        <w:tc>
          <w:tcPr>
            <w:tcW w:w="4961" w:type="dxa"/>
            <w:tcBorders>
              <w:top w:val="single" w:sz="4" w:space="0" w:color="auto"/>
              <w:bottom w:val="single" w:sz="4" w:space="0" w:color="auto"/>
            </w:tcBorders>
            <w:vAlign w:val="center"/>
          </w:tcPr>
          <w:p w14:paraId="25068C3A"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ru-RU" w:eastAsia="ru-RU" w:bidi="ru-RU"/>
              </w:rPr>
              <w:t>Banda</w:t>
            </w:r>
            <w:proofErr w:type="spellEnd"/>
            <w:r w:rsidRPr="005A5809">
              <w:rPr>
                <w:noProof w:val="0"/>
                <w:lang w:val="ru-RU" w:eastAsia="ru-RU" w:bidi="ru-RU"/>
              </w:rPr>
              <w:t xml:space="preserve"> </w:t>
            </w:r>
            <w:proofErr w:type="spellStart"/>
            <w:r w:rsidRPr="005A5809">
              <w:rPr>
                <w:noProof w:val="0"/>
                <w:lang w:val="ru-RU" w:eastAsia="ru-RU" w:bidi="ru-RU"/>
              </w:rPr>
              <w:t>de</w:t>
            </w:r>
            <w:proofErr w:type="spellEnd"/>
            <w:r w:rsidRPr="005A5809">
              <w:rPr>
                <w:noProof w:val="0"/>
                <w:lang w:val="ru-RU" w:eastAsia="ru-RU" w:bidi="ru-RU"/>
              </w:rPr>
              <w:t xml:space="preserve"> </w:t>
            </w:r>
            <w:proofErr w:type="spellStart"/>
            <w:r w:rsidRPr="005A5809">
              <w:rPr>
                <w:noProof w:val="0"/>
                <w:lang w:val="ru-RU" w:eastAsia="ru-RU" w:bidi="ru-RU"/>
              </w:rPr>
              <w:t>semnalizare</w:t>
            </w:r>
            <w:proofErr w:type="spellEnd"/>
          </w:p>
        </w:tc>
        <w:tc>
          <w:tcPr>
            <w:tcW w:w="1560" w:type="dxa"/>
            <w:tcBorders>
              <w:top w:val="single" w:sz="4" w:space="0" w:color="auto"/>
              <w:bottom w:val="single" w:sz="4" w:space="0" w:color="auto"/>
            </w:tcBorders>
            <w:vAlign w:val="center"/>
          </w:tcPr>
          <w:p w14:paraId="073E500F"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m</w:t>
            </w:r>
          </w:p>
        </w:tc>
        <w:tc>
          <w:tcPr>
            <w:tcW w:w="1559" w:type="dxa"/>
            <w:tcBorders>
              <w:top w:val="single" w:sz="4" w:space="0" w:color="auto"/>
              <w:bottom w:val="single" w:sz="4" w:space="0" w:color="auto"/>
            </w:tcBorders>
            <w:vAlign w:val="center"/>
          </w:tcPr>
          <w:p w14:paraId="7C9211C2"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72,00</w:t>
            </w:r>
          </w:p>
        </w:tc>
      </w:tr>
      <w:tr w:rsidR="005A5809" w:rsidRPr="005A5809" w14:paraId="07954F73"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EAB850"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15</w:t>
            </w:r>
          </w:p>
        </w:tc>
        <w:tc>
          <w:tcPr>
            <w:tcW w:w="1701" w:type="dxa"/>
            <w:tcBorders>
              <w:top w:val="single" w:sz="4" w:space="0" w:color="auto"/>
              <w:bottom w:val="single" w:sz="4" w:space="0" w:color="auto"/>
            </w:tcBorders>
            <w:vAlign w:val="center"/>
          </w:tcPr>
          <w:p w14:paraId="69AD7A60"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AcA08A</w:t>
            </w:r>
          </w:p>
          <w:p w14:paraId="3F3CA03F"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13DC75E5"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Montarea</w:t>
            </w:r>
            <w:proofErr w:type="spellEnd"/>
            <w:r w:rsidRPr="005A5809">
              <w:rPr>
                <w:noProof w:val="0"/>
                <w:lang w:val="en-US" w:eastAsia="ru-RU" w:bidi="ru-RU"/>
              </w:rPr>
              <w:t xml:space="preserve"> in </w:t>
            </w:r>
            <w:proofErr w:type="spellStart"/>
            <w:r w:rsidRPr="005A5809">
              <w:rPr>
                <w:noProof w:val="0"/>
                <w:lang w:val="en-US" w:eastAsia="ru-RU" w:bidi="ru-RU"/>
              </w:rPr>
              <w:t>pamint</w:t>
            </w:r>
            <w:proofErr w:type="spellEnd"/>
            <w:r w:rsidRPr="005A5809">
              <w:rPr>
                <w:noProof w:val="0"/>
                <w:lang w:val="en-US" w:eastAsia="ru-RU" w:bidi="ru-RU"/>
              </w:rPr>
              <w:t xml:space="preserve">, in </w:t>
            </w:r>
            <w:proofErr w:type="spellStart"/>
            <w:r w:rsidRPr="005A5809">
              <w:rPr>
                <w:noProof w:val="0"/>
                <w:lang w:val="en-US" w:eastAsia="ru-RU" w:bidi="ru-RU"/>
              </w:rPr>
              <w:t>exteriorul</w:t>
            </w:r>
            <w:proofErr w:type="spellEnd"/>
            <w:r w:rsidRPr="005A5809">
              <w:rPr>
                <w:noProof w:val="0"/>
                <w:lang w:val="en-US" w:eastAsia="ru-RU" w:bidi="ru-RU"/>
              </w:rPr>
              <w:t xml:space="preserve"> </w:t>
            </w:r>
            <w:proofErr w:type="spellStart"/>
            <w:r w:rsidRPr="005A5809">
              <w:rPr>
                <w:noProof w:val="0"/>
                <w:lang w:val="en-US" w:eastAsia="ru-RU" w:bidi="ru-RU"/>
              </w:rPr>
              <w:t>cladirilor</w:t>
            </w:r>
            <w:proofErr w:type="spellEnd"/>
            <w:r w:rsidRPr="005A5809">
              <w:rPr>
                <w:noProof w:val="0"/>
                <w:lang w:val="en-US" w:eastAsia="ru-RU" w:bidi="ru-RU"/>
              </w:rPr>
              <w:t xml:space="preserve">, a </w:t>
            </w:r>
            <w:proofErr w:type="spellStart"/>
            <w:r w:rsidRPr="005A5809">
              <w:rPr>
                <w:noProof w:val="0"/>
                <w:lang w:val="en-US" w:eastAsia="ru-RU" w:bidi="ru-RU"/>
              </w:rPr>
              <w:t>tevilor</w:t>
            </w:r>
            <w:proofErr w:type="spellEnd"/>
            <w:r w:rsidRPr="005A5809">
              <w:rPr>
                <w:noProof w:val="0"/>
                <w:lang w:val="en-US" w:eastAsia="ru-RU" w:bidi="ru-RU"/>
              </w:rPr>
              <w:t xml:space="preserve"> din PVC, de 9 m </w:t>
            </w:r>
            <w:proofErr w:type="spellStart"/>
            <w:r w:rsidRPr="005A5809">
              <w:rPr>
                <w:noProof w:val="0"/>
                <w:lang w:val="en-US" w:eastAsia="ru-RU" w:bidi="ru-RU"/>
              </w:rPr>
              <w:t>lungime</w:t>
            </w:r>
            <w:proofErr w:type="spellEnd"/>
            <w:r w:rsidRPr="005A5809">
              <w:rPr>
                <w:noProof w:val="0"/>
                <w:lang w:val="en-US" w:eastAsia="ru-RU" w:bidi="ru-RU"/>
              </w:rPr>
              <w:t xml:space="preserve">, </w:t>
            </w:r>
            <w:proofErr w:type="spellStart"/>
            <w:r w:rsidRPr="005A5809">
              <w:rPr>
                <w:noProof w:val="0"/>
                <w:lang w:val="en-US" w:eastAsia="ru-RU" w:bidi="ru-RU"/>
              </w:rPr>
              <w:t>etansate</w:t>
            </w:r>
            <w:proofErr w:type="spellEnd"/>
            <w:r w:rsidRPr="005A5809">
              <w:rPr>
                <w:noProof w:val="0"/>
                <w:lang w:val="en-US" w:eastAsia="ru-RU" w:bidi="ru-RU"/>
              </w:rPr>
              <w:t xml:space="preserve"> cu </w:t>
            </w:r>
            <w:proofErr w:type="spellStart"/>
            <w:r w:rsidRPr="005A5809">
              <w:rPr>
                <w:noProof w:val="0"/>
                <w:lang w:val="en-US" w:eastAsia="ru-RU" w:bidi="ru-RU"/>
              </w:rPr>
              <w:t>garnituri</w:t>
            </w:r>
            <w:proofErr w:type="spellEnd"/>
            <w:r w:rsidRPr="005A5809">
              <w:rPr>
                <w:noProof w:val="0"/>
                <w:lang w:val="en-US" w:eastAsia="ru-RU" w:bidi="ru-RU"/>
              </w:rPr>
              <w:t xml:space="preserve"> de </w:t>
            </w:r>
            <w:proofErr w:type="spellStart"/>
            <w:r w:rsidRPr="005A5809">
              <w:rPr>
                <w:noProof w:val="0"/>
                <w:lang w:val="en-US" w:eastAsia="ru-RU" w:bidi="ru-RU"/>
              </w:rPr>
              <w:t>cauciuc</w:t>
            </w:r>
            <w:proofErr w:type="spellEnd"/>
            <w:r w:rsidRPr="005A5809">
              <w:rPr>
                <w:noProof w:val="0"/>
                <w:lang w:val="en-US" w:eastAsia="ru-RU" w:bidi="ru-RU"/>
              </w:rPr>
              <w:t xml:space="preserve">, </w:t>
            </w:r>
            <w:proofErr w:type="spellStart"/>
            <w:r w:rsidRPr="005A5809">
              <w:rPr>
                <w:noProof w:val="0"/>
                <w:lang w:val="en-US" w:eastAsia="ru-RU" w:bidi="ru-RU"/>
              </w:rPr>
              <w:t>avind</w:t>
            </w:r>
            <w:proofErr w:type="spellEnd"/>
            <w:r w:rsidRPr="005A5809">
              <w:rPr>
                <w:noProof w:val="0"/>
                <w:lang w:val="en-US" w:eastAsia="ru-RU" w:bidi="ru-RU"/>
              </w:rPr>
              <w:t xml:space="preserve"> </w:t>
            </w:r>
            <w:proofErr w:type="spellStart"/>
            <w:r w:rsidRPr="005A5809">
              <w:rPr>
                <w:noProof w:val="0"/>
                <w:lang w:val="en-US" w:eastAsia="ru-RU" w:bidi="ru-RU"/>
              </w:rPr>
              <w:t>diametrul</w:t>
            </w:r>
            <w:proofErr w:type="spellEnd"/>
            <w:r w:rsidRPr="005A5809">
              <w:rPr>
                <w:noProof w:val="0"/>
                <w:lang w:val="en-US" w:eastAsia="ru-RU" w:bidi="ru-RU"/>
              </w:rPr>
              <w:t xml:space="preserve"> de 125-160 mm. </w:t>
            </w:r>
            <w:r w:rsidRPr="005A5809">
              <w:rPr>
                <w:noProof w:val="0"/>
                <w:lang w:val="ru-RU" w:eastAsia="ru-RU" w:bidi="ru-RU"/>
              </w:rPr>
              <w:t>(</w:t>
            </w:r>
            <w:proofErr w:type="spellStart"/>
            <w:r w:rsidRPr="005A5809">
              <w:rPr>
                <w:noProof w:val="0"/>
                <w:lang w:val="ru-RU" w:eastAsia="ru-RU" w:bidi="ru-RU"/>
              </w:rPr>
              <w:t>Tub</w:t>
            </w:r>
            <w:proofErr w:type="spellEnd"/>
            <w:r w:rsidRPr="005A5809">
              <w:rPr>
                <w:noProof w:val="0"/>
                <w:lang w:val="ru-RU" w:eastAsia="ru-RU" w:bidi="ru-RU"/>
              </w:rPr>
              <w:t xml:space="preserve"> </w:t>
            </w:r>
            <w:proofErr w:type="spellStart"/>
            <w:r w:rsidRPr="005A5809">
              <w:rPr>
                <w:noProof w:val="0"/>
                <w:lang w:val="ru-RU" w:eastAsia="ru-RU" w:bidi="ru-RU"/>
              </w:rPr>
              <w:t>de</w:t>
            </w:r>
            <w:proofErr w:type="spellEnd"/>
            <w:r w:rsidRPr="005A5809">
              <w:rPr>
                <w:noProof w:val="0"/>
                <w:lang w:val="ru-RU" w:eastAsia="ru-RU" w:bidi="ru-RU"/>
              </w:rPr>
              <w:t xml:space="preserve"> </w:t>
            </w:r>
            <w:proofErr w:type="spellStart"/>
            <w:r w:rsidRPr="005A5809">
              <w:rPr>
                <w:noProof w:val="0"/>
                <w:lang w:val="ru-RU" w:eastAsia="ru-RU" w:bidi="ru-RU"/>
              </w:rPr>
              <w:t>protectie</w:t>
            </w:r>
            <w:proofErr w:type="spellEnd"/>
            <w:r w:rsidRPr="005A5809">
              <w:rPr>
                <w:noProof w:val="0"/>
                <w:lang w:val="ru-RU" w:eastAsia="ru-RU" w:bidi="ru-RU"/>
              </w:rPr>
              <w:t xml:space="preserve"> </w:t>
            </w:r>
            <w:proofErr w:type="spellStart"/>
            <w:r w:rsidRPr="005A5809">
              <w:rPr>
                <w:noProof w:val="0"/>
                <w:lang w:val="ru-RU" w:eastAsia="ru-RU" w:bidi="ru-RU"/>
              </w:rPr>
              <w:t>din</w:t>
            </w:r>
            <w:proofErr w:type="spellEnd"/>
            <w:r w:rsidRPr="005A5809">
              <w:rPr>
                <w:noProof w:val="0"/>
                <w:lang w:val="ru-RU" w:eastAsia="ru-RU" w:bidi="ru-RU"/>
              </w:rPr>
              <w:t xml:space="preserve"> PVC, D=160 </w:t>
            </w:r>
            <w:proofErr w:type="spellStart"/>
            <w:r w:rsidRPr="005A5809">
              <w:rPr>
                <w:noProof w:val="0"/>
                <w:lang w:val="ru-RU" w:eastAsia="ru-RU" w:bidi="ru-RU"/>
              </w:rPr>
              <w:t>mm</w:t>
            </w:r>
            <w:proofErr w:type="spellEnd"/>
            <w:r w:rsidRPr="005A5809">
              <w:rPr>
                <w:noProof w:val="0"/>
                <w:lang w:val="ru-RU" w:eastAsia="ru-RU" w:bidi="ru-RU"/>
              </w:rPr>
              <w:t>)</w:t>
            </w:r>
          </w:p>
        </w:tc>
        <w:tc>
          <w:tcPr>
            <w:tcW w:w="1560" w:type="dxa"/>
            <w:tcBorders>
              <w:top w:val="single" w:sz="4" w:space="0" w:color="auto"/>
              <w:bottom w:val="single" w:sz="4" w:space="0" w:color="auto"/>
            </w:tcBorders>
            <w:vAlign w:val="center"/>
          </w:tcPr>
          <w:p w14:paraId="0BA37FFA"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m</w:t>
            </w:r>
          </w:p>
        </w:tc>
        <w:tc>
          <w:tcPr>
            <w:tcW w:w="1559" w:type="dxa"/>
            <w:tcBorders>
              <w:top w:val="single" w:sz="4" w:space="0" w:color="auto"/>
              <w:bottom w:val="single" w:sz="4" w:space="0" w:color="auto"/>
            </w:tcBorders>
            <w:vAlign w:val="center"/>
          </w:tcPr>
          <w:p w14:paraId="1A714CA0"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15,00</w:t>
            </w:r>
          </w:p>
        </w:tc>
      </w:tr>
      <w:tr w:rsidR="005A5809" w:rsidRPr="005A5809" w14:paraId="62643941"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15A089"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16</w:t>
            </w:r>
          </w:p>
        </w:tc>
        <w:tc>
          <w:tcPr>
            <w:tcW w:w="1701" w:type="dxa"/>
            <w:tcBorders>
              <w:top w:val="single" w:sz="4" w:space="0" w:color="auto"/>
              <w:bottom w:val="single" w:sz="4" w:space="0" w:color="auto"/>
            </w:tcBorders>
            <w:vAlign w:val="center"/>
          </w:tcPr>
          <w:p w14:paraId="06BC4C43"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AcA54B</w:t>
            </w:r>
          </w:p>
          <w:p w14:paraId="00C66B6E"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5713FA34"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Montarea</w:t>
            </w:r>
            <w:proofErr w:type="spellEnd"/>
            <w:r w:rsidRPr="005A5809">
              <w:rPr>
                <w:noProof w:val="0"/>
                <w:lang w:val="en-US" w:eastAsia="ru-RU" w:bidi="ru-RU"/>
              </w:rPr>
              <w:t xml:space="preserve"> </w:t>
            </w:r>
            <w:proofErr w:type="spellStart"/>
            <w:r w:rsidRPr="005A5809">
              <w:rPr>
                <w:noProof w:val="0"/>
                <w:lang w:val="en-US" w:eastAsia="ru-RU" w:bidi="ru-RU"/>
              </w:rPr>
              <w:t>fitingurilor</w:t>
            </w:r>
            <w:proofErr w:type="spellEnd"/>
            <w:r w:rsidRPr="005A5809">
              <w:rPr>
                <w:noProof w:val="0"/>
                <w:lang w:val="en-US" w:eastAsia="ru-RU" w:bidi="ru-RU"/>
              </w:rPr>
              <w:t xml:space="preserve"> </w:t>
            </w:r>
            <w:proofErr w:type="spellStart"/>
            <w:r w:rsidRPr="005A5809">
              <w:rPr>
                <w:noProof w:val="0"/>
                <w:lang w:val="en-US" w:eastAsia="ru-RU" w:bidi="ru-RU"/>
              </w:rPr>
              <w:t>mecanic</w:t>
            </w:r>
            <w:proofErr w:type="spellEnd"/>
            <w:r w:rsidRPr="005A5809">
              <w:rPr>
                <w:noProof w:val="0"/>
                <w:lang w:val="en-US" w:eastAsia="ru-RU" w:bidi="ru-RU"/>
              </w:rPr>
              <w:t xml:space="preserve"> (</w:t>
            </w:r>
            <w:proofErr w:type="spellStart"/>
            <w:r w:rsidRPr="005A5809">
              <w:rPr>
                <w:noProof w:val="0"/>
                <w:lang w:val="en-US" w:eastAsia="ru-RU" w:bidi="ru-RU"/>
              </w:rPr>
              <w:t>insurubare</w:t>
            </w:r>
            <w:proofErr w:type="spellEnd"/>
            <w:r w:rsidRPr="005A5809">
              <w:rPr>
                <w:noProof w:val="0"/>
                <w:lang w:val="en-US" w:eastAsia="ru-RU" w:bidi="ru-RU"/>
              </w:rPr>
              <w:t xml:space="preserve">). </w:t>
            </w:r>
            <w:proofErr w:type="spellStart"/>
            <w:r w:rsidRPr="005A5809">
              <w:rPr>
                <w:noProof w:val="0"/>
                <w:lang w:val="en-US" w:eastAsia="ru-RU" w:bidi="ru-RU"/>
              </w:rPr>
              <w:t>Imbinare</w:t>
            </w:r>
            <w:proofErr w:type="spellEnd"/>
            <w:r w:rsidRPr="005A5809">
              <w:rPr>
                <w:noProof w:val="0"/>
                <w:lang w:val="en-US" w:eastAsia="ru-RU" w:bidi="ru-RU"/>
              </w:rPr>
              <w:t xml:space="preserve"> </w:t>
            </w:r>
            <w:proofErr w:type="spellStart"/>
            <w:r w:rsidRPr="005A5809">
              <w:rPr>
                <w:noProof w:val="0"/>
                <w:lang w:val="en-US" w:eastAsia="ru-RU" w:bidi="ru-RU"/>
              </w:rPr>
              <w:t>mecanica</w:t>
            </w:r>
            <w:proofErr w:type="spellEnd"/>
            <w:r w:rsidRPr="005A5809">
              <w:rPr>
                <w:noProof w:val="0"/>
                <w:lang w:val="en-US" w:eastAsia="ru-RU" w:bidi="ru-RU"/>
              </w:rPr>
              <w:t xml:space="preserve"> </w:t>
            </w:r>
            <w:proofErr w:type="spellStart"/>
            <w:r w:rsidRPr="005A5809">
              <w:rPr>
                <w:noProof w:val="0"/>
                <w:lang w:val="en-US" w:eastAsia="ru-RU" w:bidi="ru-RU"/>
              </w:rPr>
              <w:t>intre</w:t>
            </w:r>
            <w:proofErr w:type="spellEnd"/>
            <w:r w:rsidRPr="005A5809">
              <w:rPr>
                <w:noProof w:val="0"/>
                <w:lang w:val="en-US" w:eastAsia="ru-RU" w:bidi="ru-RU"/>
              </w:rPr>
              <w:t xml:space="preserve"> </w:t>
            </w:r>
            <w:proofErr w:type="spellStart"/>
            <w:r w:rsidRPr="005A5809">
              <w:rPr>
                <w:noProof w:val="0"/>
                <w:lang w:val="en-US" w:eastAsia="ru-RU" w:bidi="ru-RU"/>
              </w:rPr>
              <w:t>teava</w:t>
            </w:r>
            <w:proofErr w:type="spellEnd"/>
            <w:r w:rsidRPr="005A5809">
              <w:rPr>
                <w:noProof w:val="0"/>
                <w:lang w:val="en-US" w:eastAsia="ru-RU" w:bidi="ru-RU"/>
              </w:rPr>
              <w:t xml:space="preserve"> </w:t>
            </w:r>
            <w:proofErr w:type="spellStart"/>
            <w:r w:rsidRPr="005A5809">
              <w:rPr>
                <w:noProof w:val="0"/>
                <w:lang w:val="en-US" w:eastAsia="ru-RU" w:bidi="ru-RU"/>
              </w:rPr>
              <w:t>si</w:t>
            </w:r>
            <w:proofErr w:type="spellEnd"/>
            <w:r w:rsidRPr="005A5809">
              <w:rPr>
                <w:noProof w:val="0"/>
                <w:lang w:val="en-US" w:eastAsia="ru-RU" w:bidi="ru-RU"/>
              </w:rPr>
              <w:t xml:space="preserve"> </w:t>
            </w:r>
            <w:proofErr w:type="spellStart"/>
            <w:r w:rsidRPr="005A5809">
              <w:rPr>
                <w:noProof w:val="0"/>
                <w:lang w:val="en-US" w:eastAsia="ru-RU" w:bidi="ru-RU"/>
              </w:rPr>
              <w:t>fiting</w:t>
            </w:r>
            <w:proofErr w:type="spellEnd"/>
            <w:r w:rsidRPr="005A5809">
              <w:rPr>
                <w:noProof w:val="0"/>
                <w:lang w:val="en-US" w:eastAsia="ru-RU" w:bidi="ru-RU"/>
              </w:rPr>
              <w:t xml:space="preserve"> (</w:t>
            </w:r>
            <w:proofErr w:type="spellStart"/>
            <w:r w:rsidRPr="005A5809">
              <w:rPr>
                <w:noProof w:val="0"/>
                <w:lang w:val="en-US" w:eastAsia="ru-RU" w:bidi="ru-RU"/>
              </w:rPr>
              <w:t>mufe</w:t>
            </w:r>
            <w:proofErr w:type="spellEnd"/>
            <w:r w:rsidRPr="005A5809">
              <w:rPr>
                <w:noProof w:val="0"/>
                <w:lang w:val="en-US" w:eastAsia="ru-RU" w:bidi="ru-RU"/>
              </w:rPr>
              <w:t xml:space="preserve">, </w:t>
            </w:r>
            <w:proofErr w:type="spellStart"/>
            <w:r w:rsidRPr="005A5809">
              <w:rPr>
                <w:noProof w:val="0"/>
                <w:lang w:val="en-US" w:eastAsia="ru-RU" w:bidi="ru-RU"/>
              </w:rPr>
              <w:t>teu</w:t>
            </w:r>
            <w:proofErr w:type="spellEnd"/>
            <w:r w:rsidRPr="005A5809">
              <w:rPr>
                <w:noProof w:val="0"/>
                <w:lang w:val="en-US" w:eastAsia="ru-RU" w:bidi="ru-RU"/>
              </w:rPr>
              <w:t xml:space="preserve">, cot) din </w:t>
            </w:r>
            <w:proofErr w:type="spellStart"/>
            <w:r w:rsidRPr="005A5809">
              <w:rPr>
                <w:noProof w:val="0"/>
                <w:lang w:val="en-US" w:eastAsia="ru-RU" w:bidi="ru-RU"/>
              </w:rPr>
              <w:t>polietilena</w:t>
            </w:r>
            <w:proofErr w:type="spellEnd"/>
            <w:r w:rsidRPr="005A5809">
              <w:rPr>
                <w:noProof w:val="0"/>
                <w:lang w:val="en-US" w:eastAsia="ru-RU" w:bidi="ru-RU"/>
              </w:rPr>
              <w:t xml:space="preserve">, </w:t>
            </w:r>
            <w:proofErr w:type="spellStart"/>
            <w:r w:rsidRPr="005A5809">
              <w:rPr>
                <w:noProof w:val="0"/>
                <w:lang w:val="en-US" w:eastAsia="ru-RU" w:bidi="ru-RU"/>
              </w:rPr>
              <w:t>tevile</w:t>
            </w:r>
            <w:proofErr w:type="spellEnd"/>
            <w:r w:rsidRPr="005A5809">
              <w:rPr>
                <w:noProof w:val="0"/>
                <w:lang w:val="en-US" w:eastAsia="ru-RU" w:bidi="ru-RU"/>
              </w:rPr>
              <w:t xml:space="preserve"> </w:t>
            </w:r>
            <w:proofErr w:type="spellStart"/>
            <w:r w:rsidRPr="005A5809">
              <w:rPr>
                <w:noProof w:val="0"/>
                <w:lang w:val="en-US" w:eastAsia="ru-RU" w:bidi="ru-RU"/>
              </w:rPr>
              <w:t>avind</w:t>
            </w:r>
            <w:proofErr w:type="spellEnd"/>
            <w:r w:rsidRPr="005A5809">
              <w:rPr>
                <w:noProof w:val="0"/>
                <w:lang w:val="en-US" w:eastAsia="ru-RU" w:bidi="ru-RU"/>
              </w:rPr>
              <w:t xml:space="preserve"> </w:t>
            </w:r>
            <w:proofErr w:type="spellStart"/>
            <w:r w:rsidRPr="005A5809">
              <w:rPr>
                <w:noProof w:val="0"/>
                <w:lang w:val="en-US" w:eastAsia="ru-RU" w:bidi="ru-RU"/>
              </w:rPr>
              <w:t>diametrul</w:t>
            </w:r>
            <w:proofErr w:type="spellEnd"/>
            <w:r w:rsidRPr="005A5809">
              <w:rPr>
                <w:noProof w:val="0"/>
                <w:lang w:val="en-US" w:eastAsia="ru-RU" w:bidi="ru-RU"/>
              </w:rPr>
              <w:t xml:space="preserve"> de 50-110 mm. </w:t>
            </w:r>
            <w:r w:rsidRPr="005A5809">
              <w:rPr>
                <w:noProof w:val="0"/>
                <w:lang w:val="ru-RU" w:eastAsia="ru-RU" w:bidi="ru-RU"/>
              </w:rPr>
              <w:t>(</w:t>
            </w:r>
            <w:proofErr w:type="spellStart"/>
            <w:r w:rsidRPr="005A5809">
              <w:rPr>
                <w:noProof w:val="0"/>
                <w:lang w:val="ru-RU" w:eastAsia="ru-RU" w:bidi="ru-RU"/>
              </w:rPr>
              <w:t>Piesa</w:t>
            </w:r>
            <w:proofErr w:type="spellEnd"/>
            <w:r w:rsidRPr="005A5809">
              <w:rPr>
                <w:noProof w:val="0"/>
                <w:lang w:val="ru-RU" w:eastAsia="ru-RU" w:bidi="ru-RU"/>
              </w:rPr>
              <w:t xml:space="preserve"> </w:t>
            </w:r>
            <w:proofErr w:type="spellStart"/>
            <w:r w:rsidRPr="005A5809">
              <w:rPr>
                <w:noProof w:val="0"/>
                <w:lang w:val="ru-RU" w:eastAsia="ru-RU" w:bidi="ru-RU"/>
              </w:rPr>
              <w:t>de</w:t>
            </w:r>
            <w:proofErr w:type="spellEnd"/>
            <w:r w:rsidRPr="005A5809">
              <w:rPr>
                <w:noProof w:val="0"/>
                <w:lang w:val="ru-RU" w:eastAsia="ru-RU" w:bidi="ru-RU"/>
              </w:rPr>
              <w:t xml:space="preserve"> </w:t>
            </w:r>
            <w:proofErr w:type="spellStart"/>
            <w:r w:rsidRPr="005A5809">
              <w:rPr>
                <w:noProof w:val="0"/>
                <w:lang w:val="ru-RU" w:eastAsia="ru-RU" w:bidi="ru-RU"/>
              </w:rPr>
              <w:t>bransare</w:t>
            </w:r>
            <w:proofErr w:type="spellEnd"/>
            <w:r w:rsidRPr="005A5809">
              <w:rPr>
                <w:noProof w:val="0"/>
                <w:lang w:val="ru-RU" w:eastAsia="ru-RU" w:bidi="ru-RU"/>
              </w:rPr>
              <w:t xml:space="preserve"> </w:t>
            </w:r>
            <w:proofErr w:type="spellStart"/>
            <w:r w:rsidRPr="005A5809">
              <w:rPr>
                <w:noProof w:val="0"/>
                <w:lang w:val="ru-RU" w:eastAsia="ru-RU" w:bidi="ru-RU"/>
              </w:rPr>
              <w:t>intarita</w:t>
            </w:r>
            <w:proofErr w:type="spellEnd"/>
            <w:r w:rsidRPr="005A5809">
              <w:rPr>
                <w:noProof w:val="0"/>
                <w:lang w:val="ru-RU" w:eastAsia="ru-RU" w:bidi="ru-RU"/>
              </w:rPr>
              <w:t xml:space="preserve">, D=125 </w:t>
            </w:r>
            <w:proofErr w:type="spellStart"/>
            <w:r w:rsidRPr="005A5809">
              <w:rPr>
                <w:noProof w:val="0"/>
                <w:lang w:val="ru-RU" w:eastAsia="ru-RU" w:bidi="ru-RU"/>
              </w:rPr>
              <w:t>mm</w:t>
            </w:r>
            <w:proofErr w:type="spellEnd"/>
            <w:r w:rsidRPr="005A5809">
              <w:rPr>
                <w:noProof w:val="0"/>
                <w:lang w:val="ru-RU" w:eastAsia="ru-RU" w:bidi="ru-RU"/>
              </w:rPr>
              <w:t xml:space="preserve"> - 1/2'')</w:t>
            </w:r>
          </w:p>
        </w:tc>
        <w:tc>
          <w:tcPr>
            <w:tcW w:w="1560" w:type="dxa"/>
            <w:tcBorders>
              <w:top w:val="single" w:sz="4" w:space="0" w:color="auto"/>
              <w:bottom w:val="single" w:sz="4" w:space="0" w:color="auto"/>
            </w:tcBorders>
            <w:vAlign w:val="center"/>
          </w:tcPr>
          <w:p w14:paraId="34729348" w14:textId="77777777" w:rsidR="005A5809" w:rsidRPr="005A5809" w:rsidRDefault="005A5809" w:rsidP="005A5809">
            <w:pPr>
              <w:widowControl w:val="0"/>
              <w:suppressAutoHyphens/>
              <w:autoSpaceDE w:val="0"/>
              <w:jc w:val="center"/>
              <w:rPr>
                <w:noProof w:val="0"/>
                <w:lang w:val="ru-RU" w:eastAsia="ru-RU" w:bidi="ru-RU"/>
              </w:rPr>
            </w:pPr>
            <w:proofErr w:type="spellStart"/>
            <w:r w:rsidRPr="005A5809">
              <w:rPr>
                <w:noProof w:val="0"/>
                <w:lang w:val="ru-RU" w:eastAsia="ru-RU" w:bidi="ru-RU"/>
              </w:rPr>
              <w:t>buc</w:t>
            </w:r>
            <w:proofErr w:type="spellEnd"/>
          </w:p>
        </w:tc>
        <w:tc>
          <w:tcPr>
            <w:tcW w:w="1559" w:type="dxa"/>
            <w:tcBorders>
              <w:top w:val="single" w:sz="4" w:space="0" w:color="auto"/>
              <w:bottom w:val="single" w:sz="4" w:space="0" w:color="auto"/>
            </w:tcBorders>
            <w:vAlign w:val="center"/>
          </w:tcPr>
          <w:p w14:paraId="2A88EFCC"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1,00</w:t>
            </w:r>
          </w:p>
        </w:tc>
      </w:tr>
      <w:tr w:rsidR="005A5809" w:rsidRPr="005A5809" w14:paraId="7774BDEC"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F54BC7"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17</w:t>
            </w:r>
          </w:p>
        </w:tc>
        <w:tc>
          <w:tcPr>
            <w:tcW w:w="1701" w:type="dxa"/>
            <w:tcBorders>
              <w:top w:val="single" w:sz="4" w:space="0" w:color="auto"/>
              <w:bottom w:val="single" w:sz="4" w:space="0" w:color="auto"/>
            </w:tcBorders>
            <w:vAlign w:val="center"/>
          </w:tcPr>
          <w:p w14:paraId="1268F0FB"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SD19B</w:t>
            </w:r>
          </w:p>
          <w:p w14:paraId="5EF17EEF"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719F880A" w14:textId="77777777" w:rsidR="005A5809" w:rsidRPr="005A5809" w:rsidRDefault="005A5809" w:rsidP="005A5809">
            <w:pPr>
              <w:widowControl w:val="0"/>
              <w:suppressAutoHyphens/>
              <w:autoSpaceDE w:val="0"/>
              <w:adjustRightInd w:val="0"/>
              <w:rPr>
                <w:noProof w:val="0"/>
                <w:lang w:val="en-US" w:eastAsia="ru-RU" w:bidi="ru-RU"/>
              </w:rPr>
            </w:pPr>
            <w:r w:rsidRPr="005A5809">
              <w:rPr>
                <w:noProof w:val="0"/>
                <w:lang w:val="en-US" w:eastAsia="ru-RU" w:bidi="ru-RU"/>
              </w:rPr>
              <w:t xml:space="preserve">Robinet de </w:t>
            </w:r>
            <w:proofErr w:type="spellStart"/>
            <w:r w:rsidRPr="005A5809">
              <w:rPr>
                <w:noProof w:val="0"/>
                <w:lang w:val="en-US" w:eastAsia="ru-RU" w:bidi="ru-RU"/>
              </w:rPr>
              <w:t>retinere</w:t>
            </w:r>
            <w:proofErr w:type="spellEnd"/>
            <w:r w:rsidRPr="005A5809">
              <w:rPr>
                <w:noProof w:val="0"/>
                <w:lang w:val="en-US" w:eastAsia="ru-RU" w:bidi="ru-RU"/>
              </w:rPr>
              <w:t xml:space="preserve"> cu venti </w:t>
            </w:r>
            <w:proofErr w:type="spellStart"/>
            <w:r w:rsidRPr="005A5809">
              <w:rPr>
                <w:noProof w:val="0"/>
                <w:lang w:val="en-US" w:eastAsia="ru-RU" w:bidi="ru-RU"/>
              </w:rPr>
              <w:t>drept</w:t>
            </w:r>
            <w:proofErr w:type="spellEnd"/>
            <w:r w:rsidRPr="005A5809">
              <w:rPr>
                <w:noProof w:val="0"/>
                <w:lang w:val="en-US" w:eastAsia="ru-RU" w:bidi="ru-RU"/>
              </w:rPr>
              <w:t xml:space="preserve"> cu </w:t>
            </w:r>
            <w:proofErr w:type="spellStart"/>
            <w:r w:rsidRPr="005A5809">
              <w:rPr>
                <w:noProof w:val="0"/>
                <w:lang w:val="en-US" w:eastAsia="ru-RU" w:bidi="ru-RU"/>
              </w:rPr>
              <w:t>mufe</w:t>
            </w:r>
            <w:proofErr w:type="spellEnd"/>
            <w:r w:rsidRPr="005A5809">
              <w:rPr>
                <w:noProof w:val="0"/>
                <w:lang w:val="en-US" w:eastAsia="ru-RU" w:bidi="ru-RU"/>
              </w:rPr>
              <w:t xml:space="preserve"> </w:t>
            </w:r>
            <w:proofErr w:type="spellStart"/>
            <w:r w:rsidRPr="005A5809">
              <w:rPr>
                <w:noProof w:val="0"/>
                <w:lang w:val="en-US" w:eastAsia="ru-RU" w:bidi="ru-RU"/>
              </w:rPr>
              <w:t>filetate</w:t>
            </w:r>
            <w:proofErr w:type="spellEnd"/>
            <w:r w:rsidRPr="005A5809">
              <w:rPr>
                <w:noProof w:val="0"/>
                <w:lang w:val="en-US" w:eastAsia="ru-RU" w:bidi="ru-RU"/>
              </w:rPr>
              <w:t xml:space="preserve">, </w:t>
            </w:r>
            <w:proofErr w:type="spellStart"/>
            <w:r w:rsidRPr="005A5809">
              <w:rPr>
                <w:noProof w:val="0"/>
                <w:lang w:val="en-US" w:eastAsia="ru-RU" w:bidi="ru-RU"/>
              </w:rPr>
              <w:t>avind</w:t>
            </w:r>
            <w:proofErr w:type="spellEnd"/>
            <w:r w:rsidRPr="005A5809">
              <w:rPr>
                <w:noProof w:val="0"/>
                <w:lang w:val="en-US" w:eastAsia="ru-RU" w:bidi="ru-RU"/>
              </w:rPr>
              <w:t xml:space="preserve"> </w:t>
            </w:r>
            <w:proofErr w:type="spellStart"/>
            <w:r w:rsidRPr="005A5809">
              <w:rPr>
                <w:noProof w:val="0"/>
                <w:lang w:val="en-US" w:eastAsia="ru-RU" w:bidi="ru-RU"/>
              </w:rPr>
              <w:t>diametrul</w:t>
            </w:r>
            <w:proofErr w:type="spellEnd"/>
            <w:r w:rsidRPr="005A5809">
              <w:rPr>
                <w:noProof w:val="0"/>
                <w:lang w:val="en-US" w:eastAsia="ru-RU" w:bidi="ru-RU"/>
              </w:rPr>
              <w:t xml:space="preserve">  1". </w:t>
            </w:r>
            <w:r w:rsidRPr="005A5809">
              <w:rPr>
                <w:noProof w:val="0"/>
                <w:lang w:val="ru-RU" w:eastAsia="ru-RU" w:bidi="ru-RU"/>
              </w:rPr>
              <w:t>(</w:t>
            </w:r>
            <w:proofErr w:type="spellStart"/>
            <w:r w:rsidRPr="005A5809">
              <w:rPr>
                <w:noProof w:val="0"/>
                <w:lang w:val="ru-RU" w:eastAsia="ru-RU" w:bidi="ru-RU"/>
              </w:rPr>
              <w:t>Robinet</w:t>
            </w:r>
            <w:proofErr w:type="spellEnd"/>
            <w:r w:rsidRPr="005A5809">
              <w:rPr>
                <w:noProof w:val="0"/>
                <w:lang w:val="ru-RU" w:eastAsia="ru-RU" w:bidi="ru-RU"/>
              </w:rPr>
              <w:t xml:space="preserve"> </w:t>
            </w:r>
            <w:proofErr w:type="spellStart"/>
            <w:r w:rsidRPr="005A5809">
              <w:rPr>
                <w:noProof w:val="0"/>
                <w:lang w:val="ru-RU" w:eastAsia="ru-RU" w:bidi="ru-RU"/>
              </w:rPr>
              <w:t>apa</w:t>
            </w:r>
            <w:proofErr w:type="spellEnd"/>
            <w:r w:rsidRPr="005A5809">
              <w:rPr>
                <w:noProof w:val="0"/>
                <w:lang w:val="ru-RU" w:eastAsia="ru-RU" w:bidi="ru-RU"/>
              </w:rPr>
              <w:t xml:space="preserve"> </w:t>
            </w:r>
            <w:proofErr w:type="spellStart"/>
            <w:r w:rsidRPr="005A5809">
              <w:rPr>
                <w:noProof w:val="0"/>
                <w:lang w:val="ru-RU" w:eastAsia="ru-RU" w:bidi="ru-RU"/>
              </w:rPr>
              <w:t>tip</w:t>
            </w:r>
            <w:proofErr w:type="spellEnd"/>
            <w:r w:rsidRPr="005A5809">
              <w:rPr>
                <w:noProof w:val="0"/>
                <w:lang w:val="ru-RU" w:eastAsia="ru-RU" w:bidi="ru-RU"/>
              </w:rPr>
              <w:t xml:space="preserve"> FI-FE </w:t>
            </w:r>
            <w:proofErr w:type="spellStart"/>
            <w:r w:rsidRPr="005A5809">
              <w:rPr>
                <w:noProof w:val="0"/>
                <w:lang w:val="ru-RU" w:eastAsia="ru-RU" w:bidi="ru-RU"/>
              </w:rPr>
              <w:t>cu</w:t>
            </w:r>
            <w:proofErr w:type="spellEnd"/>
            <w:r w:rsidRPr="005A5809">
              <w:rPr>
                <w:noProof w:val="0"/>
                <w:lang w:val="ru-RU" w:eastAsia="ru-RU" w:bidi="ru-RU"/>
              </w:rPr>
              <w:t xml:space="preserve"> </w:t>
            </w:r>
            <w:proofErr w:type="spellStart"/>
            <w:r w:rsidRPr="005A5809">
              <w:rPr>
                <w:noProof w:val="0"/>
                <w:lang w:val="ru-RU" w:eastAsia="ru-RU" w:bidi="ru-RU"/>
              </w:rPr>
              <w:t>sfera</w:t>
            </w:r>
            <w:proofErr w:type="spellEnd"/>
            <w:r w:rsidRPr="005A5809">
              <w:rPr>
                <w:noProof w:val="0"/>
                <w:lang w:val="ru-RU" w:eastAsia="ru-RU" w:bidi="ru-RU"/>
              </w:rPr>
              <w:t>, D=1/2'')</w:t>
            </w:r>
          </w:p>
        </w:tc>
        <w:tc>
          <w:tcPr>
            <w:tcW w:w="1560" w:type="dxa"/>
            <w:tcBorders>
              <w:top w:val="single" w:sz="4" w:space="0" w:color="auto"/>
              <w:bottom w:val="single" w:sz="4" w:space="0" w:color="auto"/>
            </w:tcBorders>
            <w:vAlign w:val="center"/>
          </w:tcPr>
          <w:p w14:paraId="1032D315" w14:textId="77777777" w:rsidR="005A5809" w:rsidRPr="005A5809" w:rsidRDefault="005A5809" w:rsidP="005A5809">
            <w:pPr>
              <w:widowControl w:val="0"/>
              <w:suppressAutoHyphens/>
              <w:autoSpaceDE w:val="0"/>
              <w:jc w:val="center"/>
              <w:rPr>
                <w:noProof w:val="0"/>
                <w:lang w:val="ru-RU" w:eastAsia="ru-RU" w:bidi="ru-RU"/>
              </w:rPr>
            </w:pPr>
            <w:proofErr w:type="spellStart"/>
            <w:r w:rsidRPr="005A5809">
              <w:rPr>
                <w:noProof w:val="0"/>
                <w:lang w:val="ru-RU" w:eastAsia="ru-RU" w:bidi="ru-RU"/>
              </w:rPr>
              <w:t>buc</w:t>
            </w:r>
            <w:proofErr w:type="spellEnd"/>
          </w:p>
        </w:tc>
        <w:tc>
          <w:tcPr>
            <w:tcW w:w="1559" w:type="dxa"/>
            <w:tcBorders>
              <w:top w:val="single" w:sz="4" w:space="0" w:color="auto"/>
              <w:bottom w:val="single" w:sz="4" w:space="0" w:color="auto"/>
            </w:tcBorders>
            <w:vAlign w:val="center"/>
          </w:tcPr>
          <w:p w14:paraId="08D89264"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1,00</w:t>
            </w:r>
          </w:p>
        </w:tc>
      </w:tr>
      <w:tr w:rsidR="005A5809" w:rsidRPr="005A5809" w14:paraId="799E66FA"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A6FE65"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18</w:t>
            </w:r>
          </w:p>
        </w:tc>
        <w:tc>
          <w:tcPr>
            <w:tcW w:w="1701" w:type="dxa"/>
            <w:tcBorders>
              <w:top w:val="single" w:sz="4" w:space="0" w:color="auto"/>
              <w:bottom w:val="single" w:sz="4" w:space="0" w:color="auto"/>
            </w:tcBorders>
            <w:vAlign w:val="center"/>
          </w:tcPr>
          <w:p w14:paraId="257A45AE"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SE56A</w:t>
            </w:r>
          </w:p>
          <w:p w14:paraId="5ECFE7A5"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68F69110"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Filtru</w:t>
            </w:r>
            <w:proofErr w:type="spellEnd"/>
            <w:r w:rsidRPr="005A5809">
              <w:rPr>
                <w:noProof w:val="0"/>
                <w:lang w:val="en-US" w:eastAsia="ru-RU" w:bidi="ru-RU"/>
              </w:rPr>
              <w:t xml:space="preserve"> </w:t>
            </w:r>
            <w:proofErr w:type="spellStart"/>
            <w:r w:rsidRPr="005A5809">
              <w:rPr>
                <w:noProof w:val="0"/>
                <w:lang w:val="en-US" w:eastAsia="ru-RU" w:bidi="ru-RU"/>
              </w:rPr>
              <w:t>pentru</w:t>
            </w:r>
            <w:proofErr w:type="spellEnd"/>
            <w:r w:rsidRPr="005A5809">
              <w:rPr>
                <w:noProof w:val="0"/>
                <w:lang w:val="en-US" w:eastAsia="ru-RU" w:bidi="ru-RU"/>
              </w:rPr>
              <w:t xml:space="preserve"> </w:t>
            </w:r>
            <w:proofErr w:type="spellStart"/>
            <w:r w:rsidRPr="005A5809">
              <w:rPr>
                <w:noProof w:val="0"/>
                <w:lang w:val="en-US" w:eastAsia="ru-RU" w:bidi="ru-RU"/>
              </w:rPr>
              <w:t>apa</w:t>
            </w:r>
            <w:proofErr w:type="spellEnd"/>
            <w:r w:rsidRPr="005A5809">
              <w:rPr>
                <w:noProof w:val="0"/>
                <w:lang w:val="en-US" w:eastAsia="ru-RU" w:bidi="ru-RU"/>
              </w:rPr>
              <w:t xml:space="preserve"> </w:t>
            </w:r>
            <w:proofErr w:type="spellStart"/>
            <w:r w:rsidRPr="005A5809">
              <w:rPr>
                <w:noProof w:val="0"/>
                <w:lang w:val="en-US" w:eastAsia="ru-RU" w:bidi="ru-RU"/>
              </w:rPr>
              <w:t>potabila</w:t>
            </w:r>
            <w:proofErr w:type="spellEnd"/>
            <w:r w:rsidRPr="005A5809">
              <w:rPr>
                <w:noProof w:val="0"/>
                <w:lang w:val="en-US" w:eastAsia="ru-RU" w:bidi="ru-RU"/>
              </w:rPr>
              <w:t xml:space="preserve">, cu </w:t>
            </w:r>
            <w:proofErr w:type="spellStart"/>
            <w:r w:rsidRPr="005A5809">
              <w:rPr>
                <w:noProof w:val="0"/>
                <w:lang w:val="en-US" w:eastAsia="ru-RU" w:bidi="ru-RU"/>
              </w:rPr>
              <w:t>mufe</w:t>
            </w:r>
            <w:proofErr w:type="spellEnd"/>
            <w:r w:rsidRPr="005A5809">
              <w:rPr>
                <w:noProof w:val="0"/>
                <w:lang w:val="en-US" w:eastAsia="ru-RU" w:bidi="ru-RU"/>
              </w:rPr>
              <w:t xml:space="preserve"> </w:t>
            </w:r>
            <w:proofErr w:type="spellStart"/>
            <w:r w:rsidRPr="005A5809">
              <w:rPr>
                <w:noProof w:val="0"/>
                <w:lang w:val="en-US" w:eastAsia="ru-RU" w:bidi="ru-RU"/>
              </w:rPr>
              <w:t>filetata</w:t>
            </w:r>
            <w:proofErr w:type="spellEnd"/>
            <w:r w:rsidRPr="005A5809">
              <w:rPr>
                <w:noProof w:val="0"/>
                <w:lang w:val="en-US" w:eastAsia="ru-RU" w:bidi="ru-RU"/>
              </w:rPr>
              <w:t xml:space="preserve"> </w:t>
            </w:r>
            <w:proofErr w:type="spellStart"/>
            <w:r w:rsidRPr="005A5809">
              <w:rPr>
                <w:noProof w:val="0"/>
                <w:lang w:val="en-US" w:eastAsia="ru-RU" w:bidi="ru-RU"/>
              </w:rPr>
              <w:t>pentru</w:t>
            </w:r>
            <w:proofErr w:type="spellEnd"/>
            <w:r w:rsidRPr="005A5809">
              <w:rPr>
                <w:noProof w:val="0"/>
                <w:lang w:val="en-US" w:eastAsia="ru-RU" w:bidi="ru-RU"/>
              </w:rPr>
              <w:t xml:space="preserve"> </w:t>
            </w:r>
            <w:proofErr w:type="spellStart"/>
            <w:r w:rsidRPr="005A5809">
              <w:rPr>
                <w:noProof w:val="0"/>
                <w:lang w:val="en-US" w:eastAsia="ru-RU" w:bidi="ru-RU"/>
              </w:rPr>
              <w:t>montaj</w:t>
            </w:r>
            <w:proofErr w:type="spellEnd"/>
            <w:r w:rsidRPr="005A5809">
              <w:rPr>
                <w:noProof w:val="0"/>
                <w:lang w:val="en-US" w:eastAsia="ru-RU" w:bidi="ru-RU"/>
              </w:rPr>
              <w:t xml:space="preserve"> pe </w:t>
            </w:r>
            <w:proofErr w:type="spellStart"/>
            <w:r w:rsidRPr="005A5809">
              <w:rPr>
                <w:noProof w:val="0"/>
                <w:lang w:val="en-US" w:eastAsia="ru-RU" w:bidi="ru-RU"/>
              </w:rPr>
              <w:t>conducta</w:t>
            </w:r>
            <w:proofErr w:type="spellEnd"/>
            <w:r w:rsidRPr="005A5809">
              <w:rPr>
                <w:noProof w:val="0"/>
                <w:lang w:val="en-US" w:eastAsia="ru-RU" w:bidi="ru-RU"/>
              </w:rPr>
              <w:t xml:space="preserve">, </w:t>
            </w:r>
            <w:proofErr w:type="spellStart"/>
            <w:r w:rsidRPr="005A5809">
              <w:rPr>
                <w:noProof w:val="0"/>
                <w:lang w:val="en-US" w:eastAsia="ru-RU" w:bidi="ru-RU"/>
              </w:rPr>
              <w:t>avind</w:t>
            </w:r>
            <w:proofErr w:type="spellEnd"/>
            <w:r w:rsidRPr="005A5809">
              <w:rPr>
                <w:noProof w:val="0"/>
                <w:lang w:val="en-US" w:eastAsia="ru-RU" w:bidi="ru-RU"/>
              </w:rPr>
              <w:t xml:space="preserve"> </w:t>
            </w:r>
            <w:proofErr w:type="spellStart"/>
            <w:r w:rsidRPr="005A5809">
              <w:rPr>
                <w:noProof w:val="0"/>
                <w:lang w:val="en-US" w:eastAsia="ru-RU" w:bidi="ru-RU"/>
              </w:rPr>
              <w:t>dimensiunea</w:t>
            </w:r>
            <w:proofErr w:type="spellEnd"/>
            <w:r w:rsidRPr="005A5809">
              <w:rPr>
                <w:noProof w:val="0"/>
                <w:lang w:val="en-US" w:eastAsia="ru-RU" w:bidi="ru-RU"/>
              </w:rPr>
              <w:t xml:space="preserve"> de 1" - 2". </w:t>
            </w:r>
            <w:r w:rsidRPr="005A5809">
              <w:rPr>
                <w:noProof w:val="0"/>
                <w:lang w:val="ru-RU" w:eastAsia="ru-RU" w:bidi="ru-RU"/>
              </w:rPr>
              <w:t>(</w:t>
            </w:r>
            <w:proofErr w:type="spellStart"/>
            <w:r w:rsidRPr="005A5809">
              <w:rPr>
                <w:noProof w:val="0"/>
                <w:lang w:val="ru-RU" w:eastAsia="ru-RU" w:bidi="ru-RU"/>
              </w:rPr>
              <w:t>Filtru</w:t>
            </w:r>
            <w:proofErr w:type="spellEnd"/>
            <w:r w:rsidRPr="005A5809">
              <w:rPr>
                <w:noProof w:val="0"/>
                <w:lang w:val="ru-RU" w:eastAsia="ru-RU" w:bidi="ru-RU"/>
              </w:rPr>
              <w:t xml:space="preserve"> "Y", D=1/2'')</w:t>
            </w:r>
          </w:p>
        </w:tc>
        <w:tc>
          <w:tcPr>
            <w:tcW w:w="1560" w:type="dxa"/>
            <w:tcBorders>
              <w:top w:val="single" w:sz="4" w:space="0" w:color="auto"/>
              <w:bottom w:val="single" w:sz="4" w:space="0" w:color="auto"/>
            </w:tcBorders>
            <w:vAlign w:val="center"/>
          </w:tcPr>
          <w:p w14:paraId="5627F0C6" w14:textId="77777777" w:rsidR="005A5809" w:rsidRPr="005A5809" w:rsidRDefault="005A5809" w:rsidP="005A5809">
            <w:pPr>
              <w:widowControl w:val="0"/>
              <w:suppressAutoHyphens/>
              <w:autoSpaceDE w:val="0"/>
              <w:jc w:val="center"/>
              <w:rPr>
                <w:noProof w:val="0"/>
                <w:lang w:val="ru-RU" w:eastAsia="ru-RU" w:bidi="ru-RU"/>
              </w:rPr>
            </w:pPr>
            <w:proofErr w:type="spellStart"/>
            <w:r w:rsidRPr="005A5809">
              <w:rPr>
                <w:noProof w:val="0"/>
                <w:lang w:val="ru-RU" w:eastAsia="ru-RU" w:bidi="ru-RU"/>
              </w:rPr>
              <w:t>buc</w:t>
            </w:r>
            <w:proofErr w:type="spellEnd"/>
          </w:p>
        </w:tc>
        <w:tc>
          <w:tcPr>
            <w:tcW w:w="1559" w:type="dxa"/>
            <w:tcBorders>
              <w:top w:val="single" w:sz="4" w:space="0" w:color="auto"/>
              <w:bottom w:val="single" w:sz="4" w:space="0" w:color="auto"/>
            </w:tcBorders>
            <w:vAlign w:val="center"/>
          </w:tcPr>
          <w:p w14:paraId="554CAD3A"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1,00</w:t>
            </w:r>
          </w:p>
        </w:tc>
      </w:tr>
      <w:tr w:rsidR="005A5809" w:rsidRPr="005A5809" w14:paraId="482C3B59"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E18E03"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19</w:t>
            </w:r>
          </w:p>
        </w:tc>
        <w:tc>
          <w:tcPr>
            <w:tcW w:w="1701" w:type="dxa"/>
            <w:tcBorders>
              <w:top w:val="single" w:sz="4" w:space="0" w:color="auto"/>
              <w:bottom w:val="single" w:sz="4" w:space="0" w:color="auto"/>
            </w:tcBorders>
            <w:vAlign w:val="center"/>
          </w:tcPr>
          <w:p w14:paraId="0411F969"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SD19B</w:t>
            </w:r>
          </w:p>
          <w:p w14:paraId="4099EF56"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6C7F86F0" w14:textId="77777777" w:rsidR="005A5809" w:rsidRPr="005A5809" w:rsidRDefault="005A5809" w:rsidP="005A5809">
            <w:pPr>
              <w:widowControl w:val="0"/>
              <w:suppressAutoHyphens/>
              <w:autoSpaceDE w:val="0"/>
              <w:adjustRightInd w:val="0"/>
              <w:rPr>
                <w:noProof w:val="0"/>
                <w:lang w:val="en-US" w:eastAsia="ru-RU" w:bidi="ru-RU"/>
              </w:rPr>
            </w:pPr>
            <w:r w:rsidRPr="005A5809">
              <w:rPr>
                <w:noProof w:val="0"/>
                <w:lang w:val="en-US" w:eastAsia="ru-RU" w:bidi="ru-RU"/>
              </w:rPr>
              <w:t xml:space="preserve">Robinet de </w:t>
            </w:r>
            <w:proofErr w:type="spellStart"/>
            <w:r w:rsidRPr="005A5809">
              <w:rPr>
                <w:noProof w:val="0"/>
                <w:lang w:val="en-US" w:eastAsia="ru-RU" w:bidi="ru-RU"/>
              </w:rPr>
              <w:t>retinere</w:t>
            </w:r>
            <w:proofErr w:type="spellEnd"/>
            <w:r w:rsidRPr="005A5809">
              <w:rPr>
                <w:noProof w:val="0"/>
                <w:lang w:val="en-US" w:eastAsia="ru-RU" w:bidi="ru-RU"/>
              </w:rPr>
              <w:t xml:space="preserve"> cu venti </w:t>
            </w:r>
            <w:proofErr w:type="spellStart"/>
            <w:r w:rsidRPr="005A5809">
              <w:rPr>
                <w:noProof w:val="0"/>
                <w:lang w:val="en-US" w:eastAsia="ru-RU" w:bidi="ru-RU"/>
              </w:rPr>
              <w:t>drept</w:t>
            </w:r>
            <w:proofErr w:type="spellEnd"/>
            <w:r w:rsidRPr="005A5809">
              <w:rPr>
                <w:noProof w:val="0"/>
                <w:lang w:val="en-US" w:eastAsia="ru-RU" w:bidi="ru-RU"/>
              </w:rPr>
              <w:t xml:space="preserve"> cu </w:t>
            </w:r>
            <w:proofErr w:type="spellStart"/>
            <w:r w:rsidRPr="005A5809">
              <w:rPr>
                <w:noProof w:val="0"/>
                <w:lang w:val="en-US" w:eastAsia="ru-RU" w:bidi="ru-RU"/>
              </w:rPr>
              <w:t>mufe</w:t>
            </w:r>
            <w:proofErr w:type="spellEnd"/>
            <w:r w:rsidRPr="005A5809">
              <w:rPr>
                <w:noProof w:val="0"/>
                <w:lang w:val="en-US" w:eastAsia="ru-RU" w:bidi="ru-RU"/>
              </w:rPr>
              <w:t xml:space="preserve"> </w:t>
            </w:r>
            <w:proofErr w:type="spellStart"/>
            <w:r w:rsidRPr="005A5809">
              <w:rPr>
                <w:noProof w:val="0"/>
                <w:lang w:val="en-US" w:eastAsia="ru-RU" w:bidi="ru-RU"/>
              </w:rPr>
              <w:t>filetate</w:t>
            </w:r>
            <w:proofErr w:type="spellEnd"/>
            <w:r w:rsidRPr="005A5809">
              <w:rPr>
                <w:noProof w:val="0"/>
                <w:lang w:val="en-US" w:eastAsia="ru-RU" w:bidi="ru-RU"/>
              </w:rPr>
              <w:t xml:space="preserve">, </w:t>
            </w:r>
            <w:proofErr w:type="spellStart"/>
            <w:r w:rsidRPr="005A5809">
              <w:rPr>
                <w:noProof w:val="0"/>
                <w:lang w:val="en-US" w:eastAsia="ru-RU" w:bidi="ru-RU"/>
              </w:rPr>
              <w:t>avind</w:t>
            </w:r>
            <w:proofErr w:type="spellEnd"/>
            <w:r w:rsidRPr="005A5809">
              <w:rPr>
                <w:noProof w:val="0"/>
                <w:lang w:val="en-US" w:eastAsia="ru-RU" w:bidi="ru-RU"/>
              </w:rPr>
              <w:t xml:space="preserve"> </w:t>
            </w:r>
            <w:proofErr w:type="spellStart"/>
            <w:r w:rsidRPr="005A5809">
              <w:rPr>
                <w:noProof w:val="0"/>
                <w:lang w:val="en-US" w:eastAsia="ru-RU" w:bidi="ru-RU"/>
              </w:rPr>
              <w:t>diametrul</w:t>
            </w:r>
            <w:proofErr w:type="spellEnd"/>
            <w:r w:rsidRPr="005A5809">
              <w:rPr>
                <w:noProof w:val="0"/>
                <w:lang w:val="en-US" w:eastAsia="ru-RU" w:bidi="ru-RU"/>
              </w:rPr>
              <w:t xml:space="preserve">  1". </w:t>
            </w:r>
            <w:r w:rsidRPr="005A5809">
              <w:rPr>
                <w:noProof w:val="0"/>
                <w:lang w:val="ru-RU" w:eastAsia="ru-RU" w:bidi="ru-RU"/>
              </w:rPr>
              <w:t>(</w:t>
            </w:r>
            <w:proofErr w:type="spellStart"/>
            <w:r w:rsidRPr="005A5809">
              <w:rPr>
                <w:noProof w:val="0"/>
                <w:lang w:val="ru-RU" w:eastAsia="ru-RU" w:bidi="ru-RU"/>
              </w:rPr>
              <w:t>Supapa</w:t>
            </w:r>
            <w:proofErr w:type="spellEnd"/>
            <w:r w:rsidRPr="005A5809">
              <w:rPr>
                <w:noProof w:val="0"/>
                <w:lang w:val="ru-RU" w:eastAsia="ru-RU" w:bidi="ru-RU"/>
              </w:rPr>
              <w:t xml:space="preserve"> </w:t>
            </w:r>
            <w:proofErr w:type="spellStart"/>
            <w:r w:rsidRPr="005A5809">
              <w:rPr>
                <w:noProof w:val="0"/>
                <w:lang w:val="ru-RU" w:eastAsia="ru-RU" w:bidi="ru-RU"/>
              </w:rPr>
              <w:t>de</w:t>
            </w:r>
            <w:proofErr w:type="spellEnd"/>
            <w:r w:rsidRPr="005A5809">
              <w:rPr>
                <w:noProof w:val="0"/>
                <w:lang w:val="ru-RU" w:eastAsia="ru-RU" w:bidi="ru-RU"/>
              </w:rPr>
              <w:t xml:space="preserve"> </w:t>
            </w:r>
            <w:proofErr w:type="spellStart"/>
            <w:r w:rsidRPr="005A5809">
              <w:rPr>
                <w:noProof w:val="0"/>
                <w:lang w:val="ru-RU" w:eastAsia="ru-RU" w:bidi="ru-RU"/>
              </w:rPr>
              <w:t>sens</w:t>
            </w:r>
            <w:proofErr w:type="spellEnd"/>
            <w:r w:rsidRPr="005A5809">
              <w:rPr>
                <w:noProof w:val="0"/>
                <w:lang w:val="ru-RU" w:eastAsia="ru-RU" w:bidi="ru-RU"/>
              </w:rPr>
              <w:t>, D=1/2'')</w:t>
            </w:r>
          </w:p>
        </w:tc>
        <w:tc>
          <w:tcPr>
            <w:tcW w:w="1560" w:type="dxa"/>
            <w:tcBorders>
              <w:top w:val="single" w:sz="4" w:space="0" w:color="auto"/>
              <w:bottom w:val="single" w:sz="4" w:space="0" w:color="auto"/>
            </w:tcBorders>
            <w:vAlign w:val="center"/>
          </w:tcPr>
          <w:p w14:paraId="73689713" w14:textId="77777777" w:rsidR="005A5809" w:rsidRPr="005A5809" w:rsidRDefault="005A5809" w:rsidP="005A5809">
            <w:pPr>
              <w:widowControl w:val="0"/>
              <w:suppressAutoHyphens/>
              <w:autoSpaceDE w:val="0"/>
              <w:jc w:val="center"/>
              <w:rPr>
                <w:noProof w:val="0"/>
                <w:lang w:val="ru-RU" w:eastAsia="ru-RU" w:bidi="ru-RU"/>
              </w:rPr>
            </w:pPr>
            <w:proofErr w:type="spellStart"/>
            <w:r w:rsidRPr="005A5809">
              <w:rPr>
                <w:noProof w:val="0"/>
                <w:lang w:val="ru-RU" w:eastAsia="ru-RU" w:bidi="ru-RU"/>
              </w:rPr>
              <w:t>buc</w:t>
            </w:r>
            <w:proofErr w:type="spellEnd"/>
          </w:p>
        </w:tc>
        <w:tc>
          <w:tcPr>
            <w:tcW w:w="1559" w:type="dxa"/>
            <w:tcBorders>
              <w:top w:val="single" w:sz="4" w:space="0" w:color="auto"/>
              <w:bottom w:val="single" w:sz="4" w:space="0" w:color="auto"/>
            </w:tcBorders>
            <w:vAlign w:val="center"/>
          </w:tcPr>
          <w:p w14:paraId="0E78B7B4"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1,00</w:t>
            </w:r>
          </w:p>
        </w:tc>
      </w:tr>
      <w:tr w:rsidR="005A5809" w:rsidRPr="005A5809" w14:paraId="1EC894A0"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ED9FB2"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20</w:t>
            </w:r>
          </w:p>
        </w:tc>
        <w:tc>
          <w:tcPr>
            <w:tcW w:w="1701" w:type="dxa"/>
            <w:tcBorders>
              <w:top w:val="single" w:sz="4" w:space="0" w:color="auto"/>
              <w:bottom w:val="single" w:sz="4" w:space="0" w:color="auto"/>
            </w:tcBorders>
            <w:vAlign w:val="center"/>
          </w:tcPr>
          <w:p w14:paraId="2E144BC1"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AcA54A</w:t>
            </w:r>
          </w:p>
          <w:p w14:paraId="5BAAE7A7"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4685E8E1"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Montarea</w:t>
            </w:r>
            <w:proofErr w:type="spellEnd"/>
            <w:r w:rsidRPr="005A5809">
              <w:rPr>
                <w:noProof w:val="0"/>
                <w:lang w:val="en-US" w:eastAsia="ru-RU" w:bidi="ru-RU"/>
              </w:rPr>
              <w:t xml:space="preserve"> </w:t>
            </w:r>
            <w:proofErr w:type="spellStart"/>
            <w:r w:rsidRPr="005A5809">
              <w:rPr>
                <w:noProof w:val="0"/>
                <w:lang w:val="en-US" w:eastAsia="ru-RU" w:bidi="ru-RU"/>
              </w:rPr>
              <w:t>fitingurilor</w:t>
            </w:r>
            <w:proofErr w:type="spellEnd"/>
            <w:r w:rsidRPr="005A5809">
              <w:rPr>
                <w:noProof w:val="0"/>
                <w:lang w:val="en-US" w:eastAsia="ru-RU" w:bidi="ru-RU"/>
              </w:rPr>
              <w:t xml:space="preserve"> </w:t>
            </w:r>
            <w:proofErr w:type="spellStart"/>
            <w:r w:rsidRPr="005A5809">
              <w:rPr>
                <w:noProof w:val="0"/>
                <w:lang w:val="en-US" w:eastAsia="ru-RU" w:bidi="ru-RU"/>
              </w:rPr>
              <w:t>mecanic</w:t>
            </w:r>
            <w:proofErr w:type="spellEnd"/>
            <w:r w:rsidRPr="005A5809">
              <w:rPr>
                <w:noProof w:val="0"/>
                <w:lang w:val="en-US" w:eastAsia="ru-RU" w:bidi="ru-RU"/>
              </w:rPr>
              <w:t xml:space="preserve"> (</w:t>
            </w:r>
            <w:proofErr w:type="spellStart"/>
            <w:r w:rsidRPr="005A5809">
              <w:rPr>
                <w:noProof w:val="0"/>
                <w:lang w:val="en-US" w:eastAsia="ru-RU" w:bidi="ru-RU"/>
              </w:rPr>
              <w:t>insurubare</w:t>
            </w:r>
            <w:proofErr w:type="spellEnd"/>
            <w:r w:rsidRPr="005A5809">
              <w:rPr>
                <w:noProof w:val="0"/>
                <w:lang w:val="en-US" w:eastAsia="ru-RU" w:bidi="ru-RU"/>
              </w:rPr>
              <w:t xml:space="preserve">). </w:t>
            </w:r>
            <w:proofErr w:type="spellStart"/>
            <w:r w:rsidRPr="005A5809">
              <w:rPr>
                <w:noProof w:val="0"/>
                <w:lang w:val="en-US" w:eastAsia="ru-RU" w:bidi="ru-RU"/>
              </w:rPr>
              <w:t>Imbinare</w:t>
            </w:r>
            <w:proofErr w:type="spellEnd"/>
            <w:r w:rsidRPr="005A5809">
              <w:rPr>
                <w:noProof w:val="0"/>
                <w:lang w:val="en-US" w:eastAsia="ru-RU" w:bidi="ru-RU"/>
              </w:rPr>
              <w:t xml:space="preserve"> </w:t>
            </w:r>
            <w:proofErr w:type="spellStart"/>
            <w:r w:rsidRPr="005A5809">
              <w:rPr>
                <w:noProof w:val="0"/>
                <w:lang w:val="en-US" w:eastAsia="ru-RU" w:bidi="ru-RU"/>
              </w:rPr>
              <w:t>mecanica</w:t>
            </w:r>
            <w:proofErr w:type="spellEnd"/>
            <w:r w:rsidRPr="005A5809">
              <w:rPr>
                <w:noProof w:val="0"/>
                <w:lang w:val="en-US" w:eastAsia="ru-RU" w:bidi="ru-RU"/>
              </w:rPr>
              <w:t xml:space="preserve"> </w:t>
            </w:r>
            <w:proofErr w:type="spellStart"/>
            <w:r w:rsidRPr="005A5809">
              <w:rPr>
                <w:noProof w:val="0"/>
                <w:lang w:val="en-US" w:eastAsia="ru-RU" w:bidi="ru-RU"/>
              </w:rPr>
              <w:t>intre</w:t>
            </w:r>
            <w:proofErr w:type="spellEnd"/>
            <w:r w:rsidRPr="005A5809">
              <w:rPr>
                <w:noProof w:val="0"/>
                <w:lang w:val="en-US" w:eastAsia="ru-RU" w:bidi="ru-RU"/>
              </w:rPr>
              <w:t xml:space="preserve"> </w:t>
            </w:r>
            <w:proofErr w:type="spellStart"/>
            <w:r w:rsidRPr="005A5809">
              <w:rPr>
                <w:noProof w:val="0"/>
                <w:lang w:val="en-US" w:eastAsia="ru-RU" w:bidi="ru-RU"/>
              </w:rPr>
              <w:t>teava</w:t>
            </w:r>
            <w:proofErr w:type="spellEnd"/>
            <w:r w:rsidRPr="005A5809">
              <w:rPr>
                <w:noProof w:val="0"/>
                <w:lang w:val="en-US" w:eastAsia="ru-RU" w:bidi="ru-RU"/>
              </w:rPr>
              <w:t xml:space="preserve"> </w:t>
            </w:r>
            <w:proofErr w:type="spellStart"/>
            <w:r w:rsidRPr="005A5809">
              <w:rPr>
                <w:noProof w:val="0"/>
                <w:lang w:val="en-US" w:eastAsia="ru-RU" w:bidi="ru-RU"/>
              </w:rPr>
              <w:t>si</w:t>
            </w:r>
            <w:proofErr w:type="spellEnd"/>
            <w:r w:rsidRPr="005A5809">
              <w:rPr>
                <w:noProof w:val="0"/>
                <w:lang w:val="en-US" w:eastAsia="ru-RU" w:bidi="ru-RU"/>
              </w:rPr>
              <w:t xml:space="preserve"> </w:t>
            </w:r>
            <w:proofErr w:type="spellStart"/>
            <w:r w:rsidRPr="005A5809">
              <w:rPr>
                <w:noProof w:val="0"/>
                <w:lang w:val="en-US" w:eastAsia="ru-RU" w:bidi="ru-RU"/>
              </w:rPr>
              <w:t>fiting</w:t>
            </w:r>
            <w:proofErr w:type="spellEnd"/>
            <w:r w:rsidRPr="005A5809">
              <w:rPr>
                <w:noProof w:val="0"/>
                <w:lang w:val="en-US" w:eastAsia="ru-RU" w:bidi="ru-RU"/>
              </w:rPr>
              <w:t xml:space="preserve"> (</w:t>
            </w:r>
            <w:proofErr w:type="spellStart"/>
            <w:r w:rsidRPr="005A5809">
              <w:rPr>
                <w:noProof w:val="0"/>
                <w:lang w:val="en-US" w:eastAsia="ru-RU" w:bidi="ru-RU"/>
              </w:rPr>
              <w:t>mufe</w:t>
            </w:r>
            <w:proofErr w:type="spellEnd"/>
            <w:r w:rsidRPr="005A5809">
              <w:rPr>
                <w:noProof w:val="0"/>
                <w:lang w:val="en-US" w:eastAsia="ru-RU" w:bidi="ru-RU"/>
              </w:rPr>
              <w:t xml:space="preserve">, </w:t>
            </w:r>
            <w:proofErr w:type="spellStart"/>
            <w:r w:rsidRPr="005A5809">
              <w:rPr>
                <w:noProof w:val="0"/>
                <w:lang w:val="en-US" w:eastAsia="ru-RU" w:bidi="ru-RU"/>
              </w:rPr>
              <w:t>teu</w:t>
            </w:r>
            <w:proofErr w:type="spellEnd"/>
            <w:r w:rsidRPr="005A5809">
              <w:rPr>
                <w:noProof w:val="0"/>
                <w:lang w:val="en-US" w:eastAsia="ru-RU" w:bidi="ru-RU"/>
              </w:rPr>
              <w:t xml:space="preserve">, cot) din </w:t>
            </w:r>
            <w:proofErr w:type="spellStart"/>
            <w:r w:rsidRPr="005A5809">
              <w:rPr>
                <w:noProof w:val="0"/>
                <w:lang w:val="en-US" w:eastAsia="ru-RU" w:bidi="ru-RU"/>
              </w:rPr>
              <w:t>polietilena</w:t>
            </w:r>
            <w:proofErr w:type="spellEnd"/>
            <w:r w:rsidRPr="005A5809">
              <w:rPr>
                <w:noProof w:val="0"/>
                <w:lang w:val="en-US" w:eastAsia="ru-RU" w:bidi="ru-RU"/>
              </w:rPr>
              <w:t xml:space="preserve">, </w:t>
            </w:r>
            <w:proofErr w:type="spellStart"/>
            <w:r w:rsidRPr="005A5809">
              <w:rPr>
                <w:noProof w:val="0"/>
                <w:lang w:val="en-US" w:eastAsia="ru-RU" w:bidi="ru-RU"/>
              </w:rPr>
              <w:t>tevile</w:t>
            </w:r>
            <w:proofErr w:type="spellEnd"/>
            <w:r w:rsidRPr="005A5809">
              <w:rPr>
                <w:noProof w:val="0"/>
                <w:lang w:val="en-US" w:eastAsia="ru-RU" w:bidi="ru-RU"/>
              </w:rPr>
              <w:t xml:space="preserve"> </w:t>
            </w:r>
            <w:proofErr w:type="spellStart"/>
            <w:r w:rsidRPr="005A5809">
              <w:rPr>
                <w:noProof w:val="0"/>
                <w:lang w:val="en-US" w:eastAsia="ru-RU" w:bidi="ru-RU"/>
              </w:rPr>
              <w:t>avind</w:t>
            </w:r>
            <w:proofErr w:type="spellEnd"/>
            <w:r w:rsidRPr="005A5809">
              <w:rPr>
                <w:noProof w:val="0"/>
                <w:lang w:val="en-US" w:eastAsia="ru-RU" w:bidi="ru-RU"/>
              </w:rPr>
              <w:t xml:space="preserve"> </w:t>
            </w:r>
            <w:proofErr w:type="spellStart"/>
            <w:r w:rsidRPr="005A5809">
              <w:rPr>
                <w:noProof w:val="0"/>
                <w:lang w:val="en-US" w:eastAsia="ru-RU" w:bidi="ru-RU"/>
              </w:rPr>
              <w:t>diametrul</w:t>
            </w:r>
            <w:proofErr w:type="spellEnd"/>
            <w:r w:rsidRPr="005A5809">
              <w:rPr>
                <w:noProof w:val="0"/>
                <w:lang w:val="en-US" w:eastAsia="ru-RU" w:bidi="ru-RU"/>
              </w:rPr>
              <w:t xml:space="preserve"> de 20-40 mm. </w:t>
            </w:r>
            <w:r w:rsidRPr="005A5809">
              <w:rPr>
                <w:noProof w:val="0"/>
                <w:lang w:val="ru-RU" w:eastAsia="ru-RU" w:bidi="ru-RU"/>
              </w:rPr>
              <w:t>(</w:t>
            </w:r>
            <w:proofErr w:type="spellStart"/>
            <w:r w:rsidRPr="005A5809">
              <w:rPr>
                <w:noProof w:val="0"/>
                <w:lang w:val="ru-RU" w:eastAsia="ru-RU" w:bidi="ru-RU"/>
              </w:rPr>
              <w:t>Racord</w:t>
            </w:r>
            <w:proofErr w:type="spellEnd"/>
            <w:r w:rsidRPr="005A5809">
              <w:rPr>
                <w:noProof w:val="0"/>
                <w:lang w:val="ru-RU" w:eastAsia="ru-RU" w:bidi="ru-RU"/>
              </w:rPr>
              <w:t xml:space="preserve"> </w:t>
            </w:r>
            <w:proofErr w:type="spellStart"/>
            <w:r w:rsidRPr="005A5809">
              <w:rPr>
                <w:noProof w:val="0"/>
                <w:lang w:val="ru-RU" w:eastAsia="ru-RU" w:bidi="ru-RU"/>
              </w:rPr>
              <w:t>compresiune</w:t>
            </w:r>
            <w:proofErr w:type="spellEnd"/>
            <w:r w:rsidRPr="005A5809">
              <w:rPr>
                <w:noProof w:val="0"/>
                <w:lang w:val="ru-RU" w:eastAsia="ru-RU" w:bidi="ru-RU"/>
              </w:rPr>
              <w:t xml:space="preserve"> FE, D=25 </w:t>
            </w:r>
            <w:proofErr w:type="spellStart"/>
            <w:r w:rsidRPr="005A5809">
              <w:rPr>
                <w:noProof w:val="0"/>
                <w:lang w:val="ru-RU" w:eastAsia="ru-RU" w:bidi="ru-RU"/>
              </w:rPr>
              <w:t>mm</w:t>
            </w:r>
            <w:proofErr w:type="spellEnd"/>
            <w:r w:rsidRPr="005A5809">
              <w:rPr>
                <w:noProof w:val="0"/>
                <w:lang w:val="ru-RU" w:eastAsia="ru-RU" w:bidi="ru-RU"/>
              </w:rPr>
              <w:t xml:space="preserve"> x 1/2'')</w:t>
            </w:r>
          </w:p>
        </w:tc>
        <w:tc>
          <w:tcPr>
            <w:tcW w:w="1560" w:type="dxa"/>
            <w:tcBorders>
              <w:top w:val="single" w:sz="4" w:space="0" w:color="auto"/>
              <w:bottom w:val="single" w:sz="4" w:space="0" w:color="auto"/>
            </w:tcBorders>
            <w:vAlign w:val="center"/>
          </w:tcPr>
          <w:p w14:paraId="1A43D935" w14:textId="77777777" w:rsidR="005A5809" w:rsidRPr="005A5809" w:rsidRDefault="005A5809" w:rsidP="005A5809">
            <w:pPr>
              <w:widowControl w:val="0"/>
              <w:suppressAutoHyphens/>
              <w:autoSpaceDE w:val="0"/>
              <w:jc w:val="center"/>
              <w:rPr>
                <w:noProof w:val="0"/>
                <w:lang w:val="ru-RU" w:eastAsia="ru-RU" w:bidi="ru-RU"/>
              </w:rPr>
            </w:pPr>
            <w:proofErr w:type="spellStart"/>
            <w:r w:rsidRPr="005A5809">
              <w:rPr>
                <w:noProof w:val="0"/>
                <w:lang w:val="ru-RU" w:eastAsia="ru-RU" w:bidi="ru-RU"/>
              </w:rPr>
              <w:t>buc</w:t>
            </w:r>
            <w:proofErr w:type="spellEnd"/>
          </w:p>
        </w:tc>
        <w:tc>
          <w:tcPr>
            <w:tcW w:w="1559" w:type="dxa"/>
            <w:tcBorders>
              <w:top w:val="single" w:sz="4" w:space="0" w:color="auto"/>
              <w:bottom w:val="single" w:sz="4" w:space="0" w:color="auto"/>
            </w:tcBorders>
            <w:vAlign w:val="center"/>
          </w:tcPr>
          <w:p w14:paraId="37F07516"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1,00</w:t>
            </w:r>
          </w:p>
        </w:tc>
      </w:tr>
      <w:tr w:rsidR="005A5809" w:rsidRPr="005A5809" w14:paraId="13835383"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FA8A7B"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21</w:t>
            </w:r>
          </w:p>
        </w:tc>
        <w:tc>
          <w:tcPr>
            <w:tcW w:w="1701" w:type="dxa"/>
            <w:tcBorders>
              <w:top w:val="single" w:sz="4" w:space="0" w:color="auto"/>
              <w:bottom w:val="single" w:sz="4" w:space="0" w:color="auto"/>
            </w:tcBorders>
            <w:vAlign w:val="center"/>
          </w:tcPr>
          <w:p w14:paraId="199F47AF"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IC44B</w:t>
            </w:r>
          </w:p>
          <w:p w14:paraId="0E8DC47E"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6FB7C6EC"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Confectionarea</w:t>
            </w:r>
            <w:proofErr w:type="spellEnd"/>
            <w:r w:rsidRPr="005A5809">
              <w:rPr>
                <w:noProof w:val="0"/>
                <w:lang w:val="en-US" w:eastAsia="ru-RU" w:bidi="ru-RU"/>
              </w:rPr>
              <w:t xml:space="preserve">, </w:t>
            </w:r>
            <w:proofErr w:type="spellStart"/>
            <w:r w:rsidRPr="005A5809">
              <w:rPr>
                <w:noProof w:val="0"/>
                <w:lang w:val="en-US" w:eastAsia="ru-RU" w:bidi="ru-RU"/>
              </w:rPr>
              <w:t>montarea</w:t>
            </w:r>
            <w:proofErr w:type="spellEnd"/>
            <w:r w:rsidRPr="005A5809">
              <w:rPr>
                <w:noProof w:val="0"/>
                <w:lang w:val="en-US" w:eastAsia="ru-RU" w:bidi="ru-RU"/>
              </w:rPr>
              <w:t xml:space="preserve"> </w:t>
            </w:r>
            <w:proofErr w:type="spellStart"/>
            <w:r w:rsidRPr="005A5809">
              <w:rPr>
                <w:noProof w:val="0"/>
                <w:lang w:val="en-US" w:eastAsia="ru-RU" w:bidi="ru-RU"/>
              </w:rPr>
              <w:t>si</w:t>
            </w:r>
            <w:proofErr w:type="spellEnd"/>
            <w:r w:rsidRPr="005A5809">
              <w:rPr>
                <w:noProof w:val="0"/>
                <w:lang w:val="en-US" w:eastAsia="ru-RU" w:bidi="ru-RU"/>
              </w:rPr>
              <w:t xml:space="preserve"> </w:t>
            </w:r>
            <w:proofErr w:type="spellStart"/>
            <w:r w:rsidRPr="005A5809">
              <w:rPr>
                <w:noProof w:val="0"/>
                <w:lang w:val="en-US" w:eastAsia="ru-RU" w:bidi="ru-RU"/>
              </w:rPr>
              <w:t>cimentarea</w:t>
            </w:r>
            <w:proofErr w:type="spellEnd"/>
            <w:r w:rsidRPr="005A5809">
              <w:rPr>
                <w:noProof w:val="0"/>
                <w:lang w:val="en-US" w:eastAsia="ru-RU" w:bidi="ru-RU"/>
              </w:rPr>
              <w:t xml:space="preserve"> </w:t>
            </w:r>
            <w:proofErr w:type="spellStart"/>
            <w:r w:rsidRPr="005A5809">
              <w:rPr>
                <w:noProof w:val="0"/>
                <w:lang w:val="en-US" w:eastAsia="ru-RU" w:bidi="ru-RU"/>
              </w:rPr>
              <w:t>tevii</w:t>
            </w:r>
            <w:proofErr w:type="spellEnd"/>
            <w:r w:rsidRPr="005A5809">
              <w:rPr>
                <w:noProof w:val="0"/>
                <w:lang w:val="en-US" w:eastAsia="ru-RU" w:bidi="ru-RU"/>
              </w:rPr>
              <w:t xml:space="preserve"> de </w:t>
            </w:r>
            <w:proofErr w:type="spellStart"/>
            <w:r w:rsidRPr="005A5809">
              <w:rPr>
                <w:noProof w:val="0"/>
                <w:lang w:val="en-US" w:eastAsia="ru-RU" w:bidi="ru-RU"/>
              </w:rPr>
              <w:t>protectie</w:t>
            </w:r>
            <w:proofErr w:type="spellEnd"/>
            <w:r w:rsidRPr="005A5809">
              <w:rPr>
                <w:noProof w:val="0"/>
                <w:lang w:val="en-US" w:eastAsia="ru-RU" w:bidi="ru-RU"/>
              </w:rPr>
              <w:t xml:space="preserve"> la </w:t>
            </w:r>
            <w:proofErr w:type="spellStart"/>
            <w:r w:rsidRPr="005A5809">
              <w:rPr>
                <w:noProof w:val="0"/>
                <w:lang w:val="en-US" w:eastAsia="ru-RU" w:bidi="ru-RU"/>
              </w:rPr>
              <w:t>trecerea</w:t>
            </w:r>
            <w:proofErr w:type="spellEnd"/>
            <w:r w:rsidRPr="005A5809">
              <w:rPr>
                <w:noProof w:val="0"/>
                <w:lang w:val="en-US" w:eastAsia="ru-RU" w:bidi="ru-RU"/>
              </w:rPr>
              <w:t xml:space="preserve"> </w:t>
            </w:r>
            <w:proofErr w:type="spellStart"/>
            <w:r w:rsidRPr="005A5809">
              <w:rPr>
                <w:noProof w:val="0"/>
                <w:lang w:val="en-US" w:eastAsia="ru-RU" w:bidi="ru-RU"/>
              </w:rPr>
              <w:t>conductelor</w:t>
            </w:r>
            <w:proofErr w:type="spellEnd"/>
            <w:r w:rsidRPr="005A5809">
              <w:rPr>
                <w:noProof w:val="0"/>
                <w:lang w:val="en-US" w:eastAsia="ru-RU" w:bidi="ru-RU"/>
              </w:rPr>
              <w:t xml:space="preserve"> </w:t>
            </w:r>
            <w:proofErr w:type="spellStart"/>
            <w:r w:rsidRPr="005A5809">
              <w:rPr>
                <w:noProof w:val="0"/>
                <w:lang w:val="en-US" w:eastAsia="ru-RU" w:bidi="ru-RU"/>
              </w:rPr>
              <w:t>prin</w:t>
            </w:r>
            <w:proofErr w:type="spellEnd"/>
            <w:r w:rsidRPr="005A5809">
              <w:rPr>
                <w:noProof w:val="0"/>
                <w:lang w:val="en-US" w:eastAsia="ru-RU" w:bidi="ru-RU"/>
              </w:rPr>
              <w:t xml:space="preserve"> </w:t>
            </w:r>
            <w:proofErr w:type="spellStart"/>
            <w:r w:rsidRPr="005A5809">
              <w:rPr>
                <w:noProof w:val="0"/>
                <w:lang w:val="en-US" w:eastAsia="ru-RU" w:bidi="ru-RU"/>
              </w:rPr>
              <w:t>ziduri</w:t>
            </w:r>
            <w:proofErr w:type="spellEnd"/>
            <w:r w:rsidRPr="005A5809">
              <w:rPr>
                <w:noProof w:val="0"/>
                <w:lang w:val="en-US" w:eastAsia="ru-RU" w:bidi="ru-RU"/>
              </w:rPr>
              <w:t xml:space="preserve">, </w:t>
            </w:r>
            <w:proofErr w:type="spellStart"/>
            <w:r w:rsidRPr="005A5809">
              <w:rPr>
                <w:noProof w:val="0"/>
                <w:lang w:val="en-US" w:eastAsia="ru-RU" w:bidi="ru-RU"/>
              </w:rPr>
              <w:t>teava</w:t>
            </w:r>
            <w:proofErr w:type="spellEnd"/>
            <w:r w:rsidRPr="005A5809">
              <w:rPr>
                <w:noProof w:val="0"/>
                <w:lang w:val="en-US" w:eastAsia="ru-RU" w:bidi="ru-RU"/>
              </w:rPr>
              <w:t xml:space="preserve"> </w:t>
            </w:r>
            <w:proofErr w:type="spellStart"/>
            <w:r w:rsidRPr="005A5809">
              <w:rPr>
                <w:noProof w:val="0"/>
                <w:lang w:val="en-US" w:eastAsia="ru-RU" w:bidi="ru-RU"/>
              </w:rPr>
              <w:t>avind</w:t>
            </w:r>
            <w:proofErr w:type="spellEnd"/>
            <w:r w:rsidRPr="005A5809">
              <w:rPr>
                <w:noProof w:val="0"/>
                <w:lang w:val="en-US" w:eastAsia="ru-RU" w:bidi="ru-RU"/>
              </w:rPr>
              <w:t xml:space="preserve"> </w:t>
            </w:r>
            <w:proofErr w:type="spellStart"/>
            <w:r w:rsidRPr="005A5809">
              <w:rPr>
                <w:noProof w:val="0"/>
                <w:lang w:val="en-US" w:eastAsia="ru-RU" w:bidi="ru-RU"/>
              </w:rPr>
              <w:t>diametrul</w:t>
            </w:r>
            <w:proofErr w:type="spellEnd"/>
            <w:r w:rsidRPr="005A5809">
              <w:rPr>
                <w:noProof w:val="0"/>
                <w:lang w:val="en-US" w:eastAsia="ru-RU" w:bidi="ru-RU"/>
              </w:rPr>
              <w:t xml:space="preserve"> de 2 1/2" - 4". </w:t>
            </w:r>
            <w:r w:rsidRPr="005A5809">
              <w:rPr>
                <w:noProof w:val="0"/>
                <w:lang w:val="ru-RU" w:eastAsia="ru-RU" w:bidi="ru-RU"/>
              </w:rPr>
              <w:t>(</w:t>
            </w:r>
            <w:proofErr w:type="spellStart"/>
            <w:r w:rsidRPr="005A5809">
              <w:rPr>
                <w:noProof w:val="0"/>
                <w:lang w:val="ru-RU" w:eastAsia="ru-RU" w:bidi="ru-RU"/>
              </w:rPr>
              <w:t>Piesa</w:t>
            </w:r>
            <w:proofErr w:type="spellEnd"/>
            <w:r w:rsidRPr="005A5809">
              <w:rPr>
                <w:noProof w:val="0"/>
                <w:lang w:val="ru-RU" w:eastAsia="ru-RU" w:bidi="ru-RU"/>
              </w:rPr>
              <w:t xml:space="preserve"> </w:t>
            </w:r>
            <w:proofErr w:type="spellStart"/>
            <w:r w:rsidRPr="005A5809">
              <w:rPr>
                <w:noProof w:val="0"/>
                <w:lang w:val="ru-RU" w:eastAsia="ru-RU" w:bidi="ru-RU"/>
              </w:rPr>
              <w:t>de</w:t>
            </w:r>
            <w:proofErr w:type="spellEnd"/>
            <w:r w:rsidRPr="005A5809">
              <w:rPr>
                <w:noProof w:val="0"/>
                <w:lang w:val="ru-RU" w:eastAsia="ru-RU" w:bidi="ru-RU"/>
              </w:rPr>
              <w:t xml:space="preserve"> </w:t>
            </w:r>
            <w:proofErr w:type="spellStart"/>
            <w:r w:rsidRPr="005A5809">
              <w:rPr>
                <w:noProof w:val="0"/>
                <w:lang w:val="ru-RU" w:eastAsia="ru-RU" w:bidi="ru-RU"/>
              </w:rPr>
              <w:t>trecere</w:t>
            </w:r>
            <w:proofErr w:type="spellEnd"/>
            <w:r w:rsidRPr="005A5809">
              <w:rPr>
                <w:noProof w:val="0"/>
                <w:lang w:val="ru-RU" w:eastAsia="ru-RU" w:bidi="ru-RU"/>
              </w:rPr>
              <w:t xml:space="preserve"> </w:t>
            </w:r>
            <w:proofErr w:type="spellStart"/>
            <w:r w:rsidRPr="005A5809">
              <w:rPr>
                <w:noProof w:val="0"/>
                <w:lang w:val="ru-RU" w:eastAsia="ru-RU" w:bidi="ru-RU"/>
              </w:rPr>
              <w:t>din</w:t>
            </w:r>
            <w:proofErr w:type="spellEnd"/>
            <w:r w:rsidRPr="005A5809">
              <w:rPr>
                <w:noProof w:val="0"/>
                <w:lang w:val="ru-RU" w:eastAsia="ru-RU" w:bidi="ru-RU"/>
              </w:rPr>
              <w:t xml:space="preserve"> PVC, D=110 </w:t>
            </w:r>
            <w:proofErr w:type="spellStart"/>
            <w:r w:rsidRPr="005A5809">
              <w:rPr>
                <w:noProof w:val="0"/>
                <w:lang w:val="ru-RU" w:eastAsia="ru-RU" w:bidi="ru-RU"/>
              </w:rPr>
              <w:t>mm</w:t>
            </w:r>
            <w:proofErr w:type="spellEnd"/>
            <w:r w:rsidRPr="005A5809">
              <w:rPr>
                <w:noProof w:val="0"/>
                <w:lang w:val="ru-RU" w:eastAsia="ru-RU" w:bidi="ru-RU"/>
              </w:rPr>
              <w:t>)</w:t>
            </w:r>
          </w:p>
        </w:tc>
        <w:tc>
          <w:tcPr>
            <w:tcW w:w="1560" w:type="dxa"/>
            <w:tcBorders>
              <w:top w:val="single" w:sz="4" w:space="0" w:color="auto"/>
              <w:bottom w:val="single" w:sz="4" w:space="0" w:color="auto"/>
            </w:tcBorders>
            <w:vAlign w:val="center"/>
          </w:tcPr>
          <w:p w14:paraId="785751EE" w14:textId="77777777" w:rsidR="005A5809" w:rsidRPr="005A5809" w:rsidRDefault="005A5809" w:rsidP="005A5809">
            <w:pPr>
              <w:widowControl w:val="0"/>
              <w:suppressAutoHyphens/>
              <w:autoSpaceDE w:val="0"/>
              <w:jc w:val="center"/>
              <w:rPr>
                <w:noProof w:val="0"/>
                <w:lang w:val="ru-RU" w:eastAsia="ru-RU" w:bidi="ru-RU"/>
              </w:rPr>
            </w:pPr>
            <w:proofErr w:type="spellStart"/>
            <w:r w:rsidRPr="005A5809">
              <w:rPr>
                <w:noProof w:val="0"/>
                <w:lang w:val="ru-RU" w:eastAsia="ru-RU" w:bidi="ru-RU"/>
              </w:rPr>
              <w:t>buc</w:t>
            </w:r>
            <w:proofErr w:type="spellEnd"/>
          </w:p>
        </w:tc>
        <w:tc>
          <w:tcPr>
            <w:tcW w:w="1559" w:type="dxa"/>
            <w:tcBorders>
              <w:top w:val="single" w:sz="4" w:space="0" w:color="auto"/>
              <w:bottom w:val="single" w:sz="4" w:space="0" w:color="auto"/>
            </w:tcBorders>
            <w:vAlign w:val="center"/>
          </w:tcPr>
          <w:p w14:paraId="48EEFD97"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3,00</w:t>
            </w:r>
          </w:p>
        </w:tc>
      </w:tr>
      <w:tr w:rsidR="005A5809" w:rsidRPr="005A5809" w14:paraId="1EA04345" w14:textId="77777777" w:rsidTr="00A30A73">
        <w:tc>
          <w:tcPr>
            <w:tcW w:w="709" w:type="dxa"/>
            <w:tcBorders>
              <w:top w:val="nil"/>
              <w:left w:val="single" w:sz="6" w:space="0" w:color="auto"/>
              <w:bottom w:val="nil"/>
              <w:right w:val="nil"/>
            </w:tcBorders>
          </w:tcPr>
          <w:p w14:paraId="30279146"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 xml:space="preserve"> </w:t>
            </w:r>
          </w:p>
        </w:tc>
        <w:tc>
          <w:tcPr>
            <w:tcW w:w="1701" w:type="dxa"/>
            <w:tcBorders>
              <w:top w:val="nil"/>
              <w:left w:val="single" w:sz="6" w:space="0" w:color="auto"/>
              <w:bottom w:val="nil"/>
              <w:right w:val="nil"/>
            </w:tcBorders>
          </w:tcPr>
          <w:p w14:paraId="78FCE53F"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nil"/>
              <w:left w:val="single" w:sz="6" w:space="0" w:color="auto"/>
              <w:bottom w:val="nil"/>
              <w:right w:val="nil"/>
            </w:tcBorders>
          </w:tcPr>
          <w:p w14:paraId="18F39248" w14:textId="77777777" w:rsidR="005A5809" w:rsidRPr="005A5809" w:rsidRDefault="005A5809" w:rsidP="005A5809">
            <w:pPr>
              <w:widowControl w:val="0"/>
              <w:suppressAutoHyphens/>
              <w:autoSpaceDE w:val="0"/>
              <w:rPr>
                <w:b/>
                <w:bCs/>
                <w:noProof w:val="0"/>
                <w:lang w:val="en-US" w:eastAsia="ru-RU" w:bidi="ru-RU"/>
              </w:rPr>
            </w:pPr>
            <w:proofErr w:type="spellStart"/>
            <w:r w:rsidRPr="005A5809">
              <w:rPr>
                <w:b/>
                <w:bCs/>
                <w:noProof w:val="0"/>
                <w:lang w:val="en-US" w:eastAsia="ru-RU" w:bidi="ru-RU"/>
              </w:rPr>
              <w:t>Capitolul</w:t>
            </w:r>
            <w:proofErr w:type="spellEnd"/>
            <w:r w:rsidRPr="005A5809">
              <w:rPr>
                <w:b/>
                <w:bCs/>
                <w:noProof w:val="0"/>
                <w:lang w:val="en-US" w:eastAsia="ru-RU" w:bidi="ru-RU"/>
              </w:rPr>
              <w:t xml:space="preserve"> </w:t>
            </w:r>
            <w:r w:rsidRPr="005A5809">
              <w:rPr>
                <w:b/>
                <w:bCs/>
                <w:noProof w:val="0"/>
                <w:lang w:val="ru-RU" w:eastAsia="ru-RU" w:bidi="ru-RU"/>
              </w:rPr>
              <w:t xml:space="preserve">3.3. </w:t>
            </w:r>
            <w:proofErr w:type="spellStart"/>
            <w:r w:rsidRPr="005A5809">
              <w:rPr>
                <w:b/>
                <w:bCs/>
                <w:noProof w:val="0"/>
                <w:lang w:val="ru-RU" w:eastAsia="ru-RU" w:bidi="ru-RU"/>
              </w:rPr>
              <w:t>Executarea</w:t>
            </w:r>
            <w:proofErr w:type="spellEnd"/>
            <w:r w:rsidRPr="005A5809">
              <w:rPr>
                <w:b/>
                <w:bCs/>
                <w:noProof w:val="0"/>
                <w:lang w:val="ru-RU" w:eastAsia="ru-RU" w:bidi="ru-RU"/>
              </w:rPr>
              <w:t xml:space="preserve"> </w:t>
            </w:r>
            <w:proofErr w:type="spellStart"/>
            <w:r w:rsidRPr="005A5809">
              <w:rPr>
                <w:b/>
                <w:bCs/>
                <w:noProof w:val="0"/>
                <w:lang w:val="ru-RU" w:eastAsia="ru-RU" w:bidi="ru-RU"/>
              </w:rPr>
              <w:t>caminelor</w:t>
            </w:r>
            <w:proofErr w:type="spellEnd"/>
          </w:p>
        </w:tc>
        <w:tc>
          <w:tcPr>
            <w:tcW w:w="1560" w:type="dxa"/>
            <w:tcBorders>
              <w:top w:val="nil"/>
              <w:left w:val="single" w:sz="6" w:space="0" w:color="auto"/>
              <w:bottom w:val="nil"/>
              <w:right w:val="nil"/>
            </w:tcBorders>
          </w:tcPr>
          <w:p w14:paraId="533F9950" w14:textId="77777777" w:rsidR="005A5809" w:rsidRPr="005A5809" w:rsidRDefault="005A5809" w:rsidP="005A5809">
            <w:pPr>
              <w:widowControl w:val="0"/>
              <w:suppressAutoHyphens/>
              <w:autoSpaceDE w:val="0"/>
              <w:rPr>
                <w:noProof w:val="0"/>
                <w:lang w:val="ru-RU" w:eastAsia="ru-RU" w:bidi="ru-RU"/>
              </w:rPr>
            </w:pPr>
          </w:p>
        </w:tc>
        <w:tc>
          <w:tcPr>
            <w:tcW w:w="1559" w:type="dxa"/>
            <w:tcBorders>
              <w:top w:val="nil"/>
              <w:left w:val="single" w:sz="6" w:space="0" w:color="auto"/>
              <w:bottom w:val="nil"/>
              <w:right w:val="single" w:sz="4" w:space="0" w:color="auto"/>
            </w:tcBorders>
          </w:tcPr>
          <w:p w14:paraId="49E98501" w14:textId="77777777" w:rsidR="005A5809" w:rsidRPr="005A5809" w:rsidRDefault="005A5809" w:rsidP="005A5809">
            <w:pPr>
              <w:widowControl w:val="0"/>
              <w:suppressAutoHyphens/>
              <w:autoSpaceDE w:val="0"/>
              <w:rPr>
                <w:noProof w:val="0"/>
                <w:lang w:val="ru-RU" w:eastAsia="ru-RU" w:bidi="ru-RU"/>
              </w:rPr>
            </w:pPr>
          </w:p>
        </w:tc>
      </w:tr>
      <w:tr w:rsidR="005A5809" w:rsidRPr="005A5809" w14:paraId="3AC23EFA"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41619F"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22</w:t>
            </w:r>
          </w:p>
        </w:tc>
        <w:tc>
          <w:tcPr>
            <w:tcW w:w="1701" w:type="dxa"/>
            <w:tcBorders>
              <w:top w:val="single" w:sz="4" w:space="0" w:color="auto"/>
              <w:bottom w:val="single" w:sz="4" w:space="0" w:color="auto"/>
            </w:tcBorders>
            <w:vAlign w:val="center"/>
          </w:tcPr>
          <w:p w14:paraId="384AC30A"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AcE11A</w:t>
            </w:r>
          </w:p>
          <w:p w14:paraId="27292BE7"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71860B84"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Executarea</w:t>
            </w:r>
            <w:proofErr w:type="spellEnd"/>
            <w:r w:rsidRPr="005A5809">
              <w:rPr>
                <w:noProof w:val="0"/>
                <w:lang w:val="en-US" w:eastAsia="ru-RU" w:bidi="ru-RU"/>
              </w:rPr>
              <w:t xml:space="preserve"> </w:t>
            </w:r>
            <w:proofErr w:type="spellStart"/>
            <w:r w:rsidRPr="005A5809">
              <w:rPr>
                <w:noProof w:val="0"/>
                <w:lang w:val="en-US" w:eastAsia="ru-RU" w:bidi="ru-RU"/>
              </w:rPr>
              <w:t>caminelor</w:t>
            </w:r>
            <w:proofErr w:type="spellEnd"/>
            <w:r w:rsidRPr="005A5809">
              <w:rPr>
                <w:noProof w:val="0"/>
                <w:lang w:val="en-US" w:eastAsia="ru-RU" w:bidi="ru-RU"/>
              </w:rPr>
              <w:t xml:space="preserve"> de vane din </w:t>
            </w:r>
            <w:proofErr w:type="spellStart"/>
            <w:r w:rsidRPr="005A5809">
              <w:rPr>
                <w:noProof w:val="0"/>
                <w:lang w:val="en-US" w:eastAsia="ru-RU" w:bidi="ru-RU"/>
              </w:rPr>
              <w:t>elemente</w:t>
            </w:r>
            <w:proofErr w:type="spellEnd"/>
            <w:r w:rsidRPr="005A5809">
              <w:rPr>
                <w:noProof w:val="0"/>
                <w:lang w:val="en-US" w:eastAsia="ru-RU" w:bidi="ru-RU"/>
              </w:rPr>
              <w:t xml:space="preserve"> de </w:t>
            </w:r>
            <w:proofErr w:type="spellStart"/>
            <w:r w:rsidRPr="005A5809">
              <w:rPr>
                <w:noProof w:val="0"/>
                <w:lang w:val="en-US" w:eastAsia="ru-RU" w:bidi="ru-RU"/>
              </w:rPr>
              <w:t>beton</w:t>
            </w:r>
            <w:proofErr w:type="spellEnd"/>
            <w:r w:rsidRPr="005A5809">
              <w:rPr>
                <w:noProof w:val="0"/>
                <w:lang w:val="en-US" w:eastAsia="ru-RU" w:bidi="ru-RU"/>
              </w:rPr>
              <w:t xml:space="preserve"> </w:t>
            </w:r>
            <w:proofErr w:type="spellStart"/>
            <w:r w:rsidRPr="005A5809">
              <w:rPr>
                <w:noProof w:val="0"/>
                <w:lang w:val="en-US" w:eastAsia="ru-RU" w:bidi="ru-RU"/>
              </w:rPr>
              <w:t>armat</w:t>
            </w:r>
            <w:proofErr w:type="spellEnd"/>
            <w:r w:rsidRPr="005A5809">
              <w:rPr>
                <w:noProof w:val="0"/>
                <w:lang w:val="en-US" w:eastAsia="ru-RU" w:bidi="ru-RU"/>
              </w:rPr>
              <w:t xml:space="preserve"> </w:t>
            </w:r>
            <w:proofErr w:type="spellStart"/>
            <w:r w:rsidRPr="005A5809">
              <w:rPr>
                <w:noProof w:val="0"/>
                <w:lang w:val="en-US" w:eastAsia="ru-RU" w:bidi="ru-RU"/>
              </w:rPr>
              <w:t>prefabricat</w:t>
            </w:r>
            <w:proofErr w:type="spellEnd"/>
            <w:r w:rsidRPr="005A5809">
              <w:rPr>
                <w:noProof w:val="0"/>
                <w:lang w:val="en-US" w:eastAsia="ru-RU" w:bidi="ru-RU"/>
              </w:rPr>
              <w:t xml:space="preserve">, </w:t>
            </w:r>
            <w:proofErr w:type="spellStart"/>
            <w:r w:rsidRPr="005A5809">
              <w:rPr>
                <w:noProof w:val="0"/>
                <w:lang w:val="en-US" w:eastAsia="ru-RU" w:bidi="ru-RU"/>
              </w:rPr>
              <w:t>pentru</w:t>
            </w:r>
            <w:proofErr w:type="spellEnd"/>
            <w:r w:rsidRPr="005A5809">
              <w:rPr>
                <w:noProof w:val="0"/>
                <w:lang w:val="en-US" w:eastAsia="ru-RU" w:bidi="ru-RU"/>
              </w:rPr>
              <w:t xml:space="preserve"> </w:t>
            </w:r>
            <w:proofErr w:type="spellStart"/>
            <w:r w:rsidRPr="005A5809">
              <w:rPr>
                <w:noProof w:val="0"/>
                <w:lang w:val="en-US" w:eastAsia="ru-RU" w:bidi="ru-RU"/>
              </w:rPr>
              <w:t>alimentare</w:t>
            </w:r>
            <w:proofErr w:type="spellEnd"/>
            <w:r w:rsidRPr="005A5809">
              <w:rPr>
                <w:noProof w:val="0"/>
                <w:lang w:val="en-US" w:eastAsia="ru-RU" w:bidi="ru-RU"/>
              </w:rPr>
              <w:t xml:space="preserve"> cu </w:t>
            </w:r>
            <w:proofErr w:type="spellStart"/>
            <w:r w:rsidRPr="005A5809">
              <w:rPr>
                <w:noProof w:val="0"/>
                <w:lang w:val="en-US" w:eastAsia="ru-RU" w:bidi="ru-RU"/>
              </w:rPr>
              <w:t>apa</w:t>
            </w:r>
            <w:proofErr w:type="spellEnd"/>
            <w:r w:rsidRPr="005A5809">
              <w:rPr>
                <w:noProof w:val="0"/>
                <w:lang w:val="en-US" w:eastAsia="ru-RU" w:bidi="ru-RU"/>
              </w:rPr>
              <w:t xml:space="preserve"> </w:t>
            </w:r>
            <w:proofErr w:type="spellStart"/>
            <w:r w:rsidRPr="005A5809">
              <w:rPr>
                <w:noProof w:val="0"/>
                <w:lang w:val="en-US" w:eastAsia="ru-RU" w:bidi="ru-RU"/>
              </w:rPr>
              <w:t>circulare</w:t>
            </w:r>
            <w:proofErr w:type="spellEnd"/>
            <w:r w:rsidRPr="005A5809">
              <w:rPr>
                <w:noProof w:val="0"/>
                <w:lang w:val="en-US" w:eastAsia="ru-RU" w:bidi="ru-RU"/>
              </w:rPr>
              <w:t xml:space="preserve"> (</w:t>
            </w:r>
            <w:proofErr w:type="spellStart"/>
            <w:r w:rsidRPr="005A5809">
              <w:rPr>
                <w:noProof w:val="0"/>
                <w:lang w:val="en-US" w:eastAsia="ru-RU" w:bidi="ru-RU"/>
              </w:rPr>
              <w:t>inelare</w:t>
            </w:r>
            <w:proofErr w:type="spellEnd"/>
            <w:r w:rsidRPr="005A5809">
              <w:rPr>
                <w:noProof w:val="0"/>
                <w:lang w:val="en-US" w:eastAsia="ru-RU" w:bidi="ru-RU"/>
              </w:rPr>
              <w:t xml:space="preserve">) cu </w:t>
            </w:r>
            <w:proofErr w:type="spellStart"/>
            <w:r w:rsidRPr="005A5809">
              <w:rPr>
                <w:noProof w:val="0"/>
                <w:lang w:val="en-US" w:eastAsia="ru-RU" w:bidi="ru-RU"/>
              </w:rPr>
              <w:t>diametrul</w:t>
            </w:r>
            <w:proofErr w:type="spellEnd"/>
            <w:r w:rsidRPr="005A5809">
              <w:rPr>
                <w:noProof w:val="0"/>
                <w:lang w:val="en-US" w:eastAsia="ru-RU" w:bidi="ru-RU"/>
              </w:rPr>
              <w:t xml:space="preserve"> 1,5 m, in </w:t>
            </w:r>
            <w:proofErr w:type="spellStart"/>
            <w:r w:rsidRPr="005A5809">
              <w:rPr>
                <w:noProof w:val="0"/>
                <w:lang w:val="en-US" w:eastAsia="ru-RU" w:bidi="ru-RU"/>
              </w:rPr>
              <w:t>teren</w:t>
            </w:r>
            <w:proofErr w:type="spellEnd"/>
            <w:r w:rsidRPr="005A5809">
              <w:rPr>
                <w:noProof w:val="0"/>
                <w:lang w:val="en-US" w:eastAsia="ru-RU" w:bidi="ru-RU"/>
              </w:rPr>
              <w:t xml:space="preserve"> </w:t>
            </w:r>
            <w:proofErr w:type="spellStart"/>
            <w:r w:rsidRPr="005A5809">
              <w:rPr>
                <w:noProof w:val="0"/>
                <w:lang w:val="en-US" w:eastAsia="ru-RU" w:bidi="ru-RU"/>
              </w:rPr>
              <w:t>fara</w:t>
            </w:r>
            <w:proofErr w:type="spellEnd"/>
            <w:r w:rsidRPr="005A5809">
              <w:rPr>
                <w:noProof w:val="0"/>
                <w:lang w:val="en-US" w:eastAsia="ru-RU" w:bidi="ru-RU"/>
              </w:rPr>
              <w:t xml:space="preserve"> </w:t>
            </w:r>
            <w:proofErr w:type="spellStart"/>
            <w:r w:rsidRPr="005A5809">
              <w:rPr>
                <w:noProof w:val="0"/>
                <w:lang w:val="en-US" w:eastAsia="ru-RU" w:bidi="ru-RU"/>
              </w:rPr>
              <w:t>apa</w:t>
            </w:r>
            <w:proofErr w:type="spellEnd"/>
            <w:r w:rsidRPr="005A5809">
              <w:rPr>
                <w:noProof w:val="0"/>
                <w:lang w:val="en-US" w:eastAsia="ru-RU" w:bidi="ru-RU"/>
              </w:rPr>
              <w:t xml:space="preserve"> </w:t>
            </w:r>
            <w:proofErr w:type="spellStart"/>
            <w:r w:rsidRPr="005A5809">
              <w:rPr>
                <w:noProof w:val="0"/>
                <w:lang w:val="en-US" w:eastAsia="ru-RU" w:bidi="ru-RU"/>
              </w:rPr>
              <w:t>subterana</w:t>
            </w:r>
            <w:proofErr w:type="spellEnd"/>
            <w:r w:rsidRPr="005A5809">
              <w:rPr>
                <w:noProof w:val="0"/>
                <w:lang w:val="en-US" w:eastAsia="ru-RU" w:bidi="ru-RU"/>
              </w:rPr>
              <w:t xml:space="preserve">. </w:t>
            </w:r>
          </w:p>
        </w:tc>
        <w:tc>
          <w:tcPr>
            <w:tcW w:w="1560" w:type="dxa"/>
            <w:tcBorders>
              <w:top w:val="single" w:sz="4" w:space="0" w:color="auto"/>
              <w:bottom w:val="single" w:sz="4" w:space="0" w:color="auto"/>
            </w:tcBorders>
            <w:vAlign w:val="center"/>
          </w:tcPr>
          <w:p w14:paraId="3E74B58C"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m3</w:t>
            </w:r>
          </w:p>
        </w:tc>
        <w:tc>
          <w:tcPr>
            <w:tcW w:w="1559" w:type="dxa"/>
            <w:tcBorders>
              <w:top w:val="single" w:sz="4" w:space="0" w:color="auto"/>
              <w:bottom w:val="single" w:sz="4" w:space="0" w:color="auto"/>
            </w:tcBorders>
            <w:vAlign w:val="center"/>
          </w:tcPr>
          <w:p w14:paraId="1E659999"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1,26</w:t>
            </w:r>
          </w:p>
        </w:tc>
      </w:tr>
      <w:tr w:rsidR="005A5809" w:rsidRPr="005A5809" w14:paraId="6F0FC4A1"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F6BFBB"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23</w:t>
            </w:r>
          </w:p>
        </w:tc>
        <w:tc>
          <w:tcPr>
            <w:tcW w:w="1701" w:type="dxa"/>
            <w:tcBorders>
              <w:top w:val="single" w:sz="4" w:space="0" w:color="auto"/>
              <w:bottom w:val="single" w:sz="4" w:space="0" w:color="auto"/>
            </w:tcBorders>
            <w:vAlign w:val="center"/>
          </w:tcPr>
          <w:p w14:paraId="3D264AA4"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AcE11A1</w:t>
            </w:r>
          </w:p>
          <w:p w14:paraId="010A4A07"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02C696DC"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Elemente</w:t>
            </w:r>
            <w:proofErr w:type="spellEnd"/>
            <w:r w:rsidRPr="005A5809">
              <w:rPr>
                <w:noProof w:val="0"/>
                <w:lang w:val="en-US" w:eastAsia="ru-RU" w:bidi="ru-RU"/>
              </w:rPr>
              <w:t xml:space="preserve"> din </w:t>
            </w:r>
            <w:proofErr w:type="spellStart"/>
            <w:r w:rsidRPr="005A5809">
              <w:rPr>
                <w:noProof w:val="0"/>
                <w:lang w:val="en-US" w:eastAsia="ru-RU" w:bidi="ru-RU"/>
              </w:rPr>
              <w:t>beton</w:t>
            </w:r>
            <w:proofErr w:type="spellEnd"/>
            <w:r w:rsidRPr="005A5809">
              <w:rPr>
                <w:noProof w:val="0"/>
                <w:lang w:val="en-US" w:eastAsia="ru-RU" w:bidi="ru-RU"/>
              </w:rPr>
              <w:t xml:space="preserve"> </w:t>
            </w:r>
            <w:proofErr w:type="spellStart"/>
            <w:r w:rsidRPr="005A5809">
              <w:rPr>
                <w:noProof w:val="0"/>
                <w:lang w:val="en-US" w:eastAsia="ru-RU" w:bidi="ru-RU"/>
              </w:rPr>
              <w:t>armat</w:t>
            </w:r>
            <w:proofErr w:type="spellEnd"/>
            <w:r w:rsidRPr="005A5809">
              <w:rPr>
                <w:noProof w:val="0"/>
                <w:lang w:val="en-US" w:eastAsia="ru-RU" w:bidi="ru-RU"/>
              </w:rPr>
              <w:t xml:space="preserve"> </w:t>
            </w:r>
            <w:proofErr w:type="spellStart"/>
            <w:r w:rsidRPr="005A5809">
              <w:rPr>
                <w:noProof w:val="0"/>
                <w:lang w:val="en-US" w:eastAsia="ru-RU" w:bidi="ru-RU"/>
              </w:rPr>
              <w:t>prefabricat</w:t>
            </w:r>
            <w:proofErr w:type="spellEnd"/>
            <w:r w:rsidRPr="005A5809">
              <w:rPr>
                <w:noProof w:val="0"/>
                <w:lang w:val="en-US" w:eastAsia="ru-RU" w:bidi="ru-RU"/>
              </w:rPr>
              <w:t xml:space="preserve">, ale </w:t>
            </w:r>
            <w:proofErr w:type="spellStart"/>
            <w:r w:rsidRPr="005A5809">
              <w:rPr>
                <w:noProof w:val="0"/>
                <w:lang w:val="en-US" w:eastAsia="ru-RU" w:bidi="ru-RU"/>
              </w:rPr>
              <w:t>caminelor</w:t>
            </w:r>
            <w:proofErr w:type="spellEnd"/>
            <w:r w:rsidRPr="005A5809">
              <w:rPr>
                <w:noProof w:val="0"/>
                <w:lang w:val="en-US" w:eastAsia="ru-RU" w:bidi="ru-RU"/>
              </w:rPr>
              <w:t xml:space="preserve"> de vane, </w:t>
            </w:r>
            <w:proofErr w:type="spellStart"/>
            <w:r w:rsidRPr="005A5809">
              <w:rPr>
                <w:noProof w:val="0"/>
                <w:lang w:val="en-US" w:eastAsia="ru-RU" w:bidi="ru-RU"/>
              </w:rPr>
              <w:t>circulare</w:t>
            </w:r>
            <w:proofErr w:type="spellEnd"/>
            <w:r w:rsidRPr="005A5809">
              <w:rPr>
                <w:noProof w:val="0"/>
                <w:lang w:val="en-US" w:eastAsia="ru-RU" w:bidi="ru-RU"/>
              </w:rPr>
              <w:t xml:space="preserve"> (</w:t>
            </w:r>
            <w:proofErr w:type="spellStart"/>
            <w:r w:rsidRPr="005A5809">
              <w:rPr>
                <w:noProof w:val="0"/>
                <w:lang w:val="en-US" w:eastAsia="ru-RU" w:bidi="ru-RU"/>
              </w:rPr>
              <w:t>inelare</w:t>
            </w:r>
            <w:proofErr w:type="spellEnd"/>
            <w:r w:rsidRPr="005A5809">
              <w:rPr>
                <w:noProof w:val="0"/>
                <w:lang w:val="en-US" w:eastAsia="ru-RU" w:bidi="ru-RU"/>
              </w:rPr>
              <w:t xml:space="preserve">) cu </w:t>
            </w:r>
            <w:proofErr w:type="spellStart"/>
            <w:r w:rsidRPr="005A5809">
              <w:rPr>
                <w:noProof w:val="0"/>
                <w:lang w:val="en-US" w:eastAsia="ru-RU" w:bidi="ru-RU"/>
              </w:rPr>
              <w:t>diametrul</w:t>
            </w:r>
            <w:proofErr w:type="spellEnd"/>
            <w:r w:rsidRPr="005A5809">
              <w:rPr>
                <w:noProof w:val="0"/>
                <w:lang w:val="en-US" w:eastAsia="ru-RU" w:bidi="ru-RU"/>
              </w:rPr>
              <w:t xml:space="preserve"> 1,5 m, </w:t>
            </w:r>
            <w:proofErr w:type="spellStart"/>
            <w:r w:rsidRPr="005A5809">
              <w:rPr>
                <w:noProof w:val="0"/>
                <w:lang w:val="en-US" w:eastAsia="ru-RU" w:bidi="ru-RU"/>
              </w:rPr>
              <w:t>pentru</w:t>
            </w:r>
            <w:proofErr w:type="spellEnd"/>
            <w:r w:rsidRPr="005A5809">
              <w:rPr>
                <w:noProof w:val="0"/>
                <w:lang w:val="en-US" w:eastAsia="ru-RU" w:bidi="ru-RU"/>
              </w:rPr>
              <w:t xml:space="preserve"> </w:t>
            </w:r>
            <w:proofErr w:type="spellStart"/>
            <w:r w:rsidRPr="005A5809">
              <w:rPr>
                <w:noProof w:val="0"/>
                <w:lang w:val="en-US" w:eastAsia="ru-RU" w:bidi="ru-RU"/>
              </w:rPr>
              <w:t>alimentare</w:t>
            </w:r>
            <w:proofErr w:type="spellEnd"/>
            <w:r w:rsidRPr="005A5809">
              <w:rPr>
                <w:noProof w:val="0"/>
                <w:lang w:val="en-US" w:eastAsia="ru-RU" w:bidi="ru-RU"/>
              </w:rPr>
              <w:t xml:space="preserve"> cu </w:t>
            </w:r>
            <w:proofErr w:type="spellStart"/>
            <w:r w:rsidRPr="005A5809">
              <w:rPr>
                <w:noProof w:val="0"/>
                <w:lang w:val="en-US" w:eastAsia="ru-RU" w:bidi="ru-RU"/>
              </w:rPr>
              <w:t>apa</w:t>
            </w:r>
            <w:proofErr w:type="spellEnd"/>
            <w:r w:rsidRPr="005A5809">
              <w:rPr>
                <w:noProof w:val="0"/>
                <w:lang w:val="en-US" w:eastAsia="ru-RU" w:bidi="ru-RU"/>
              </w:rPr>
              <w:t xml:space="preserve">, in </w:t>
            </w:r>
            <w:proofErr w:type="spellStart"/>
            <w:r w:rsidRPr="005A5809">
              <w:rPr>
                <w:noProof w:val="0"/>
                <w:lang w:val="en-US" w:eastAsia="ru-RU" w:bidi="ru-RU"/>
              </w:rPr>
              <w:t>teren</w:t>
            </w:r>
            <w:proofErr w:type="spellEnd"/>
            <w:r w:rsidRPr="005A5809">
              <w:rPr>
                <w:noProof w:val="0"/>
                <w:lang w:val="en-US" w:eastAsia="ru-RU" w:bidi="ru-RU"/>
              </w:rPr>
              <w:t xml:space="preserve"> </w:t>
            </w:r>
            <w:proofErr w:type="spellStart"/>
            <w:r w:rsidRPr="005A5809">
              <w:rPr>
                <w:noProof w:val="0"/>
                <w:lang w:val="en-US" w:eastAsia="ru-RU" w:bidi="ru-RU"/>
              </w:rPr>
              <w:t>fara</w:t>
            </w:r>
            <w:proofErr w:type="spellEnd"/>
            <w:r w:rsidRPr="005A5809">
              <w:rPr>
                <w:noProof w:val="0"/>
                <w:lang w:val="en-US" w:eastAsia="ru-RU" w:bidi="ru-RU"/>
              </w:rPr>
              <w:t xml:space="preserve"> </w:t>
            </w:r>
            <w:proofErr w:type="spellStart"/>
            <w:r w:rsidRPr="005A5809">
              <w:rPr>
                <w:noProof w:val="0"/>
                <w:lang w:val="en-US" w:eastAsia="ru-RU" w:bidi="ru-RU"/>
              </w:rPr>
              <w:t>apa</w:t>
            </w:r>
            <w:proofErr w:type="spellEnd"/>
            <w:r w:rsidRPr="005A5809">
              <w:rPr>
                <w:noProof w:val="0"/>
                <w:lang w:val="en-US" w:eastAsia="ru-RU" w:bidi="ru-RU"/>
              </w:rPr>
              <w:t xml:space="preserve"> </w:t>
            </w:r>
            <w:proofErr w:type="spellStart"/>
            <w:r w:rsidRPr="005A5809">
              <w:rPr>
                <w:noProof w:val="0"/>
                <w:lang w:val="en-US" w:eastAsia="ru-RU" w:bidi="ru-RU"/>
              </w:rPr>
              <w:t>subterana</w:t>
            </w:r>
            <w:proofErr w:type="spellEnd"/>
            <w:r w:rsidRPr="005A5809">
              <w:rPr>
                <w:noProof w:val="0"/>
                <w:lang w:val="en-US" w:eastAsia="ru-RU" w:bidi="ru-RU"/>
              </w:rPr>
              <w:t xml:space="preserve">. </w:t>
            </w:r>
            <w:proofErr w:type="spellStart"/>
            <w:r w:rsidRPr="005A5809">
              <w:rPr>
                <w:noProof w:val="0"/>
                <w:lang w:val="ru-RU" w:eastAsia="ru-RU" w:bidi="ru-RU"/>
              </w:rPr>
              <w:t>Placi</w:t>
            </w:r>
            <w:proofErr w:type="spellEnd"/>
            <w:r w:rsidRPr="005A5809">
              <w:rPr>
                <w:noProof w:val="0"/>
                <w:lang w:val="ru-RU" w:eastAsia="ru-RU" w:bidi="ru-RU"/>
              </w:rPr>
              <w:t xml:space="preserve"> </w:t>
            </w:r>
            <w:proofErr w:type="spellStart"/>
            <w:r w:rsidRPr="005A5809">
              <w:rPr>
                <w:noProof w:val="0"/>
                <w:lang w:val="ru-RU" w:eastAsia="ru-RU" w:bidi="ru-RU"/>
              </w:rPr>
              <w:t>prefabricate</w:t>
            </w:r>
            <w:proofErr w:type="spellEnd"/>
            <w:r w:rsidRPr="005A5809">
              <w:rPr>
                <w:noProof w:val="0"/>
                <w:lang w:val="ru-RU" w:eastAsia="ru-RU" w:bidi="ru-RU"/>
              </w:rPr>
              <w:t xml:space="preserve"> </w:t>
            </w:r>
            <w:proofErr w:type="spellStart"/>
            <w:r w:rsidRPr="005A5809">
              <w:rPr>
                <w:noProof w:val="0"/>
                <w:lang w:val="ru-RU" w:eastAsia="ru-RU" w:bidi="ru-RU"/>
              </w:rPr>
              <w:t>pt</w:t>
            </w:r>
            <w:proofErr w:type="spellEnd"/>
            <w:r w:rsidRPr="005A5809">
              <w:rPr>
                <w:noProof w:val="0"/>
                <w:lang w:val="ru-RU" w:eastAsia="ru-RU" w:bidi="ru-RU"/>
              </w:rPr>
              <w:t xml:space="preserve">. </w:t>
            </w:r>
            <w:proofErr w:type="spellStart"/>
            <w:r w:rsidRPr="005A5809">
              <w:rPr>
                <w:noProof w:val="0"/>
                <w:lang w:val="ru-RU" w:eastAsia="ru-RU" w:bidi="ru-RU"/>
              </w:rPr>
              <w:t>camine</w:t>
            </w:r>
            <w:proofErr w:type="spellEnd"/>
            <w:r w:rsidRPr="005A5809">
              <w:rPr>
                <w:noProof w:val="0"/>
                <w:lang w:val="ru-RU" w:eastAsia="ru-RU" w:bidi="ru-RU"/>
              </w:rPr>
              <w:t xml:space="preserve">  КЦД-15 (0,33 m3)</w:t>
            </w:r>
          </w:p>
        </w:tc>
        <w:tc>
          <w:tcPr>
            <w:tcW w:w="1560" w:type="dxa"/>
            <w:tcBorders>
              <w:top w:val="single" w:sz="4" w:space="0" w:color="auto"/>
              <w:bottom w:val="single" w:sz="4" w:space="0" w:color="auto"/>
            </w:tcBorders>
            <w:vAlign w:val="center"/>
          </w:tcPr>
          <w:p w14:paraId="17961EC3" w14:textId="77777777" w:rsidR="005A5809" w:rsidRPr="005A5809" w:rsidRDefault="005A5809" w:rsidP="005A5809">
            <w:pPr>
              <w:widowControl w:val="0"/>
              <w:suppressAutoHyphens/>
              <w:autoSpaceDE w:val="0"/>
              <w:jc w:val="center"/>
              <w:rPr>
                <w:noProof w:val="0"/>
                <w:lang w:val="ru-RU" w:eastAsia="ru-RU" w:bidi="ru-RU"/>
              </w:rPr>
            </w:pPr>
            <w:proofErr w:type="spellStart"/>
            <w:r w:rsidRPr="005A5809">
              <w:rPr>
                <w:noProof w:val="0"/>
                <w:lang w:val="ru-RU" w:eastAsia="ru-RU" w:bidi="ru-RU"/>
              </w:rPr>
              <w:t>buc</w:t>
            </w:r>
            <w:proofErr w:type="spellEnd"/>
          </w:p>
        </w:tc>
        <w:tc>
          <w:tcPr>
            <w:tcW w:w="1559" w:type="dxa"/>
            <w:tcBorders>
              <w:top w:val="single" w:sz="4" w:space="0" w:color="auto"/>
              <w:bottom w:val="single" w:sz="4" w:space="0" w:color="auto"/>
            </w:tcBorders>
            <w:vAlign w:val="center"/>
          </w:tcPr>
          <w:p w14:paraId="7526DD96"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1,00</w:t>
            </w:r>
          </w:p>
        </w:tc>
      </w:tr>
      <w:tr w:rsidR="005A5809" w:rsidRPr="005A5809" w14:paraId="1ED3BD88"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F743C2"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24</w:t>
            </w:r>
          </w:p>
        </w:tc>
        <w:tc>
          <w:tcPr>
            <w:tcW w:w="1701" w:type="dxa"/>
            <w:tcBorders>
              <w:top w:val="single" w:sz="4" w:space="0" w:color="auto"/>
              <w:bottom w:val="single" w:sz="4" w:space="0" w:color="auto"/>
            </w:tcBorders>
            <w:vAlign w:val="center"/>
          </w:tcPr>
          <w:p w14:paraId="0AEF3947"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AcE11A1</w:t>
            </w:r>
          </w:p>
          <w:p w14:paraId="16751D6E"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25F6C720"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Elemente</w:t>
            </w:r>
            <w:proofErr w:type="spellEnd"/>
            <w:r w:rsidRPr="005A5809">
              <w:rPr>
                <w:noProof w:val="0"/>
                <w:lang w:val="en-US" w:eastAsia="ru-RU" w:bidi="ru-RU"/>
              </w:rPr>
              <w:t xml:space="preserve"> din </w:t>
            </w:r>
            <w:proofErr w:type="spellStart"/>
            <w:r w:rsidRPr="005A5809">
              <w:rPr>
                <w:noProof w:val="0"/>
                <w:lang w:val="en-US" w:eastAsia="ru-RU" w:bidi="ru-RU"/>
              </w:rPr>
              <w:t>beton</w:t>
            </w:r>
            <w:proofErr w:type="spellEnd"/>
            <w:r w:rsidRPr="005A5809">
              <w:rPr>
                <w:noProof w:val="0"/>
                <w:lang w:val="en-US" w:eastAsia="ru-RU" w:bidi="ru-RU"/>
              </w:rPr>
              <w:t xml:space="preserve"> </w:t>
            </w:r>
            <w:proofErr w:type="spellStart"/>
            <w:r w:rsidRPr="005A5809">
              <w:rPr>
                <w:noProof w:val="0"/>
                <w:lang w:val="en-US" w:eastAsia="ru-RU" w:bidi="ru-RU"/>
              </w:rPr>
              <w:t>armat</w:t>
            </w:r>
            <w:proofErr w:type="spellEnd"/>
            <w:r w:rsidRPr="005A5809">
              <w:rPr>
                <w:noProof w:val="0"/>
                <w:lang w:val="en-US" w:eastAsia="ru-RU" w:bidi="ru-RU"/>
              </w:rPr>
              <w:t xml:space="preserve"> </w:t>
            </w:r>
            <w:proofErr w:type="spellStart"/>
            <w:r w:rsidRPr="005A5809">
              <w:rPr>
                <w:noProof w:val="0"/>
                <w:lang w:val="en-US" w:eastAsia="ru-RU" w:bidi="ru-RU"/>
              </w:rPr>
              <w:t>prefabricat</w:t>
            </w:r>
            <w:proofErr w:type="spellEnd"/>
            <w:r w:rsidRPr="005A5809">
              <w:rPr>
                <w:noProof w:val="0"/>
                <w:lang w:val="en-US" w:eastAsia="ru-RU" w:bidi="ru-RU"/>
              </w:rPr>
              <w:t xml:space="preserve">, ale </w:t>
            </w:r>
            <w:proofErr w:type="spellStart"/>
            <w:r w:rsidRPr="005A5809">
              <w:rPr>
                <w:noProof w:val="0"/>
                <w:lang w:val="en-US" w:eastAsia="ru-RU" w:bidi="ru-RU"/>
              </w:rPr>
              <w:t>caminelor</w:t>
            </w:r>
            <w:proofErr w:type="spellEnd"/>
            <w:r w:rsidRPr="005A5809">
              <w:rPr>
                <w:noProof w:val="0"/>
                <w:lang w:val="en-US" w:eastAsia="ru-RU" w:bidi="ru-RU"/>
              </w:rPr>
              <w:t xml:space="preserve"> de vane, </w:t>
            </w:r>
            <w:proofErr w:type="spellStart"/>
            <w:r w:rsidRPr="005A5809">
              <w:rPr>
                <w:noProof w:val="0"/>
                <w:lang w:val="en-US" w:eastAsia="ru-RU" w:bidi="ru-RU"/>
              </w:rPr>
              <w:t>circulare</w:t>
            </w:r>
            <w:proofErr w:type="spellEnd"/>
            <w:r w:rsidRPr="005A5809">
              <w:rPr>
                <w:noProof w:val="0"/>
                <w:lang w:val="en-US" w:eastAsia="ru-RU" w:bidi="ru-RU"/>
              </w:rPr>
              <w:t xml:space="preserve"> (</w:t>
            </w:r>
            <w:proofErr w:type="spellStart"/>
            <w:r w:rsidRPr="005A5809">
              <w:rPr>
                <w:noProof w:val="0"/>
                <w:lang w:val="en-US" w:eastAsia="ru-RU" w:bidi="ru-RU"/>
              </w:rPr>
              <w:t>inelare</w:t>
            </w:r>
            <w:proofErr w:type="spellEnd"/>
            <w:r w:rsidRPr="005A5809">
              <w:rPr>
                <w:noProof w:val="0"/>
                <w:lang w:val="en-US" w:eastAsia="ru-RU" w:bidi="ru-RU"/>
              </w:rPr>
              <w:t xml:space="preserve">) cu </w:t>
            </w:r>
            <w:proofErr w:type="spellStart"/>
            <w:r w:rsidRPr="005A5809">
              <w:rPr>
                <w:noProof w:val="0"/>
                <w:lang w:val="en-US" w:eastAsia="ru-RU" w:bidi="ru-RU"/>
              </w:rPr>
              <w:t>diametrul</w:t>
            </w:r>
            <w:proofErr w:type="spellEnd"/>
            <w:r w:rsidRPr="005A5809">
              <w:rPr>
                <w:noProof w:val="0"/>
                <w:lang w:val="en-US" w:eastAsia="ru-RU" w:bidi="ru-RU"/>
              </w:rPr>
              <w:t xml:space="preserve"> 1,5 m, </w:t>
            </w:r>
            <w:proofErr w:type="spellStart"/>
            <w:r w:rsidRPr="005A5809">
              <w:rPr>
                <w:noProof w:val="0"/>
                <w:lang w:val="en-US" w:eastAsia="ru-RU" w:bidi="ru-RU"/>
              </w:rPr>
              <w:t>pentru</w:t>
            </w:r>
            <w:proofErr w:type="spellEnd"/>
            <w:r w:rsidRPr="005A5809">
              <w:rPr>
                <w:noProof w:val="0"/>
                <w:lang w:val="en-US" w:eastAsia="ru-RU" w:bidi="ru-RU"/>
              </w:rPr>
              <w:t xml:space="preserve"> </w:t>
            </w:r>
            <w:proofErr w:type="spellStart"/>
            <w:r w:rsidRPr="005A5809">
              <w:rPr>
                <w:noProof w:val="0"/>
                <w:lang w:val="en-US" w:eastAsia="ru-RU" w:bidi="ru-RU"/>
              </w:rPr>
              <w:t>alimentare</w:t>
            </w:r>
            <w:proofErr w:type="spellEnd"/>
            <w:r w:rsidRPr="005A5809">
              <w:rPr>
                <w:noProof w:val="0"/>
                <w:lang w:val="en-US" w:eastAsia="ru-RU" w:bidi="ru-RU"/>
              </w:rPr>
              <w:t xml:space="preserve"> cu </w:t>
            </w:r>
            <w:proofErr w:type="spellStart"/>
            <w:r w:rsidRPr="005A5809">
              <w:rPr>
                <w:noProof w:val="0"/>
                <w:lang w:val="en-US" w:eastAsia="ru-RU" w:bidi="ru-RU"/>
              </w:rPr>
              <w:t>apa</w:t>
            </w:r>
            <w:proofErr w:type="spellEnd"/>
            <w:r w:rsidRPr="005A5809">
              <w:rPr>
                <w:noProof w:val="0"/>
                <w:lang w:val="en-US" w:eastAsia="ru-RU" w:bidi="ru-RU"/>
              </w:rPr>
              <w:t xml:space="preserve">, in </w:t>
            </w:r>
            <w:proofErr w:type="spellStart"/>
            <w:r w:rsidRPr="005A5809">
              <w:rPr>
                <w:noProof w:val="0"/>
                <w:lang w:val="en-US" w:eastAsia="ru-RU" w:bidi="ru-RU"/>
              </w:rPr>
              <w:lastRenderedPageBreak/>
              <w:t>teren</w:t>
            </w:r>
            <w:proofErr w:type="spellEnd"/>
            <w:r w:rsidRPr="005A5809">
              <w:rPr>
                <w:noProof w:val="0"/>
                <w:lang w:val="en-US" w:eastAsia="ru-RU" w:bidi="ru-RU"/>
              </w:rPr>
              <w:t xml:space="preserve"> </w:t>
            </w:r>
            <w:proofErr w:type="spellStart"/>
            <w:r w:rsidRPr="005A5809">
              <w:rPr>
                <w:noProof w:val="0"/>
                <w:lang w:val="en-US" w:eastAsia="ru-RU" w:bidi="ru-RU"/>
              </w:rPr>
              <w:t>fara</w:t>
            </w:r>
            <w:proofErr w:type="spellEnd"/>
            <w:r w:rsidRPr="005A5809">
              <w:rPr>
                <w:noProof w:val="0"/>
                <w:lang w:val="en-US" w:eastAsia="ru-RU" w:bidi="ru-RU"/>
              </w:rPr>
              <w:t xml:space="preserve"> </w:t>
            </w:r>
            <w:proofErr w:type="spellStart"/>
            <w:r w:rsidRPr="005A5809">
              <w:rPr>
                <w:noProof w:val="0"/>
                <w:lang w:val="en-US" w:eastAsia="ru-RU" w:bidi="ru-RU"/>
              </w:rPr>
              <w:t>apa</w:t>
            </w:r>
            <w:proofErr w:type="spellEnd"/>
            <w:r w:rsidRPr="005A5809">
              <w:rPr>
                <w:noProof w:val="0"/>
                <w:lang w:val="en-US" w:eastAsia="ru-RU" w:bidi="ru-RU"/>
              </w:rPr>
              <w:t xml:space="preserve"> </w:t>
            </w:r>
            <w:proofErr w:type="spellStart"/>
            <w:r w:rsidRPr="005A5809">
              <w:rPr>
                <w:noProof w:val="0"/>
                <w:lang w:val="en-US" w:eastAsia="ru-RU" w:bidi="ru-RU"/>
              </w:rPr>
              <w:t>subterana</w:t>
            </w:r>
            <w:proofErr w:type="spellEnd"/>
            <w:r w:rsidRPr="005A5809">
              <w:rPr>
                <w:noProof w:val="0"/>
                <w:lang w:val="en-US" w:eastAsia="ru-RU" w:bidi="ru-RU"/>
              </w:rPr>
              <w:t xml:space="preserve">. </w:t>
            </w:r>
            <w:proofErr w:type="spellStart"/>
            <w:r w:rsidRPr="005A5809">
              <w:rPr>
                <w:noProof w:val="0"/>
                <w:lang w:val="ru-RU" w:eastAsia="ru-RU" w:bidi="ru-RU"/>
              </w:rPr>
              <w:t>Inel</w:t>
            </w:r>
            <w:proofErr w:type="spellEnd"/>
            <w:r w:rsidRPr="005A5809">
              <w:rPr>
                <w:noProof w:val="0"/>
                <w:lang w:val="ru-RU" w:eastAsia="ru-RU" w:bidi="ru-RU"/>
              </w:rPr>
              <w:t xml:space="preserve"> </w:t>
            </w:r>
            <w:proofErr w:type="spellStart"/>
            <w:r w:rsidRPr="005A5809">
              <w:rPr>
                <w:noProof w:val="0"/>
                <w:lang w:val="ru-RU" w:eastAsia="ru-RU" w:bidi="ru-RU"/>
              </w:rPr>
              <w:t>prefabricat</w:t>
            </w:r>
            <w:proofErr w:type="spellEnd"/>
            <w:r w:rsidRPr="005A5809">
              <w:rPr>
                <w:noProof w:val="0"/>
                <w:lang w:val="ru-RU" w:eastAsia="ru-RU" w:bidi="ru-RU"/>
              </w:rPr>
              <w:t xml:space="preserve"> </w:t>
            </w:r>
            <w:proofErr w:type="spellStart"/>
            <w:r w:rsidRPr="005A5809">
              <w:rPr>
                <w:noProof w:val="0"/>
                <w:lang w:val="ru-RU" w:eastAsia="ru-RU" w:bidi="ru-RU"/>
              </w:rPr>
              <w:t>pt</w:t>
            </w:r>
            <w:proofErr w:type="spellEnd"/>
            <w:r w:rsidRPr="005A5809">
              <w:rPr>
                <w:noProof w:val="0"/>
                <w:lang w:val="ru-RU" w:eastAsia="ru-RU" w:bidi="ru-RU"/>
              </w:rPr>
              <w:t xml:space="preserve">. </w:t>
            </w:r>
            <w:proofErr w:type="spellStart"/>
            <w:r w:rsidRPr="005A5809">
              <w:rPr>
                <w:noProof w:val="0"/>
                <w:lang w:val="ru-RU" w:eastAsia="ru-RU" w:bidi="ru-RU"/>
              </w:rPr>
              <w:t>camine</w:t>
            </w:r>
            <w:proofErr w:type="spellEnd"/>
            <w:r w:rsidRPr="005A5809">
              <w:rPr>
                <w:noProof w:val="0"/>
                <w:lang w:val="ru-RU" w:eastAsia="ru-RU" w:bidi="ru-RU"/>
              </w:rPr>
              <w:t xml:space="preserve"> КЦ-15-6 (0,27 m3)</w:t>
            </w:r>
          </w:p>
        </w:tc>
        <w:tc>
          <w:tcPr>
            <w:tcW w:w="1560" w:type="dxa"/>
            <w:tcBorders>
              <w:top w:val="single" w:sz="4" w:space="0" w:color="auto"/>
              <w:bottom w:val="single" w:sz="4" w:space="0" w:color="auto"/>
            </w:tcBorders>
            <w:vAlign w:val="center"/>
          </w:tcPr>
          <w:p w14:paraId="0741D904" w14:textId="77777777" w:rsidR="005A5809" w:rsidRPr="005A5809" w:rsidRDefault="005A5809" w:rsidP="005A5809">
            <w:pPr>
              <w:widowControl w:val="0"/>
              <w:suppressAutoHyphens/>
              <w:autoSpaceDE w:val="0"/>
              <w:jc w:val="center"/>
              <w:rPr>
                <w:noProof w:val="0"/>
                <w:lang w:val="ru-RU" w:eastAsia="ru-RU" w:bidi="ru-RU"/>
              </w:rPr>
            </w:pPr>
            <w:proofErr w:type="spellStart"/>
            <w:r w:rsidRPr="005A5809">
              <w:rPr>
                <w:noProof w:val="0"/>
                <w:lang w:val="ru-RU" w:eastAsia="ru-RU" w:bidi="ru-RU"/>
              </w:rPr>
              <w:lastRenderedPageBreak/>
              <w:t>buc</w:t>
            </w:r>
            <w:proofErr w:type="spellEnd"/>
          </w:p>
        </w:tc>
        <w:tc>
          <w:tcPr>
            <w:tcW w:w="1559" w:type="dxa"/>
            <w:tcBorders>
              <w:top w:val="single" w:sz="4" w:space="0" w:color="auto"/>
              <w:bottom w:val="single" w:sz="4" w:space="0" w:color="auto"/>
            </w:tcBorders>
            <w:vAlign w:val="center"/>
          </w:tcPr>
          <w:p w14:paraId="042F1F63"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1,00</w:t>
            </w:r>
          </w:p>
        </w:tc>
      </w:tr>
      <w:tr w:rsidR="005A5809" w:rsidRPr="005A5809" w14:paraId="3903B62E"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1AD676"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25</w:t>
            </w:r>
          </w:p>
        </w:tc>
        <w:tc>
          <w:tcPr>
            <w:tcW w:w="1701" w:type="dxa"/>
            <w:tcBorders>
              <w:top w:val="single" w:sz="4" w:space="0" w:color="auto"/>
              <w:bottom w:val="single" w:sz="4" w:space="0" w:color="auto"/>
            </w:tcBorders>
            <w:vAlign w:val="center"/>
          </w:tcPr>
          <w:p w14:paraId="6CA22E5A"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AcE11A1</w:t>
            </w:r>
          </w:p>
          <w:p w14:paraId="24D92975"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3A184399"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Elemente</w:t>
            </w:r>
            <w:proofErr w:type="spellEnd"/>
            <w:r w:rsidRPr="005A5809">
              <w:rPr>
                <w:noProof w:val="0"/>
                <w:lang w:val="en-US" w:eastAsia="ru-RU" w:bidi="ru-RU"/>
              </w:rPr>
              <w:t xml:space="preserve"> din </w:t>
            </w:r>
            <w:proofErr w:type="spellStart"/>
            <w:r w:rsidRPr="005A5809">
              <w:rPr>
                <w:noProof w:val="0"/>
                <w:lang w:val="en-US" w:eastAsia="ru-RU" w:bidi="ru-RU"/>
              </w:rPr>
              <w:t>beton</w:t>
            </w:r>
            <w:proofErr w:type="spellEnd"/>
            <w:r w:rsidRPr="005A5809">
              <w:rPr>
                <w:noProof w:val="0"/>
                <w:lang w:val="en-US" w:eastAsia="ru-RU" w:bidi="ru-RU"/>
              </w:rPr>
              <w:t xml:space="preserve"> </w:t>
            </w:r>
            <w:proofErr w:type="spellStart"/>
            <w:r w:rsidRPr="005A5809">
              <w:rPr>
                <w:noProof w:val="0"/>
                <w:lang w:val="en-US" w:eastAsia="ru-RU" w:bidi="ru-RU"/>
              </w:rPr>
              <w:t>armat</w:t>
            </w:r>
            <w:proofErr w:type="spellEnd"/>
            <w:r w:rsidRPr="005A5809">
              <w:rPr>
                <w:noProof w:val="0"/>
                <w:lang w:val="en-US" w:eastAsia="ru-RU" w:bidi="ru-RU"/>
              </w:rPr>
              <w:t xml:space="preserve"> </w:t>
            </w:r>
            <w:proofErr w:type="spellStart"/>
            <w:r w:rsidRPr="005A5809">
              <w:rPr>
                <w:noProof w:val="0"/>
                <w:lang w:val="en-US" w:eastAsia="ru-RU" w:bidi="ru-RU"/>
              </w:rPr>
              <w:t>prefabricat</w:t>
            </w:r>
            <w:proofErr w:type="spellEnd"/>
            <w:r w:rsidRPr="005A5809">
              <w:rPr>
                <w:noProof w:val="0"/>
                <w:lang w:val="en-US" w:eastAsia="ru-RU" w:bidi="ru-RU"/>
              </w:rPr>
              <w:t xml:space="preserve">, ale </w:t>
            </w:r>
            <w:proofErr w:type="spellStart"/>
            <w:r w:rsidRPr="005A5809">
              <w:rPr>
                <w:noProof w:val="0"/>
                <w:lang w:val="en-US" w:eastAsia="ru-RU" w:bidi="ru-RU"/>
              </w:rPr>
              <w:t>caminelor</w:t>
            </w:r>
            <w:proofErr w:type="spellEnd"/>
            <w:r w:rsidRPr="005A5809">
              <w:rPr>
                <w:noProof w:val="0"/>
                <w:lang w:val="en-US" w:eastAsia="ru-RU" w:bidi="ru-RU"/>
              </w:rPr>
              <w:t xml:space="preserve"> de vane, </w:t>
            </w:r>
            <w:proofErr w:type="spellStart"/>
            <w:r w:rsidRPr="005A5809">
              <w:rPr>
                <w:noProof w:val="0"/>
                <w:lang w:val="en-US" w:eastAsia="ru-RU" w:bidi="ru-RU"/>
              </w:rPr>
              <w:t>circulare</w:t>
            </w:r>
            <w:proofErr w:type="spellEnd"/>
            <w:r w:rsidRPr="005A5809">
              <w:rPr>
                <w:noProof w:val="0"/>
                <w:lang w:val="en-US" w:eastAsia="ru-RU" w:bidi="ru-RU"/>
              </w:rPr>
              <w:t xml:space="preserve"> (</w:t>
            </w:r>
            <w:proofErr w:type="spellStart"/>
            <w:r w:rsidRPr="005A5809">
              <w:rPr>
                <w:noProof w:val="0"/>
                <w:lang w:val="en-US" w:eastAsia="ru-RU" w:bidi="ru-RU"/>
              </w:rPr>
              <w:t>inelare</w:t>
            </w:r>
            <w:proofErr w:type="spellEnd"/>
            <w:r w:rsidRPr="005A5809">
              <w:rPr>
                <w:noProof w:val="0"/>
                <w:lang w:val="en-US" w:eastAsia="ru-RU" w:bidi="ru-RU"/>
              </w:rPr>
              <w:t xml:space="preserve">) cu </w:t>
            </w:r>
            <w:proofErr w:type="spellStart"/>
            <w:r w:rsidRPr="005A5809">
              <w:rPr>
                <w:noProof w:val="0"/>
                <w:lang w:val="en-US" w:eastAsia="ru-RU" w:bidi="ru-RU"/>
              </w:rPr>
              <w:t>diametrul</w:t>
            </w:r>
            <w:proofErr w:type="spellEnd"/>
            <w:r w:rsidRPr="005A5809">
              <w:rPr>
                <w:noProof w:val="0"/>
                <w:lang w:val="en-US" w:eastAsia="ru-RU" w:bidi="ru-RU"/>
              </w:rPr>
              <w:t xml:space="preserve"> 1,5 m, </w:t>
            </w:r>
            <w:proofErr w:type="spellStart"/>
            <w:r w:rsidRPr="005A5809">
              <w:rPr>
                <w:noProof w:val="0"/>
                <w:lang w:val="en-US" w:eastAsia="ru-RU" w:bidi="ru-RU"/>
              </w:rPr>
              <w:t>pentru</w:t>
            </w:r>
            <w:proofErr w:type="spellEnd"/>
            <w:r w:rsidRPr="005A5809">
              <w:rPr>
                <w:noProof w:val="0"/>
                <w:lang w:val="en-US" w:eastAsia="ru-RU" w:bidi="ru-RU"/>
              </w:rPr>
              <w:t xml:space="preserve"> </w:t>
            </w:r>
            <w:proofErr w:type="spellStart"/>
            <w:r w:rsidRPr="005A5809">
              <w:rPr>
                <w:noProof w:val="0"/>
                <w:lang w:val="en-US" w:eastAsia="ru-RU" w:bidi="ru-RU"/>
              </w:rPr>
              <w:t>alimentare</w:t>
            </w:r>
            <w:proofErr w:type="spellEnd"/>
            <w:r w:rsidRPr="005A5809">
              <w:rPr>
                <w:noProof w:val="0"/>
                <w:lang w:val="en-US" w:eastAsia="ru-RU" w:bidi="ru-RU"/>
              </w:rPr>
              <w:t xml:space="preserve"> cu </w:t>
            </w:r>
            <w:proofErr w:type="spellStart"/>
            <w:r w:rsidRPr="005A5809">
              <w:rPr>
                <w:noProof w:val="0"/>
                <w:lang w:val="en-US" w:eastAsia="ru-RU" w:bidi="ru-RU"/>
              </w:rPr>
              <w:t>apa</w:t>
            </w:r>
            <w:proofErr w:type="spellEnd"/>
            <w:r w:rsidRPr="005A5809">
              <w:rPr>
                <w:noProof w:val="0"/>
                <w:lang w:val="en-US" w:eastAsia="ru-RU" w:bidi="ru-RU"/>
              </w:rPr>
              <w:t xml:space="preserve">, in </w:t>
            </w:r>
            <w:proofErr w:type="spellStart"/>
            <w:r w:rsidRPr="005A5809">
              <w:rPr>
                <w:noProof w:val="0"/>
                <w:lang w:val="en-US" w:eastAsia="ru-RU" w:bidi="ru-RU"/>
              </w:rPr>
              <w:t>teren</w:t>
            </w:r>
            <w:proofErr w:type="spellEnd"/>
            <w:r w:rsidRPr="005A5809">
              <w:rPr>
                <w:noProof w:val="0"/>
                <w:lang w:val="en-US" w:eastAsia="ru-RU" w:bidi="ru-RU"/>
              </w:rPr>
              <w:t xml:space="preserve"> </w:t>
            </w:r>
            <w:proofErr w:type="spellStart"/>
            <w:r w:rsidRPr="005A5809">
              <w:rPr>
                <w:noProof w:val="0"/>
                <w:lang w:val="en-US" w:eastAsia="ru-RU" w:bidi="ru-RU"/>
              </w:rPr>
              <w:t>fara</w:t>
            </w:r>
            <w:proofErr w:type="spellEnd"/>
            <w:r w:rsidRPr="005A5809">
              <w:rPr>
                <w:noProof w:val="0"/>
                <w:lang w:val="en-US" w:eastAsia="ru-RU" w:bidi="ru-RU"/>
              </w:rPr>
              <w:t xml:space="preserve"> </w:t>
            </w:r>
            <w:proofErr w:type="spellStart"/>
            <w:r w:rsidRPr="005A5809">
              <w:rPr>
                <w:noProof w:val="0"/>
                <w:lang w:val="en-US" w:eastAsia="ru-RU" w:bidi="ru-RU"/>
              </w:rPr>
              <w:t>apa</w:t>
            </w:r>
            <w:proofErr w:type="spellEnd"/>
            <w:r w:rsidRPr="005A5809">
              <w:rPr>
                <w:noProof w:val="0"/>
                <w:lang w:val="en-US" w:eastAsia="ru-RU" w:bidi="ru-RU"/>
              </w:rPr>
              <w:t xml:space="preserve"> </w:t>
            </w:r>
            <w:proofErr w:type="spellStart"/>
            <w:r w:rsidRPr="005A5809">
              <w:rPr>
                <w:noProof w:val="0"/>
                <w:lang w:val="en-US" w:eastAsia="ru-RU" w:bidi="ru-RU"/>
              </w:rPr>
              <w:t>subterana</w:t>
            </w:r>
            <w:proofErr w:type="spellEnd"/>
            <w:r w:rsidRPr="005A5809">
              <w:rPr>
                <w:noProof w:val="0"/>
                <w:lang w:val="en-US" w:eastAsia="ru-RU" w:bidi="ru-RU"/>
              </w:rPr>
              <w:t xml:space="preserve">. </w:t>
            </w:r>
            <w:proofErr w:type="spellStart"/>
            <w:r w:rsidRPr="005A5809">
              <w:rPr>
                <w:noProof w:val="0"/>
                <w:lang w:val="ru-RU" w:eastAsia="ru-RU" w:bidi="ru-RU"/>
              </w:rPr>
              <w:t>Inel</w:t>
            </w:r>
            <w:proofErr w:type="spellEnd"/>
            <w:r w:rsidRPr="005A5809">
              <w:rPr>
                <w:noProof w:val="0"/>
                <w:lang w:val="ru-RU" w:eastAsia="ru-RU" w:bidi="ru-RU"/>
              </w:rPr>
              <w:t xml:space="preserve"> </w:t>
            </w:r>
            <w:proofErr w:type="spellStart"/>
            <w:r w:rsidRPr="005A5809">
              <w:rPr>
                <w:noProof w:val="0"/>
                <w:lang w:val="ru-RU" w:eastAsia="ru-RU" w:bidi="ru-RU"/>
              </w:rPr>
              <w:t>prefabricat</w:t>
            </w:r>
            <w:proofErr w:type="spellEnd"/>
            <w:r w:rsidRPr="005A5809">
              <w:rPr>
                <w:noProof w:val="0"/>
                <w:lang w:val="ru-RU" w:eastAsia="ru-RU" w:bidi="ru-RU"/>
              </w:rPr>
              <w:t xml:space="preserve"> </w:t>
            </w:r>
            <w:proofErr w:type="spellStart"/>
            <w:r w:rsidRPr="005A5809">
              <w:rPr>
                <w:noProof w:val="0"/>
                <w:lang w:val="ru-RU" w:eastAsia="ru-RU" w:bidi="ru-RU"/>
              </w:rPr>
              <w:t>pt</w:t>
            </w:r>
            <w:proofErr w:type="spellEnd"/>
            <w:r w:rsidRPr="005A5809">
              <w:rPr>
                <w:noProof w:val="0"/>
                <w:lang w:val="ru-RU" w:eastAsia="ru-RU" w:bidi="ru-RU"/>
              </w:rPr>
              <w:t xml:space="preserve">. </w:t>
            </w:r>
            <w:proofErr w:type="spellStart"/>
            <w:r w:rsidRPr="005A5809">
              <w:rPr>
                <w:noProof w:val="0"/>
                <w:lang w:val="ru-RU" w:eastAsia="ru-RU" w:bidi="ru-RU"/>
              </w:rPr>
              <w:t>camine</w:t>
            </w:r>
            <w:proofErr w:type="spellEnd"/>
            <w:r w:rsidRPr="005A5809">
              <w:rPr>
                <w:noProof w:val="0"/>
                <w:lang w:val="ru-RU" w:eastAsia="ru-RU" w:bidi="ru-RU"/>
              </w:rPr>
              <w:t xml:space="preserve"> КЦ-15-9а (0,31 m3)</w:t>
            </w:r>
          </w:p>
        </w:tc>
        <w:tc>
          <w:tcPr>
            <w:tcW w:w="1560" w:type="dxa"/>
            <w:tcBorders>
              <w:top w:val="single" w:sz="4" w:space="0" w:color="auto"/>
              <w:bottom w:val="single" w:sz="4" w:space="0" w:color="auto"/>
            </w:tcBorders>
            <w:vAlign w:val="center"/>
          </w:tcPr>
          <w:p w14:paraId="4FE6131B" w14:textId="77777777" w:rsidR="005A5809" w:rsidRPr="005A5809" w:rsidRDefault="005A5809" w:rsidP="005A5809">
            <w:pPr>
              <w:widowControl w:val="0"/>
              <w:suppressAutoHyphens/>
              <w:autoSpaceDE w:val="0"/>
              <w:jc w:val="center"/>
              <w:rPr>
                <w:noProof w:val="0"/>
                <w:lang w:val="ru-RU" w:eastAsia="ru-RU" w:bidi="ru-RU"/>
              </w:rPr>
            </w:pPr>
            <w:proofErr w:type="spellStart"/>
            <w:r w:rsidRPr="005A5809">
              <w:rPr>
                <w:noProof w:val="0"/>
                <w:lang w:val="ru-RU" w:eastAsia="ru-RU" w:bidi="ru-RU"/>
              </w:rPr>
              <w:t>buc</w:t>
            </w:r>
            <w:proofErr w:type="spellEnd"/>
          </w:p>
        </w:tc>
        <w:tc>
          <w:tcPr>
            <w:tcW w:w="1559" w:type="dxa"/>
            <w:tcBorders>
              <w:top w:val="single" w:sz="4" w:space="0" w:color="auto"/>
              <w:bottom w:val="single" w:sz="4" w:space="0" w:color="auto"/>
            </w:tcBorders>
            <w:vAlign w:val="center"/>
          </w:tcPr>
          <w:p w14:paraId="4877DA6F"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1,00</w:t>
            </w:r>
          </w:p>
        </w:tc>
      </w:tr>
      <w:tr w:rsidR="005A5809" w:rsidRPr="005A5809" w14:paraId="5889B39F"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70E517"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26</w:t>
            </w:r>
          </w:p>
        </w:tc>
        <w:tc>
          <w:tcPr>
            <w:tcW w:w="1701" w:type="dxa"/>
            <w:tcBorders>
              <w:top w:val="single" w:sz="4" w:space="0" w:color="auto"/>
              <w:bottom w:val="single" w:sz="4" w:space="0" w:color="auto"/>
            </w:tcBorders>
            <w:vAlign w:val="center"/>
          </w:tcPr>
          <w:p w14:paraId="2C119027"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AcE11A1</w:t>
            </w:r>
          </w:p>
          <w:p w14:paraId="38D3F81E"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36E26978"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Elemente</w:t>
            </w:r>
            <w:proofErr w:type="spellEnd"/>
            <w:r w:rsidRPr="005A5809">
              <w:rPr>
                <w:noProof w:val="0"/>
                <w:lang w:val="en-US" w:eastAsia="ru-RU" w:bidi="ru-RU"/>
              </w:rPr>
              <w:t xml:space="preserve"> din </w:t>
            </w:r>
            <w:proofErr w:type="spellStart"/>
            <w:r w:rsidRPr="005A5809">
              <w:rPr>
                <w:noProof w:val="0"/>
                <w:lang w:val="en-US" w:eastAsia="ru-RU" w:bidi="ru-RU"/>
              </w:rPr>
              <w:t>beton</w:t>
            </w:r>
            <w:proofErr w:type="spellEnd"/>
            <w:r w:rsidRPr="005A5809">
              <w:rPr>
                <w:noProof w:val="0"/>
                <w:lang w:val="en-US" w:eastAsia="ru-RU" w:bidi="ru-RU"/>
              </w:rPr>
              <w:t xml:space="preserve"> </w:t>
            </w:r>
            <w:proofErr w:type="spellStart"/>
            <w:r w:rsidRPr="005A5809">
              <w:rPr>
                <w:noProof w:val="0"/>
                <w:lang w:val="en-US" w:eastAsia="ru-RU" w:bidi="ru-RU"/>
              </w:rPr>
              <w:t>armat</w:t>
            </w:r>
            <w:proofErr w:type="spellEnd"/>
            <w:r w:rsidRPr="005A5809">
              <w:rPr>
                <w:noProof w:val="0"/>
                <w:lang w:val="en-US" w:eastAsia="ru-RU" w:bidi="ru-RU"/>
              </w:rPr>
              <w:t xml:space="preserve"> </w:t>
            </w:r>
            <w:proofErr w:type="spellStart"/>
            <w:r w:rsidRPr="005A5809">
              <w:rPr>
                <w:noProof w:val="0"/>
                <w:lang w:val="en-US" w:eastAsia="ru-RU" w:bidi="ru-RU"/>
              </w:rPr>
              <w:t>prefabricat</w:t>
            </w:r>
            <w:proofErr w:type="spellEnd"/>
            <w:r w:rsidRPr="005A5809">
              <w:rPr>
                <w:noProof w:val="0"/>
                <w:lang w:val="en-US" w:eastAsia="ru-RU" w:bidi="ru-RU"/>
              </w:rPr>
              <w:t xml:space="preserve">, ale </w:t>
            </w:r>
            <w:proofErr w:type="spellStart"/>
            <w:r w:rsidRPr="005A5809">
              <w:rPr>
                <w:noProof w:val="0"/>
                <w:lang w:val="en-US" w:eastAsia="ru-RU" w:bidi="ru-RU"/>
              </w:rPr>
              <w:t>caminelor</w:t>
            </w:r>
            <w:proofErr w:type="spellEnd"/>
            <w:r w:rsidRPr="005A5809">
              <w:rPr>
                <w:noProof w:val="0"/>
                <w:lang w:val="en-US" w:eastAsia="ru-RU" w:bidi="ru-RU"/>
              </w:rPr>
              <w:t xml:space="preserve"> de vane, </w:t>
            </w:r>
            <w:proofErr w:type="spellStart"/>
            <w:r w:rsidRPr="005A5809">
              <w:rPr>
                <w:noProof w:val="0"/>
                <w:lang w:val="en-US" w:eastAsia="ru-RU" w:bidi="ru-RU"/>
              </w:rPr>
              <w:t>circulare</w:t>
            </w:r>
            <w:proofErr w:type="spellEnd"/>
            <w:r w:rsidRPr="005A5809">
              <w:rPr>
                <w:noProof w:val="0"/>
                <w:lang w:val="en-US" w:eastAsia="ru-RU" w:bidi="ru-RU"/>
              </w:rPr>
              <w:t xml:space="preserve"> (</w:t>
            </w:r>
            <w:proofErr w:type="spellStart"/>
            <w:r w:rsidRPr="005A5809">
              <w:rPr>
                <w:noProof w:val="0"/>
                <w:lang w:val="en-US" w:eastAsia="ru-RU" w:bidi="ru-RU"/>
              </w:rPr>
              <w:t>inelare</w:t>
            </w:r>
            <w:proofErr w:type="spellEnd"/>
            <w:r w:rsidRPr="005A5809">
              <w:rPr>
                <w:noProof w:val="0"/>
                <w:lang w:val="en-US" w:eastAsia="ru-RU" w:bidi="ru-RU"/>
              </w:rPr>
              <w:t xml:space="preserve">) cu </w:t>
            </w:r>
            <w:proofErr w:type="spellStart"/>
            <w:r w:rsidRPr="005A5809">
              <w:rPr>
                <w:noProof w:val="0"/>
                <w:lang w:val="en-US" w:eastAsia="ru-RU" w:bidi="ru-RU"/>
              </w:rPr>
              <w:t>diametrul</w:t>
            </w:r>
            <w:proofErr w:type="spellEnd"/>
            <w:r w:rsidRPr="005A5809">
              <w:rPr>
                <w:noProof w:val="0"/>
                <w:lang w:val="en-US" w:eastAsia="ru-RU" w:bidi="ru-RU"/>
              </w:rPr>
              <w:t xml:space="preserve"> 1,5 m, </w:t>
            </w:r>
            <w:proofErr w:type="spellStart"/>
            <w:r w:rsidRPr="005A5809">
              <w:rPr>
                <w:noProof w:val="0"/>
                <w:lang w:val="en-US" w:eastAsia="ru-RU" w:bidi="ru-RU"/>
              </w:rPr>
              <w:t>pentru</w:t>
            </w:r>
            <w:proofErr w:type="spellEnd"/>
            <w:r w:rsidRPr="005A5809">
              <w:rPr>
                <w:noProof w:val="0"/>
                <w:lang w:val="en-US" w:eastAsia="ru-RU" w:bidi="ru-RU"/>
              </w:rPr>
              <w:t xml:space="preserve"> </w:t>
            </w:r>
            <w:proofErr w:type="spellStart"/>
            <w:r w:rsidRPr="005A5809">
              <w:rPr>
                <w:noProof w:val="0"/>
                <w:lang w:val="en-US" w:eastAsia="ru-RU" w:bidi="ru-RU"/>
              </w:rPr>
              <w:t>alimentare</w:t>
            </w:r>
            <w:proofErr w:type="spellEnd"/>
            <w:r w:rsidRPr="005A5809">
              <w:rPr>
                <w:noProof w:val="0"/>
                <w:lang w:val="en-US" w:eastAsia="ru-RU" w:bidi="ru-RU"/>
              </w:rPr>
              <w:t xml:space="preserve"> cu </w:t>
            </w:r>
            <w:proofErr w:type="spellStart"/>
            <w:r w:rsidRPr="005A5809">
              <w:rPr>
                <w:noProof w:val="0"/>
                <w:lang w:val="en-US" w:eastAsia="ru-RU" w:bidi="ru-RU"/>
              </w:rPr>
              <w:t>apa</w:t>
            </w:r>
            <w:proofErr w:type="spellEnd"/>
            <w:r w:rsidRPr="005A5809">
              <w:rPr>
                <w:noProof w:val="0"/>
                <w:lang w:val="en-US" w:eastAsia="ru-RU" w:bidi="ru-RU"/>
              </w:rPr>
              <w:t xml:space="preserve">, in </w:t>
            </w:r>
            <w:proofErr w:type="spellStart"/>
            <w:r w:rsidRPr="005A5809">
              <w:rPr>
                <w:noProof w:val="0"/>
                <w:lang w:val="en-US" w:eastAsia="ru-RU" w:bidi="ru-RU"/>
              </w:rPr>
              <w:t>teren</w:t>
            </w:r>
            <w:proofErr w:type="spellEnd"/>
            <w:r w:rsidRPr="005A5809">
              <w:rPr>
                <w:noProof w:val="0"/>
                <w:lang w:val="en-US" w:eastAsia="ru-RU" w:bidi="ru-RU"/>
              </w:rPr>
              <w:t xml:space="preserve"> </w:t>
            </w:r>
            <w:proofErr w:type="spellStart"/>
            <w:r w:rsidRPr="005A5809">
              <w:rPr>
                <w:noProof w:val="0"/>
                <w:lang w:val="en-US" w:eastAsia="ru-RU" w:bidi="ru-RU"/>
              </w:rPr>
              <w:t>fara</w:t>
            </w:r>
            <w:proofErr w:type="spellEnd"/>
            <w:r w:rsidRPr="005A5809">
              <w:rPr>
                <w:noProof w:val="0"/>
                <w:lang w:val="en-US" w:eastAsia="ru-RU" w:bidi="ru-RU"/>
              </w:rPr>
              <w:t xml:space="preserve"> </w:t>
            </w:r>
            <w:proofErr w:type="spellStart"/>
            <w:r w:rsidRPr="005A5809">
              <w:rPr>
                <w:noProof w:val="0"/>
                <w:lang w:val="en-US" w:eastAsia="ru-RU" w:bidi="ru-RU"/>
              </w:rPr>
              <w:t>apa</w:t>
            </w:r>
            <w:proofErr w:type="spellEnd"/>
            <w:r w:rsidRPr="005A5809">
              <w:rPr>
                <w:noProof w:val="0"/>
                <w:lang w:val="en-US" w:eastAsia="ru-RU" w:bidi="ru-RU"/>
              </w:rPr>
              <w:t xml:space="preserve"> </w:t>
            </w:r>
            <w:proofErr w:type="spellStart"/>
            <w:r w:rsidRPr="005A5809">
              <w:rPr>
                <w:noProof w:val="0"/>
                <w:lang w:val="en-US" w:eastAsia="ru-RU" w:bidi="ru-RU"/>
              </w:rPr>
              <w:t>subterana</w:t>
            </w:r>
            <w:proofErr w:type="spellEnd"/>
            <w:r w:rsidRPr="005A5809">
              <w:rPr>
                <w:noProof w:val="0"/>
                <w:lang w:val="en-US" w:eastAsia="ru-RU" w:bidi="ru-RU"/>
              </w:rPr>
              <w:t xml:space="preserve">. </w:t>
            </w:r>
            <w:proofErr w:type="spellStart"/>
            <w:r w:rsidRPr="005A5809">
              <w:rPr>
                <w:noProof w:val="0"/>
                <w:lang w:val="ru-RU" w:eastAsia="ru-RU" w:bidi="ru-RU"/>
              </w:rPr>
              <w:t>Placi</w:t>
            </w:r>
            <w:proofErr w:type="spellEnd"/>
            <w:r w:rsidRPr="005A5809">
              <w:rPr>
                <w:noProof w:val="0"/>
                <w:lang w:val="ru-RU" w:eastAsia="ru-RU" w:bidi="ru-RU"/>
              </w:rPr>
              <w:t xml:space="preserve"> </w:t>
            </w:r>
            <w:proofErr w:type="spellStart"/>
            <w:r w:rsidRPr="005A5809">
              <w:rPr>
                <w:noProof w:val="0"/>
                <w:lang w:val="ru-RU" w:eastAsia="ru-RU" w:bidi="ru-RU"/>
              </w:rPr>
              <w:t>prefabricate</w:t>
            </w:r>
            <w:proofErr w:type="spellEnd"/>
            <w:r w:rsidRPr="005A5809">
              <w:rPr>
                <w:noProof w:val="0"/>
                <w:lang w:val="ru-RU" w:eastAsia="ru-RU" w:bidi="ru-RU"/>
              </w:rPr>
              <w:t xml:space="preserve"> </w:t>
            </w:r>
            <w:proofErr w:type="spellStart"/>
            <w:r w:rsidRPr="005A5809">
              <w:rPr>
                <w:noProof w:val="0"/>
                <w:lang w:val="ru-RU" w:eastAsia="ru-RU" w:bidi="ru-RU"/>
              </w:rPr>
              <w:t>pt</w:t>
            </w:r>
            <w:proofErr w:type="spellEnd"/>
            <w:r w:rsidRPr="005A5809">
              <w:rPr>
                <w:noProof w:val="0"/>
                <w:lang w:val="ru-RU" w:eastAsia="ru-RU" w:bidi="ru-RU"/>
              </w:rPr>
              <w:t xml:space="preserve">. </w:t>
            </w:r>
            <w:proofErr w:type="spellStart"/>
            <w:r w:rsidRPr="005A5809">
              <w:rPr>
                <w:noProof w:val="0"/>
                <w:lang w:val="ru-RU" w:eastAsia="ru-RU" w:bidi="ru-RU"/>
              </w:rPr>
              <w:t>camine</w:t>
            </w:r>
            <w:proofErr w:type="spellEnd"/>
            <w:r w:rsidRPr="005A5809">
              <w:rPr>
                <w:noProof w:val="0"/>
                <w:lang w:val="ru-RU" w:eastAsia="ru-RU" w:bidi="ru-RU"/>
              </w:rPr>
              <w:t xml:space="preserve"> КЦП1-15-1(0,27 m3)</w:t>
            </w:r>
          </w:p>
        </w:tc>
        <w:tc>
          <w:tcPr>
            <w:tcW w:w="1560" w:type="dxa"/>
            <w:tcBorders>
              <w:top w:val="single" w:sz="4" w:space="0" w:color="auto"/>
              <w:bottom w:val="single" w:sz="4" w:space="0" w:color="auto"/>
            </w:tcBorders>
            <w:vAlign w:val="center"/>
          </w:tcPr>
          <w:p w14:paraId="26F500E1" w14:textId="77777777" w:rsidR="005A5809" w:rsidRPr="005A5809" w:rsidRDefault="005A5809" w:rsidP="005A5809">
            <w:pPr>
              <w:widowControl w:val="0"/>
              <w:suppressAutoHyphens/>
              <w:autoSpaceDE w:val="0"/>
              <w:jc w:val="center"/>
              <w:rPr>
                <w:noProof w:val="0"/>
                <w:lang w:val="ru-RU" w:eastAsia="ru-RU" w:bidi="ru-RU"/>
              </w:rPr>
            </w:pPr>
            <w:proofErr w:type="spellStart"/>
            <w:r w:rsidRPr="005A5809">
              <w:rPr>
                <w:noProof w:val="0"/>
                <w:lang w:val="ru-RU" w:eastAsia="ru-RU" w:bidi="ru-RU"/>
              </w:rPr>
              <w:t>buc</w:t>
            </w:r>
            <w:proofErr w:type="spellEnd"/>
          </w:p>
        </w:tc>
        <w:tc>
          <w:tcPr>
            <w:tcW w:w="1559" w:type="dxa"/>
            <w:tcBorders>
              <w:top w:val="single" w:sz="4" w:space="0" w:color="auto"/>
              <w:bottom w:val="single" w:sz="4" w:space="0" w:color="auto"/>
            </w:tcBorders>
            <w:vAlign w:val="center"/>
          </w:tcPr>
          <w:p w14:paraId="202F7AE0"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1,00</w:t>
            </w:r>
          </w:p>
        </w:tc>
      </w:tr>
      <w:tr w:rsidR="005A5809" w:rsidRPr="005A5809" w14:paraId="014FF581"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BCC935"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27</w:t>
            </w:r>
          </w:p>
        </w:tc>
        <w:tc>
          <w:tcPr>
            <w:tcW w:w="1701" w:type="dxa"/>
            <w:tcBorders>
              <w:top w:val="single" w:sz="4" w:space="0" w:color="auto"/>
              <w:bottom w:val="single" w:sz="4" w:space="0" w:color="auto"/>
            </w:tcBorders>
            <w:vAlign w:val="center"/>
          </w:tcPr>
          <w:p w14:paraId="267FC60E"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AcE11A1</w:t>
            </w:r>
          </w:p>
          <w:p w14:paraId="0EDDCBB9"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6DDD3A5E"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Elemente</w:t>
            </w:r>
            <w:proofErr w:type="spellEnd"/>
            <w:r w:rsidRPr="005A5809">
              <w:rPr>
                <w:noProof w:val="0"/>
                <w:lang w:val="en-US" w:eastAsia="ru-RU" w:bidi="ru-RU"/>
              </w:rPr>
              <w:t xml:space="preserve"> din </w:t>
            </w:r>
            <w:proofErr w:type="spellStart"/>
            <w:r w:rsidRPr="005A5809">
              <w:rPr>
                <w:noProof w:val="0"/>
                <w:lang w:val="en-US" w:eastAsia="ru-RU" w:bidi="ru-RU"/>
              </w:rPr>
              <w:t>beton</w:t>
            </w:r>
            <w:proofErr w:type="spellEnd"/>
            <w:r w:rsidRPr="005A5809">
              <w:rPr>
                <w:noProof w:val="0"/>
                <w:lang w:val="en-US" w:eastAsia="ru-RU" w:bidi="ru-RU"/>
              </w:rPr>
              <w:t xml:space="preserve"> </w:t>
            </w:r>
            <w:proofErr w:type="spellStart"/>
            <w:r w:rsidRPr="005A5809">
              <w:rPr>
                <w:noProof w:val="0"/>
                <w:lang w:val="en-US" w:eastAsia="ru-RU" w:bidi="ru-RU"/>
              </w:rPr>
              <w:t>armat</w:t>
            </w:r>
            <w:proofErr w:type="spellEnd"/>
            <w:r w:rsidRPr="005A5809">
              <w:rPr>
                <w:noProof w:val="0"/>
                <w:lang w:val="en-US" w:eastAsia="ru-RU" w:bidi="ru-RU"/>
              </w:rPr>
              <w:t xml:space="preserve"> </w:t>
            </w:r>
            <w:proofErr w:type="spellStart"/>
            <w:r w:rsidRPr="005A5809">
              <w:rPr>
                <w:noProof w:val="0"/>
                <w:lang w:val="en-US" w:eastAsia="ru-RU" w:bidi="ru-RU"/>
              </w:rPr>
              <w:t>prefabricat</w:t>
            </w:r>
            <w:proofErr w:type="spellEnd"/>
            <w:r w:rsidRPr="005A5809">
              <w:rPr>
                <w:noProof w:val="0"/>
                <w:lang w:val="en-US" w:eastAsia="ru-RU" w:bidi="ru-RU"/>
              </w:rPr>
              <w:t xml:space="preserve">, ale </w:t>
            </w:r>
            <w:proofErr w:type="spellStart"/>
            <w:r w:rsidRPr="005A5809">
              <w:rPr>
                <w:noProof w:val="0"/>
                <w:lang w:val="en-US" w:eastAsia="ru-RU" w:bidi="ru-RU"/>
              </w:rPr>
              <w:t>caminelor</w:t>
            </w:r>
            <w:proofErr w:type="spellEnd"/>
            <w:r w:rsidRPr="005A5809">
              <w:rPr>
                <w:noProof w:val="0"/>
                <w:lang w:val="en-US" w:eastAsia="ru-RU" w:bidi="ru-RU"/>
              </w:rPr>
              <w:t xml:space="preserve"> de vane, </w:t>
            </w:r>
            <w:proofErr w:type="spellStart"/>
            <w:r w:rsidRPr="005A5809">
              <w:rPr>
                <w:noProof w:val="0"/>
                <w:lang w:val="en-US" w:eastAsia="ru-RU" w:bidi="ru-RU"/>
              </w:rPr>
              <w:t>circulare</w:t>
            </w:r>
            <w:proofErr w:type="spellEnd"/>
            <w:r w:rsidRPr="005A5809">
              <w:rPr>
                <w:noProof w:val="0"/>
                <w:lang w:val="en-US" w:eastAsia="ru-RU" w:bidi="ru-RU"/>
              </w:rPr>
              <w:t xml:space="preserve"> (</w:t>
            </w:r>
            <w:proofErr w:type="spellStart"/>
            <w:r w:rsidRPr="005A5809">
              <w:rPr>
                <w:noProof w:val="0"/>
                <w:lang w:val="en-US" w:eastAsia="ru-RU" w:bidi="ru-RU"/>
              </w:rPr>
              <w:t>inelare</w:t>
            </w:r>
            <w:proofErr w:type="spellEnd"/>
            <w:r w:rsidRPr="005A5809">
              <w:rPr>
                <w:noProof w:val="0"/>
                <w:lang w:val="en-US" w:eastAsia="ru-RU" w:bidi="ru-RU"/>
              </w:rPr>
              <w:t xml:space="preserve">) cu </w:t>
            </w:r>
            <w:proofErr w:type="spellStart"/>
            <w:r w:rsidRPr="005A5809">
              <w:rPr>
                <w:noProof w:val="0"/>
                <w:lang w:val="en-US" w:eastAsia="ru-RU" w:bidi="ru-RU"/>
              </w:rPr>
              <w:t>diametrul</w:t>
            </w:r>
            <w:proofErr w:type="spellEnd"/>
            <w:r w:rsidRPr="005A5809">
              <w:rPr>
                <w:noProof w:val="0"/>
                <w:lang w:val="en-US" w:eastAsia="ru-RU" w:bidi="ru-RU"/>
              </w:rPr>
              <w:t xml:space="preserve"> 1,5 m, </w:t>
            </w:r>
            <w:proofErr w:type="spellStart"/>
            <w:r w:rsidRPr="005A5809">
              <w:rPr>
                <w:noProof w:val="0"/>
                <w:lang w:val="en-US" w:eastAsia="ru-RU" w:bidi="ru-RU"/>
              </w:rPr>
              <w:t>pentru</w:t>
            </w:r>
            <w:proofErr w:type="spellEnd"/>
            <w:r w:rsidRPr="005A5809">
              <w:rPr>
                <w:noProof w:val="0"/>
                <w:lang w:val="en-US" w:eastAsia="ru-RU" w:bidi="ru-RU"/>
              </w:rPr>
              <w:t xml:space="preserve"> </w:t>
            </w:r>
            <w:proofErr w:type="spellStart"/>
            <w:r w:rsidRPr="005A5809">
              <w:rPr>
                <w:noProof w:val="0"/>
                <w:lang w:val="en-US" w:eastAsia="ru-RU" w:bidi="ru-RU"/>
              </w:rPr>
              <w:t>alimentare</w:t>
            </w:r>
            <w:proofErr w:type="spellEnd"/>
            <w:r w:rsidRPr="005A5809">
              <w:rPr>
                <w:noProof w:val="0"/>
                <w:lang w:val="en-US" w:eastAsia="ru-RU" w:bidi="ru-RU"/>
              </w:rPr>
              <w:t xml:space="preserve"> cu </w:t>
            </w:r>
            <w:proofErr w:type="spellStart"/>
            <w:r w:rsidRPr="005A5809">
              <w:rPr>
                <w:noProof w:val="0"/>
                <w:lang w:val="en-US" w:eastAsia="ru-RU" w:bidi="ru-RU"/>
              </w:rPr>
              <w:t>apa</w:t>
            </w:r>
            <w:proofErr w:type="spellEnd"/>
            <w:r w:rsidRPr="005A5809">
              <w:rPr>
                <w:noProof w:val="0"/>
                <w:lang w:val="en-US" w:eastAsia="ru-RU" w:bidi="ru-RU"/>
              </w:rPr>
              <w:t xml:space="preserve">, in </w:t>
            </w:r>
            <w:proofErr w:type="spellStart"/>
            <w:r w:rsidRPr="005A5809">
              <w:rPr>
                <w:noProof w:val="0"/>
                <w:lang w:val="en-US" w:eastAsia="ru-RU" w:bidi="ru-RU"/>
              </w:rPr>
              <w:t>teren</w:t>
            </w:r>
            <w:proofErr w:type="spellEnd"/>
            <w:r w:rsidRPr="005A5809">
              <w:rPr>
                <w:noProof w:val="0"/>
                <w:lang w:val="en-US" w:eastAsia="ru-RU" w:bidi="ru-RU"/>
              </w:rPr>
              <w:t xml:space="preserve"> </w:t>
            </w:r>
            <w:proofErr w:type="spellStart"/>
            <w:r w:rsidRPr="005A5809">
              <w:rPr>
                <w:noProof w:val="0"/>
                <w:lang w:val="en-US" w:eastAsia="ru-RU" w:bidi="ru-RU"/>
              </w:rPr>
              <w:t>fara</w:t>
            </w:r>
            <w:proofErr w:type="spellEnd"/>
            <w:r w:rsidRPr="005A5809">
              <w:rPr>
                <w:noProof w:val="0"/>
                <w:lang w:val="en-US" w:eastAsia="ru-RU" w:bidi="ru-RU"/>
              </w:rPr>
              <w:t xml:space="preserve"> </w:t>
            </w:r>
            <w:proofErr w:type="spellStart"/>
            <w:r w:rsidRPr="005A5809">
              <w:rPr>
                <w:noProof w:val="0"/>
                <w:lang w:val="en-US" w:eastAsia="ru-RU" w:bidi="ru-RU"/>
              </w:rPr>
              <w:t>apa</w:t>
            </w:r>
            <w:proofErr w:type="spellEnd"/>
            <w:r w:rsidRPr="005A5809">
              <w:rPr>
                <w:noProof w:val="0"/>
                <w:lang w:val="en-US" w:eastAsia="ru-RU" w:bidi="ru-RU"/>
              </w:rPr>
              <w:t xml:space="preserve"> </w:t>
            </w:r>
            <w:proofErr w:type="spellStart"/>
            <w:r w:rsidRPr="005A5809">
              <w:rPr>
                <w:noProof w:val="0"/>
                <w:lang w:val="en-US" w:eastAsia="ru-RU" w:bidi="ru-RU"/>
              </w:rPr>
              <w:t>subterana</w:t>
            </w:r>
            <w:proofErr w:type="spellEnd"/>
            <w:r w:rsidRPr="005A5809">
              <w:rPr>
                <w:noProof w:val="0"/>
                <w:lang w:val="en-US" w:eastAsia="ru-RU" w:bidi="ru-RU"/>
              </w:rPr>
              <w:t xml:space="preserve">. </w:t>
            </w:r>
            <w:proofErr w:type="spellStart"/>
            <w:r w:rsidRPr="005A5809">
              <w:rPr>
                <w:noProof w:val="0"/>
                <w:lang w:val="ru-RU" w:eastAsia="ru-RU" w:bidi="ru-RU"/>
              </w:rPr>
              <w:t>Inel</w:t>
            </w:r>
            <w:proofErr w:type="spellEnd"/>
            <w:r w:rsidRPr="005A5809">
              <w:rPr>
                <w:noProof w:val="0"/>
                <w:lang w:val="ru-RU" w:eastAsia="ru-RU" w:bidi="ru-RU"/>
              </w:rPr>
              <w:t xml:space="preserve"> </w:t>
            </w:r>
            <w:proofErr w:type="spellStart"/>
            <w:r w:rsidRPr="005A5809">
              <w:rPr>
                <w:noProof w:val="0"/>
                <w:lang w:val="ru-RU" w:eastAsia="ru-RU" w:bidi="ru-RU"/>
              </w:rPr>
              <w:t>de</w:t>
            </w:r>
            <w:proofErr w:type="spellEnd"/>
            <w:r w:rsidRPr="005A5809">
              <w:rPr>
                <w:noProof w:val="0"/>
                <w:lang w:val="ru-RU" w:eastAsia="ru-RU" w:bidi="ru-RU"/>
              </w:rPr>
              <w:t xml:space="preserve"> </w:t>
            </w:r>
            <w:proofErr w:type="spellStart"/>
            <w:r w:rsidRPr="005A5809">
              <w:rPr>
                <w:noProof w:val="0"/>
                <w:lang w:val="ru-RU" w:eastAsia="ru-RU" w:bidi="ru-RU"/>
              </w:rPr>
              <w:t>reazem</w:t>
            </w:r>
            <w:proofErr w:type="spellEnd"/>
            <w:r w:rsidRPr="005A5809">
              <w:rPr>
                <w:noProof w:val="0"/>
                <w:lang w:val="ru-RU" w:eastAsia="ru-RU" w:bidi="ru-RU"/>
              </w:rPr>
              <w:t xml:space="preserve"> КЦО-1(0,02 m3)</w:t>
            </w:r>
          </w:p>
        </w:tc>
        <w:tc>
          <w:tcPr>
            <w:tcW w:w="1560" w:type="dxa"/>
            <w:tcBorders>
              <w:top w:val="single" w:sz="4" w:space="0" w:color="auto"/>
              <w:bottom w:val="single" w:sz="4" w:space="0" w:color="auto"/>
            </w:tcBorders>
            <w:vAlign w:val="center"/>
          </w:tcPr>
          <w:p w14:paraId="5B1510E6" w14:textId="77777777" w:rsidR="005A5809" w:rsidRPr="005A5809" w:rsidRDefault="005A5809" w:rsidP="005A5809">
            <w:pPr>
              <w:widowControl w:val="0"/>
              <w:suppressAutoHyphens/>
              <w:autoSpaceDE w:val="0"/>
              <w:jc w:val="center"/>
              <w:rPr>
                <w:noProof w:val="0"/>
                <w:lang w:val="ru-RU" w:eastAsia="ru-RU" w:bidi="ru-RU"/>
              </w:rPr>
            </w:pPr>
            <w:proofErr w:type="spellStart"/>
            <w:r w:rsidRPr="005A5809">
              <w:rPr>
                <w:noProof w:val="0"/>
                <w:lang w:val="ru-RU" w:eastAsia="ru-RU" w:bidi="ru-RU"/>
              </w:rPr>
              <w:t>buc</w:t>
            </w:r>
            <w:proofErr w:type="spellEnd"/>
          </w:p>
        </w:tc>
        <w:tc>
          <w:tcPr>
            <w:tcW w:w="1559" w:type="dxa"/>
            <w:tcBorders>
              <w:top w:val="single" w:sz="4" w:space="0" w:color="auto"/>
              <w:bottom w:val="single" w:sz="4" w:space="0" w:color="auto"/>
            </w:tcBorders>
            <w:vAlign w:val="center"/>
          </w:tcPr>
          <w:p w14:paraId="52361EFF"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1,00</w:t>
            </w:r>
          </w:p>
        </w:tc>
      </w:tr>
      <w:tr w:rsidR="005A5809" w:rsidRPr="005A5809" w14:paraId="1684D264"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8A19AC"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28</w:t>
            </w:r>
          </w:p>
        </w:tc>
        <w:tc>
          <w:tcPr>
            <w:tcW w:w="1701" w:type="dxa"/>
            <w:tcBorders>
              <w:top w:val="single" w:sz="4" w:space="0" w:color="auto"/>
              <w:bottom w:val="single" w:sz="4" w:space="0" w:color="auto"/>
            </w:tcBorders>
            <w:vAlign w:val="center"/>
          </w:tcPr>
          <w:p w14:paraId="1407C417"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AcE10A1</w:t>
            </w:r>
          </w:p>
          <w:p w14:paraId="08FA54E4"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06975A97"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Elemente</w:t>
            </w:r>
            <w:proofErr w:type="spellEnd"/>
            <w:r w:rsidRPr="005A5809">
              <w:rPr>
                <w:noProof w:val="0"/>
                <w:lang w:val="en-US" w:eastAsia="ru-RU" w:bidi="ru-RU"/>
              </w:rPr>
              <w:t xml:space="preserve"> din </w:t>
            </w:r>
            <w:proofErr w:type="spellStart"/>
            <w:r w:rsidRPr="005A5809">
              <w:rPr>
                <w:noProof w:val="0"/>
                <w:lang w:val="en-US" w:eastAsia="ru-RU" w:bidi="ru-RU"/>
              </w:rPr>
              <w:t>beton</w:t>
            </w:r>
            <w:proofErr w:type="spellEnd"/>
            <w:r w:rsidRPr="005A5809">
              <w:rPr>
                <w:noProof w:val="0"/>
                <w:lang w:val="en-US" w:eastAsia="ru-RU" w:bidi="ru-RU"/>
              </w:rPr>
              <w:t xml:space="preserve"> </w:t>
            </w:r>
            <w:proofErr w:type="spellStart"/>
            <w:r w:rsidRPr="005A5809">
              <w:rPr>
                <w:noProof w:val="0"/>
                <w:lang w:val="en-US" w:eastAsia="ru-RU" w:bidi="ru-RU"/>
              </w:rPr>
              <w:t>armat</w:t>
            </w:r>
            <w:proofErr w:type="spellEnd"/>
            <w:r w:rsidRPr="005A5809">
              <w:rPr>
                <w:noProof w:val="0"/>
                <w:lang w:val="en-US" w:eastAsia="ru-RU" w:bidi="ru-RU"/>
              </w:rPr>
              <w:t xml:space="preserve"> </w:t>
            </w:r>
            <w:proofErr w:type="spellStart"/>
            <w:r w:rsidRPr="005A5809">
              <w:rPr>
                <w:noProof w:val="0"/>
                <w:lang w:val="en-US" w:eastAsia="ru-RU" w:bidi="ru-RU"/>
              </w:rPr>
              <w:t>prefabricat</w:t>
            </w:r>
            <w:proofErr w:type="spellEnd"/>
            <w:r w:rsidRPr="005A5809">
              <w:rPr>
                <w:noProof w:val="0"/>
                <w:lang w:val="en-US" w:eastAsia="ru-RU" w:bidi="ru-RU"/>
              </w:rPr>
              <w:t xml:space="preserve"> ale </w:t>
            </w:r>
            <w:proofErr w:type="spellStart"/>
            <w:r w:rsidRPr="005A5809">
              <w:rPr>
                <w:noProof w:val="0"/>
                <w:lang w:val="en-US" w:eastAsia="ru-RU" w:bidi="ru-RU"/>
              </w:rPr>
              <w:t>caminelor</w:t>
            </w:r>
            <w:proofErr w:type="spellEnd"/>
            <w:r w:rsidRPr="005A5809">
              <w:rPr>
                <w:noProof w:val="0"/>
                <w:lang w:val="en-US" w:eastAsia="ru-RU" w:bidi="ru-RU"/>
              </w:rPr>
              <w:t xml:space="preserve"> de vane, </w:t>
            </w:r>
            <w:proofErr w:type="spellStart"/>
            <w:r w:rsidRPr="005A5809">
              <w:rPr>
                <w:noProof w:val="0"/>
                <w:lang w:val="en-US" w:eastAsia="ru-RU" w:bidi="ru-RU"/>
              </w:rPr>
              <w:t>circulare</w:t>
            </w:r>
            <w:proofErr w:type="spellEnd"/>
            <w:r w:rsidRPr="005A5809">
              <w:rPr>
                <w:noProof w:val="0"/>
                <w:lang w:val="en-US" w:eastAsia="ru-RU" w:bidi="ru-RU"/>
              </w:rPr>
              <w:t xml:space="preserve"> (</w:t>
            </w:r>
            <w:proofErr w:type="spellStart"/>
            <w:r w:rsidRPr="005A5809">
              <w:rPr>
                <w:noProof w:val="0"/>
                <w:lang w:val="en-US" w:eastAsia="ru-RU" w:bidi="ru-RU"/>
              </w:rPr>
              <w:t>inelare</w:t>
            </w:r>
            <w:proofErr w:type="spellEnd"/>
            <w:r w:rsidRPr="005A5809">
              <w:rPr>
                <w:noProof w:val="0"/>
                <w:lang w:val="en-US" w:eastAsia="ru-RU" w:bidi="ru-RU"/>
              </w:rPr>
              <w:t xml:space="preserve">) cu </w:t>
            </w:r>
            <w:proofErr w:type="spellStart"/>
            <w:r w:rsidRPr="005A5809">
              <w:rPr>
                <w:noProof w:val="0"/>
                <w:lang w:val="en-US" w:eastAsia="ru-RU" w:bidi="ru-RU"/>
              </w:rPr>
              <w:t>diametrul</w:t>
            </w:r>
            <w:proofErr w:type="spellEnd"/>
            <w:r w:rsidRPr="005A5809">
              <w:rPr>
                <w:noProof w:val="0"/>
                <w:lang w:val="en-US" w:eastAsia="ru-RU" w:bidi="ru-RU"/>
              </w:rPr>
              <w:t xml:space="preserve"> 1,0m, </w:t>
            </w:r>
            <w:proofErr w:type="spellStart"/>
            <w:r w:rsidRPr="005A5809">
              <w:rPr>
                <w:noProof w:val="0"/>
                <w:lang w:val="en-US" w:eastAsia="ru-RU" w:bidi="ru-RU"/>
              </w:rPr>
              <w:t>pentru</w:t>
            </w:r>
            <w:proofErr w:type="spellEnd"/>
            <w:r w:rsidRPr="005A5809">
              <w:rPr>
                <w:noProof w:val="0"/>
                <w:lang w:val="en-US" w:eastAsia="ru-RU" w:bidi="ru-RU"/>
              </w:rPr>
              <w:t xml:space="preserve"> </w:t>
            </w:r>
            <w:proofErr w:type="spellStart"/>
            <w:r w:rsidRPr="005A5809">
              <w:rPr>
                <w:noProof w:val="0"/>
                <w:lang w:val="en-US" w:eastAsia="ru-RU" w:bidi="ru-RU"/>
              </w:rPr>
              <w:t>alimentare</w:t>
            </w:r>
            <w:proofErr w:type="spellEnd"/>
            <w:r w:rsidRPr="005A5809">
              <w:rPr>
                <w:noProof w:val="0"/>
                <w:lang w:val="en-US" w:eastAsia="ru-RU" w:bidi="ru-RU"/>
              </w:rPr>
              <w:t xml:space="preserve"> cu </w:t>
            </w:r>
            <w:proofErr w:type="spellStart"/>
            <w:r w:rsidRPr="005A5809">
              <w:rPr>
                <w:noProof w:val="0"/>
                <w:lang w:val="en-US" w:eastAsia="ru-RU" w:bidi="ru-RU"/>
              </w:rPr>
              <w:t>apa</w:t>
            </w:r>
            <w:proofErr w:type="spellEnd"/>
            <w:r w:rsidRPr="005A5809">
              <w:rPr>
                <w:noProof w:val="0"/>
                <w:lang w:val="en-US" w:eastAsia="ru-RU" w:bidi="ru-RU"/>
              </w:rPr>
              <w:t xml:space="preserve">, in </w:t>
            </w:r>
            <w:proofErr w:type="spellStart"/>
            <w:r w:rsidRPr="005A5809">
              <w:rPr>
                <w:noProof w:val="0"/>
                <w:lang w:val="en-US" w:eastAsia="ru-RU" w:bidi="ru-RU"/>
              </w:rPr>
              <w:t>teren</w:t>
            </w:r>
            <w:proofErr w:type="spellEnd"/>
            <w:r w:rsidRPr="005A5809">
              <w:rPr>
                <w:noProof w:val="0"/>
                <w:lang w:val="en-US" w:eastAsia="ru-RU" w:bidi="ru-RU"/>
              </w:rPr>
              <w:t xml:space="preserve"> </w:t>
            </w:r>
            <w:proofErr w:type="spellStart"/>
            <w:r w:rsidRPr="005A5809">
              <w:rPr>
                <w:noProof w:val="0"/>
                <w:lang w:val="en-US" w:eastAsia="ru-RU" w:bidi="ru-RU"/>
              </w:rPr>
              <w:t>fara</w:t>
            </w:r>
            <w:proofErr w:type="spellEnd"/>
            <w:r w:rsidRPr="005A5809">
              <w:rPr>
                <w:noProof w:val="0"/>
                <w:lang w:val="en-US" w:eastAsia="ru-RU" w:bidi="ru-RU"/>
              </w:rPr>
              <w:t xml:space="preserve"> </w:t>
            </w:r>
            <w:proofErr w:type="spellStart"/>
            <w:r w:rsidRPr="005A5809">
              <w:rPr>
                <w:noProof w:val="0"/>
                <w:lang w:val="en-US" w:eastAsia="ru-RU" w:bidi="ru-RU"/>
              </w:rPr>
              <w:t>apa</w:t>
            </w:r>
            <w:proofErr w:type="spellEnd"/>
            <w:r w:rsidRPr="005A5809">
              <w:rPr>
                <w:noProof w:val="0"/>
                <w:lang w:val="en-US" w:eastAsia="ru-RU" w:bidi="ru-RU"/>
              </w:rPr>
              <w:t xml:space="preserve"> </w:t>
            </w:r>
            <w:proofErr w:type="spellStart"/>
            <w:r w:rsidRPr="005A5809">
              <w:rPr>
                <w:noProof w:val="0"/>
                <w:lang w:val="en-US" w:eastAsia="ru-RU" w:bidi="ru-RU"/>
              </w:rPr>
              <w:t>subterana</w:t>
            </w:r>
            <w:proofErr w:type="spellEnd"/>
            <w:r w:rsidRPr="005A5809">
              <w:rPr>
                <w:noProof w:val="0"/>
                <w:lang w:val="en-US" w:eastAsia="ru-RU" w:bidi="ru-RU"/>
              </w:rPr>
              <w:t xml:space="preserve">. </w:t>
            </w:r>
            <w:proofErr w:type="spellStart"/>
            <w:r w:rsidRPr="005A5809">
              <w:rPr>
                <w:noProof w:val="0"/>
                <w:lang w:val="ru-RU" w:eastAsia="ru-RU" w:bidi="ru-RU"/>
              </w:rPr>
              <w:t>Inel</w:t>
            </w:r>
            <w:proofErr w:type="spellEnd"/>
            <w:r w:rsidRPr="005A5809">
              <w:rPr>
                <w:noProof w:val="0"/>
                <w:lang w:val="ru-RU" w:eastAsia="ru-RU" w:bidi="ru-RU"/>
              </w:rPr>
              <w:t xml:space="preserve"> </w:t>
            </w:r>
            <w:proofErr w:type="spellStart"/>
            <w:r w:rsidRPr="005A5809">
              <w:rPr>
                <w:noProof w:val="0"/>
                <w:lang w:val="ru-RU" w:eastAsia="ru-RU" w:bidi="ru-RU"/>
              </w:rPr>
              <w:t>prefabricat</w:t>
            </w:r>
            <w:proofErr w:type="spellEnd"/>
            <w:r w:rsidRPr="005A5809">
              <w:rPr>
                <w:noProof w:val="0"/>
                <w:lang w:val="ru-RU" w:eastAsia="ru-RU" w:bidi="ru-RU"/>
              </w:rPr>
              <w:t xml:space="preserve"> </w:t>
            </w:r>
            <w:proofErr w:type="spellStart"/>
            <w:r w:rsidRPr="005A5809">
              <w:rPr>
                <w:noProof w:val="0"/>
                <w:lang w:val="ru-RU" w:eastAsia="ru-RU" w:bidi="ru-RU"/>
              </w:rPr>
              <w:t>pt</w:t>
            </w:r>
            <w:proofErr w:type="spellEnd"/>
            <w:r w:rsidRPr="005A5809">
              <w:rPr>
                <w:noProof w:val="0"/>
                <w:lang w:val="ru-RU" w:eastAsia="ru-RU" w:bidi="ru-RU"/>
              </w:rPr>
              <w:t xml:space="preserve">. </w:t>
            </w:r>
            <w:proofErr w:type="spellStart"/>
            <w:r w:rsidRPr="005A5809">
              <w:rPr>
                <w:noProof w:val="0"/>
                <w:lang w:val="ru-RU" w:eastAsia="ru-RU" w:bidi="ru-RU"/>
              </w:rPr>
              <w:t>camine</w:t>
            </w:r>
            <w:proofErr w:type="spellEnd"/>
            <w:r w:rsidRPr="005A5809">
              <w:rPr>
                <w:noProof w:val="0"/>
                <w:lang w:val="ru-RU" w:eastAsia="ru-RU" w:bidi="ru-RU"/>
              </w:rPr>
              <w:t xml:space="preserve">  КЦ-7-3 (0,06 m3)</w:t>
            </w:r>
          </w:p>
        </w:tc>
        <w:tc>
          <w:tcPr>
            <w:tcW w:w="1560" w:type="dxa"/>
            <w:tcBorders>
              <w:top w:val="single" w:sz="4" w:space="0" w:color="auto"/>
              <w:bottom w:val="single" w:sz="4" w:space="0" w:color="auto"/>
            </w:tcBorders>
            <w:vAlign w:val="center"/>
          </w:tcPr>
          <w:p w14:paraId="777B0953" w14:textId="77777777" w:rsidR="005A5809" w:rsidRPr="005A5809" w:rsidRDefault="005A5809" w:rsidP="005A5809">
            <w:pPr>
              <w:widowControl w:val="0"/>
              <w:suppressAutoHyphens/>
              <w:autoSpaceDE w:val="0"/>
              <w:jc w:val="center"/>
              <w:rPr>
                <w:noProof w:val="0"/>
                <w:lang w:val="ru-RU" w:eastAsia="ru-RU" w:bidi="ru-RU"/>
              </w:rPr>
            </w:pPr>
            <w:proofErr w:type="spellStart"/>
            <w:r w:rsidRPr="005A5809">
              <w:rPr>
                <w:noProof w:val="0"/>
                <w:lang w:val="ru-RU" w:eastAsia="ru-RU" w:bidi="ru-RU"/>
              </w:rPr>
              <w:t>buc</w:t>
            </w:r>
            <w:proofErr w:type="spellEnd"/>
          </w:p>
        </w:tc>
        <w:tc>
          <w:tcPr>
            <w:tcW w:w="1559" w:type="dxa"/>
            <w:tcBorders>
              <w:top w:val="single" w:sz="4" w:space="0" w:color="auto"/>
              <w:bottom w:val="single" w:sz="4" w:space="0" w:color="auto"/>
            </w:tcBorders>
            <w:vAlign w:val="center"/>
          </w:tcPr>
          <w:p w14:paraId="4621B761"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1,00</w:t>
            </w:r>
          </w:p>
        </w:tc>
      </w:tr>
      <w:tr w:rsidR="005A5809" w:rsidRPr="005A5809" w14:paraId="79579343"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880B1E"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29</w:t>
            </w:r>
          </w:p>
        </w:tc>
        <w:tc>
          <w:tcPr>
            <w:tcW w:w="1701" w:type="dxa"/>
            <w:tcBorders>
              <w:top w:val="single" w:sz="4" w:space="0" w:color="auto"/>
              <w:bottom w:val="single" w:sz="4" w:space="0" w:color="auto"/>
            </w:tcBorders>
            <w:vAlign w:val="center"/>
          </w:tcPr>
          <w:p w14:paraId="7E1F27A1" w14:textId="77777777" w:rsidR="005A5809" w:rsidRPr="005A5809" w:rsidRDefault="005A5809" w:rsidP="005A5809">
            <w:pPr>
              <w:widowControl w:val="0"/>
              <w:suppressAutoHyphens/>
              <w:autoSpaceDE w:val="0"/>
              <w:rPr>
                <w:noProof w:val="0"/>
                <w:lang w:val="en-US" w:eastAsia="ru-RU" w:bidi="ru-RU"/>
              </w:rPr>
            </w:pPr>
            <w:proofErr w:type="spellStart"/>
            <w:r w:rsidRPr="005A5809">
              <w:rPr>
                <w:noProof w:val="0"/>
                <w:lang w:val="en-US" w:eastAsia="ru-RU" w:bidi="ru-RU"/>
              </w:rPr>
              <w:t>Pret</w:t>
            </w:r>
            <w:proofErr w:type="spellEnd"/>
            <w:r w:rsidRPr="005A5809">
              <w:rPr>
                <w:noProof w:val="0"/>
                <w:lang w:val="en-US" w:eastAsia="ru-RU" w:bidi="ru-RU"/>
              </w:rPr>
              <w:t xml:space="preserve"> de </w:t>
            </w:r>
            <w:proofErr w:type="spellStart"/>
            <w:r w:rsidRPr="005A5809">
              <w:rPr>
                <w:noProof w:val="0"/>
                <w:lang w:val="en-US" w:eastAsia="ru-RU" w:bidi="ru-RU"/>
              </w:rPr>
              <w:t>piata</w:t>
            </w:r>
            <w:proofErr w:type="spellEnd"/>
          </w:p>
        </w:tc>
        <w:tc>
          <w:tcPr>
            <w:tcW w:w="4961" w:type="dxa"/>
            <w:tcBorders>
              <w:top w:val="single" w:sz="4" w:space="0" w:color="auto"/>
              <w:bottom w:val="single" w:sz="4" w:space="0" w:color="auto"/>
            </w:tcBorders>
            <w:vAlign w:val="center"/>
          </w:tcPr>
          <w:p w14:paraId="0C40525D"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Consum</w:t>
            </w:r>
            <w:proofErr w:type="spellEnd"/>
            <w:r w:rsidRPr="005A5809">
              <w:rPr>
                <w:noProof w:val="0"/>
                <w:lang w:val="en-US" w:eastAsia="ru-RU" w:bidi="ru-RU"/>
              </w:rPr>
              <w:t xml:space="preserve"> de </w:t>
            </w:r>
            <w:proofErr w:type="spellStart"/>
            <w:r w:rsidRPr="005A5809">
              <w:rPr>
                <w:noProof w:val="0"/>
                <w:lang w:val="en-US" w:eastAsia="ru-RU" w:bidi="ru-RU"/>
              </w:rPr>
              <w:t>metale</w:t>
            </w:r>
            <w:proofErr w:type="spellEnd"/>
            <w:r w:rsidRPr="005A5809">
              <w:rPr>
                <w:noProof w:val="0"/>
                <w:lang w:val="en-US" w:eastAsia="ru-RU" w:bidi="ru-RU"/>
              </w:rPr>
              <w:t xml:space="preserve"> </w:t>
            </w:r>
            <w:proofErr w:type="spellStart"/>
            <w:r w:rsidRPr="005A5809">
              <w:rPr>
                <w:noProof w:val="0"/>
                <w:lang w:val="en-US" w:eastAsia="ru-RU" w:bidi="ru-RU"/>
              </w:rPr>
              <w:t>pentru</w:t>
            </w:r>
            <w:proofErr w:type="spellEnd"/>
            <w:r w:rsidRPr="005A5809">
              <w:rPr>
                <w:noProof w:val="0"/>
                <w:lang w:val="en-US" w:eastAsia="ru-RU" w:bidi="ru-RU"/>
              </w:rPr>
              <w:t xml:space="preserve"> </w:t>
            </w:r>
            <w:proofErr w:type="spellStart"/>
            <w:r w:rsidRPr="005A5809">
              <w:rPr>
                <w:noProof w:val="0"/>
                <w:lang w:val="en-US" w:eastAsia="ru-RU" w:bidi="ru-RU"/>
              </w:rPr>
              <w:t>consolidarea</w:t>
            </w:r>
            <w:proofErr w:type="spellEnd"/>
            <w:r w:rsidRPr="005A5809">
              <w:rPr>
                <w:noProof w:val="0"/>
                <w:lang w:val="en-US" w:eastAsia="ru-RU" w:bidi="ru-RU"/>
              </w:rPr>
              <w:t xml:space="preserve"> </w:t>
            </w:r>
            <w:proofErr w:type="spellStart"/>
            <w:r w:rsidRPr="005A5809">
              <w:rPr>
                <w:noProof w:val="0"/>
                <w:lang w:val="en-US" w:eastAsia="ru-RU" w:bidi="ru-RU"/>
              </w:rPr>
              <w:t>caminelor</w:t>
            </w:r>
            <w:proofErr w:type="spellEnd"/>
          </w:p>
        </w:tc>
        <w:tc>
          <w:tcPr>
            <w:tcW w:w="1560" w:type="dxa"/>
            <w:tcBorders>
              <w:top w:val="single" w:sz="4" w:space="0" w:color="auto"/>
              <w:bottom w:val="single" w:sz="4" w:space="0" w:color="auto"/>
            </w:tcBorders>
            <w:vAlign w:val="center"/>
          </w:tcPr>
          <w:p w14:paraId="1AA47701" w14:textId="77777777" w:rsidR="005A5809" w:rsidRPr="005A5809" w:rsidRDefault="005A5809" w:rsidP="005A5809">
            <w:pPr>
              <w:widowControl w:val="0"/>
              <w:suppressAutoHyphens/>
              <w:autoSpaceDE w:val="0"/>
              <w:jc w:val="center"/>
              <w:rPr>
                <w:noProof w:val="0"/>
                <w:lang w:val="ru-RU" w:eastAsia="ru-RU" w:bidi="ru-RU"/>
              </w:rPr>
            </w:pPr>
            <w:proofErr w:type="spellStart"/>
            <w:r w:rsidRPr="005A5809">
              <w:rPr>
                <w:noProof w:val="0"/>
                <w:lang w:val="ru-RU" w:eastAsia="ru-RU" w:bidi="ru-RU"/>
              </w:rPr>
              <w:t>kg</w:t>
            </w:r>
            <w:proofErr w:type="spellEnd"/>
          </w:p>
        </w:tc>
        <w:tc>
          <w:tcPr>
            <w:tcW w:w="1559" w:type="dxa"/>
            <w:tcBorders>
              <w:top w:val="single" w:sz="4" w:space="0" w:color="auto"/>
              <w:bottom w:val="single" w:sz="4" w:space="0" w:color="auto"/>
            </w:tcBorders>
            <w:vAlign w:val="center"/>
          </w:tcPr>
          <w:p w14:paraId="32762433"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21,12</w:t>
            </w:r>
          </w:p>
        </w:tc>
      </w:tr>
      <w:tr w:rsidR="005A5809" w:rsidRPr="005A5809" w14:paraId="4DEA37CC"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B97045"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30</w:t>
            </w:r>
          </w:p>
        </w:tc>
        <w:tc>
          <w:tcPr>
            <w:tcW w:w="1701" w:type="dxa"/>
            <w:tcBorders>
              <w:top w:val="single" w:sz="4" w:space="0" w:color="auto"/>
              <w:bottom w:val="single" w:sz="4" w:space="0" w:color="auto"/>
            </w:tcBorders>
            <w:vAlign w:val="center"/>
          </w:tcPr>
          <w:p w14:paraId="7814D583" w14:textId="77777777" w:rsidR="005A5809" w:rsidRPr="005A5809" w:rsidRDefault="005A5809" w:rsidP="005A5809">
            <w:pPr>
              <w:widowControl w:val="0"/>
              <w:suppressAutoHyphens/>
              <w:autoSpaceDE w:val="0"/>
              <w:rPr>
                <w:noProof w:val="0"/>
                <w:lang w:val="en-US" w:eastAsia="ru-RU" w:bidi="ru-RU"/>
              </w:rPr>
            </w:pPr>
            <w:proofErr w:type="spellStart"/>
            <w:r w:rsidRPr="005A5809">
              <w:rPr>
                <w:noProof w:val="0"/>
                <w:lang w:val="en-US" w:eastAsia="ru-RU" w:bidi="ru-RU"/>
              </w:rPr>
              <w:t>Pret</w:t>
            </w:r>
            <w:proofErr w:type="spellEnd"/>
            <w:r w:rsidRPr="005A5809">
              <w:rPr>
                <w:noProof w:val="0"/>
                <w:lang w:val="en-US" w:eastAsia="ru-RU" w:bidi="ru-RU"/>
              </w:rPr>
              <w:t xml:space="preserve"> de </w:t>
            </w:r>
            <w:proofErr w:type="spellStart"/>
            <w:r w:rsidRPr="005A5809">
              <w:rPr>
                <w:noProof w:val="0"/>
                <w:lang w:val="en-US" w:eastAsia="ru-RU" w:bidi="ru-RU"/>
              </w:rPr>
              <w:t>piata</w:t>
            </w:r>
            <w:proofErr w:type="spellEnd"/>
          </w:p>
        </w:tc>
        <w:tc>
          <w:tcPr>
            <w:tcW w:w="4961" w:type="dxa"/>
            <w:tcBorders>
              <w:top w:val="single" w:sz="4" w:space="0" w:color="auto"/>
              <w:bottom w:val="single" w:sz="4" w:space="0" w:color="auto"/>
            </w:tcBorders>
            <w:vAlign w:val="center"/>
          </w:tcPr>
          <w:p w14:paraId="5250099C"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Consum</w:t>
            </w:r>
            <w:proofErr w:type="spellEnd"/>
            <w:r w:rsidRPr="005A5809">
              <w:rPr>
                <w:noProof w:val="0"/>
                <w:lang w:val="en-US" w:eastAsia="ru-RU" w:bidi="ru-RU"/>
              </w:rPr>
              <w:t xml:space="preserve"> de </w:t>
            </w:r>
            <w:proofErr w:type="spellStart"/>
            <w:r w:rsidRPr="005A5809">
              <w:rPr>
                <w:noProof w:val="0"/>
                <w:lang w:val="en-US" w:eastAsia="ru-RU" w:bidi="ru-RU"/>
              </w:rPr>
              <w:t>metale</w:t>
            </w:r>
            <w:proofErr w:type="spellEnd"/>
            <w:r w:rsidRPr="005A5809">
              <w:rPr>
                <w:noProof w:val="0"/>
                <w:lang w:val="en-US" w:eastAsia="ru-RU" w:bidi="ru-RU"/>
              </w:rPr>
              <w:t xml:space="preserve"> </w:t>
            </w:r>
            <w:proofErr w:type="spellStart"/>
            <w:r w:rsidRPr="005A5809">
              <w:rPr>
                <w:noProof w:val="0"/>
                <w:lang w:val="en-US" w:eastAsia="ru-RU" w:bidi="ru-RU"/>
              </w:rPr>
              <w:t>pentru</w:t>
            </w:r>
            <w:proofErr w:type="spellEnd"/>
            <w:r w:rsidRPr="005A5809">
              <w:rPr>
                <w:noProof w:val="0"/>
                <w:lang w:val="en-US" w:eastAsia="ru-RU" w:bidi="ru-RU"/>
              </w:rPr>
              <w:t xml:space="preserve"> </w:t>
            </w:r>
            <w:proofErr w:type="spellStart"/>
            <w:r w:rsidRPr="005A5809">
              <w:rPr>
                <w:noProof w:val="0"/>
                <w:lang w:val="en-US" w:eastAsia="ru-RU" w:bidi="ru-RU"/>
              </w:rPr>
              <w:t>constructia</w:t>
            </w:r>
            <w:proofErr w:type="spellEnd"/>
            <w:r w:rsidRPr="005A5809">
              <w:rPr>
                <w:noProof w:val="0"/>
                <w:lang w:val="en-US" w:eastAsia="ru-RU" w:bidi="ru-RU"/>
              </w:rPr>
              <w:t xml:space="preserve"> </w:t>
            </w:r>
            <w:proofErr w:type="spellStart"/>
            <w:r w:rsidRPr="005A5809">
              <w:rPr>
                <w:noProof w:val="0"/>
                <w:lang w:val="en-US" w:eastAsia="ru-RU" w:bidi="ru-RU"/>
              </w:rPr>
              <w:t>scarilor</w:t>
            </w:r>
            <w:proofErr w:type="spellEnd"/>
          </w:p>
        </w:tc>
        <w:tc>
          <w:tcPr>
            <w:tcW w:w="1560" w:type="dxa"/>
            <w:tcBorders>
              <w:top w:val="single" w:sz="4" w:space="0" w:color="auto"/>
              <w:bottom w:val="single" w:sz="4" w:space="0" w:color="auto"/>
            </w:tcBorders>
            <w:vAlign w:val="center"/>
          </w:tcPr>
          <w:p w14:paraId="638D8BCC" w14:textId="77777777" w:rsidR="005A5809" w:rsidRPr="005A5809" w:rsidRDefault="005A5809" w:rsidP="005A5809">
            <w:pPr>
              <w:widowControl w:val="0"/>
              <w:suppressAutoHyphens/>
              <w:autoSpaceDE w:val="0"/>
              <w:jc w:val="center"/>
              <w:rPr>
                <w:noProof w:val="0"/>
                <w:lang w:val="ru-RU" w:eastAsia="ru-RU" w:bidi="ru-RU"/>
              </w:rPr>
            </w:pPr>
            <w:proofErr w:type="spellStart"/>
            <w:r w:rsidRPr="005A5809">
              <w:rPr>
                <w:noProof w:val="0"/>
                <w:lang w:val="ru-RU" w:eastAsia="ru-RU" w:bidi="ru-RU"/>
              </w:rPr>
              <w:t>kg</w:t>
            </w:r>
            <w:proofErr w:type="spellEnd"/>
          </w:p>
        </w:tc>
        <w:tc>
          <w:tcPr>
            <w:tcW w:w="1559" w:type="dxa"/>
            <w:tcBorders>
              <w:top w:val="single" w:sz="4" w:space="0" w:color="auto"/>
              <w:bottom w:val="single" w:sz="4" w:space="0" w:color="auto"/>
            </w:tcBorders>
            <w:vAlign w:val="center"/>
          </w:tcPr>
          <w:p w14:paraId="4839010D"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13,84</w:t>
            </w:r>
          </w:p>
        </w:tc>
      </w:tr>
      <w:tr w:rsidR="005A5809" w:rsidRPr="005A5809" w14:paraId="0E9B5D9D"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6B726A"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31</w:t>
            </w:r>
          </w:p>
        </w:tc>
        <w:tc>
          <w:tcPr>
            <w:tcW w:w="1701" w:type="dxa"/>
            <w:tcBorders>
              <w:top w:val="single" w:sz="4" w:space="0" w:color="auto"/>
              <w:bottom w:val="single" w:sz="4" w:space="0" w:color="auto"/>
            </w:tcBorders>
            <w:vAlign w:val="center"/>
          </w:tcPr>
          <w:p w14:paraId="0E11162A"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IzD10A</w:t>
            </w:r>
          </w:p>
          <w:p w14:paraId="408C11F0"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5899055E"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Vopsirea</w:t>
            </w:r>
            <w:proofErr w:type="spellEnd"/>
            <w:r w:rsidRPr="005A5809">
              <w:rPr>
                <w:noProof w:val="0"/>
                <w:lang w:val="en-US" w:eastAsia="ru-RU" w:bidi="ru-RU"/>
              </w:rPr>
              <w:t xml:space="preserve"> </w:t>
            </w:r>
            <w:proofErr w:type="spellStart"/>
            <w:r w:rsidRPr="005A5809">
              <w:rPr>
                <w:noProof w:val="0"/>
                <w:lang w:val="en-US" w:eastAsia="ru-RU" w:bidi="ru-RU"/>
              </w:rPr>
              <w:t>anticoroziva</w:t>
            </w:r>
            <w:proofErr w:type="spellEnd"/>
            <w:r w:rsidRPr="005A5809">
              <w:rPr>
                <w:noProof w:val="0"/>
                <w:lang w:val="en-US" w:eastAsia="ru-RU" w:bidi="ru-RU"/>
              </w:rPr>
              <w:t xml:space="preserve"> cu </w:t>
            </w:r>
            <w:proofErr w:type="spellStart"/>
            <w:r w:rsidRPr="005A5809">
              <w:rPr>
                <w:noProof w:val="0"/>
                <w:lang w:val="en-US" w:eastAsia="ru-RU" w:bidi="ru-RU"/>
              </w:rPr>
              <w:t>pensula</w:t>
            </w:r>
            <w:proofErr w:type="spellEnd"/>
            <w:r w:rsidRPr="005A5809">
              <w:rPr>
                <w:noProof w:val="0"/>
                <w:lang w:val="en-US" w:eastAsia="ru-RU" w:bidi="ru-RU"/>
              </w:rPr>
              <w:t xml:space="preserve"> de mina a </w:t>
            </w:r>
            <w:proofErr w:type="spellStart"/>
            <w:r w:rsidRPr="005A5809">
              <w:rPr>
                <w:noProof w:val="0"/>
                <w:lang w:val="en-US" w:eastAsia="ru-RU" w:bidi="ru-RU"/>
              </w:rPr>
              <w:t>confectiilor</w:t>
            </w:r>
            <w:proofErr w:type="spellEnd"/>
            <w:r w:rsidRPr="005A5809">
              <w:rPr>
                <w:noProof w:val="0"/>
                <w:lang w:val="en-US" w:eastAsia="ru-RU" w:bidi="ru-RU"/>
              </w:rPr>
              <w:t xml:space="preserve"> </w:t>
            </w:r>
            <w:proofErr w:type="spellStart"/>
            <w:r w:rsidRPr="005A5809">
              <w:rPr>
                <w:noProof w:val="0"/>
                <w:lang w:val="en-US" w:eastAsia="ru-RU" w:bidi="ru-RU"/>
              </w:rPr>
              <w:t>si</w:t>
            </w:r>
            <w:proofErr w:type="spellEnd"/>
            <w:r w:rsidRPr="005A5809">
              <w:rPr>
                <w:noProof w:val="0"/>
                <w:lang w:val="en-US" w:eastAsia="ru-RU" w:bidi="ru-RU"/>
              </w:rPr>
              <w:t xml:space="preserve"> </w:t>
            </w:r>
            <w:proofErr w:type="spellStart"/>
            <w:r w:rsidRPr="005A5809">
              <w:rPr>
                <w:noProof w:val="0"/>
                <w:lang w:val="en-US" w:eastAsia="ru-RU" w:bidi="ru-RU"/>
              </w:rPr>
              <w:t>constructiilor</w:t>
            </w:r>
            <w:proofErr w:type="spellEnd"/>
            <w:r w:rsidRPr="005A5809">
              <w:rPr>
                <w:noProof w:val="0"/>
                <w:lang w:val="en-US" w:eastAsia="ru-RU" w:bidi="ru-RU"/>
              </w:rPr>
              <w:t xml:space="preserve"> </w:t>
            </w:r>
            <w:proofErr w:type="spellStart"/>
            <w:r w:rsidRPr="005A5809">
              <w:rPr>
                <w:noProof w:val="0"/>
                <w:lang w:val="en-US" w:eastAsia="ru-RU" w:bidi="ru-RU"/>
              </w:rPr>
              <w:t>metalice</w:t>
            </w:r>
            <w:proofErr w:type="spellEnd"/>
            <w:r w:rsidRPr="005A5809">
              <w:rPr>
                <w:noProof w:val="0"/>
                <w:lang w:val="en-US" w:eastAsia="ru-RU" w:bidi="ru-RU"/>
              </w:rPr>
              <w:t xml:space="preserve"> cu un </w:t>
            </w:r>
            <w:proofErr w:type="spellStart"/>
            <w:r w:rsidRPr="005A5809">
              <w:rPr>
                <w:noProof w:val="0"/>
                <w:lang w:val="en-US" w:eastAsia="ru-RU" w:bidi="ru-RU"/>
              </w:rPr>
              <w:t>strat</w:t>
            </w:r>
            <w:proofErr w:type="spellEnd"/>
            <w:r w:rsidRPr="005A5809">
              <w:rPr>
                <w:noProof w:val="0"/>
                <w:lang w:val="en-US" w:eastAsia="ru-RU" w:bidi="ru-RU"/>
              </w:rPr>
              <w:t xml:space="preserve"> de </w:t>
            </w:r>
            <w:proofErr w:type="spellStart"/>
            <w:r w:rsidRPr="005A5809">
              <w:rPr>
                <w:noProof w:val="0"/>
                <w:lang w:val="en-US" w:eastAsia="ru-RU" w:bidi="ru-RU"/>
              </w:rPr>
              <w:t>grund</w:t>
            </w:r>
            <w:proofErr w:type="spellEnd"/>
            <w:r w:rsidRPr="005A5809">
              <w:rPr>
                <w:noProof w:val="0"/>
                <w:lang w:val="en-US" w:eastAsia="ru-RU" w:bidi="ru-RU"/>
              </w:rPr>
              <w:t xml:space="preserve"> </w:t>
            </w:r>
            <w:proofErr w:type="spellStart"/>
            <w:r w:rsidRPr="005A5809">
              <w:rPr>
                <w:noProof w:val="0"/>
                <w:lang w:val="en-US" w:eastAsia="ru-RU" w:bidi="ru-RU"/>
              </w:rPr>
              <w:t>anticoroziv</w:t>
            </w:r>
            <w:proofErr w:type="spellEnd"/>
            <w:r w:rsidRPr="005A5809">
              <w:rPr>
                <w:noProof w:val="0"/>
                <w:lang w:val="en-US" w:eastAsia="ru-RU" w:bidi="ru-RU"/>
              </w:rPr>
              <w:t xml:space="preserve"> pe </w:t>
            </w:r>
            <w:proofErr w:type="spellStart"/>
            <w:r w:rsidRPr="005A5809">
              <w:rPr>
                <w:noProof w:val="0"/>
                <w:lang w:val="en-US" w:eastAsia="ru-RU" w:bidi="ru-RU"/>
              </w:rPr>
              <w:t>baza</w:t>
            </w:r>
            <w:proofErr w:type="spellEnd"/>
            <w:r w:rsidRPr="005A5809">
              <w:rPr>
                <w:noProof w:val="0"/>
                <w:lang w:val="en-US" w:eastAsia="ru-RU" w:bidi="ru-RU"/>
              </w:rPr>
              <w:t xml:space="preserve"> de </w:t>
            </w:r>
            <w:proofErr w:type="spellStart"/>
            <w:r w:rsidRPr="005A5809">
              <w:rPr>
                <w:noProof w:val="0"/>
                <w:lang w:val="en-US" w:eastAsia="ru-RU" w:bidi="ru-RU"/>
              </w:rPr>
              <w:t>miniu</w:t>
            </w:r>
            <w:proofErr w:type="spellEnd"/>
            <w:r w:rsidRPr="005A5809">
              <w:rPr>
                <w:noProof w:val="0"/>
                <w:lang w:val="en-US" w:eastAsia="ru-RU" w:bidi="ru-RU"/>
              </w:rPr>
              <w:t xml:space="preserve"> de plumb </w:t>
            </w:r>
            <w:proofErr w:type="spellStart"/>
            <w:r w:rsidRPr="005A5809">
              <w:rPr>
                <w:noProof w:val="0"/>
                <w:lang w:val="en-US" w:eastAsia="ru-RU" w:bidi="ru-RU"/>
              </w:rPr>
              <w:t>si</w:t>
            </w:r>
            <w:proofErr w:type="spellEnd"/>
            <w:r w:rsidRPr="005A5809">
              <w:rPr>
                <w:noProof w:val="0"/>
                <w:lang w:val="en-US" w:eastAsia="ru-RU" w:bidi="ru-RU"/>
              </w:rPr>
              <w:t xml:space="preserve"> </w:t>
            </w:r>
            <w:proofErr w:type="spellStart"/>
            <w:r w:rsidRPr="005A5809">
              <w:rPr>
                <w:noProof w:val="0"/>
                <w:lang w:val="en-US" w:eastAsia="ru-RU" w:bidi="ru-RU"/>
              </w:rPr>
              <w:t>doua</w:t>
            </w:r>
            <w:proofErr w:type="spellEnd"/>
            <w:r w:rsidRPr="005A5809">
              <w:rPr>
                <w:noProof w:val="0"/>
                <w:lang w:val="en-US" w:eastAsia="ru-RU" w:bidi="ru-RU"/>
              </w:rPr>
              <w:t xml:space="preserve"> </w:t>
            </w:r>
            <w:proofErr w:type="spellStart"/>
            <w:r w:rsidRPr="005A5809">
              <w:rPr>
                <w:noProof w:val="0"/>
                <w:lang w:val="en-US" w:eastAsia="ru-RU" w:bidi="ru-RU"/>
              </w:rPr>
              <w:t>straturi</w:t>
            </w:r>
            <w:proofErr w:type="spellEnd"/>
            <w:r w:rsidRPr="005A5809">
              <w:rPr>
                <w:noProof w:val="0"/>
                <w:lang w:val="en-US" w:eastAsia="ru-RU" w:bidi="ru-RU"/>
              </w:rPr>
              <w:t xml:space="preserve"> de email </w:t>
            </w:r>
            <w:proofErr w:type="spellStart"/>
            <w:r w:rsidRPr="005A5809">
              <w:rPr>
                <w:noProof w:val="0"/>
                <w:lang w:val="en-US" w:eastAsia="ru-RU" w:bidi="ru-RU"/>
              </w:rPr>
              <w:t>clorcauciuc</w:t>
            </w:r>
            <w:proofErr w:type="spellEnd"/>
            <w:r w:rsidRPr="005A5809">
              <w:rPr>
                <w:noProof w:val="0"/>
                <w:lang w:val="en-US" w:eastAsia="ru-RU" w:bidi="ru-RU"/>
              </w:rPr>
              <w:t xml:space="preserve">, a </w:t>
            </w:r>
            <w:proofErr w:type="spellStart"/>
            <w:r w:rsidRPr="005A5809">
              <w:rPr>
                <w:noProof w:val="0"/>
                <w:lang w:val="en-US" w:eastAsia="ru-RU" w:bidi="ru-RU"/>
              </w:rPr>
              <w:t>confectiilor</w:t>
            </w:r>
            <w:proofErr w:type="spellEnd"/>
            <w:r w:rsidRPr="005A5809">
              <w:rPr>
                <w:noProof w:val="0"/>
                <w:lang w:val="en-US" w:eastAsia="ru-RU" w:bidi="ru-RU"/>
              </w:rPr>
              <w:t xml:space="preserve"> </w:t>
            </w:r>
            <w:proofErr w:type="spellStart"/>
            <w:r w:rsidRPr="005A5809">
              <w:rPr>
                <w:noProof w:val="0"/>
                <w:lang w:val="en-US" w:eastAsia="ru-RU" w:bidi="ru-RU"/>
              </w:rPr>
              <w:t>si</w:t>
            </w:r>
            <w:proofErr w:type="spellEnd"/>
            <w:r w:rsidRPr="005A5809">
              <w:rPr>
                <w:noProof w:val="0"/>
                <w:lang w:val="en-US" w:eastAsia="ru-RU" w:bidi="ru-RU"/>
              </w:rPr>
              <w:t xml:space="preserve"> </w:t>
            </w:r>
            <w:proofErr w:type="spellStart"/>
            <w:r w:rsidRPr="005A5809">
              <w:rPr>
                <w:noProof w:val="0"/>
                <w:lang w:val="en-US" w:eastAsia="ru-RU" w:bidi="ru-RU"/>
              </w:rPr>
              <w:t>constructiilor</w:t>
            </w:r>
            <w:proofErr w:type="spellEnd"/>
            <w:r w:rsidRPr="005A5809">
              <w:rPr>
                <w:noProof w:val="0"/>
                <w:lang w:val="en-US" w:eastAsia="ru-RU" w:bidi="ru-RU"/>
              </w:rPr>
              <w:t xml:space="preserve"> </w:t>
            </w:r>
            <w:proofErr w:type="spellStart"/>
            <w:r w:rsidRPr="005A5809">
              <w:rPr>
                <w:noProof w:val="0"/>
                <w:lang w:val="en-US" w:eastAsia="ru-RU" w:bidi="ru-RU"/>
              </w:rPr>
              <w:t>metalice</w:t>
            </w:r>
            <w:proofErr w:type="spellEnd"/>
            <w:r w:rsidRPr="005A5809">
              <w:rPr>
                <w:noProof w:val="0"/>
                <w:lang w:val="en-US" w:eastAsia="ru-RU" w:bidi="ru-RU"/>
              </w:rPr>
              <w:t xml:space="preserve">, </w:t>
            </w:r>
            <w:proofErr w:type="spellStart"/>
            <w:r w:rsidRPr="005A5809">
              <w:rPr>
                <w:noProof w:val="0"/>
                <w:lang w:val="en-US" w:eastAsia="ru-RU" w:bidi="ru-RU"/>
              </w:rPr>
              <w:t>executate</w:t>
            </w:r>
            <w:proofErr w:type="spellEnd"/>
            <w:r w:rsidRPr="005A5809">
              <w:rPr>
                <w:noProof w:val="0"/>
                <w:lang w:val="en-US" w:eastAsia="ru-RU" w:bidi="ru-RU"/>
              </w:rPr>
              <w:t xml:space="preserve"> din profile cu </w:t>
            </w:r>
            <w:proofErr w:type="spellStart"/>
            <w:r w:rsidRPr="005A5809">
              <w:rPr>
                <w:noProof w:val="0"/>
                <w:lang w:val="en-US" w:eastAsia="ru-RU" w:bidi="ru-RU"/>
              </w:rPr>
              <w:t>grosimi</w:t>
            </w:r>
            <w:proofErr w:type="spellEnd"/>
            <w:r w:rsidRPr="005A5809">
              <w:rPr>
                <w:noProof w:val="0"/>
                <w:lang w:val="en-US" w:eastAsia="ru-RU" w:bidi="ru-RU"/>
              </w:rPr>
              <w:t xml:space="preserve"> </w:t>
            </w:r>
            <w:proofErr w:type="spellStart"/>
            <w:r w:rsidRPr="005A5809">
              <w:rPr>
                <w:noProof w:val="0"/>
                <w:lang w:val="en-US" w:eastAsia="ru-RU" w:bidi="ru-RU"/>
              </w:rPr>
              <w:t>intre</w:t>
            </w:r>
            <w:proofErr w:type="spellEnd"/>
            <w:r w:rsidRPr="005A5809">
              <w:rPr>
                <w:noProof w:val="0"/>
                <w:lang w:val="en-US" w:eastAsia="ru-RU" w:bidi="ru-RU"/>
              </w:rPr>
              <w:t xml:space="preserve"> 8 mm </w:t>
            </w:r>
            <w:proofErr w:type="spellStart"/>
            <w:r w:rsidRPr="005A5809">
              <w:rPr>
                <w:noProof w:val="0"/>
                <w:lang w:val="en-US" w:eastAsia="ru-RU" w:bidi="ru-RU"/>
              </w:rPr>
              <w:t>si</w:t>
            </w:r>
            <w:proofErr w:type="spellEnd"/>
            <w:r w:rsidRPr="005A5809">
              <w:rPr>
                <w:noProof w:val="0"/>
                <w:lang w:val="en-US" w:eastAsia="ru-RU" w:bidi="ru-RU"/>
              </w:rPr>
              <w:t xml:space="preserve"> 12 mm </w:t>
            </w:r>
            <w:proofErr w:type="spellStart"/>
            <w:r w:rsidRPr="005A5809">
              <w:rPr>
                <w:noProof w:val="0"/>
                <w:lang w:val="en-US" w:eastAsia="ru-RU" w:bidi="ru-RU"/>
              </w:rPr>
              <w:t>inclusiv</w:t>
            </w:r>
            <w:proofErr w:type="spellEnd"/>
            <w:r w:rsidRPr="005A5809">
              <w:rPr>
                <w:noProof w:val="0"/>
                <w:lang w:val="en-US" w:eastAsia="ru-RU" w:bidi="ru-RU"/>
              </w:rPr>
              <w:t>. (</w:t>
            </w:r>
            <w:proofErr w:type="spellStart"/>
            <w:r w:rsidRPr="005A5809">
              <w:rPr>
                <w:noProof w:val="0"/>
                <w:lang w:val="en-US" w:eastAsia="ru-RU" w:bidi="ru-RU"/>
              </w:rPr>
              <w:t>Scara</w:t>
            </w:r>
            <w:proofErr w:type="spellEnd"/>
            <w:r w:rsidRPr="005A5809">
              <w:rPr>
                <w:noProof w:val="0"/>
                <w:lang w:val="en-US" w:eastAsia="ru-RU" w:bidi="ru-RU"/>
              </w:rPr>
              <w:t xml:space="preserve"> cu </w:t>
            </w:r>
            <w:proofErr w:type="spellStart"/>
            <w:r w:rsidRPr="005A5809">
              <w:rPr>
                <w:noProof w:val="0"/>
                <w:lang w:val="en-US" w:eastAsia="ru-RU" w:bidi="ru-RU"/>
              </w:rPr>
              <w:t>vanguri</w:t>
            </w:r>
            <w:proofErr w:type="spellEnd"/>
            <w:r w:rsidRPr="005A5809">
              <w:rPr>
                <w:noProof w:val="0"/>
                <w:lang w:val="en-US" w:eastAsia="ru-RU" w:bidi="ru-RU"/>
              </w:rPr>
              <w:t xml:space="preserve"> din </w:t>
            </w:r>
            <w:proofErr w:type="spellStart"/>
            <w:r w:rsidRPr="005A5809">
              <w:rPr>
                <w:noProof w:val="0"/>
                <w:lang w:val="en-US" w:eastAsia="ru-RU" w:bidi="ru-RU"/>
              </w:rPr>
              <w:t>otel</w:t>
            </w:r>
            <w:proofErr w:type="spellEnd"/>
            <w:r w:rsidRPr="005A5809">
              <w:rPr>
                <w:noProof w:val="0"/>
                <w:lang w:val="en-US" w:eastAsia="ru-RU" w:bidi="ru-RU"/>
              </w:rPr>
              <w:t xml:space="preserve"> </w:t>
            </w:r>
            <w:proofErr w:type="spellStart"/>
            <w:r w:rsidRPr="005A5809">
              <w:rPr>
                <w:noProof w:val="0"/>
                <w:lang w:val="en-US" w:eastAsia="ru-RU" w:bidi="ru-RU"/>
              </w:rPr>
              <w:t>si</w:t>
            </w:r>
            <w:proofErr w:type="spellEnd"/>
            <w:r w:rsidRPr="005A5809">
              <w:rPr>
                <w:noProof w:val="0"/>
                <w:lang w:val="en-US" w:eastAsia="ru-RU" w:bidi="ru-RU"/>
              </w:rPr>
              <w:t xml:space="preserve"> </w:t>
            </w:r>
            <w:proofErr w:type="spellStart"/>
            <w:r w:rsidRPr="005A5809">
              <w:rPr>
                <w:noProof w:val="0"/>
                <w:lang w:val="en-US" w:eastAsia="ru-RU" w:bidi="ru-RU"/>
              </w:rPr>
              <w:t>metalele</w:t>
            </w:r>
            <w:proofErr w:type="spellEnd"/>
            <w:r w:rsidRPr="005A5809">
              <w:rPr>
                <w:noProof w:val="0"/>
                <w:lang w:val="en-US" w:eastAsia="ru-RU" w:bidi="ru-RU"/>
              </w:rPr>
              <w:t xml:space="preserve"> </w:t>
            </w:r>
            <w:proofErr w:type="spellStart"/>
            <w:r w:rsidRPr="005A5809">
              <w:rPr>
                <w:noProof w:val="0"/>
                <w:lang w:val="en-US" w:eastAsia="ru-RU" w:bidi="ru-RU"/>
              </w:rPr>
              <w:t>pentru</w:t>
            </w:r>
            <w:proofErr w:type="spellEnd"/>
            <w:r w:rsidRPr="005A5809">
              <w:rPr>
                <w:noProof w:val="0"/>
                <w:lang w:val="en-US" w:eastAsia="ru-RU" w:bidi="ru-RU"/>
              </w:rPr>
              <w:t xml:space="preserve"> </w:t>
            </w:r>
            <w:proofErr w:type="spellStart"/>
            <w:r w:rsidRPr="005A5809">
              <w:rPr>
                <w:noProof w:val="0"/>
                <w:lang w:val="en-US" w:eastAsia="ru-RU" w:bidi="ru-RU"/>
              </w:rPr>
              <w:t>consolidarea</w:t>
            </w:r>
            <w:proofErr w:type="spellEnd"/>
            <w:r w:rsidRPr="005A5809">
              <w:rPr>
                <w:noProof w:val="0"/>
                <w:lang w:val="en-US" w:eastAsia="ru-RU" w:bidi="ru-RU"/>
              </w:rPr>
              <w:t xml:space="preserve"> </w:t>
            </w:r>
            <w:proofErr w:type="spellStart"/>
            <w:r w:rsidRPr="005A5809">
              <w:rPr>
                <w:noProof w:val="0"/>
                <w:lang w:val="en-US" w:eastAsia="ru-RU" w:bidi="ru-RU"/>
              </w:rPr>
              <w:t>caminelor</w:t>
            </w:r>
            <w:proofErr w:type="spellEnd"/>
            <w:r w:rsidRPr="005A5809">
              <w:rPr>
                <w:noProof w:val="0"/>
                <w:lang w:val="en-US" w:eastAsia="ru-RU" w:bidi="ru-RU"/>
              </w:rPr>
              <w:t>)</w:t>
            </w:r>
          </w:p>
        </w:tc>
        <w:tc>
          <w:tcPr>
            <w:tcW w:w="1560" w:type="dxa"/>
            <w:tcBorders>
              <w:top w:val="single" w:sz="4" w:space="0" w:color="auto"/>
              <w:bottom w:val="single" w:sz="4" w:space="0" w:color="auto"/>
            </w:tcBorders>
            <w:vAlign w:val="center"/>
          </w:tcPr>
          <w:p w14:paraId="016FD78C"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t</w:t>
            </w:r>
          </w:p>
        </w:tc>
        <w:tc>
          <w:tcPr>
            <w:tcW w:w="1559" w:type="dxa"/>
            <w:tcBorders>
              <w:top w:val="single" w:sz="4" w:space="0" w:color="auto"/>
              <w:bottom w:val="single" w:sz="4" w:space="0" w:color="auto"/>
            </w:tcBorders>
            <w:vAlign w:val="center"/>
          </w:tcPr>
          <w:p w14:paraId="3AACB4A8"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0,03</w:t>
            </w:r>
          </w:p>
        </w:tc>
      </w:tr>
      <w:tr w:rsidR="005A5809" w:rsidRPr="005A5809" w14:paraId="595BE24F"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630109"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32</w:t>
            </w:r>
          </w:p>
        </w:tc>
        <w:tc>
          <w:tcPr>
            <w:tcW w:w="1701" w:type="dxa"/>
            <w:tcBorders>
              <w:top w:val="single" w:sz="4" w:space="0" w:color="auto"/>
              <w:bottom w:val="single" w:sz="4" w:space="0" w:color="auto"/>
            </w:tcBorders>
            <w:vAlign w:val="center"/>
          </w:tcPr>
          <w:p w14:paraId="662BAE87"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AcD22B</w:t>
            </w:r>
          </w:p>
          <w:p w14:paraId="34D35F6A"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2C002E57"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Prepararea</w:t>
            </w:r>
            <w:proofErr w:type="spellEnd"/>
            <w:r w:rsidRPr="005A5809">
              <w:rPr>
                <w:noProof w:val="0"/>
                <w:lang w:val="en-US" w:eastAsia="ru-RU" w:bidi="ru-RU"/>
              </w:rPr>
              <w:t xml:space="preserve"> </w:t>
            </w:r>
            <w:proofErr w:type="spellStart"/>
            <w:r w:rsidRPr="005A5809">
              <w:rPr>
                <w:noProof w:val="0"/>
                <w:lang w:val="en-US" w:eastAsia="ru-RU" w:bidi="ru-RU"/>
              </w:rPr>
              <w:t>si</w:t>
            </w:r>
            <w:proofErr w:type="spellEnd"/>
            <w:r w:rsidRPr="005A5809">
              <w:rPr>
                <w:noProof w:val="0"/>
                <w:lang w:val="en-US" w:eastAsia="ru-RU" w:bidi="ru-RU"/>
              </w:rPr>
              <w:t xml:space="preserve"> </w:t>
            </w:r>
            <w:proofErr w:type="spellStart"/>
            <w:r w:rsidRPr="005A5809">
              <w:rPr>
                <w:noProof w:val="0"/>
                <w:lang w:val="en-US" w:eastAsia="ru-RU" w:bidi="ru-RU"/>
              </w:rPr>
              <w:t>turnarea</w:t>
            </w:r>
            <w:proofErr w:type="spellEnd"/>
            <w:r w:rsidRPr="005A5809">
              <w:rPr>
                <w:noProof w:val="0"/>
                <w:lang w:val="en-US" w:eastAsia="ru-RU" w:bidi="ru-RU"/>
              </w:rPr>
              <w:t xml:space="preserve"> </w:t>
            </w:r>
            <w:proofErr w:type="spellStart"/>
            <w:r w:rsidRPr="005A5809">
              <w:rPr>
                <w:noProof w:val="0"/>
                <w:lang w:val="en-US" w:eastAsia="ru-RU" w:bidi="ru-RU"/>
              </w:rPr>
              <w:t>betonului</w:t>
            </w:r>
            <w:proofErr w:type="spellEnd"/>
            <w:r w:rsidRPr="005A5809">
              <w:rPr>
                <w:noProof w:val="0"/>
                <w:lang w:val="en-US" w:eastAsia="ru-RU" w:bidi="ru-RU"/>
              </w:rPr>
              <w:t xml:space="preserve"> in </w:t>
            </w:r>
            <w:proofErr w:type="spellStart"/>
            <w:r w:rsidRPr="005A5809">
              <w:rPr>
                <w:noProof w:val="0"/>
                <w:lang w:val="en-US" w:eastAsia="ru-RU" w:bidi="ru-RU"/>
              </w:rPr>
              <w:t>fundatia</w:t>
            </w:r>
            <w:proofErr w:type="spellEnd"/>
            <w:r w:rsidRPr="005A5809">
              <w:rPr>
                <w:noProof w:val="0"/>
                <w:lang w:val="en-US" w:eastAsia="ru-RU" w:bidi="ru-RU"/>
              </w:rPr>
              <w:t xml:space="preserve"> </w:t>
            </w:r>
            <w:proofErr w:type="spellStart"/>
            <w:r w:rsidRPr="005A5809">
              <w:rPr>
                <w:noProof w:val="0"/>
                <w:lang w:val="en-US" w:eastAsia="ru-RU" w:bidi="ru-RU"/>
              </w:rPr>
              <w:t>canalelor</w:t>
            </w:r>
            <w:proofErr w:type="spellEnd"/>
            <w:r w:rsidRPr="005A5809">
              <w:rPr>
                <w:noProof w:val="0"/>
                <w:lang w:val="en-US" w:eastAsia="ru-RU" w:bidi="ru-RU"/>
              </w:rPr>
              <w:t xml:space="preserve">, </w:t>
            </w:r>
            <w:proofErr w:type="spellStart"/>
            <w:r w:rsidRPr="005A5809">
              <w:rPr>
                <w:noProof w:val="0"/>
                <w:lang w:val="en-US" w:eastAsia="ru-RU" w:bidi="ru-RU"/>
              </w:rPr>
              <w:t>prin</w:t>
            </w:r>
            <w:proofErr w:type="spellEnd"/>
            <w:r w:rsidRPr="005A5809">
              <w:rPr>
                <w:noProof w:val="0"/>
                <w:lang w:val="en-US" w:eastAsia="ru-RU" w:bidi="ru-RU"/>
              </w:rPr>
              <w:t xml:space="preserve"> interior cu H 1,8-4 m </w:t>
            </w:r>
            <w:proofErr w:type="spellStart"/>
            <w:r w:rsidRPr="005A5809">
              <w:rPr>
                <w:noProof w:val="0"/>
                <w:lang w:val="en-US" w:eastAsia="ru-RU" w:bidi="ru-RU"/>
              </w:rPr>
              <w:t>si</w:t>
            </w:r>
            <w:proofErr w:type="spellEnd"/>
            <w:r w:rsidRPr="005A5809">
              <w:rPr>
                <w:noProof w:val="0"/>
                <w:lang w:val="en-US" w:eastAsia="ru-RU" w:bidi="ru-RU"/>
              </w:rPr>
              <w:t xml:space="preserve"> </w:t>
            </w:r>
            <w:proofErr w:type="spellStart"/>
            <w:r w:rsidRPr="005A5809">
              <w:rPr>
                <w:noProof w:val="0"/>
                <w:lang w:val="en-US" w:eastAsia="ru-RU" w:bidi="ru-RU"/>
              </w:rPr>
              <w:t>acoperire</w:t>
            </w:r>
            <w:proofErr w:type="spellEnd"/>
            <w:r w:rsidRPr="005A5809">
              <w:rPr>
                <w:noProof w:val="0"/>
                <w:lang w:val="en-US" w:eastAsia="ru-RU" w:bidi="ru-RU"/>
              </w:rPr>
              <w:t xml:space="preserve"> 1-5 m. (</w:t>
            </w:r>
            <w:proofErr w:type="spellStart"/>
            <w:r w:rsidRPr="005A5809">
              <w:rPr>
                <w:noProof w:val="0"/>
                <w:lang w:val="en-US" w:eastAsia="ru-RU" w:bidi="ru-RU"/>
              </w:rPr>
              <w:t>Beton</w:t>
            </w:r>
            <w:proofErr w:type="spellEnd"/>
            <w:r w:rsidRPr="005A5809">
              <w:rPr>
                <w:noProof w:val="0"/>
                <w:lang w:val="en-US" w:eastAsia="ru-RU" w:bidi="ru-RU"/>
              </w:rPr>
              <w:t xml:space="preserve"> </w:t>
            </w:r>
            <w:proofErr w:type="spellStart"/>
            <w:r w:rsidRPr="005A5809">
              <w:rPr>
                <w:noProof w:val="0"/>
                <w:lang w:val="en-US" w:eastAsia="ru-RU" w:bidi="ru-RU"/>
              </w:rPr>
              <w:t>pentru</w:t>
            </w:r>
            <w:proofErr w:type="spellEnd"/>
            <w:r w:rsidRPr="005A5809">
              <w:rPr>
                <w:noProof w:val="0"/>
                <w:lang w:val="en-US" w:eastAsia="ru-RU" w:bidi="ru-RU"/>
              </w:rPr>
              <w:t xml:space="preserve"> </w:t>
            </w:r>
            <w:proofErr w:type="spellStart"/>
            <w:r w:rsidRPr="005A5809">
              <w:rPr>
                <w:noProof w:val="0"/>
                <w:lang w:val="en-US" w:eastAsia="ru-RU" w:bidi="ru-RU"/>
              </w:rPr>
              <w:t>rigole</w:t>
            </w:r>
            <w:proofErr w:type="spellEnd"/>
            <w:r w:rsidRPr="005A5809">
              <w:rPr>
                <w:noProof w:val="0"/>
                <w:lang w:val="en-US" w:eastAsia="ru-RU" w:bidi="ru-RU"/>
              </w:rPr>
              <w:t xml:space="preserve">, </w:t>
            </w:r>
            <w:proofErr w:type="spellStart"/>
            <w:r w:rsidRPr="005A5809">
              <w:rPr>
                <w:noProof w:val="0"/>
                <w:lang w:val="en-US" w:eastAsia="ru-RU" w:bidi="ru-RU"/>
              </w:rPr>
              <w:t>marca</w:t>
            </w:r>
            <w:proofErr w:type="spellEnd"/>
            <w:r w:rsidRPr="005A5809">
              <w:rPr>
                <w:noProof w:val="0"/>
                <w:lang w:val="en-US" w:eastAsia="ru-RU" w:bidi="ru-RU"/>
              </w:rPr>
              <w:t xml:space="preserve"> B20)</w:t>
            </w:r>
          </w:p>
        </w:tc>
        <w:tc>
          <w:tcPr>
            <w:tcW w:w="1560" w:type="dxa"/>
            <w:tcBorders>
              <w:top w:val="single" w:sz="4" w:space="0" w:color="auto"/>
              <w:bottom w:val="single" w:sz="4" w:space="0" w:color="auto"/>
            </w:tcBorders>
            <w:vAlign w:val="center"/>
          </w:tcPr>
          <w:p w14:paraId="1DFE885D"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m3</w:t>
            </w:r>
          </w:p>
        </w:tc>
        <w:tc>
          <w:tcPr>
            <w:tcW w:w="1559" w:type="dxa"/>
            <w:tcBorders>
              <w:top w:val="single" w:sz="4" w:space="0" w:color="auto"/>
              <w:bottom w:val="single" w:sz="4" w:space="0" w:color="auto"/>
            </w:tcBorders>
            <w:vAlign w:val="center"/>
          </w:tcPr>
          <w:p w14:paraId="48C21992"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0,05</w:t>
            </w:r>
          </w:p>
        </w:tc>
      </w:tr>
      <w:tr w:rsidR="005A5809" w:rsidRPr="005A5809" w14:paraId="1E2ED4F3"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05DC99"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33</w:t>
            </w:r>
          </w:p>
        </w:tc>
        <w:tc>
          <w:tcPr>
            <w:tcW w:w="1701" w:type="dxa"/>
            <w:tcBorders>
              <w:top w:val="single" w:sz="4" w:space="0" w:color="auto"/>
              <w:bottom w:val="single" w:sz="4" w:space="0" w:color="auto"/>
            </w:tcBorders>
            <w:vAlign w:val="center"/>
          </w:tcPr>
          <w:p w14:paraId="3CECA2A3"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AcE11B1</w:t>
            </w:r>
          </w:p>
          <w:p w14:paraId="5D2824E0"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681B8129"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Capacul</w:t>
            </w:r>
            <w:proofErr w:type="spellEnd"/>
            <w:r w:rsidRPr="005A5809">
              <w:rPr>
                <w:noProof w:val="0"/>
                <w:lang w:val="en-US" w:eastAsia="ru-RU" w:bidi="ru-RU"/>
              </w:rPr>
              <w:t xml:space="preserve"> cu </w:t>
            </w:r>
            <w:proofErr w:type="spellStart"/>
            <w:r w:rsidRPr="005A5809">
              <w:rPr>
                <w:noProof w:val="0"/>
                <w:lang w:val="en-US" w:eastAsia="ru-RU" w:bidi="ru-RU"/>
              </w:rPr>
              <w:t>rama</w:t>
            </w:r>
            <w:proofErr w:type="spellEnd"/>
            <w:r w:rsidRPr="005A5809">
              <w:rPr>
                <w:noProof w:val="0"/>
                <w:lang w:val="en-US" w:eastAsia="ru-RU" w:bidi="ru-RU"/>
              </w:rPr>
              <w:t xml:space="preserve"> din </w:t>
            </w:r>
            <w:proofErr w:type="spellStart"/>
            <w:r w:rsidRPr="005A5809">
              <w:rPr>
                <w:noProof w:val="0"/>
                <w:lang w:val="en-US" w:eastAsia="ru-RU" w:bidi="ru-RU"/>
              </w:rPr>
              <w:t>fonta</w:t>
            </w:r>
            <w:proofErr w:type="spellEnd"/>
            <w:r w:rsidRPr="005A5809">
              <w:rPr>
                <w:noProof w:val="0"/>
                <w:lang w:val="en-US" w:eastAsia="ru-RU" w:bidi="ru-RU"/>
              </w:rPr>
              <w:t xml:space="preserve">. </w:t>
            </w:r>
            <w:proofErr w:type="spellStart"/>
            <w:r w:rsidRPr="005A5809">
              <w:rPr>
                <w:noProof w:val="0"/>
                <w:lang w:val="en-US" w:eastAsia="ru-RU" w:bidi="ru-RU"/>
              </w:rPr>
              <w:t>Categoria</w:t>
            </w:r>
            <w:proofErr w:type="spellEnd"/>
            <w:r w:rsidRPr="005A5809">
              <w:rPr>
                <w:noProof w:val="0"/>
                <w:lang w:val="en-US" w:eastAsia="ru-RU" w:bidi="ru-RU"/>
              </w:rPr>
              <w:t xml:space="preserve"> B125 – 12,5 tone/</w:t>
            </w:r>
            <w:proofErr w:type="spellStart"/>
            <w:r w:rsidRPr="005A5809">
              <w:rPr>
                <w:noProof w:val="0"/>
                <w:lang w:val="en-US" w:eastAsia="ru-RU" w:bidi="ru-RU"/>
              </w:rPr>
              <w:t>osie</w:t>
            </w:r>
            <w:proofErr w:type="spellEnd"/>
            <w:r w:rsidRPr="005A5809">
              <w:rPr>
                <w:noProof w:val="0"/>
                <w:lang w:val="en-US" w:eastAsia="ru-RU" w:bidi="ru-RU"/>
              </w:rPr>
              <w:t xml:space="preserve"> (125kN). </w:t>
            </w:r>
            <w:proofErr w:type="spellStart"/>
            <w:r w:rsidRPr="005A5809">
              <w:rPr>
                <w:noProof w:val="0"/>
                <w:lang w:val="ru-RU" w:eastAsia="ru-RU" w:bidi="ru-RU"/>
              </w:rPr>
              <w:t>Teren</w:t>
            </w:r>
            <w:proofErr w:type="spellEnd"/>
            <w:r w:rsidRPr="005A5809">
              <w:rPr>
                <w:noProof w:val="0"/>
                <w:lang w:val="ru-RU" w:eastAsia="ru-RU" w:bidi="ru-RU"/>
              </w:rPr>
              <w:t xml:space="preserve"> </w:t>
            </w:r>
            <w:proofErr w:type="spellStart"/>
            <w:r w:rsidRPr="005A5809">
              <w:rPr>
                <w:noProof w:val="0"/>
                <w:lang w:val="ru-RU" w:eastAsia="ru-RU" w:bidi="ru-RU"/>
              </w:rPr>
              <w:t>necarosabil</w:t>
            </w:r>
            <w:proofErr w:type="spellEnd"/>
          </w:p>
        </w:tc>
        <w:tc>
          <w:tcPr>
            <w:tcW w:w="1560" w:type="dxa"/>
            <w:tcBorders>
              <w:top w:val="single" w:sz="4" w:space="0" w:color="auto"/>
              <w:bottom w:val="single" w:sz="4" w:space="0" w:color="auto"/>
            </w:tcBorders>
            <w:vAlign w:val="center"/>
          </w:tcPr>
          <w:p w14:paraId="0236EF4B" w14:textId="77777777" w:rsidR="005A5809" w:rsidRPr="005A5809" w:rsidRDefault="005A5809" w:rsidP="005A5809">
            <w:pPr>
              <w:widowControl w:val="0"/>
              <w:suppressAutoHyphens/>
              <w:autoSpaceDE w:val="0"/>
              <w:jc w:val="center"/>
              <w:rPr>
                <w:noProof w:val="0"/>
                <w:lang w:val="ru-RU" w:eastAsia="ru-RU" w:bidi="ru-RU"/>
              </w:rPr>
            </w:pPr>
            <w:proofErr w:type="spellStart"/>
            <w:r w:rsidRPr="005A5809">
              <w:rPr>
                <w:noProof w:val="0"/>
                <w:lang w:val="ru-RU" w:eastAsia="ru-RU" w:bidi="ru-RU"/>
              </w:rPr>
              <w:t>buc</w:t>
            </w:r>
            <w:proofErr w:type="spellEnd"/>
          </w:p>
        </w:tc>
        <w:tc>
          <w:tcPr>
            <w:tcW w:w="1559" w:type="dxa"/>
            <w:tcBorders>
              <w:top w:val="single" w:sz="4" w:space="0" w:color="auto"/>
              <w:bottom w:val="single" w:sz="4" w:space="0" w:color="auto"/>
            </w:tcBorders>
            <w:vAlign w:val="center"/>
          </w:tcPr>
          <w:p w14:paraId="1086CB38"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1,00</w:t>
            </w:r>
          </w:p>
        </w:tc>
      </w:tr>
      <w:tr w:rsidR="005A5809" w:rsidRPr="005A5809" w14:paraId="186D26FA"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AC4233"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34</w:t>
            </w:r>
          </w:p>
        </w:tc>
        <w:tc>
          <w:tcPr>
            <w:tcW w:w="1701" w:type="dxa"/>
            <w:tcBorders>
              <w:top w:val="single" w:sz="4" w:space="0" w:color="auto"/>
              <w:bottom w:val="single" w:sz="4" w:space="0" w:color="auto"/>
            </w:tcBorders>
            <w:vAlign w:val="center"/>
          </w:tcPr>
          <w:p w14:paraId="3C7462CA"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TsC54C</w:t>
            </w:r>
          </w:p>
          <w:p w14:paraId="57FEA511"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5F0F542A" w14:textId="77777777" w:rsidR="005A5809" w:rsidRPr="005A5809" w:rsidRDefault="005A5809" w:rsidP="005A5809">
            <w:pPr>
              <w:widowControl w:val="0"/>
              <w:suppressAutoHyphens/>
              <w:autoSpaceDE w:val="0"/>
              <w:adjustRightInd w:val="0"/>
              <w:rPr>
                <w:noProof w:val="0"/>
                <w:lang w:val="en-US" w:eastAsia="ru-RU" w:bidi="ru-RU"/>
              </w:rPr>
            </w:pPr>
            <w:r w:rsidRPr="005A5809">
              <w:rPr>
                <w:noProof w:val="0"/>
                <w:lang w:val="en-US" w:eastAsia="ru-RU" w:bidi="ru-RU"/>
              </w:rPr>
              <w:t xml:space="preserve">Strat de </w:t>
            </w:r>
            <w:proofErr w:type="spellStart"/>
            <w:r w:rsidRPr="005A5809">
              <w:rPr>
                <w:noProof w:val="0"/>
                <w:lang w:val="en-US" w:eastAsia="ru-RU" w:bidi="ru-RU"/>
              </w:rPr>
              <w:t>fundatie</w:t>
            </w:r>
            <w:proofErr w:type="spellEnd"/>
            <w:r w:rsidRPr="005A5809">
              <w:rPr>
                <w:noProof w:val="0"/>
                <w:lang w:val="en-US" w:eastAsia="ru-RU" w:bidi="ru-RU"/>
              </w:rPr>
              <w:t xml:space="preserve"> din </w:t>
            </w:r>
            <w:proofErr w:type="spellStart"/>
            <w:r w:rsidRPr="005A5809">
              <w:rPr>
                <w:noProof w:val="0"/>
                <w:lang w:val="en-US" w:eastAsia="ru-RU" w:bidi="ru-RU"/>
              </w:rPr>
              <w:t>pietris</w:t>
            </w:r>
            <w:proofErr w:type="spellEnd"/>
            <w:r w:rsidRPr="005A5809">
              <w:rPr>
                <w:noProof w:val="0"/>
                <w:lang w:val="en-US" w:eastAsia="ru-RU" w:bidi="ru-RU"/>
              </w:rPr>
              <w:t xml:space="preserve">. </w:t>
            </w:r>
            <w:r w:rsidRPr="005A5809">
              <w:rPr>
                <w:noProof w:val="0"/>
                <w:lang w:val="ru-RU" w:eastAsia="ru-RU" w:bidi="ru-RU"/>
              </w:rPr>
              <w:t>(</w:t>
            </w:r>
            <w:proofErr w:type="spellStart"/>
            <w:r w:rsidRPr="005A5809">
              <w:rPr>
                <w:noProof w:val="0"/>
                <w:lang w:val="ru-RU" w:eastAsia="ru-RU" w:bidi="ru-RU"/>
              </w:rPr>
              <w:t>Pereu</w:t>
            </w:r>
            <w:proofErr w:type="spellEnd"/>
            <w:r w:rsidRPr="005A5809">
              <w:rPr>
                <w:noProof w:val="0"/>
                <w:lang w:val="ru-RU" w:eastAsia="ru-RU" w:bidi="ru-RU"/>
              </w:rPr>
              <w:t>)</w:t>
            </w:r>
          </w:p>
        </w:tc>
        <w:tc>
          <w:tcPr>
            <w:tcW w:w="1560" w:type="dxa"/>
            <w:tcBorders>
              <w:top w:val="single" w:sz="4" w:space="0" w:color="auto"/>
              <w:bottom w:val="single" w:sz="4" w:space="0" w:color="auto"/>
            </w:tcBorders>
            <w:vAlign w:val="center"/>
          </w:tcPr>
          <w:p w14:paraId="6A1CCB09"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m3</w:t>
            </w:r>
          </w:p>
        </w:tc>
        <w:tc>
          <w:tcPr>
            <w:tcW w:w="1559" w:type="dxa"/>
            <w:tcBorders>
              <w:top w:val="single" w:sz="4" w:space="0" w:color="auto"/>
              <w:bottom w:val="single" w:sz="4" w:space="0" w:color="auto"/>
            </w:tcBorders>
            <w:vAlign w:val="center"/>
          </w:tcPr>
          <w:p w14:paraId="6DA61B2B"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0,20</w:t>
            </w:r>
          </w:p>
        </w:tc>
      </w:tr>
      <w:tr w:rsidR="005A5809" w:rsidRPr="005A5809" w14:paraId="1471118E"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7CFD18"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35</w:t>
            </w:r>
          </w:p>
        </w:tc>
        <w:tc>
          <w:tcPr>
            <w:tcW w:w="1701" w:type="dxa"/>
            <w:tcBorders>
              <w:top w:val="single" w:sz="4" w:space="0" w:color="auto"/>
              <w:bottom w:val="single" w:sz="4" w:space="0" w:color="auto"/>
            </w:tcBorders>
            <w:vAlign w:val="center"/>
          </w:tcPr>
          <w:p w14:paraId="0C064502"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CA03F</w:t>
            </w:r>
          </w:p>
          <w:p w14:paraId="6792158C"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6A51820F"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Beton</w:t>
            </w:r>
            <w:proofErr w:type="spellEnd"/>
            <w:r w:rsidRPr="005A5809">
              <w:rPr>
                <w:noProof w:val="0"/>
                <w:lang w:val="en-US" w:eastAsia="ru-RU" w:bidi="ru-RU"/>
              </w:rPr>
              <w:t xml:space="preserve"> </w:t>
            </w:r>
            <w:proofErr w:type="spellStart"/>
            <w:r w:rsidRPr="005A5809">
              <w:rPr>
                <w:noProof w:val="0"/>
                <w:lang w:val="en-US" w:eastAsia="ru-RU" w:bidi="ru-RU"/>
              </w:rPr>
              <w:t>simplu</w:t>
            </w:r>
            <w:proofErr w:type="spellEnd"/>
            <w:r w:rsidRPr="005A5809">
              <w:rPr>
                <w:noProof w:val="0"/>
                <w:lang w:val="en-US" w:eastAsia="ru-RU" w:bidi="ru-RU"/>
              </w:rPr>
              <w:t xml:space="preserve">  </w:t>
            </w:r>
            <w:proofErr w:type="spellStart"/>
            <w:r w:rsidRPr="005A5809">
              <w:rPr>
                <w:noProof w:val="0"/>
                <w:lang w:val="en-US" w:eastAsia="ru-RU" w:bidi="ru-RU"/>
              </w:rPr>
              <w:t>turnat</w:t>
            </w:r>
            <w:proofErr w:type="spellEnd"/>
            <w:r w:rsidRPr="005A5809">
              <w:rPr>
                <w:noProof w:val="0"/>
                <w:lang w:val="en-US" w:eastAsia="ru-RU" w:bidi="ru-RU"/>
              </w:rPr>
              <w:t xml:space="preserve"> cu </w:t>
            </w:r>
            <w:proofErr w:type="spellStart"/>
            <w:r w:rsidRPr="005A5809">
              <w:rPr>
                <w:noProof w:val="0"/>
                <w:lang w:val="en-US" w:eastAsia="ru-RU" w:bidi="ru-RU"/>
              </w:rPr>
              <w:t>mijloace</w:t>
            </w:r>
            <w:proofErr w:type="spellEnd"/>
            <w:r w:rsidRPr="005A5809">
              <w:rPr>
                <w:noProof w:val="0"/>
                <w:lang w:val="en-US" w:eastAsia="ru-RU" w:bidi="ru-RU"/>
              </w:rPr>
              <w:t xml:space="preserve"> </w:t>
            </w:r>
            <w:proofErr w:type="spellStart"/>
            <w:r w:rsidRPr="005A5809">
              <w:rPr>
                <w:noProof w:val="0"/>
                <w:lang w:val="en-US" w:eastAsia="ru-RU" w:bidi="ru-RU"/>
              </w:rPr>
              <w:t>clasice</w:t>
            </w:r>
            <w:proofErr w:type="spellEnd"/>
            <w:r w:rsidRPr="005A5809">
              <w:rPr>
                <w:noProof w:val="0"/>
                <w:lang w:val="en-US" w:eastAsia="ru-RU" w:bidi="ru-RU"/>
              </w:rPr>
              <w:t xml:space="preserve">,  in </w:t>
            </w:r>
            <w:proofErr w:type="spellStart"/>
            <w:r w:rsidRPr="005A5809">
              <w:rPr>
                <w:noProof w:val="0"/>
                <w:lang w:val="en-US" w:eastAsia="ru-RU" w:bidi="ru-RU"/>
              </w:rPr>
              <w:t>fundatii</w:t>
            </w:r>
            <w:proofErr w:type="spellEnd"/>
            <w:r w:rsidRPr="005A5809">
              <w:rPr>
                <w:noProof w:val="0"/>
                <w:lang w:val="en-US" w:eastAsia="ru-RU" w:bidi="ru-RU"/>
              </w:rPr>
              <w:t xml:space="preserve">, </w:t>
            </w:r>
            <w:proofErr w:type="spellStart"/>
            <w:r w:rsidRPr="005A5809">
              <w:rPr>
                <w:noProof w:val="0"/>
                <w:lang w:val="en-US" w:eastAsia="ru-RU" w:bidi="ru-RU"/>
              </w:rPr>
              <w:t>socluri</w:t>
            </w:r>
            <w:proofErr w:type="spellEnd"/>
            <w:r w:rsidRPr="005A5809">
              <w:rPr>
                <w:noProof w:val="0"/>
                <w:lang w:val="en-US" w:eastAsia="ru-RU" w:bidi="ru-RU"/>
              </w:rPr>
              <w:t xml:space="preserve">, </w:t>
            </w:r>
            <w:proofErr w:type="spellStart"/>
            <w:r w:rsidRPr="005A5809">
              <w:rPr>
                <w:noProof w:val="0"/>
                <w:lang w:val="en-US" w:eastAsia="ru-RU" w:bidi="ru-RU"/>
              </w:rPr>
              <w:t>ziduri</w:t>
            </w:r>
            <w:proofErr w:type="spellEnd"/>
            <w:r w:rsidRPr="005A5809">
              <w:rPr>
                <w:noProof w:val="0"/>
                <w:lang w:val="en-US" w:eastAsia="ru-RU" w:bidi="ru-RU"/>
              </w:rPr>
              <w:t xml:space="preserve"> de </w:t>
            </w:r>
            <w:proofErr w:type="spellStart"/>
            <w:r w:rsidRPr="005A5809">
              <w:rPr>
                <w:noProof w:val="0"/>
                <w:lang w:val="en-US" w:eastAsia="ru-RU" w:bidi="ru-RU"/>
              </w:rPr>
              <w:t>sprijin</w:t>
            </w:r>
            <w:proofErr w:type="spellEnd"/>
            <w:r w:rsidRPr="005A5809">
              <w:rPr>
                <w:noProof w:val="0"/>
                <w:lang w:val="en-US" w:eastAsia="ru-RU" w:bidi="ru-RU"/>
              </w:rPr>
              <w:t xml:space="preserve">, </w:t>
            </w:r>
            <w:proofErr w:type="spellStart"/>
            <w:r w:rsidRPr="005A5809">
              <w:rPr>
                <w:noProof w:val="0"/>
                <w:lang w:val="en-US" w:eastAsia="ru-RU" w:bidi="ru-RU"/>
              </w:rPr>
              <w:t>pereti</w:t>
            </w:r>
            <w:proofErr w:type="spellEnd"/>
            <w:r w:rsidRPr="005A5809">
              <w:rPr>
                <w:noProof w:val="0"/>
                <w:lang w:val="en-US" w:eastAsia="ru-RU" w:bidi="ru-RU"/>
              </w:rPr>
              <w:t xml:space="preserve"> sub </w:t>
            </w:r>
            <w:proofErr w:type="spellStart"/>
            <w:r w:rsidRPr="005A5809">
              <w:rPr>
                <w:noProof w:val="0"/>
                <w:lang w:val="en-US" w:eastAsia="ru-RU" w:bidi="ru-RU"/>
              </w:rPr>
              <w:t>cota</w:t>
            </w:r>
            <w:proofErr w:type="spellEnd"/>
            <w:r w:rsidRPr="005A5809">
              <w:rPr>
                <w:noProof w:val="0"/>
                <w:lang w:val="en-US" w:eastAsia="ru-RU" w:bidi="ru-RU"/>
              </w:rPr>
              <w:t xml:space="preserve"> zero, </w:t>
            </w:r>
            <w:proofErr w:type="spellStart"/>
            <w:r w:rsidRPr="005A5809">
              <w:rPr>
                <w:noProof w:val="0"/>
                <w:lang w:val="en-US" w:eastAsia="ru-RU" w:bidi="ru-RU"/>
              </w:rPr>
              <w:t>preparat</w:t>
            </w:r>
            <w:proofErr w:type="spellEnd"/>
            <w:r w:rsidRPr="005A5809">
              <w:rPr>
                <w:noProof w:val="0"/>
                <w:lang w:val="en-US" w:eastAsia="ru-RU" w:bidi="ru-RU"/>
              </w:rPr>
              <w:t xml:space="preserve"> cu </w:t>
            </w:r>
            <w:proofErr w:type="spellStart"/>
            <w:r w:rsidRPr="005A5809">
              <w:rPr>
                <w:noProof w:val="0"/>
                <w:lang w:val="en-US" w:eastAsia="ru-RU" w:bidi="ru-RU"/>
              </w:rPr>
              <w:t>centrala</w:t>
            </w:r>
            <w:proofErr w:type="spellEnd"/>
            <w:r w:rsidRPr="005A5809">
              <w:rPr>
                <w:noProof w:val="0"/>
                <w:lang w:val="en-US" w:eastAsia="ru-RU" w:bidi="ru-RU"/>
              </w:rPr>
              <w:t xml:space="preserve"> de </w:t>
            </w:r>
            <w:proofErr w:type="spellStart"/>
            <w:r w:rsidRPr="005A5809">
              <w:rPr>
                <w:noProof w:val="0"/>
                <w:lang w:val="en-US" w:eastAsia="ru-RU" w:bidi="ru-RU"/>
              </w:rPr>
              <w:t>betoane</w:t>
            </w:r>
            <w:proofErr w:type="spellEnd"/>
            <w:r w:rsidRPr="005A5809">
              <w:rPr>
                <w:noProof w:val="0"/>
                <w:lang w:val="en-US" w:eastAsia="ru-RU" w:bidi="ru-RU"/>
              </w:rPr>
              <w:t xml:space="preserve"> </w:t>
            </w:r>
            <w:proofErr w:type="spellStart"/>
            <w:r w:rsidRPr="005A5809">
              <w:rPr>
                <w:noProof w:val="0"/>
                <w:lang w:val="en-US" w:eastAsia="ru-RU" w:bidi="ru-RU"/>
              </w:rPr>
              <w:t>sau</w:t>
            </w:r>
            <w:proofErr w:type="spellEnd"/>
            <w:r w:rsidRPr="005A5809">
              <w:rPr>
                <w:noProof w:val="0"/>
                <w:lang w:val="en-US" w:eastAsia="ru-RU" w:bidi="ru-RU"/>
              </w:rPr>
              <w:t xml:space="preserve"> </w:t>
            </w:r>
            <w:proofErr w:type="spellStart"/>
            <w:r w:rsidRPr="005A5809">
              <w:rPr>
                <w:noProof w:val="0"/>
                <w:lang w:val="en-US" w:eastAsia="ru-RU" w:bidi="ru-RU"/>
              </w:rPr>
              <w:t>beton</w:t>
            </w:r>
            <w:proofErr w:type="spellEnd"/>
            <w:r w:rsidRPr="005A5809">
              <w:rPr>
                <w:noProof w:val="0"/>
                <w:lang w:val="en-US" w:eastAsia="ru-RU" w:bidi="ru-RU"/>
              </w:rPr>
              <w:t xml:space="preserve"> </w:t>
            </w:r>
            <w:proofErr w:type="spellStart"/>
            <w:r w:rsidRPr="005A5809">
              <w:rPr>
                <w:noProof w:val="0"/>
                <w:lang w:val="en-US" w:eastAsia="ru-RU" w:bidi="ru-RU"/>
              </w:rPr>
              <w:t>marfa</w:t>
            </w:r>
            <w:proofErr w:type="spellEnd"/>
            <w:r w:rsidRPr="005A5809">
              <w:rPr>
                <w:noProof w:val="0"/>
                <w:lang w:val="en-US" w:eastAsia="ru-RU" w:bidi="ru-RU"/>
              </w:rPr>
              <w:t xml:space="preserve"> conform. art. CA01, </w:t>
            </w:r>
            <w:proofErr w:type="spellStart"/>
            <w:r w:rsidRPr="005A5809">
              <w:rPr>
                <w:noProof w:val="0"/>
                <w:lang w:val="en-US" w:eastAsia="ru-RU" w:bidi="ru-RU"/>
              </w:rPr>
              <w:t>turnare</w:t>
            </w:r>
            <w:proofErr w:type="spellEnd"/>
            <w:r w:rsidRPr="005A5809">
              <w:rPr>
                <w:noProof w:val="0"/>
                <w:lang w:val="en-US" w:eastAsia="ru-RU" w:bidi="ru-RU"/>
              </w:rPr>
              <w:t xml:space="preserve"> cu </w:t>
            </w:r>
            <w:proofErr w:type="spellStart"/>
            <w:r w:rsidRPr="005A5809">
              <w:rPr>
                <w:noProof w:val="0"/>
                <w:lang w:val="en-US" w:eastAsia="ru-RU" w:bidi="ru-RU"/>
              </w:rPr>
              <w:t>mijloace</w:t>
            </w:r>
            <w:proofErr w:type="spellEnd"/>
            <w:r w:rsidRPr="005A5809">
              <w:rPr>
                <w:noProof w:val="0"/>
                <w:lang w:val="en-US" w:eastAsia="ru-RU" w:bidi="ru-RU"/>
              </w:rPr>
              <w:t xml:space="preserve"> </w:t>
            </w:r>
            <w:proofErr w:type="spellStart"/>
            <w:r w:rsidRPr="005A5809">
              <w:rPr>
                <w:noProof w:val="0"/>
                <w:lang w:val="en-US" w:eastAsia="ru-RU" w:bidi="ru-RU"/>
              </w:rPr>
              <w:t>clasice</w:t>
            </w:r>
            <w:proofErr w:type="spellEnd"/>
            <w:r w:rsidRPr="005A5809">
              <w:rPr>
                <w:noProof w:val="0"/>
                <w:lang w:val="en-US" w:eastAsia="ru-RU" w:bidi="ru-RU"/>
              </w:rPr>
              <w:t xml:space="preserve">, </w:t>
            </w:r>
            <w:proofErr w:type="spellStart"/>
            <w:r w:rsidRPr="005A5809">
              <w:rPr>
                <w:noProof w:val="0"/>
                <w:lang w:val="en-US" w:eastAsia="ru-RU" w:bidi="ru-RU"/>
              </w:rPr>
              <w:t>beton</w:t>
            </w:r>
            <w:proofErr w:type="spellEnd"/>
            <w:r w:rsidRPr="005A5809">
              <w:rPr>
                <w:noProof w:val="0"/>
                <w:lang w:val="en-US" w:eastAsia="ru-RU" w:bidi="ru-RU"/>
              </w:rPr>
              <w:t xml:space="preserve"> </w:t>
            </w:r>
            <w:proofErr w:type="spellStart"/>
            <w:r w:rsidRPr="005A5809">
              <w:rPr>
                <w:noProof w:val="0"/>
                <w:lang w:val="en-US" w:eastAsia="ru-RU" w:bidi="ru-RU"/>
              </w:rPr>
              <w:t>simplu</w:t>
            </w:r>
            <w:proofErr w:type="spellEnd"/>
            <w:r w:rsidRPr="005A5809">
              <w:rPr>
                <w:noProof w:val="0"/>
                <w:lang w:val="en-US" w:eastAsia="ru-RU" w:bidi="ru-RU"/>
              </w:rPr>
              <w:t xml:space="preserve"> </w:t>
            </w:r>
            <w:proofErr w:type="spellStart"/>
            <w:r w:rsidRPr="005A5809">
              <w:rPr>
                <w:noProof w:val="0"/>
                <w:lang w:val="en-US" w:eastAsia="ru-RU" w:bidi="ru-RU"/>
              </w:rPr>
              <w:t>clasa</w:t>
            </w:r>
            <w:proofErr w:type="spellEnd"/>
            <w:r w:rsidRPr="005A5809">
              <w:rPr>
                <w:noProof w:val="0"/>
                <w:lang w:val="en-US" w:eastAsia="ru-RU" w:bidi="ru-RU"/>
              </w:rPr>
              <w:t xml:space="preserve"> B15. (</w:t>
            </w:r>
            <w:proofErr w:type="spellStart"/>
            <w:r w:rsidRPr="005A5809">
              <w:rPr>
                <w:noProof w:val="0"/>
                <w:lang w:val="en-US" w:eastAsia="ru-RU" w:bidi="ru-RU"/>
              </w:rPr>
              <w:t>Pereu</w:t>
            </w:r>
            <w:proofErr w:type="spellEnd"/>
            <w:r w:rsidRPr="005A5809">
              <w:rPr>
                <w:noProof w:val="0"/>
                <w:lang w:val="en-US" w:eastAsia="ru-RU" w:bidi="ru-RU"/>
              </w:rPr>
              <w:t>)</w:t>
            </w:r>
          </w:p>
        </w:tc>
        <w:tc>
          <w:tcPr>
            <w:tcW w:w="1560" w:type="dxa"/>
            <w:tcBorders>
              <w:top w:val="single" w:sz="4" w:space="0" w:color="auto"/>
              <w:bottom w:val="single" w:sz="4" w:space="0" w:color="auto"/>
            </w:tcBorders>
            <w:vAlign w:val="center"/>
          </w:tcPr>
          <w:p w14:paraId="53F7705C"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m3</w:t>
            </w:r>
          </w:p>
        </w:tc>
        <w:tc>
          <w:tcPr>
            <w:tcW w:w="1559" w:type="dxa"/>
            <w:tcBorders>
              <w:top w:val="single" w:sz="4" w:space="0" w:color="auto"/>
              <w:bottom w:val="single" w:sz="4" w:space="0" w:color="auto"/>
            </w:tcBorders>
            <w:vAlign w:val="center"/>
          </w:tcPr>
          <w:p w14:paraId="569E5D60"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0,13</w:t>
            </w:r>
          </w:p>
        </w:tc>
      </w:tr>
      <w:tr w:rsidR="005A5809" w:rsidRPr="005A5809" w14:paraId="4262DF85" w14:textId="77777777" w:rsidTr="00A30A73">
        <w:tc>
          <w:tcPr>
            <w:tcW w:w="709" w:type="dxa"/>
            <w:tcBorders>
              <w:top w:val="nil"/>
              <w:left w:val="single" w:sz="6" w:space="0" w:color="auto"/>
              <w:bottom w:val="nil"/>
              <w:right w:val="nil"/>
            </w:tcBorders>
          </w:tcPr>
          <w:p w14:paraId="50BB3AB8"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 xml:space="preserve"> </w:t>
            </w:r>
          </w:p>
        </w:tc>
        <w:tc>
          <w:tcPr>
            <w:tcW w:w="1701" w:type="dxa"/>
            <w:tcBorders>
              <w:top w:val="nil"/>
              <w:left w:val="single" w:sz="6" w:space="0" w:color="auto"/>
              <w:bottom w:val="nil"/>
              <w:right w:val="nil"/>
            </w:tcBorders>
          </w:tcPr>
          <w:p w14:paraId="39C87F48"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nil"/>
              <w:left w:val="single" w:sz="6" w:space="0" w:color="auto"/>
              <w:bottom w:val="nil"/>
              <w:right w:val="nil"/>
            </w:tcBorders>
          </w:tcPr>
          <w:p w14:paraId="5BC7D036" w14:textId="77777777" w:rsidR="005A5809" w:rsidRPr="005A5809" w:rsidRDefault="005A5809" w:rsidP="005A5809">
            <w:pPr>
              <w:widowControl w:val="0"/>
              <w:suppressAutoHyphens/>
              <w:autoSpaceDE w:val="0"/>
              <w:rPr>
                <w:b/>
                <w:bCs/>
                <w:noProof w:val="0"/>
                <w:lang w:val="en-US" w:eastAsia="ru-RU" w:bidi="ru-RU"/>
              </w:rPr>
            </w:pPr>
            <w:proofErr w:type="spellStart"/>
            <w:r w:rsidRPr="005A5809">
              <w:rPr>
                <w:b/>
                <w:bCs/>
                <w:noProof w:val="0"/>
                <w:lang w:val="en-US" w:eastAsia="ru-RU" w:bidi="ru-RU"/>
              </w:rPr>
              <w:t>Capitolul</w:t>
            </w:r>
            <w:proofErr w:type="spellEnd"/>
            <w:r w:rsidRPr="005A5809">
              <w:rPr>
                <w:b/>
                <w:bCs/>
                <w:noProof w:val="0"/>
                <w:lang w:val="en-US" w:eastAsia="ru-RU" w:bidi="ru-RU"/>
              </w:rPr>
              <w:t xml:space="preserve"> 3.4. </w:t>
            </w:r>
            <w:proofErr w:type="spellStart"/>
            <w:r w:rsidRPr="005A5809">
              <w:rPr>
                <w:b/>
                <w:bCs/>
                <w:noProof w:val="0"/>
                <w:lang w:val="en-US" w:eastAsia="ru-RU" w:bidi="ru-RU"/>
              </w:rPr>
              <w:t>Demolarea</w:t>
            </w:r>
            <w:proofErr w:type="spellEnd"/>
            <w:r w:rsidRPr="005A5809">
              <w:rPr>
                <w:b/>
                <w:bCs/>
                <w:noProof w:val="0"/>
                <w:lang w:val="en-US" w:eastAsia="ru-RU" w:bidi="ru-RU"/>
              </w:rPr>
              <w:t xml:space="preserve"> </w:t>
            </w:r>
            <w:proofErr w:type="spellStart"/>
            <w:r w:rsidRPr="005A5809">
              <w:rPr>
                <w:b/>
                <w:bCs/>
                <w:noProof w:val="0"/>
                <w:lang w:val="en-US" w:eastAsia="ru-RU" w:bidi="ru-RU"/>
              </w:rPr>
              <w:t>si</w:t>
            </w:r>
            <w:proofErr w:type="spellEnd"/>
            <w:r w:rsidRPr="005A5809">
              <w:rPr>
                <w:b/>
                <w:bCs/>
                <w:noProof w:val="0"/>
                <w:lang w:val="en-US" w:eastAsia="ru-RU" w:bidi="ru-RU"/>
              </w:rPr>
              <w:t xml:space="preserve"> </w:t>
            </w:r>
            <w:proofErr w:type="spellStart"/>
            <w:r w:rsidRPr="005A5809">
              <w:rPr>
                <w:b/>
                <w:bCs/>
                <w:noProof w:val="0"/>
                <w:lang w:val="en-US" w:eastAsia="ru-RU" w:bidi="ru-RU"/>
              </w:rPr>
              <w:t>reconstructie</w:t>
            </w:r>
            <w:proofErr w:type="spellEnd"/>
            <w:r w:rsidRPr="005A5809">
              <w:rPr>
                <w:b/>
                <w:bCs/>
                <w:noProof w:val="0"/>
                <w:lang w:val="en-US" w:eastAsia="ru-RU" w:bidi="ru-RU"/>
              </w:rPr>
              <w:t xml:space="preserve"> </w:t>
            </w:r>
            <w:proofErr w:type="spellStart"/>
            <w:r w:rsidRPr="005A5809">
              <w:rPr>
                <w:b/>
                <w:bCs/>
                <w:noProof w:val="0"/>
                <w:lang w:val="en-US" w:eastAsia="ru-RU" w:bidi="ru-RU"/>
              </w:rPr>
              <w:t>pavajului</w:t>
            </w:r>
            <w:proofErr w:type="spellEnd"/>
            <w:r w:rsidRPr="005A5809">
              <w:rPr>
                <w:b/>
                <w:bCs/>
                <w:noProof w:val="0"/>
                <w:lang w:val="en-US" w:eastAsia="ru-RU" w:bidi="ru-RU"/>
              </w:rPr>
              <w:t xml:space="preserve"> din dale</w:t>
            </w:r>
          </w:p>
        </w:tc>
        <w:tc>
          <w:tcPr>
            <w:tcW w:w="1560" w:type="dxa"/>
            <w:tcBorders>
              <w:top w:val="nil"/>
              <w:left w:val="single" w:sz="6" w:space="0" w:color="auto"/>
              <w:bottom w:val="nil"/>
              <w:right w:val="nil"/>
            </w:tcBorders>
          </w:tcPr>
          <w:p w14:paraId="1B8B8667" w14:textId="77777777" w:rsidR="005A5809" w:rsidRPr="005A5809" w:rsidRDefault="005A5809" w:rsidP="005A5809">
            <w:pPr>
              <w:widowControl w:val="0"/>
              <w:suppressAutoHyphens/>
              <w:autoSpaceDE w:val="0"/>
              <w:rPr>
                <w:noProof w:val="0"/>
                <w:lang w:val="en-US" w:eastAsia="ru-RU" w:bidi="ru-RU"/>
              </w:rPr>
            </w:pPr>
          </w:p>
        </w:tc>
        <w:tc>
          <w:tcPr>
            <w:tcW w:w="1559" w:type="dxa"/>
            <w:tcBorders>
              <w:top w:val="nil"/>
              <w:left w:val="single" w:sz="6" w:space="0" w:color="auto"/>
              <w:bottom w:val="nil"/>
              <w:right w:val="single" w:sz="4" w:space="0" w:color="auto"/>
            </w:tcBorders>
          </w:tcPr>
          <w:p w14:paraId="52AFEEA4" w14:textId="77777777" w:rsidR="005A5809" w:rsidRPr="005A5809" w:rsidRDefault="005A5809" w:rsidP="005A5809">
            <w:pPr>
              <w:widowControl w:val="0"/>
              <w:suppressAutoHyphens/>
              <w:autoSpaceDE w:val="0"/>
              <w:rPr>
                <w:noProof w:val="0"/>
                <w:lang w:val="en-US" w:eastAsia="ru-RU" w:bidi="ru-RU"/>
              </w:rPr>
            </w:pPr>
          </w:p>
        </w:tc>
      </w:tr>
      <w:tr w:rsidR="005A5809" w:rsidRPr="005A5809" w14:paraId="699179FF"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25D844"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36</w:t>
            </w:r>
          </w:p>
        </w:tc>
        <w:tc>
          <w:tcPr>
            <w:tcW w:w="1701" w:type="dxa"/>
            <w:tcBorders>
              <w:top w:val="single" w:sz="4" w:space="0" w:color="auto"/>
              <w:bottom w:val="single" w:sz="4" w:space="0" w:color="auto"/>
            </w:tcBorders>
            <w:vAlign w:val="center"/>
          </w:tcPr>
          <w:p w14:paraId="54E69892"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RpDB36A</w:t>
            </w:r>
          </w:p>
          <w:p w14:paraId="2D77FA26"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6EC446DD"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Desfacerea</w:t>
            </w:r>
            <w:proofErr w:type="spellEnd"/>
            <w:r w:rsidRPr="005A5809">
              <w:rPr>
                <w:noProof w:val="0"/>
                <w:lang w:val="en-US" w:eastAsia="ru-RU" w:bidi="ru-RU"/>
              </w:rPr>
              <w:t xml:space="preserve"> </w:t>
            </w:r>
            <w:proofErr w:type="spellStart"/>
            <w:r w:rsidRPr="005A5809">
              <w:rPr>
                <w:noProof w:val="0"/>
                <w:lang w:val="en-US" w:eastAsia="ru-RU" w:bidi="ru-RU"/>
              </w:rPr>
              <w:t>trotuarelor</w:t>
            </w:r>
            <w:proofErr w:type="spellEnd"/>
            <w:r w:rsidRPr="005A5809">
              <w:rPr>
                <w:noProof w:val="0"/>
                <w:lang w:val="en-US" w:eastAsia="ru-RU" w:bidi="ru-RU"/>
              </w:rPr>
              <w:t xml:space="preserve"> din dale de </w:t>
            </w:r>
            <w:proofErr w:type="spellStart"/>
            <w:r w:rsidRPr="005A5809">
              <w:rPr>
                <w:noProof w:val="0"/>
                <w:lang w:val="en-US" w:eastAsia="ru-RU" w:bidi="ru-RU"/>
              </w:rPr>
              <w:t>beton</w:t>
            </w:r>
            <w:proofErr w:type="spellEnd"/>
            <w:r w:rsidRPr="005A5809">
              <w:rPr>
                <w:noProof w:val="0"/>
                <w:lang w:val="en-US" w:eastAsia="ru-RU" w:bidi="ru-RU"/>
              </w:rPr>
              <w:t xml:space="preserve"> </w:t>
            </w:r>
            <w:proofErr w:type="spellStart"/>
            <w:r w:rsidRPr="005A5809">
              <w:rPr>
                <w:noProof w:val="0"/>
                <w:lang w:val="en-US" w:eastAsia="ru-RU" w:bidi="ru-RU"/>
              </w:rPr>
              <w:t>sau</w:t>
            </w:r>
            <w:proofErr w:type="spellEnd"/>
            <w:r w:rsidRPr="005A5809">
              <w:rPr>
                <w:noProof w:val="0"/>
                <w:lang w:val="en-US" w:eastAsia="ru-RU" w:bidi="ru-RU"/>
              </w:rPr>
              <w:t xml:space="preserve"> </w:t>
            </w:r>
            <w:proofErr w:type="spellStart"/>
            <w:r w:rsidRPr="005A5809">
              <w:rPr>
                <w:noProof w:val="0"/>
                <w:lang w:val="en-US" w:eastAsia="ru-RU" w:bidi="ru-RU"/>
              </w:rPr>
              <w:t>bazalt</w:t>
            </w:r>
            <w:proofErr w:type="spellEnd"/>
            <w:r w:rsidRPr="005A5809">
              <w:rPr>
                <w:noProof w:val="0"/>
                <w:lang w:val="en-US" w:eastAsia="ru-RU" w:bidi="ru-RU"/>
              </w:rPr>
              <w:t xml:space="preserve"> </w:t>
            </w:r>
            <w:proofErr w:type="spellStart"/>
            <w:r w:rsidRPr="005A5809">
              <w:rPr>
                <w:noProof w:val="0"/>
                <w:lang w:val="en-US" w:eastAsia="ru-RU" w:bidi="ru-RU"/>
              </w:rPr>
              <w:t>si</w:t>
            </w:r>
            <w:proofErr w:type="spellEnd"/>
            <w:r w:rsidRPr="005A5809">
              <w:rPr>
                <w:noProof w:val="0"/>
                <w:lang w:val="en-US" w:eastAsia="ru-RU" w:bidi="ru-RU"/>
              </w:rPr>
              <w:t xml:space="preserve"> </w:t>
            </w:r>
            <w:proofErr w:type="spellStart"/>
            <w:r w:rsidRPr="005A5809">
              <w:rPr>
                <w:noProof w:val="0"/>
                <w:lang w:val="en-US" w:eastAsia="ru-RU" w:bidi="ru-RU"/>
              </w:rPr>
              <w:t>borduri</w:t>
            </w:r>
            <w:proofErr w:type="spellEnd"/>
            <w:r w:rsidRPr="005A5809">
              <w:rPr>
                <w:noProof w:val="0"/>
                <w:lang w:val="en-US" w:eastAsia="ru-RU" w:bidi="ru-RU"/>
              </w:rPr>
              <w:t xml:space="preserve"> din </w:t>
            </w:r>
            <w:proofErr w:type="spellStart"/>
            <w:r w:rsidRPr="005A5809">
              <w:rPr>
                <w:noProof w:val="0"/>
                <w:lang w:val="en-US" w:eastAsia="ru-RU" w:bidi="ru-RU"/>
              </w:rPr>
              <w:t>piatra</w:t>
            </w:r>
            <w:proofErr w:type="spellEnd"/>
            <w:r w:rsidRPr="005A5809">
              <w:rPr>
                <w:noProof w:val="0"/>
                <w:lang w:val="en-US" w:eastAsia="ru-RU" w:bidi="ru-RU"/>
              </w:rPr>
              <w:t xml:space="preserve"> </w:t>
            </w:r>
            <w:proofErr w:type="spellStart"/>
            <w:r w:rsidRPr="005A5809">
              <w:rPr>
                <w:noProof w:val="0"/>
                <w:lang w:val="en-US" w:eastAsia="ru-RU" w:bidi="ru-RU"/>
              </w:rPr>
              <w:t>sau</w:t>
            </w:r>
            <w:proofErr w:type="spellEnd"/>
            <w:r w:rsidRPr="005A5809">
              <w:rPr>
                <w:noProof w:val="0"/>
                <w:lang w:val="en-US" w:eastAsia="ru-RU" w:bidi="ru-RU"/>
              </w:rPr>
              <w:t xml:space="preserve"> de </w:t>
            </w:r>
            <w:proofErr w:type="spellStart"/>
            <w:r w:rsidRPr="005A5809">
              <w:rPr>
                <w:noProof w:val="0"/>
                <w:lang w:val="en-US" w:eastAsia="ru-RU" w:bidi="ru-RU"/>
              </w:rPr>
              <w:t>beton</w:t>
            </w:r>
            <w:proofErr w:type="spellEnd"/>
            <w:r w:rsidRPr="005A5809">
              <w:rPr>
                <w:noProof w:val="0"/>
                <w:lang w:val="en-US" w:eastAsia="ru-RU" w:bidi="ru-RU"/>
              </w:rPr>
              <w:t xml:space="preserve"> </w:t>
            </w:r>
            <w:proofErr w:type="spellStart"/>
            <w:r w:rsidRPr="005A5809">
              <w:rPr>
                <w:noProof w:val="0"/>
                <w:lang w:val="en-US" w:eastAsia="ru-RU" w:bidi="ru-RU"/>
              </w:rPr>
              <w:t>orice</w:t>
            </w:r>
            <w:proofErr w:type="spellEnd"/>
            <w:r w:rsidRPr="005A5809">
              <w:rPr>
                <w:noProof w:val="0"/>
                <w:lang w:val="en-US" w:eastAsia="ru-RU" w:bidi="ru-RU"/>
              </w:rPr>
              <w:t xml:space="preserve"> </w:t>
            </w:r>
            <w:proofErr w:type="spellStart"/>
            <w:r w:rsidRPr="005A5809">
              <w:rPr>
                <w:noProof w:val="0"/>
                <w:lang w:val="en-US" w:eastAsia="ru-RU" w:bidi="ru-RU"/>
              </w:rPr>
              <w:t>dimensiuni</w:t>
            </w:r>
            <w:proofErr w:type="spellEnd"/>
            <w:r w:rsidRPr="005A5809">
              <w:rPr>
                <w:noProof w:val="0"/>
                <w:lang w:val="en-US" w:eastAsia="ru-RU" w:bidi="ru-RU"/>
              </w:rPr>
              <w:t xml:space="preserve">, </w:t>
            </w:r>
            <w:proofErr w:type="spellStart"/>
            <w:r w:rsidRPr="005A5809">
              <w:rPr>
                <w:noProof w:val="0"/>
                <w:lang w:val="en-US" w:eastAsia="ru-RU" w:bidi="ru-RU"/>
              </w:rPr>
              <w:t>asezate</w:t>
            </w:r>
            <w:proofErr w:type="spellEnd"/>
            <w:r w:rsidRPr="005A5809">
              <w:rPr>
                <w:noProof w:val="0"/>
                <w:lang w:val="en-US" w:eastAsia="ru-RU" w:bidi="ru-RU"/>
              </w:rPr>
              <w:t xml:space="preserve"> pe </w:t>
            </w:r>
            <w:proofErr w:type="spellStart"/>
            <w:r w:rsidRPr="005A5809">
              <w:rPr>
                <w:noProof w:val="0"/>
                <w:lang w:val="en-US" w:eastAsia="ru-RU" w:bidi="ru-RU"/>
              </w:rPr>
              <w:t>beton</w:t>
            </w:r>
            <w:proofErr w:type="spellEnd"/>
            <w:r w:rsidRPr="005A5809">
              <w:rPr>
                <w:noProof w:val="0"/>
                <w:lang w:val="en-US" w:eastAsia="ru-RU" w:bidi="ru-RU"/>
              </w:rPr>
              <w:t xml:space="preserve"> (dale din </w:t>
            </w:r>
            <w:proofErr w:type="spellStart"/>
            <w:r w:rsidRPr="005A5809">
              <w:rPr>
                <w:noProof w:val="0"/>
                <w:lang w:val="en-US" w:eastAsia="ru-RU" w:bidi="ru-RU"/>
              </w:rPr>
              <w:t>piatra</w:t>
            </w:r>
            <w:proofErr w:type="spellEnd"/>
            <w:r w:rsidRPr="005A5809">
              <w:rPr>
                <w:noProof w:val="0"/>
                <w:lang w:val="en-US" w:eastAsia="ru-RU" w:bidi="ru-RU"/>
              </w:rPr>
              <w:t xml:space="preserve"> </w:t>
            </w:r>
            <w:proofErr w:type="spellStart"/>
            <w:r w:rsidRPr="005A5809">
              <w:rPr>
                <w:noProof w:val="0"/>
                <w:lang w:val="en-US" w:eastAsia="ru-RU" w:bidi="ru-RU"/>
              </w:rPr>
              <w:t>sau</w:t>
            </w:r>
            <w:proofErr w:type="spellEnd"/>
            <w:r w:rsidRPr="005A5809">
              <w:rPr>
                <w:noProof w:val="0"/>
                <w:lang w:val="en-US" w:eastAsia="ru-RU" w:bidi="ru-RU"/>
              </w:rPr>
              <w:t xml:space="preserve"> </w:t>
            </w:r>
            <w:proofErr w:type="spellStart"/>
            <w:r w:rsidRPr="005A5809">
              <w:rPr>
                <w:noProof w:val="0"/>
                <w:lang w:val="en-US" w:eastAsia="ru-RU" w:bidi="ru-RU"/>
              </w:rPr>
              <w:t>beton</w:t>
            </w:r>
            <w:proofErr w:type="spellEnd"/>
            <w:r w:rsidRPr="005A5809">
              <w:rPr>
                <w:noProof w:val="0"/>
                <w:lang w:val="en-US" w:eastAsia="ru-RU" w:bidi="ru-RU"/>
              </w:rPr>
              <w:t>)</w:t>
            </w:r>
          </w:p>
        </w:tc>
        <w:tc>
          <w:tcPr>
            <w:tcW w:w="1560" w:type="dxa"/>
            <w:tcBorders>
              <w:top w:val="single" w:sz="4" w:space="0" w:color="auto"/>
              <w:bottom w:val="single" w:sz="4" w:space="0" w:color="auto"/>
            </w:tcBorders>
            <w:vAlign w:val="center"/>
          </w:tcPr>
          <w:p w14:paraId="7ADF7BED"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m2</w:t>
            </w:r>
          </w:p>
        </w:tc>
        <w:tc>
          <w:tcPr>
            <w:tcW w:w="1559" w:type="dxa"/>
            <w:tcBorders>
              <w:top w:val="single" w:sz="4" w:space="0" w:color="auto"/>
              <w:bottom w:val="single" w:sz="4" w:space="0" w:color="auto"/>
            </w:tcBorders>
            <w:vAlign w:val="center"/>
          </w:tcPr>
          <w:p w14:paraId="6AA225D0"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16,25</w:t>
            </w:r>
          </w:p>
        </w:tc>
      </w:tr>
      <w:tr w:rsidR="005A5809" w:rsidRPr="005A5809" w14:paraId="2BD9192A"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0218E3"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37</w:t>
            </w:r>
          </w:p>
        </w:tc>
        <w:tc>
          <w:tcPr>
            <w:tcW w:w="1701" w:type="dxa"/>
            <w:tcBorders>
              <w:top w:val="single" w:sz="4" w:space="0" w:color="auto"/>
              <w:bottom w:val="single" w:sz="4" w:space="0" w:color="auto"/>
            </w:tcBorders>
            <w:vAlign w:val="center"/>
          </w:tcPr>
          <w:p w14:paraId="24816980"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RpDB02D</w:t>
            </w:r>
          </w:p>
          <w:p w14:paraId="13B90D59"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3D41CB80"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Pavaje</w:t>
            </w:r>
            <w:proofErr w:type="spellEnd"/>
            <w:r w:rsidRPr="005A5809">
              <w:rPr>
                <w:noProof w:val="0"/>
                <w:lang w:val="en-US" w:eastAsia="ru-RU" w:bidi="ru-RU"/>
              </w:rPr>
              <w:t xml:space="preserve"> </w:t>
            </w:r>
            <w:proofErr w:type="spellStart"/>
            <w:r w:rsidRPr="005A5809">
              <w:rPr>
                <w:noProof w:val="0"/>
                <w:lang w:val="en-US" w:eastAsia="ru-RU" w:bidi="ru-RU"/>
              </w:rPr>
              <w:t>noi</w:t>
            </w:r>
            <w:proofErr w:type="spellEnd"/>
            <w:r w:rsidRPr="005A5809">
              <w:rPr>
                <w:noProof w:val="0"/>
                <w:lang w:val="en-US" w:eastAsia="ru-RU" w:bidi="ru-RU"/>
              </w:rPr>
              <w:t xml:space="preserve"> cu </w:t>
            </w:r>
            <w:proofErr w:type="spellStart"/>
            <w:r w:rsidRPr="005A5809">
              <w:rPr>
                <w:noProof w:val="0"/>
                <w:lang w:val="en-US" w:eastAsia="ru-RU" w:bidi="ru-RU"/>
              </w:rPr>
              <w:t>materiale</w:t>
            </w:r>
            <w:proofErr w:type="spellEnd"/>
            <w:r w:rsidRPr="005A5809">
              <w:rPr>
                <w:noProof w:val="0"/>
                <w:lang w:val="en-US" w:eastAsia="ru-RU" w:bidi="ru-RU"/>
              </w:rPr>
              <w:t xml:space="preserve"> de </w:t>
            </w:r>
            <w:proofErr w:type="spellStart"/>
            <w:r w:rsidRPr="005A5809">
              <w:rPr>
                <w:noProof w:val="0"/>
                <w:lang w:val="en-US" w:eastAsia="ru-RU" w:bidi="ru-RU"/>
              </w:rPr>
              <w:t>pavaj</w:t>
            </w:r>
            <w:proofErr w:type="spellEnd"/>
            <w:r w:rsidRPr="005A5809">
              <w:rPr>
                <w:noProof w:val="0"/>
                <w:lang w:val="en-US" w:eastAsia="ru-RU" w:bidi="ru-RU"/>
              </w:rPr>
              <w:t xml:space="preserve"> </w:t>
            </w:r>
            <w:proofErr w:type="spellStart"/>
            <w:r w:rsidRPr="005A5809">
              <w:rPr>
                <w:noProof w:val="0"/>
                <w:lang w:val="en-US" w:eastAsia="ru-RU" w:bidi="ru-RU"/>
              </w:rPr>
              <w:t>cal.I</w:t>
            </w:r>
            <w:proofErr w:type="spellEnd"/>
            <w:r w:rsidRPr="005A5809">
              <w:rPr>
                <w:noProof w:val="0"/>
                <w:lang w:val="en-US" w:eastAsia="ru-RU" w:bidi="ru-RU"/>
              </w:rPr>
              <w:t xml:space="preserve">, </w:t>
            </w:r>
            <w:proofErr w:type="spellStart"/>
            <w:r w:rsidRPr="005A5809">
              <w:rPr>
                <w:noProof w:val="0"/>
                <w:lang w:val="en-US" w:eastAsia="ru-RU" w:bidi="ru-RU"/>
              </w:rPr>
              <w:t>executat</w:t>
            </w:r>
            <w:proofErr w:type="spellEnd"/>
            <w:r w:rsidRPr="005A5809">
              <w:rPr>
                <w:noProof w:val="0"/>
                <w:lang w:val="en-US" w:eastAsia="ru-RU" w:bidi="ru-RU"/>
              </w:rPr>
              <w:t xml:space="preserve"> cu </w:t>
            </w:r>
            <w:proofErr w:type="spellStart"/>
            <w:r w:rsidRPr="005A5809">
              <w:rPr>
                <w:noProof w:val="0"/>
                <w:lang w:val="en-US" w:eastAsia="ru-RU" w:bidi="ru-RU"/>
              </w:rPr>
              <w:t>pavele</w:t>
            </w:r>
            <w:proofErr w:type="spellEnd"/>
            <w:r w:rsidRPr="005A5809">
              <w:rPr>
                <w:noProof w:val="0"/>
                <w:lang w:val="en-US" w:eastAsia="ru-RU" w:bidi="ru-RU"/>
              </w:rPr>
              <w:t xml:space="preserve"> </w:t>
            </w:r>
            <w:proofErr w:type="spellStart"/>
            <w:r w:rsidRPr="005A5809">
              <w:rPr>
                <w:noProof w:val="0"/>
                <w:lang w:val="en-US" w:eastAsia="ru-RU" w:bidi="ru-RU"/>
              </w:rPr>
              <w:t>normale</w:t>
            </w:r>
            <w:proofErr w:type="spellEnd"/>
            <w:r w:rsidRPr="005A5809">
              <w:rPr>
                <w:noProof w:val="0"/>
                <w:lang w:val="en-US" w:eastAsia="ru-RU" w:bidi="ru-RU"/>
              </w:rPr>
              <w:t xml:space="preserve"> </w:t>
            </w:r>
            <w:proofErr w:type="spellStart"/>
            <w:r w:rsidRPr="005A5809">
              <w:rPr>
                <w:noProof w:val="0"/>
                <w:lang w:val="en-US" w:eastAsia="ru-RU" w:bidi="ru-RU"/>
              </w:rPr>
              <w:t>asezate</w:t>
            </w:r>
            <w:proofErr w:type="spellEnd"/>
            <w:r w:rsidRPr="005A5809">
              <w:rPr>
                <w:noProof w:val="0"/>
                <w:lang w:val="en-US" w:eastAsia="ru-RU" w:bidi="ru-RU"/>
              </w:rPr>
              <w:t xml:space="preserve"> pe </w:t>
            </w:r>
            <w:proofErr w:type="spellStart"/>
            <w:r w:rsidRPr="005A5809">
              <w:rPr>
                <w:noProof w:val="0"/>
                <w:lang w:val="en-US" w:eastAsia="ru-RU" w:bidi="ru-RU"/>
              </w:rPr>
              <w:t>nisip</w:t>
            </w:r>
            <w:proofErr w:type="spellEnd"/>
            <w:r w:rsidRPr="005A5809">
              <w:rPr>
                <w:noProof w:val="0"/>
                <w:lang w:val="en-US" w:eastAsia="ru-RU" w:bidi="ru-RU"/>
              </w:rPr>
              <w:t xml:space="preserve">.  </w:t>
            </w:r>
            <w:r w:rsidRPr="005A5809">
              <w:rPr>
                <w:noProof w:val="0"/>
                <w:lang w:val="ru-RU" w:eastAsia="ru-RU" w:bidi="ru-RU"/>
              </w:rPr>
              <w:t>(</w:t>
            </w:r>
            <w:proofErr w:type="spellStart"/>
            <w:r w:rsidRPr="005A5809">
              <w:rPr>
                <w:noProof w:val="0"/>
                <w:lang w:val="ru-RU" w:eastAsia="ru-RU" w:bidi="ru-RU"/>
              </w:rPr>
              <w:t>Materialul</w:t>
            </w:r>
            <w:proofErr w:type="spellEnd"/>
            <w:r w:rsidRPr="005A5809">
              <w:rPr>
                <w:noProof w:val="0"/>
                <w:lang w:val="ru-RU" w:eastAsia="ru-RU" w:bidi="ru-RU"/>
              </w:rPr>
              <w:t xml:space="preserve"> </w:t>
            </w:r>
            <w:proofErr w:type="spellStart"/>
            <w:r w:rsidRPr="005A5809">
              <w:rPr>
                <w:noProof w:val="0"/>
                <w:lang w:val="ru-RU" w:eastAsia="ru-RU" w:bidi="ru-RU"/>
              </w:rPr>
              <w:lastRenderedPageBreak/>
              <w:t>pentru</w:t>
            </w:r>
            <w:proofErr w:type="spellEnd"/>
            <w:r w:rsidRPr="005A5809">
              <w:rPr>
                <w:noProof w:val="0"/>
                <w:lang w:val="ru-RU" w:eastAsia="ru-RU" w:bidi="ru-RU"/>
              </w:rPr>
              <w:t xml:space="preserve"> </w:t>
            </w:r>
            <w:proofErr w:type="spellStart"/>
            <w:r w:rsidRPr="005A5809">
              <w:rPr>
                <w:noProof w:val="0"/>
                <w:lang w:val="ru-RU" w:eastAsia="ru-RU" w:bidi="ru-RU"/>
              </w:rPr>
              <w:t>pavaj</w:t>
            </w:r>
            <w:proofErr w:type="spellEnd"/>
            <w:r w:rsidRPr="005A5809">
              <w:rPr>
                <w:noProof w:val="0"/>
                <w:lang w:val="ru-RU" w:eastAsia="ru-RU" w:bidi="ru-RU"/>
              </w:rPr>
              <w:t xml:space="preserve"> </w:t>
            </w:r>
            <w:proofErr w:type="spellStart"/>
            <w:r w:rsidRPr="005A5809">
              <w:rPr>
                <w:noProof w:val="0"/>
                <w:lang w:val="ru-RU" w:eastAsia="ru-RU" w:bidi="ru-RU"/>
              </w:rPr>
              <w:t>se</w:t>
            </w:r>
            <w:proofErr w:type="spellEnd"/>
            <w:r w:rsidRPr="005A5809">
              <w:rPr>
                <w:noProof w:val="0"/>
                <w:lang w:val="ru-RU" w:eastAsia="ru-RU" w:bidi="ru-RU"/>
              </w:rPr>
              <w:t xml:space="preserve"> </w:t>
            </w:r>
            <w:proofErr w:type="spellStart"/>
            <w:r w:rsidRPr="005A5809">
              <w:rPr>
                <w:noProof w:val="0"/>
                <w:lang w:val="ru-RU" w:eastAsia="ru-RU" w:bidi="ru-RU"/>
              </w:rPr>
              <w:t>va</w:t>
            </w:r>
            <w:proofErr w:type="spellEnd"/>
            <w:r w:rsidRPr="005A5809">
              <w:rPr>
                <w:noProof w:val="0"/>
                <w:lang w:val="ru-RU" w:eastAsia="ru-RU" w:bidi="ru-RU"/>
              </w:rPr>
              <w:t xml:space="preserve"> </w:t>
            </w:r>
            <w:proofErr w:type="spellStart"/>
            <w:r w:rsidRPr="005A5809">
              <w:rPr>
                <w:noProof w:val="0"/>
                <w:lang w:val="ru-RU" w:eastAsia="ru-RU" w:bidi="ru-RU"/>
              </w:rPr>
              <w:t>utiliza</w:t>
            </w:r>
            <w:proofErr w:type="spellEnd"/>
            <w:r w:rsidRPr="005A5809">
              <w:rPr>
                <w:noProof w:val="0"/>
                <w:lang w:val="ru-RU" w:eastAsia="ru-RU" w:bidi="ru-RU"/>
              </w:rPr>
              <w:t xml:space="preserve"> </w:t>
            </w:r>
            <w:proofErr w:type="spellStart"/>
            <w:r w:rsidRPr="005A5809">
              <w:rPr>
                <w:noProof w:val="0"/>
                <w:lang w:val="ru-RU" w:eastAsia="ru-RU" w:bidi="ru-RU"/>
              </w:rPr>
              <w:t>din</w:t>
            </w:r>
            <w:proofErr w:type="spellEnd"/>
            <w:r w:rsidRPr="005A5809">
              <w:rPr>
                <w:noProof w:val="0"/>
                <w:lang w:val="ru-RU" w:eastAsia="ru-RU" w:bidi="ru-RU"/>
              </w:rPr>
              <w:t xml:space="preserve"> </w:t>
            </w:r>
            <w:proofErr w:type="spellStart"/>
            <w:r w:rsidRPr="005A5809">
              <w:rPr>
                <w:noProof w:val="0"/>
                <w:lang w:val="ru-RU" w:eastAsia="ru-RU" w:bidi="ru-RU"/>
              </w:rPr>
              <w:t>desfaceri</w:t>
            </w:r>
            <w:proofErr w:type="spellEnd"/>
            <w:r w:rsidRPr="005A5809">
              <w:rPr>
                <w:noProof w:val="0"/>
                <w:lang w:val="ru-RU" w:eastAsia="ru-RU" w:bidi="ru-RU"/>
              </w:rPr>
              <w:t>)</w:t>
            </w:r>
          </w:p>
        </w:tc>
        <w:tc>
          <w:tcPr>
            <w:tcW w:w="1560" w:type="dxa"/>
            <w:tcBorders>
              <w:top w:val="single" w:sz="4" w:space="0" w:color="auto"/>
              <w:bottom w:val="single" w:sz="4" w:space="0" w:color="auto"/>
            </w:tcBorders>
            <w:vAlign w:val="center"/>
          </w:tcPr>
          <w:p w14:paraId="2028C1DF"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lastRenderedPageBreak/>
              <w:t>m2</w:t>
            </w:r>
          </w:p>
        </w:tc>
        <w:tc>
          <w:tcPr>
            <w:tcW w:w="1559" w:type="dxa"/>
            <w:tcBorders>
              <w:top w:val="single" w:sz="4" w:space="0" w:color="auto"/>
              <w:bottom w:val="single" w:sz="4" w:space="0" w:color="auto"/>
            </w:tcBorders>
            <w:vAlign w:val="center"/>
          </w:tcPr>
          <w:p w14:paraId="56A24FB8"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16,25</w:t>
            </w:r>
          </w:p>
        </w:tc>
      </w:tr>
    </w:tbl>
    <w:p w14:paraId="42A7397F" w14:textId="77777777" w:rsidR="005A5809" w:rsidRPr="005A5809" w:rsidRDefault="005A5809" w:rsidP="005A5809">
      <w:pPr>
        <w:widowControl w:val="0"/>
        <w:suppressAutoHyphens/>
        <w:autoSpaceDE w:val="0"/>
        <w:rPr>
          <w:noProof w:val="0"/>
          <w:lang w:val="en-US" w:eastAsia="ru-RU" w:bidi="ru-RU"/>
        </w:rPr>
      </w:pPr>
    </w:p>
    <w:p w14:paraId="2455A3CA" w14:textId="77777777" w:rsidR="005A5809" w:rsidRPr="005A5809" w:rsidRDefault="005A5809" w:rsidP="005A5809">
      <w:pPr>
        <w:widowControl w:val="0"/>
        <w:suppressAutoHyphens/>
        <w:autoSpaceDE w:val="0"/>
        <w:jc w:val="center"/>
        <w:rPr>
          <w:b/>
          <w:bCs/>
          <w:noProof w:val="0"/>
          <w:lang w:val="en-US" w:eastAsia="ru-RU" w:bidi="ru-RU"/>
        </w:rPr>
      </w:pPr>
      <w:r w:rsidRPr="005A5809">
        <w:rPr>
          <w:b/>
          <w:bCs/>
          <w:noProof w:val="0"/>
          <w:lang w:val="en-US" w:eastAsia="ru-RU" w:bidi="ru-RU"/>
        </w:rPr>
        <w:t xml:space="preserve">Lista cu </w:t>
      </w:r>
      <w:proofErr w:type="spellStart"/>
      <w:r w:rsidRPr="005A5809">
        <w:rPr>
          <w:b/>
          <w:bCs/>
          <w:noProof w:val="0"/>
          <w:lang w:val="en-US" w:eastAsia="ru-RU" w:bidi="ru-RU"/>
        </w:rPr>
        <w:t>cantita</w:t>
      </w:r>
      <w:r w:rsidRPr="005A5809">
        <w:rPr>
          <w:b/>
          <w:bCs/>
          <w:noProof w:val="0"/>
          <w:lang w:eastAsia="ru-RU" w:bidi="ru-RU"/>
        </w:rPr>
        <w:t>ţile</w:t>
      </w:r>
      <w:proofErr w:type="spellEnd"/>
      <w:r w:rsidRPr="005A5809">
        <w:rPr>
          <w:b/>
          <w:bCs/>
          <w:noProof w:val="0"/>
          <w:lang w:eastAsia="ru-RU" w:bidi="ru-RU"/>
        </w:rPr>
        <w:t xml:space="preserve"> de lucrări</w:t>
      </w:r>
      <w:r w:rsidRPr="005A5809">
        <w:rPr>
          <w:b/>
          <w:bCs/>
          <w:noProof w:val="0"/>
          <w:lang w:val="en-US" w:eastAsia="ru-RU" w:bidi="ru-RU"/>
        </w:rPr>
        <w:t xml:space="preserve"> nr. 2-2</w:t>
      </w:r>
    </w:p>
    <w:p w14:paraId="04795062" w14:textId="77777777" w:rsidR="005A5809" w:rsidRPr="005A5809" w:rsidRDefault="005A5809" w:rsidP="005A5809">
      <w:pPr>
        <w:widowControl w:val="0"/>
        <w:suppressAutoHyphens/>
        <w:autoSpaceDE w:val="0"/>
        <w:jc w:val="center"/>
        <w:rPr>
          <w:b/>
          <w:bCs/>
          <w:noProof w:val="0"/>
          <w:lang w:val="en-US" w:eastAsia="ru-RU" w:bidi="ru-RU"/>
        </w:rPr>
      </w:pPr>
      <w:proofErr w:type="spellStart"/>
      <w:r w:rsidRPr="005A5809">
        <w:rPr>
          <w:b/>
          <w:bCs/>
          <w:noProof w:val="0"/>
          <w:lang w:val="en-US" w:eastAsia="ru-RU" w:bidi="ru-RU"/>
        </w:rPr>
        <w:t>Retele</w:t>
      </w:r>
      <w:proofErr w:type="spellEnd"/>
      <w:r w:rsidRPr="005A5809">
        <w:rPr>
          <w:b/>
          <w:bCs/>
          <w:noProof w:val="0"/>
          <w:lang w:val="en-US" w:eastAsia="ru-RU" w:bidi="ru-RU"/>
        </w:rPr>
        <w:t xml:space="preserve"> </w:t>
      </w:r>
      <w:proofErr w:type="spellStart"/>
      <w:r w:rsidRPr="005A5809">
        <w:rPr>
          <w:b/>
          <w:bCs/>
          <w:noProof w:val="0"/>
          <w:lang w:val="en-US" w:eastAsia="ru-RU" w:bidi="ru-RU"/>
        </w:rPr>
        <w:t>exterioare</w:t>
      </w:r>
      <w:proofErr w:type="spellEnd"/>
      <w:r w:rsidRPr="005A5809">
        <w:rPr>
          <w:b/>
          <w:bCs/>
          <w:noProof w:val="0"/>
          <w:lang w:val="en-US" w:eastAsia="ru-RU" w:bidi="ru-RU"/>
        </w:rPr>
        <w:t xml:space="preserve"> de </w:t>
      </w:r>
      <w:proofErr w:type="spellStart"/>
      <w:r w:rsidRPr="005A5809">
        <w:rPr>
          <w:b/>
          <w:bCs/>
          <w:noProof w:val="0"/>
          <w:lang w:val="en-US" w:eastAsia="ru-RU" w:bidi="ru-RU"/>
        </w:rPr>
        <w:t>canalizare</w:t>
      </w:r>
      <w:proofErr w:type="spellEnd"/>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5A5809" w:rsidRPr="005A5809" w14:paraId="16E9623F" w14:textId="77777777" w:rsidTr="00A30A73">
        <w:trPr>
          <w:cantSplit/>
          <w:trHeight w:val="276"/>
        </w:trPr>
        <w:tc>
          <w:tcPr>
            <w:tcW w:w="709" w:type="dxa"/>
            <w:vMerge w:val="restart"/>
            <w:tcBorders>
              <w:top w:val="single" w:sz="6" w:space="0" w:color="auto"/>
              <w:left w:val="single" w:sz="6" w:space="0" w:color="auto"/>
              <w:bottom w:val="nil"/>
              <w:right w:val="nil"/>
            </w:tcBorders>
            <w:shd w:val="pct5" w:color="auto" w:fill="auto"/>
          </w:tcPr>
          <w:p w14:paraId="3D0D6477" w14:textId="77777777" w:rsidR="005A5809" w:rsidRPr="005A5809" w:rsidRDefault="005A5809" w:rsidP="005A5809">
            <w:pPr>
              <w:widowControl w:val="0"/>
              <w:suppressAutoHyphens/>
              <w:autoSpaceDE w:val="0"/>
              <w:ind w:right="-108"/>
              <w:jc w:val="center"/>
              <w:rPr>
                <w:noProof w:val="0"/>
                <w:lang w:val="en-US" w:eastAsia="ru-RU" w:bidi="ru-RU"/>
              </w:rPr>
            </w:pPr>
            <w:r w:rsidRPr="005A5809">
              <w:rPr>
                <w:noProof w:val="0"/>
                <w:lang w:val="ru-RU" w:eastAsia="ru-RU" w:bidi="ru-RU"/>
              </w:rPr>
              <w:t>№</w:t>
            </w:r>
          </w:p>
          <w:p w14:paraId="45D41128" w14:textId="77777777" w:rsidR="005A5809" w:rsidRPr="005A5809" w:rsidRDefault="005A5809" w:rsidP="005A5809">
            <w:pPr>
              <w:widowControl w:val="0"/>
              <w:suppressAutoHyphens/>
              <w:autoSpaceDE w:val="0"/>
              <w:ind w:right="-108"/>
              <w:jc w:val="center"/>
              <w:rPr>
                <w:noProof w:val="0"/>
                <w:lang w:val="ru-RU" w:eastAsia="ru-RU" w:bidi="ru-RU"/>
              </w:rPr>
            </w:pPr>
            <w:r w:rsidRPr="005A5809">
              <w:rPr>
                <w:noProof w:val="0"/>
                <w:lang w:val="ru-RU" w:eastAsia="ru-RU" w:bidi="ru-RU"/>
              </w:rPr>
              <w:t xml:space="preserve"> </w:t>
            </w:r>
            <w:proofErr w:type="spellStart"/>
            <w:r w:rsidRPr="005A5809">
              <w:rPr>
                <w:noProof w:val="0"/>
                <w:lang w:val="en-US" w:eastAsia="ru-RU" w:bidi="ru-RU"/>
              </w:rPr>
              <w:t>crt</w:t>
            </w:r>
            <w:proofErr w:type="spellEnd"/>
            <w:r w:rsidRPr="005A5809">
              <w:rPr>
                <w:noProof w:val="0"/>
                <w:lang w:val="ru-RU" w:eastAsia="ru-RU" w:bidi="ru-RU"/>
              </w:rPr>
              <w:t>.</w:t>
            </w:r>
          </w:p>
        </w:tc>
        <w:tc>
          <w:tcPr>
            <w:tcW w:w="1701" w:type="dxa"/>
            <w:vMerge w:val="restart"/>
            <w:tcBorders>
              <w:top w:val="single" w:sz="6" w:space="0" w:color="auto"/>
              <w:left w:val="single" w:sz="6" w:space="0" w:color="auto"/>
              <w:bottom w:val="nil"/>
              <w:right w:val="nil"/>
            </w:tcBorders>
            <w:shd w:val="pct5" w:color="auto" w:fill="auto"/>
          </w:tcPr>
          <w:p w14:paraId="73A302E5" w14:textId="77777777" w:rsidR="005A5809" w:rsidRPr="005A5809" w:rsidRDefault="005A5809" w:rsidP="005A5809">
            <w:pPr>
              <w:widowControl w:val="0"/>
              <w:suppressAutoHyphens/>
              <w:autoSpaceDE w:val="0"/>
              <w:ind w:left="-120" w:right="-108"/>
              <w:jc w:val="center"/>
              <w:rPr>
                <w:noProof w:val="0"/>
                <w:lang w:val="en-US" w:eastAsia="ru-RU" w:bidi="ru-RU"/>
              </w:rPr>
            </w:pPr>
            <w:r w:rsidRPr="005A5809">
              <w:rPr>
                <w:noProof w:val="0"/>
                <w:lang w:eastAsia="ru-RU" w:bidi="ru-RU"/>
              </w:rPr>
              <w:t>Simbol</w:t>
            </w:r>
            <w:r w:rsidRPr="005A5809">
              <w:rPr>
                <w:noProof w:val="0"/>
                <w:lang w:val="en-US" w:eastAsia="ru-RU" w:bidi="ru-RU"/>
              </w:rPr>
              <w:t xml:space="preserve"> </w:t>
            </w:r>
            <w:r w:rsidRPr="005A5809">
              <w:rPr>
                <w:noProof w:val="0"/>
                <w:lang w:eastAsia="ru-RU" w:bidi="ru-RU"/>
              </w:rPr>
              <w:t xml:space="preserve">norme si cod </w:t>
            </w:r>
            <w:r w:rsidRPr="005A5809">
              <w:rPr>
                <w:noProof w:val="0"/>
                <w:lang w:val="en-US" w:eastAsia="ru-RU" w:bidi="ru-RU"/>
              </w:rPr>
              <w:t xml:space="preserve"> </w:t>
            </w:r>
            <w:r w:rsidRPr="005A5809">
              <w:rPr>
                <w:noProof w:val="0"/>
                <w:lang w:eastAsia="ru-RU" w:bidi="ru-RU"/>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4FB30373" w14:textId="77777777" w:rsidR="005A5809" w:rsidRPr="005A5809" w:rsidRDefault="005A5809" w:rsidP="005A5809">
            <w:pPr>
              <w:widowControl w:val="0"/>
              <w:suppressAutoHyphens/>
              <w:autoSpaceDE w:val="0"/>
              <w:jc w:val="center"/>
              <w:rPr>
                <w:noProof w:val="0"/>
                <w:lang w:eastAsia="ru-RU" w:bidi="ru-RU"/>
              </w:rPr>
            </w:pPr>
          </w:p>
          <w:p w14:paraId="21984126"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eastAsia="ru-RU" w:bidi="ru-RU"/>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690817A2" w14:textId="77777777" w:rsidR="005A5809" w:rsidRPr="005A5809" w:rsidRDefault="005A5809" w:rsidP="005A5809">
            <w:pPr>
              <w:widowControl w:val="0"/>
              <w:suppressAutoHyphens/>
              <w:autoSpaceDE w:val="0"/>
              <w:ind w:left="-108" w:right="-108"/>
              <w:jc w:val="center"/>
              <w:rPr>
                <w:noProof w:val="0"/>
                <w:lang w:val="ru-RU" w:eastAsia="ru-RU" w:bidi="ru-RU"/>
              </w:rPr>
            </w:pPr>
            <w:r w:rsidRPr="005A5809">
              <w:rPr>
                <w:noProof w:val="0"/>
                <w:lang w:eastAsia="ru-RU" w:bidi="ru-RU"/>
              </w:rPr>
              <w:t>Unitatea de măsură</w:t>
            </w:r>
            <w:r w:rsidRPr="005A5809">
              <w:rPr>
                <w:noProof w:val="0"/>
                <w:lang w:val="ru-RU" w:eastAsia="ru-RU" w:bidi="ru-RU"/>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767F90F8" w14:textId="77777777" w:rsidR="005A5809" w:rsidRPr="005A5809" w:rsidRDefault="005A5809" w:rsidP="005A5809">
            <w:pPr>
              <w:widowControl w:val="0"/>
              <w:suppressAutoHyphens/>
              <w:autoSpaceDE w:val="0"/>
              <w:ind w:left="-108" w:right="-108"/>
              <w:jc w:val="center"/>
              <w:rPr>
                <w:noProof w:val="0"/>
                <w:lang w:val="en-US" w:eastAsia="ru-RU" w:bidi="ru-RU"/>
              </w:rPr>
            </w:pPr>
            <w:r w:rsidRPr="005A5809">
              <w:rPr>
                <w:noProof w:val="0"/>
                <w:lang w:eastAsia="ru-RU" w:bidi="ru-RU"/>
              </w:rPr>
              <w:t xml:space="preserve">Volum </w:t>
            </w:r>
          </w:p>
        </w:tc>
      </w:tr>
      <w:tr w:rsidR="005A5809" w:rsidRPr="005A5809" w14:paraId="71414DE6" w14:textId="77777777" w:rsidTr="00A30A73">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14:paraId="126AD0F3" w14:textId="77777777" w:rsidR="005A5809" w:rsidRPr="005A5809" w:rsidRDefault="005A5809" w:rsidP="005A5809">
            <w:pPr>
              <w:widowControl w:val="0"/>
              <w:suppressAutoHyphens/>
              <w:autoSpaceDE w:val="0"/>
              <w:jc w:val="center"/>
              <w:rPr>
                <w:noProof w:val="0"/>
                <w:lang w:val="en-US" w:eastAsia="ru-RU" w:bidi="ru-RU"/>
              </w:rPr>
            </w:pPr>
          </w:p>
        </w:tc>
        <w:tc>
          <w:tcPr>
            <w:tcW w:w="1701" w:type="dxa"/>
            <w:vMerge/>
            <w:tcBorders>
              <w:top w:val="nil"/>
              <w:left w:val="single" w:sz="6" w:space="0" w:color="auto"/>
              <w:bottom w:val="single" w:sz="6" w:space="0" w:color="auto"/>
              <w:right w:val="single" w:sz="6" w:space="0" w:color="auto"/>
            </w:tcBorders>
            <w:shd w:val="pct5" w:color="auto" w:fill="auto"/>
          </w:tcPr>
          <w:p w14:paraId="26DEA763" w14:textId="77777777" w:rsidR="005A5809" w:rsidRPr="005A5809" w:rsidRDefault="005A5809" w:rsidP="005A5809">
            <w:pPr>
              <w:widowControl w:val="0"/>
              <w:suppressAutoHyphens/>
              <w:autoSpaceDE w:val="0"/>
              <w:jc w:val="center"/>
              <w:rPr>
                <w:noProof w:val="0"/>
                <w:lang w:val="en-US" w:eastAsia="ru-RU" w:bidi="ru-RU"/>
              </w:rPr>
            </w:pPr>
          </w:p>
        </w:tc>
        <w:tc>
          <w:tcPr>
            <w:tcW w:w="4961" w:type="dxa"/>
            <w:vMerge/>
            <w:tcBorders>
              <w:top w:val="nil"/>
              <w:left w:val="single" w:sz="6" w:space="0" w:color="auto"/>
              <w:bottom w:val="single" w:sz="6" w:space="0" w:color="auto"/>
              <w:right w:val="single" w:sz="6" w:space="0" w:color="auto"/>
            </w:tcBorders>
            <w:shd w:val="pct5" w:color="auto" w:fill="auto"/>
          </w:tcPr>
          <w:p w14:paraId="46C841C7" w14:textId="77777777" w:rsidR="005A5809" w:rsidRPr="005A5809" w:rsidRDefault="005A5809" w:rsidP="005A5809">
            <w:pPr>
              <w:widowControl w:val="0"/>
              <w:suppressAutoHyphens/>
              <w:autoSpaceDE w:val="0"/>
              <w:jc w:val="center"/>
              <w:rPr>
                <w:noProof w:val="0"/>
                <w:lang w:val="en-US" w:eastAsia="ru-RU" w:bidi="ru-RU"/>
              </w:rPr>
            </w:pPr>
          </w:p>
        </w:tc>
        <w:tc>
          <w:tcPr>
            <w:tcW w:w="1560" w:type="dxa"/>
            <w:vMerge/>
            <w:tcBorders>
              <w:top w:val="nil"/>
              <w:left w:val="single" w:sz="6" w:space="0" w:color="auto"/>
              <w:bottom w:val="single" w:sz="6" w:space="0" w:color="auto"/>
              <w:right w:val="single" w:sz="6" w:space="0" w:color="auto"/>
            </w:tcBorders>
            <w:shd w:val="pct5" w:color="auto" w:fill="auto"/>
          </w:tcPr>
          <w:p w14:paraId="0B904DB5" w14:textId="77777777" w:rsidR="005A5809" w:rsidRPr="005A5809" w:rsidRDefault="005A5809" w:rsidP="005A5809">
            <w:pPr>
              <w:widowControl w:val="0"/>
              <w:suppressAutoHyphens/>
              <w:autoSpaceDE w:val="0"/>
              <w:jc w:val="center"/>
              <w:rPr>
                <w:noProof w:val="0"/>
                <w:lang w:val="en-US" w:eastAsia="ru-RU" w:bidi="ru-RU"/>
              </w:rPr>
            </w:pPr>
          </w:p>
        </w:tc>
        <w:tc>
          <w:tcPr>
            <w:tcW w:w="1559" w:type="dxa"/>
            <w:vMerge/>
            <w:tcBorders>
              <w:top w:val="nil"/>
              <w:left w:val="single" w:sz="6" w:space="0" w:color="auto"/>
              <w:bottom w:val="single" w:sz="6" w:space="0" w:color="auto"/>
              <w:right w:val="single" w:sz="4" w:space="0" w:color="auto"/>
            </w:tcBorders>
            <w:shd w:val="pct5" w:color="auto" w:fill="auto"/>
          </w:tcPr>
          <w:p w14:paraId="3A01C723" w14:textId="77777777" w:rsidR="005A5809" w:rsidRPr="005A5809" w:rsidRDefault="005A5809" w:rsidP="005A5809">
            <w:pPr>
              <w:widowControl w:val="0"/>
              <w:suppressAutoHyphens/>
              <w:autoSpaceDE w:val="0"/>
              <w:jc w:val="center"/>
              <w:rPr>
                <w:noProof w:val="0"/>
                <w:lang w:val="en-US" w:eastAsia="ru-RU" w:bidi="ru-RU"/>
              </w:rPr>
            </w:pPr>
          </w:p>
        </w:tc>
      </w:tr>
    </w:tbl>
    <w:p w14:paraId="715655A1" w14:textId="77777777" w:rsidR="005A5809" w:rsidRPr="005A5809" w:rsidRDefault="005A5809" w:rsidP="005A5809">
      <w:pPr>
        <w:widowControl w:val="0"/>
        <w:suppressAutoHyphens/>
        <w:autoSpaceDE w:val="0"/>
        <w:rPr>
          <w:noProof w:val="0"/>
          <w:lang w:val="en-US" w:eastAsia="ru-RU" w:bidi="ru-RU"/>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5A5809" w:rsidRPr="005A5809" w14:paraId="695B0D8D" w14:textId="77777777" w:rsidTr="00A30A73">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820030B" w14:textId="77777777" w:rsidR="005A5809" w:rsidRPr="005A5809" w:rsidRDefault="005A5809" w:rsidP="005A5809">
            <w:pPr>
              <w:widowControl w:val="0"/>
              <w:suppressAutoHyphens/>
              <w:autoSpaceDE w:val="0"/>
              <w:ind w:right="-108"/>
              <w:jc w:val="center"/>
              <w:rPr>
                <w:noProof w:val="0"/>
                <w:lang w:val="ru-RU" w:eastAsia="ru-RU" w:bidi="ru-RU"/>
              </w:rPr>
            </w:pPr>
            <w:r w:rsidRPr="005A5809">
              <w:rPr>
                <w:noProof w:val="0"/>
                <w:lang w:val="ru-RU" w:eastAsia="ru-RU" w:bidi="ru-RU"/>
              </w:rPr>
              <w:t>1</w:t>
            </w:r>
          </w:p>
        </w:tc>
        <w:tc>
          <w:tcPr>
            <w:tcW w:w="1701" w:type="dxa"/>
            <w:tcBorders>
              <w:top w:val="single" w:sz="6" w:space="0" w:color="auto"/>
              <w:left w:val="single" w:sz="6" w:space="0" w:color="auto"/>
              <w:bottom w:val="double" w:sz="6" w:space="0" w:color="auto"/>
              <w:right w:val="nil"/>
            </w:tcBorders>
            <w:shd w:val="pct5" w:color="auto" w:fill="auto"/>
          </w:tcPr>
          <w:p w14:paraId="1F2172B9" w14:textId="77777777" w:rsidR="005A5809" w:rsidRPr="005A5809" w:rsidRDefault="005A5809" w:rsidP="005A5809">
            <w:pPr>
              <w:widowControl w:val="0"/>
              <w:suppressAutoHyphens/>
              <w:autoSpaceDE w:val="0"/>
              <w:ind w:left="-120" w:right="-108"/>
              <w:jc w:val="center"/>
              <w:rPr>
                <w:noProof w:val="0"/>
                <w:lang w:val="ru-RU" w:eastAsia="ru-RU" w:bidi="ru-RU"/>
              </w:rPr>
            </w:pPr>
            <w:r w:rsidRPr="005A5809">
              <w:rPr>
                <w:noProof w:val="0"/>
                <w:lang w:val="ru-RU" w:eastAsia="ru-RU" w:bidi="ru-RU"/>
              </w:rPr>
              <w:t>2</w:t>
            </w:r>
          </w:p>
        </w:tc>
        <w:tc>
          <w:tcPr>
            <w:tcW w:w="4961" w:type="dxa"/>
            <w:tcBorders>
              <w:top w:val="single" w:sz="6" w:space="0" w:color="auto"/>
              <w:left w:val="single" w:sz="6" w:space="0" w:color="auto"/>
              <w:bottom w:val="double" w:sz="6" w:space="0" w:color="auto"/>
              <w:right w:val="nil"/>
            </w:tcBorders>
            <w:shd w:val="pct5" w:color="auto" w:fill="auto"/>
          </w:tcPr>
          <w:p w14:paraId="613ADFBF"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3</w:t>
            </w:r>
          </w:p>
        </w:tc>
        <w:tc>
          <w:tcPr>
            <w:tcW w:w="1560" w:type="dxa"/>
            <w:tcBorders>
              <w:top w:val="single" w:sz="6" w:space="0" w:color="auto"/>
              <w:left w:val="single" w:sz="6" w:space="0" w:color="auto"/>
              <w:bottom w:val="double" w:sz="6" w:space="0" w:color="auto"/>
              <w:right w:val="nil"/>
            </w:tcBorders>
            <w:shd w:val="pct5" w:color="auto" w:fill="auto"/>
          </w:tcPr>
          <w:p w14:paraId="2AA69999" w14:textId="77777777" w:rsidR="005A5809" w:rsidRPr="005A5809" w:rsidRDefault="005A5809" w:rsidP="005A5809">
            <w:pPr>
              <w:widowControl w:val="0"/>
              <w:suppressAutoHyphens/>
              <w:autoSpaceDE w:val="0"/>
              <w:ind w:left="-108" w:right="-108"/>
              <w:jc w:val="center"/>
              <w:rPr>
                <w:noProof w:val="0"/>
                <w:lang w:val="ru-RU" w:eastAsia="ru-RU" w:bidi="ru-RU"/>
              </w:rPr>
            </w:pPr>
            <w:r w:rsidRPr="005A5809">
              <w:rPr>
                <w:noProof w:val="0"/>
                <w:lang w:val="ru-RU" w:eastAsia="ru-RU" w:bidi="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545F5C0C" w14:textId="77777777" w:rsidR="005A5809" w:rsidRPr="005A5809" w:rsidRDefault="005A5809" w:rsidP="005A5809">
            <w:pPr>
              <w:widowControl w:val="0"/>
              <w:suppressAutoHyphens/>
              <w:autoSpaceDE w:val="0"/>
              <w:ind w:left="-108" w:right="-108"/>
              <w:jc w:val="center"/>
              <w:rPr>
                <w:noProof w:val="0"/>
                <w:lang w:val="ru-RU" w:eastAsia="ru-RU" w:bidi="ru-RU"/>
              </w:rPr>
            </w:pPr>
            <w:r w:rsidRPr="005A5809">
              <w:rPr>
                <w:noProof w:val="0"/>
                <w:lang w:val="ru-RU" w:eastAsia="ru-RU" w:bidi="ru-RU"/>
              </w:rPr>
              <w:t>5</w:t>
            </w:r>
          </w:p>
        </w:tc>
      </w:tr>
      <w:tr w:rsidR="005A5809" w:rsidRPr="005A5809" w14:paraId="3DF9B5A6" w14:textId="77777777" w:rsidTr="00A30A73">
        <w:tc>
          <w:tcPr>
            <w:tcW w:w="709" w:type="dxa"/>
            <w:tcBorders>
              <w:top w:val="nil"/>
              <w:left w:val="single" w:sz="6" w:space="0" w:color="auto"/>
              <w:bottom w:val="nil"/>
              <w:right w:val="nil"/>
            </w:tcBorders>
          </w:tcPr>
          <w:p w14:paraId="6523C837" w14:textId="77777777" w:rsidR="005A5809" w:rsidRPr="005A5809" w:rsidRDefault="005A5809" w:rsidP="005A5809">
            <w:pPr>
              <w:widowControl w:val="0"/>
              <w:suppressAutoHyphens/>
              <w:autoSpaceDE w:val="0"/>
              <w:jc w:val="center"/>
              <w:rPr>
                <w:noProof w:val="0"/>
                <w:lang w:val="ru-RU" w:eastAsia="ru-RU" w:bidi="ru-RU"/>
              </w:rPr>
            </w:pPr>
          </w:p>
        </w:tc>
        <w:tc>
          <w:tcPr>
            <w:tcW w:w="1701" w:type="dxa"/>
            <w:tcBorders>
              <w:top w:val="nil"/>
              <w:left w:val="single" w:sz="6" w:space="0" w:color="auto"/>
              <w:bottom w:val="nil"/>
              <w:right w:val="nil"/>
            </w:tcBorders>
          </w:tcPr>
          <w:p w14:paraId="28C4D8B3"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nil"/>
              <w:left w:val="single" w:sz="6" w:space="0" w:color="auto"/>
              <w:bottom w:val="nil"/>
              <w:right w:val="nil"/>
            </w:tcBorders>
          </w:tcPr>
          <w:p w14:paraId="22BA0207" w14:textId="77777777" w:rsidR="005A5809" w:rsidRPr="005A5809" w:rsidRDefault="005A5809" w:rsidP="005A5809">
            <w:pPr>
              <w:widowControl w:val="0"/>
              <w:suppressAutoHyphens/>
              <w:autoSpaceDE w:val="0"/>
              <w:rPr>
                <w:b/>
                <w:bCs/>
                <w:noProof w:val="0"/>
                <w:lang w:val="en-US" w:eastAsia="ru-RU" w:bidi="ru-RU"/>
              </w:rPr>
            </w:pPr>
            <w:proofErr w:type="spellStart"/>
            <w:r w:rsidRPr="005A5809">
              <w:rPr>
                <w:b/>
                <w:bCs/>
                <w:noProof w:val="0"/>
                <w:lang w:val="en-US" w:eastAsia="ru-RU" w:bidi="ru-RU"/>
              </w:rPr>
              <w:t>Capitolul</w:t>
            </w:r>
            <w:proofErr w:type="spellEnd"/>
            <w:r w:rsidRPr="005A5809">
              <w:rPr>
                <w:b/>
                <w:bCs/>
                <w:noProof w:val="0"/>
                <w:lang w:val="en-US" w:eastAsia="ru-RU" w:bidi="ru-RU"/>
              </w:rPr>
              <w:t xml:space="preserve"> </w:t>
            </w:r>
            <w:r w:rsidRPr="005A5809">
              <w:rPr>
                <w:b/>
                <w:bCs/>
                <w:noProof w:val="0"/>
                <w:lang w:val="ru-RU" w:eastAsia="ru-RU" w:bidi="ru-RU"/>
              </w:rPr>
              <w:t xml:space="preserve">1. </w:t>
            </w:r>
            <w:proofErr w:type="spellStart"/>
            <w:r w:rsidRPr="005A5809">
              <w:rPr>
                <w:b/>
                <w:bCs/>
                <w:noProof w:val="0"/>
                <w:lang w:val="ru-RU" w:eastAsia="ru-RU" w:bidi="ru-RU"/>
              </w:rPr>
              <w:t>Lucrari</w:t>
            </w:r>
            <w:proofErr w:type="spellEnd"/>
            <w:r w:rsidRPr="005A5809">
              <w:rPr>
                <w:b/>
                <w:bCs/>
                <w:noProof w:val="0"/>
                <w:lang w:val="ru-RU" w:eastAsia="ru-RU" w:bidi="ru-RU"/>
              </w:rPr>
              <w:t xml:space="preserve"> de </w:t>
            </w:r>
            <w:proofErr w:type="spellStart"/>
            <w:r w:rsidRPr="005A5809">
              <w:rPr>
                <w:b/>
                <w:bCs/>
                <w:noProof w:val="0"/>
                <w:lang w:val="ru-RU" w:eastAsia="ru-RU" w:bidi="ru-RU"/>
              </w:rPr>
              <w:t>terasamente</w:t>
            </w:r>
            <w:proofErr w:type="spellEnd"/>
          </w:p>
        </w:tc>
        <w:tc>
          <w:tcPr>
            <w:tcW w:w="1560" w:type="dxa"/>
            <w:tcBorders>
              <w:top w:val="nil"/>
              <w:left w:val="single" w:sz="6" w:space="0" w:color="auto"/>
              <w:bottom w:val="nil"/>
              <w:right w:val="nil"/>
            </w:tcBorders>
          </w:tcPr>
          <w:p w14:paraId="54EC8675" w14:textId="77777777" w:rsidR="005A5809" w:rsidRPr="005A5809" w:rsidRDefault="005A5809" w:rsidP="005A5809">
            <w:pPr>
              <w:widowControl w:val="0"/>
              <w:suppressAutoHyphens/>
              <w:autoSpaceDE w:val="0"/>
              <w:rPr>
                <w:noProof w:val="0"/>
                <w:lang w:val="ru-RU" w:eastAsia="ru-RU" w:bidi="ru-RU"/>
              </w:rPr>
            </w:pPr>
          </w:p>
        </w:tc>
        <w:tc>
          <w:tcPr>
            <w:tcW w:w="1559" w:type="dxa"/>
            <w:tcBorders>
              <w:top w:val="nil"/>
              <w:left w:val="single" w:sz="6" w:space="0" w:color="auto"/>
              <w:bottom w:val="nil"/>
              <w:right w:val="single" w:sz="4" w:space="0" w:color="auto"/>
            </w:tcBorders>
          </w:tcPr>
          <w:p w14:paraId="10EF0E06" w14:textId="77777777" w:rsidR="005A5809" w:rsidRPr="005A5809" w:rsidRDefault="005A5809" w:rsidP="005A5809">
            <w:pPr>
              <w:widowControl w:val="0"/>
              <w:suppressAutoHyphens/>
              <w:autoSpaceDE w:val="0"/>
              <w:rPr>
                <w:noProof w:val="0"/>
                <w:lang w:val="ru-RU" w:eastAsia="ru-RU" w:bidi="ru-RU"/>
              </w:rPr>
            </w:pPr>
          </w:p>
        </w:tc>
      </w:tr>
      <w:tr w:rsidR="005A5809" w:rsidRPr="005A5809" w14:paraId="2D867809"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BA875C"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1</w:t>
            </w:r>
          </w:p>
        </w:tc>
        <w:tc>
          <w:tcPr>
            <w:tcW w:w="1701" w:type="dxa"/>
            <w:tcBorders>
              <w:top w:val="single" w:sz="4" w:space="0" w:color="auto"/>
              <w:bottom w:val="single" w:sz="4" w:space="0" w:color="auto"/>
            </w:tcBorders>
            <w:vAlign w:val="center"/>
          </w:tcPr>
          <w:p w14:paraId="21E79709"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TsC02B1</w:t>
            </w:r>
          </w:p>
          <w:p w14:paraId="4C99FA1A"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4A1C9C60"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Sapatura</w:t>
            </w:r>
            <w:proofErr w:type="spellEnd"/>
            <w:r w:rsidRPr="005A5809">
              <w:rPr>
                <w:noProof w:val="0"/>
                <w:lang w:val="en-US" w:eastAsia="ru-RU" w:bidi="ru-RU"/>
              </w:rPr>
              <w:t xml:space="preserve"> </w:t>
            </w:r>
            <w:proofErr w:type="spellStart"/>
            <w:r w:rsidRPr="005A5809">
              <w:rPr>
                <w:noProof w:val="0"/>
                <w:lang w:val="en-US" w:eastAsia="ru-RU" w:bidi="ru-RU"/>
              </w:rPr>
              <w:t>mecanica</w:t>
            </w:r>
            <w:proofErr w:type="spellEnd"/>
            <w:r w:rsidRPr="005A5809">
              <w:rPr>
                <w:noProof w:val="0"/>
                <w:lang w:val="en-US" w:eastAsia="ru-RU" w:bidi="ru-RU"/>
              </w:rPr>
              <w:t xml:space="preserve"> cu excavator pe </w:t>
            </w:r>
            <w:proofErr w:type="spellStart"/>
            <w:r w:rsidRPr="005A5809">
              <w:rPr>
                <w:noProof w:val="0"/>
                <w:lang w:val="en-US" w:eastAsia="ru-RU" w:bidi="ru-RU"/>
              </w:rPr>
              <w:t>pneuri</w:t>
            </w:r>
            <w:proofErr w:type="spellEnd"/>
            <w:r w:rsidRPr="005A5809">
              <w:rPr>
                <w:noProof w:val="0"/>
                <w:lang w:val="en-US" w:eastAsia="ru-RU" w:bidi="ru-RU"/>
              </w:rPr>
              <w:t xml:space="preserve"> de 0,21-0,39 mc, cu </w:t>
            </w:r>
            <w:proofErr w:type="spellStart"/>
            <w:r w:rsidRPr="005A5809">
              <w:rPr>
                <w:noProof w:val="0"/>
                <w:lang w:val="en-US" w:eastAsia="ru-RU" w:bidi="ru-RU"/>
              </w:rPr>
              <w:t>comanda</w:t>
            </w:r>
            <w:proofErr w:type="spellEnd"/>
            <w:r w:rsidRPr="005A5809">
              <w:rPr>
                <w:noProof w:val="0"/>
                <w:lang w:val="en-US" w:eastAsia="ru-RU" w:bidi="ru-RU"/>
              </w:rPr>
              <w:t xml:space="preserve"> </w:t>
            </w:r>
            <w:proofErr w:type="spellStart"/>
            <w:r w:rsidRPr="005A5809">
              <w:rPr>
                <w:noProof w:val="0"/>
                <w:lang w:val="en-US" w:eastAsia="ru-RU" w:bidi="ru-RU"/>
              </w:rPr>
              <w:t>hidraulica</w:t>
            </w:r>
            <w:proofErr w:type="spellEnd"/>
            <w:r w:rsidRPr="005A5809">
              <w:rPr>
                <w:noProof w:val="0"/>
                <w:lang w:val="en-US" w:eastAsia="ru-RU" w:bidi="ru-RU"/>
              </w:rPr>
              <w:t xml:space="preserve">, in </w:t>
            </w:r>
            <w:proofErr w:type="spellStart"/>
            <w:r w:rsidRPr="005A5809">
              <w:rPr>
                <w:noProof w:val="0"/>
                <w:lang w:val="en-US" w:eastAsia="ru-RU" w:bidi="ru-RU"/>
              </w:rPr>
              <w:t>pamint</w:t>
            </w:r>
            <w:proofErr w:type="spellEnd"/>
            <w:r w:rsidRPr="005A5809">
              <w:rPr>
                <w:noProof w:val="0"/>
                <w:lang w:val="en-US" w:eastAsia="ru-RU" w:bidi="ru-RU"/>
              </w:rPr>
              <w:t xml:space="preserve"> cu </w:t>
            </w:r>
            <w:proofErr w:type="spellStart"/>
            <w:r w:rsidRPr="005A5809">
              <w:rPr>
                <w:noProof w:val="0"/>
                <w:lang w:val="en-US" w:eastAsia="ru-RU" w:bidi="ru-RU"/>
              </w:rPr>
              <w:t>umiditate</w:t>
            </w:r>
            <w:proofErr w:type="spellEnd"/>
            <w:r w:rsidRPr="005A5809">
              <w:rPr>
                <w:noProof w:val="0"/>
                <w:lang w:val="en-US" w:eastAsia="ru-RU" w:bidi="ru-RU"/>
              </w:rPr>
              <w:t xml:space="preserve"> </w:t>
            </w:r>
            <w:proofErr w:type="spellStart"/>
            <w:r w:rsidRPr="005A5809">
              <w:rPr>
                <w:noProof w:val="0"/>
                <w:lang w:val="en-US" w:eastAsia="ru-RU" w:bidi="ru-RU"/>
              </w:rPr>
              <w:t>naturala</w:t>
            </w:r>
            <w:proofErr w:type="spellEnd"/>
            <w:r w:rsidRPr="005A5809">
              <w:rPr>
                <w:noProof w:val="0"/>
                <w:lang w:val="en-US" w:eastAsia="ru-RU" w:bidi="ru-RU"/>
              </w:rPr>
              <w:t xml:space="preserve"> </w:t>
            </w:r>
            <w:proofErr w:type="spellStart"/>
            <w:r w:rsidRPr="005A5809">
              <w:rPr>
                <w:noProof w:val="0"/>
                <w:lang w:val="en-US" w:eastAsia="ru-RU" w:bidi="ru-RU"/>
              </w:rPr>
              <w:t>descarcare</w:t>
            </w:r>
            <w:proofErr w:type="spellEnd"/>
            <w:r w:rsidRPr="005A5809">
              <w:rPr>
                <w:noProof w:val="0"/>
                <w:lang w:val="en-US" w:eastAsia="ru-RU" w:bidi="ru-RU"/>
              </w:rPr>
              <w:t xml:space="preserve"> in </w:t>
            </w:r>
            <w:proofErr w:type="spellStart"/>
            <w:r w:rsidRPr="005A5809">
              <w:rPr>
                <w:noProof w:val="0"/>
                <w:lang w:val="en-US" w:eastAsia="ru-RU" w:bidi="ru-RU"/>
              </w:rPr>
              <w:t>depozit</w:t>
            </w:r>
            <w:proofErr w:type="spellEnd"/>
            <w:r w:rsidRPr="005A5809">
              <w:rPr>
                <w:noProof w:val="0"/>
                <w:lang w:val="en-US" w:eastAsia="ru-RU" w:bidi="ru-RU"/>
              </w:rPr>
              <w:t xml:space="preserve"> </w:t>
            </w:r>
            <w:proofErr w:type="spellStart"/>
            <w:r w:rsidRPr="005A5809">
              <w:rPr>
                <w:noProof w:val="0"/>
                <w:lang w:val="en-US" w:eastAsia="ru-RU" w:bidi="ru-RU"/>
              </w:rPr>
              <w:t>teren</w:t>
            </w:r>
            <w:proofErr w:type="spellEnd"/>
            <w:r w:rsidRPr="005A5809">
              <w:rPr>
                <w:noProof w:val="0"/>
                <w:lang w:val="en-US" w:eastAsia="ru-RU" w:bidi="ru-RU"/>
              </w:rPr>
              <w:t xml:space="preserve"> </w:t>
            </w:r>
            <w:proofErr w:type="spellStart"/>
            <w:r w:rsidRPr="005A5809">
              <w:rPr>
                <w:noProof w:val="0"/>
                <w:lang w:val="en-US" w:eastAsia="ru-RU" w:bidi="ru-RU"/>
              </w:rPr>
              <w:t>catg</w:t>
            </w:r>
            <w:proofErr w:type="spellEnd"/>
            <w:r w:rsidRPr="005A5809">
              <w:rPr>
                <w:noProof w:val="0"/>
                <w:lang w:val="en-US" w:eastAsia="ru-RU" w:bidi="ru-RU"/>
              </w:rPr>
              <w:t xml:space="preserve">. </w:t>
            </w:r>
            <w:r w:rsidRPr="005A5809">
              <w:rPr>
                <w:noProof w:val="0"/>
                <w:lang w:val="ru-RU" w:eastAsia="ru-RU" w:bidi="ru-RU"/>
              </w:rPr>
              <w:t>II.</w:t>
            </w:r>
          </w:p>
        </w:tc>
        <w:tc>
          <w:tcPr>
            <w:tcW w:w="1560" w:type="dxa"/>
            <w:tcBorders>
              <w:top w:val="single" w:sz="4" w:space="0" w:color="auto"/>
              <w:bottom w:val="single" w:sz="4" w:space="0" w:color="auto"/>
            </w:tcBorders>
            <w:vAlign w:val="center"/>
          </w:tcPr>
          <w:p w14:paraId="46A7DC0D"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100 m3</w:t>
            </w:r>
          </w:p>
        </w:tc>
        <w:tc>
          <w:tcPr>
            <w:tcW w:w="1559" w:type="dxa"/>
            <w:tcBorders>
              <w:top w:val="single" w:sz="4" w:space="0" w:color="auto"/>
              <w:bottom w:val="single" w:sz="4" w:space="0" w:color="auto"/>
            </w:tcBorders>
            <w:vAlign w:val="center"/>
          </w:tcPr>
          <w:p w14:paraId="30B1BC02"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0,24</w:t>
            </w:r>
          </w:p>
        </w:tc>
      </w:tr>
      <w:tr w:rsidR="005A5809" w:rsidRPr="005A5809" w14:paraId="7C4D818E"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B7CCE9"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2</w:t>
            </w:r>
          </w:p>
        </w:tc>
        <w:tc>
          <w:tcPr>
            <w:tcW w:w="1701" w:type="dxa"/>
            <w:tcBorders>
              <w:top w:val="single" w:sz="4" w:space="0" w:color="auto"/>
              <w:bottom w:val="single" w:sz="4" w:space="0" w:color="auto"/>
            </w:tcBorders>
            <w:vAlign w:val="center"/>
          </w:tcPr>
          <w:p w14:paraId="183CBFBE"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TsA20B</w:t>
            </w:r>
          </w:p>
          <w:p w14:paraId="6D949F3B"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79AD9803"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Sapatura</w:t>
            </w:r>
            <w:proofErr w:type="spellEnd"/>
            <w:r w:rsidRPr="005A5809">
              <w:rPr>
                <w:noProof w:val="0"/>
                <w:lang w:val="en-US" w:eastAsia="ru-RU" w:bidi="ru-RU"/>
              </w:rPr>
              <w:t xml:space="preserve"> </w:t>
            </w:r>
            <w:proofErr w:type="spellStart"/>
            <w:r w:rsidRPr="005A5809">
              <w:rPr>
                <w:noProof w:val="0"/>
                <w:lang w:val="en-US" w:eastAsia="ru-RU" w:bidi="ru-RU"/>
              </w:rPr>
              <w:t>manuala</w:t>
            </w:r>
            <w:proofErr w:type="spellEnd"/>
            <w:r w:rsidRPr="005A5809">
              <w:rPr>
                <w:noProof w:val="0"/>
                <w:lang w:val="en-US" w:eastAsia="ru-RU" w:bidi="ru-RU"/>
              </w:rPr>
              <w:t xml:space="preserve"> de </w:t>
            </w:r>
            <w:proofErr w:type="spellStart"/>
            <w:r w:rsidRPr="005A5809">
              <w:rPr>
                <w:noProof w:val="0"/>
                <w:lang w:val="en-US" w:eastAsia="ru-RU" w:bidi="ru-RU"/>
              </w:rPr>
              <w:t>pamint</w:t>
            </w:r>
            <w:proofErr w:type="spellEnd"/>
            <w:r w:rsidRPr="005A5809">
              <w:rPr>
                <w:noProof w:val="0"/>
                <w:lang w:val="en-US" w:eastAsia="ru-RU" w:bidi="ru-RU"/>
              </w:rPr>
              <w:t xml:space="preserve">, in </w:t>
            </w:r>
            <w:proofErr w:type="spellStart"/>
            <w:r w:rsidRPr="005A5809">
              <w:rPr>
                <w:noProof w:val="0"/>
                <w:lang w:val="en-US" w:eastAsia="ru-RU" w:bidi="ru-RU"/>
              </w:rPr>
              <w:t>taluzuri</w:t>
            </w:r>
            <w:proofErr w:type="spellEnd"/>
            <w:r w:rsidRPr="005A5809">
              <w:rPr>
                <w:noProof w:val="0"/>
                <w:lang w:val="en-US" w:eastAsia="ru-RU" w:bidi="ru-RU"/>
              </w:rPr>
              <w:t xml:space="preserve">, la </w:t>
            </w:r>
            <w:proofErr w:type="spellStart"/>
            <w:r w:rsidRPr="005A5809">
              <w:rPr>
                <w:noProof w:val="0"/>
                <w:lang w:val="en-US" w:eastAsia="ru-RU" w:bidi="ru-RU"/>
              </w:rPr>
              <w:t>deblee</w:t>
            </w:r>
            <w:proofErr w:type="spellEnd"/>
            <w:r w:rsidRPr="005A5809">
              <w:rPr>
                <w:noProof w:val="0"/>
                <w:lang w:val="en-US" w:eastAsia="ru-RU" w:bidi="ru-RU"/>
              </w:rPr>
              <w:t xml:space="preserve"> </w:t>
            </w:r>
            <w:proofErr w:type="spellStart"/>
            <w:r w:rsidRPr="005A5809">
              <w:rPr>
                <w:noProof w:val="0"/>
                <w:lang w:val="en-US" w:eastAsia="ru-RU" w:bidi="ru-RU"/>
              </w:rPr>
              <w:t>sapate</w:t>
            </w:r>
            <w:proofErr w:type="spellEnd"/>
            <w:r w:rsidRPr="005A5809">
              <w:rPr>
                <w:noProof w:val="0"/>
                <w:lang w:val="en-US" w:eastAsia="ru-RU" w:bidi="ru-RU"/>
              </w:rPr>
              <w:t xml:space="preserve"> cu excavator </w:t>
            </w:r>
            <w:proofErr w:type="spellStart"/>
            <w:r w:rsidRPr="005A5809">
              <w:rPr>
                <w:noProof w:val="0"/>
                <w:lang w:val="en-US" w:eastAsia="ru-RU" w:bidi="ru-RU"/>
              </w:rPr>
              <w:t>sau</w:t>
            </w:r>
            <w:proofErr w:type="spellEnd"/>
            <w:r w:rsidRPr="005A5809">
              <w:rPr>
                <w:noProof w:val="0"/>
                <w:lang w:val="en-US" w:eastAsia="ru-RU" w:bidi="ru-RU"/>
              </w:rPr>
              <w:t xml:space="preserve"> </w:t>
            </w:r>
            <w:proofErr w:type="spellStart"/>
            <w:r w:rsidRPr="005A5809">
              <w:rPr>
                <w:noProof w:val="0"/>
                <w:lang w:val="en-US" w:eastAsia="ru-RU" w:bidi="ru-RU"/>
              </w:rPr>
              <w:t>screper</w:t>
            </w:r>
            <w:proofErr w:type="spellEnd"/>
            <w:r w:rsidRPr="005A5809">
              <w:rPr>
                <w:noProof w:val="0"/>
                <w:lang w:val="en-US" w:eastAsia="ru-RU" w:bidi="ru-RU"/>
              </w:rPr>
              <w:t xml:space="preserve">, </w:t>
            </w:r>
            <w:proofErr w:type="spellStart"/>
            <w:r w:rsidRPr="005A5809">
              <w:rPr>
                <w:noProof w:val="0"/>
                <w:lang w:val="en-US" w:eastAsia="ru-RU" w:bidi="ru-RU"/>
              </w:rPr>
              <w:t>pentru</w:t>
            </w:r>
            <w:proofErr w:type="spellEnd"/>
            <w:r w:rsidRPr="005A5809">
              <w:rPr>
                <w:noProof w:val="0"/>
                <w:lang w:val="en-US" w:eastAsia="ru-RU" w:bidi="ru-RU"/>
              </w:rPr>
              <w:t xml:space="preserve"> </w:t>
            </w:r>
            <w:proofErr w:type="spellStart"/>
            <w:r w:rsidRPr="005A5809">
              <w:rPr>
                <w:noProof w:val="0"/>
                <w:lang w:val="en-US" w:eastAsia="ru-RU" w:bidi="ru-RU"/>
              </w:rPr>
              <w:t>completarea</w:t>
            </w:r>
            <w:proofErr w:type="spellEnd"/>
            <w:r w:rsidRPr="005A5809">
              <w:rPr>
                <w:noProof w:val="0"/>
                <w:lang w:val="en-US" w:eastAsia="ru-RU" w:bidi="ru-RU"/>
              </w:rPr>
              <w:t xml:space="preserve"> </w:t>
            </w:r>
            <w:proofErr w:type="spellStart"/>
            <w:r w:rsidRPr="005A5809">
              <w:rPr>
                <w:noProof w:val="0"/>
                <w:lang w:val="en-US" w:eastAsia="ru-RU" w:bidi="ru-RU"/>
              </w:rPr>
              <w:t>sapaturii</w:t>
            </w:r>
            <w:proofErr w:type="spellEnd"/>
            <w:r w:rsidRPr="005A5809">
              <w:rPr>
                <w:noProof w:val="0"/>
                <w:lang w:val="en-US" w:eastAsia="ru-RU" w:bidi="ru-RU"/>
              </w:rPr>
              <w:t xml:space="preserve"> la </w:t>
            </w:r>
            <w:proofErr w:type="spellStart"/>
            <w:r w:rsidRPr="005A5809">
              <w:rPr>
                <w:noProof w:val="0"/>
                <w:lang w:val="en-US" w:eastAsia="ru-RU" w:bidi="ru-RU"/>
              </w:rPr>
              <w:t>profilul</w:t>
            </w:r>
            <w:proofErr w:type="spellEnd"/>
            <w:r w:rsidRPr="005A5809">
              <w:rPr>
                <w:noProof w:val="0"/>
                <w:lang w:val="en-US" w:eastAsia="ru-RU" w:bidi="ru-RU"/>
              </w:rPr>
              <w:t xml:space="preserve"> </w:t>
            </w:r>
            <w:proofErr w:type="spellStart"/>
            <w:r w:rsidRPr="005A5809">
              <w:rPr>
                <w:noProof w:val="0"/>
                <w:lang w:val="en-US" w:eastAsia="ru-RU" w:bidi="ru-RU"/>
              </w:rPr>
              <w:t>taluzului</w:t>
            </w:r>
            <w:proofErr w:type="spellEnd"/>
            <w:r w:rsidRPr="005A5809">
              <w:rPr>
                <w:noProof w:val="0"/>
                <w:lang w:val="en-US" w:eastAsia="ru-RU" w:bidi="ru-RU"/>
              </w:rPr>
              <w:t xml:space="preserve">, in </w:t>
            </w:r>
            <w:proofErr w:type="spellStart"/>
            <w:r w:rsidRPr="005A5809">
              <w:rPr>
                <w:noProof w:val="0"/>
                <w:lang w:val="en-US" w:eastAsia="ru-RU" w:bidi="ru-RU"/>
              </w:rPr>
              <w:t>teren</w:t>
            </w:r>
            <w:proofErr w:type="spellEnd"/>
            <w:r w:rsidRPr="005A5809">
              <w:rPr>
                <w:noProof w:val="0"/>
                <w:lang w:val="en-US" w:eastAsia="ru-RU" w:bidi="ru-RU"/>
              </w:rPr>
              <w:t xml:space="preserve"> </w:t>
            </w:r>
            <w:proofErr w:type="spellStart"/>
            <w:r w:rsidRPr="005A5809">
              <w:rPr>
                <w:noProof w:val="0"/>
                <w:lang w:val="en-US" w:eastAsia="ru-RU" w:bidi="ru-RU"/>
              </w:rPr>
              <w:t>mijlociu</w:t>
            </w:r>
            <w:proofErr w:type="spellEnd"/>
          </w:p>
        </w:tc>
        <w:tc>
          <w:tcPr>
            <w:tcW w:w="1560" w:type="dxa"/>
            <w:tcBorders>
              <w:top w:val="single" w:sz="4" w:space="0" w:color="auto"/>
              <w:bottom w:val="single" w:sz="4" w:space="0" w:color="auto"/>
            </w:tcBorders>
            <w:vAlign w:val="center"/>
          </w:tcPr>
          <w:p w14:paraId="13AD956B"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m3</w:t>
            </w:r>
          </w:p>
        </w:tc>
        <w:tc>
          <w:tcPr>
            <w:tcW w:w="1559" w:type="dxa"/>
            <w:tcBorders>
              <w:top w:val="single" w:sz="4" w:space="0" w:color="auto"/>
              <w:bottom w:val="single" w:sz="4" w:space="0" w:color="auto"/>
            </w:tcBorders>
            <w:vAlign w:val="center"/>
          </w:tcPr>
          <w:p w14:paraId="0549D3C3"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14,00</w:t>
            </w:r>
          </w:p>
        </w:tc>
      </w:tr>
      <w:tr w:rsidR="005A5809" w:rsidRPr="005A5809" w14:paraId="69266E2E"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701ABF"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3</w:t>
            </w:r>
          </w:p>
        </w:tc>
        <w:tc>
          <w:tcPr>
            <w:tcW w:w="1701" w:type="dxa"/>
            <w:tcBorders>
              <w:top w:val="single" w:sz="4" w:space="0" w:color="auto"/>
              <w:bottom w:val="single" w:sz="4" w:space="0" w:color="auto"/>
            </w:tcBorders>
            <w:vAlign w:val="center"/>
          </w:tcPr>
          <w:p w14:paraId="1BBEFC76"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AcF03A</w:t>
            </w:r>
          </w:p>
          <w:p w14:paraId="08E80400"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47EE3244"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Umpluturi</w:t>
            </w:r>
            <w:proofErr w:type="spellEnd"/>
            <w:r w:rsidRPr="005A5809">
              <w:rPr>
                <w:noProof w:val="0"/>
                <w:lang w:val="en-US" w:eastAsia="ru-RU" w:bidi="ru-RU"/>
              </w:rPr>
              <w:t xml:space="preserve"> in </w:t>
            </w:r>
            <w:proofErr w:type="spellStart"/>
            <w:r w:rsidRPr="005A5809">
              <w:rPr>
                <w:noProof w:val="0"/>
                <w:lang w:val="en-US" w:eastAsia="ru-RU" w:bidi="ru-RU"/>
              </w:rPr>
              <w:t>santuri</w:t>
            </w:r>
            <w:proofErr w:type="spellEnd"/>
            <w:r w:rsidRPr="005A5809">
              <w:rPr>
                <w:noProof w:val="0"/>
                <w:lang w:val="en-US" w:eastAsia="ru-RU" w:bidi="ru-RU"/>
              </w:rPr>
              <w:t xml:space="preserve"> la </w:t>
            </w:r>
            <w:proofErr w:type="spellStart"/>
            <w:r w:rsidRPr="005A5809">
              <w:rPr>
                <w:noProof w:val="0"/>
                <w:lang w:val="en-US" w:eastAsia="ru-RU" w:bidi="ru-RU"/>
              </w:rPr>
              <w:t>conductele</w:t>
            </w:r>
            <w:proofErr w:type="spellEnd"/>
            <w:r w:rsidRPr="005A5809">
              <w:rPr>
                <w:noProof w:val="0"/>
                <w:lang w:val="en-US" w:eastAsia="ru-RU" w:bidi="ru-RU"/>
              </w:rPr>
              <w:t xml:space="preserve"> de </w:t>
            </w:r>
            <w:proofErr w:type="spellStart"/>
            <w:r w:rsidRPr="005A5809">
              <w:rPr>
                <w:noProof w:val="0"/>
                <w:lang w:val="en-US" w:eastAsia="ru-RU" w:bidi="ru-RU"/>
              </w:rPr>
              <w:t>alimentare</w:t>
            </w:r>
            <w:proofErr w:type="spellEnd"/>
            <w:r w:rsidRPr="005A5809">
              <w:rPr>
                <w:noProof w:val="0"/>
                <w:lang w:val="en-US" w:eastAsia="ru-RU" w:bidi="ru-RU"/>
              </w:rPr>
              <w:t xml:space="preserve"> cu </w:t>
            </w:r>
            <w:proofErr w:type="spellStart"/>
            <w:r w:rsidRPr="005A5809">
              <w:rPr>
                <w:noProof w:val="0"/>
                <w:lang w:val="en-US" w:eastAsia="ru-RU" w:bidi="ru-RU"/>
              </w:rPr>
              <w:t>apa</w:t>
            </w:r>
            <w:proofErr w:type="spellEnd"/>
            <w:r w:rsidRPr="005A5809">
              <w:rPr>
                <w:noProof w:val="0"/>
                <w:lang w:val="en-US" w:eastAsia="ru-RU" w:bidi="ru-RU"/>
              </w:rPr>
              <w:t xml:space="preserve"> </w:t>
            </w:r>
            <w:proofErr w:type="spellStart"/>
            <w:r w:rsidRPr="005A5809">
              <w:rPr>
                <w:noProof w:val="0"/>
                <w:lang w:val="en-US" w:eastAsia="ru-RU" w:bidi="ru-RU"/>
              </w:rPr>
              <w:t>sau</w:t>
            </w:r>
            <w:proofErr w:type="spellEnd"/>
            <w:r w:rsidRPr="005A5809">
              <w:rPr>
                <w:noProof w:val="0"/>
                <w:lang w:val="en-US" w:eastAsia="ru-RU" w:bidi="ru-RU"/>
              </w:rPr>
              <w:t xml:space="preserve"> </w:t>
            </w:r>
            <w:proofErr w:type="spellStart"/>
            <w:r w:rsidRPr="005A5809">
              <w:rPr>
                <w:noProof w:val="0"/>
                <w:lang w:val="en-US" w:eastAsia="ru-RU" w:bidi="ru-RU"/>
              </w:rPr>
              <w:t>canalizare</w:t>
            </w:r>
            <w:proofErr w:type="spellEnd"/>
            <w:r w:rsidRPr="005A5809">
              <w:rPr>
                <w:noProof w:val="0"/>
                <w:lang w:val="en-US" w:eastAsia="ru-RU" w:bidi="ru-RU"/>
              </w:rPr>
              <w:t xml:space="preserve">, ca </w:t>
            </w:r>
            <w:proofErr w:type="spellStart"/>
            <w:r w:rsidRPr="005A5809">
              <w:rPr>
                <w:noProof w:val="0"/>
                <w:lang w:val="en-US" w:eastAsia="ru-RU" w:bidi="ru-RU"/>
              </w:rPr>
              <w:t>substrat</w:t>
            </w:r>
            <w:proofErr w:type="spellEnd"/>
            <w:r w:rsidRPr="005A5809">
              <w:rPr>
                <w:noProof w:val="0"/>
                <w:lang w:val="en-US" w:eastAsia="ru-RU" w:bidi="ru-RU"/>
              </w:rPr>
              <w:t xml:space="preserve">, </w:t>
            </w:r>
            <w:proofErr w:type="spellStart"/>
            <w:r w:rsidRPr="005A5809">
              <w:rPr>
                <w:noProof w:val="0"/>
                <w:lang w:val="en-US" w:eastAsia="ru-RU" w:bidi="ru-RU"/>
              </w:rPr>
              <w:t>strat</w:t>
            </w:r>
            <w:proofErr w:type="spellEnd"/>
            <w:r w:rsidRPr="005A5809">
              <w:rPr>
                <w:noProof w:val="0"/>
                <w:lang w:val="en-US" w:eastAsia="ru-RU" w:bidi="ru-RU"/>
              </w:rPr>
              <w:t xml:space="preserve"> de </w:t>
            </w:r>
            <w:proofErr w:type="spellStart"/>
            <w:r w:rsidRPr="005A5809">
              <w:rPr>
                <w:noProof w:val="0"/>
                <w:lang w:val="en-US" w:eastAsia="ru-RU" w:bidi="ru-RU"/>
              </w:rPr>
              <w:t>protectie</w:t>
            </w:r>
            <w:proofErr w:type="spellEnd"/>
            <w:r w:rsidRPr="005A5809">
              <w:rPr>
                <w:noProof w:val="0"/>
                <w:lang w:val="en-US" w:eastAsia="ru-RU" w:bidi="ru-RU"/>
              </w:rPr>
              <w:t xml:space="preserve">, </w:t>
            </w:r>
            <w:proofErr w:type="spellStart"/>
            <w:r w:rsidRPr="005A5809">
              <w:rPr>
                <w:noProof w:val="0"/>
                <w:lang w:val="en-US" w:eastAsia="ru-RU" w:bidi="ru-RU"/>
              </w:rPr>
              <w:t>strat</w:t>
            </w:r>
            <w:proofErr w:type="spellEnd"/>
            <w:r w:rsidRPr="005A5809">
              <w:rPr>
                <w:noProof w:val="0"/>
                <w:lang w:val="en-US" w:eastAsia="ru-RU" w:bidi="ru-RU"/>
              </w:rPr>
              <w:t xml:space="preserve"> de </w:t>
            </w:r>
            <w:proofErr w:type="spellStart"/>
            <w:r w:rsidRPr="005A5809">
              <w:rPr>
                <w:noProof w:val="0"/>
                <w:lang w:val="en-US" w:eastAsia="ru-RU" w:bidi="ru-RU"/>
              </w:rPr>
              <w:t>izolare</w:t>
            </w:r>
            <w:proofErr w:type="spellEnd"/>
            <w:r w:rsidRPr="005A5809">
              <w:rPr>
                <w:noProof w:val="0"/>
                <w:lang w:val="en-US" w:eastAsia="ru-RU" w:bidi="ru-RU"/>
              </w:rPr>
              <w:t xml:space="preserve"> </w:t>
            </w:r>
            <w:proofErr w:type="spellStart"/>
            <w:r w:rsidRPr="005A5809">
              <w:rPr>
                <w:noProof w:val="0"/>
                <w:lang w:val="en-US" w:eastAsia="ru-RU" w:bidi="ru-RU"/>
              </w:rPr>
              <w:t>sau</w:t>
            </w:r>
            <w:proofErr w:type="spellEnd"/>
            <w:r w:rsidRPr="005A5809">
              <w:rPr>
                <w:noProof w:val="0"/>
                <w:lang w:val="en-US" w:eastAsia="ru-RU" w:bidi="ru-RU"/>
              </w:rPr>
              <w:t xml:space="preserve"> </w:t>
            </w:r>
            <w:proofErr w:type="spellStart"/>
            <w:r w:rsidRPr="005A5809">
              <w:rPr>
                <w:noProof w:val="0"/>
                <w:lang w:val="en-US" w:eastAsia="ru-RU" w:bidi="ru-RU"/>
              </w:rPr>
              <w:t>strat</w:t>
            </w:r>
            <w:proofErr w:type="spellEnd"/>
            <w:r w:rsidRPr="005A5809">
              <w:rPr>
                <w:noProof w:val="0"/>
                <w:lang w:val="en-US" w:eastAsia="ru-RU" w:bidi="ru-RU"/>
              </w:rPr>
              <w:t xml:space="preserve"> </w:t>
            </w:r>
            <w:proofErr w:type="spellStart"/>
            <w:r w:rsidRPr="005A5809">
              <w:rPr>
                <w:noProof w:val="0"/>
                <w:lang w:val="en-US" w:eastAsia="ru-RU" w:bidi="ru-RU"/>
              </w:rPr>
              <w:t>filtrant</w:t>
            </w:r>
            <w:proofErr w:type="spellEnd"/>
            <w:r w:rsidRPr="005A5809">
              <w:rPr>
                <w:noProof w:val="0"/>
                <w:lang w:val="en-US" w:eastAsia="ru-RU" w:bidi="ru-RU"/>
              </w:rPr>
              <w:t xml:space="preserve"> la </w:t>
            </w:r>
            <w:proofErr w:type="spellStart"/>
            <w:r w:rsidRPr="005A5809">
              <w:rPr>
                <w:noProof w:val="0"/>
                <w:lang w:val="en-US" w:eastAsia="ru-RU" w:bidi="ru-RU"/>
              </w:rPr>
              <w:t>tuburile</w:t>
            </w:r>
            <w:proofErr w:type="spellEnd"/>
            <w:r w:rsidRPr="005A5809">
              <w:rPr>
                <w:noProof w:val="0"/>
                <w:lang w:val="en-US" w:eastAsia="ru-RU" w:bidi="ru-RU"/>
              </w:rPr>
              <w:t xml:space="preserve"> de </w:t>
            </w:r>
            <w:proofErr w:type="spellStart"/>
            <w:r w:rsidRPr="005A5809">
              <w:rPr>
                <w:noProof w:val="0"/>
                <w:lang w:val="en-US" w:eastAsia="ru-RU" w:bidi="ru-RU"/>
              </w:rPr>
              <w:t>drenaj</w:t>
            </w:r>
            <w:proofErr w:type="spellEnd"/>
            <w:r w:rsidRPr="005A5809">
              <w:rPr>
                <w:noProof w:val="0"/>
                <w:lang w:val="en-US" w:eastAsia="ru-RU" w:bidi="ru-RU"/>
              </w:rPr>
              <w:t xml:space="preserve">, </w:t>
            </w:r>
            <w:proofErr w:type="spellStart"/>
            <w:r w:rsidRPr="005A5809">
              <w:rPr>
                <w:noProof w:val="0"/>
                <w:lang w:val="en-US" w:eastAsia="ru-RU" w:bidi="ru-RU"/>
              </w:rPr>
              <w:t>executate</w:t>
            </w:r>
            <w:proofErr w:type="spellEnd"/>
            <w:r w:rsidRPr="005A5809">
              <w:rPr>
                <w:noProof w:val="0"/>
                <w:lang w:val="en-US" w:eastAsia="ru-RU" w:bidi="ru-RU"/>
              </w:rPr>
              <w:t xml:space="preserve"> cu </w:t>
            </w:r>
            <w:proofErr w:type="spellStart"/>
            <w:r w:rsidRPr="005A5809">
              <w:rPr>
                <w:noProof w:val="0"/>
                <w:lang w:val="en-US" w:eastAsia="ru-RU" w:bidi="ru-RU"/>
              </w:rPr>
              <w:t>nisip</w:t>
            </w:r>
            <w:proofErr w:type="spellEnd"/>
          </w:p>
        </w:tc>
        <w:tc>
          <w:tcPr>
            <w:tcW w:w="1560" w:type="dxa"/>
            <w:tcBorders>
              <w:top w:val="single" w:sz="4" w:space="0" w:color="auto"/>
              <w:bottom w:val="single" w:sz="4" w:space="0" w:color="auto"/>
            </w:tcBorders>
            <w:vAlign w:val="center"/>
          </w:tcPr>
          <w:p w14:paraId="180B325F"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m3</w:t>
            </w:r>
          </w:p>
        </w:tc>
        <w:tc>
          <w:tcPr>
            <w:tcW w:w="1559" w:type="dxa"/>
            <w:tcBorders>
              <w:top w:val="single" w:sz="4" w:space="0" w:color="auto"/>
              <w:bottom w:val="single" w:sz="4" w:space="0" w:color="auto"/>
            </w:tcBorders>
            <w:vAlign w:val="center"/>
          </w:tcPr>
          <w:p w14:paraId="00982DEC"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2,85</w:t>
            </w:r>
          </w:p>
        </w:tc>
      </w:tr>
      <w:tr w:rsidR="005A5809" w:rsidRPr="005A5809" w14:paraId="59BE85B2"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5DC471"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4</w:t>
            </w:r>
          </w:p>
        </w:tc>
        <w:tc>
          <w:tcPr>
            <w:tcW w:w="1701" w:type="dxa"/>
            <w:tcBorders>
              <w:top w:val="single" w:sz="4" w:space="0" w:color="auto"/>
              <w:bottom w:val="single" w:sz="4" w:space="0" w:color="auto"/>
            </w:tcBorders>
            <w:vAlign w:val="center"/>
          </w:tcPr>
          <w:p w14:paraId="6245C6F1"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TsD01B</w:t>
            </w:r>
          </w:p>
          <w:p w14:paraId="29EDE59E"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268EB59E"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Imprastierea</w:t>
            </w:r>
            <w:proofErr w:type="spellEnd"/>
            <w:r w:rsidRPr="005A5809">
              <w:rPr>
                <w:noProof w:val="0"/>
                <w:lang w:val="en-US" w:eastAsia="ru-RU" w:bidi="ru-RU"/>
              </w:rPr>
              <w:t xml:space="preserve"> cu </w:t>
            </w:r>
            <w:proofErr w:type="spellStart"/>
            <w:r w:rsidRPr="005A5809">
              <w:rPr>
                <w:noProof w:val="0"/>
                <w:lang w:val="en-US" w:eastAsia="ru-RU" w:bidi="ru-RU"/>
              </w:rPr>
              <w:t>lopata</w:t>
            </w:r>
            <w:proofErr w:type="spellEnd"/>
            <w:r w:rsidRPr="005A5809">
              <w:rPr>
                <w:noProof w:val="0"/>
                <w:lang w:val="en-US" w:eastAsia="ru-RU" w:bidi="ru-RU"/>
              </w:rPr>
              <w:t xml:space="preserve"> a </w:t>
            </w:r>
            <w:proofErr w:type="spellStart"/>
            <w:r w:rsidRPr="005A5809">
              <w:rPr>
                <w:noProof w:val="0"/>
                <w:lang w:val="en-US" w:eastAsia="ru-RU" w:bidi="ru-RU"/>
              </w:rPr>
              <w:t>pamintului</w:t>
            </w:r>
            <w:proofErr w:type="spellEnd"/>
            <w:r w:rsidRPr="005A5809">
              <w:rPr>
                <w:noProof w:val="0"/>
                <w:lang w:val="en-US" w:eastAsia="ru-RU" w:bidi="ru-RU"/>
              </w:rPr>
              <w:t xml:space="preserve"> </w:t>
            </w:r>
            <w:proofErr w:type="spellStart"/>
            <w:r w:rsidRPr="005A5809">
              <w:rPr>
                <w:noProof w:val="0"/>
                <w:lang w:val="en-US" w:eastAsia="ru-RU" w:bidi="ru-RU"/>
              </w:rPr>
              <w:t>afinat</w:t>
            </w:r>
            <w:proofErr w:type="spellEnd"/>
            <w:r w:rsidRPr="005A5809">
              <w:rPr>
                <w:noProof w:val="0"/>
                <w:lang w:val="en-US" w:eastAsia="ru-RU" w:bidi="ru-RU"/>
              </w:rPr>
              <w:t xml:space="preserve">, in </w:t>
            </w:r>
            <w:proofErr w:type="spellStart"/>
            <w:r w:rsidRPr="005A5809">
              <w:rPr>
                <w:noProof w:val="0"/>
                <w:lang w:val="en-US" w:eastAsia="ru-RU" w:bidi="ru-RU"/>
              </w:rPr>
              <w:t>straturi</w:t>
            </w:r>
            <w:proofErr w:type="spellEnd"/>
            <w:r w:rsidRPr="005A5809">
              <w:rPr>
                <w:noProof w:val="0"/>
                <w:lang w:val="en-US" w:eastAsia="ru-RU" w:bidi="ru-RU"/>
              </w:rPr>
              <w:t xml:space="preserve"> </w:t>
            </w:r>
            <w:proofErr w:type="spellStart"/>
            <w:r w:rsidRPr="005A5809">
              <w:rPr>
                <w:noProof w:val="0"/>
                <w:lang w:val="en-US" w:eastAsia="ru-RU" w:bidi="ru-RU"/>
              </w:rPr>
              <w:t>uniforme</w:t>
            </w:r>
            <w:proofErr w:type="spellEnd"/>
            <w:r w:rsidRPr="005A5809">
              <w:rPr>
                <w:noProof w:val="0"/>
                <w:lang w:val="en-US" w:eastAsia="ru-RU" w:bidi="ru-RU"/>
              </w:rPr>
              <w:t xml:space="preserve">, de 10-30 cm </w:t>
            </w:r>
            <w:proofErr w:type="spellStart"/>
            <w:r w:rsidRPr="005A5809">
              <w:rPr>
                <w:noProof w:val="0"/>
                <w:lang w:val="en-US" w:eastAsia="ru-RU" w:bidi="ru-RU"/>
              </w:rPr>
              <w:t>grosime</w:t>
            </w:r>
            <w:proofErr w:type="spellEnd"/>
            <w:r w:rsidRPr="005A5809">
              <w:rPr>
                <w:noProof w:val="0"/>
                <w:lang w:val="en-US" w:eastAsia="ru-RU" w:bidi="ru-RU"/>
              </w:rPr>
              <w:t xml:space="preserve">, </w:t>
            </w:r>
            <w:proofErr w:type="spellStart"/>
            <w:r w:rsidRPr="005A5809">
              <w:rPr>
                <w:noProof w:val="0"/>
                <w:lang w:val="en-US" w:eastAsia="ru-RU" w:bidi="ru-RU"/>
              </w:rPr>
              <w:t>printr</w:t>
            </w:r>
            <w:proofErr w:type="spellEnd"/>
            <w:r w:rsidRPr="005A5809">
              <w:rPr>
                <w:noProof w:val="0"/>
                <w:lang w:val="en-US" w:eastAsia="ru-RU" w:bidi="ru-RU"/>
              </w:rPr>
              <w:t xml:space="preserve">-o </w:t>
            </w:r>
            <w:proofErr w:type="spellStart"/>
            <w:r w:rsidRPr="005A5809">
              <w:rPr>
                <w:noProof w:val="0"/>
                <w:lang w:val="en-US" w:eastAsia="ru-RU" w:bidi="ru-RU"/>
              </w:rPr>
              <w:t>aruncare</w:t>
            </w:r>
            <w:proofErr w:type="spellEnd"/>
            <w:r w:rsidRPr="005A5809">
              <w:rPr>
                <w:noProof w:val="0"/>
                <w:lang w:val="en-US" w:eastAsia="ru-RU" w:bidi="ru-RU"/>
              </w:rPr>
              <w:t xml:space="preserve"> de pina la 3 m din </w:t>
            </w:r>
            <w:proofErr w:type="spellStart"/>
            <w:r w:rsidRPr="005A5809">
              <w:rPr>
                <w:noProof w:val="0"/>
                <w:lang w:val="en-US" w:eastAsia="ru-RU" w:bidi="ru-RU"/>
              </w:rPr>
              <w:t>gramezi</w:t>
            </w:r>
            <w:proofErr w:type="spellEnd"/>
            <w:r w:rsidRPr="005A5809">
              <w:rPr>
                <w:noProof w:val="0"/>
                <w:lang w:val="en-US" w:eastAsia="ru-RU" w:bidi="ru-RU"/>
              </w:rPr>
              <w:t xml:space="preserve">, </w:t>
            </w:r>
            <w:proofErr w:type="spellStart"/>
            <w:r w:rsidRPr="005A5809">
              <w:rPr>
                <w:noProof w:val="0"/>
                <w:lang w:val="en-US" w:eastAsia="ru-RU" w:bidi="ru-RU"/>
              </w:rPr>
              <w:t>inclusiv</w:t>
            </w:r>
            <w:proofErr w:type="spellEnd"/>
            <w:r w:rsidRPr="005A5809">
              <w:rPr>
                <w:noProof w:val="0"/>
                <w:lang w:val="en-US" w:eastAsia="ru-RU" w:bidi="ru-RU"/>
              </w:rPr>
              <w:t xml:space="preserve"> </w:t>
            </w:r>
            <w:proofErr w:type="spellStart"/>
            <w:r w:rsidRPr="005A5809">
              <w:rPr>
                <w:noProof w:val="0"/>
                <w:lang w:val="en-US" w:eastAsia="ru-RU" w:bidi="ru-RU"/>
              </w:rPr>
              <w:t>sfarimarea</w:t>
            </w:r>
            <w:proofErr w:type="spellEnd"/>
            <w:r w:rsidRPr="005A5809">
              <w:rPr>
                <w:noProof w:val="0"/>
                <w:lang w:val="en-US" w:eastAsia="ru-RU" w:bidi="ru-RU"/>
              </w:rPr>
              <w:t xml:space="preserve"> </w:t>
            </w:r>
            <w:proofErr w:type="spellStart"/>
            <w:r w:rsidRPr="005A5809">
              <w:rPr>
                <w:noProof w:val="0"/>
                <w:lang w:val="en-US" w:eastAsia="ru-RU" w:bidi="ru-RU"/>
              </w:rPr>
              <w:t>bulgarilor</w:t>
            </w:r>
            <w:proofErr w:type="spellEnd"/>
            <w:r w:rsidRPr="005A5809">
              <w:rPr>
                <w:noProof w:val="0"/>
                <w:lang w:val="en-US" w:eastAsia="ru-RU" w:bidi="ru-RU"/>
              </w:rPr>
              <w:t xml:space="preserve">, </w:t>
            </w:r>
            <w:proofErr w:type="spellStart"/>
            <w:r w:rsidRPr="005A5809">
              <w:rPr>
                <w:noProof w:val="0"/>
                <w:lang w:val="en-US" w:eastAsia="ru-RU" w:bidi="ru-RU"/>
              </w:rPr>
              <w:t>pamintul</w:t>
            </w:r>
            <w:proofErr w:type="spellEnd"/>
            <w:r w:rsidRPr="005A5809">
              <w:rPr>
                <w:noProof w:val="0"/>
                <w:lang w:val="en-US" w:eastAsia="ru-RU" w:bidi="ru-RU"/>
              </w:rPr>
              <w:t xml:space="preserve"> </w:t>
            </w:r>
            <w:proofErr w:type="spellStart"/>
            <w:r w:rsidRPr="005A5809">
              <w:rPr>
                <w:noProof w:val="0"/>
                <w:lang w:val="en-US" w:eastAsia="ru-RU" w:bidi="ru-RU"/>
              </w:rPr>
              <w:t>provenind</w:t>
            </w:r>
            <w:proofErr w:type="spellEnd"/>
            <w:r w:rsidRPr="005A5809">
              <w:rPr>
                <w:noProof w:val="0"/>
                <w:lang w:val="en-US" w:eastAsia="ru-RU" w:bidi="ru-RU"/>
              </w:rPr>
              <w:t xml:space="preserve"> din </w:t>
            </w:r>
            <w:proofErr w:type="spellStart"/>
            <w:r w:rsidRPr="005A5809">
              <w:rPr>
                <w:noProof w:val="0"/>
                <w:lang w:val="en-US" w:eastAsia="ru-RU" w:bidi="ru-RU"/>
              </w:rPr>
              <w:t>teren</w:t>
            </w:r>
            <w:proofErr w:type="spellEnd"/>
            <w:r w:rsidRPr="005A5809">
              <w:rPr>
                <w:noProof w:val="0"/>
                <w:lang w:val="en-US" w:eastAsia="ru-RU" w:bidi="ru-RU"/>
              </w:rPr>
              <w:t xml:space="preserve"> </w:t>
            </w:r>
            <w:proofErr w:type="spellStart"/>
            <w:r w:rsidRPr="005A5809">
              <w:rPr>
                <w:noProof w:val="0"/>
                <w:lang w:val="en-US" w:eastAsia="ru-RU" w:bidi="ru-RU"/>
              </w:rPr>
              <w:t>mijlociu</w:t>
            </w:r>
            <w:proofErr w:type="spellEnd"/>
            <w:r w:rsidRPr="005A5809">
              <w:rPr>
                <w:noProof w:val="0"/>
                <w:lang w:val="en-US" w:eastAsia="ru-RU" w:bidi="ru-RU"/>
              </w:rPr>
              <w:t xml:space="preserve">. </w:t>
            </w:r>
          </w:p>
        </w:tc>
        <w:tc>
          <w:tcPr>
            <w:tcW w:w="1560" w:type="dxa"/>
            <w:tcBorders>
              <w:top w:val="single" w:sz="4" w:space="0" w:color="auto"/>
              <w:bottom w:val="single" w:sz="4" w:space="0" w:color="auto"/>
            </w:tcBorders>
            <w:vAlign w:val="center"/>
          </w:tcPr>
          <w:p w14:paraId="4BDA325C"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m3</w:t>
            </w:r>
          </w:p>
        </w:tc>
        <w:tc>
          <w:tcPr>
            <w:tcW w:w="1559" w:type="dxa"/>
            <w:tcBorders>
              <w:top w:val="single" w:sz="4" w:space="0" w:color="auto"/>
              <w:bottom w:val="single" w:sz="4" w:space="0" w:color="auto"/>
            </w:tcBorders>
            <w:vAlign w:val="center"/>
          </w:tcPr>
          <w:p w14:paraId="0CCAC399"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8,60</w:t>
            </w:r>
          </w:p>
        </w:tc>
      </w:tr>
      <w:tr w:rsidR="005A5809" w:rsidRPr="005A5809" w14:paraId="4FE26F02"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1BD195"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5</w:t>
            </w:r>
          </w:p>
        </w:tc>
        <w:tc>
          <w:tcPr>
            <w:tcW w:w="1701" w:type="dxa"/>
            <w:tcBorders>
              <w:top w:val="single" w:sz="4" w:space="0" w:color="auto"/>
              <w:bottom w:val="single" w:sz="4" w:space="0" w:color="auto"/>
            </w:tcBorders>
            <w:vAlign w:val="center"/>
          </w:tcPr>
          <w:p w14:paraId="2F442BC1"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TsD04B</w:t>
            </w:r>
          </w:p>
          <w:p w14:paraId="654F50DF"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2EDE58F9"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Compactarea</w:t>
            </w:r>
            <w:proofErr w:type="spellEnd"/>
            <w:r w:rsidRPr="005A5809">
              <w:rPr>
                <w:noProof w:val="0"/>
                <w:lang w:val="en-US" w:eastAsia="ru-RU" w:bidi="ru-RU"/>
              </w:rPr>
              <w:t xml:space="preserve"> cu </w:t>
            </w:r>
            <w:proofErr w:type="spellStart"/>
            <w:r w:rsidRPr="005A5809">
              <w:rPr>
                <w:noProof w:val="0"/>
                <w:lang w:val="en-US" w:eastAsia="ru-RU" w:bidi="ru-RU"/>
              </w:rPr>
              <w:t>maiul</w:t>
            </w:r>
            <w:proofErr w:type="spellEnd"/>
            <w:r w:rsidRPr="005A5809">
              <w:rPr>
                <w:noProof w:val="0"/>
                <w:lang w:val="en-US" w:eastAsia="ru-RU" w:bidi="ru-RU"/>
              </w:rPr>
              <w:t xml:space="preserve"> de mina a </w:t>
            </w:r>
            <w:proofErr w:type="spellStart"/>
            <w:r w:rsidRPr="005A5809">
              <w:rPr>
                <w:noProof w:val="0"/>
                <w:lang w:val="en-US" w:eastAsia="ru-RU" w:bidi="ru-RU"/>
              </w:rPr>
              <w:t>umpluturilor</w:t>
            </w:r>
            <w:proofErr w:type="spellEnd"/>
            <w:r w:rsidRPr="005A5809">
              <w:rPr>
                <w:noProof w:val="0"/>
                <w:lang w:val="en-US" w:eastAsia="ru-RU" w:bidi="ru-RU"/>
              </w:rPr>
              <w:t xml:space="preserve"> </w:t>
            </w:r>
            <w:proofErr w:type="spellStart"/>
            <w:r w:rsidRPr="005A5809">
              <w:rPr>
                <w:noProof w:val="0"/>
                <w:lang w:val="en-US" w:eastAsia="ru-RU" w:bidi="ru-RU"/>
              </w:rPr>
              <w:t>executate</w:t>
            </w:r>
            <w:proofErr w:type="spellEnd"/>
            <w:r w:rsidRPr="005A5809">
              <w:rPr>
                <w:noProof w:val="0"/>
                <w:lang w:val="en-US" w:eastAsia="ru-RU" w:bidi="ru-RU"/>
              </w:rPr>
              <w:t xml:space="preserve"> in </w:t>
            </w:r>
            <w:proofErr w:type="spellStart"/>
            <w:r w:rsidRPr="005A5809">
              <w:rPr>
                <w:noProof w:val="0"/>
                <w:lang w:val="en-US" w:eastAsia="ru-RU" w:bidi="ru-RU"/>
              </w:rPr>
              <w:t>sapaturi</w:t>
            </w:r>
            <w:proofErr w:type="spellEnd"/>
            <w:r w:rsidRPr="005A5809">
              <w:rPr>
                <w:noProof w:val="0"/>
                <w:lang w:val="en-US" w:eastAsia="ru-RU" w:bidi="ru-RU"/>
              </w:rPr>
              <w:t xml:space="preserve"> </w:t>
            </w:r>
            <w:proofErr w:type="spellStart"/>
            <w:r w:rsidRPr="005A5809">
              <w:rPr>
                <w:noProof w:val="0"/>
                <w:lang w:val="en-US" w:eastAsia="ru-RU" w:bidi="ru-RU"/>
              </w:rPr>
              <w:t>orizontale</w:t>
            </w:r>
            <w:proofErr w:type="spellEnd"/>
            <w:r w:rsidRPr="005A5809">
              <w:rPr>
                <w:noProof w:val="0"/>
                <w:lang w:val="en-US" w:eastAsia="ru-RU" w:bidi="ru-RU"/>
              </w:rPr>
              <w:t xml:space="preserve"> </w:t>
            </w:r>
            <w:proofErr w:type="spellStart"/>
            <w:r w:rsidRPr="005A5809">
              <w:rPr>
                <w:noProof w:val="0"/>
                <w:lang w:val="en-US" w:eastAsia="ru-RU" w:bidi="ru-RU"/>
              </w:rPr>
              <w:t>sau</w:t>
            </w:r>
            <w:proofErr w:type="spellEnd"/>
            <w:r w:rsidRPr="005A5809">
              <w:rPr>
                <w:noProof w:val="0"/>
                <w:lang w:val="en-US" w:eastAsia="ru-RU" w:bidi="ru-RU"/>
              </w:rPr>
              <w:t xml:space="preserve"> </w:t>
            </w:r>
            <w:proofErr w:type="spellStart"/>
            <w:r w:rsidRPr="005A5809">
              <w:rPr>
                <w:noProof w:val="0"/>
                <w:lang w:val="en-US" w:eastAsia="ru-RU" w:bidi="ru-RU"/>
              </w:rPr>
              <w:t>inclinate</w:t>
            </w:r>
            <w:proofErr w:type="spellEnd"/>
            <w:r w:rsidRPr="005A5809">
              <w:rPr>
                <w:noProof w:val="0"/>
                <w:lang w:val="en-US" w:eastAsia="ru-RU" w:bidi="ru-RU"/>
              </w:rPr>
              <w:t xml:space="preserve"> la 1/4, </w:t>
            </w:r>
            <w:proofErr w:type="spellStart"/>
            <w:r w:rsidRPr="005A5809">
              <w:rPr>
                <w:noProof w:val="0"/>
                <w:lang w:val="en-US" w:eastAsia="ru-RU" w:bidi="ru-RU"/>
              </w:rPr>
              <w:t>inclusiv</w:t>
            </w:r>
            <w:proofErr w:type="spellEnd"/>
            <w:r w:rsidRPr="005A5809">
              <w:rPr>
                <w:noProof w:val="0"/>
                <w:lang w:val="en-US" w:eastAsia="ru-RU" w:bidi="ru-RU"/>
              </w:rPr>
              <w:t xml:space="preserve"> </w:t>
            </w:r>
            <w:proofErr w:type="spellStart"/>
            <w:r w:rsidRPr="005A5809">
              <w:rPr>
                <w:noProof w:val="0"/>
                <w:lang w:val="en-US" w:eastAsia="ru-RU" w:bidi="ru-RU"/>
              </w:rPr>
              <w:t>udarea</w:t>
            </w:r>
            <w:proofErr w:type="spellEnd"/>
            <w:r w:rsidRPr="005A5809">
              <w:rPr>
                <w:noProof w:val="0"/>
                <w:lang w:val="en-US" w:eastAsia="ru-RU" w:bidi="ru-RU"/>
              </w:rPr>
              <w:t xml:space="preserve"> </w:t>
            </w:r>
            <w:proofErr w:type="spellStart"/>
            <w:r w:rsidRPr="005A5809">
              <w:rPr>
                <w:noProof w:val="0"/>
                <w:lang w:val="en-US" w:eastAsia="ru-RU" w:bidi="ru-RU"/>
              </w:rPr>
              <w:t>fiecarui</w:t>
            </w:r>
            <w:proofErr w:type="spellEnd"/>
            <w:r w:rsidRPr="005A5809">
              <w:rPr>
                <w:noProof w:val="0"/>
                <w:lang w:val="en-US" w:eastAsia="ru-RU" w:bidi="ru-RU"/>
              </w:rPr>
              <w:t xml:space="preserve"> </w:t>
            </w:r>
            <w:proofErr w:type="spellStart"/>
            <w:r w:rsidRPr="005A5809">
              <w:rPr>
                <w:noProof w:val="0"/>
                <w:lang w:val="en-US" w:eastAsia="ru-RU" w:bidi="ru-RU"/>
              </w:rPr>
              <w:t>strat</w:t>
            </w:r>
            <w:proofErr w:type="spellEnd"/>
            <w:r w:rsidRPr="005A5809">
              <w:rPr>
                <w:noProof w:val="0"/>
                <w:lang w:val="en-US" w:eastAsia="ru-RU" w:bidi="ru-RU"/>
              </w:rPr>
              <w:t xml:space="preserve"> de </w:t>
            </w:r>
            <w:proofErr w:type="spellStart"/>
            <w:r w:rsidRPr="005A5809">
              <w:rPr>
                <w:noProof w:val="0"/>
                <w:lang w:val="en-US" w:eastAsia="ru-RU" w:bidi="ru-RU"/>
              </w:rPr>
              <w:t>pamint</w:t>
            </w:r>
            <w:proofErr w:type="spellEnd"/>
            <w:r w:rsidRPr="005A5809">
              <w:rPr>
                <w:noProof w:val="0"/>
                <w:lang w:val="en-US" w:eastAsia="ru-RU" w:bidi="ru-RU"/>
              </w:rPr>
              <w:t xml:space="preserve"> in </w:t>
            </w:r>
            <w:proofErr w:type="spellStart"/>
            <w:r w:rsidRPr="005A5809">
              <w:rPr>
                <w:noProof w:val="0"/>
                <w:lang w:val="en-US" w:eastAsia="ru-RU" w:bidi="ru-RU"/>
              </w:rPr>
              <w:t>parte</w:t>
            </w:r>
            <w:proofErr w:type="spellEnd"/>
            <w:r w:rsidRPr="005A5809">
              <w:rPr>
                <w:noProof w:val="0"/>
                <w:lang w:val="en-US" w:eastAsia="ru-RU" w:bidi="ru-RU"/>
              </w:rPr>
              <w:t xml:space="preserve">, </w:t>
            </w:r>
            <w:proofErr w:type="spellStart"/>
            <w:r w:rsidRPr="005A5809">
              <w:rPr>
                <w:noProof w:val="0"/>
                <w:lang w:val="en-US" w:eastAsia="ru-RU" w:bidi="ru-RU"/>
              </w:rPr>
              <w:t>avind</w:t>
            </w:r>
            <w:proofErr w:type="spellEnd"/>
            <w:r w:rsidRPr="005A5809">
              <w:rPr>
                <w:noProof w:val="0"/>
                <w:lang w:val="en-US" w:eastAsia="ru-RU" w:bidi="ru-RU"/>
              </w:rPr>
              <w:t xml:space="preserve"> 10 cm </w:t>
            </w:r>
            <w:proofErr w:type="spellStart"/>
            <w:r w:rsidRPr="005A5809">
              <w:rPr>
                <w:noProof w:val="0"/>
                <w:lang w:val="en-US" w:eastAsia="ru-RU" w:bidi="ru-RU"/>
              </w:rPr>
              <w:t>grosime</w:t>
            </w:r>
            <w:proofErr w:type="spellEnd"/>
            <w:r w:rsidRPr="005A5809">
              <w:rPr>
                <w:noProof w:val="0"/>
                <w:lang w:val="en-US" w:eastAsia="ru-RU" w:bidi="ru-RU"/>
              </w:rPr>
              <w:t xml:space="preserve"> </w:t>
            </w:r>
            <w:proofErr w:type="spellStart"/>
            <w:r w:rsidRPr="005A5809">
              <w:rPr>
                <w:noProof w:val="0"/>
                <w:lang w:val="en-US" w:eastAsia="ru-RU" w:bidi="ru-RU"/>
              </w:rPr>
              <w:t>pamint</w:t>
            </w:r>
            <w:proofErr w:type="spellEnd"/>
            <w:r w:rsidRPr="005A5809">
              <w:rPr>
                <w:noProof w:val="0"/>
                <w:lang w:val="en-US" w:eastAsia="ru-RU" w:bidi="ru-RU"/>
              </w:rPr>
              <w:t xml:space="preserve"> </w:t>
            </w:r>
            <w:proofErr w:type="spellStart"/>
            <w:r w:rsidRPr="005A5809">
              <w:rPr>
                <w:noProof w:val="0"/>
                <w:lang w:val="en-US" w:eastAsia="ru-RU" w:bidi="ru-RU"/>
              </w:rPr>
              <w:t>coeziv</w:t>
            </w:r>
            <w:proofErr w:type="spellEnd"/>
            <w:r w:rsidRPr="005A5809">
              <w:rPr>
                <w:noProof w:val="0"/>
                <w:lang w:val="en-US" w:eastAsia="ru-RU" w:bidi="ru-RU"/>
              </w:rPr>
              <w:t xml:space="preserve">. </w:t>
            </w:r>
            <w:r w:rsidRPr="005A5809">
              <w:rPr>
                <w:noProof w:val="0"/>
                <w:lang w:val="ru-RU" w:eastAsia="ru-RU" w:bidi="ru-RU"/>
              </w:rPr>
              <w:t>(</w:t>
            </w:r>
            <w:proofErr w:type="spellStart"/>
            <w:r w:rsidRPr="005A5809">
              <w:rPr>
                <w:noProof w:val="0"/>
                <w:lang w:val="ru-RU" w:eastAsia="ru-RU" w:bidi="ru-RU"/>
              </w:rPr>
              <w:t>Compactarea</w:t>
            </w:r>
            <w:proofErr w:type="spellEnd"/>
            <w:r w:rsidRPr="005A5809">
              <w:rPr>
                <w:noProof w:val="0"/>
                <w:lang w:val="ru-RU" w:eastAsia="ru-RU" w:bidi="ru-RU"/>
              </w:rPr>
              <w:t xml:space="preserve"> </w:t>
            </w:r>
            <w:proofErr w:type="spellStart"/>
            <w:r w:rsidRPr="005A5809">
              <w:rPr>
                <w:noProof w:val="0"/>
                <w:lang w:val="ru-RU" w:eastAsia="ru-RU" w:bidi="ru-RU"/>
              </w:rPr>
              <w:t>manuala</w:t>
            </w:r>
            <w:proofErr w:type="spellEnd"/>
            <w:r w:rsidRPr="005A5809">
              <w:rPr>
                <w:noProof w:val="0"/>
                <w:lang w:val="ru-RU" w:eastAsia="ru-RU" w:bidi="ru-RU"/>
              </w:rPr>
              <w:t>)</w:t>
            </w:r>
          </w:p>
        </w:tc>
        <w:tc>
          <w:tcPr>
            <w:tcW w:w="1560" w:type="dxa"/>
            <w:tcBorders>
              <w:top w:val="single" w:sz="4" w:space="0" w:color="auto"/>
              <w:bottom w:val="single" w:sz="4" w:space="0" w:color="auto"/>
            </w:tcBorders>
            <w:vAlign w:val="center"/>
          </w:tcPr>
          <w:p w14:paraId="230819C2"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m3</w:t>
            </w:r>
          </w:p>
        </w:tc>
        <w:tc>
          <w:tcPr>
            <w:tcW w:w="1559" w:type="dxa"/>
            <w:tcBorders>
              <w:top w:val="single" w:sz="4" w:space="0" w:color="auto"/>
              <w:bottom w:val="single" w:sz="4" w:space="0" w:color="auto"/>
            </w:tcBorders>
            <w:vAlign w:val="center"/>
          </w:tcPr>
          <w:p w14:paraId="08D0DE07"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8,60</w:t>
            </w:r>
          </w:p>
        </w:tc>
      </w:tr>
      <w:tr w:rsidR="005A5809" w:rsidRPr="005A5809" w14:paraId="43D72597"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C98FF8"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6</w:t>
            </w:r>
          </w:p>
        </w:tc>
        <w:tc>
          <w:tcPr>
            <w:tcW w:w="1701" w:type="dxa"/>
            <w:tcBorders>
              <w:top w:val="single" w:sz="4" w:space="0" w:color="auto"/>
              <w:bottom w:val="single" w:sz="4" w:space="0" w:color="auto"/>
            </w:tcBorders>
            <w:vAlign w:val="center"/>
          </w:tcPr>
          <w:p w14:paraId="1BA4FAAF"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TsD02A1</w:t>
            </w:r>
          </w:p>
          <w:p w14:paraId="2331BA08"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45BA900F"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Imprastierea</w:t>
            </w:r>
            <w:proofErr w:type="spellEnd"/>
            <w:r w:rsidRPr="005A5809">
              <w:rPr>
                <w:noProof w:val="0"/>
                <w:lang w:val="en-US" w:eastAsia="ru-RU" w:bidi="ru-RU"/>
              </w:rPr>
              <w:t xml:space="preserve"> </w:t>
            </w:r>
            <w:proofErr w:type="spellStart"/>
            <w:r w:rsidRPr="005A5809">
              <w:rPr>
                <w:noProof w:val="0"/>
                <w:lang w:val="en-US" w:eastAsia="ru-RU" w:bidi="ru-RU"/>
              </w:rPr>
              <w:t>pamintului</w:t>
            </w:r>
            <w:proofErr w:type="spellEnd"/>
            <w:r w:rsidRPr="005A5809">
              <w:rPr>
                <w:noProof w:val="0"/>
                <w:lang w:val="en-US" w:eastAsia="ru-RU" w:bidi="ru-RU"/>
              </w:rPr>
              <w:t xml:space="preserve"> </w:t>
            </w:r>
            <w:proofErr w:type="spellStart"/>
            <w:r w:rsidRPr="005A5809">
              <w:rPr>
                <w:noProof w:val="0"/>
                <w:lang w:val="en-US" w:eastAsia="ru-RU" w:bidi="ru-RU"/>
              </w:rPr>
              <w:t>afinat</w:t>
            </w:r>
            <w:proofErr w:type="spellEnd"/>
            <w:r w:rsidRPr="005A5809">
              <w:rPr>
                <w:noProof w:val="0"/>
                <w:lang w:val="en-US" w:eastAsia="ru-RU" w:bidi="ru-RU"/>
              </w:rPr>
              <w:t xml:space="preserve"> </w:t>
            </w:r>
            <w:proofErr w:type="spellStart"/>
            <w:r w:rsidRPr="005A5809">
              <w:rPr>
                <w:noProof w:val="0"/>
                <w:lang w:val="en-US" w:eastAsia="ru-RU" w:bidi="ru-RU"/>
              </w:rPr>
              <w:t>provenit</w:t>
            </w:r>
            <w:proofErr w:type="spellEnd"/>
            <w:r w:rsidRPr="005A5809">
              <w:rPr>
                <w:noProof w:val="0"/>
                <w:lang w:val="en-US" w:eastAsia="ru-RU" w:bidi="ru-RU"/>
              </w:rPr>
              <w:t xml:space="preserve"> din </w:t>
            </w:r>
            <w:proofErr w:type="spellStart"/>
            <w:r w:rsidRPr="005A5809">
              <w:rPr>
                <w:noProof w:val="0"/>
                <w:lang w:val="en-US" w:eastAsia="ru-RU" w:bidi="ru-RU"/>
              </w:rPr>
              <w:t>teren</w:t>
            </w:r>
            <w:proofErr w:type="spellEnd"/>
            <w:r w:rsidRPr="005A5809">
              <w:rPr>
                <w:noProof w:val="0"/>
                <w:lang w:val="en-US" w:eastAsia="ru-RU" w:bidi="ru-RU"/>
              </w:rPr>
              <w:t xml:space="preserve"> </w:t>
            </w:r>
            <w:proofErr w:type="spellStart"/>
            <w:r w:rsidRPr="005A5809">
              <w:rPr>
                <w:noProof w:val="0"/>
                <w:lang w:val="en-US" w:eastAsia="ru-RU" w:bidi="ru-RU"/>
              </w:rPr>
              <w:t>categoria</w:t>
            </w:r>
            <w:proofErr w:type="spellEnd"/>
            <w:r w:rsidRPr="005A5809">
              <w:rPr>
                <w:noProof w:val="0"/>
                <w:lang w:val="en-US" w:eastAsia="ru-RU" w:bidi="ru-RU"/>
              </w:rPr>
              <w:t xml:space="preserve"> I </w:t>
            </w:r>
            <w:proofErr w:type="spellStart"/>
            <w:r w:rsidRPr="005A5809">
              <w:rPr>
                <w:noProof w:val="0"/>
                <w:lang w:val="en-US" w:eastAsia="ru-RU" w:bidi="ru-RU"/>
              </w:rPr>
              <w:t>sau</w:t>
            </w:r>
            <w:proofErr w:type="spellEnd"/>
            <w:r w:rsidRPr="005A5809">
              <w:rPr>
                <w:noProof w:val="0"/>
                <w:lang w:val="en-US" w:eastAsia="ru-RU" w:bidi="ru-RU"/>
              </w:rPr>
              <w:t xml:space="preserve"> II, </w:t>
            </w:r>
            <w:proofErr w:type="spellStart"/>
            <w:r w:rsidRPr="005A5809">
              <w:rPr>
                <w:noProof w:val="0"/>
                <w:lang w:val="en-US" w:eastAsia="ru-RU" w:bidi="ru-RU"/>
              </w:rPr>
              <w:t>executata</w:t>
            </w:r>
            <w:proofErr w:type="spellEnd"/>
            <w:r w:rsidRPr="005A5809">
              <w:rPr>
                <w:noProof w:val="0"/>
                <w:lang w:val="en-US" w:eastAsia="ru-RU" w:bidi="ru-RU"/>
              </w:rPr>
              <w:t xml:space="preserve"> cu </w:t>
            </w:r>
            <w:proofErr w:type="spellStart"/>
            <w:r w:rsidRPr="005A5809">
              <w:rPr>
                <w:noProof w:val="0"/>
                <w:lang w:val="en-US" w:eastAsia="ru-RU" w:bidi="ru-RU"/>
              </w:rPr>
              <w:t>buldozer</w:t>
            </w:r>
            <w:proofErr w:type="spellEnd"/>
            <w:r w:rsidRPr="005A5809">
              <w:rPr>
                <w:noProof w:val="0"/>
                <w:lang w:val="en-US" w:eastAsia="ru-RU" w:bidi="ru-RU"/>
              </w:rPr>
              <w:t xml:space="preserve"> pe tractor cu senile de 65-80 CP, in </w:t>
            </w:r>
            <w:proofErr w:type="spellStart"/>
            <w:r w:rsidRPr="005A5809">
              <w:rPr>
                <w:noProof w:val="0"/>
                <w:lang w:val="en-US" w:eastAsia="ru-RU" w:bidi="ru-RU"/>
              </w:rPr>
              <w:t>straturi</w:t>
            </w:r>
            <w:proofErr w:type="spellEnd"/>
            <w:r w:rsidRPr="005A5809">
              <w:rPr>
                <w:noProof w:val="0"/>
                <w:lang w:val="en-US" w:eastAsia="ru-RU" w:bidi="ru-RU"/>
              </w:rPr>
              <w:t xml:space="preserve"> cu </w:t>
            </w:r>
            <w:proofErr w:type="spellStart"/>
            <w:r w:rsidRPr="005A5809">
              <w:rPr>
                <w:noProof w:val="0"/>
                <w:lang w:val="en-US" w:eastAsia="ru-RU" w:bidi="ru-RU"/>
              </w:rPr>
              <w:t>grosimea</w:t>
            </w:r>
            <w:proofErr w:type="spellEnd"/>
            <w:r w:rsidRPr="005A5809">
              <w:rPr>
                <w:noProof w:val="0"/>
                <w:lang w:val="en-US" w:eastAsia="ru-RU" w:bidi="ru-RU"/>
              </w:rPr>
              <w:t xml:space="preserve"> de 15-20 cm</w:t>
            </w:r>
          </w:p>
        </w:tc>
        <w:tc>
          <w:tcPr>
            <w:tcW w:w="1560" w:type="dxa"/>
            <w:tcBorders>
              <w:top w:val="single" w:sz="4" w:space="0" w:color="auto"/>
              <w:bottom w:val="single" w:sz="4" w:space="0" w:color="auto"/>
            </w:tcBorders>
            <w:vAlign w:val="center"/>
          </w:tcPr>
          <w:p w14:paraId="21357069"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100 m3</w:t>
            </w:r>
          </w:p>
        </w:tc>
        <w:tc>
          <w:tcPr>
            <w:tcW w:w="1559" w:type="dxa"/>
            <w:tcBorders>
              <w:top w:val="single" w:sz="4" w:space="0" w:color="auto"/>
              <w:bottom w:val="single" w:sz="4" w:space="0" w:color="auto"/>
            </w:tcBorders>
            <w:vAlign w:val="center"/>
          </w:tcPr>
          <w:p w14:paraId="1A262145"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0,26</w:t>
            </w:r>
          </w:p>
        </w:tc>
      </w:tr>
      <w:tr w:rsidR="005A5809" w:rsidRPr="005A5809" w14:paraId="6541DF2C"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C9DD4F"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7</w:t>
            </w:r>
          </w:p>
        </w:tc>
        <w:tc>
          <w:tcPr>
            <w:tcW w:w="1701" w:type="dxa"/>
            <w:tcBorders>
              <w:top w:val="single" w:sz="4" w:space="0" w:color="auto"/>
              <w:bottom w:val="single" w:sz="4" w:space="0" w:color="auto"/>
            </w:tcBorders>
            <w:vAlign w:val="center"/>
          </w:tcPr>
          <w:p w14:paraId="6E3BF62A"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TsD05B</w:t>
            </w:r>
          </w:p>
          <w:p w14:paraId="0D5F9AA1"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27BBBF39"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Compactarea</w:t>
            </w:r>
            <w:proofErr w:type="spellEnd"/>
            <w:r w:rsidRPr="005A5809">
              <w:rPr>
                <w:noProof w:val="0"/>
                <w:lang w:val="en-US" w:eastAsia="ru-RU" w:bidi="ru-RU"/>
              </w:rPr>
              <w:t xml:space="preserve"> cu </w:t>
            </w:r>
            <w:proofErr w:type="spellStart"/>
            <w:r w:rsidRPr="005A5809">
              <w:rPr>
                <w:noProof w:val="0"/>
                <w:lang w:val="en-US" w:eastAsia="ru-RU" w:bidi="ru-RU"/>
              </w:rPr>
              <w:t>maiul</w:t>
            </w:r>
            <w:proofErr w:type="spellEnd"/>
            <w:r w:rsidRPr="005A5809">
              <w:rPr>
                <w:noProof w:val="0"/>
                <w:lang w:val="en-US" w:eastAsia="ru-RU" w:bidi="ru-RU"/>
              </w:rPr>
              <w:t xml:space="preserve"> </w:t>
            </w:r>
            <w:proofErr w:type="spellStart"/>
            <w:r w:rsidRPr="005A5809">
              <w:rPr>
                <w:noProof w:val="0"/>
                <w:lang w:val="en-US" w:eastAsia="ru-RU" w:bidi="ru-RU"/>
              </w:rPr>
              <w:t>mecanic</w:t>
            </w:r>
            <w:proofErr w:type="spellEnd"/>
            <w:r w:rsidRPr="005A5809">
              <w:rPr>
                <w:noProof w:val="0"/>
                <w:lang w:val="en-US" w:eastAsia="ru-RU" w:bidi="ru-RU"/>
              </w:rPr>
              <w:t xml:space="preserve"> de 150-200 kg a </w:t>
            </w:r>
            <w:proofErr w:type="spellStart"/>
            <w:r w:rsidRPr="005A5809">
              <w:rPr>
                <w:noProof w:val="0"/>
                <w:lang w:val="en-US" w:eastAsia="ru-RU" w:bidi="ru-RU"/>
              </w:rPr>
              <w:t>umpluturilor</w:t>
            </w:r>
            <w:proofErr w:type="spellEnd"/>
            <w:r w:rsidRPr="005A5809">
              <w:rPr>
                <w:noProof w:val="0"/>
                <w:lang w:val="en-US" w:eastAsia="ru-RU" w:bidi="ru-RU"/>
              </w:rPr>
              <w:t xml:space="preserve"> in </w:t>
            </w:r>
            <w:proofErr w:type="spellStart"/>
            <w:r w:rsidRPr="005A5809">
              <w:rPr>
                <w:noProof w:val="0"/>
                <w:lang w:val="en-US" w:eastAsia="ru-RU" w:bidi="ru-RU"/>
              </w:rPr>
              <w:t>straturi</w:t>
            </w:r>
            <w:proofErr w:type="spellEnd"/>
            <w:r w:rsidRPr="005A5809">
              <w:rPr>
                <w:noProof w:val="0"/>
                <w:lang w:val="en-US" w:eastAsia="ru-RU" w:bidi="ru-RU"/>
              </w:rPr>
              <w:t xml:space="preserve"> </w:t>
            </w:r>
            <w:proofErr w:type="spellStart"/>
            <w:r w:rsidRPr="005A5809">
              <w:rPr>
                <w:noProof w:val="0"/>
                <w:lang w:val="en-US" w:eastAsia="ru-RU" w:bidi="ru-RU"/>
              </w:rPr>
              <w:t>succesive</w:t>
            </w:r>
            <w:proofErr w:type="spellEnd"/>
            <w:r w:rsidRPr="005A5809">
              <w:rPr>
                <w:noProof w:val="0"/>
                <w:lang w:val="en-US" w:eastAsia="ru-RU" w:bidi="ru-RU"/>
              </w:rPr>
              <w:t xml:space="preserve"> de 20-30 cm </w:t>
            </w:r>
            <w:proofErr w:type="spellStart"/>
            <w:r w:rsidRPr="005A5809">
              <w:rPr>
                <w:noProof w:val="0"/>
                <w:lang w:val="en-US" w:eastAsia="ru-RU" w:bidi="ru-RU"/>
              </w:rPr>
              <w:t>grosime</w:t>
            </w:r>
            <w:proofErr w:type="spellEnd"/>
            <w:r w:rsidRPr="005A5809">
              <w:rPr>
                <w:noProof w:val="0"/>
                <w:lang w:val="en-US" w:eastAsia="ru-RU" w:bidi="ru-RU"/>
              </w:rPr>
              <w:t xml:space="preserve">, </w:t>
            </w:r>
            <w:proofErr w:type="spellStart"/>
            <w:r w:rsidRPr="005A5809">
              <w:rPr>
                <w:noProof w:val="0"/>
                <w:lang w:val="en-US" w:eastAsia="ru-RU" w:bidi="ru-RU"/>
              </w:rPr>
              <w:t>exclusiv</w:t>
            </w:r>
            <w:proofErr w:type="spellEnd"/>
            <w:r w:rsidRPr="005A5809">
              <w:rPr>
                <w:noProof w:val="0"/>
                <w:lang w:val="en-US" w:eastAsia="ru-RU" w:bidi="ru-RU"/>
              </w:rPr>
              <w:t xml:space="preserve"> </w:t>
            </w:r>
            <w:proofErr w:type="spellStart"/>
            <w:r w:rsidRPr="005A5809">
              <w:rPr>
                <w:noProof w:val="0"/>
                <w:lang w:val="en-US" w:eastAsia="ru-RU" w:bidi="ru-RU"/>
              </w:rPr>
              <w:t>udarea</w:t>
            </w:r>
            <w:proofErr w:type="spellEnd"/>
            <w:r w:rsidRPr="005A5809">
              <w:rPr>
                <w:noProof w:val="0"/>
                <w:lang w:val="en-US" w:eastAsia="ru-RU" w:bidi="ru-RU"/>
              </w:rPr>
              <w:t xml:space="preserve"> </w:t>
            </w:r>
            <w:proofErr w:type="spellStart"/>
            <w:r w:rsidRPr="005A5809">
              <w:rPr>
                <w:noProof w:val="0"/>
                <w:lang w:val="en-US" w:eastAsia="ru-RU" w:bidi="ru-RU"/>
              </w:rPr>
              <w:t>fiecarui</w:t>
            </w:r>
            <w:proofErr w:type="spellEnd"/>
            <w:r w:rsidRPr="005A5809">
              <w:rPr>
                <w:noProof w:val="0"/>
                <w:lang w:val="en-US" w:eastAsia="ru-RU" w:bidi="ru-RU"/>
              </w:rPr>
              <w:t xml:space="preserve"> </w:t>
            </w:r>
            <w:proofErr w:type="spellStart"/>
            <w:r w:rsidRPr="005A5809">
              <w:rPr>
                <w:noProof w:val="0"/>
                <w:lang w:val="en-US" w:eastAsia="ru-RU" w:bidi="ru-RU"/>
              </w:rPr>
              <w:t>strat</w:t>
            </w:r>
            <w:proofErr w:type="spellEnd"/>
            <w:r w:rsidRPr="005A5809">
              <w:rPr>
                <w:noProof w:val="0"/>
                <w:lang w:val="en-US" w:eastAsia="ru-RU" w:bidi="ru-RU"/>
              </w:rPr>
              <w:t xml:space="preserve"> in </w:t>
            </w:r>
            <w:proofErr w:type="spellStart"/>
            <w:r w:rsidRPr="005A5809">
              <w:rPr>
                <w:noProof w:val="0"/>
                <w:lang w:val="en-US" w:eastAsia="ru-RU" w:bidi="ru-RU"/>
              </w:rPr>
              <w:t>parte</w:t>
            </w:r>
            <w:proofErr w:type="spellEnd"/>
            <w:r w:rsidRPr="005A5809">
              <w:rPr>
                <w:noProof w:val="0"/>
                <w:lang w:val="en-US" w:eastAsia="ru-RU" w:bidi="ru-RU"/>
              </w:rPr>
              <w:t xml:space="preserve">, </w:t>
            </w:r>
            <w:proofErr w:type="spellStart"/>
            <w:r w:rsidRPr="005A5809">
              <w:rPr>
                <w:noProof w:val="0"/>
                <w:lang w:val="en-US" w:eastAsia="ru-RU" w:bidi="ru-RU"/>
              </w:rPr>
              <w:t>umpluturile</w:t>
            </w:r>
            <w:proofErr w:type="spellEnd"/>
            <w:r w:rsidRPr="005A5809">
              <w:rPr>
                <w:noProof w:val="0"/>
                <w:lang w:val="en-US" w:eastAsia="ru-RU" w:bidi="ru-RU"/>
              </w:rPr>
              <w:t xml:space="preserve"> </w:t>
            </w:r>
            <w:proofErr w:type="spellStart"/>
            <w:r w:rsidRPr="005A5809">
              <w:rPr>
                <w:noProof w:val="0"/>
                <w:lang w:val="en-US" w:eastAsia="ru-RU" w:bidi="ru-RU"/>
              </w:rPr>
              <w:t>executindu</w:t>
            </w:r>
            <w:proofErr w:type="spellEnd"/>
            <w:r w:rsidRPr="005A5809">
              <w:rPr>
                <w:noProof w:val="0"/>
                <w:lang w:val="en-US" w:eastAsia="ru-RU" w:bidi="ru-RU"/>
              </w:rPr>
              <w:t xml:space="preserve">-se din </w:t>
            </w:r>
            <w:proofErr w:type="spellStart"/>
            <w:r w:rsidRPr="005A5809">
              <w:rPr>
                <w:noProof w:val="0"/>
                <w:lang w:val="en-US" w:eastAsia="ru-RU" w:bidi="ru-RU"/>
              </w:rPr>
              <w:t>pamint</w:t>
            </w:r>
            <w:proofErr w:type="spellEnd"/>
            <w:r w:rsidRPr="005A5809">
              <w:rPr>
                <w:noProof w:val="0"/>
                <w:lang w:val="en-US" w:eastAsia="ru-RU" w:bidi="ru-RU"/>
              </w:rPr>
              <w:t xml:space="preserve"> </w:t>
            </w:r>
            <w:proofErr w:type="spellStart"/>
            <w:r w:rsidRPr="005A5809">
              <w:rPr>
                <w:noProof w:val="0"/>
                <w:lang w:val="en-US" w:eastAsia="ru-RU" w:bidi="ru-RU"/>
              </w:rPr>
              <w:t>coeziv</w:t>
            </w:r>
            <w:proofErr w:type="spellEnd"/>
          </w:p>
        </w:tc>
        <w:tc>
          <w:tcPr>
            <w:tcW w:w="1560" w:type="dxa"/>
            <w:tcBorders>
              <w:top w:val="single" w:sz="4" w:space="0" w:color="auto"/>
              <w:bottom w:val="single" w:sz="4" w:space="0" w:color="auto"/>
            </w:tcBorders>
            <w:vAlign w:val="center"/>
          </w:tcPr>
          <w:p w14:paraId="68A3B20A"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100 m3</w:t>
            </w:r>
          </w:p>
        </w:tc>
        <w:tc>
          <w:tcPr>
            <w:tcW w:w="1559" w:type="dxa"/>
            <w:tcBorders>
              <w:top w:val="single" w:sz="4" w:space="0" w:color="auto"/>
              <w:bottom w:val="single" w:sz="4" w:space="0" w:color="auto"/>
            </w:tcBorders>
            <w:vAlign w:val="center"/>
          </w:tcPr>
          <w:p w14:paraId="6AF21CA5"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0,26</w:t>
            </w:r>
          </w:p>
        </w:tc>
      </w:tr>
      <w:tr w:rsidR="005A5809" w:rsidRPr="005A5809" w14:paraId="01BC4950" w14:textId="77777777" w:rsidTr="00A30A73">
        <w:tc>
          <w:tcPr>
            <w:tcW w:w="709" w:type="dxa"/>
            <w:tcBorders>
              <w:top w:val="nil"/>
              <w:left w:val="single" w:sz="6" w:space="0" w:color="auto"/>
              <w:bottom w:val="nil"/>
              <w:right w:val="nil"/>
            </w:tcBorders>
          </w:tcPr>
          <w:p w14:paraId="2B1B974B"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 xml:space="preserve"> </w:t>
            </w:r>
          </w:p>
        </w:tc>
        <w:tc>
          <w:tcPr>
            <w:tcW w:w="1701" w:type="dxa"/>
            <w:tcBorders>
              <w:top w:val="nil"/>
              <w:left w:val="single" w:sz="6" w:space="0" w:color="auto"/>
              <w:bottom w:val="nil"/>
              <w:right w:val="nil"/>
            </w:tcBorders>
          </w:tcPr>
          <w:p w14:paraId="5C87D8D5"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nil"/>
              <w:left w:val="single" w:sz="6" w:space="0" w:color="auto"/>
              <w:bottom w:val="nil"/>
              <w:right w:val="nil"/>
            </w:tcBorders>
          </w:tcPr>
          <w:p w14:paraId="6296533F" w14:textId="77777777" w:rsidR="005A5809" w:rsidRPr="005A5809" w:rsidRDefault="005A5809" w:rsidP="005A5809">
            <w:pPr>
              <w:widowControl w:val="0"/>
              <w:suppressAutoHyphens/>
              <w:autoSpaceDE w:val="0"/>
              <w:rPr>
                <w:b/>
                <w:bCs/>
                <w:noProof w:val="0"/>
                <w:lang w:val="en-US" w:eastAsia="ru-RU" w:bidi="ru-RU"/>
              </w:rPr>
            </w:pPr>
            <w:proofErr w:type="spellStart"/>
            <w:r w:rsidRPr="005A5809">
              <w:rPr>
                <w:b/>
                <w:bCs/>
                <w:noProof w:val="0"/>
                <w:lang w:val="en-US" w:eastAsia="ru-RU" w:bidi="ru-RU"/>
              </w:rPr>
              <w:t>Capitolul</w:t>
            </w:r>
            <w:proofErr w:type="spellEnd"/>
            <w:r w:rsidRPr="005A5809">
              <w:rPr>
                <w:b/>
                <w:bCs/>
                <w:noProof w:val="0"/>
                <w:lang w:val="en-US" w:eastAsia="ru-RU" w:bidi="ru-RU"/>
              </w:rPr>
              <w:t xml:space="preserve"> </w:t>
            </w:r>
            <w:r w:rsidRPr="005A5809">
              <w:rPr>
                <w:b/>
                <w:bCs/>
                <w:noProof w:val="0"/>
                <w:lang w:val="ru-RU" w:eastAsia="ru-RU" w:bidi="ru-RU"/>
              </w:rPr>
              <w:t xml:space="preserve">2. </w:t>
            </w:r>
            <w:proofErr w:type="spellStart"/>
            <w:r w:rsidRPr="005A5809">
              <w:rPr>
                <w:b/>
                <w:bCs/>
                <w:noProof w:val="0"/>
                <w:lang w:val="ru-RU" w:eastAsia="ru-RU" w:bidi="ru-RU"/>
              </w:rPr>
              <w:t>Conducte</w:t>
            </w:r>
            <w:proofErr w:type="spellEnd"/>
            <w:r w:rsidRPr="005A5809">
              <w:rPr>
                <w:b/>
                <w:bCs/>
                <w:noProof w:val="0"/>
                <w:lang w:val="ru-RU" w:eastAsia="ru-RU" w:bidi="ru-RU"/>
              </w:rPr>
              <w:t xml:space="preserve"> </w:t>
            </w:r>
            <w:proofErr w:type="spellStart"/>
            <w:r w:rsidRPr="005A5809">
              <w:rPr>
                <w:b/>
                <w:bCs/>
                <w:noProof w:val="0"/>
                <w:lang w:val="ru-RU" w:eastAsia="ru-RU" w:bidi="ru-RU"/>
              </w:rPr>
              <w:t>si</w:t>
            </w:r>
            <w:proofErr w:type="spellEnd"/>
            <w:r w:rsidRPr="005A5809">
              <w:rPr>
                <w:b/>
                <w:bCs/>
                <w:noProof w:val="0"/>
                <w:lang w:val="ru-RU" w:eastAsia="ru-RU" w:bidi="ru-RU"/>
              </w:rPr>
              <w:t xml:space="preserve"> </w:t>
            </w:r>
            <w:proofErr w:type="spellStart"/>
            <w:r w:rsidRPr="005A5809">
              <w:rPr>
                <w:b/>
                <w:bCs/>
                <w:noProof w:val="0"/>
                <w:lang w:val="ru-RU" w:eastAsia="ru-RU" w:bidi="ru-RU"/>
              </w:rPr>
              <w:t>accesorii</w:t>
            </w:r>
            <w:proofErr w:type="spellEnd"/>
          </w:p>
        </w:tc>
        <w:tc>
          <w:tcPr>
            <w:tcW w:w="1560" w:type="dxa"/>
            <w:tcBorders>
              <w:top w:val="nil"/>
              <w:left w:val="single" w:sz="6" w:space="0" w:color="auto"/>
              <w:bottom w:val="nil"/>
              <w:right w:val="nil"/>
            </w:tcBorders>
          </w:tcPr>
          <w:p w14:paraId="3C0478FF" w14:textId="77777777" w:rsidR="005A5809" w:rsidRPr="005A5809" w:rsidRDefault="005A5809" w:rsidP="005A5809">
            <w:pPr>
              <w:widowControl w:val="0"/>
              <w:suppressAutoHyphens/>
              <w:autoSpaceDE w:val="0"/>
              <w:rPr>
                <w:noProof w:val="0"/>
                <w:lang w:val="ru-RU" w:eastAsia="ru-RU" w:bidi="ru-RU"/>
              </w:rPr>
            </w:pPr>
          </w:p>
        </w:tc>
        <w:tc>
          <w:tcPr>
            <w:tcW w:w="1559" w:type="dxa"/>
            <w:tcBorders>
              <w:top w:val="nil"/>
              <w:left w:val="single" w:sz="6" w:space="0" w:color="auto"/>
              <w:bottom w:val="nil"/>
              <w:right w:val="single" w:sz="4" w:space="0" w:color="auto"/>
            </w:tcBorders>
          </w:tcPr>
          <w:p w14:paraId="12A291B3" w14:textId="77777777" w:rsidR="005A5809" w:rsidRPr="005A5809" w:rsidRDefault="005A5809" w:rsidP="005A5809">
            <w:pPr>
              <w:widowControl w:val="0"/>
              <w:suppressAutoHyphens/>
              <w:autoSpaceDE w:val="0"/>
              <w:rPr>
                <w:noProof w:val="0"/>
                <w:lang w:val="ru-RU" w:eastAsia="ru-RU" w:bidi="ru-RU"/>
              </w:rPr>
            </w:pPr>
          </w:p>
        </w:tc>
      </w:tr>
      <w:tr w:rsidR="005A5809" w:rsidRPr="005A5809" w14:paraId="4811AD5F"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5527E7"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8</w:t>
            </w:r>
          </w:p>
        </w:tc>
        <w:tc>
          <w:tcPr>
            <w:tcW w:w="1701" w:type="dxa"/>
            <w:tcBorders>
              <w:top w:val="single" w:sz="4" w:space="0" w:color="auto"/>
              <w:bottom w:val="single" w:sz="4" w:space="0" w:color="auto"/>
            </w:tcBorders>
            <w:vAlign w:val="center"/>
          </w:tcPr>
          <w:p w14:paraId="70E89857"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AcA08A</w:t>
            </w:r>
          </w:p>
          <w:p w14:paraId="26294721"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189A8AD7"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Montarea</w:t>
            </w:r>
            <w:proofErr w:type="spellEnd"/>
            <w:r w:rsidRPr="005A5809">
              <w:rPr>
                <w:noProof w:val="0"/>
                <w:lang w:val="en-US" w:eastAsia="ru-RU" w:bidi="ru-RU"/>
              </w:rPr>
              <w:t xml:space="preserve"> in </w:t>
            </w:r>
            <w:proofErr w:type="spellStart"/>
            <w:r w:rsidRPr="005A5809">
              <w:rPr>
                <w:noProof w:val="0"/>
                <w:lang w:val="en-US" w:eastAsia="ru-RU" w:bidi="ru-RU"/>
              </w:rPr>
              <w:t>pamint</w:t>
            </w:r>
            <w:proofErr w:type="spellEnd"/>
            <w:r w:rsidRPr="005A5809">
              <w:rPr>
                <w:noProof w:val="0"/>
                <w:lang w:val="en-US" w:eastAsia="ru-RU" w:bidi="ru-RU"/>
              </w:rPr>
              <w:t xml:space="preserve">, in </w:t>
            </w:r>
            <w:proofErr w:type="spellStart"/>
            <w:r w:rsidRPr="005A5809">
              <w:rPr>
                <w:noProof w:val="0"/>
                <w:lang w:val="en-US" w:eastAsia="ru-RU" w:bidi="ru-RU"/>
              </w:rPr>
              <w:t>exteriorul</w:t>
            </w:r>
            <w:proofErr w:type="spellEnd"/>
            <w:r w:rsidRPr="005A5809">
              <w:rPr>
                <w:noProof w:val="0"/>
                <w:lang w:val="en-US" w:eastAsia="ru-RU" w:bidi="ru-RU"/>
              </w:rPr>
              <w:t xml:space="preserve"> </w:t>
            </w:r>
            <w:proofErr w:type="spellStart"/>
            <w:r w:rsidRPr="005A5809">
              <w:rPr>
                <w:noProof w:val="0"/>
                <w:lang w:val="en-US" w:eastAsia="ru-RU" w:bidi="ru-RU"/>
              </w:rPr>
              <w:t>cladirilor</w:t>
            </w:r>
            <w:proofErr w:type="spellEnd"/>
            <w:r w:rsidRPr="005A5809">
              <w:rPr>
                <w:noProof w:val="0"/>
                <w:lang w:val="en-US" w:eastAsia="ru-RU" w:bidi="ru-RU"/>
              </w:rPr>
              <w:t xml:space="preserve">, a </w:t>
            </w:r>
            <w:proofErr w:type="spellStart"/>
            <w:r w:rsidRPr="005A5809">
              <w:rPr>
                <w:noProof w:val="0"/>
                <w:lang w:val="en-US" w:eastAsia="ru-RU" w:bidi="ru-RU"/>
              </w:rPr>
              <w:t>tevilor</w:t>
            </w:r>
            <w:proofErr w:type="spellEnd"/>
            <w:r w:rsidRPr="005A5809">
              <w:rPr>
                <w:noProof w:val="0"/>
                <w:lang w:val="en-US" w:eastAsia="ru-RU" w:bidi="ru-RU"/>
              </w:rPr>
              <w:t xml:space="preserve"> din PVC, de 9 m </w:t>
            </w:r>
            <w:proofErr w:type="spellStart"/>
            <w:r w:rsidRPr="005A5809">
              <w:rPr>
                <w:noProof w:val="0"/>
                <w:lang w:val="en-US" w:eastAsia="ru-RU" w:bidi="ru-RU"/>
              </w:rPr>
              <w:t>lungime</w:t>
            </w:r>
            <w:proofErr w:type="spellEnd"/>
            <w:r w:rsidRPr="005A5809">
              <w:rPr>
                <w:noProof w:val="0"/>
                <w:lang w:val="en-US" w:eastAsia="ru-RU" w:bidi="ru-RU"/>
              </w:rPr>
              <w:t xml:space="preserve">, </w:t>
            </w:r>
            <w:proofErr w:type="spellStart"/>
            <w:r w:rsidRPr="005A5809">
              <w:rPr>
                <w:noProof w:val="0"/>
                <w:lang w:val="en-US" w:eastAsia="ru-RU" w:bidi="ru-RU"/>
              </w:rPr>
              <w:t>etansate</w:t>
            </w:r>
            <w:proofErr w:type="spellEnd"/>
            <w:r w:rsidRPr="005A5809">
              <w:rPr>
                <w:noProof w:val="0"/>
                <w:lang w:val="en-US" w:eastAsia="ru-RU" w:bidi="ru-RU"/>
              </w:rPr>
              <w:t xml:space="preserve"> cu </w:t>
            </w:r>
            <w:proofErr w:type="spellStart"/>
            <w:r w:rsidRPr="005A5809">
              <w:rPr>
                <w:noProof w:val="0"/>
                <w:lang w:val="en-US" w:eastAsia="ru-RU" w:bidi="ru-RU"/>
              </w:rPr>
              <w:t>garnituri</w:t>
            </w:r>
            <w:proofErr w:type="spellEnd"/>
            <w:r w:rsidRPr="005A5809">
              <w:rPr>
                <w:noProof w:val="0"/>
                <w:lang w:val="en-US" w:eastAsia="ru-RU" w:bidi="ru-RU"/>
              </w:rPr>
              <w:t xml:space="preserve"> de </w:t>
            </w:r>
            <w:proofErr w:type="spellStart"/>
            <w:r w:rsidRPr="005A5809">
              <w:rPr>
                <w:noProof w:val="0"/>
                <w:lang w:val="en-US" w:eastAsia="ru-RU" w:bidi="ru-RU"/>
              </w:rPr>
              <w:t>cauciuc</w:t>
            </w:r>
            <w:proofErr w:type="spellEnd"/>
            <w:r w:rsidRPr="005A5809">
              <w:rPr>
                <w:noProof w:val="0"/>
                <w:lang w:val="en-US" w:eastAsia="ru-RU" w:bidi="ru-RU"/>
              </w:rPr>
              <w:t xml:space="preserve">, </w:t>
            </w:r>
            <w:proofErr w:type="spellStart"/>
            <w:r w:rsidRPr="005A5809">
              <w:rPr>
                <w:noProof w:val="0"/>
                <w:lang w:val="en-US" w:eastAsia="ru-RU" w:bidi="ru-RU"/>
              </w:rPr>
              <w:t>avind</w:t>
            </w:r>
            <w:proofErr w:type="spellEnd"/>
            <w:r w:rsidRPr="005A5809">
              <w:rPr>
                <w:noProof w:val="0"/>
                <w:lang w:val="en-US" w:eastAsia="ru-RU" w:bidi="ru-RU"/>
              </w:rPr>
              <w:t xml:space="preserve"> </w:t>
            </w:r>
            <w:proofErr w:type="spellStart"/>
            <w:r w:rsidRPr="005A5809">
              <w:rPr>
                <w:noProof w:val="0"/>
                <w:lang w:val="en-US" w:eastAsia="ru-RU" w:bidi="ru-RU"/>
              </w:rPr>
              <w:t>diametrul</w:t>
            </w:r>
            <w:proofErr w:type="spellEnd"/>
            <w:r w:rsidRPr="005A5809">
              <w:rPr>
                <w:noProof w:val="0"/>
                <w:lang w:val="en-US" w:eastAsia="ru-RU" w:bidi="ru-RU"/>
              </w:rPr>
              <w:t xml:space="preserve"> de 125-160 mm. </w:t>
            </w:r>
            <w:r w:rsidRPr="005A5809">
              <w:rPr>
                <w:noProof w:val="0"/>
                <w:lang w:val="ru-RU" w:eastAsia="ru-RU" w:bidi="ru-RU"/>
              </w:rPr>
              <w:t>(</w:t>
            </w:r>
            <w:proofErr w:type="spellStart"/>
            <w:r w:rsidRPr="005A5809">
              <w:rPr>
                <w:noProof w:val="0"/>
                <w:lang w:val="ru-RU" w:eastAsia="ru-RU" w:bidi="ru-RU"/>
              </w:rPr>
              <w:t>Conducta</w:t>
            </w:r>
            <w:proofErr w:type="spellEnd"/>
            <w:r w:rsidRPr="005A5809">
              <w:rPr>
                <w:noProof w:val="0"/>
                <w:lang w:val="ru-RU" w:eastAsia="ru-RU" w:bidi="ru-RU"/>
              </w:rPr>
              <w:t xml:space="preserve"> </w:t>
            </w:r>
            <w:proofErr w:type="spellStart"/>
            <w:r w:rsidRPr="005A5809">
              <w:rPr>
                <w:noProof w:val="0"/>
                <w:lang w:val="ru-RU" w:eastAsia="ru-RU" w:bidi="ru-RU"/>
              </w:rPr>
              <w:t>din</w:t>
            </w:r>
            <w:proofErr w:type="spellEnd"/>
            <w:r w:rsidRPr="005A5809">
              <w:rPr>
                <w:noProof w:val="0"/>
                <w:lang w:val="ru-RU" w:eastAsia="ru-RU" w:bidi="ru-RU"/>
              </w:rPr>
              <w:t xml:space="preserve"> PVC, SN4, SDR41, D=160 </w:t>
            </w:r>
            <w:proofErr w:type="spellStart"/>
            <w:r w:rsidRPr="005A5809">
              <w:rPr>
                <w:noProof w:val="0"/>
                <w:lang w:val="ru-RU" w:eastAsia="ru-RU" w:bidi="ru-RU"/>
              </w:rPr>
              <w:t>mm</w:t>
            </w:r>
            <w:proofErr w:type="spellEnd"/>
            <w:r w:rsidRPr="005A5809">
              <w:rPr>
                <w:noProof w:val="0"/>
                <w:lang w:val="ru-RU" w:eastAsia="ru-RU" w:bidi="ru-RU"/>
              </w:rPr>
              <w:t>)</w:t>
            </w:r>
          </w:p>
        </w:tc>
        <w:tc>
          <w:tcPr>
            <w:tcW w:w="1560" w:type="dxa"/>
            <w:tcBorders>
              <w:top w:val="single" w:sz="4" w:space="0" w:color="auto"/>
              <w:bottom w:val="single" w:sz="4" w:space="0" w:color="auto"/>
            </w:tcBorders>
            <w:vAlign w:val="center"/>
          </w:tcPr>
          <w:p w14:paraId="7BCD2960"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m</w:t>
            </w:r>
          </w:p>
        </w:tc>
        <w:tc>
          <w:tcPr>
            <w:tcW w:w="1559" w:type="dxa"/>
            <w:tcBorders>
              <w:top w:val="single" w:sz="4" w:space="0" w:color="auto"/>
              <w:bottom w:val="single" w:sz="4" w:space="0" w:color="auto"/>
            </w:tcBorders>
            <w:vAlign w:val="center"/>
          </w:tcPr>
          <w:p w14:paraId="08B94ED3"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38,00</w:t>
            </w:r>
          </w:p>
        </w:tc>
      </w:tr>
      <w:tr w:rsidR="005A5809" w:rsidRPr="005A5809" w14:paraId="5AF8CE47"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35029B"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9</w:t>
            </w:r>
          </w:p>
        </w:tc>
        <w:tc>
          <w:tcPr>
            <w:tcW w:w="1701" w:type="dxa"/>
            <w:tcBorders>
              <w:top w:val="single" w:sz="4" w:space="0" w:color="auto"/>
              <w:bottom w:val="single" w:sz="4" w:space="0" w:color="auto"/>
            </w:tcBorders>
            <w:vAlign w:val="center"/>
          </w:tcPr>
          <w:p w14:paraId="31B1E022" w14:textId="77777777" w:rsidR="005A5809" w:rsidRPr="005A5809" w:rsidRDefault="005A5809" w:rsidP="005A5809">
            <w:pPr>
              <w:widowControl w:val="0"/>
              <w:suppressAutoHyphens/>
              <w:autoSpaceDE w:val="0"/>
              <w:rPr>
                <w:noProof w:val="0"/>
                <w:lang w:val="en-US" w:eastAsia="ru-RU" w:bidi="ru-RU"/>
              </w:rPr>
            </w:pPr>
            <w:proofErr w:type="spellStart"/>
            <w:r w:rsidRPr="005A5809">
              <w:rPr>
                <w:noProof w:val="0"/>
                <w:lang w:val="en-US" w:eastAsia="ru-RU" w:bidi="ru-RU"/>
              </w:rPr>
              <w:t>Pret</w:t>
            </w:r>
            <w:proofErr w:type="spellEnd"/>
            <w:r w:rsidRPr="005A5809">
              <w:rPr>
                <w:noProof w:val="0"/>
                <w:lang w:val="en-US" w:eastAsia="ru-RU" w:bidi="ru-RU"/>
              </w:rPr>
              <w:t xml:space="preserve"> de </w:t>
            </w:r>
            <w:proofErr w:type="spellStart"/>
            <w:r w:rsidRPr="005A5809">
              <w:rPr>
                <w:noProof w:val="0"/>
                <w:lang w:val="en-US" w:eastAsia="ru-RU" w:bidi="ru-RU"/>
              </w:rPr>
              <w:t>piata</w:t>
            </w:r>
            <w:proofErr w:type="spellEnd"/>
          </w:p>
        </w:tc>
        <w:tc>
          <w:tcPr>
            <w:tcW w:w="4961" w:type="dxa"/>
            <w:tcBorders>
              <w:top w:val="single" w:sz="4" w:space="0" w:color="auto"/>
              <w:bottom w:val="single" w:sz="4" w:space="0" w:color="auto"/>
            </w:tcBorders>
            <w:vAlign w:val="center"/>
          </w:tcPr>
          <w:p w14:paraId="0FF03A71"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ru-RU" w:eastAsia="ru-RU" w:bidi="ru-RU"/>
              </w:rPr>
              <w:t>Banda</w:t>
            </w:r>
            <w:proofErr w:type="spellEnd"/>
            <w:r w:rsidRPr="005A5809">
              <w:rPr>
                <w:noProof w:val="0"/>
                <w:lang w:val="ru-RU" w:eastAsia="ru-RU" w:bidi="ru-RU"/>
              </w:rPr>
              <w:t xml:space="preserve"> </w:t>
            </w:r>
            <w:proofErr w:type="spellStart"/>
            <w:r w:rsidRPr="005A5809">
              <w:rPr>
                <w:noProof w:val="0"/>
                <w:lang w:val="ru-RU" w:eastAsia="ru-RU" w:bidi="ru-RU"/>
              </w:rPr>
              <w:t>de</w:t>
            </w:r>
            <w:proofErr w:type="spellEnd"/>
            <w:r w:rsidRPr="005A5809">
              <w:rPr>
                <w:noProof w:val="0"/>
                <w:lang w:val="ru-RU" w:eastAsia="ru-RU" w:bidi="ru-RU"/>
              </w:rPr>
              <w:t xml:space="preserve"> </w:t>
            </w:r>
            <w:proofErr w:type="spellStart"/>
            <w:r w:rsidRPr="005A5809">
              <w:rPr>
                <w:noProof w:val="0"/>
                <w:lang w:val="ru-RU" w:eastAsia="ru-RU" w:bidi="ru-RU"/>
              </w:rPr>
              <w:t>semnalizare</w:t>
            </w:r>
            <w:proofErr w:type="spellEnd"/>
          </w:p>
        </w:tc>
        <w:tc>
          <w:tcPr>
            <w:tcW w:w="1560" w:type="dxa"/>
            <w:tcBorders>
              <w:top w:val="single" w:sz="4" w:space="0" w:color="auto"/>
              <w:bottom w:val="single" w:sz="4" w:space="0" w:color="auto"/>
            </w:tcBorders>
            <w:vAlign w:val="center"/>
          </w:tcPr>
          <w:p w14:paraId="0DFEBC79"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m</w:t>
            </w:r>
          </w:p>
        </w:tc>
        <w:tc>
          <w:tcPr>
            <w:tcW w:w="1559" w:type="dxa"/>
            <w:tcBorders>
              <w:top w:val="single" w:sz="4" w:space="0" w:color="auto"/>
              <w:bottom w:val="single" w:sz="4" w:space="0" w:color="auto"/>
            </w:tcBorders>
            <w:vAlign w:val="center"/>
          </w:tcPr>
          <w:p w14:paraId="00912303"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38,00</w:t>
            </w:r>
          </w:p>
        </w:tc>
      </w:tr>
      <w:tr w:rsidR="005A5809" w:rsidRPr="005A5809" w14:paraId="12DA49AD"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0E6FBC"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10</w:t>
            </w:r>
          </w:p>
        </w:tc>
        <w:tc>
          <w:tcPr>
            <w:tcW w:w="1701" w:type="dxa"/>
            <w:tcBorders>
              <w:top w:val="single" w:sz="4" w:space="0" w:color="auto"/>
              <w:bottom w:val="single" w:sz="4" w:space="0" w:color="auto"/>
            </w:tcBorders>
            <w:vAlign w:val="center"/>
          </w:tcPr>
          <w:p w14:paraId="42E13A7E"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AcA08B</w:t>
            </w:r>
          </w:p>
          <w:p w14:paraId="558DBA48"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39303313"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Montarea</w:t>
            </w:r>
            <w:proofErr w:type="spellEnd"/>
            <w:r w:rsidRPr="005A5809">
              <w:rPr>
                <w:noProof w:val="0"/>
                <w:lang w:val="en-US" w:eastAsia="ru-RU" w:bidi="ru-RU"/>
              </w:rPr>
              <w:t xml:space="preserve"> in </w:t>
            </w:r>
            <w:proofErr w:type="spellStart"/>
            <w:r w:rsidRPr="005A5809">
              <w:rPr>
                <w:noProof w:val="0"/>
                <w:lang w:val="en-US" w:eastAsia="ru-RU" w:bidi="ru-RU"/>
              </w:rPr>
              <w:t>pamint</w:t>
            </w:r>
            <w:proofErr w:type="spellEnd"/>
            <w:r w:rsidRPr="005A5809">
              <w:rPr>
                <w:noProof w:val="0"/>
                <w:lang w:val="en-US" w:eastAsia="ru-RU" w:bidi="ru-RU"/>
              </w:rPr>
              <w:t xml:space="preserve">, in </w:t>
            </w:r>
            <w:proofErr w:type="spellStart"/>
            <w:r w:rsidRPr="005A5809">
              <w:rPr>
                <w:noProof w:val="0"/>
                <w:lang w:val="en-US" w:eastAsia="ru-RU" w:bidi="ru-RU"/>
              </w:rPr>
              <w:t>exteriorul</w:t>
            </w:r>
            <w:proofErr w:type="spellEnd"/>
            <w:r w:rsidRPr="005A5809">
              <w:rPr>
                <w:noProof w:val="0"/>
                <w:lang w:val="en-US" w:eastAsia="ru-RU" w:bidi="ru-RU"/>
              </w:rPr>
              <w:t xml:space="preserve"> </w:t>
            </w:r>
            <w:proofErr w:type="spellStart"/>
            <w:r w:rsidRPr="005A5809">
              <w:rPr>
                <w:noProof w:val="0"/>
                <w:lang w:val="en-US" w:eastAsia="ru-RU" w:bidi="ru-RU"/>
              </w:rPr>
              <w:t>cladirilor</w:t>
            </w:r>
            <w:proofErr w:type="spellEnd"/>
            <w:r w:rsidRPr="005A5809">
              <w:rPr>
                <w:noProof w:val="0"/>
                <w:lang w:val="en-US" w:eastAsia="ru-RU" w:bidi="ru-RU"/>
              </w:rPr>
              <w:t xml:space="preserve">, a </w:t>
            </w:r>
            <w:proofErr w:type="spellStart"/>
            <w:r w:rsidRPr="005A5809">
              <w:rPr>
                <w:noProof w:val="0"/>
                <w:lang w:val="en-US" w:eastAsia="ru-RU" w:bidi="ru-RU"/>
              </w:rPr>
              <w:t>tevilor</w:t>
            </w:r>
            <w:proofErr w:type="spellEnd"/>
            <w:r w:rsidRPr="005A5809">
              <w:rPr>
                <w:noProof w:val="0"/>
                <w:lang w:val="en-US" w:eastAsia="ru-RU" w:bidi="ru-RU"/>
              </w:rPr>
              <w:t xml:space="preserve"> din PVC, de 9 m </w:t>
            </w:r>
            <w:proofErr w:type="spellStart"/>
            <w:r w:rsidRPr="005A5809">
              <w:rPr>
                <w:noProof w:val="0"/>
                <w:lang w:val="en-US" w:eastAsia="ru-RU" w:bidi="ru-RU"/>
              </w:rPr>
              <w:t>lungime</w:t>
            </w:r>
            <w:proofErr w:type="spellEnd"/>
            <w:r w:rsidRPr="005A5809">
              <w:rPr>
                <w:noProof w:val="0"/>
                <w:lang w:val="en-US" w:eastAsia="ru-RU" w:bidi="ru-RU"/>
              </w:rPr>
              <w:t xml:space="preserve">, </w:t>
            </w:r>
            <w:proofErr w:type="spellStart"/>
            <w:r w:rsidRPr="005A5809">
              <w:rPr>
                <w:noProof w:val="0"/>
                <w:lang w:val="en-US" w:eastAsia="ru-RU" w:bidi="ru-RU"/>
              </w:rPr>
              <w:t>etansate</w:t>
            </w:r>
            <w:proofErr w:type="spellEnd"/>
            <w:r w:rsidRPr="005A5809">
              <w:rPr>
                <w:noProof w:val="0"/>
                <w:lang w:val="en-US" w:eastAsia="ru-RU" w:bidi="ru-RU"/>
              </w:rPr>
              <w:t xml:space="preserve"> cu </w:t>
            </w:r>
            <w:proofErr w:type="spellStart"/>
            <w:r w:rsidRPr="005A5809">
              <w:rPr>
                <w:noProof w:val="0"/>
                <w:lang w:val="en-US" w:eastAsia="ru-RU" w:bidi="ru-RU"/>
              </w:rPr>
              <w:t>garnituri</w:t>
            </w:r>
            <w:proofErr w:type="spellEnd"/>
            <w:r w:rsidRPr="005A5809">
              <w:rPr>
                <w:noProof w:val="0"/>
                <w:lang w:val="en-US" w:eastAsia="ru-RU" w:bidi="ru-RU"/>
              </w:rPr>
              <w:t xml:space="preserve"> de </w:t>
            </w:r>
            <w:proofErr w:type="spellStart"/>
            <w:r w:rsidRPr="005A5809">
              <w:rPr>
                <w:noProof w:val="0"/>
                <w:lang w:val="en-US" w:eastAsia="ru-RU" w:bidi="ru-RU"/>
              </w:rPr>
              <w:t>cauciuc</w:t>
            </w:r>
            <w:proofErr w:type="spellEnd"/>
            <w:r w:rsidRPr="005A5809">
              <w:rPr>
                <w:noProof w:val="0"/>
                <w:lang w:val="en-US" w:eastAsia="ru-RU" w:bidi="ru-RU"/>
              </w:rPr>
              <w:t xml:space="preserve">, </w:t>
            </w:r>
            <w:proofErr w:type="spellStart"/>
            <w:r w:rsidRPr="005A5809">
              <w:rPr>
                <w:noProof w:val="0"/>
                <w:lang w:val="en-US" w:eastAsia="ru-RU" w:bidi="ru-RU"/>
              </w:rPr>
              <w:t>avind</w:t>
            </w:r>
            <w:proofErr w:type="spellEnd"/>
            <w:r w:rsidRPr="005A5809">
              <w:rPr>
                <w:noProof w:val="0"/>
                <w:lang w:val="en-US" w:eastAsia="ru-RU" w:bidi="ru-RU"/>
              </w:rPr>
              <w:t xml:space="preserve"> </w:t>
            </w:r>
            <w:proofErr w:type="spellStart"/>
            <w:r w:rsidRPr="005A5809">
              <w:rPr>
                <w:noProof w:val="0"/>
                <w:lang w:val="en-US" w:eastAsia="ru-RU" w:bidi="ru-RU"/>
              </w:rPr>
              <w:t>diametrul</w:t>
            </w:r>
            <w:proofErr w:type="spellEnd"/>
            <w:r w:rsidRPr="005A5809">
              <w:rPr>
                <w:noProof w:val="0"/>
                <w:lang w:val="en-US" w:eastAsia="ru-RU" w:bidi="ru-RU"/>
              </w:rPr>
              <w:t xml:space="preserve"> de 200-225 mm. </w:t>
            </w:r>
            <w:r w:rsidRPr="005A5809">
              <w:rPr>
                <w:noProof w:val="0"/>
                <w:lang w:val="ru-RU" w:eastAsia="ru-RU" w:bidi="ru-RU"/>
              </w:rPr>
              <w:t>(</w:t>
            </w:r>
            <w:proofErr w:type="spellStart"/>
            <w:r w:rsidRPr="005A5809">
              <w:rPr>
                <w:noProof w:val="0"/>
                <w:lang w:val="ru-RU" w:eastAsia="ru-RU" w:bidi="ru-RU"/>
              </w:rPr>
              <w:t>Tub</w:t>
            </w:r>
            <w:proofErr w:type="spellEnd"/>
            <w:r w:rsidRPr="005A5809">
              <w:rPr>
                <w:noProof w:val="0"/>
                <w:lang w:val="ru-RU" w:eastAsia="ru-RU" w:bidi="ru-RU"/>
              </w:rPr>
              <w:t xml:space="preserve"> </w:t>
            </w:r>
            <w:proofErr w:type="spellStart"/>
            <w:r w:rsidRPr="005A5809">
              <w:rPr>
                <w:noProof w:val="0"/>
                <w:lang w:val="ru-RU" w:eastAsia="ru-RU" w:bidi="ru-RU"/>
              </w:rPr>
              <w:t>de</w:t>
            </w:r>
            <w:proofErr w:type="spellEnd"/>
            <w:r w:rsidRPr="005A5809">
              <w:rPr>
                <w:noProof w:val="0"/>
                <w:lang w:val="ru-RU" w:eastAsia="ru-RU" w:bidi="ru-RU"/>
              </w:rPr>
              <w:t xml:space="preserve"> </w:t>
            </w:r>
            <w:proofErr w:type="spellStart"/>
            <w:r w:rsidRPr="005A5809">
              <w:rPr>
                <w:noProof w:val="0"/>
                <w:lang w:val="ru-RU" w:eastAsia="ru-RU" w:bidi="ru-RU"/>
              </w:rPr>
              <w:t>protectie</w:t>
            </w:r>
            <w:proofErr w:type="spellEnd"/>
            <w:r w:rsidRPr="005A5809">
              <w:rPr>
                <w:noProof w:val="0"/>
                <w:lang w:val="ru-RU" w:eastAsia="ru-RU" w:bidi="ru-RU"/>
              </w:rPr>
              <w:t xml:space="preserve"> </w:t>
            </w:r>
            <w:proofErr w:type="spellStart"/>
            <w:r w:rsidRPr="005A5809">
              <w:rPr>
                <w:noProof w:val="0"/>
                <w:lang w:val="ru-RU" w:eastAsia="ru-RU" w:bidi="ru-RU"/>
              </w:rPr>
              <w:t>din</w:t>
            </w:r>
            <w:proofErr w:type="spellEnd"/>
            <w:r w:rsidRPr="005A5809">
              <w:rPr>
                <w:noProof w:val="0"/>
                <w:lang w:val="ru-RU" w:eastAsia="ru-RU" w:bidi="ru-RU"/>
              </w:rPr>
              <w:t xml:space="preserve"> PVC, D=250 </w:t>
            </w:r>
            <w:proofErr w:type="spellStart"/>
            <w:r w:rsidRPr="005A5809">
              <w:rPr>
                <w:noProof w:val="0"/>
                <w:lang w:val="ru-RU" w:eastAsia="ru-RU" w:bidi="ru-RU"/>
              </w:rPr>
              <w:t>mm</w:t>
            </w:r>
            <w:proofErr w:type="spellEnd"/>
            <w:r w:rsidRPr="005A5809">
              <w:rPr>
                <w:noProof w:val="0"/>
                <w:lang w:val="ru-RU" w:eastAsia="ru-RU" w:bidi="ru-RU"/>
              </w:rPr>
              <w:t>)</w:t>
            </w:r>
          </w:p>
        </w:tc>
        <w:tc>
          <w:tcPr>
            <w:tcW w:w="1560" w:type="dxa"/>
            <w:tcBorders>
              <w:top w:val="single" w:sz="4" w:space="0" w:color="auto"/>
              <w:bottom w:val="single" w:sz="4" w:space="0" w:color="auto"/>
            </w:tcBorders>
            <w:vAlign w:val="center"/>
          </w:tcPr>
          <w:p w14:paraId="09242E5B"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m</w:t>
            </w:r>
          </w:p>
        </w:tc>
        <w:tc>
          <w:tcPr>
            <w:tcW w:w="1559" w:type="dxa"/>
            <w:tcBorders>
              <w:top w:val="single" w:sz="4" w:space="0" w:color="auto"/>
              <w:bottom w:val="single" w:sz="4" w:space="0" w:color="auto"/>
            </w:tcBorders>
            <w:vAlign w:val="center"/>
          </w:tcPr>
          <w:p w14:paraId="4C13135A"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15,00</w:t>
            </w:r>
          </w:p>
        </w:tc>
      </w:tr>
      <w:tr w:rsidR="005A5809" w:rsidRPr="005A5809" w14:paraId="5C73D384" w14:textId="77777777" w:rsidTr="00A30A73">
        <w:tc>
          <w:tcPr>
            <w:tcW w:w="709" w:type="dxa"/>
            <w:tcBorders>
              <w:top w:val="nil"/>
              <w:left w:val="single" w:sz="6" w:space="0" w:color="auto"/>
              <w:bottom w:val="nil"/>
              <w:right w:val="nil"/>
            </w:tcBorders>
          </w:tcPr>
          <w:p w14:paraId="5B492D7D"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 xml:space="preserve"> </w:t>
            </w:r>
          </w:p>
        </w:tc>
        <w:tc>
          <w:tcPr>
            <w:tcW w:w="1701" w:type="dxa"/>
            <w:tcBorders>
              <w:top w:val="nil"/>
              <w:left w:val="single" w:sz="6" w:space="0" w:color="auto"/>
              <w:bottom w:val="nil"/>
              <w:right w:val="nil"/>
            </w:tcBorders>
          </w:tcPr>
          <w:p w14:paraId="216304BB"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nil"/>
              <w:left w:val="single" w:sz="6" w:space="0" w:color="auto"/>
              <w:bottom w:val="nil"/>
              <w:right w:val="nil"/>
            </w:tcBorders>
          </w:tcPr>
          <w:p w14:paraId="6EB9381F" w14:textId="77777777" w:rsidR="005A5809" w:rsidRPr="005A5809" w:rsidRDefault="005A5809" w:rsidP="005A5809">
            <w:pPr>
              <w:widowControl w:val="0"/>
              <w:suppressAutoHyphens/>
              <w:autoSpaceDE w:val="0"/>
              <w:rPr>
                <w:b/>
                <w:bCs/>
                <w:noProof w:val="0"/>
                <w:lang w:val="en-US" w:eastAsia="ru-RU" w:bidi="ru-RU"/>
              </w:rPr>
            </w:pPr>
            <w:proofErr w:type="spellStart"/>
            <w:r w:rsidRPr="005A5809">
              <w:rPr>
                <w:b/>
                <w:bCs/>
                <w:noProof w:val="0"/>
                <w:lang w:val="en-US" w:eastAsia="ru-RU" w:bidi="ru-RU"/>
              </w:rPr>
              <w:t>Capitolul</w:t>
            </w:r>
            <w:proofErr w:type="spellEnd"/>
            <w:r w:rsidRPr="005A5809">
              <w:rPr>
                <w:b/>
                <w:bCs/>
                <w:noProof w:val="0"/>
                <w:lang w:val="en-US" w:eastAsia="ru-RU" w:bidi="ru-RU"/>
              </w:rPr>
              <w:t xml:space="preserve"> 3. </w:t>
            </w:r>
            <w:proofErr w:type="spellStart"/>
            <w:r w:rsidRPr="005A5809">
              <w:rPr>
                <w:b/>
                <w:bCs/>
                <w:noProof w:val="0"/>
                <w:lang w:val="en-US" w:eastAsia="ru-RU" w:bidi="ru-RU"/>
              </w:rPr>
              <w:t>Demolarea</w:t>
            </w:r>
            <w:proofErr w:type="spellEnd"/>
            <w:r w:rsidRPr="005A5809">
              <w:rPr>
                <w:b/>
                <w:bCs/>
                <w:noProof w:val="0"/>
                <w:lang w:val="en-US" w:eastAsia="ru-RU" w:bidi="ru-RU"/>
              </w:rPr>
              <w:t xml:space="preserve"> </w:t>
            </w:r>
            <w:proofErr w:type="spellStart"/>
            <w:r w:rsidRPr="005A5809">
              <w:rPr>
                <w:b/>
                <w:bCs/>
                <w:noProof w:val="0"/>
                <w:lang w:val="en-US" w:eastAsia="ru-RU" w:bidi="ru-RU"/>
              </w:rPr>
              <w:t>si</w:t>
            </w:r>
            <w:proofErr w:type="spellEnd"/>
            <w:r w:rsidRPr="005A5809">
              <w:rPr>
                <w:b/>
                <w:bCs/>
                <w:noProof w:val="0"/>
                <w:lang w:val="en-US" w:eastAsia="ru-RU" w:bidi="ru-RU"/>
              </w:rPr>
              <w:t xml:space="preserve"> </w:t>
            </w:r>
            <w:proofErr w:type="spellStart"/>
            <w:r w:rsidRPr="005A5809">
              <w:rPr>
                <w:b/>
                <w:bCs/>
                <w:noProof w:val="0"/>
                <w:lang w:val="en-US" w:eastAsia="ru-RU" w:bidi="ru-RU"/>
              </w:rPr>
              <w:t>reconstructie</w:t>
            </w:r>
            <w:proofErr w:type="spellEnd"/>
            <w:r w:rsidRPr="005A5809">
              <w:rPr>
                <w:b/>
                <w:bCs/>
                <w:noProof w:val="0"/>
                <w:lang w:val="en-US" w:eastAsia="ru-RU" w:bidi="ru-RU"/>
              </w:rPr>
              <w:t xml:space="preserve"> </w:t>
            </w:r>
            <w:proofErr w:type="spellStart"/>
            <w:r w:rsidRPr="005A5809">
              <w:rPr>
                <w:b/>
                <w:bCs/>
                <w:noProof w:val="0"/>
                <w:lang w:val="en-US" w:eastAsia="ru-RU" w:bidi="ru-RU"/>
              </w:rPr>
              <w:t>pavajului</w:t>
            </w:r>
            <w:proofErr w:type="spellEnd"/>
            <w:r w:rsidRPr="005A5809">
              <w:rPr>
                <w:b/>
                <w:bCs/>
                <w:noProof w:val="0"/>
                <w:lang w:val="en-US" w:eastAsia="ru-RU" w:bidi="ru-RU"/>
              </w:rPr>
              <w:t xml:space="preserve"> din dale</w:t>
            </w:r>
          </w:p>
        </w:tc>
        <w:tc>
          <w:tcPr>
            <w:tcW w:w="1560" w:type="dxa"/>
            <w:tcBorders>
              <w:top w:val="nil"/>
              <w:left w:val="single" w:sz="6" w:space="0" w:color="auto"/>
              <w:bottom w:val="nil"/>
              <w:right w:val="nil"/>
            </w:tcBorders>
          </w:tcPr>
          <w:p w14:paraId="52AAF452" w14:textId="77777777" w:rsidR="005A5809" w:rsidRPr="005A5809" w:rsidRDefault="005A5809" w:rsidP="005A5809">
            <w:pPr>
              <w:widowControl w:val="0"/>
              <w:suppressAutoHyphens/>
              <w:autoSpaceDE w:val="0"/>
              <w:rPr>
                <w:noProof w:val="0"/>
                <w:lang w:val="en-US" w:eastAsia="ru-RU" w:bidi="ru-RU"/>
              </w:rPr>
            </w:pPr>
          </w:p>
        </w:tc>
        <w:tc>
          <w:tcPr>
            <w:tcW w:w="1559" w:type="dxa"/>
            <w:tcBorders>
              <w:top w:val="nil"/>
              <w:left w:val="single" w:sz="6" w:space="0" w:color="auto"/>
              <w:bottom w:val="nil"/>
              <w:right w:val="single" w:sz="4" w:space="0" w:color="auto"/>
            </w:tcBorders>
          </w:tcPr>
          <w:p w14:paraId="036BDFC2" w14:textId="77777777" w:rsidR="005A5809" w:rsidRPr="005A5809" w:rsidRDefault="005A5809" w:rsidP="005A5809">
            <w:pPr>
              <w:widowControl w:val="0"/>
              <w:suppressAutoHyphens/>
              <w:autoSpaceDE w:val="0"/>
              <w:rPr>
                <w:noProof w:val="0"/>
                <w:lang w:val="en-US" w:eastAsia="ru-RU" w:bidi="ru-RU"/>
              </w:rPr>
            </w:pPr>
          </w:p>
        </w:tc>
      </w:tr>
      <w:tr w:rsidR="005A5809" w:rsidRPr="005A5809" w14:paraId="10153395"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865813"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lastRenderedPageBreak/>
              <w:t>11</w:t>
            </w:r>
          </w:p>
        </w:tc>
        <w:tc>
          <w:tcPr>
            <w:tcW w:w="1701" w:type="dxa"/>
            <w:tcBorders>
              <w:top w:val="single" w:sz="4" w:space="0" w:color="auto"/>
              <w:bottom w:val="single" w:sz="4" w:space="0" w:color="auto"/>
            </w:tcBorders>
            <w:vAlign w:val="center"/>
          </w:tcPr>
          <w:p w14:paraId="56EDCB09"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RpDB36A</w:t>
            </w:r>
          </w:p>
          <w:p w14:paraId="7B92F4F4"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4FCC28EE"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Desfacerea</w:t>
            </w:r>
            <w:proofErr w:type="spellEnd"/>
            <w:r w:rsidRPr="005A5809">
              <w:rPr>
                <w:noProof w:val="0"/>
                <w:lang w:val="en-US" w:eastAsia="ru-RU" w:bidi="ru-RU"/>
              </w:rPr>
              <w:t xml:space="preserve"> </w:t>
            </w:r>
            <w:proofErr w:type="spellStart"/>
            <w:r w:rsidRPr="005A5809">
              <w:rPr>
                <w:noProof w:val="0"/>
                <w:lang w:val="en-US" w:eastAsia="ru-RU" w:bidi="ru-RU"/>
              </w:rPr>
              <w:t>trotuarelor</w:t>
            </w:r>
            <w:proofErr w:type="spellEnd"/>
            <w:r w:rsidRPr="005A5809">
              <w:rPr>
                <w:noProof w:val="0"/>
                <w:lang w:val="en-US" w:eastAsia="ru-RU" w:bidi="ru-RU"/>
              </w:rPr>
              <w:t xml:space="preserve"> din dale de </w:t>
            </w:r>
            <w:proofErr w:type="spellStart"/>
            <w:r w:rsidRPr="005A5809">
              <w:rPr>
                <w:noProof w:val="0"/>
                <w:lang w:val="en-US" w:eastAsia="ru-RU" w:bidi="ru-RU"/>
              </w:rPr>
              <w:t>beton</w:t>
            </w:r>
            <w:proofErr w:type="spellEnd"/>
            <w:r w:rsidRPr="005A5809">
              <w:rPr>
                <w:noProof w:val="0"/>
                <w:lang w:val="en-US" w:eastAsia="ru-RU" w:bidi="ru-RU"/>
              </w:rPr>
              <w:t xml:space="preserve"> </w:t>
            </w:r>
            <w:proofErr w:type="spellStart"/>
            <w:r w:rsidRPr="005A5809">
              <w:rPr>
                <w:noProof w:val="0"/>
                <w:lang w:val="en-US" w:eastAsia="ru-RU" w:bidi="ru-RU"/>
              </w:rPr>
              <w:t>sau</w:t>
            </w:r>
            <w:proofErr w:type="spellEnd"/>
            <w:r w:rsidRPr="005A5809">
              <w:rPr>
                <w:noProof w:val="0"/>
                <w:lang w:val="en-US" w:eastAsia="ru-RU" w:bidi="ru-RU"/>
              </w:rPr>
              <w:t xml:space="preserve"> </w:t>
            </w:r>
            <w:proofErr w:type="spellStart"/>
            <w:r w:rsidRPr="005A5809">
              <w:rPr>
                <w:noProof w:val="0"/>
                <w:lang w:val="en-US" w:eastAsia="ru-RU" w:bidi="ru-RU"/>
              </w:rPr>
              <w:t>bazalt</w:t>
            </w:r>
            <w:proofErr w:type="spellEnd"/>
            <w:r w:rsidRPr="005A5809">
              <w:rPr>
                <w:noProof w:val="0"/>
                <w:lang w:val="en-US" w:eastAsia="ru-RU" w:bidi="ru-RU"/>
              </w:rPr>
              <w:t xml:space="preserve"> </w:t>
            </w:r>
            <w:proofErr w:type="spellStart"/>
            <w:r w:rsidRPr="005A5809">
              <w:rPr>
                <w:noProof w:val="0"/>
                <w:lang w:val="en-US" w:eastAsia="ru-RU" w:bidi="ru-RU"/>
              </w:rPr>
              <w:t>si</w:t>
            </w:r>
            <w:proofErr w:type="spellEnd"/>
            <w:r w:rsidRPr="005A5809">
              <w:rPr>
                <w:noProof w:val="0"/>
                <w:lang w:val="en-US" w:eastAsia="ru-RU" w:bidi="ru-RU"/>
              </w:rPr>
              <w:t xml:space="preserve"> </w:t>
            </w:r>
            <w:proofErr w:type="spellStart"/>
            <w:r w:rsidRPr="005A5809">
              <w:rPr>
                <w:noProof w:val="0"/>
                <w:lang w:val="en-US" w:eastAsia="ru-RU" w:bidi="ru-RU"/>
              </w:rPr>
              <w:t>borduri</w:t>
            </w:r>
            <w:proofErr w:type="spellEnd"/>
            <w:r w:rsidRPr="005A5809">
              <w:rPr>
                <w:noProof w:val="0"/>
                <w:lang w:val="en-US" w:eastAsia="ru-RU" w:bidi="ru-RU"/>
              </w:rPr>
              <w:t xml:space="preserve"> din </w:t>
            </w:r>
            <w:proofErr w:type="spellStart"/>
            <w:r w:rsidRPr="005A5809">
              <w:rPr>
                <w:noProof w:val="0"/>
                <w:lang w:val="en-US" w:eastAsia="ru-RU" w:bidi="ru-RU"/>
              </w:rPr>
              <w:t>piatra</w:t>
            </w:r>
            <w:proofErr w:type="spellEnd"/>
            <w:r w:rsidRPr="005A5809">
              <w:rPr>
                <w:noProof w:val="0"/>
                <w:lang w:val="en-US" w:eastAsia="ru-RU" w:bidi="ru-RU"/>
              </w:rPr>
              <w:t xml:space="preserve"> </w:t>
            </w:r>
            <w:proofErr w:type="spellStart"/>
            <w:r w:rsidRPr="005A5809">
              <w:rPr>
                <w:noProof w:val="0"/>
                <w:lang w:val="en-US" w:eastAsia="ru-RU" w:bidi="ru-RU"/>
              </w:rPr>
              <w:t>sau</w:t>
            </w:r>
            <w:proofErr w:type="spellEnd"/>
            <w:r w:rsidRPr="005A5809">
              <w:rPr>
                <w:noProof w:val="0"/>
                <w:lang w:val="en-US" w:eastAsia="ru-RU" w:bidi="ru-RU"/>
              </w:rPr>
              <w:t xml:space="preserve"> de </w:t>
            </w:r>
            <w:proofErr w:type="spellStart"/>
            <w:r w:rsidRPr="005A5809">
              <w:rPr>
                <w:noProof w:val="0"/>
                <w:lang w:val="en-US" w:eastAsia="ru-RU" w:bidi="ru-RU"/>
              </w:rPr>
              <w:t>beton</w:t>
            </w:r>
            <w:proofErr w:type="spellEnd"/>
            <w:r w:rsidRPr="005A5809">
              <w:rPr>
                <w:noProof w:val="0"/>
                <w:lang w:val="en-US" w:eastAsia="ru-RU" w:bidi="ru-RU"/>
              </w:rPr>
              <w:t xml:space="preserve"> </w:t>
            </w:r>
            <w:proofErr w:type="spellStart"/>
            <w:r w:rsidRPr="005A5809">
              <w:rPr>
                <w:noProof w:val="0"/>
                <w:lang w:val="en-US" w:eastAsia="ru-RU" w:bidi="ru-RU"/>
              </w:rPr>
              <w:t>orice</w:t>
            </w:r>
            <w:proofErr w:type="spellEnd"/>
            <w:r w:rsidRPr="005A5809">
              <w:rPr>
                <w:noProof w:val="0"/>
                <w:lang w:val="en-US" w:eastAsia="ru-RU" w:bidi="ru-RU"/>
              </w:rPr>
              <w:t xml:space="preserve"> </w:t>
            </w:r>
            <w:proofErr w:type="spellStart"/>
            <w:r w:rsidRPr="005A5809">
              <w:rPr>
                <w:noProof w:val="0"/>
                <w:lang w:val="en-US" w:eastAsia="ru-RU" w:bidi="ru-RU"/>
              </w:rPr>
              <w:t>dimensiuni</w:t>
            </w:r>
            <w:proofErr w:type="spellEnd"/>
            <w:r w:rsidRPr="005A5809">
              <w:rPr>
                <w:noProof w:val="0"/>
                <w:lang w:val="en-US" w:eastAsia="ru-RU" w:bidi="ru-RU"/>
              </w:rPr>
              <w:t xml:space="preserve">, </w:t>
            </w:r>
            <w:proofErr w:type="spellStart"/>
            <w:r w:rsidRPr="005A5809">
              <w:rPr>
                <w:noProof w:val="0"/>
                <w:lang w:val="en-US" w:eastAsia="ru-RU" w:bidi="ru-RU"/>
              </w:rPr>
              <w:t>asezate</w:t>
            </w:r>
            <w:proofErr w:type="spellEnd"/>
            <w:r w:rsidRPr="005A5809">
              <w:rPr>
                <w:noProof w:val="0"/>
                <w:lang w:val="en-US" w:eastAsia="ru-RU" w:bidi="ru-RU"/>
              </w:rPr>
              <w:t xml:space="preserve"> pe </w:t>
            </w:r>
            <w:proofErr w:type="spellStart"/>
            <w:r w:rsidRPr="005A5809">
              <w:rPr>
                <w:noProof w:val="0"/>
                <w:lang w:val="en-US" w:eastAsia="ru-RU" w:bidi="ru-RU"/>
              </w:rPr>
              <w:t>beton</w:t>
            </w:r>
            <w:proofErr w:type="spellEnd"/>
            <w:r w:rsidRPr="005A5809">
              <w:rPr>
                <w:noProof w:val="0"/>
                <w:lang w:val="en-US" w:eastAsia="ru-RU" w:bidi="ru-RU"/>
              </w:rPr>
              <w:t xml:space="preserve"> (dale din </w:t>
            </w:r>
            <w:proofErr w:type="spellStart"/>
            <w:r w:rsidRPr="005A5809">
              <w:rPr>
                <w:noProof w:val="0"/>
                <w:lang w:val="en-US" w:eastAsia="ru-RU" w:bidi="ru-RU"/>
              </w:rPr>
              <w:t>piatra</w:t>
            </w:r>
            <w:proofErr w:type="spellEnd"/>
            <w:r w:rsidRPr="005A5809">
              <w:rPr>
                <w:noProof w:val="0"/>
                <w:lang w:val="en-US" w:eastAsia="ru-RU" w:bidi="ru-RU"/>
              </w:rPr>
              <w:t xml:space="preserve"> </w:t>
            </w:r>
            <w:proofErr w:type="spellStart"/>
            <w:r w:rsidRPr="005A5809">
              <w:rPr>
                <w:noProof w:val="0"/>
                <w:lang w:val="en-US" w:eastAsia="ru-RU" w:bidi="ru-RU"/>
              </w:rPr>
              <w:t>sau</w:t>
            </w:r>
            <w:proofErr w:type="spellEnd"/>
            <w:r w:rsidRPr="005A5809">
              <w:rPr>
                <w:noProof w:val="0"/>
                <w:lang w:val="en-US" w:eastAsia="ru-RU" w:bidi="ru-RU"/>
              </w:rPr>
              <w:t xml:space="preserve"> </w:t>
            </w:r>
            <w:proofErr w:type="spellStart"/>
            <w:r w:rsidRPr="005A5809">
              <w:rPr>
                <w:noProof w:val="0"/>
                <w:lang w:val="en-US" w:eastAsia="ru-RU" w:bidi="ru-RU"/>
              </w:rPr>
              <w:t>beton</w:t>
            </w:r>
            <w:proofErr w:type="spellEnd"/>
            <w:r w:rsidRPr="005A5809">
              <w:rPr>
                <w:noProof w:val="0"/>
                <w:lang w:val="en-US" w:eastAsia="ru-RU" w:bidi="ru-RU"/>
              </w:rPr>
              <w:t>)</w:t>
            </w:r>
          </w:p>
        </w:tc>
        <w:tc>
          <w:tcPr>
            <w:tcW w:w="1560" w:type="dxa"/>
            <w:tcBorders>
              <w:top w:val="single" w:sz="4" w:space="0" w:color="auto"/>
              <w:bottom w:val="single" w:sz="4" w:space="0" w:color="auto"/>
            </w:tcBorders>
            <w:vAlign w:val="center"/>
          </w:tcPr>
          <w:p w14:paraId="664B08B4"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m2</w:t>
            </w:r>
          </w:p>
        </w:tc>
        <w:tc>
          <w:tcPr>
            <w:tcW w:w="1559" w:type="dxa"/>
            <w:tcBorders>
              <w:top w:val="single" w:sz="4" w:space="0" w:color="auto"/>
              <w:bottom w:val="single" w:sz="4" w:space="0" w:color="auto"/>
            </w:tcBorders>
            <w:vAlign w:val="center"/>
          </w:tcPr>
          <w:p w14:paraId="6799BDDA"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22,50</w:t>
            </w:r>
          </w:p>
        </w:tc>
      </w:tr>
      <w:tr w:rsidR="005A5809" w:rsidRPr="005A5809" w14:paraId="638257DC"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689760"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12</w:t>
            </w:r>
          </w:p>
        </w:tc>
        <w:tc>
          <w:tcPr>
            <w:tcW w:w="1701" w:type="dxa"/>
            <w:tcBorders>
              <w:top w:val="single" w:sz="4" w:space="0" w:color="auto"/>
              <w:bottom w:val="single" w:sz="4" w:space="0" w:color="auto"/>
            </w:tcBorders>
            <w:vAlign w:val="center"/>
          </w:tcPr>
          <w:p w14:paraId="7F83F2D9"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RpDB02D</w:t>
            </w:r>
          </w:p>
          <w:p w14:paraId="040858C9"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4F42C480"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Pavaje</w:t>
            </w:r>
            <w:proofErr w:type="spellEnd"/>
            <w:r w:rsidRPr="005A5809">
              <w:rPr>
                <w:noProof w:val="0"/>
                <w:lang w:val="en-US" w:eastAsia="ru-RU" w:bidi="ru-RU"/>
              </w:rPr>
              <w:t xml:space="preserve"> </w:t>
            </w:r>
            <w:proofErr w:type="spellStart"/>
            <w:r w:rsidRPr="005A5809">
              <w:rPr>
                <w:noProof w:val="0"/>
                <w:lang w:val="en-US" w:eastAsia="ru-RU" w:bidi="ru-RU"/>
              </w:rPr>
              <w:t>noi</w:t>
            </w:r>
            <w:proofErr w:type="spellEnd"/>
            <w:r w:rsidRPr="005A5809">
              <w:rPr>
                <w:noProof w:val="0"/>
                <w:lang w:val="en-US" w:eastAsia="ru-RU" w:bidi="ru-RU"/>
              </w:rPr>
              <w:t xml:space="preserve"> cu </w:t>
            </w:r>
            <w:proofErr w:type="spellStart"/>
            <w:r w:rsidRPr="005A5809">
              <w:rPr>
                <w:noProof w:val="0"/>
                <w:lang w:val="en-US" w:eastAsia="ru-RU" w:bidi="ru-RU"/>
              </w:rPr>
              <w:t>materiale</w:t>
            </w:r>
            <w:proofErr w:type="spellEnd"/>
            <w:r w:rsidRPr="005A5809">
              <w:rPr>
                <w:noProof w:val="0"/>
                <w:lang w:val="en-US" w:eastAsia="ru-RU" w:bidi="ru-RU"/>
              </w:rPr>
              <w:t xml:space="preserve"> de </w:t>
            </w:r>
            <w:proofErr w:type="spellStart"/>
            <w:r w:rsidRPr="005A5809">
              <w:rPr>
                <w:noProof w:val="0"/>
                <w:lang w:val="en-US" w:eastAsia="ru-RU" w:bidi="ru-RU"/>
              </w:rPr>
              <w:t>pavaj</w:t>
            </w:r>
            <w:proofErr w:type="spellEnd"/>
            <w:r w:rsidRPr="005A5809">
              <w:rPr>
                <w:noProof w:val="0"/>
                <w:lang w:val="en-US" w:eastAsia="ru-RU" w:bidi="ru-RU"/>
              </w:rPr>
              <w:t xml:space="preserve"> </w:t>
            </w:r>
            <w:proofErr w:type="spellStart"/>
            <w:r w:rsidRPr="005A5809">
              <w:rPr>
                <w:noProof w:val="0"/>
                <w:lang w:val="en-US" w:eastAsia="ru-RU" w:bidi="ru-RU"/>
              </w:rPr>
              <w:t>cal.I</w:t>
            </w:r>
            <w:proofErr w:type="spellEnd"/>
            <w:r w:rsidRPr="005A5809">
              <w:rPr>
                <w:noProof w:val="0"/>
                <w:lang w:val="en-US" w:eastAsia="ru-RU" w:bidi="ru-RU"/>
              </w:rPr>
              <w:t xml:space="preserve">, </w:t>
            </w:r>
            <w:proofErr w:type="spellStart"/>
            <w:r w:rsidRPr="005A5809">
              <w:rPr>
                <w:noProof w:val="0"/>
                <w:lang w:val="en-US" w:eastAsia="ru-RU" w:bidi="ru-RU"/>
              </w:rPr>
              <w:t>executat</w:t>
            </w:r>
            <w:proofErr w:type="spellEnd"/>
            <w:r w:rsidRPr="005A5809">
              <w:rPr>
                <w:noProof w:val="0"/>
                <w:lang w:val="en-US" w:eastAsia="ru-RU" w:bidi="ru-RU"/>
              </w:rPr>
              <w:t xml:space="preserve"> cu </w:t>
            </w:r>
            <w:proofErr w:type="spellStart"/>
            <w:r w:rsidRPr="005A5809">
              <w:rPr>
                <w:noProof w:val="0"/>
                <w:lang w:val="en-US" w:eastAsia="ru-RU" w:bidi="ru-RU"/>
              </w:rPr>
              <w:t>pavele</w:t>
            </w:r>
            <w:proofErr w:type="spellEnd"/>
            <w:r w:rsidRPr="005A5809">
              <w:rPr>
                <w:noProof w:val="0"/>
                <w:lang w:val="en-US" w:eastAsia="ru-RU" w:bidi="ru-RU"/>
              </w:rPr>
              <w:t xml:space="preserve"> </w:t>
            </w:r>
            <w:proofErr w:type="spellStart"/>
            <w:r w:rsidRPr="005A5809">
              <w:rPr>
                <w:noProof w:val="0"/>
                <w:lang w:val="en-US" w:eastAsia="ru-RU" w:bidi="ru-RU"/>
              </w:rPr>
              <w:t>normale</w:t>
            </w:r>
            <w:proofErr w:type="spellEnd"/>
            <w:r w:rsidRPr="005A5809">
              <w:rPr>
                <w:noProof w:val="0"/>
                <w:lang w:val="en-US" w:eastAsia="ru-RU" w:bidi="ru-RU"/>
              </w:rPr>
              <w:t xml:space="preserve"> </w:t>
            </w:r>
            <w:proofErr w:type="spellStart"/>
            <w:r w:rsidRPr="005A5809">
              <w:rPr>
                <w:noProof w:val="0"/>
                <w:lang w:val="en-US" w:eastAsia="ru-RU" w:bidi="ru-RU"/>
              </w:rPr>
              <w:t>asezate</w:t>
            </w:r>
            <w:proofErr w:type="spellEnd"/>
            <w:r w:rsidRPr="005A5809">
              <w:rPr>
                <w:noProof w:val="0"/>
                <w:lang w:val="en-US" w:eastAsia="ru-RU" w:bidi="ru-RU"/>
              </w:rPr>
              <w:t xml:space="preserve"> pe </w:t>
            </w:r>
            <w:proofErr w:type="spellStart"/>
            <w:r w:rsidRPr="005A5809">
              <w:rPr>
                <w:noProof w:val="0"/>
                <w:lang w:val="en-US" w:eastAsia="ru-RU" w:bidi="ru-RU"/>
              </w:rPr>
              <w:t>nisip</w:t>
            </w:r>
            <w:proofErr w:type="spellEnd"/>
            <w:r w:rsidRPr="005A5809">
              <w:rPr>
                <w:noProof w:val="0"/>
                <w:lang w:val="en-US" w:eastAsia="ru-RU" w:bidi="ru-RU"/>
              </w:rPr>
              <w:t xml:space="preserve">.  </w:t>
            </w:r>
            <w:r w:rsidRPr="005A5809">
              <w:rPr>
                <w:noProof w:val="0"/>
                <w:lang w:val="ru-RU" w:eastAsia="ru-RU" w:bidi="ru-RU"/>
              </w:rPr>
              <w:t>(</w:t>
            </w:r>
            <w:proofErr w:type="spellStart"/>
            <w:r w:rsidRPr="005A5809">
              <w:rPr>
                <w:noProof w:val="0"/>
                <w:lang w:val="ru-RU" w:eastAsia="ru-RU" w:bidi="ru-RU"/>
              </w:rPr>
              <w:t>Materialul</w:t>
            </w:r>
            <w:proofErr w:type="spellEnd"/>
            <w:r w:rsidRPr="005A5809">
              <w:rPr>
                <w:noProof w:val="0"/>
                <w:lang w:val="ru-RU" w:eastAsia="ru-RU" w:bidi="ru-RU"/>
              </w:rPr>
              <w:t xml:space="preserve"> </w:t>
            </w:r>
            <w:proofErr w:type="spellStart"/>
            <w:r w:rsidRPr="005A5809">
              <w:rPr>
                <w:noProof w:val="0"/>
                <w:lang w:val="ru-RU" w:eastAsia="ru-RU" w:bidi="ru-RU"/>
              </w:rPr>
              <w:t>pentru</w:t>
            </w:r>
            <w:proofErr w:type="spellEnd"/>
            <w:r w:rsidRPr="005A5809">
              <w:rPr>
                <w:noProof w:val="0"/>
                <w:lang w:val="ru-RU" w:eastAsia="ru-RU" w:bidi="ru-RU"/>
              </w:rPr>
              <w:t xml:space="preserve"> </w:t>
            </w:r>
            <w:proofErr w:type="spellStart"/>
            <w:r w:rsidRPr="005A5809">
              <w:rPr>
                <w:noProof w:val="0"/>
                <w:lang w:val="ru-RU" w:eastAsia="ru-RU" w:bidi="ru-RU"/>
              </w:rPr>
              <w:t>pavaj</w:t>
            </w:r>
            <w:proofErr w:type="spellEnd"/>
            <w:r w:rsidRPr="005A5809">
              <w:rPr>
                <w:noProof w:val="0"/>
                <w:lang w:val="ru-RU" w:eastAsia="ru-RU" w:bidi="ru-RU"/>
              </w:rPr>
              <w:t xml:space="preserve"> </w:t>
            </w:r>
            <w:proofErr w:type="spellStart"/>
            <w:r w:rsidRPr="005A5809">
              <w:rPr>
                <w:noProof w:val="0"/>
                <w:lang w:val="ru-RU" w:eastAsia="ru-RU" w:bidi="ru-RU"/>
              </w:rPr>
              <w:t>se</w:t>
            </w:r>
            <w:proofErr w:type="spellEnd"/>
            <w:r w:rsidRPr="005A5809">
              <w:rPr>
                <w:noProof w:val="0"/>
                <w:lang w:val="ru-RU" w:eastAsia="ru-RU" w:bidi="ru-RU"/>
              </w:rPr>
              <w:t xml:space="preserve"> </w:t>
            </w:r>
            <w:proofErr w:type="spellStart"/>
            <w:r w:rsidRPr="005A5809">
              <w:rPr>
                <w:noProof w:val="0"/>
                <w:lang w:val="ru-RU" w:eastAsia="ru-RU" w:bidi="ru-RU"/>
              </w:rPr>
              <w:t>va</w:t>
            </w:r>
            <w:proofErr w:type="spellEnd"/>
            <w:r w:rsidRPr="005A5809">
              <w:rPr>
                <w:noProof w:val="0"/>
                <w:lang w:val="ru-RU" w:eastAsia="ru-RU" w:bidi="ru-RU"/>
              </w:rPr>
              <w:t xml:space="preserve"> </w:t>
            </w:r>
            <w:proofErr w:type="spellStart"/>
            <w:r w:rsidRPr="005A5809">
              <w:rPr>
                <w:noProof w:val="0"/>
                <w:lang w:val="ru-RU" w:eastAsia="ru-RU" w:bidi="ru-RU"/>
              </w:rPr>
              <w:t>utiliza</w:t>
            </w:r>
            <w:proofErr w:type="spellEnd"/>
            <w:r w:rsidRPr="005A5809">
              <w:rPr>
                <w:noProof w:val="0"/>
                <w:lang w:val="ru-RU" w:eastAsia="ru-RU" w:bidi="ru-RU"/>
              </w:rPr>
              <w:t xml:space="preserve"> </w:t>
            </w:r>
            <w:proofErr w:type="spellStart"/>
            <w:r w:rsidRPr="005A5809">
              <w:rPr>
                <w:noProof w:val="0"/>
                <w:lang w:val="ru-RU" w:eastAsia="ru-RU" w:bidi="ru-RU"/>
              </w:rPr>
              <w:t>din</w:t>
            </w:r>
            <w:proofErr w:type="spellEnd"/>
            <w:r w:rsidRPr="005A5809">
              <w:rPr>
                <w:noProof w:val="0"/>
                <w:lang w:val="ru-RU" w:eastAsia="ru-RU" w:bidi="ru-RU"/>
              </w:rPr>
              <w:t xml:space="preserve"> </w:t>
            </w:r>
            <w:proofErr w:type="spellStart"/>
            <w:r w:rsidRPr="005A5809">
              <w:rPr>
                <w:noProof w:val="0"/>
                <w:lang w:val="ru-RU" w:eastAsia="ru-RU" w:bidi="ru-RU"/>
              </w:rPr>
              <w:t>desfaceri</w:t>
            </w:r>
            <w:proofErr w:type="spellEnd"/>
            <w:r w:rsidRPr="005A5809">
              <w:rPr>
                <w:noProof w:val="0"/>
                <w:lang w:val="ru-RU" w:eastAsia="ru-RU" w:bidi="ru-RU"/>
              </w:rPr>
              <w:t>)</w:t>
            </w:r>
          </w:p>
        </w:tc>
        <w:tc>
          <w:tcPr>
            <w:tcW w:w="1560" w:type="dxa"/>
            <w:tcBorders>
              <w:top w:val="single" w:sz="4" w:space="0" w:color="auto"/>
              <w:bottom w:val="single" w:sz="4" w:space="0" w:color="auto"/>
            </w:tcBorders>
            <w:vAlign w:val="center"/>
          </w:tcPr>
          <w:p w14:paraId="4F794627"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m2</w:t>
            </w:r>
          </w:p>
        </w:tc>
        <w:tc>
          <w:tcPr>
            <w:tcW w:w="1559" w:type="dxa"/>
            <w:tcBorders>
              <w:top w:val="single" w:sz="4" w:space="0" w:color="auto"/>
              <w:bottom w:val="single" w:sz="4" w:space="0" w:color="auto"/>
            </w:tcBorders>
            <w:vAlign w:val="center"/>
          </w:tcPr>
          <w:p w14:paraId="7A853655"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22,50</w:t>
            </w:r>
          </w:p>
        </w:tc>
      </w:tr>
    </w:tbl>
    <w:p w14:paraId="1A716BDD" w14:textId="77777777" w:rsidR="005A5809" w:rsidRPr="005A5809" w:rsidRDefault="005A5809" w:rsidP="005A5809">
      <w:pPr>
        <w:widowControl w:val="0"/>
        <w:suppressAutoHyphens/>
        <w:autoSpaceDE w:val="0"/>
        <w:rPr>
          <w:noProof w:val="0"/>
          <w:lang w:val="en-US" w:eastAsia="ru-RU" w:bidi="ru-RU"/>
        </w:rPr>
      </w:pPr>
    </w:p>
    <w:p w14:paraId="0C43C811" w14:textId="77777777" w:rsidR="005A5809" w:rsidRPr="005A5809" w:rsidRDefault="005A5809" w:rsidP="005A5809">
      <w:pPr>
        <w:widowControl w:val="0"/>
        <w:suppressAutoHyphens/>
        <w:autoSpaceDE w:val="0"/>
        <w:jc w:val="center"/>
        <w:rPr>
          <w:b/>
          <w:bCs/>
          <w:noProof w:val="0"/>
          <w:lang w:val="en-US" w:eastAsia="ru-RU" w:bidi="ru-RU"/>
        </w:rPr>
      </w:pPr>
      <w:r w:rsidRPr="005A5809">
        <w:rPr>
          <w:b/>
          <w:bCs/>
          <w:noProof w:val="0"/>
          <w:lang w:val="en-US" w:eastAsia="ru-RU" w:bidi="ru-RU"/>
        </w:rPr>
        <w:t xml:space="preserve">Lista cu </w:t>
      </w:r>
      <w:proofErr w:type="spellStart"/>
      <w:r w:rsidRPr="005A5809">
        <w:rPr>
          <w:b/>
          <w:bCs/>
          <w:noProof w:val="0"/>
          <w:lang w:val="en-US" w:eastAsia="ru-RU" w:bidi="ru-RU"/>
        </w:rPr>
        <w:t>cantita</w:t>
      </w:r>
      <w:r w:rsidRPr="005A5809">
        <w:rPr>
          <w:b/>
          <w:bCs/>
          <w:noProof w:val="0"/>
          <w:lang w:eastAsia="ru-RU" w:bidi="ru-RU"/>
        </w:rPr>
        <w:t>ţile</w:t>
      </w:r>
      <w:proofErr w:type="spellEnd"/>
      <w:r w:rsidRPr="005A5809">
        <w:rPr>
          <w:b/>
          <w:bCs/>
          <w:noProof w:val="0"/>
          <w:lang w:eastAsia="ru-RU" w:bidi="ru-RU"/>
        </w:rPr>
        <w:t xml:space="preserve"> de lucrări</w:t>
      </w:r>
      <w:r w:rsidRPr="005A5809">
        <w:rPr>
          <w:b/>
          <w:bCs/>
          <w:noProof w:val="0"/>
          <w:lang w:val="en-US" w:eastAsia="ru-RU" w:bidi="ru-RU"/>
        </w:rPr>
        <w:t xml:space="preserve"> nr. 2-3</w:t>
      </w:r>
    </w:p>
    <w:p w14:paraId="1F5EF24B" w14:textId="77777777" w:rsidR="005A5809" w:rsidRPr="005A5809" w:rsidRDefault="005A5809" w:rsidP="005A5809">
      <w:pPr>
        <w:widowControl w:val="0"/>
        <w:suppressAutoHyphens/>
        <w:autoSpaceDE w:val="0"/>
        <w:jc w:val="center"/>
        <w:rPr>
          <w:b/>
          <w:bCs/>
          <w:noProof w:val="0"/>
          <w:lang w:val="en-US" w:eastAsia="ru-RU" w:bidi="ru-RU"/>
        </w:rPr>
      </w:pPr>
      <w:proofErr w:type="spellStart"/>
      <w:r w:rsidRPr="005A5809">
        <w:rPr>
          <w:b/>
          <w:bCs/>
          <w:noProof w:val="0"/>
          <w:lang w:val="en-US" w:eastAsia="ru-RU" w:bidi="ru-RU"/>
        </w:rPr>
        <w:t>Amenajarea</w:t>
      </w:r>
      <w:proofErr w:type="spellEnd"/>
      <w:r w:rsidRPr="005A5809">
        <w:rPr>
          <w:b/>
          <w:bCs/>
          <w:noProof w:val="0"/>
          <w:lang w:val="en-US" w:eastAsia="ru-RU" w:bidi="ru-RU"/>
        </w:rPr>
        <w:t xml:space="preserve"> </w:t>
      </w:r>
      <w:proofErr w:type="spellStart"/>
      <w:r w:rsidRPr="005A5809">
        <w:rPr>
          <w:b/>
          <w:bCs/>
          <w:noProof w:val="0"/>
          <w:lang w:val="en-US" w:eastAsia="ru-RU" w:bidi="ru-RU"/>
        </w:rPr>
        <w:t>si</w:t>
      </w:r>
      <w:proofErr w:type="spellEnd"/>
      <w:r w:rsidRPr="005A5809">
        <w:rPr>
          <w:b/>
          <w:bCs/>
          <w:noProof w:val="0"/>
          <w:lang w:val="en-US" w:eastAsia="ru-RU" w:bidi="ru-RU"/>
        </w:rPr>
        <w:t xml:space="preserve"> </w:t>
      </w:r>
      <w:proofErr w:type="spellStart"/>
      <w:r w:rsidRPr="005A5809">
        <w:rPr>
          <w:b/>
          <w:bCs/>
          <w:noProof w:val="0"/>
          <w:lang w:val="en-US" w:eastAsia="ru-RU" w:bidi="ru-RU"/>
        </w:rPr>
        <w:t>reparatia</w:t>
      </w:r>
      <w:proofErr w:type="spellEnd"/>
      <w:r w:rsidRPr="005A5809">
        <w:rPr>
          <w:b/>
          <w:bCs/>
          <w:noProof w:val="0"/>
          <w:lang w:val="en-US" w:eastAsia="ru-RU" w:bidi="ru-RU"/>
        </w:rPr>
        <w:t xml:space="preserve"> </w:t>
      </w:r>
      <w:proofErr w:type="spellStart"/>
      <w:r w:rsidRPr="005A5809">
        <w:rPr>
          <w:b/>
          <w:bCs/>
          <w:noProof w:val="0"/>
          <w:lang w:val="en-US" w:eastAsia="ru-RU" w:bidi="ru-RU"/>
        </w:rPr>
        <w:t>camerei</w:t>
      </w:r>
      <w:proofErr w:type="spellEnd"/>
      <w:r w:rsidRPr="005A5809">
        <w:rPr>
          <w:b/>
          <w:bCs/>
          <w:noProof w:val="0"/>
          <w:lang w:val="en-US" w:eastAsia="ru-RU" w:bidi="ru-RU"/>
        </w:rPr>
        <w:t xml:space="preserve"> de </w:t>
      </w:r>
      <w:proofErr w:type="spellStart"/>
      <w:r w:rsidRPr="005A5809">
        <w:rPr>
          <w:b/>
          <w:bCs/>
          <w:noProof w:val="0"/>
          <w:lang w:val="en-US" w:eastAsia="ru-RU" w:bidi="ru-RU"/>
        </w:rPr>
        <w:t>baie</w:t>
      </w:r>
      <w:proofErr w:type="spellEnd"/>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5A5809" w:rsidRPr="005A5809" w14:paraId="01C5D3BF" w14:textId="77777777" w:rsidTr="00A30A73">
        <w:trPr>
          <w:cantSplit/>
          <w:trHeight w:val="276"/>
        </w:trPr>
        <w:tc>
          <w:tcPr>
            <w:tcW w:w="709" w:type="dxa"/>
            <w:vMerge w:val="restart"/>
            <w:tcBorders>
              <w:top w:val="single" w:sz="6" w:space="0" w:color="auto"/>
              <w:left w:val="single" w:sz="6" w:space="0" w:color="auto"/>
              <w:bottom w:val="nil"/>
              <w:right w:val="nil"/>
            </w:tcBorders>
            <w:shd w:val="pct5" w:color="auto" w:fill="auto"/>
          </w:tcPr>
          <w:p w14:paraId="1881F0FA" w14:textId="77777777" w:rsidR="005A5809" w:rsidRPr="005A5809" w:rsidRDefault="005A5809" w:rsidP="005A5809">
            <w:pPr>
              <w:widowControl w:val="0"/>
              <w:suppressAutoHyphens/>
              <w:autoSpaceDE w:val="0"/>
              <w:ind w:right="-108"/>
              <w:jc w:val="center"/>
              <w:rPr>
                <w:noProof w:val="0"/>
                <w:lang w:val="en-US" w:eastAsia="ru-RU" w:bidi="ru-RU"/>
              </w:rPr>
            </w:pPr>
            <w:r w:rsidRPr="005A5809">
              <w:rPr>
                <w:noProof w:val="0"/>
                <w:lang w:val="ru-RU" w:eastAsia="ru-RU" w:bidi="ru-RU"/>
              </w:rPr>
              <w:t>№</w:t>
            </w:r>
          </w:p>
          <w:p w14:paraId="4C067678" w14:textId="77777777" w:rsidR="005A5809" w:rsidRPr="005A5809" w:rsidRDefault="005A5809" w:rsidP="005A5809">
            <w:pPr>
              <w:widowControl w:val="0"/>
              <w:suppressAutoHyphens/>
              <w:autoSpaceDE w:val="0"/>
              <w:ind w:right="-108"/>
              <w:jc w:val="center"/>
              <w:rPr>
                <w:noProof w:val="0"/>
                <w:lang w:val="ru-RU" w:eastAsia="ru-RU" w:bidi="ru-RU"/>
              </w:rPr>
            </w:pPr>
            <w:r w:rsidRPr="005A5809">
              <w:rPr>
                <w:noProof w:val="0"/>
                <w:lang w:val="ru-RU" w:eastAsia="ru-RU" w:bidi="ru-RU"/>
              </w:rPr>
              <w:t xml:space="preserve"> </w:t>
            </w:r>
            <w:proofErr w:type="spellStart"/>
            <w:r w:rsidRPr="005A5809">
              <w:rPr>
                <w:noProof w:val="0"/>
                <w:lang w:val="en-US" w:eastAsia="ru-RU" w:bidi="ru-RU"/>
              </w:rPr>
              <w:t>crt</w:t>
            </w:r>
            <w:proofErr w:type="spellEnd"/>
            <w:r w:rsidRPr="005A5809">
              <w:rPr>
                <w:noProof w:val="0"/>
                <w:lang w:val="ru-RU" w:eastAsia="ru-RU" w:bidi="ru-RU"/>
              </w:rPr>
              <w:t>.</w:t>
            </w:r>
          </w:p>
        </w:tc>
        <w:tc>
          <w:tcPr>
            <w:tcW w:w="1701" w:type="dxa"/>
            <w:vMerge w:val="restart"/>
            <w:tcBorders>
              <w:top w:val="single" w:sz="6" w:space="0" w:color="auto"/>
              <w:left w:val="single" w:sz="6" w:space="0" w:color="auto"/>
              <w:bottom w:val="nil"/>
              <w:right w:val="nil"/>
            </w:tcBorders>
            <w:shd w:val="pct5" w:color="auto" w:fill="auto"/>
          </w:tcPr>
          <w:p w14:paraId="2EFBB6A8" w14:textId="77777777" w:rsidR="005A5809" w:rsidRPr="005A5809" w:rsidRDefault="005A5809" w:rsidP="005A5809">
            <w:pPr>
              <w:widowControl w:val="0"/>
              <w:suppressAutoHyphens/>
              <w:autoSpaceDE w:val="0"/>
              <w:ind w:left="-120" w:right="-108"/>
              <w:jc w:val="center"/>
              <w:rPr>
                <w:noProof w:val="0"/>
                <w:lang w:val="en-US" w:eastAsia="ru-RU" w:bidi="ru-RU"/>
              </w:rPr>
            </w:pPr>
            <w:r w:rsidRPr="005A5809">
              <w:rPr>
                <w:noProof w:val="0"/>
                <w:lang w:eastAsia="ru-RU" w:bidi="ru-RU"/>
              </w:rPr>
              <w:t>Simbol</w:t>
            </w:r>
            <w:r w:rsidRPr="005A5809">
              <w:rPr>
                <w:noProof w:val="0"/>
                <w:lang w:val="en-US" w:eastAsia="ru-RU" w:bidi="ru-RU"/>
              </w:rPr>
              <w:t xml:space="preserve"> </w:t>
            </w:r>
            <w:r w:rsidRPr="005A5809">
              <w:rPr>
                <w:noProof w:val="0"/>
                <w:lang w:eastAsia="ru-RU" w:bidi="ru-RU"/>
              </w:rPr>
              <w:t xml:space="preserve">norme si cod </w:t>
            </w:r>
            <w:r w:rsidRPr="005A5809">
              <w:rPr>
                <w:noProof w:val="0"/>
                <w:lang w:val="en-US" w:eastAsia="ru-RU" w:bidi="ru-RU"/>
              </w:rPr>
              <w:t xml:space="preserve"> </w:t>
            </w:r>
            <w:r w:rsidRPr="005A5809">
              <w:rPr>
                <w:noProof w:val="0"/>
                <w:lang w:eastAsia="ru-RU" w:bidi="ru-RU"/>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099B1570" w14:textId="77777777" w:rsidR="005A5809" w:rsidRPr="005A5809" w:rsidRDefault="005A5809" w:rsidP="005A5809">
            <w:pPr>
              <w:widowControl w:val="0"/>
              <w:suppressAutoHyphens/>
              <w:autoSpaceDE w:val="0"/>
              <w:jc w:val="center"/>
              <w:rPr>
                <w:noProof w:val="0"/>
                <w:lang w:eastAsia="ru-RU" w:bidi="ru-RU"/>
              </w:rPr>
            </w:pPr>
          </w:p>
          <w:p w14:paraId="1D922B54"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eastAsia="ru-RU" w:bidi="ru-RU"/>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0B94ED7E" w14:textId="77777777" w:rsidR="005A5809" w:rsidRPr="005A5809" w:rsidRDefault="005A5809" w:rsidP="005A5809">
            <w:pPr>
              <w:widowControl w:val="0"/>
              <w:suppressAutoHyphens/>
              <w:autoSpaceDE w:val="0"/>
              <w:ind w:left="-108" w:right="-108"/>
              <w:jc w:val="center"/>
              <w:rPr>
                <w:noProof w:val="0"/>
                <w:lang w:val="ru-RU" w:eastAsia="ru-RU" w:bidi="ru-RU"/>
              </w:rPr>
            </w:pPr>
            <w:r w:rsidRPr="005A5809">
              <w:rPr>
                <w:noProof w:val="0"/>
                <w:lang w:eastAsia="ru-RU" w:bidi="ru-RU"/>
              </w:rPr>
              <w:t>Unitatea de măsură</w:t>
            </w:r>
            <w:r w:rsidRPr="005A5809">
              <w:rPr>
                <w:noProof w:val="0"/>
                <w:lang w:val="ru-RU" w:eastAsia="ru-RU" w:bidi="ru-RU"/>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6B67A22F" w14:textId="77777777" w:rsidR="005A5809" w:rsidRPr="005A5809" w:rsidRDefault="005A5809" w:rsidP="005A5809">
            <w:pPr>
              <w:widowControl w:val="0"/>
              <w:suppressAutoHyphens/>
              <w:autoSpaceDE w:val="0"/>
              <w:ind w:left="-108" w:right="-108"/>
              <w:jc w:val="center"/>
              <w:rPr>
                <w:noProof w:val="0"/>
                <w:lang w:val="en-US" w:eastAsia="ru-RU" w:bidi="ru-RU"/>
              </w:rPr>
            </w:pPr>
            <w:r w:rsidRPr="005A5809">
              <w:rPr>
                <w:noProof w:val="0"/>
                <w:lang w:eastAsia="ru-RU" w:bidi="ru-RU"/>
              </w:rPr>
              <w:t xml:space="preserve">Volum </w:t>
            </w:r>
          </w:p>
        </w:tc>
      </w:tr>
      <w:tr w:rsidR="005A5809" w:rsidRPr="005A5809" w14:paraId="6CD2BCF9" w14:textId="77777777" w:rsidTr="00A30A73">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14:paraId="1D5904CE" w14:textId="77777777" w:rsidR="005A5809" w:rsidRPr="005A5809" w:rsidRDefault="005A5809" w:rsidP="005A5809">
            <w:pPr>
              <w:widowControl w:val="0"/>
              <w:suppressAutoHyphens/>
              <w:autoSpaceDE w:val="0"/>
              <w:jc w:val="center"/>
              <w:rPr>
                <w:noProof w:val="0"/>
                <w:lang w:val="en-US" w:eastAsia="ru-RU" w:bidi="ru-RU"/>
              </w:rPr>
            </w:pPr>
          </w:p>
        </w:tc>
        <w:tc>
          <w:tcPr>
            <w:tcW w:w="1701" w:type="dxa"/>
            <w:vMerge/>
            <w:tcBorders>
              <w:top w:val="nil"/>
              <w:left w:val="single" w:sz="6" w:space="0" w:color="auto"/>
              <w:bottom w:val="single" w:sz="6" w:space="0" w:color="auto"/>
              <w:right w:val="single" w:sz="6" w:space="0" w:color="auto"/>
            </w:tcBorders>
            <w:shd w:val="pct5" w:color="auto" w:fill="auto"/>
          </w:tcPr>
          <w:p w14:paraId="7B1A1213" w14:textId="77777777" w:rsidR="005A5809" w:rsidRPr="005A5809" w:rsidRDefault="005A5809" w:rsidP="005A5809">
            <w:pPr>
              <w:widowControl w:val="0"/>
              <w:suppressAutoHyphens/>
              <w:autoSpaceDE w:val="0"/>
              <w:jc w:val="center"/>
              <w:rPr>
                <w:noProof w:val="0"/>
                <w:lang w:val="en-US" w:eastAsia="ru-RU" w:bidi="ru-RU"/>
              </w:rPr>
            </w:pPr>
          </w:p>
        </w:tc>
        <w:tc>
          <w:tcPr>
            <w:tcW w:w="4961" w:type="dxa"/>
            <w:vMerge/>
            <w:tcBorders>
              <w:top w:val="nil"/>
              <w:left w:val="single" w:sz="6" w:space="0" w:color="auto"/>
              <w:bottom w:val="single" w:sz="6" w:space="0" w:color="auto"/>
              <w:right w:val="single" w:sz="6" w:space="0" w:color="auto"/>
            </w:tcBorders>
            <w:shd w:val="pct5" w:color="auto" w:fill="auto"/>
          </w:tcPr>
          <w:p w14:paraId="32345F6F" w14:textId="77777777" w:rsidR="005A5809" w:rsidRPr="005A5809" w:rsidRDefault="005A5809" w:rsidP="005A5809">
            <w:pPr>
              <w:widowControl w:val="0"/>
              <w:suppressAutoHyphens/>
              <w:autoSpaceDE w:val="0"/>
              <w:jc w:val="center"/>
              <w:rPr>
                <w:noProof w:val="0"/>
                <w:lang w:val="en-US" w:eastAsia="ru-RU" w:bidi="ru-RU"/>
              </w:rPr>
            </w:pPr>
          </w:p>
        </w:tc>
        <w:tc>
          <w:tcPr>
            <w:tcW w:w="1560" w:type="dxa"/>
            <w:vMerge/>
            <w:tcBorders>
              <w:top w:val="nil"/>
              <w:left w:val="single" w:sz="6" w:space="0" w:color="auto"/>
              <w:bottom w:val="single" w:sz="6" w:space="0" w:color="auto"/>
              <w:right w:val="single" w:sz="6" w:space="0" w:color="auto"/>
            </w:tcBorders>
            <w:shd w:val="pct5" w:color="auto" w:fill="auto"/>
          </w:tcPr>
          <w:p w14:paraId="1E3DFAF8" w14:textId="77777777" w:rsidR="005A5809" w:rsidRPr="005A5809" w:rsidRDefault="005A5809" w:rsidP="005A5809">
            <w:pPr>
              <w:widowControl w:val="0"/>
              <w:suppressAutoHyphens/>
              <w:autoSpaceDE w:val="0"/>
              <w:jc w:val="center"/>
              <w:rPr>
                <w:noProof w:val="0"/>
                <w:lang w:val="en-US" w:eastAsia="ru-RU" w:bidi="ru-RU"/>
              </w:rPr>
            </w:pPr>
          </w:p>
        </w:tc>
        <w:tc>
          <w:tcPr>
            <w:tcW w:w="1559" w:type="dxa"/>
            <w:vMerge/>
            <w:tcBorders>
              <w:top w:val="nil"/>
              <w:left w:val="single" w:sz="6" w:space="0" w:color="auto"/>
              <w:bottom w:val="single" w:sz="6" w:space="0" w:color="auto"/>
              <w:right w:val="single" w:sz="4" w:space="0" w:color="auto"/>
            </w:tcBorders>
            <w:shd w:val="pct5" w:color="auto" w:fill="auto"/>
          </w:tcPr>
          <w:p w14:paraId="4AD1C72C" w14:textId="77777777" w:rsidR="005A5809" w:rsidRPr="005A5809" w:rsidRDefault="005A5809" w:rsidP="005A5809">
            <w:pPr>
              <w:widowControl w:val="0"/>
              <w:suppressAutoHyphens/>
              <w:autoSpaceDE w:val="0"/>
              <w:jc w:val="center"/>
              <w:rPr>
                <w:noProof w:val="0"/>
                <w:lang w:val="en-US" w:eastAsia="ru-RU" w:bidi="ru-RU"/>
              </w:rPr>
            </w:pPr>
          </w:p>
        </w:tc>
      </w:tr>
    </w:tbl>
    <w:p w14:paraId="6BA87C10" w14:textId="77777777" w:rsidR="005A5809" w:rsidRPr="005A5809" w:rsidRDefault="005A5809" w:rsidP="005A5809">
      <w:pPr>
        <w:widowControl w:val="0"/>
        <w:suppressAutoHyphens/>
        <w:autoSpaceDE w:val="0"/>
        <w:rPr>
          <w:noProof w:val="0"/>
          <w:lang w:val="en-US" w:eastAsia="ru-RU" w:bidi="ru-RU"/>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5A5809" w:rsidRPr="005A5809" w14:paraId="20BEF8EF" w14:textId="77777777" w:rsidTr="00A30A73">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9AC6953" w14:textId="77777777" w:rsidR="005A5809" w:rsidRPr="005A5809" w:rsidRDefault="005A5809" w:rsidP="005A5809">
            <w:pPr>
              <w:widowControl w:val="0"/>
              <w:suppressAutoHyphens/>
              <w:autoSpaceDE w:val="0"/>
              <w:ind w:right="-108"/>
              <w:jc w:val="center"/>
              <w:rPr>
                <w:noProof w:val="0"/>
                <w:lang w:val="ru-RU" w:eastAsia="ru-RU" w:bidi="ru-RU"/>
              </w:rPr>
            </w:pPr>
            <w:r w:rsidRPr="005A5809">
              <w:rPr>
                <w:noProof w:val="0"/>
                <w:lang w:val="ru-RU" w:eastAsia="ru-RU" w:bidi="ru-RU"/>
              </w:rPr>
              <w:t>1</w:t>
            </w:r>
          </w:p>
        </w:tc>
        <w:tc>
          <w:tcPr>
            <w:tcW w:w="1701" w:type="dxa"/>
            <w:tcBorders>
              <w:top w:val="single" w:sz="6" w:space="0" w:color="auto"/>
              <w:left w:val="single" w:sz="6" w:space="0" w:color="auto"/>
              <w:bottom w:val="double" w:sz="6" w:space="0" w:color="auto"/>
              <w:right w:val="nil"/>
            </w:tcBorders>
            <w:shd w:val="pct5" w:color="auto" w:fill="auto"/>
          </w:tcPr>
          <w:p w14:paraId="26516434" w14:textId="77777777" w:rsidR="005A5809" w:rsidRPr="005A5809" w:rsidRDefault="005A5809" w:rsidP="005A5809">
            <w:pPr>
              <w:widowControl w:val="0"/>
              <w:suppressAutoHyphens/>
              <w:autoSpaceDE w:val="0"/>
              <w:ind w:left="-120" w:right="-108"/>
              <w:jc w:val="center"/>
              <w:rPr>
                <w:noProof w:val="0"/>
                <w:lang w:val="ru-RU" w:eastAsia="ru-RU" w:bidi="ru-RU"/>
              </w:rPr>
            </w:pPr>
            <w:r w:rsidRPr="005A5809">
              <w:rPr>
                <w:noProof w:val="0"/>
                <w:lang w:val="ru-RU" w:eastAsia="ru-RU" w:bidi="ru-RU"/>
              </w:rPr>
              <w:t>2</w:t>
            </w:r>
          </w:p>
        </w:tc>
        <w:tc>
          <w:tcPr>
            <w:tcW w:w="4961" w:type="dxa"/>
            <w:tcBorders>
              <w:top w:val="single" w:sz="6" w:space="0" w:color="auto"/>
              <w:left w:val="single" w:sz="6" w:space="0" w:color="auto"/>
              <w:bottom w:val="double" w:sz="6" w:space="0" w:color="auto"/>
              <w:right w:val="nil"/>
            </w:tcBorders>
            <w:shd w:val="pct5" w:color="auto" w:fill="auto"/>
          </w:tcPr>
          <w:p w14:paraId="1B7DEA92"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3</w:t>
            </w:r>
          </w:p>
        </w:tc>
        <w:tc>
          <w:tcPr>
            <w:tcW w:w="1560" w:type="dxa"/>
            <w:tcBorders>
              <w:top w:val="single" w:sz="6" w:space="0" w:color="auto"/>
              <w:left w:val="single" w:sz="6" w:space="0" w:color="auto"/>
              <w:bottom w:val="double" w:sz="6" w:space="0" w:color="auto"/>
              <w:right w:val="nil"/>
            </w:tcBorders>
            <w:shd w:val="pct5" w:color="auto" w:fill="auto"/>
          </w:tcPr>
          <w:p w14:paraId="489CA80C" w14:textId="77777777" w:rsidR="005A5809" w:rsidRPr="005A5809" w:rsidRDefault="005A5809" w:rsidP="005A5809">
            <w:pPr>
              <w:widowControl w:val="0"/>
              <w:suppressAutoHyphens/>
              <w:autoSpaceDE w:val="0"/>
              <w:ind w:left="-108" w:right="-108"/>
              <w:jc w:val="center"/>
              <w:rPr>
                <w:noProof w:val="0"/>
                <w:lang w:val="ru-RU" w:eastAsia="ru-RU" w:bidi="ru-RU"/>
              </w:rPr>
            </w:pPr>
            <w:r w:rsidRPr="005A5809">
              <w:rPr>
                <w:noProof w:val="0"/>
                <w:lang w:val="ru-RU" w:eastAsia="ru-RU" w:bidi="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3CE7B95D" w14:textId="77777777" w:rsidR="005A5809" w:rsidRPr="005A5809" w:rsidRDefault="005A5809" w:rsidP="005A5809">
            <w:pPr>
              <w:widowControl w:val="0"/>
              <w:suppressAutoHyphens/>
              <w:autoSpaceDE w:val="0"/>
              <w:ind w:left="-108" w:right="-108"/>
              <w:jc w:val="center"/>
              <w:rPr>
                <w:noProof w:val="0"/>
                <w:lang w:val="ru-RU" w:eastAsia="ru-RU" w:bidi="ru-RU"/>
              </w:rPr>
            </w:pPr>
            <w:r w:rsidRPr="005A5809">
              <w:rPr>
                <w:noProof w:val="0"/>
                <w:lang w:val="ru-RU" w:eastAsia="ru-RU" w:bidi="ru-RU"/>
              </w:rPr>
              <w:t>5</w:t>
            </w:r>
          </w:p>
        </w:tc>
      </w:tr>
      <w:tr w:rsidR="005A5809" w:rsidRPr="005A5809" w14:paraId="4C52DA22" w14:textId="77777777" w:rsidTr="00A30A73">
        <w:tc>
          <w:tcPr>
            <w:tcW w:w="709" w:type="dxa"/>
            <w:tcBorders>
              <w:top w:val="nil"/>
              <w:left w:val="single" w:sz="6" w:space="0" w:color="auto"/>
              <w:bottom w:val="nil"/>
              <w:right w:val="nil"/>
            </w:tcBorders>
          </w:tcPr>
          <w:p w14:paraId="59609BA0" w14:textId="77777777" w:rsidR="005A5809" w:rsidRPr="005A5809" w:rsidRDefault="005A5809" w:rsidP="005A5809">
            <w:pPr>
              <w:widowControl w:val="0"/>
              <w:suppressAutoHyphens/>
              <w:autoSpaceDE w:val="0"/>
              <w:jc w:val="center"/>
              <w:rPr>
                <w:noProof w:val="0"/>
                <w:lang w:val="ru-RU" w:eastAsia="ru-RU" w:bidi="ru-RU"/>
              </w:rPr>
            </w:pPr>
          </w:p>
        </w:tc>
        <w:tc>
          <w:tcPr>
            <w:tcW w:w="1701" w:type="dxa"/>
            <w:tcBorders>
              <w:top w:val="nil"/>
              <w:left w:val="single" w:sz="6" w:space="0" w:color="auto"/>
              <w:bottom w:val="nil"/>
              <w:right w:val="nil"/>
            </w:tcBorders>
          </w:tcPr>
          <w:p w14:paraId="6A3F28CE"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nil"/>
              <w:left w:val="single" w:sz="6" w:space="0" w:color="auto"/>
              <w:bottom w:val="nil"/>
              <w:right w:val="nil"/>
            </w:tcBorders>
          </w:tcPr>
          <w:p w14:paraId="140D6551" w14:textId="77777777" w:rsidR="005A5809" w:rsidRPr="005A5809" w:rsidRDefault="005A5809" w:rsidP="005A5809">
            <w:pPr>
              <w:widowControl w:val="0"/>
              <w:suppressAutoHyphens/>
              <w:autoSpaceDE w:val="0"/>
              <w:rPr>
                <w:b/>
                <w:bCs/>
                <w:noProof w:val="0"/>
                <w:lang w:val="en-US" w:eastAsia="ru-RU" w:bidi="ru-RU"/>
              </w:rPr>
            </w:pPr>
            <w:proofErr w:type="spellStart"/>
            <w:r w:rsidRPr="005A5809">
              <w:rPr>
                <w:b/>
                <w:bCs/>
                <w:noProof w:val="0"/>
                <w:lang w:val="en-US" w:eastAsia="ru-RU" w:bidi="ru-RU"/>
              </w:rPr>
              <w:t>Capitolul</w:t>
            </w:r>
            <w:proofErr w:type="spellEnd"/>
            <w:r w:rsidRPr="005A5809">
              <w:rPr>
                <w:b/>
                <w:bCs/>
                <w:noProof w:val="0"/>
                <w:lang w:val="en-US" w:eastAsia="ru-RU" w:bidi="ru-RU"/>
              </w:rPr>
              <w:t xml:space="preserve"> </w:t>
            </w:r>
            <w:r w:rsidRPr="005A5809">
              <w:rPr>
                <w:b/>
                <w:bCs/>
                <w:noProof w:val="0"/>
                <w:lang w:val="ru-RU" w:eastAsia="ru-RU" w:bidi="ru-RU"/>
              </w:rPr>
              <w:t xml:space="preserve">1. </w:t>
            </w:r>
            <w:proofErr w:type="spellStart"/>
            <w:r w:rsidRPr="005A5809">
              <w:rPr>
                <w:b/>
                <w:bCs/>
                <w:noProof w:val="0"/>
                <w:lang w:val="en-US" w:eastAsia="ru-RU" w:bidi="ru-RU"/>
              </w:rPr>
              <w:t>Lucrari</w:t>
            </w:r>
            <w:proofErr w:type="spellEnd"/>
            <w:r w:rsidRPr="005A5809">
              <w:rPr>
                <w:b/>
                <w:bCs/>
                <w:noProof w:val="0"/>
                <w:lang w:val="en-US" w:eastAsia="ru-RU" w:bidi="ru-RU"/>
              </w:rPr>
              <w:t xml:space="preserve"> de </w:t>
            </w:r>
            <w:proofErr w:type="spellStart"/>
            <w:r w:rsidRPr="005A5809">
              <w:rPr>
                <w:b/>
                <w:bCs/>
                <w:noProof w:val="0"/>
                <w:lang w:val="en-US" w:eastAsia="ru-RU" w:bidi="ru-RU"/>
              </w:rPr>
              <w:t>constructie</w:t>
            </w:r>
            <w:proofErr w:type="spellEnd"/>
          </w:p>
        </w:tc>
        <w:tc>
          <w:tcPr>
            <w:tcW w:w="1560" w:type="dxa"/>
            <w:tcBorders>
              <w:top w:val="nil"/>
              <w:left w:val="single" w:sz="6" w:space="0" w:color="auto"/>
              <w:bottom w:val="nil"/>
              <w:right w:val="nil"/>
            </w:tcBorders>
          </w:tcPr>
          <w:p w14:paraId="60F49F47" w14:textId="77777777" w:rsidR="005A5809" w:rsidRPr="005A5809" w:rsidRDefault="005A5809" w:rsidP="005A5809">
            <w:pPr>
              <w:widowControl w:val="0"/>
              <w:suppressAutoHyphens/>
              <w:autoSpaceDE w:val="0"/>
              <w:rPr>
                <w:noProof w:val="0"/>
                <w:lang w:val="ru-RU" w:eastAsia="ru-RU" w:bidi="ru-RU"/>
              </w:rPr>
            </w:pPr>
          </w:p>
        </w:tc>
        <w:tc>
          <w:tcPr>
            <w:tcW w:w="1559" w:type="dxa"/>
            <w:tcBorders>
              <w:top w:val="nil"/>
              <w:left w:val="single" w:sz="6" w:space="0" w:color="auto"/>
              <w:bottom w:val="nil"/>
              <w:right w:val="single" w:sz="4" w:space="0" w:color="auto"/>
            </w:tcBorders>
          </w:tcPr>
          <w:p w14:paraId="238F523E" w14:textId="77777777" w:rsidR="005A5809" w:rsidRPr="005A5809" w:rsidRDefault="005A5809" w:rsidP="005A5809">
            <w:pPr>
              <w:widowControl w:val="0"/>
              <w:suppressAutoHyphens/>
              <w:autoSpaceDE w:val="0"/>
              <w:rPr>
                <w:noProof w:val="0"/>
                <w:lang w:val="ru-RU" w:eastAsia="ru-RU" w:bidi="ru-RU"/>
              </w:rPr>
            </w:pPr>
          </w:p>
        </w:tc>
      </w:tr>
      <w:tr w:rsidR="005A5809" w:rsidRPr="005A5809" w14:paraId="24091580" w14:textId="77777777" w:rsidTr="00A30A73">
        <w:tc>
          <w:tcPr>
            <w:tcW w:w="709" w:type="dxa"/>
            <w:tcBorders>
              <w:top w:val="nil"/>
              <w:left w:val="single" w:sz="6" w:space="0" w:color="auto"/>
              <w:bottom w:val="nil"/>
              <w:right w:val="nil"/>
            </w:tcBorders>
          </w:tcPr>
          <w:p w14:paraId="21871A61" w14:textId="77777777" w:rsidR="005A5809" w:rsidRPr="005A5809" w:rsidRDefault="005A5809" w:rsidP="005A5809">
            <w:pPr>
              <w:widowControl w:val="0"/>
              <w:suppressAutoHyphens/>
              <w:autoSpaceDE w:val="0"/>
              <w:jc w:val="center"/>
              <w:rPr>
                <w:noProof w:val="0"/>
                <w:lang w:val="ru-RU" w:eastAsia="ru-RU" w:bidi="ru-RU"/>
              </w:rPr>
            </w:pPr>
          </w:p>
        </w:tc>
        <w:tc>
          <w:tcPr>
            <w:tcW w:w="1701" w:type="dxa"/>
            <w:tcBorders>
              <w:top w:val="nil"/>
              <w:left w:val="single" w:sz="6" w:space="0" w:color="auto"/>
              <w:bottom w:val="nil"/>
              <w:right w:val="nil"/>
            </w:tcBorders>
          </w:tcPr>
          <w:p w14:paraId="570BAE6A"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nil"/>
              <w:left w:val="single" w:sz="6" w:space="0" w:color="auto"/>
              <w:bottom w:val="nil"/>
              <w:right w:val="nil"/>
            </w:tcBorders>
          </w:tcPr>
          <w:p w14:paraId="762EF4AB" w14:textId="77777777" w:rsidR="005A5809" w:rsidRPr="005A5809" w:rsidRDefault="005A5809" w:rsidP="005A5809">
            <w:pPr>
              <w:widowControl w:val="0"/>
              <w:suppressAutoHyphens/>
              <w:autoSpaceDE w:val="0"/>
              <w:rPr>
                <w:b/>
                <w:bCs/>
                <w:noProof w:val="0"/>
                <w:lang w:val="en-US" w:eastAsia="ru-RU" w:bidi="ru-RU"/>
              </w:rPr>
            </w:pPr>
            <w:proofErr w:type="spellStart"/>
            <w:r w:rsidRPr="005A5809">
              <w:rPr>
                <w:b/>
                <w:bCs/>
                <w:noProof w:val="0"/>
                <w:lang w:val="en-US" w:eastAsia="ru-RU" w:bidi="ru-RU"/>
              </w:rPr>
              <w:t>Capitolul</w:t>
            </w:r>
            <w:proofErr w:type="spellEnd"/>
            <w:r w:rsidRPr="005A5809">
              <w:rPr>
                <w:b/>
                <w:bCs/>
                <w:noProof w:val="0"/>
                <w:lang w:val="en-US" w:eastAsia="ru-RU" w:bidi="ru-RU"/>
              </w:rPr>
              <w:t xml:space="preserve"> 1.1. </w:t>
            </w:r>
            <w:proofErr w:type="spellStart"/>
            <w:r w:rsidRPr="005A5809">
              <w:rPr>
                <w:b/>
                <w:bCs/>
                <w:noProof w:val="0"/>
                <w:lang w:val="en-US" w:eastAsia="ru-RU" w:bidi="ru-RU"/>
              </w:rPr>
              <w:t>Demolari</w:t>
            </w:r>
            <w:proofErr w:type="spellEnd"/>
          </w:p>
        </w:tc>
        <w:tc>
          <w:tcPr>
            <w:tcW w:w="1560" w:type="dxa"/>
            <w:tcBorders>
              <w:top w:val="nil"/>
              <w:left w:val="single" w:sz="6" w:space="0" w:color="auto"/>
              <w:bottom w:val="nil"/>
              <w:right w:val="nil"/>
            </w:tcBorders>
          </w:tcPr>
          <w:p w14:paraId="026D2E00" w14:textId="77777777" w:rsidR="005A5809" w:rsidRPr="005A5809" w:rsidRDefault="005A5809" w:rsidP="005A5809">
            <w:pPr>
              <w:widowControl w:val="0"/>
              <w:suppressAutoHyphens/>
              <w:autoSpaceDE w:val="0"/>
              <w:rPr>
                <w:noProof w:val="0"/>
                <w:lang w:val="en-US" w:eastAsia="ru-RU" w:bidi="ru-RU"/>
              </w:rPr>
            </w:pPr>
          </w:p>
        </w:tc>
        <w:tc>
          <w:tcPr>
            <w:tcW w:w="1559" w:type="dxa"/>
            <w:tcBorders>
              <w:top w:val="nil"/>
              <w:left w:val="single" w:sz="6" w:space="0" w:color="auto"/>
              <w:bottom w:val="nil"/>
              <w:right w:val="single" w:sz="4" w:space="0" w:color="auto"/>
            </w:tcBorders>
          </w:tcPr>
          <w:p w14:paraId="318A5C70" w14:textId="77777777" w:rsidR="005A5809" w:rsidRPr="005A5809" w:rsidRDefault="005A5809" w:rsidP="005A5809">
            <w:pPr>
              <w:widowControl w:val="0"/>
              <w:suppressAutoHyphens/>
              <w:autoSpaceDE w:val="0"/>
              <w:rPr>
                <w:noProof w:val="0"/>
                <w:lang w:val="en-US" w:eastAsia="ru-RU" w:bidi="ru-RU"/>
              </w:rPr>
            </w:pPr>
          </w:p>
        </w:tc>
      </w:tr>
      <w:tr w:rsidR="005A5809" w:rsidRPr="005A5809" w14:paraId="5B3E48BF"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8A8DB2"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1</w:t>
            </w:r>
          </w:p>
        </w:tc>
        <w:tc>
          <w:tcPr>
            <w:tcW w:w="1701" w:type="dxa"/>
            <w:tcBorders>
              <w:top w:val="single" w:sz="4" w:space="0" w:color="auto"/>
              <w:bottom w:val="single" w:sz="4" w:space="0" w:color="auto"/>
            </w:tcBorders>
            <w:vAlign w:val="center"/>
          </w:tcPr>
          <w:p w14:paraId="5D6A8FFF"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RCsO56A</w:t>
            </w:r>
          </w:p>
          <w:p w14:paraId="5C231B87" w14:textId="77777777" w:rsidR="005A5809" w:rsidRPr="005A5809" w:rsidRDefault="005A5809" w:rsidP="005A5809">
            <w:pPr>
              <w:widowControl w:val="0"/>
              <w:suppressAutoHyphens/>
              <w:autoSpaceDE w:val="0"/>
              <w:rPr>
                <w:noProof w:val="0"/>
                <w:lang w:val="en-US" w:eastAsia="ru-RU" w:bidi="ru-RU"/>
              </w:rPr>
            </w:pPr>
          </w:p>
        </w:tc>
        <w:tc>
          <w:tcPr>
            <w:tcW w:w="4961" w:type="dxa"/>
            <w:tcBorders>
              <w:top w:val="single" w:sz="4" w:space="0" w:color="auto"/>
              <w:bottom w:val="single" w:sz="4" w:space="0" w:color="auto"/>
            </w:tcBorders>
            <w:vAlign w:val="center"/>
          </w:tcPr>
          <w:p w14:paraId="49E3E77A"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Demontari</w:t>
            </w:r>
            <w:proofErr w:type="spellEnd"/>
            <w:r w:rsidRPr="005A5809">
              <w:rPr>
                <w:noProof w:val="0"/>
                <w:lang w:val="en-US" w:eastAsia="ru-RU" w:bidi="ru-RU"/>
              </w:rPr>
              <w:t xml:space="preserve">: </w:t>
            </w:r>
            <w:proofErr w:type="spellStart"/>
            <w:r w:rsidRPr="005A5809">
              <w:rPr>
                <w:noProof w:val="0"/>
                <w:lang w:val="en-US" w:eastAsia="ru-RU" w:bidi="ru-RU"/>
              </w:rPr>
              <w:t>timplarie</w:t>
            </w:r>
            <w:proofErr w:type="spellEnd"/>
            <w:r w:rsidRPr="005A5809">
              <w:rPr>
                <w:noProof w:val="0"/>
                <w:lang w:val="en-US" w:eastAsia="ru-RU" w:bidi="ru-RU"/>
              </w:rPr>
              <w:t xml:space="preserve"> din </w:t>
            </w:r>
            <w:proofErr w:type="spellStart"/>
            <w:r w:rsidRPr="005A5809">
              <w:rPr>
                <w:noProof w:val="0"/>
                <w:lang w:val="en-US" w:eastAsia="ru-RU" w:bidi="ru-RU"/>
              </w:rPr>
              <w:t>lemn</w:t>
            </w:r>
            <w:proofErr w:type="spellEnd"/>
            <w:r w:rsidRPr="005A5809">
              <w:rPr>
                <w:noProof w:val="0"/>
                <w:lang w:val="en-US" w:eastAsia="ru-RU" w:bidi="ru-RU"/>
              </w:rPr>
              <w:t xml:space="preserve"> (</w:t>
            </w:r>
            <w:proofErr w:type="spellStart"/>
            <w:r w:rsidRPr="005A5809">
              <w:rPr>
                <w:noProof w:val="0"/>
                <w:lang w:val="en-US" w:eastAsia="ru-RU" w:bidi="ru-RU"/>
              </w:rPr>
              <w:t>usi</w:t>
            </w:r>
            <w:proofErr w:type="spellEnd"/>
            <w:r w:rsidRPr="005A5809">
              <w:rPr>
                <w:noProof w:val="0"/>
                <w:lang w:val="en-US" w:eastAsia="ru-RU" w:bidi="ru-RU"/>
              </w:rPr>
              <w:t xml:space="preserve">, </w:t>
            </w:r>
            <w:proofErr w:type="spellStart"/>
            <w:r w:rsidRPr="005A5809">
              <w:rPr>
                <w:noProof w:val="0"/>
                <w:lang w:val="en-US" w:eastAsia="ru-RU" w:bidi="ru-RU"/>
              </w:rPr>
              <w:t>ferestre</w:t>
            </w:r>
            <w:proofErr w:type="spellEnd"/>
            <w:r w:rsidRPr="005A5809">
              <w:rPr>
                <w:noProof w:val="0"/>
                <w:lang w:val="en-US" w:eastAsia="ru-RU" w:bidi="ru-RU"/>
              </w:rPr>
              <w:t xml:space="preserve">, </w:t>
            </w:r>
            <w:proofErr w:type="spellStart"/>
            <w:r w:rsidRPr="005A5809">
              <w:rPr>
                <w:noProof w:val="0"/>
                <w:lang w:val="en-US" w:eastAsia="ru-RU" w:bidi="ru-RU"/>
              </w:rPr>
              <w:t>obloane</w:t>
            </w:r>
            <w:proofErr w:type="spellEnd"/>
            <w:r w:rsidRPr="005A5809">
              <w:rPr>
                <w:noProof w:val="0"/>
                <w:lang w:val="en-US" w:eastAsia="ru-RU" w:bidi="ru-RU"/>
              </w:rPr>
              <w:t xml:space="preserve">, </w:t>
            </w:r>
            <w:proofErr w:type="spellStart"/>
            <w:r w:rsidRPr="005A5809">
              <w:rPr>
                <w:noProof w:val="0"/>
                <w:lang w:val="en-US" w:eastAsia="ru-RU" w:bidi="ru-RU"/>
              </w:rPr>
              <w:t>cutii</w:t>
            </w:r>
            <w:proofErr w:type="spellEnd"/>
            <w:r w:rsidRPr="005A5809">
              <w:rPr>
                <w:noProof w:val="0"/>
                <w:lang w:val="en-US" w:eastAsia="ru-RU" w:bidi="ru-RU"/>
              </w:rPr>
              <w:t xml:space="preserve"> </w:t>
            </w:r>
            <w:proofErr w:type="spellStart"/>
            <w:r w:rsidRPr="005A5809">
              <w:rPr>
                <w:noProof w:val="0"/>
                <w:lang w:val="en-US" w:eastAsia="ru-RU" w:bidi="ru-RU"/>
              </w:rPr>
              <w:t>rulou</w:t>
            </w:r>
            <w:proofErr w:type="spellEnd"/>
            <w:r w:rsidRPr="005A5809">
              <w:rPr>
                <w:noProof w:val="0"/>
                <w:lang w:val="en-US" w:eastAsia="ru-RU" w:bidi="ru-RU"/>
              </w:rPr>
              <w:t xml:space="preserve">, </w:t>
            </w:r>
            <w:proofErr w:type="spellStart"/>
            <w:r w:rsidRPr="005A5809">
              <w:rPr>
                <w:noProof w:val="0"/>
                <w:lang w:val="en-US" w:eastAsia="ru-RU" w:bidi="ru-RU"/>
              </w:rPr>
              <w:t>mastii</w:t>
            </w:r>
            <w:proofErr w:type="spellEnd"/>
            <w:r w:rsidRPr="005A5809">
              <w:rPr>
                <w:noProof w:val="0"/>
                <w:lang w:val="en-US" w:eastAsia="ru-RU" w:bidi="ru-RU"/>
              </w:rPr>
              <w:t xml:space="preserve"> etc.)</w:t>
            </w:r>
          </w:p>
        </w:tc>
        <w:tc>
          <w:tcPr>
            <w:tcW w:w="1560" w:type="dxa"/>
            <w:tcBorders>
              <w:top w:val="single" w:sz="4" w:space="0" w:color="auto"/>
              <w:bottom w:val="single" w:sz="4" w:space="0" w:color="auto"/>
            </w:tcBorders>
            <w:vAlign w:val="center"/>
          </w:tcPr>
          <w:p w14:paraId="47342091"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en-US" w:eastAsia="ru-RU" w:bidi="ru-RU"/>
              </w:rPr>
              <w:t>m2</w:t>
            </w:r>
          </w:p>
        </w:tc>
        <w:tc>
          <w:tcPr>
            <w:tcW w:w="1559" w:type="dxa"/>
            <w:tcBorders>
              <w:top w:val="single" w:sz="4" w:space="0" w:color="auto"/>
              <w:bottom w:val="single" w:sz="4" w:space="0" w:color="auto"/>
            </w:tcBorders>
            <w:vAlign w:val="center"/>
          </w:tcPr>
          <w:p w14:paraId="35D22E12"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en-US" w:eastAsia="ru-RU" w:bidi="ru-RU"/>
              </w:rPr>
              <w:t>1,89</w:t>
            </w:r>
          </w:p>
        </w:tc>
      </w:tr>
      <w:tr w:rsidR="005A5809" w:rsidRPr="005A5809" w14:paraId="42CFB782"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79A9EA"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 xml:space="preserve"> 2</w:t>
            </w:r>
          </w:p>
        </w:tc>
        <w:tc>
          <w:tcPr>
            <w:tcW w:w="1701" w:type="dxa"/>
            <w:tcBorders>
              <w:top w:val="single" w:sz="4" w:space="0" w:color="auto"/>
              <w:bottom w:val="single" w:sz="4" w:space="0" w:color="auto"/>
            </w:tcBorders>
            <w:vAlign w:val="center"/>
          </w:tcPr>
          <w:p w14:paraId="797870BD"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RCsJ37A</w:t>
            </w:r>
          </w:p>
          <w:p w14:paraId="1C89F0E2" w14:textId="77777777" w:rsidR="005A5809" w:rsidRPr="005A5809" w:rsidRDefault="005A5809" w:rsidP="005A5809">
            <w:pPr>
              <w:widowControl w:val="0"/>
              <w:suppressAutoHyphens/>
              <w:autoSpaceDE w:val="0"/>
              <w:rPr>
                <w:noProof w:val="0"/>
                <w:lang w:val="en-US" w:eastAsia="ru-RU" w:bidi="ru-RU"/>
              </w:rPr>
            </w:pPr>
          </w:p>
        </w:tc>
        <w:tc>
          <w:tcPr>
            <w:tcW w:w="4961" w:type="dxa"/>
            <w:tcBorders>
              <w:top w:val="single" w:sz="4" w:space="0" w:color="auto"/>
              <w:bottom w:val="single" w:sz="4" w:space="0" w:color="auto"/>
            </w:tcBorders>
            <w:vAlign w:val="center"/>
          </w:tcPr>
          <w:p w14:paraId="72EAC911"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Desfaceri</w:t>
            </w:r>
            <w:proofErr w:type="spellEnd"/>
            <w:r w:rsidRPr="005A5809">
              <w:rPr>
                <w:noProof w:val="0"/>
                <w:lang w:val="en-US" w:eastAsia="ru-RU" w:bidi="ru-RU"/>
              </w:rPr>
              <w:t xml:space="preserve"> de </w:t>
            </w:r>
            <w:proofErr w:type="spellStart"/>
            <w:r w:rsidRPr="005A5809">
              <w:rPr>
                <w:noProof w:val="0"/>
                <w:lang w:val="en-US" w:eastAsia="ru-RU" w:bidi="ru-RU"/>
              </w:rPr>
              <w:t>tencuieli</w:t>
            </w:r>
            <w:proofErr w:type="spellEnd"/>
            <w:r w:rsidRPr="005A5809">
              <w:rPr>
                <w:noProof w:val="0"/>
                <w:lang w:val="en-US" w:eastAsia="ru-RU" w:bidi="ru-RU"/>
              </w:rPr>
              <w:t xml:space="preserve"> </w:t>
            </w:r>
            <w:proofErr w:type="spellStart"/>
            <w:r w:rsidRPr="005A5809">
              <w:rPr>
                <w:noProof w:val="0"/>
                <w:lang w:val="en-US" w:eastAsia="ru-RU" w:bidi="ru-RU"/>
              </w:rPr>
              <w:t>interioarea</w:t>
            </w:r>
            <w:proofErr w:type="spellEnd"/>
            <w:r w:rsidRPr="005A5809">
              <w:rPr>
                <w:noProof w:val="0"/>
                <w:lang w:val="en-US" w:eastAsia="ru-RU" w:bidi="ru-RU"/>
              </w:rPr>
              <w:t xml:space="preserve"> </w:t>
            </w:r>
            <w:proofErr w:type="spellStart"/>
            <w:r w:rsidRPr="005A5809">
              <w:rPr>
                <w:noProof w:val="0"/>
                <w:lang w:val="en-US" w:eastAsia="ru-RU" w:bidi="ru-RU"/>
              </w:rPr>
              <w:t>sau</w:t>
            </w:r>
            <w:proofErr w:type="spellEnd"/>
            <w:r w:rsidRPr="005A5809">
              <w:rPr>
                <w:noProof w:val="0"/>
                <w:lang w:val="en-US" w:eastAsia="ru-RU" w:bidi="ru-RU"/>
              </w:rPr>
              <w:t xml:space="preserve"> </w:t>
            </w:r>
            <w:proofErr w:type="spellStart"/>
            <w:r w:rsidRPr="005A5809">
              <w:rPr>
                <w:noProof w:val="0"/>
                <w:lang w:val="en-US" w:eastAsia="ru-RU" w:bidi="ru-RU"/>
              </w:rPr>
              <w:t>exterioare</w:t>
            </w:r>
            <w:proofErr w:type="spellEnd"/>
            <w:r w:rsidRPr="005A5809">
              <w:rPr>
                <w:noProof w:val="0"/>
                <w:lang w:val="en-US" w:eastAsia="ru-RU" w:bidi="ru-RU"/>
              </w:rPr>
              <w:t xml:space="preserve"> </w:t>
            </w:r>
            <w:proofErr w:type="spellStart"/>
            <w:r w:rsidRPr="005A5809">
              <w:rPr>
                <w:noProof w:val="0"/>
                <w:lang w:val="en-US" w:eastAsia="ru-RU" w:bidi="ru-RU"/>
              </w:rPr>
              <w:t>driscuite</w:t>
            </w:r>
            <w:proofErr w:type="spellEnd"/>
            <w:r w:rsidRPr="005A5809">
              <w:rPr>
                <w:noProof w:val="0"/>
                <w:lang w:val="en-US" w:eastAsia="ru-RU" w:bidi="ru-RU"/>
              </w:rPr>
              <w:t xml:space="preserve"> la </w:t>
            </w:r>
            <w:proofErr w:type="spellStart"/>
            <w:r w:rsidRPr="005A5809">
              <w:rPr>
                <w:noProof w:val="0"/>
                <w:lang w:val="en-US" w:eastAsia="ru-RU" w:bidi="ru-RU"/>
              </w:rPr>
              <w:t>pereti</w:t>
            </w:r>
            <w:proofErr w:type="spellEnd"/>
            <w:r w:rsidRPr="005A5809">
              <w:rPr>
                <w:noProof w:val="0"/>
                <w:lang w:val="en-US" w:eastAsia="ru-RU" w:bidi="ru-RU"/>
              </w:rPr>
              <w:t xml:space="preserve"> </w:t>
            </w:r>
            <w:proofErr w:type="spellStart"/>
            <w:r w:rsidRPr="005A5809">
              <w:rPr>
                <w:noProof w:val="0"/>
                <w:lang w:val="en-US" w:eastAsia="ru-RU" w:bidi="ru-RU"/>
              </w:rPr>
              <w:t>sau</w:t>
            </w:r>
            <w:proofErr w:type="spellEnd"/>
            <w:r w:rsidRPr="005A5809">
              <w:rPr>
                <w:noProof w:val="0"/>
                <w:lang w:val="en-US" w:eastAsia="ru-RU" w:bidi="ru-RU"/>
              </w:rPr>
              <w:t xml:space="preserve"> </w:t>
            </w:r>
            <w:proofErr w:type="spellStart"/>
            <w:r w:rsidRPr="005A5809">
              <w:rPr>
                <w:noProof w:val="0"/>
                <w:lang w:val="en-US" w:eastAsia="ru-RU" w:bidi="ru-RU"/>
              </w:rPr>
              <w:t>tavane</w:t>
            </w:r>
            <w:proofErr w:type="spellEnd"/>
          </w:p>
        </w:tc>
        <w:tc>
          <w:tcPr>
            <w:tcW w:w="1560" w:type="dxa"/>
            <w:tcBorders>
              <w:top w:val="single" w:sz="4" w:space="0" w:color="auto"/>
              <w:bottom w:val="single" w:sz="4" w:space="0" w:color="auto"/>
            </w:tcBorders>
            <w:vAlign w:val="center"/>
          </w:tcPr>
          <w:p w14:paraId="34308F82"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m2</w:t>
            </w:r>
          </w:p>
        </w:tc>
        <w:tc>
          <w:tcPr>
            <w:tcW w:w="1559" w:type="dxa"/>
            <w:tcBorders>
              <w:top w:val="single" w:sz="4" w:space="0" w:color="auto"/>
              <w:bottom w:val="single" w:sz="4" w:space="0" w:color="auto"/>
            </w:tcBorders>
            <w:vAlign w:val="center"/>
          </w:tcPr>
          <w:p w14:paraId="45FE2B4B"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23,00</w:t>
            </w:r>
          </w:p>
        </w:tc>
      </w:tr>
      <w:tr w:rsidR="005A5809" w:rsidRPr="005A5809" w14:paraId="1154BCC1"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BFD935"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3</w:t>
            </w:r>
          </w:p>
        </w:tc>
        <w:tc>
          <w:tcPr>
            <w:tcW w:w="1701" w:type="dxa"/>
            <w:tcBorders>
              <w:top w:val="single" w:sz="4" w:space="0" w:color="auto"/>
              <w:bottom w:val="single" w:sz="4" w:space="0" w:color="auto"/>
            </w:tcBorders>
            <w:vAlign w:val="center"/>
          </w:tcPr>
          <w:p w14:paraId="1BFC9E13"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RCsM33A</w:t>
            </w:r>
          </w:p>
          <w:p w14:paraId="4548EDE2"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19DACCAC"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Demontarea</w:t>
            </w:r>
            <w:proofErr w:type="spellEnd"/>
            <w:r w:rsidRPr="005A5809">
              <w:rPr>
                <w:noProof w:val="0"/>
                <w:lang w:val="en-US" w:eastAsia="ru-RU" w:bidi="ru-RU"/>
              </w:rPr>
              <w:t xml:space="preserve"> </w:t>
            </w:r>
            <w:proofErr w:type="spellStart"/>
            <w:r w:rsidRPr="005A5809">
              <w:rPr>
                <w:noProof w:val="0"/>
                <w:lang w:val="en-US" w:eastAsia="ru-RU" w:bidi="ru-RU"/>
              </w:rPr>
              <w:t>placajelor</w:t>
            </w:r>
            <w:proofErr w:type="spellEnd"/>
            <w:r w:rsidRPr="005A5809">
              <w:rPr>
                <w:noProof w:val="0"/>
                <w:lang w:val="en-US" w:eastAsia="ru-RU" w:bidi="ru-RU"/>
              </w:rPr>
              <w:t xml:space="preserve"> din </w:t>
            </w:r>
            <w:proofErr w:type="spellStart"/>
            <w:r w:rsidRPr="005A5809">
              <w:rPr>
                <w:noProof w:val="0"/>
                <w:lang w:val="en-US" w:eastAsia="ru-RU" w:bidi="ru-RU"/>
              </w:rPr>
              <w:t>faianta</w:t>
            </w:r>
            <w:proofErr w:type="spellEnd"/>
            <w:r w:rsidRPr="005A5809">
              <w:rPr>
                <w:noProof w:val="0"/>
                <w:lang w:val="en-US" w:eastAsia="ru-RU" w:bidi="ru-RU"/>
              </w:rPr>
              <w:t xml:space="preserve">, </w:t>
            </w:r>
            <w:proofErr w:type="spellStart"/>
            <w:r w:rsidRPr="005A5809">
              <w:rPr>
                <w:noProof w:val="0"/>
                <w:lang w:val="en-US" w:eastAsia="ru-RU" w:bidi="ru-RU"/>
              </w:rPr>
              <w:t>gresie</w:t>
            </w:r>
            <w:proofErr w:type="spellEnd"/>
            <w:r w:rsidRPr="005A5809">
              <w:rPr>
                <w:noProof w:val="0"/>
                <w:lang w:val="en-US" w:eastAsia="ru-RU" w:bidi="ru-RU"/>
              </w:rPr>
              <w:t xml:space="preserve">, </w:t>
            </w:r>
            <w:proofErr w:type="spellStart"/>
            <w:r w:rsidRPr="005A5809">
              <w:rPr>
                <w:noProof w:val="0"/>
                <w:lang w:val="en-US" w:eastAsia="ru-RU" w:bidi="ru-RU"/>
              </w:rPr>
              <w:t>ceramica</w:t>
            </w:r>
            <w:proofErr w:type="spellEnd"/>
          </w:p>
        </w:tc>
        <w:tc>
          <w:tcPr>
            <w:tcW w:w="1560" w:type="dxa"/>
            <w:tcBorders>
              <w:top w:val="single" w:sz="4" w:space="0" w:color="auto"/>
              <w:bottom w:val="single" w:sz="4" w:space="0" w:color="auto"/>
            </w:tcBorders>
            <w:vAlign w:val="center"/>
          </w:tcPr>
          <w:p w14:paraId="79EAA697"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m2</w:t>
            </w:r>
          </w:p>
        </w:tc>
        <w:tc>
          <w:tcPr>
            <w:tcW w:w="1559" w:type="dxa"/>
            <w:tcBorders>
              <w:top w:val="single" w:sz="4" w:space="0" w:color="auto"/>
              <w:bottom w:val="single" w:sz="4" w:space="0" w:color="auto"/>
            </w:tcBorders>
            <w:vAlign w:val="center"/>
          </w:tcPr>
          <w:p w14:paraId="3A05F354"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4,00</w:t>
            </w:r>
          </w:p>
        </w:tc>
      </w:tr>
      <w:tr w:rsidR="005A5809" w:rsidRPr="005A5809" w14:paraId="197C3B75" w14:textId="77777777" w:rsidTr="00A30A73">
        <w:tc>
          <w:tcPr>
            <w:tcW w:w="709" w:type="dxa"/>
            <w:tcBorders>
              <w:top w:val="nil"/>
              <w:left w:val="single" w:sz="6" w:space="0" w:color="auto"/>
              <w:bottom w:val="nil"/>
              <w:right w:val="nil"/>
            </w:tcBorders>
          </w:tcPr>
          <w:p w14:paraId="7AD9E66A"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 xml:space="preserve"> </w:t>
            </w:r>
          </w:p>
        </w:tc>
        <w:tc>
          <w:tcPr>
            <w:tcW w:w="1701" w:type="dxa"/>
            <w:tcBorders>
              <w:top w:val="nil"/>
              <w:left w:val="single" w:sz="6" w:space="0" w:color="auto"/>
              <w:bottom w:val="nil"/>
              <w:right w:val="nil"/>
            </w:tcBorders>
          </w:tcPr>
          <w:p w14:paraId="14697A74"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nil"/>
              <w:left w:val="single" w:sz="6" w:space="0" w:color="auto"/>
              <w:bottom w:val="nil"/>
              <w:right w:val="nil"/>
            </w:tcBorders>
          </w:tcPr>
          <w:p w14:paraId="2D8B770E" w14:textId="77777777" w:rsidR="005A5809" w:rsidRPr="005A5809" w:rsidRDefault="005A5809" w:rsidP="005A5809">
            <w:pPr>
              <w:widowControl w:val="0"/>
              <w:suppressAutoHyphens/>
              <w:autoSpaceDE w:val="0"/>
              <w:rPr>
                <w:b/>
                <w:bCs/>
                <w:noProof w:val="0"/>
                <w:lang w:val="en-US" w:eastAsia="ru-RU" w:bidi="ru-RU"/>
              </w:rPr>
            </w:pPr>
            <w:proofErr w:type="spellStart"/>
            <w:r w:rsidRPr="005A5809">
              <w:rPr>
                <w:b/>
                <w:bCs/>
                <w:noProof w:val="0"/>
                <w:lang w:val="en-US" w:eastAsia="ru-RU" w:bidi="ru-RU"/>
              </w:rPr>
              <w:t>Capitolul</w:t>
            </w:r>
            <w:proofErr w:type="spellEnd"/>
            <w:r w:rsidRPr="005A5809">
              <w:rPr>
                <w:b/>
                <w:bCs/>
                <w:noProof w:val="0"/>
                <w:lang w:val="en-US" w:eastAsia="ru-RU" w:bidi="ru-RU"/>
              </w:rPr>
              <w:t xml:space="preserve"> 1.</w:t>
            </w:r>
            <w:r w:rsidRPr="005A5809">
              <w:rPr>
                <w:b/>
                <w:bCs/>
                <w:noProof w:val="0"/>
                <w:lang w:val="ru-RU" w:eastAsia="ru-RU" w:bidi="ru-RU"/>
              </w:rPr>
              <w:t xml:space="preserve">2. </w:t>
            </w:r>
            <w:proofErr w:type="spellStart"/>
            <w:r w:rsidRPr="005A5809">
              <w:rPr>
                <w:b/>
                <w:bCs/>
                <w:noProof w:val="0"/>
                <w:lang w:val="ru-RU" w:eastAsia="ru-RU" w:bidi="ru-RU"/>
              </w:rPr>
              <w:t>Lucrari</w:t>
            </w:r>
            <w:proofErr w:type="spellEnd"/>
            <w:r w:rsidRPr="005A5809">
              <w:rPr>
                <w:b/>
                <w:bCs/>
                <w:noProof w:val="0"/>
                <w:lang w:val="ru-RU" w:eastAsia="ru-RU" w:bidi="ru-RU"/>
              </w:rPr>
              <w:t xml:space="preserve"> de </w:t>
            </w:r>
            <w:proofErr w:type="spellStart"/>
            <w:r w:rsidRPr="005A5809">
              <w:rPr>
                <w:b/>
                <w:bCs/>
                <w:noProof w:val="0"/>
                <w:lang w:val="ru-RU" w:eastAsia="ru-RU" w:bidi="ru-RU"/>
              </w:rPr>
              <w:t>constructie</w:t>
            </w:r>
            <w:proofErr w:type="spellEnd"/>
          </w:p>
        </w:tc>
        <w:tc>
          <w:tcPr>
            <w:tcW w:w="1560" w:type="dxa"/>
            <w:tcBorders>
              <w:top w:val="nil"/>
              <w:left w:val="single" w:sz="6" w:space="0" w:color="auto"/>
              <w:bottom w:val="nil"/>
              <w:right w:val="nil"/>
            </w:tcBorders>
          </w:tcPr>
          <w:p w14:paraId="5A630F6E" w14:textId="77777777" w:rsidR="005A5809" w:rsidRPr="005A5809" w:rsidRDefault="005A5809" w:rsidP="005A5809">
            <w:pPr>
              <w:widowControl w:val="0"/>
              <w:suppressAutoHyphens/>
              <w:autoSpaceDE w:val="0"/>
              <w:rPr>
                <w:noProof w:val="0"/>
                <w:lang w:val="ru-RU" w:eastAsia="ru-RU" w:bidi="ru-RU"/>
              </w:rPr>
            </w:pPr>
          </w:p>
        </w:tc>
        <w:tc>
          <w:tcPr>
            <w:tcW w:w="1559" w:type="dxa"/>
            <w:tcBorders>
              <w:top w:val="nil"/>
              <w:left w:val="single" w:sz="6" w:space="0" w:color="auto"/>
              <w:bottom w:val="nil"/>
              <w:right w:val="single" w:sz="4" w:space="0" w:color="auto"/>
            </w:tcBorders>
          </w:tcPr>
          <w:p w14:paraId="2553C368" w14:textId="77777777" w:rsidR="005A5809" w:rsidRPr="005A5809" w:rsidRDefault="005A5809" w:rsidP="005A5809">
            <w:pPr>
              <w:widowControl w:val="0"/>
              <w:suppressAutoHyphens/>
              <w:autoSpaceDE w:val="0"/>
              <w:rPr>
                <w:noProof w:val="0"/>
                <w:lang w:val="ru-RU" w:eastAsia="ru-RU" w:bidi="ru-RU"/>
              </w:rPr>
            </w:pPr>
          </w:p>
        </w:tc>
      </w:tr>
      <w:tr w:rsidR="005A5809" w:rsidRPr="005A5809" w14:paraId="614D63E8"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01C6B4"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4</w:t>
            </w:r>
          </w:p>
        </w:tc>
        <w:tc>
          <w:tcPr>
            <w:tcW w:w="1701" w:type="dxa"/>
            <w:tcBorders>
              <w:top w:val="single" w:sz="4" w:space="0" w:color="auto"/>
              <w:bottom w:val="single" w:sz="4" w:space="0" w:color="auto"/>
            </w:tcBorders>
            <w:vAlign w:val="center"/>
          </w:tcPr>
          <w:p w14:paraId="3530C101"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CD55A</w:t>
            </w:r>
          </w:p>
          <w:p w14:paraId="2A69267F"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1EF69587"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Zidarie</w:t>
            </w:r>
            <w:proofErr w:type="spellEnd"/>
            <w:r w:rsidRPr="005A5809">
              <w:rPr>
                <w:noProof w:val="0"/>
                <w:lang w:val="en-US" w:eastAsia="ru-RU" w:bidi="ru-RU"/>
              </w:rPr>
              <w:t xml:space="preserve"> din </w:t>
            </w:r>
            <w:proofErr w:type="spellStart"/>
            <w:r w:rsidRPr="005A5809">
              <w:rPr>
                <w:noProof w:val="0"/>
                <w:lang w:val="en-US" w:eastAsia="ru-RU" w:bidi="ru-RU"/>
              </w:rPr>
              <w:t>blocuri</w:t>
            </w:r>
            <w:proofErr w:type="spellEnd"/>
            <w:r w:rsidRPr="005A5809">
              <w:rPr>
                <w:noProof w:val="0"/>
                <w:lang w:val="en-US" w:eastAsia="ru-RU" w:bidi="ru-RU"/>
              </w:rPr>
              <w:t xml:space="preserve"> de calcar (</w:t>
            </w:r>
            <w:proofErr w:type="spellStart"/>
            <w:r w:rsidRPr="005A5809">
              <w:rPr>
                <w:noProof w:val="0"/>
                <w:lang w:val="en-US" w:eastAsia="ru-RU" w:bidi="ru-RU"/>
              </w:rPr>
              <w:t>cotilet</w:t>
            </w:r>
            <w:proofErr w:type="spellEnd"/>
            <w:r w:rsidRPr="005A5809">
              <w:rPr>
                <w:noProof w:val="0"/>
                <w:lang w:val="en-US" w:eastAsia="ru-RU" w:bidi="ru-RU"/>
              </w:rPr>
              <w:t xml:space="preserve">)  la </w:t>
            </w:r>
            <w:proofErr w:type="spellStart"/>
            <w:r w:rsidRPr="005A5809">
              <w:rPr>
                <w:noProof w:val="0"/>
                <w:lang w:val="en-US" w:eastAsia="ru-RU" w:bidi="ru-RU"/>
              </w:rPr>
              <w:t>pereti</w:t>
            </w:r>
            <w:proofErr w:type="spellEnd"/>
            <w:r w:rsidRPr="005A5809">
              <w:rPr>
                <w:noProof w:val="0"/>
                <w:lang w:val="en-US" w:eastAsia="ru-RU" w:bidi="ru-RU"/>
              </w:rPr>
              <w:t xml:space="preserve"> cu </w:t>
            </w:r>
            <w:proofErr w:type="spellStart"/>
            <w:r w:rsidRPr="005A5809">
              <w:rPr>
                <w:noProof w:val="0"/>
                <w:lang w:val="en-US" w:eastAsia="ru-RU" w:bidi="ru-RU"/>
              </w:rPr>
              <w:t>inaltimea</w:t>
            </w:r>
            <w:proofErr w:type="spellEnd"/>
            <w:r w:rsidRPr="005A5809">
              <w:rPr>
                <w:noProof w:val="0"/>
                <w:lang w:val="en-US" w:eastAsia="ru-RU" w:bidi="ru-RU"/>
              </w:rPr>
              <w:t xml:space="preserve"> pina la 4 m, </w:t>
            </w:r>
            <w:proofErr w:type="spellStart"/>
            <w:r w:rsidRPr="005A5809">
              <w:rPr>
                <w:noProof w:val="0"/>
                <w:lang w:val="en-US" w:eastAsia="ru-RU" w:bidi="ru-RU"/>
              </w:rPr>
              <w:t>zidarie</w:t>
            </w:r>
            <w:proofErr w:type="spellEnd"/>
            <w:r w:rsidRPr="005A5809">
              <w:rPr>
                <w:noProof w:val="0"/>
                <w:lang w:val="en-US" w:eastAsia="ru-RU" w:bidi="ru-RU"/>
              </w:rPr>
              <w:t xml:space="preserve"> </w:t>
            </w:r>
            <w:proofErr w:type="spellStart"/>
            <w:r w:rsidRPr="005A5809">
              <w:rPr>
                <w:noProof w:val="0"/>
                <w:lang w:val="en-US" w:eastAsia="ru-RU" w:bidi="ru-RU"/>
              </w:rPr>
              <w:t>ordinara</w:t>
            </w:r>
            <w:proofErr w:type="spellEnd"/>
          </w:p>
        </w:tc>
        <w:tc>
          <w:tcPr>
            <w:tcW w:w="1560" w:type="dxa"/>
            <w:tcBorders>
              <w:top w:val="single" w:sz="4" w:space="0" w:color="auto"/>
              <w:bottom w:val="single" w:sz="4" w:space="0" w:color="auto"/>
            </w:tcBorders>
            <w:vAlign w:val="center"/>
          </w:tcPr>
          <w:p w14:paraId="74D32924"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m3</w:t>
            </w:r>
          </w:p>
        </w:tc>
        <w:tc>
          <w:tcPr>
            <w:tcW w:w="1559" w:type="dxa"/>
            <w:tcBorders>
              <w:top w:val="single" w:sz="4" w:space="0" w:color="auto"/>
              <w:bottom w:val="single" w:sz="4" w:space="0" w:color="auto"/>
            </w:tcBorders>
            <w:vAlign w:val="center"/>
          </w:tcPr>
          <w:p w14:paraId="63DE46C2"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0,65</w:t>
            </w:r>
          </w:p>
        </w:tc>
      </w:tr>
      <w:tr w:rsidR="005A5809" w:rsidRPr="005A5809" w14:paraId="676B32C7"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FE968B"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5</w:t>
            </w:r>
          </w:p>
        </w:tc>
        <w:tc>
          <w:tcPr>
            <w:tcW w:w="1701" w:type="dxa"/>
            <w:tcBorders>
              <w:top w:val="single" w:sz="4" w:space="0" w:color="auto"/>
              <w:bottom w:val="single" w:sz="4" w:space="0" w:color="auto"/>
            </w:tcBorders>
            <w:vAlign w:val="center"/>
          </w:tcPr>
          <w:p w14:paraId="71E23579"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CG01A k=1,35</w:t>
            </w:r>
          </w:p>
          <w:p w14:paraId="0E2A6137"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0AE03102" w14:textId="77777777" w:rsidR="005A5809" w:rsidRPr="005A5809" w:rsidRDefault="005A5809" w:rsidP="005A5809">
            <w:pPr>
              <w:widowControl w:val="0"/>
              <w:suppressAutoHyphens/>
              <w:autoSpaceDE w:val="0"/>
              <w:adjustRightInd w:val="0"/>
              <w:rPr>
                <w:noProof w:val="0"/>
                <w:lang w:val="en-US" w:eastAsia="ru-RU" w:bidi="ru-RU"/>
              </w:rPr>
            </w:pPr>
            <w:r w:rsidRPr="005A5809">
              <w:rPr>
                <w:noProof w:val="0"/>
                <w:lang w:val="en-US" w:eastAsia="ru-RU" w:bidi="ru-RU"/>
              </w:rPr>
              <w:t xml:space="preserve">Strat </w:t>
            </w:r>
            <w:proofErr w:type="spellStart"/>
            <w:r w:rsidRPr="005A5809">
              <w:rPr>
                <w:noProof w:val="0"/>
                <w:lang w:val="en-US" w:eastAsia="ru-RU" w:bidi="ru-RU"/>
              </w:rPr>
              <w:t>suport</w:t>
            </w:r>
            <w:proofErr w:type="spellEnd"/>
            <w:r w:rsidRPr="005A5809">
              <w:rPr>
                <w:noProof w:val="0"/>
                <w:lang w:val="en-US" w:eastAsia="ru-RU" w:bidi="ru-RU"/>
              </w:rPr>
              <w:t xml:space="preserve"> </w:t>
            </w:r>
            <w:proofErr w:type="spellStart"/>
            <w:r w:rsidRPr="005A5809">
              <w:rPr>
                <w:noProof w:val="0"/>
                <w:lang w:val="en-US" w:eastAsia="ru-RU" w:bidi="ru-RU"/>
              </w:rPr>
              <w:t>pentru</w:t>
            </w:r>
            <w:proofErr w:type="spellEnd"/>
            <w:r w:rsidRPr="005A5809">
              <w:rPr>
                <w:noProof w:val="0"/>
                <w:lang w:val="en-US" w:eastAsia="ru-RU" w:bidi="ru-RU"/>
              </w:rPr>
              <w:t xml:space="preserve"> </w:t>
            </w:r>
            <w:proofErr w:type="spellStart"/>
            <w:r w:rsidRPr="005A5809">
              <w:rPr>
                <w:noProof w:val="0"/>
                <w:lang w:val="en-US" w:eastAsia="ru-RU" w:bidi="ru-RU"/>
              </w:rPr>
              <w:t>pardoseli</w:t>
            </w:r>
            <w:proofErr w:type="spellEnd"/>
            <w:r w:rsidRPr="005A5809">
              <w:rPr>
                <w:noProof w:val="0"/>
                <w:lang w:val="en-US" w:eastAsia="ru-RU" w:bidi="ru-RU"/>
              </w:rPr>
              <w:t xml:space="preserve"> </w:t>
            </w:r>
            <w:proofErr w:type="spellStart"/>
            <w:r w:rsidRPr="005A5809">
              <w:rPr>
                <w:noProof w:val="0"/>
                <w:lang w:val="en-US" w:eastAsia="ru-RU" w:bidi="ru-RU"/>
              </w:rPr>
              <w:t>executat</w:t>
            </w:r>
            <w:proofErr w:type="spellEnd"/>
            <w:r w:rsidRPr="005A5809">
              <w:rPr>
                <w:noProof w:val="0"/>
                <w:lang w:val="en-US" w:eastAsia="ru-RU" w:bidi="ru-RU"/>
              </w:rPr>
              <w:t xml:space="preserve"> din mortar din </w:t>
            </w:r>
            <w:proofErr w:type="spellStart"/>
            <w:r w:rsidRPr="005A5809">
              <w:rPr>
                <w:noProof w:val="0"/>
                <w:lang w:val="en-US" w:eastAsia="ru-RU" w:bidi="ru-RU"/>
              </w:rPr>
              <w:t>ciment</w:t>
            </w:r>
            <w:proofErr w:type="spellEnd"/>
            <w:r w:rsidRPr="005A5809">
              <w:rPr>
                <w:noProof w:val="0"/>
                <w:lang w:val="en-US" w:eastAsia="ru-RU" w:bidi="ru-RU"/>
              </w:rPr>
              <w:t xml:space="preserve"> M 100-T de 3 cm </w:t>
            </w:r>
            <w:proofErr w:type="spellStart"/>
            <w:r w:rsidRPr="005A5809">
              <w:rPr>
                <w:noProof w:val="0"/>
                <w:lang w:val="en-US" w:eastAsia="ru-RU" w:bidi="ru-RU"/>
              </w:rPr>
              <w:t>grosime</w:t>
            </w:r>
            <w:proofErr w:type="spellEnd"/>
            <w:r w:rsidRPr="005A5809">
              <w:rPr>
                <w:noProof w:val="0"/>
                <w:lang w:val="en-US" w:eastAsia="ru-RU" w:bidi="ru-RU"/>
              </w:rPr>
              <w:t xml:space="preserve"> cu fata </w:t>
            </w:r>
            <w:proofErr w:type="spellStart"/>
            <w:r w:rsidRPr="005A5809">
              <w:rPr>
                <w:noProof w:val="0"/>
                <w:lang w:val="en-US" w:eastAsia="ru-RU" w:bidi="ru-RU"/>
              </w:rPr>
              <w:t>driscuita</w:t>
            </w:r>
            <w:proofErr w:type="spellEnd"/>
            <w:r w:rsidRPr="005A5809">
              <w:rPr>
                <w:noProof w:val="0"/>
                <w:lang w:val="en-US" w:eastAsia="ru-RU" w:bidi="ru-RU"/>
              </w:rPr>
              <w:t xml:space="preserve"> fin </w:t>
            </w:r>
          </w:p>
        </w:tc>
        <w:tc>
          <w:tcPr>
            <w:tcW w:w="1560" w:type="dxa"/>
            <w:tcBorders>
              <w:top w:val="single" w:sz="4" w:space="0" w:color="auto"/>
              <w:bottom w:val="single" w:sz="4" w:space="0" w:color="auto"/>
            </w:tcBorders>
            <w:vAlign w:val="center"/>
          </w:tcPr>
          <w:p w14:paraId="55C4CBC7"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m2</w:t>
            </w:r>
          </w:p>
        </w:tc>
        <w:tc>
          <w:tcPr>
            <w:tcW w:w="1559" w:type="dxa"/>
            <w:tcBorders>
              <w:top w:val="single" w:sz="4" w:space="0" w:color="auto"/>
              <w:bottom w:val="single" w:sz="4" w:space="0" w:color="auto"/>
            </w:tcBorders>
            <w:vAlign w:val="center"/>
          </w:tcPr>
          <w:p w14:paraId="79CA7804"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4,00</w:t>
            </w:r>
          </w:p>
        </w:tc>
      </w:tr>
      <w:tr w:rsidR="005A5809" w:rsidRPr="005A5809" w14:paraId="73B5746F"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87E9EA"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6</w:t>
            </w:r>
          </w:p>
        </w:tc>
        <w:tc>
          <w:tcPr>
            <w:tcW w:w="1701" w:type="dxa"/>
            <w:tcBorders>
              <w:top w:val="single" w:sz="4" w:space="0" w:color="auto"/>
              <w:bottom w:val="single" w:sz="4" w:space="0" w:color="auto"/>
            </w:tcBorders>
            <w:vAlign w:val="center"/>
          </w:tcPr>
          <w:p w14:paraId="772585E1"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CN54A</w:t>
            </w:r>
          </w:p>
          <w:p w14:paraId="758DFAB4"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62D7AFDE"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Aplicarea</w:t>
            </w:r>
            <w:proofErr w:type="spellEnd"/>
            <w:r w:rsidRPr="005A5809">
              <w:rPr>
                <w:noProof w:val="0"/>
                <w:lang w:val="en-US" w:eastAsia="ru-RU" w:bidi="ru-RU"/>
              </w:rPr>
              <w:t xml:space="preserve"> </w:t>
            </w:r>
            <w:proofErr w:type="spellStart"/>
            <w:r w:rsidRPr="005A5809">
              <w:rPr>
                <w:noProof w:val="0"/>
                <w:lang w:val="en-US" w:eastAsia="ru-RU" w:bidi="ru-RU"/>
              </w:rPr>
              <w:t>manuala</w:t>
            </w:r>
            <w:proofErr w:type="spellEnd"/>
            <w:r w:rsidRPr="005A5809">
              <w:rPr>
                <w:noProof w:val="0"/>
                <w:lang w:val="en-US" w:eastAsia="ru-RU" w:bidi="ru-RU"/>
              </w:rPr>
              <w:t xml:space="preserve"> a </w:t>
            </w:r>
            <w:proofErr w:type="spellStart"/>
            <w:r w:rsidRPr="005A5809">
              <w:rPr>
                <w:noProof w:val="0"/>
                <w:lang w:val="en-US" w:eastAsia="ru-RU" w:bidi="ru-RU"/>
              </w:rPr>
              <w:t>grundului</w:t>
            </w:r>
            <w:proofErr w:type="spellEnd"/>
            <w:r w:rsidRPr="005A5809">
              <w:rPr>
                <w:noProof w:val="0"/>
                <w:lang w:val="en-US" w:eastAsia="ru-RU" w:bidi="ru-RU"/>
              </w:rPr>
              <w:t xml:space="preserve"> cu </w:t>
            </w:r>
            <w:proofErr w:type="spellStart"/>
            <w:r w:rsidRPr="005A5809">
              <w:rPr>
                <w:noProof w:val="0"/>
                <w:lang w:val="en-US" w:eastAsia="ru-RU" w:bidi="ru-RU"/>
              </w:rPr>
              <w:t>cuart</w:t>
            </w:r>
            <w:proofErr w:type="spellEnd"/>
            <w:r w:rsidRPr="005A5809">
              <w:rPr>
                <w:noProof w:val="0"/>
                <w:lang w:val="en-US" w:eastAsia="ru-RU" w:bidi="ru-RU"/>
              </w:rPr>
              <w:t xml:space="preserve"> "</w:t>
            </w:r>
            <w:proofErr w:type="spellStart"/>
            <w:r w:rsidRPr="005A5809">
              <w:rPr>
                <w:noProof w:val="0"/>
                <w:lang w:val="en-US" w:eastAsia="ru-RU" w:bidi="ru-RU"/>
              </w:rPr>
              <w:t>Ghidroizol</w:t>
            </w:r>
            <w:proofErr w:type="spellEnd"/>
            <w:r w:rsidRPr="005A5809">
              <w:rPr>
                <w:noProof w:val="0"/>
                <w:lang w:val="en-US" w:eastAsia="ru-RU" w:bidi="ru-RU"/>
              </w:rPr>
              <w:t xml:space="preserve">" </w:t>
            </w:r>
            <w:proofErr w:type="spellStart"/>
            <w:r w:rsidRPr="005A5809">
              <w:rPr>
                <w:noProof w:val="0"/>
                <w:lang w:val="en-US" w:eastAsia="ru-RU" w:bidi="ru-RU"/>
              </w:rPr>
              <w:t>intr</w:t>
            </w:r>
            <w:proofErr w:type="spellEnd"/>
            <w:r w:rsidRPr="005A5809">
              <w:rPr>
                <w:noProof w:val="0"/>
                <w:lang w:val="en-US" w:eastAsia="ru-RU" w:bidi="ru-RU"/>
              </w:rPr>
              <w:t xml:space="preserve">-un </w:t>
            </w:r>
            <w:proofErr w:type="spellStart"/>
            <w:r w:rsidRPr="005A5809">
              <w:rPr>
                <w:noProof w:val="0"/>
                <w:lang w:val="en-US" w:eastAsia="ru-RU" w:bidi="ru-RU"/>
              </w:rPr>
              <w:t>strat</w:t>
            </w:r>
            <w:proofErr w:type="spellEnd"/>
          </w:p>
        </w:tc>
        <w:tc>
          <w:tcPr>
            <w:tcW w:w="1560" w:type="dxa"/>
            <w:tcBorders>
              <w:top w:val="single" w:sz="4" w:space="0" w:color="auto"/>
              <w:bottom w:val="single" w:sz="4" w:space="0" w:color="auto"/>
            </w:tcBorders>
            <w:vAlign w:val="center"/>
          </w:tcPr>
          <w:p w14:paraId="0782C7D2"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m2</w:t>
            </w:r>
          </w:p>
        </w:tc>
        <w:tc>
          <w:tcPr>
            <w:tcW w:w="1559" w:type="dxa"/>
            <w:tcBorders>
              <w:top w:val="single" w:sz="4" w:space="0" w:color="auto"/>
              <w:bottom w:val="single" w:sz="4" w:space="0" w:color="auto"/>
            </w:tcBorders>
            <w:vAlign w:val="center"/>
          </w:tcPr>
          <w:p w14:paraId="3F38738B"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4,00</w:t>
            </w:r>
          </w:p>
        </w:tc>
      </w:tr>
      <w:tr w:rsidR="005A5809" w:rsidRPr="005A5809" w14:paraId="425F2C16"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40B778"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7</w:t>
            </w:r>
          </w:p>
        </w:tc>
        <w:tc>
          <w:tcPr>
            <w:tcW w:w="1701" w:type="dxa"/>
            <w:tcBorders>
              <w:top w:val="single" w:sz="4" w:space="0" w:color="auto"/>
              <w:bottom w:val="single" w:sz="4" w:space="0" w:color="auto"/>
            </w:tcBorders>
            <w:vAlign w:val="center"/>
          </w:tcPr>
          <w:p w14:paraId="34CB34DC"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CG47D</w:t>
            </w:r>
          </w:p>
          <w:p w14:paraId="72B7B396"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0C716F44"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Pardoseli</w:t>
            </w:r>
            <w:proofErr w:type="spellEnd"/>
            <w:r w:rsidRPr="005A5809">
              <w:rPr>
                <w:noProof w:val="0"/>
                <w:lang w:val="en-US" w:eastAsia="ru-RU" w:bidi="ru-RU"/>
              </w:rPr>
              <w:t xml:space="preserve"> din </w:t>
            </w:r>
            <w:proofErr w:type="spellStart"/>
            <w:r w:rsidRPr="005A5809">
              <w:rPr>
                <w:noProof w:val="0"/>
                <w:lang w:val="en-US" w:eastAsia="ru-RU" w:bidi="ru-RU"/>
              </w:rPr>
              <w:t>placi</w:t>
            </w:r>
            <w:proofErr w:type="spellEnd"/>
            <w:r w:rsidRPr="005A5809">
              <w:rPr>
                <w:noProof w:val="0"/>
                <w:lang w:val="en-US" w:eastAsia="ru-RU" w:bidi="ru-RU"/>
              </w:rPr>
              <w:t xml:space="preserve"> de </w:t>
            </w:r>
            <w:proofErr w:type="spellStart"/>
            <w:r w:rsidRPr="005A5809">
              <w:rPr>
                <w:noProof w:val="0"/>
                <w:lang w:val="en-US" w:eastAsia="ru-RU" w:bidi="ru-RU"/>
              </w:rPr>
              <w:t>gresie</w:t>
            </w:r>
            <w:proofErr w:type="spellEnd"/>
            <w:r w:rsidRPr="005A5809">
              <w:rPr>
                <w:noProof w:val="0"/>
                <w:lang w:val="en-US" w:eastAsia="ru-RU" w:bidi="ru-RU"/>
              </w:rPr>
              <w:t xml:space="preserve"> </w:t>
            </w:r>
            <w:proofErr w:type="spellStart"/>
            <w:r w:rsidRPr="005A5809">
              <w:rPr>
                <w:noProof w:val="0"/>
                <w:lang w:val="en-US" w:eastAsia="ru-RU" w:bidi="ru-RU"/>
              </w:rPr>
              <w:t>ceramica</w:t>
            </w:r>
            <w:proofErr w:type="spellEnd"/>
            <w:r w:rsidRPr="005A5809">
              <w:rPr>
                <w:noProof w:val="0"/>
                <w:lang w:val="en-US" w:eastAsia="ru-RU" w:bidi="ru-RU"/>
              </w:rPr>
              <w:t xml:space="preserve">, </w:t>
            </w:r>
            <w:proofErr w:type="spellStart"/>
            <w:r w:rsidRPr="005A5809">
              <w:rPr>
                <w:noProof w:val="0"/>
                <w:lang w:val="en-US" w:eastAsia="ru-RU" w:bidi="ru-RU"/>
              </w:rPr>
              <w:t>inclusiv</w:t>
            </w:r>
            <w:proofErr w:type="spellEnd"/>
            <w:r w:rsidRPr="005A5809">
              <w:rPr>
                <w:noProof w:val="0"/>
                <w:lang w:val="en-US" w:eastAsia="ru-RU" w:bidi="ru-RU"/>
              </w:rPr>
              <w:t xml:space="preserve"> </w:t>
            </w:r>
            <w:proofErr w:type="spellStart"/>
            <w:r w:rsidRPr="005A5809">
              <w:rPr>
                <w:noProof w:val="0"/>
                <w:lang w:val="en-US" w:eastAsia="ru-RU" w:bidi="ru-RU"/>
              </w:rPr>
              <w:t>stratul</w:t>
            </w:r>
            <w:proofErr w:type="spellEnd"/>
            <w:r w:rsidRPr="005A5809">
              <w:rPr>
                <w:noProof w:val="0"/>
                <w:lang w:val="en-US" w:eastAsia="ru-RU" w:bidi="ru-RU"/>
              </w:rPr>
              <w:t xml:space="preserve"> </w:t>
            </w:r>
            <w:proofErr w:type="spellStart"/>
            <w:r w:rsidRPr="005A5809">
              <w:rPr>
                <w:noProof w:val="0"/>
                <w:lang w:val="en-US" w:eastAsia="ru-RU" w:bidi="ru-RU"/>
              </w:rPr>
              <w:t>suport</w:t>
            </w:r>
            <w:proofErr w:type="spellEnd"/>
            <w:r w:rsidRPr="005A5809">
              <w:rPr>
                <w:noProof w:val="0"/>
                <w:lang w:val="en-US" w:eastAsia="ru-RU" w:bidi="ru-RU"/>
              </w:rPr>
              <w:t xml:space="preserve"> din </w:t>
            </w:r>
            <w:proofErr w:type="spellStart"/>
            <w:r w:rsidRPr="005A5809">
              <w:rPr>
                <w:noProof w:val="0"/>
                <w:lang w:val="en-US" w:eastAsia="ru-RU" w:bidi="ru-RU"/>
              </w:rPr>
              <w:t>adezivi</w:t>
            </w:r>
            <w:proofErr w:type="spellEnd"/>
            <w:r w:rsidRPr="005A5809">
              <w:rPr>
                <w:noProof w:val="0"/>
                <w:lang w:val="en-US" w:eastAsia="ru-RU" w:bidi="ru-RU"/>
              </w:rPr>
              <w:t xml:space="preserve"> (</w:t>
            </w:r>
            <w:proofErr w:type="spellStart"/>
            <w:r w:rsidRPr="005A5809">
              <w:rPr>
                <w:noProof w:val="0"/>
                <w:lang w:val="en-US" w:eastAsia="ru-RU" w:bidi="ru-RU"/>
              </w:rPr>
              <w:t>amestec</w:t>
            </w:r>
            <w:proofErr w:type="spellEnd"/>
            <w:r w:rsidRPr="005A5809">
              <w:rPr>
                <w:noProof w:val="0"/>
                <w:lang w:val="en-US" w:eastAsia="ru-RU" w:bidi="ru-RU"/>
              </w:rPr>
              <w:t xml:space="preserve"> </w:t>
            </w:r>
            <w:proofErr w:type="spellStart"/>
            <w:r w:rsidRPr="005A5809">
              <w:rPr>
                <w:noProof w:val="0"/>
                <w:lang w:val="en-US" w:eastAsia="ru-RU" w:bidi="ru-RU"/>
              </w:rPr>
              <w:t>uscat</w:t>
            </w:r>
            <w:proofErr w:type="spellEnd"/>
            <w:r w:rsidRPr="005A5809">
              <w:rPr>
                <w:noProof w:val="0"/>
                <w:lang w:val="en-US" w:eastAsia="ru-RU" w:bidi="ru-RU"/>
              </w:rPr>
              <w:t xml:space="preserve">), </w:t>
            </w:r>
            <w:proofErr w:type="spellStart"/>
            <w:r w:rsidRPr="005A5809">
              <w:rPr>
                <w:noProof w:val="0"/>
                <w:lang w:val="en-US" w:eastAsia="ru-RU" w:bidi="ru-RU"/>
              </w:rPr>
              <w:t>dimensiuni</w:t>
            </w:r>
            <w:proofErr w:type="spellEnd"/>
            <w:r w:rsidRPr="005A5809">
              <w:rPr>
                <w:noProof w:val="0"/>
                <w:lang w:val="en-US" w:eastAsia="ru-RU" w:bidi="ru-RU"/>
              </w:rPr>
              <w:t xml:space="preserve">  </w:t>
            </w:r>
            <w:proofErr w:type="spellStart"/>
            <w:r w:rsidRPr="005A5809">
              <w:rPr>
                <w:noProof w:val="0"/>
                <w:lang w:val="en-US" w:eastAsia="ru-RU" w:bidi="ru-RU"/>
              </w:rPr>
              <w:t>placi</w:t>
            </w:r>
            <w:proofErr w:type="spellEnd"/>
            <w:r w:rsidRPr="005A5809">
              <w:rPr>
                <w:noProof w:val="0"/>
                <w:lang w:val="en-US" w:eastAsia="ru-RU" w:bidi="ru-RU"/>
              </w:rPr>
              <w:t xml:space="preserve">: </w:t>
            </w:r>
            <w:proofErr w:type="spellStart"/>
            <w:r w:rsidRPr="005A5809">
              <w:rPr>
                <w:noProof w:val="0"/>
                <w:lang w:val="en-US" w:eastAsia="ru-RU" w:bidi="ru-RU"/>
              </w:rPr>
              <w:t>peste</w:t>
            </w:r>
            <w:proofErr w:type="spellEnd"/>
            <w:r w:rsidRPr="005A5809">
              <w:rPr>
                <w:noProof w:val="0"/>
                <w:lang w:val="en-US" w:eastAsia="ru-RU" w:bidi="ru-RU"/>
              </w:rPr>
              <w:t xml:space="preserve"> 300 x 300 mm </w:t>
            </w:r>
          </w:p>
        </w:tc>
        <w:tc>
          <w:tcPr>
            <w:tcW w:w="1560" w:type="dxa"/>
            <w:tcBorders>
              <w:top w:val="single" w:sz="4" w:space="0" w:color="auto"/>
              <w:bottom w:val="single" w:sz="4" w:space="0" w:color="auto"/>
            </w:tcBorders>
            <w:vAlign w:val="center"/>
          </w:tcPr>
          <w:p w14:paraId="76C63B39"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m2</w:t>
            </w:r>
          </w:p>
        </w:tc>
        <w:tc>
          <w:tcPr>
            <w:tcW w:w="1559" w:type="dxa"/>
            <w:tcBorders>
              <w:top w:val="single" w:sz="4" w:space="0" w:color="auto"/>
              <w:bottom w:val="single" w:sz="4" w:space="0" w:color="auto"/>
            </w:tcBorders>
            <w:vAlign w:val="center"/>
          </w:tcPr>
          <w:p w14:paraId="2DDAEA67"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4,00</w:t>
            </w:r>
          </w:p>
        </w:tc>
      </w:tr>
      <w:tr w:rsidR="005A5809" w:rsidRPr="005A5809" w14:paraId="6D81B7CE"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2B2A72" w14:textId="77777777" w:rsidR="005A5809" w:rsidRPr="005A5809" w:rsidRDefault="005A5809" w:rsidP="005A5809">
            <w:pPr>
              <w:widowControl w:val="0"/>
              <w:suppressAutoHyphens/>
              <w:autoSpaceDE w:val="0"/>
              <w:rPr>
                <w:noProof w:val="0"/>
                <w:lang w:val="ru-RU" w:eastAsia="ru-RU" w:bidi="ru-RU"/>
              </w:rPr>
            </w:pPr>
            <w:r w:rsidRPr="005A5809">
              <w:rPr>
                <w:noProof w:val="0"/>
                <w:lang w:val="ru-RU" w:eastAsia="ru-RU" w:bidi="ru-RU"/>
              </w:rPr>
              <w:t xml:space="preserve"> 8</w:t>
            </w:r>
          </w:p>
        </w:tc>
        <w:tc>
          <w:tcPr>
            <w:tcW w:w="1701" w:type="dxa"/>
            <w:tcBorders>
              <w:top w:val="single" w:sz="4" w:space="0" w:color="auto"/>
              <w:bottom w:val="single" w:sz="4" w:space="0" w:color="auto"/>
            </w:tcBorders>
            <w:vAlign w:val="center"/>
          </w:tcPr>
          <w:p w14:paraId="0B084B2F"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СF59D</w:t>
            </w:r>
          </w:p>
          <w:p w14:paraId="5838EF8A"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1B4A5415"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Placarea</w:t>
            </w:r>
            <w:proofErr w:type="spellEnd"/>
            <w:r w:rsidRPr="005A5809">
              <w:rPr>
                <w:noProof w:val="0"/>
                <w:lang w:val="en-US" w:eastAsia="ru-RU" w:bidi="ru-RU"/>
              </w:rPr>
              <w:t xml:space="preserve"> </w:t>
            </w:r>
            <w:proofErr w:type="spellStart"/>
            <w:r w:rsidRPr="005A5809">
              <w:rPr>
                <w:noProof w:val="0"/>
                <w:lang w:val="en-US" w:eastAsia="ru-RU" w:bidi="ru-RU"/>
              </w:rPr>
              <w:t>suprafetelor</w:t>
            </w:r>
            <w:proofErr w:type="spellEnd"/>
            <w:r w:rsidRPr="005A5809">
              <w:rPr>
                <w:noProof w:val="0"/>
                <w:lang w:val="en-US" w:eastAsia="ru-RU" w:bidi="ru-RU"/>
              </w:rPr>
              <w:t xml:space="preserve"> cu un </w:t>
            </w:r>
            <w:proofErr w:type="spellStart"/>
            <w:r w:rsidRPr="005A5809">
              <w:rPr>
                <w:noProof w:val="0"/>
                <w:lang w:val="en-US" w:eastAsia="ru-RU" w:bidi="ru-RU"/>
              </w:rPr>
              <w:t>strat</w:t>
            </w:r>
            <w:proofErr w:type="spellEnd"/>
            <w:r w:rsidRPr="005A5809">
              <w:rPr>
                <w:noProof w:val="0"/>
                <w:lang w:val="en-US" w:eastAsia="ru-RU" w:bidi="ru-RU"/>
              </w:rPr>
              <w:t xml:space="preserve"> de PGC cu </w:t>
            </w:r>
            <w:proofErr w:type="spellStart"/>
            <w:r w:rsidRPr="005A5809">
              <w:rPr>
                <w:noProof w:val="0"/>
                <w:lang w:val="en-US" w:eastAsia="ru-RU" w:bidi="ru-RU"/>
              </w:rPr>
              <w:t>executarea</w:t>
            </w:r>
            <w:proofErr w:type="spellEnd"/>
            <w:r w:rsidRPr="005A5809">
              <w:rPr>
                <w:noProof w:val="0"/>
                <w:lang w:val="en-US" w:eastAsia="ru-RU" w:bidi="ru-RU"/>
              </w:rPr>
              <w:t xml:space="preserve"> </w:t>
            </w:r>
            <w:proofErr w:type="spellStart"/>
            <w:r w:rsidRPr="005A5809">
              <w:rPr>
                <w:noProof w:val="0"/>
                <w:lang w:val="en-US" w:eastAsia="ru-RU" w:bidi="ru-RU"/>
              </w:rPr>
              <w:t>carcasei</w:t>
            </w:r>
            <w:proofErr w:type="spellEnd"/>
            <w:r w:rsidRPr="005A5809">
              <w:rPr>
                <w:noProof w:val="0"/>
                <w:lang w:val="en-US" w:eastAsia="ru-RU" w:bidi="ru-RU"/>
              </w:rPr>
              <w:t xml:space="preserve"> </w:t>
            </w:r>
            <w:proofErr w:type="spellStart"/>
            <w:r w:rsidRPr="005A5809">
              <w:rPr>
                <w:noProof w:val="0"/>
                <w:lang w:val="en-US" w:eastAsia="ru-RU" w:bidi="ru-RU"/>
              </w:rPr>
              <w:t>metalice</w:t>
            </w:r>
            <w:proofErr w:type="spellEnd"/>
            <w:r w:rsidRPr="005A5809">
              <w:rPr>
                <w:noProof w:val="0"/>
                <w:lang w:val="en-US" w:eastAsia="ru-RU" w:bidi="ru-RU"/>
              </w:rPr>
              <w:t xml:space="preserve"> simple plane, cu </w:t>
            </w:r>
            <w:proofErr w:type="spellStart"/>
            <w:r w:rsidRPr="005A5809">
              <w:rPr>
                <w:noProof w:val="0"/>
                <w:lang w:val="en-US" w:eastAsia="ru-RU" w:bidi="ru-RU"/>
              </w:rPr>
              <w:t>inaltimea</w:t>
            </w:r>
            <w:proofErr w:type="spellEnd"/>
            <w:r w:rsidRPr="005A5809">
              <w:rPr>
                <w:noProof w:val="0"/>
                <w:lang w:val="en-US" w:eastAsia="ru-RU" w:bidi="ru-RU"/>
              </w:rPr>
              <w:t xml:space="preserve"> pina la 4 m: </w:t>
            </w:r>
            <w:proofErr w:type="spellStart"/>
            <w:r w:rsidRPr="005A5809">
              <w:rPr>
                <w:noProof w:val="0"/>
                <w:lang w:val="en-US" w:eastAsia="ru-RU" w:bidi="ru-RU"/>
              </w:rPr>
              <w:t>tavane</w:t>
            </w:r>
            <w:proofErr w:type="spellEnd"/>
            <w:r w:rsidRPr="005A5809">
              <w:rPr>
                <w:noProof w:val="0"/>
                <w:lang w:val="en-US" w:eastAsia="ru-RU" w:bidi="ru-RU"/>
              </w:rPr>
              <w:t xml:space="preserve"> </w:t>
            </w:r>
            <w:proofErr w:type="spellStart"/>
            <w:r w:rsidRPr="005A5809">
              <w:rPr>
                <w:noProof w:val="0"/>
                <w:lang w:val="en-US" w:eastAsia="ru-RU" w:bidi="ru-RU"/>
              </w:rPr>
              <w:t>fara</w:t>
            </w:r>
            <w:proofErr w:type="spellEnd"/>
            <w:r w:rsidRPr="005A5809">
              <w:rPr>
                <w:noProof w:val="0"/>
                <w:lang w:val="en-US" w:eastAsia="ru-RU" w:bidi="ru-RU"/>
              </w:rPr>
              <w:t xml:space="preserve"> </w:t>
            </w:r>
            <w:proofErr w:type="spellStart"/>
            <w:r w:rsidRPr="005A5809">
              <w:rPr>
                <w:noProof w:val="0"/>
                <w:lang w:val="en-US" w:eastAsia="ru-RU" w:bidi="ru-RU"/>
              </w:rPr>
              <w:t>izolatie</w:t>
            </w:r>
            <w:proofErr w:type="spellEnd"/>
            <w:r w:rsidRPr="005A5809">
              <w:rPr>
                <w:noProof w:val="0"/>
                <w:lang w:val="en-US" w:eastAsia="ru-RU" w:bidi="ru-RU"/>
              </w:rPr>
              <w:t xml:space="preserve"> </w:t>
            </w:r>
          </w:p>
        </w:tc>
        <w:tc>
          <w:tcPr>
            <w:tcW w:w="1560" w:type="dxa"/>
            <w:tcBorders>
              <w:top w:val="single" w:sz="4" w:space="0" w:color="auto"/>
              <w:bottom w:val="single" w:sz="4" w:space="0" w:color="auto"/>
            </w:tcBorders>
            <w:vAlign w:val="center"/>
          </w:tcPr>
          <w:p w14:paraId="0D886008"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m2</w:t>
            </w:r>
          </w:p>
        </w:tc>
        <w:tc>
          <w:tcPr>
            <w:tcW w:w="1559" w:type="dxa"/>
            <w:tcBorders>
              <w:top w:val="single" w:sz="4" w:space="0" w:color="auto"/>
              <w:bottom w:val="single" w:sz="4" w:space="0" w:color="auto"/>
            </w:tcBorders>
            <w:vAlign w:val="center"/>
          </w:tcPr>
          <w:p w14:paraId="43D8C170"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4,00</w:t>
            </w:r>
          </w:p>
        </w:tc>
      </w:tr>
      <w:tr w:rsidR="005A5809" w:rsidRPr="005A5809" w14:paraId="62E16B4E"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755D0A"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9</w:t>
            </w:r>
          </w:p>
        </w:tc>
        <w:tc>
          <w:tcPr>
            <w:tcW w:w="1701" w:type="dxa"/>
            <w:tcBorders>
              <w:top w:val="single" w:sz="4" w:space="0" w:color="auto"/>
              <w:bottom w:val="single" w:sz="4" w:space="0" w:color="auto"/>
            </w:tcBorders>
            <w:vAlign w:val="center"/>
          </w:tcPr>
          <w:p w14:paraId="457EFE35"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CF57A k=2</w:t>
            </w:r>
          </w:p>
          <w:p w14:paraId="33EB0C39" w14:textId="77777777" w:rsidR="005A5809" w:rsidRPr="005A5809" w:rsidRDefault="005A5809" w:rsidP="005A5809">
            <w:pPr>
              <w:widowControl w:val="0"/>
              <w:suppressAutoHyphens/>
              <w:autoSpaceDE w:val="0"/>
              <w:rPr>
                <w:noProof w:val="0"/>
                <w:lang w:val="en-US" w:eastAsia="ru-RU" w:bidi="ru-RU"/>
              </w:rPr>
            </w:pPr>
          </w:p>
        </w:tc>
        <w:tc>
          <w:tcPr>
            <w:tcW w:w="4961" w:type="dxa"/>
            <w:tcBorders>
              <w:top w:val="single" w:sz="4" w:space="0" w:color="auto"/>
              <w:bottom w:val="single" w:sz="4" w:space="0" w:color="auto"/>
            </w:tcBorders>
            <w:vAlign w:val="center"/>
          </w:tcPr>
          <w:p w14:paraId="5B40BFCC"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Aplicarea</w:t>
            </w:r>
            <w:proofErr w:type="spellEnd"/>
            <w:r w:rsidRPr="005A5809">
              <w:rPr>
                <w:noProof w:val="0"/>
                <w:lang w:val="en-US" w:eastAsia="ru-RU" w:bidi="ru-RU"/>
              </w:rPr>
              <w:t xml:space="preserve"> </w:t>
            </w:r>
            <w:proofErr w:type="spellStart"/>
            <w:r w:rsidRPr="005A5809">
              <w:rPr>
                <w:noProof w:val="0"/>
                <w:lang w:val="en-US" w:eastAsia="ru-RU" w:bidi="ru-RU"/>
              </w:rPr>
              <w:t>manuala</w:t>
            </w:r>
            <w:proofErr w:type="spellEnd"/>
            <w:r w:rsidRPr="005A5809">
              <w:rPr>
                <w:noProof w:val="0"/>
                <w:lang w:val="en-US" w:eastAsia="ru-RU" w:bidi="ru-RU"/>
              </w:rPr>
              <w:t xml:space="preserve"> a </w:t>
            </w:r>
            <w:proofErr w:type="spellStart"/>
            <w:r w:rsidRPr="005A5809">
              <w:rPr>
                <w:noProof w:val="0"/>
                <w:lang w:val="en-US" w:eastAsia="ru-RU" w:bidi="ru-RU"/>
              </w:rPr>
              <w:t>chitului</w:t>
            </w:r>
            <w:proofErr w:type="spellEnd"/>
            <w:r w:rsidRPr="005A5809">
              <w:rPr>
                <w:noProof w:val="0"/>
                <w:lang w:val="en-US" w:eastAsia="ru-RU" w:bidi="ru-RU"/>
              </w:rPr>
              <w:t xml:space="preserve"> pe </w:t>
            </w:r>
            <w:proofErr w:type="spellStart"/>
            <w:r w:rsidRPr="005A5809">
              <w:rPr>
                <w:noProof w:val="0"/>
                <w:lang w:val="en-US" w:eastAsia="ru-RU" w:bidi="ru-RU"/>
              </w:rPr>
              <w:t>baza</w:t>
            </w:r>
            <w:proofErr w:type="spellEnd"/>
            <w:r w:rsidRPr="005A5809">
              <w:rPr>
                <w:noProof w:val="0"/>
                <w:lang w:val="en-US" w:eastAsia="ru-RU" w:bidi="ru-RU"/>
              </w:rPr>
              <w:t xml:space="preserve"> de </w:t>
            </w:r>
            <w:proofErr w:type="spellStart"/>
            <w:r w:rsidRPr="005A5809">
              <w:rPr>
                <w:noProof w:val="0"/>
                <w:lang w:val="en-US" w:eastAsia="ru-RU" w:bidi="ru-RU"/>
              </w:rPr>
              <w:t>ipsos</w:t>
            </w:r>
            <w:proofErr w:type="spellEnd"/>
            <w:r w:rsidRPr="005A5809">
              <w:rPr>
                <w:noProof w:val="0"/>
                <w:lang w:val="en-US" w:eastAsia="ru-RU" w:bidi="ru-RU"/>
              </w:rPr>
              <w:t xml:space="preserve"> "</w:t>
            </w:r>
            <w:proofErr w:type="spellStart"/>
            <w:r w:rsidRPr="005A5809">
              <w:rPr>
                <w:noProof w:val="0"/>
                <w:lang w:val="en-US" w:eastAsia="ru-RU" w:bidi="ru-RU"/>
              </w:rPr>
              <w:t>Eurofin</w:t>
            </w:r>
            <w:proofErr w:type="spellEnd"/>
            <w:r w:rsidRPr="005A5809">
              <w:rPr>
                <w:noProof w:val="0"/>
                <w:lang w:val="en-US" w:eastAsia="ru-RU" w:bidi="ru-RU"/>
              </w:rPr>
              <w:t xml:space="preserve">" </w:t>
            </w:r>
            <w:proofErr w:type="spellStart"/>
            <w:r w:rsidRPr="005A5809">
              <w:rPr>
                <w:noProof w:val="0"/>
                <w:lang w:val="en-US" w:eastAsia="ru-RU" w:bidi="ru-RU"/>
              </w:rPr>
              <w:t>grosime</w:t>
            </w:r>
            <w:proofErr w:type="spellEnd"/>
            <w:r w:rsidRPr="005A5809">
              <w:rPr>
                <w:noProof w:val="0"/>
                <w:lang w:val="en-US" w:eastAsia="ru-RU" w:bidi="ru-RU"/>
              </w:rPr>
              <w:t xml:space="preserve"> 2,0 mm pe </w:t>
            </w:r>
            <w:proofErr w:type="spellStart"/>
            <w:r w:rsidRPr="005A5809">
              <w:rPr>
                <w:noProof w:val="0"/>
                <w:lang w:val="en-US" w:eastAsia="ru-RU" w:bidi="ru-RU"/>
              </w:rPr>
              <w:t>suprafetele</w:t>
            </w:r>
            <w:proofErr w:type="spellEnd"/>
            <w:r w:rsidRPr="005A5809">
              <w:rPr>
                <w:noProof w:val="0"/>
                <w:lang w:val="en-US" w:eastAsia="ru-RU" w:bidi="ru-RU"/>
              </w:rPr>
              <w:t xml:space="preserve">  </w:t>
            </w:r>
            <w:proofErr w:type="spellStart"/>
            <w:r w:rsidRPr="005A5809">
              <w:rPr>
                <w:noProof w:val="0"/>
                <w:lang w:val="en-US" w:eastAsia="ru-RU" w:bidi="ru-RU"/>
              </w:rPr>
              <w:t>peretilor</w:t>
            </w:r>
            <w:proofErr w:type="spellEnd"/>
            <w:r w:rsidRPr="005A5809">
              <w:rPr>
                <w:noProof w:val="0"/>
                <w:lang w:val="en-US" w:eastAsia="ru-RU" w:bidi="ru-RU"/>
              </w:rPr>
              <w:t xml:space="preserve">,  </w:t>
            </w:r>
            <w:proofErr w:type="spellStart"/>
            <w:r w:rsidRPr="005A5809">
              <w:rPr>
                <w:noProof w:val="0"/>
                <w:lang w:val="en-US" w:eastAsia="ru-RU" w:bidi="ru-RU"/>
              </w:rPr>
              <w:t>coloanelor</w:t>
            </w:r>
            <w:proofErr w:type="spellEnd"/>
            <w:r w:rsidRPr="005A5809">
              <w:rPr>
                <w:noProof w:val="0"/>
                <w:lang w:val="en-US" w:eastAsia="ru-RU" w:bidi="ru-RU"/>
              </w:rPr>
              <w:t xml:space="preserve">  </w:t>
            </w:r>
            <w:proofErr w:type="spellStart"/>
            <w:r w:rsidRPr="005A5809">
              <w:rPr>
                <w:noProof w:val="0"/>
                <w:lang w:val="en-US" w:eastAsia="ru-RU" w:bidi="ru-RU"/>
              </w:rPr>
              <w:t>si</w:t>
            </w:r>
            <w:proofErr w:type="spellEnd"/>
            <w:r w:rsidRPr="005A5809">
              <w:rPr>
                <w:noProof w:val="0"/>
                <w:lang w:val="en-US" w:eastAsia="ru-RU" w:bidi="ru-RU"/>
              </w:rPr>
              <w:t xml:space="preserve">  </w:t>
            </w:r>
            <w:proofErr w:type="spellStart"/>
            <w:r w:rsidRPr="005A5809">
              <w:rPr>
                <w:noProof w:val="0"/>
                <w:lang w:val="en-US" w:eastAsia="ru-RU" w:bidi="ru-RU"/>
              </w:rPr>
              <w:t>tavanelor</w:t>
            </w:r>
            <w:proofErr w:type="spellEnd"/>
            <w:r w:rsidRPr="005A5809">
              <w:rPr>
                <w:noProof w:val="0"/>
                <w:lang w:val="en-US" w:eastAsia="ru-RU" w:bidi="ru-RU"/>
              </w:rPr>
              <w:t xml:space="preserve"> </w:t>
            </w:r>
          </w:p>
          <w:p w14:paraId="5E0ACDD3" w14:textId="77777777" w:rsidR="005A5809" w:rsidRPr="005A5809" w:rsidRDefault="005A5809" w:rsidP="005A5809">
            <w:pPr>
              <w:widowControl w:val="0"/>
              <w:suppressAutoHyphens/>
              <w:autoSpaceDE w:val="0"/>
              <w:adjustRightInd w:val="0"/>
              <w:rPr>
                <w:noProof w:val="0"/>
                <w:lang w:val="en-US" w:eastAsia="ru-RU" w:bidi="ru-RU"/>
              </w:rPr>
            </w:pPr>
          </w:p>
        </w:tc>
        <w:tc>
          <w:tcPr>
            <w:tcW w:w="1560" w:type="dxa"/>
            <w:tcBorders>
              <w:top w:val="single" w:sz="4" w:space="0" w:color="auto"/>
              <w:bottom w:val="single" w:sz="4" w:space="0" w:color="auto"/>
            </w:tcBorders>
            <w:vAlign w:val="center"/>
          </w:tcPr>
          <w:p w14:paraId="5F86F3E3"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ru-RU" w:eastAsia="ru-RU" w:bidi="ru-RU"/>
              </w:rPr>
              <w:t>m2</w:t>
            </w:r>
          </w:p>
        </w:tc>
        <w:tc>
          <w:tcPr>
            <w:tcW w:w="1559" w:type="dxa"/>
            <w:tcBorders>
              <w:top w:val="single" w:sz="4" w:space="0" w:color="auto"/>
              <w:bottom w:val="single" w:sz="4" w:space="0" w:color="auto"/>
            </w:tcBorders>
            <w:vAlign w:val="center"/>
          </w:tcPr>
          <w:p w14:paraId="57473C4E"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ru-RU" w:eastAsia="ru-RU" w:bidi="ru-RU"/>
              </w:rPr>
              <w:t>4,00</w:t>
            </w:r>
          </w:p>
        </w:tc>
      </w:tr>
      <w:tr w:rsidR="005A5809" w:rsidRPr="005A5809" w14:paraId="4C792BFD"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DE698C"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10</w:t>
            </w:r>
          </w:p>
        </w:tc>
        <w:tc>
          <w:tcPr>
            <w:tcW w:w="1701" w:type="dxa"/>
            <w:tcBorders>
              <w:top w:val="single" w:sz="4" w:space="0" w:color="auto"/>
              <w:bottom w:val="single" w:sz="4" w:space="0" w:color="auto"/>
            </w:tcBorders>
            <w:vAlign w:val="center"/>
          </w:tcPr>
          <w:p w14:paraId="7B84145F"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CN53A</w:t>
            </w:r>
          </w:p>
          <w:p w14:paraId="150E6BBD" w14:textId="77777777" w:rsidR="005A5809" w:rsidRPr="005A5809" w:rsidRDefault="005A5809" w:rsidP="005A5809">
            <w:pPr>
              <w:widowControl w:val="0"/>
              <w:suppressAutoHyphens/>
              <w:autoSpaceDE w:val="0"/>
              <w:rPr>
                <w:noProof w:val="0"/>
                <w:lang w:val="en-US" w:eastAsia="ru-RU" w:bidi="ru-RU"/>
              </w:rPr>
            </w:pPr>
          </w:p>
        </w:tc>
        <w:tc>
          <w:tcPr>
            <w:tcW w:w="4961" w:type="dxa"/>
            <w:tcBorders>
              <w:top w:val="single" w:sz="4" w:space="0" w:color="auto"/>
              <w:bottom w:val="single" w:sz="4" w:space="0" w:color="auto"/>
            </w:tcBorders>
            <w:vAlign w:val="center"/>
          </w:tcPr>
          <w:p w14:paraId="6547E270"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Grunduirea</w:t>
            </w:r>
            <w:proofErr w:type="spellEnd"/>
            <w:r w:rsidRPr="005A5809">
              <w:rPr>
                <w:noProof w:val="0"/>
                <w:lang w:val="en-US" w:eastAsia="ru-RU" w:bidi="ru-RU"/>
              </w:rPr>
              <w:t xml:space="preserve"> </w:t>
            </w:r>
            <w:proofErr w:type="spellStart"/>
            <w:r w:rsidRPr="005A5809">
              <w:rPr>
                <w:noProof w:val="0"/>
                <w:lang w:val="en-US" w:eastAsia="ru-RU" w:bidi="ru-RU"/>
              </w:rPr>
              <w:t>suprafetelor</w:t>
            </w:r>
            <w:proofErr w:type="spellEnd"/>
            <w:r w:rsidRPr="005A5809">
              <w:rPr>
                <w:noProof w:val="0"/>
                <w:lang w:val="en-US" w:eastAsia="ru-RU" w:bidi="ru-RU"/>
              </w:rPr>
              <w:t xml:space="preserve"> </w:t>
            </w:r>
            <w:proofErr w:type="spellStart"/>
            <w:r w:rsidRPr="005A5809">
              <w:rPr>
                <w:noProof w:val="0"/>
                <w:lang w:val="en-US" w:eastAsia="ru-RU" w:bidi="ru-RU"/>
              </w:rPr>
              <w:t>interioare</w:t>
            </w:r>
            <w:proofErr w:type="spellEnd"/>
            <w:r w:rsidRPr="005A5809">
              <w:rPr>
                <w:noProof w:val="0"/>
                <w:lang w:val="en-US" w:eastAsia="ru-RU" w:bidi="ru-RU"/>
              </w:rPr>
              <w:t xml:space="preserve"> a </w:t>
            </w:r>
            <w:proofErr w:type="spellStart"/>
            <w:r w:rsidRPr="005A5809">
              <w:rPr>
                <w:noProof w:val="0"/>
                <w:lang w:val="en-US" w:eastAsia="ru-RU" w:bidi="ru-RU"/>
              </w:rPr>
              <w:t>tavanelor</w:t>
            </w:r>
            <w:proofErr w:type="spellEnd"/>
            <w:r w:rsidRPr="005A5809">
              <w:rPr>
                <w:noProof w:val="0"/>
                <w:lang w:val="en-US" w:eastAsia="ru-RU" w:bidi="ru-RU"/>
              </w:rPr>
              <w:t xml:space="preserve"> </w:t>
            </w:r>
          </w:p>
          <w:p w14:paraId="11C6C60C" w14:textId="77777777" w:rsidR="005A5809" w:rsidRPr="005A5809" w:rsidRDefault="005A5809" w:rsidP="005A5809">
            <w:pPr>
              <w:widowControl w:val="0"/>
              <w:suppressAutoHyphens/>
              <w:autoSpaceDE w:val="0"/>
              <w:adjustRightInd w:val="0"/>
              <w:rPr>
                <w:noProof w:val="0"/>
                <w:lang w:val="en-US" w:eastAsia="ru-RU" w:bidi="ru-RU"/>
              </w:rPr>
            </w:pPr>
          </w:p>
        </w:tc>
        <w:tc>
          <w:tcPr>
            <w:tcW w:w="1560" w:type="dxa"/>
            <w:tcBorders>
              <w:top w:val="single" w:sz="4" w:space="0" w:color="auto"/>
              <w:bottom w:val="single" w:sz="4" w:space="0" w:color="auto"/>
            </w:tcBorders>
            <w:vAlign w:val="center"/>
          </w:tcPr>
          <w:p w14:paraId="11A8684B"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ru-RU" w:eastAsia="ru-RU" w:bidi="ru-RU"/>
              </w:rPr>
              <w:t>m2</w:t>
            </w:r>
          </w:p>
        </w:tc>
        <w:tc>
          <w:tcPr>
            <w:tcW w:w="1559" w:type="dxa"/>
            <w:tcBorders>
              <w:top w:val="single" w:sz="4" w:space="0" w:color="auto"/>
              <w:bottom w:val="single" w:sz="4" w:space="0" w:color="auto"/>
            </w:tcBorders>
            <w:vAlign w:val="center"/>
          </w:tcPr>
          <w:p w14:paraId="04B5C5FD"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ru-RU" w:eastAsia="ru-RU" w:bidi="ru-RU"/>
              </w:rPr>
              <w:t>4,00</w:t>
            </w:r>
          </w:p>
        </w:tc>
      </w:tr>
      <w:tr w:rsidR="005A5809" w:rsidRPr="005A5809" w14:paraId="5A7F0F5B"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9961C6"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11</w:t>
            </w:r>
          </w:p>
        </w:tc>
        <w:tc>
          <w:tcPr>
            <w:tcW w:w="1701" w:type="dxa"/>
            <w:tcBorders>
              <w:top w:val="single" w:sz="4" w:space="0" w:color="auto"/>
              <w:bottom w:val="single" w:sz="4" w:space="0" w:color="auto"/>
            </w:tcBorders>
            <w:vAlign w:val="center"/>
          </w:tcPr>
          <w:p w14:paraId="1A48D31B"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CN06A</w:t>
            </w:r>
          </w:p>
          <w:p w14:paraId="76D7750B" w14:textId="77777777" w:rsidR="005A5809" w:rsidRPr="005A5809" w:rsidRDefault="005A5809" w:rsidP="005A5809">
            <w:pPr>
              <w:widowControl w:val="0"/>
              <w:suppressAutoHyphens/>
              <w:autoSpaceDE w:val="0"/>
              <w:rPr>
                <w:noProof w:val="0"/>
                <w:lang w:val="en-US" w:eastAsia="ru-RU" w:bidi="ru-RU"/>
              </w:rPr>
            </w:pPr>
          </w:p>
        </w:tc>
        <w:tc>
          <w:tcPr>
            <w:tcW w:w="4961" w:type="dxa"/>
            <w:tcBorders>
              <w:top w:val="single" w:sz="4" w:space="0" w:color="auto"/>
              <w:bottom w:val="single" w:sz="4" w:space="0" w:color="auto"/>
            </w:tcBorders>
            <w:vAlign w:val="center"/>
          </w:tcPr>
          <w:p w14:paraId="42B216B7"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Vopsitorii</w:t>
            </w:r>
            <w:proofErr w:type="spellEnd"/>
            <w:r w:rsidRPr="005A5809">
              <w:rPr>
                <w:noProof w:val="0"/>
                <w:lang w:val="en-US" w:eastAsia="ru-RU" w:bidi="ru-RU"/>
              </w:rPr>
              <w:t xml:space="preserve"> </w:t>
            </w:r>
            <w:proofErr w:type="spellStart"/>
            <w:r w:rsidRPr="005A5809">
              <w:rPr>
                <w:noProof w:val="0"/>
                <w:lang w:val="en-US" w:eastAsia="ru-RU" w:bidi="ru-RU"/>
              </w:rPr>
              <w:t>interioare</w:t>
            </w:r>
            <w:proofErr w:type="spellEnd"/>
            <w:r w:rsidRPr="005A5809">
              <w:rPr>
                <w:noProof w:val="0"/>
                <w:lang w:val="en-US" w:eastAsia="ru-RU" w:bidi="ru-RU"/>
              </w:rPr>
              <w:t xml:space="preserve"> cu </w:t>
            </w:r>
            <w:proofErr w:type="spellStart"/>
            <w:r w:rsidRPr="005A5809">
              <w:rPr>
                <w:noProof w:val="0"/>
                <w:lang w:val="en-US" w:eastAsia="ru-RU" w:bidi="ru-RU"/>
              </w:rPr>
              <w:t>vopsea</w:t>
            </w:r>
            <w:proofErr w:type="spellEnd"/>
            <w:r w:rsidRPr="005A5809">
              <w:rPr>
                <w:noProof w:val="0"/>
                <w:lang w:val="en-US" w:eastAsia="ru-RU" w:bidi="ru-RU"/>
              </w:rPr>
              <w:t xml:space="preserve"> pe </w:t>
            </w:r>
            <w:proofErr w:type="spellStart"/>
            <w:r w:rsidRPr="005A5809">
              <w:rPr>
                <w:noProof w:val="0"/>
                <w:lang w:val="en-US" w:eastAsia="ru-RU" w:bidi="ru-RU"/>
              </w:rPr>
              <w:t>baza</w:t>
            </w:r>
            <w:proofErr w:type="spellEnd"/>
            <w:r w:rsidRPr="005A5809">
              <w:rPr>
                <w:noProof w:val="0"/>
                <w:lang w:val="en-US" w:eastAsia="ru-RU" w:bidi="ru-RU"/>
              </w:rPr>
              <w:t xml:space="preserve"> de </w:t>
            </w:r>
            <w:proofErr w:type="spellStart"/>
            <w:r w:rsidRPr="005A5809">
              <w:rPr>
                <w:noProof w:val="0"/>
                <w:lang w:val="en-US" w:eastAsia="ru-RU" w:bidi="ru-RU"/>
              </w:rPr>
              <w:t>copolimeri</w:t>
            </w:r>
            <w:proofErr w:type="spellEnd"/>
            <w:r w:rsidRPr="005A5809">
              <w:rPr>
                <w:noProof w:val="0"/>
                <w:lang w:val="en-US" w:eastAsia="ru-RU" w:bidi="ru-RU"/>
              </w:rPr>
              <w:t xml:space="preserve"> </w:t>
            </w:r>
            <w:proofErr w:type="spellStart"/>
            <w:r w:rsidRPr="005A5809">
              <w:rPr>
                <w:noProof w:val="0"/>
                <w:lang w:val="en-US" w:eastAsia="ru-RU" w:bidi="ru-RU"/>
              </w:rPr>
              <w:t>vinilici</w:t>
            </w:r>
            <w:proofErr w:type="spellEnd"/>
            <w:r w:rsidRPr="005A5809">
              <w:rPr>
                <w:noProof w:val="0"/>
                <w:lang w:val="en-US" w:eastAsia="ru-RU" w:bidi="ru-RU"/>
              </w:rPr>
              <w:t xml:space="preserve"> in </w:t>
            </w:r>
            <w:proofErr w:type="spellStart"/>
            <w:r w:rsidRPr="005A5809">
              <w:rPr>
                <w:noProof w:val="0"/>
                <w:lang w:val="en-US" w:eastAsia="ru-RU" w:bidi="ru-RU"/>
              </w:rPr>
              <w:t>emulsie</w:t>
            </w:r>
            <w:proofErr w:type="spellEnd"/>
            <w:r w:rsidRPr="005A5809">
              <w:rPr>
                <w:noProof w:val="0"/>
                <w:lang w:val="en-US" w:eastAsia="ru-RU" w:bidi="ru-RU"/>
              </w:rPr>
              <w:t xml:space="preserve"> </w:t>
            </w:r>
            <w:proofErr w:type="spellStart"/>
            <w:r w:rsidRPr="005A5809">
              <w:rPr>
                <w:noProof w:val="0"/>
                <w:lang w:val="en-US" w:eastAsia="ru-RU" w:bidi="ru-RU"/>
              </w:rPr>
              <w:t>apoasa</w:t>
            </w:r>
            <w:proofErr w:type="spellEnd"/>
            <w:r w:rsidRPr="005A5809">
              <w:rPr>
                <w:noProof w:val="0"/>
                <w:lang w:val="en-US" w:eastAsia="ru-RU" w:bidi="ru-RU"/>
              </w:rPr>
              <w:t xml:space="preserve">,  </w:t>
            </w:r>
            <w:proofErr w:type="spellStart"/>
            <w:r w:rsidRPr="005A5809">
              <w:rPr>
                <w:noProof w:val="0"/>
                <w:lang w:val="en-US" w:eastAsia="ru-RU" w:bidi="ru-RU"/>
              </w:rPr>
              <w:t>aplicate</w:t>
            </w:r>
            <w:proofErr w:type="spellEnd"/>
            <w:r w:rsidRPr="005A5809">
              <w:rPr>
                <w:noProof w:val="0"/>
                <w:lang w:val="en-US" w:eastAsia="ru-RU" w:bidi="ru-RU"/>
              </w:rPr>
              <w:t xml:space="preserve"> in 2 </w:t>
            </w:r>
            <w:proofErr w:type="spellStart"/>
            <w:r w:rsidRPr="005A5809">
              <w:rPr>
                <w:noProof w:val="0"/>
                <w:lang w:val="en-US" w:eastAsia="ru-RU" w:bidi="ru-RU"/>
              </w:rPr>
              <w:t>straturi</w:t>
            </w:r>
            <w:proofErr w:type="spellEnd"/>
            <w:r w:rsidRPr="005A5809">
              <w:rPr>
                <w:noProof w:val="0"/>
                <w:lang w:val="en-US" w:eastAsia="ru-RU" w:bidi="ru-RU"/>
              </w:rPr>
              <w:t xml:space="preserve"> pe </w:t>
            </w:r>
            <w:proofErr w:type="spellStart"/>
            <w:r w:rsidRPr="005A5809">
              <w:rPr>
                <w:noProof w:val="0"/>
                <w:lang w:val="en-US" w:eastAsia="ru-RU" w:bidi="ru-RU"/>
              </w:rPr>
              <w:t>glet</w:t>
            </w:r>
            <w:proofErr w:type="spellEnd"/>
            <w:r w:rsidRPr="005A5809">
              <w:rPr>
                <w:noProof w:val="0"/>
                <w:lang w:val="en-US" w:eastAsia="ru-RU" w:bidi="ru-RU"/>
              </w:rPr>
              <w:t xml:space="preserve"> existent, </w:t>
            </w:r>
            <w:proofErr w:type="spellStart"/>
            <w:r w:rsidRPr="005A5809">
              <w:rPr>
                <w:noProof w:val="0"/>
                <w:lang w:val="en-US" w:eastAsia="ru-RU" w:bidi="ru-RU"/>
              </w:rPr>
              <w:t>executate</w:t>
            </w:r>
            <w:proofErr w:type="spellEnd"/>
            <w:r w:rsidRPr="005A5809">
              <w:rPr>
                <w:noProof w:val="0"/>
                <w:lang w:val="en-US" w:eastAsia="ru-RU" w:bidi="ru-RU"/>
              </w:rPr>
              <w:t xml:space="preserve"> manual</w:t>
            </w:r>
          </w:p>
          <w:p w14:paraId="451E3DBA" w14:textId="77777777" w:rsidR="005A5809" w:rsidRPr="005A5809" w:rsidRDefault="005A5809" w:rsidP="005A5809">
            <w:pPr>
              <w:widowControl w:val="0"/>
              <w:suppressAutoHyphens/>
              <w:autoSpaceDE w:val="0"/>
              <w:adjustRightInd w:val="0"/>
              <w:rPr>
                <w:noProof w:val="0"/>
                <w:lang w:val="en-US" w:eastAsia="ru-RU" w:bidi="ru-RU"/>
              </w:rPr>
            </w:pPr>
          </w:p>
        </w:tc>
        <w:tc>
          <w:tcPr>
            <w:tcW w:w="1560" w:type="dxa"/>
            <w:tcBorders>
              <w:top w:val="single" w:sz="4" w:space="0" w:color="auto"/>
              <w:bottom w:val="single" w:sz="4" w:space="0" w:color="auto"/>
            </w:tcBorders>
            <w:vAlign w:val="center"/>
          </w:tcPr>
          <w:p w14:paraId="3432DAD8"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ru-RU" w:eastAsia="ru-RU" w:bidi="ru-RU"/>
              </w:rPr>
              <w:t>m2</w:t>
            </w:r>
          </w:p>
        </w:tc>
        <w:tc>
          <w:tcPr>
            <w:tcW w:w="1559" w:type="dxa"/>
            <w:tcBorders>
              <w:top w:val="single" w:sz="4" w:space="0" w:color="auto"/>
              <w:bottom w:val="single" w:sz="4" w:space="0" w:color="auto"/>
            </w:tcBorders>
            <w:vAlign w:val="center"/>
          </w:tcPr>
          <w:p w14:paraId="1E0254E1"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ru-RU" w:eastAsia="ru-RU" w:bidi="ru-RU"/>
              </w:rPr>
              <w:t>4,00</w:t>
            </w:r>
          </w:p>
        </w:tc>
      </w:tr>
      <w:tr w:rsidR="005A5809" w:rsidRPr="005A5809" w14:paraId="293CDE22"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7D0B2C"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 xml:space="preserve"> 12</w:t>
            </w:r>
          </w:p>
        </w:tc>
        <w:tc>
          <w:tcPr>
            <w:tcW w:w="1701" w:type="dxa"/>
            <w:tcBorders>
              <w:top w:val="single" w:sz="4" w:space="0" w:color="auto"/>
              <w:bottom w:val="single" w:sz="4" w:space="0" w:color="auto"/>
            </w:tcBorders>
            <w:vAlign w:val="center"/>
          </w:tcPr>
          <w:p w14:paraId="73226D26"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CN53A</w:t>
            </w:r>
          </w:p>
          <w:p w14:paraId="0AC246AA"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5A1DA4F9"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Grunduirea</w:t>
            </w:r>
            <w:proofErr w:type="spellEnd"/>
            <w:r w:rsidRPr="005A5809">
              <w:rPr>
                <w:noProof w:val="0"/>
                <w:lang w:val="en-US" w:eastAsia="ru-RU" w:bidi="ru-RU"/>
              </w:rPr>
              <w:t xml:space="preserve"> </w:t>
            </w:r>
            <w:proofErr w:type="spellStart"/>
            <w:r w:rsidRPr="005A5809">
              <w:rPr>
                <w:noProof w:val="0"/>
                <w:lang w:val="en-US" w:eastAsia="ru-RU" w:bidi="ru-RU"/>
              </w:rPr>
              <w:t>suprafetelor</w:t>
            </w:r>
            <w:proofErr w:type="spellEnd"/>
            <w:r w:rsidRPr="005A5809">
              <w:rPr>
                <w:noProof w:val="0"/>
                <w:lang w:val="en-US" w:eastAsia="ru-RU" w:bidi="ru-RU"/>
              </w:rPr>
              <w:t xml:space="preserve"> </w:t>
            </w:r>
            <w:proofErr w:type="spellStart"/>
            <w:r w:rsidRPr="005A5809">
              <w:rPr>
                <w:noProof w:val="0"/>
                <w:lang w:val="en-US" w:eastAsia="ru-RU" w:bidi="ru-RU"/>
              </w:rPr>
              <w:t>interioare</w:t>
            </w:r>
            <w:proofErr w:type="spellEnd"/>
            <w:r w:rsidRPr="005A5809">
              <w:rPr>
                <w:noProof w:val="0"/>
                <w:lang w:val="en-US" w:eastAsia="ru-RU" w:bidi="ru-RU"/>
              </w:rPr>
              <w:t xml:space="preserve"> a </w:t>
            </w:r>
            <w:proofErr w:type="spellStart"/>
            <w:r w:rsidRPr="005A5809">
              <w:rPr>
                <w:noProof w:val="0"/>
                <w:lang w:val="en-US" w:eastAsia="ru-RU" w:bidi="ru-RU"/>
              </w:rPr>
              <w:t>peretilor</w:t>
            </w:r>
            <w:proofErr w:type="spellEnd"/>
            <w:r w:rsidRPr="005A5809">
              <w:rPr>
                <w:noProof w:val="0"/>
                <w:lang w:val="en-US" w:eastAsia="ru-RU" w:bidi="ru-RU"/>
              </w:rPr>
              <w:t xml:space="preserve"> (</w:t>
            </w:r>
            <w:proofErr w:type="spellStart"/>
            <w:r w:rsidRPr="005A5809">
              <w:rPr>
                <w:noProof w:val="0"/>
                <w:lang w:val="en-US" w:eastAsia="ru-RU" w:bidi="ru-RU"/>
              </w:rPr>
              <w:t>Beton</w:t>
            </w:r>
            <w:proofErr w:type="spellEnd"/>
            <w:r w:rsidRPr="005A5809">
              <w:rPr>
                <w:noProof w:val="0"/>
                <w:lang w:val="en-US" w:eastAsia="ru-RU" w:bidi="ru-RU"/>
              </w:rPr>
              <w:t>-contact)</w:t>
            </w:r>
          </w:p>
        </w:tc>
        <w:tc>
          <w:tcPr>
            <w:tcW w:w="1560" w:type="dxa"/>
            <w:tcBorders>
              <w:top w:val="single" w:sz="4" w:space="0" w:color="auto"/>
              <w:bottom w:val="single" w:sz="4" w:space="0" w:color="auto"/>
            </w:tcBorders>
            <w:vAlign w:val="center"/>
          </w:tcPr>
          <w:p w14:paraId="3E4ECDA8"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m2</w:t>
            </w:r>
          </w:p>
        </w:tc>
        <w:tc>
          <w:tcPr>
            <w:tcW w:w="1559" w:type="dxa"/>
            <w:tcBorders>
              <w:top w:val="single" w:sz="4" w:space="0" w:color="auto"/>
              <w:bottom w:val="single" w:sz="4" w:space="0" w:color="auto"/>
            </w:tcBorders>
            <w:vAlign w:val="center"/>
          </w:tcPr>
          <w:p w14:paraId="703480C4"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23,00</w:t>
            </w:r>
          </w:p>
        </w:tc>
      </w:tr>
      <w:tr w:rsidR="005A5809" w:rsidRPr="005A5809" w14:paraId="5AFE9D8D"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228CCE" w14:textId="77777777" w:rsidR="005A5809" w:rsidRPr="005A5809" w:rsidRDefault="005A5809" w:rsidP="005A5809">
            <w:pPr>
              <w:widowControl w:val="0"/>
              <w:suppressAutoHyphens/>
              <w:autoSpaceDE w:val="0"/>
              <w:rPr>
                <w:noProof w:val="0"/>
                <w:lang w:val="en-US" w:eastAsia="ru-RU" w:bidi="ru-RU"/>
              </w:rPr>
            </w:pPr>
            <w:r w:rsidRPr="005A5809">
              <w:rPr>
                <w:noProof w:val="0"/>
                <w:lang w:val="ru-RU" w:eastAsia="ru-RU" w:bidi="ru-RU"/>
              </w:rPr>
              <w:t xml:space="preserve"> 1</w:t>
            </w:r>
            <w:r w:rsidRPr="005A5809">
              <w:rPr>
                <w:noProof w:val="0"/>
                <w:lang w:val="en-US" w:eastAsia="ru-RU" w:bidi="ru-RU"/>
              </w:rPr>
              <w:t>3</w:t>
            </w:r>
          </w:p>
        </w:tc>
        <w:tc>
          <w:tcPr>
            <w:tcW w:w="1701" w:type="dxa"/>
            <w:tcBorders>
              <w:top w:val="single" w:sz="4" w:space="0" w:color="auto"/>
              <w:bottom w:val="single" w:sz="4" w:space="0" w:color="auto"/>
            </w:tcBorders>
            <w:vAlign w:val="center"/>
          </w:tcPr>
          <w:p w14:paraId="0B807522"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CF02A</w:t>
            </w:r>
          </w:p>
          <w:p w14:paraId="5A1A58F7"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3FD3DDBD"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Tencuieli</w:t>
            </w:r>
            <w:proofErr w:type="spellEnd"/>
            <w:r w:rsidRPr="005A5809">
              <w:rPr>
                <w:noProof w:val="0"/>
                <w:lang w:val="en-US" w:eastAsia="ru-RU" w:bidi="ru-RU"/>
              </w:rPr>
              <w:t xml:space="preserve"> </w:t>
            </w:r>
            <w:proofErr w:type="spellStart"/>
            <w:r w:rsidRPr="005A5809">
              <w:rPr>
                <w:noProof w:val="0"/>
                <w:lang w:val="en-US" w:eastAsia="ru-RU" w:bidi="ru-RU"/>
              </w:rPr>
              <w:t>interioare</w:t>
            </w:r>
            <w:proofErr w:type="spellEnd"/>
            <w:r w:rsidRPr="005A5809">
              <w:rPr>
                <w:noProof w:val="0"/>
                <w:lang w:val="en-US" w:eastAsia="ru-RU" w:bidi="ru-RU"/>
              </w:rPr>
              <w:t xml:space="preserve"> de 2 cm </w:t>
            </w:r>
            <w:proofErr w:type="spellStart"/>
            <w:r w:rsidRPr="005A5809">
              <w:rPr>
                <w:noProof w:val="0"/>
                <w:lang w:val="en-US" w:eastAsia="ru-RU" w:bidi="ru-RU"/>
              </w:rPr>
              <w:t>grosime</w:t>
            </w:r>
            <w:proofErr w:type="spellEnd"/>
            <w:r w:rsidRPr="005A5809">
              <w:rPr>
                <w:noProof w:val="0"/>
                <w:lang w:val="en-US" w:eastAsia="ru-RU" w:bidi="ru-RU"/>
              </w:rPr>
              <w:t xml:space="preserve">, </w:t>
            </w:r>
            <w:proofErr w:type="spellStart"/>
            <w:r w:rsidRPr="005A5809">
              <w:rPr>
                <w:noProof w:val="0"/>
                <w:lang w:val="en-US" w:eastAsia="ru-RU" w:bidi="ru-RU"/>
              </w:rPr>
              <w:t>driscuite</w:t>
            </w:r>
            <w:proofErr w:type="spellEnd"/>
            <w:r w:rsidRPr="005A5809">
              <w:rPr>
                <w:noProof w:val="0"/>
                <w:lang w:val="en-US" w:eastAsia="ru-RU" w:bidi="ru-RU"/>
              </w:rPr>
              <w:t xml:space="preserve">, </w:t>
            </w:r>
            <w:proofErr w:type="spellStart"/>
            <w:r w:rsidRPr="005A5809">
              <w:rPr>
                <w:noProof w:val="0"/>
                <w:lang w:val="en-US" w:eastAsia="ru-RU" w:bidi="ru-RU"/>
              </w:rPr>
              <w:t>executate</w:t>
            </w:r>
            <w:proofErr w:type="spellEnd"/>
            <w:r w:rsidRPr="005A5809">
              <w:rPr>
                <w:noProof w:val="0"/>
                <w:lang w:val="en-US" w:eastAsia="ru-RU" w:bidi="ru-RU"/>
              </w:rPr>
              <w:t xml:space="preserve"> manual, la </w:t>
            </w:r>
            <w:proofErr w:type="spellStart"/>
            <w:r w:rsidRPr="005A5809">
              <w:rPr>
                <w:noProof w:val="0"/>
                <w:lang w:val="en-US" w:eastAsia="ru-RU" w:bidi="ru-RU"/>
              </w:rPr>
              <w:t>pereti</w:t>
            </w:r>
            <w:proofErr w:type="spellEnd"/>
            <w:r w:rsidRPr="005A5809">
              <w:rPr>
                <w:noProof w:val="0"/>
                <w:lang w:val="en-US" w:eastAsia="ru-RU" w:bidi="ru-RU"/>
              </w:rPr>
              <w:t xml:space="preserve"> </w:t>
            </w:r>
            <w:proofErr w:type="spellStart"/>
            <w:r w:rsidRPr="005A5809">
              <w:rPr>
                <w:noProof w:val="0"/>
                <w:lang w:val="en-US" w:eastAsia="ru-RU" w:bidi="ru-RU"/>
              </w:rPr>
              <w:t>sau</w:t>
            </w:r>
            <w:proofErr w:type="spellEnd"/>
            <w:r w:rsidRPr="005A5809">
              <w:rPr>
                <w:noProof w:val="0"/>
                <w:lang w:val="en-US" w:eastAsia="ru-RU" w:bidi="ru-RU"/>
              </w:rPr>
              <w:t xml:space="preserve"> </w:t>
            </w:r>
            <w:proofErr w:type="spellStart"/>
            <w:r w:rsidRPr="005A5809">
              <w:rPr>
                <w:noProof w:val="0"/>
                <w:lang w:val="en-US" w:eastAsia="ru-RU" w:bidi="ru-RU"/>
              </w:rPr>
              <w:t>stilpi</w:t>
            </w:r>
            <w:proofErr w:type="spellEnd"/>
            <w:r w:rsidRPr="005A5809">
              <w:rPr>
                <w:noProof w:val="0"/>
                <w:lang w:val="en-US" w:eastAsia="ru-RU" w:bidi="ru-RU"/>
              </w:rPr>
              <w:t xml:space="preserve">, pe </w:t>
            </w:r>
            <w:proofErr w:type="spellStart"/>
            <w:r w:rsidRPr="005A5809">
              <w:rPr>
                <w:noProof w:val="0"/>
                <w:lang w:val="en-US" w:eastAsia="ru-RU" w:bidi="ru-RU"/>
              </w:rPr>
              <w:t>suprafete</w:t>
            </w:r>
            <w:proofErr w:type="spellEnd"/>
            <w:r w:rsidRPr="005A5809">
              <w:rPr>
                <w:noProof w:val="0"/>
                <w:lang w:val="en-US" w:eastAsia="ru-RU" w:bidi="ru-RU"/>
              </w:rPr>
              <w:t xml:space="preserve"> plane cu mortar var-</w:t>
            </w:r>
            <w:proofErr w:type="spellStart"/>
            <w:r w:rsidRPr="005A5809">
              <w:rPr>
                <w:noProof w:val="0"/>
                <w:lang w:val="en-US" w:eastAsia="ru-RU" w:bidi="ru-RU"/>
              </w:rPr>
              <w:t>ciment</w:t>
            </w:r>
            <w:proofErr w:type="spellEnd"/>
            <w:r w:rsidRPr="005A5809">
              <w:rPr>
                <w:noProof w:val="0"/>
                <w:lang w:val="en-US" w:eastAsia="ru-RU" w:bidi="ru-RU"/>
              </w:rPr>
              <w:t xml:space="preserve"> </w:t>
            </w:r>
            <w:proofErr w:type="spellStart"/>
            <w:r w:rsidRPr="005A5809">
              <w:rPr>
                <w:noProof w:val="0"/>
                <w:lang w:val="en-US" w:eastAsia="ru-RU" w:bidi="ru-RU"/>
              </w:rPr>
              <w:t>marca</w:t>
            </w:r>
            <w:proofErr w:type="spellEnd"/>
            <w:r w:rsidRPr="005A5809">
              <w:rPr>
                <w:noProof w:val="0"/>
                <w:lang w:val="en-US" w:eastAsia="ru-RU" w:bidi="ru-RU"/>
              </w:rPr>
              <w:t xml:space="preserve"> M 25-T </w:t>
            </w:r>
            <w:proofErr w:type="spellStart"/>
            <w:r w:rsidRPr="005A5809">
              <w:rPr>
                <w:noProof w:val="0"/>
                <w:lang w:val="en-US" w:eastAsia="ru-RU" w:bidi="ru-RU"/>
              </w:rPr>
              <w:t>pentru</w:t>
            </w:r>
            <w:proofErr w:type="spellEnd"/>
            <w:r w:rsidRPr="005A5809">
              <w:rPr>
                <w:noProof w:val="0"/>
                <w:lang w:val="en-US" w:eastAsia="ru-RU" w:bidi="ru-RU"/>
              </w:rPr>
              <w:t xml:space="preserve"> sprit </w:t>
            </w:r>
            <w:proofErr w:type="spellStart"/>
            <w:r w:rsidRPr="005A5809">
              <w:rPr>
                <w:noProof w:val="0"/>
                <w:lang w:val="en-US" w:eastAsia="ru-RU" w:bidi="ru-RU"/>
              </w:rPr>
              <w:t>si</w:t>
            </w:r>
            <w:proofErr w:type="spellEnd"/>
            <w:r w:rsidRPr="005A5809">
              <w:rPr>
                <w:noProof w:val="0"/>
                <w:lang w:val="en-US" w:eastAsia="ru-RU" w:bidi="ru-RU"/>
              </w:rPr>
              <w:t xml:space="preserve"> mortar M 10-T </w:t>
            </w:r>
            <w:proofErr w:type="spellStart"/>
            <w:r w:rsidRPr="005A5809">
              <w:rPr>
                <w:noProof w:val="0"/>
                <w:lang w:val="en-US" w:eastAsia="ru-RU" w:bidi="ru-RU"/>
              </w:rPr>
              <w:t>pentru</w:t>
            </w:r>
            <w:proofErr w:type="spellEnd"/>
            <w:r w:rsidRPr="005A5809">
              <w:rPr>
                <w:noProof w:val="0"/>
                <w:lang w:val="en-US" w:eastAsia="ru-RU" w:bidi="ru-RU"/>
              </w:rPr>
              <w:t xml:space="preserve"> </w:t>
            </w:r>
            <w:proofErr w:type="spellStart"/>
            <w:r w:rsidRPr="005A5809">
              <w:rPr>
                <w:noProof w:val="0"/>
                <w:lang w:val="en-US" w:eastAsia="ru-RU" w:bidi="ru-RU"/>
              </w:rPr>
              <w:t>grund</w:t>
            </w:r>
            <w:proofErr w:type="spellEnd"/>
            <w:r w:rsidRPr="005A5809">
              <w:rPr>
                <w:noProof w:val="0"/>
                <w:lang w:val="en-US" w:eastAsia="ru-RU" w:bidi="ru-RU"/>
              </w:rPr>
              <w:t xml:space="preserve"> </w:t>
            </w:r>
            <w:proofErr w:type="spellStart"/>
            <w:r w:rsidRPr="005A5809">
              <w:rPr>
                <w:noProof w:val="0"/>
                <w:lang w:val="en-US" w:eastAsia="ru-RU" w:bidi="ru-RU"/>
              </w:rPr>
              <w:lastRenderedPageBreak/>
              <w:t>si</w:t>
            </w:r>
            <w:proofErr w:type="spellEnd"/>
            <w:r w:rsidRPr="005A5809">
              <w:rPr>
                <w:noProof w:val="0"/>
                <w:lang w:val="en-US" w:eastAsia="ru-RU" w:bidi="ru-RU"/>
              </w:rPr>
              <w:t xml:space="preserve"> </w:t>
            </w:r>
            <w:proofErr w:type="spellStart"/>
            <w:r w:rsidRPr="005A5809">
              <w:rPr>
                <w:noProof w:val="0"/>
                <w:lang w:val="en-US" w:eastAsia="ru-RU" w:bidi="ru-RU"/>
              </w:rPr>
              <w:t>stratul</w:t>
            </w:r>
            <w:proofErr w:type="spellEnd"/>
            <w:r w:rsidRPr="005A5809">
              <w:rPr>
                <w:noProof w:val="0"/>
                <w:lang w:val="en-US" w:eastAsia="ru-RU" w:bidi="ru-RU"/>
              </w:rPr>
              <w:t xml:space="preserve"> </w:t>
            </w:r>
            <w:proofErr w:type="spellStart"/>
            <w:r w:rsidRPr="005A5809">
              <w:rPr>
                <w:noProof w:val="0"/>
                <w:lang w:val="en-US" w:eastAsia="ru-RU" w:bidi="ru-RU"/>
              </w:rPr>
              <w:t>vizibil</w:t>
            </w:r>
            <w:proofErr w:type="spellEnd"/>
            <w:r w:rsidRPr="005A5809">
              <w:rPr>
                <w:noProof w:val="0"/>
                <w:lang w:val="en-US" w:eastAsia="ru-RU" w:bidi="ru-RU"/>
              </w:rPr>
              <w:t xml:space="preserve">, pe </w:t>
            </w:r>
            <w:proofErr w:type="spellStart"/>
            <w:r w:rsidRPr="005A5809">
              <w:rPr>
                <w:noProof w:val="0"/>
                <w:lang w:val="en-US" w:eastAsia="ru-RU" w:bidi="ru-RU"/>
              </w:rPr>
              <w:t>zidarie</w:t>
            </w:r>
            <w:proofErr w:type="spellEnd"/>
            <w:r w:rsidRPr="005A5809">
              <w:rPr>
                <w:noProof w:val="0"/>
                <w:lang w:val="en-US" w:eastAsia="ru-RU" w:bidi="ru-RU"/>
              </w:rPr>
              <w:t xml:space="preserve"> de </w:t>
            </w:r>
            <w:proofErr w:type="spellStart"/>
            <w:r w:rsidRPr="005A5809">
              <w:rPr>
                <w:noProof w:val="0"/>
                <w:lang w:val="en-US" w:eastAsia="ru-RU" w:bidi="ru-RU"/>
              </w:rPr>
              <w:t>caramida</w:t>
            </w:r>
            <w:proofErr w:type="spellEnd"/>
            <w:r w:rsidRPr="005A5809">
              <w:rPr>
                <w:noProof w:val="0"/>
                <w:lang w:val="en-US" w:eastAsia="ru-RU" w:bidi="ru-RU"/>
              </w:rPr>
              <w:t xml:space="preserve"> </w:t>
            </w:r>
            <w:proofErr w:type="spellStart"/>
            <w:r w:rsidRPr="005A5809">
              <w:rPr>
                <w:noProof w:val="0"/>
                <w:lang w:val="en-US" w:eastAsia="ru-RU" w:bidi="ru-RU"/>
              </w:rPr>
              <w:t>sau</w:t>
            </w:r>
            <w:proofErr w:type="spellEnd"/>
            <w:r w:rsidRPr="005A5809">
              <w:rPr>
                <w:noProof w:val="0"/>
                <w:lang w:val="en-US" w:eastAsia="ru-RU" w:bidi="ru-RU"/>
              </w:rPr>
              <w:t xml:space="preserve"> </w:t>
            </w:r>
            <w:proofErr w:type="spellStart"/>
            <w:r w:rsidRPr="005A5809">
              <w:rPr>
                <w:noProof w:val="0"/>
                <w:lang w:val="en-US" w:eastAsia="ru-RU" w:bidi="ru-RU"/>
              </w:rPr>
              <w:t>blocuri</w:t>
            </w:r>
            <w:proofErr w:type="spellEnd"/>
            <w:r w:rsidRPr="005A5809">
              <w:rPr>
                <w:noProof w:val="0"/>
                <w:lang w:val="en-US" w:eastAsia="ru-RU" w:bidi="ru-RU"/>
              </w:rPr>
              <w:t xml:space="preserve"> </w:t>
            </w:r>
            <w:proofErr w:type="spellStart"/>
            <w:r w:rsidRPr="005A5809">
              <w:rPr>
                <w:noProof w:val="0"/>
                <w:lang w:val="en-US" w:eastAsia="ru-RU" w:bidi="ru-RU"/>
              </w:rPr>
              <w:t>mici</w:t>
            </w:r>
            <w:proofErr w:type="spellEnd"/>
            <w:r w:rsidRPr="005A5809">
              <w:rPr>
                <w:noProof w:val="0"/>
                <w:lang w:val="en-US" w:eastAsia="ru-RU" w:bidi="ru-RU"/>
              </w:rPr>
              <w:t xml:space="preserve"> de </w:t>
            </w:r>
            <w:proofErr w:type="spellStart"/>
            <w:r w:rsidRPr="005A5809">
              <w:rPr>
                <w:noProof w:val="0"/>
                <w:lang w:val="en-US" w:eastAsia="ru-RU" w:bidi="ru-RU"/>
              </w:rPr>
              <w:t>beton</w:t>
            </w:r>
            <w:proofErr w:type="spellEnd"/>
          </w:p>
        </w:tc>
        <w:tc>
          <w:tcPr>
            <w:tcW w:w="1560" w:type="dxa"/>
            <w:tcBorders>
              <w:top w:val="single" w:sz="4" w:space="0" w:color="auto"/>
              <w:bottom w:val="single" w:sz="4" w:space="0" w:color="auto"/>
            </w:tcBorders>
            <w:vAlign w:val="center"/>
          </w:tcPr>
          <w:p w14:paraId="3DEE659D"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lastRenderedPageBreak/>
              <w:t>m2</w:t>
            </w:r>
          </w:p>
        </w:tc>
        <w:tc>
          <w:tcPr>
            <w:tcW w:w="1559" w:type="dxa"/>
            <w:tcBorders>
              <w:top w:val="single" w:sz="4" w:space="0" w:color="auto"/>
              <w:bottom w:val="single" w:sz="4" w:space="0" w:color="auto"/>
            </w:tcBorders>
            <w:vAlign w:val="center"/>
          </w:tcPr>
          <w:p w14:paraId="7DBD1C96"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23,00</w:t>
            </w:r>
          </w:p>
        </w:tc>
      </w:tr>
      <w:tr w:rsidR="005A5809" w:rsidRPr="005A5809" w14:paraId="76E11F8A"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EF1C30" w14:textId="77777777" w:rsidR="005A5809" w:rsidRPr="005A5809" w:rsidRDefault="005A5809" w:rsidP="005A5809">
            <w:pPr>
              <w:widowControl w:val="0"/>
              <w:suppressAutoHyphens/>
              <w:autoSpaceDE w:val="0"/>
              <w:rPr>
                <w:noProof w:val="0"/>
                <w:lang w:val="en-US" w:eastAsia="ru-RU" w:bidi="ru-RU"/>
              </w:rPr>
            </w:pPr>
            <w:r w:rsidRPr="005A5809">
              <w:rPr>
                <w:noProof w:val="0"/>
                <w:lang w:val="ru-RU" w:eastAsia="ru-RU" w:bidi="ru-RU"/>
              </w:rPr>
              <w:t xml:space="preserve"> 1</w:t>
            </w:r>
            <w:r w:rsidRPr="005A5809">
              <w:rPr>
                <w:noProof w:val="0"/>
                <w:lang w:val="en-US" w:eastAsia="ru-RU" w:bidi="ru-RU"/>
              </w:rPr>
              <w:t>4</w:t>
            </w:r>
          </w:p>
        </w:tc>
        <w:tc>
          <w:tcPr>
            <w:tcW w:w="1701" w:type="dxa"/>
            <w:tcBorders>
              <w:top w:val="single" w:sz="4" w:space="0" w:color="auto"/>
              <w:bottom w:val="single" w:sz="4" w:space="0" w:color="auto"/>
            </w:tcBorders>
            <w:vAlign w:val="center"/>
          </w:tcPr>
          <w:p w14:paraId="141941D8"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CI06C</w:t>
            </w:r>
          </w:p>
          <w:p w14:paraId="27FFBE3B"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1931B135"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Placaj</w:t>
            </w:r>
            <w:proofErr w:type="spellEnd"/>
            <w:r w:rsidRPr="005A5809">
              <w:rPr>
                <w:noProof w:val="0"/>
                <w:lang w:val="en-US" w:eastAsia="ru-RU" w:bidi="ru-RU"/>
              </w:rPr>
              <w:t xml:space="preserve"> din </w:t>
            </w:r>
            <w:proofErr w:type="spellStart"/>
            <w:r w:rsidRPr="005A5809">
              <w:rPr>
                <w:noProof w:val="0"/>
                <w:lang w:val="en-US" w:eastAsia="ru-RU" w:bidi="ru-RU"/>
              </w:rPr>
              <w:t>fainata</w:t>
            </w:r>
            <w:proofErr w:type="spellEnd"/>
            <w:r w:rsidRPr="005A5809">
              <w:rPr>
                <w:noProof w:val="0"/>
                <w:lang w:val="en-US" w:eastAsia="ru-RU" w:bidi="ru-RU"/>
              </w:rPr>
              <w:t xml:space="preserve"> </w:t>
            </w:r>
            <w:proofErr w:type="spellStart"/>
            <w:r w:rsidRPr="005A5809">
              <w:rPr>
                <w:noProof w:val="0"/>
                <w:lang w:val="en-US" w:eastAsia="ru-RU" w:bidi="ru-RU"/>
              </w:rPr>
              <w:t>smaltuita</w:t>
            </w:r>
            <w:proofErr w:type="spellEnd"/>
            <w:r w:rsidRPr="005A5809">
              <w:rPr>
                <w:noProof w:val="0"/>
                <w:lang w:val="en-US" w:eastAsia="ru-RU" w:bidi="ru-RU"/>
              </w:rPr>
              <w:t xml:space="preserve">, </w:t>
            </w:r>
            <w:proofErr w:type="spellStart"/>
            <w:r w:rsidRPr="005A5809">
              <w:rPr>
                <w:noProof w:val="0"/>
                <w:lang w:val="en-US" w:eastAsia="ru-RU" w:bidi="ru-RU"/>
              </w:rPr>
              <w:t>nesmaltuita</w:t>
            </w:r>
            <w:proofErr w:type="spellEnd"/>
            <w:r w:rsidRPr="005A5809">
              <w:rPr>
                <w:noProof w:val="0"/>
                <w:lang w:val="en-US" w:eastAsia="ru-RU" w:bidi="ru-RU"/>
              </w:rPr>
              <w:t xml:space="preserve">, </w:t>
            </w:r>
            <w:proofErr w:type="spellStart"/>
            <w:r w:rsidRPr="005A5809">
              <w:rPr>
                <w:noProof w:val="0"/>
                <w:lang w:val="en-US" w:eastAsia="ru-RU" w:bidi="ru-RU"/>
              </w:rPr>
              <w:t>mata</w:t>
            </w:r>
            <w:proofErr w:type="spellEnd"/>
            <w:r w:rsidRPr="005A5809">
              <w:rPr>
                <w:noProof w:val="0"/>
                <w:lang w:val="en-US" w:eastAsia="ru-RU" w:bidi="ru-RU"/>
              </w:rPr>
              <w:t xml:space="preserve"> </w:t>
            </w:r>
            <w:proofErr w:type="spellStart"/>
            <w:r w:rsidRPr="005A5809">
              <w:rPr>
                <w:noProof w:val="0"/>
                <w:lang w:val="en-US" w:eastAsia="ru-RU" w:bidi="ru-RU"/>
              </w:rPr>
              <w:t>sau</w:t>
            </w:r>
            <w:proofErr w:type="spellEnd"/>
            <w:r w:rsidRPr="005A5809">
              <w:rPr>
                <w:noProof w:val="0"/>
                <w:lang w:val="en-US" w:eastAsia="ru-RU" w:bidi="ru-RU"/>
              </w:rPr>
              <w:t xml:space="preserve"> </w:t>
            </w:r>
            <w:proofErr w:type="spellStart"/>
            <w:r w:rsidRPr="005A5809">
              <w:rPr>
                <w:noProof w:val="0"/>
                <w:lang w:val="en-US" w:eastAsia="ru-RU" w:bidi="ru-RU"/>
              </w:rPr>
              <w:t>lucioasa</w:t>
            </w:r>
            <w:proofErr w:type="spellEnd"/>
            <w:r w:rsidRPr="005A5809">
              <w:rPr>
                <w:noProof w:val="0"/>
                <w:lang w:val="en-US" w:eastAsia="ru-RU" w:bidi="ru-RU"/>
              </w:rPr>
              <w:t xml:space="preserve"> cu </w:t>
            </w:r>
            <w:proofErr w:type="spellStart"/>
            <w:r w:rsidRPr="005A5809">
              <w:rPr>
                <w:noProof w:val="0"/>
                <w:lang w:val="en-US" w:eastAsia="ru-RU" w:bidi="ru-RU"/>
              </w:rPr>
              <w:t>placi</w:t>
            </w:r>
            <w:proofErr w:type="spellEnd"/>
            <w:r w:rsidRPr="005A5809">
              <w:rPr>
                <w:noProof w:val="0"/>
                <w:lang w:val="en-US" w:eastAsia="ru-RU" w:bidi="ru-RU"/>
              </w:rPr>
              <w:t xml:space="preserve"> de </w:t>
            </w:r>
            <w:proofErr w:type="spellStart"/>
            <w:r w:rsidRPr="005A5809">
              <w:rPr>
                <w:noProof w:val="0"/>
                <w:lang w:val="en-US" w:eastAsia="ru-RU" w:bidi="ru-RU"/>
              </w:rPr>
              <w:t>aceeasi</w:t>
            </w:r>
            <w:proofErr w:type="spellEnd"/>
            <w:r w:rsidRPr="005A5809">
              <w:rPr>
                <w:noProof w:val="0"/>
                <w:lang w:val="en-US" w:eastAsia="ru-RU" w:bidi="ru-RU"/>
              </w:rPr>
              <w:t xml:space="preserve"> </w:t>
            </w:r>
            <w:proofErr w:type="spellStart"/>
            <w:r w:rsidRPr="005A5809">
              <w:rPr>
                <w:noProof w:val="0"/>
                <w:lang w:val="en-US" w:eastAsia="ru-RU" w:bidi="ru-RU"/>
              </w:rPr>
              <w:t>culoare</w:t>
            </w:r>
            <w:proofErr w:type="spellEnd"/>
            <w:r w:rsidRPr="005A5809">
              <w:rPr>
                <w:noProof w:val="0"/>
                <w:lang w:val="en-US" w:eastAsia="ru-RU" w:bidi="ru-RU"/>
              </w:rPr>
              <w:t xml:space="preserve"> </w:t>
            </w:r>
            <w:proofErr w:type="spellStart"/>
            <w:r w:rsidRPr="005A5809">
              <w:rPr>
                <w:noProof w:val="0"/>
                <w:lang w:val="en-US" w:eastAsia="ru-RU" w:bidi="ru-RU"/>
              </w:rPr>
              <w:t>si</w:t>
            </w:r>
            <w:proofErr w:type="spellEnd"/>
            <w:r w:rsidRPr="005A5809">
              <w:rPr>
                <w:noProof w:val="0"/>
                <w:lang w:val="en-US" w:eastAsia="ru-RU" w:bidi="ru-RU"/>
              </w:rPr>
              <w:t xml:space="preserve"> format cu </w:t>
            </w:r>
            <w:proofErr w:type="spellStart"/>
            <w:r w:rsidRPr="005A5809">
              <w:rPr>
                <w:noProof w:val="0"/>
                <w:lang w:val="en-US" w:eastAsia="ru-RU" w:bidi="ru-RU"/>
              </w:rPr>
              <w:t>dimensiuni</w:t>
            </w:r>
            <w:proofErr w:type="spellEnd"/>
            <w:r w:rsidRPr="005A5809">
              <w:rPr>
                <w:noProof w:val="0"/>
                <w:lang w:val="en-US" w:eastAsia="ru-RU" w:bidi="ru-RU"/>
              </w:rPr>
              <w:t xml:space="preserve"> de la 15 x 15 cm pina la 30 x 30 cm, </w:t>
            </w:r>
            <w:proofErr w:type="spellStart"/>
            <w:r w:rsidRPr="005A5809">
              <w:rPr>
                <w:noProof w:val="0"/>
                <w:lang w:val="en-US" w:eastAsia="ru-RU" w:bidi="ru-RU"/>
              </w:rPr>
              <w:t>executate</w:t>
            </w:r>
            <w:proofErr w:type="spellEnd"/>
            <w:r w:rsidRPr="005A5809">
              <w:rPr>
                <w:noProof w:val="0"/>
                <w:lang w:val="en-US" w:eastAsia="ru-RU" w:bidi="ru-RU"/>
              </w:rPr>
              <w:t xml:space="preserve"> pe </w:t>
            </w:r>
            <w:proofErr w:type="spellStart"/>
            <w:r w:rsidRPr="005A5809">
              <w:rPr>
                <w:noProof w:val="0"/>
                <w:lang w:val="en-US" w:eastAsia="ru-RU" w:bidi="ru-RU"/>
              </w:rPr>
              <w:t>suprafete</w:t>
            </w:r>
            <w:proofErr w:type="spellEnd"/>
            <w:r w:rsidRPr="005A5809">
              <w:rPr>
                <w:noProof w:val="0"/>
                <w:lang w:val="en-US" w:eastAsia="ru-RU" w:bidi="ru-RU"/>
              </w:rPr>
              <w:t xml:space="preserve"> plane la </w:t>
            </w:r>
            <w:proofErr w:type="spellStart"/>
            <w:r w:rsidRPr="005A5809">
              <w:rPr>
                <w:noProof w:val="0"/>
                <w:lang w:val="en-US" w:eastAsia="ru-RU" w:bidi="ru-RU"/>
              </w:rPr>
              <w:t>pereti</w:t>
            </w:r>
            <w:proofErr w:type="spellEnd"/>
            <w:r w:rsidRPr="005A5809">
              <w:rPr>
                <w:noProof w:val="0"/>
                <w:lang w:val="en-US" w:eastAsia="ru-RU" w:bidi="ru-RU"/>
              </w:rPr>
              <w:t xml:space="preserve"> </w:t>
            </w:r>
            <w:proofErr w:type="spellStart"/>
            <w:r w:rsidRPr="005A5809">
              <w:rPr>
                <w:noProof w:val="0"/>
                <w:lang w:val="en-US" w:eastAsia="ru-RU" w:bidi="ru-RU"/>
              </w:rPr>
              <w:t>si</w:t>
            </w:r>
            <w:proofErr w:type="spellEnd"/>
            <w:r w:rsidRPr="005A5809">
              <w:rPr>
                <w:noProof w:val="0"/>
                <w:lang w:val="en-US" w:eastAsia="ru-RU" w:bidi="ru-RU"/>
              </w:rPr>
              <w:t xml:space="preserve"> </w:t>
            </w:r>
            <w:proofErr w:type="spellStart"/>
            <w:r w:rsidRPr="005A5809">
              <w:rPr>
                <w:noProof w:val="0"/>
                <w:lang w:val="en-US" w:eastAsia="ru-RU" w:bidi="ru-RU"/>
              </w:rPr>
              <w:t>stilpi</w:t>
            </w:r>
            <w:proofErr w:type="spellEnd"/>
            <w:r w:rsidRPr="005A5809">
              <w:rPr>
                <w:noProof w:val="0"/>
                <w:lang w:val="en-US" w:eastAsia="ru-RU" w:bidi="ru-RU"/>
              </w:rPr>
              <w:t xml:space="preserve">, </w:t>
            </w:r>
            <w:proofErr w:type="spellStart"/>
            <w:r w:rsidRPr="005A5809">
              <w:rPr>
                <w:noProof w:val="0"/>
                <w:lang w:val="en-US" w:eastAsia="ru-RU" w:bidi="ru-RU"/>
              </w:rPr>
              <w:t>inclusiv</w:t>
            </w:r>
            <w:proofErr w:type="spellEnd"/>
            <w:r w:rsidRPr="005A5809">
              <w:rPr>
                <w:noProof w:val="0"/>
                <w:lang w:val="en-US" w:eastAsia="ru-RU" w:bidi="ru-RU"/>
              </w:rPr>
              <w:t xml:space="preserve"> </w:t>
            </w:r>
            <w:proofErr w:type="spellStart"/>
            <w:r w:rsidRPr="005A5809">
              <w:rPr>
                <w:noProof w:val="0"/>
                <w:lang w:val="en-US" w:eastAsia="ru-RU" w:bidi="ru-RU"/>
              </w:rPr>
              <w:t>glafurile</w:t>
            </w:r>
            <w:proofErr w:type="spellEnd"/>
            <w:r w:rsidRPr="005A5809">
              <w:rPr>
                <w:noProof w:val="0"/>
                <w:lang w:val="en-US" w:eastAsia="ru-RU" w:bidi="ru-RU"/>
              </w:rPr>
              <w:t xml:space="preserve"> </w:t>
            </w:r>
            <w:proofErr w:type="spellStart"/>
            <w:r w:rsidRPr="005A5809">
              <w:rPr>
                <w:noProof w:val="0"/>
                <w:lang w:val="en-US" w:eastAsia="ru-RU" w:bidi="ru-RU"/>
              </w:rPr>
              <w:t>si</w:t>
            </w:r>
            <w:proofErr w:type="spellEnd"/>
            <w:r w:rsidRPr="005A5809">
              <w:rPr>
                <w:noProof w:val="0"/>
                <w:lang w:val="en-US" w:eastAsia="ru-RU" w:bidi="ru-RU"/>
              </w:rPr>
              <w:t xml:space="preserve"> </w:t>
            </w:r>
            <w:proofErr w:type="spellStart"/>
            <w:r w:rsidRPr="005A5809">
              <w:rPr>
                <w:noProof w:val="0"/>
                <w:lang w:val="en-US" w:eastAsia="ru-RU" w:bidi="ru-RU"/>
              </w:rPr>
              <w:t>muchiile</w:t>
            </w:r>
            <w:proofErr w:type="spellEnd"/>
            <w:r w:rsidRPr="005A5809">
              <w:rPr>
                <w:noProof w:val="0"/>
                <w:lang w:val="en-US" w:eastAsia="ru-RU" w:bidi="ru-RU"/>
              </w:rPr>
              <w:t xml:space="preserve">, cu </w:t>
            </w:r>
            <w:proofErr w:type="spellStart"/>
            <w:r w:rsidRPr="005A5809">
              <w:rPr>
                <w:noProof w:val="0"/>
                <w:lang w:val="en-US" w:eastAsia="ru-RU" w:bidi="ru-RU"/>
              </w:rPr>
              <w:t>rosturi</w:t>
            </w:r>
            <w:proofErr w:type="spellEnd"/>
            <w:r w:rsidRPr="005A5809">
              <w:rPr>
                <w:noProof w:val="0"/>
                <w:lang w:val="en-US" w:eastAsia="ru-RU" w:bidi="ru-RU"/>
              </w:rPr>
              <w:t xml:space="preserve"> </w:t>
            </w:r>
            <w:proofErr w:type="spellStart"/>
            <w:r w:rsidRPr="005A5809">
              <w:rPr>
                <w:noProof w:val="0"/>
                <w:lang w:val="en-US" w:eastAsia="ru-RU" w:bidi="ru-RU"/>
              </w:rPr>
              <w:t>alternante</w:t>
            </w:r>
            <w:proofErr w:type="spellEnd"/>
            <w:r w:rsidRPr="005A5809">
              <w:rPr>
                <w:noProof w:val="0"/>
                <w:lang w:val="en-US" w:eastAsia="ru-RU" w:bidi="ru-RU"/>
              </w:rPr>
              <w:t xml:space="preserve">, in </w:t>
            </w:r>
            <w:proofErr w:type="spellStart"/>
            <w:r w:rsidRPr="005A5809">
              <w:rPr>
                <w:noProof w:val="0"/>
                <w:lang w:val="en-US" w:eastAsia="ru-RU" w:bidi="ru-RU"/>
              </w:rPr>
              <w:t>incaperi</w:t>
            </w:r>
            <w:proofErr w:type="spellEnd"/>
            <w:r w:rsidRPr="005A5809">
              <w:rPr>
                <w:noProof w:val="0"/>
                <w:lang w:val="en-US" w:eastAsia="ru-RU" w:bidi="ru-RU"/>
              </w:rPr>
              <w:t xml:space="preserve"> cu </w:t>
            </w:r>
            <w:proofErr w:type="spellStart"/>
            <w:r w:rsidRPr="005A5809">
              <w:rPr>
                <w:noProof w:val="0"/>
                <w:lang w:val="en-US" w:eastAsia="ru-RU" w:bidi="ru-RU"/>
              </w:rPr>
              <w:t>suprafata</w:t>
            </w:r>
            <w:proofErr w:type="spellEnd"/>
            <w:r w:rsidRPr="005A5809">
              <w:rPr>
                <w:noProof w:val="0"/>
                <w:lang w:val="en-US" w:eastAsia="ru-RU" w:bidi="ru-RU"/>
              </w:rPr>
              <w:t xml:space="preserve"> </w:t>
            </w:r>
            <w:proofErr w:type="spellStart"/>
            <w:r w:rsidRPr="005A5809">
              <w:rPr>
                <w:noProof w:val="0"/>
                <w:lang w:val="en-US" w:eastAsia="ru-RU" w:bidi="ru-RU"/>
              </w:rPr>
              <w:t>mai</w:t>
            </w:r>
            <w:proofErr w:type="spellEnd"/>
            <w:r w:rsidRPr="005A5809">
              <w:rPr>
                <w:noProof w:val="0"/>
                <w:lang w:val="en-US" w:eastAsia="ru-RU" w:bidi="ru-RU"/>
              </w:rPr>
              <w:t xml:space="preserve"> mare de 10 </w:t>
            </w:r>
            <w:proofErr w:type="spellStart"/>
            <w:r w:rsidRPr="005A5809">
              <w:rPr>
                <w:noProof w:val="0"/>
                <w:lang w:val="en-US" w:eastAsia="ru-RU" w:bidi="ru-RU"/>
              </w:rPr>
              <w:t>mp</w:t>
            </w:r>
            <w:proofErr w:type="spellEnd"/>
            <w:r w:rsidRPr="005A5809">
              <w:rPr>
                <w:noProof w:val="0"/>
                <w:lang w:val="en-US" w:eastAsia="ru-RU" w:bidi="ru-RU"/>
              </w:rPr>
              <w:t xml:space="preserve">, fixate cu </w:t>
            </w:r>
            <w:proofErr w:type="spellStart"/>
            <w:r w:rsidRPr="005A5809">
              <w:rPr>
                <w:noProof w:val="0"/>
                <w:lang w:val="en-US" w:eastAsia="ru-RU" w:bidi="ru-RU"/>
              </w:rPr>
              <w:t>adeziv</w:t>
            </w:r>
            <w:proofErr w:type="spellEnd"/>
            <w:r w:rsidRPr="005A5809">
              <w:rPr>
                <w:noProof w:val="0"/>
                <w:lang w:val="en-US" w:eastAsia="ru-RU" w:bidi="ru-RU"/>
              </w:rPr>
              <w:t xml:space="preserve"> </w:t>
            </w:r>
            <w:proofErr w:type="spellStart"/>
            <w:r w:rsidRPr="005A5809">
              <w:rPr>
                <w:noProof w:val="0"/>
                <w:lang w:val="en-US" w:eastAsia="ru-RU" w:bidi="ru-RU"/>
              </w:rPr>
              <w:t>pentu</w:t>
            </w:r>
            <w:proofErr w:type="spellEnd"/>
            <w:r w:rsidRPr="005A5809">
              <w:rPr>
                <w:noProof w:val="0"/>
                <w:lang w:val="en-US" w:eastAsia="ru-RU" w:bidi="ru-RU"/>
              </w:rPr>
              <w:t xml:space="preserve"> </w:t>
            </w:r>
            <w:proofErr w:type="spellStart"/>
            <w:r w:rsidRPr="005A5809">
              <w:rPr>
                <w:noProof w:val="0"/>
                <w:lang w:val="en-US" w:eastAsia="ru-RU" w:bidi="ru-RU"/>
              </w:rPr>
              <w:t>montarea</w:t>
            </w:r>
            <w:proofErr w:type="spellEnd"/>
            <w:r w:rsidRPr="005A5809">
              <w:rPr>
                <w:noProof w:val="0"/>
                <w:lang w:val="en-US" w:eastAsia="ru-RU" w:bidi="ru-RU"/>
              </w:rPr>
              <w:t xml:space="preserve"> </w:t>
            </w:r>
            <w:proofErr w:type="spellStart"/>
            <w:r w:rsidRPr="005A5809">
              <w:rPr>
                <w:noProof w:val="0"/>
                <w:lang w:val="en-US" w:eastAsia="ru-RU" w:bidi="ru-RU"/>
              </w:rPr>
              <w:t>placajelor</w:t>
            </w:r>
            <w:proofErr w:type="spellEnd"/>
            <w:r w:rsidRPr="005A5809">
              <w:rPr>
                <w:noProof w:val="0"/>
                <w:lang w:val="en-US" w:eastAsia="ru-RU" w:bidi="ru-RU"/>
              </w:rPr>
              <w:t xml:space="preserve"> </w:t>
            </w:r>
          </w:p>
        </w:tc>
        <w:tc>
          <w:tcPr>
            <w:tcW w:w="1560" w:type="dxa"/>
            <w:tcBorders>
              <w:top w:val="single" w:sz="4" w:space="0" w:color="auto"/>
              <w:bottom w:val="single" w:sz="4" w:space="0" w:color="auto"/>
            </w:tcBorders>
            <w:vAlign w:val="center"/>
          </w:tcPr>
          <w:p w14:paraId="2267F494"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m2</w:t>
            </w:r>
          </w:p>
        </w:tc>
        <w:tc>
          <w:tcPr>
            <w:tcW w:w="1559" w:type="dxa"/>
            <w:tcBorders>
              <w:top w:val="single" w:sz="4" w:space="0" w:color="auto"/>
              <w:bottom w:val="single" w:sz="4" w:space="0" w:color="auto"/>
            </w:tcBorders>
            <w:vAlign w:val="center"/>
          </w:tcPr>
          <w:p w14:paraId="091E9FB2"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23,00</w:t>
            </w:r>
          </w:p>
        </w:tc>
      </w:tr>
      <w:tr w:rsidR="005A5809" w:rsidRPr="005A5809" w14:paraId="681C44DC"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83F3F5" w14:textId="77777777" w:rsidR="005A5809" w:rsidRPr="005A5809" w:rsidRDefault="005A5809" w:rsidP="005A5809">
            <w:pPr>
              <w:widowControl w:val="0"/>
              <w:suppressAutoHyphens/>
              <w:autoSpaceDE w:val="0"/>
              <w:rPr>
                <w:noProof w:val="0"/>
                <w:lang w:val="en-US" w:eastAsia="ru-RU" w:bidi="ru-RU"/>
              </w:rPr>
            </w:pPr>
            <w:r w:rsidRPr="005A5809">
              <w:rPr>
                <w:noProof w:val="0"/>
                <w:lang w:val="ru-RU" w:eastAsia="ru-RU" w:bidi="ru-RU"/>
              </w:rPr>
              <w:t xml:space="preserve"> 1</w:t>
            </w:r>
            <w:r w:rsidRPr="005A5809">
              <w:rPr>
                <w:noProof w:val="0"/>
                <w:lang w:val="en-US" w:eastAsia="ru-RU" w:bidi="ru-RU"/>
              </w:rPr>
              <w:t>5</w:t>
            </w:r>
          </w:p>
        </w:tc>
        <w:tc>
          <w:tcPr>
            <w:tcW w:w="1701" w:type="dxa"/>
            <w:tcBorders>
              <w:top w:val="single" w:sz="4" w:space="0" w:color="auto"/>
              <w:bottom w:val="single" w:sz="4" w:space="0" w:color="auto"/>
            </w:tcBorders>
            <w:vAlign w:val="center"/>
          </w:tcPr>
          <w:p w14:paraId="2232DD8A"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CF15A</w:t>
            </w:r>
          </w:p>
          <w:p w14:paraId="1469C151"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3829ED29"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Tencuieli</w:t>
            </w:r>
            <w:proofErr w:type="spellEnd"/>
            <w:r w:rsidRPr="005A5809">
              <w:rPr>
                <w:noProof w:val="0"/>
                <w:lang w:val="en-US" w:eastAsia="ru-RU" w:bidi="ru-RU"/>
              </w:rPr>
              <w:t xml:space="preserve"> </w:t>
            </w:r>
            <w:proofErr w:type="spellStart"/>
            <w:r w:rsidRPr="005A5809">
              <w:rPr>
                <w:noProof w:val="0"/>
                <w:lang w:val="en-US" w:eastAsia="ru-RU" w:bidi="ru-RU"/>
              </w:rPr>
              <w:t>interioare</w:t>
            </w:r>
            <w:proofErr w:type="spellEnd"/>
            <w:r w:rsidRPr="005A5809">
              <w:rPr>
                <w:noProof w:val="0"/>
                <w:lang w:val="en-US" w:eastAsia="ru-RU" w:bidi="ru-RU"/>
              </w:rPr>
              <w:t xml:space="preserve"> </w:t>
            </w:r>
            <w:proofErr w:type="spellStart"/>
            <w:r w:rsidRPr="005A5809">
              <w:rPr>
                <w:noProof w:val="0"/>
                <w:lang w:val="en-US" w:eastAsia="ru-RU" w:bidi="ru-RU"/>
              </w:rPr>
              <w:t>si</w:t>
            </w:r>
            <w:proofErr w:type="spellEnd"/>
            <w:r w:rsidRPr="005A5809">
              <w:rPr>
                <w:noProof w:val="0"/>
                <w:lang w:val="en-US" w:eastAsia="ru-RU" w:bidi="ru-RU"/>
              </w:rPr>
              <w:t xml:space="preserve"> </w:t>
            </w:r>
            <w:proofErr w:type="spellStart"/>
            <w:r w:rsidRPr="005A5809">
              <w:rPr>
                <w:noProof w:val="0"/>
                <w:lang w:val="en-US" w:eastAsia="ru-RU" w:bidi="ru-RU"/>
              </w:rPr>
              <w:t>exterioare</w:t>
            </w:r>
            <w:proofErr w:type="spellEnd"/>
            <w:r w:rsidRPr="005A5809">
              <w:rPr>
                <w:noProof w:val="0"/>
                <w:lang w:val="en-US" w:eastAsia="ru-RU" w:bidi="ru-RU"/>
              </w:rPr>
              <w:t xml:space="preserve"> </w:t>
            </w:r>
            <w:proofErr w:type="spellStart"/>
            <w:r w:rsidRPr="005A5809">
              <w:rPr>
                <w:noProof w:val="0"/>
                <w:lang w:val="en-US" w:eastAsia="ru-RU" w:bidi="ru-RU"/>
              </w:rPr>
              <w:t>sclivisite</w:t>
            </w:r>
            <w:proofErr w:type="spellEnd"/>
            <w:r w:rsidRPr="005A5809">
              <w:rPr>
                <w:noProof w:val="0"/>
                <w:lang w:val="en-US" w:eastAsia="ru-RU" w:bidi="ru-RU"/>
              </w:rPr>
              <w:t xml:space="preserve">, </w:t>
            </w:r>
            <w:proofErr w:type="spellStart"/>
            <w:r w:rsidRPr="005A5809">
              <w:rPr>
                <w:noProof w:val="0"/>
                <w:lang w:val="en-US" w:eastAsia="ru-RU" w:bidi="ru-RU"/>
              </w:rPr>
              <w:t>executate</w:t>
            </w:r>
            <w:proofErr w:type="spellEnd"/>
            <w:r w:rsidRPr="005A5809">
              <w:rPr>
                <w:noProof w:val="0"/>
                <w:lang w:val="en-US" w:eastAsia="ru-RU" w:bidi="ru-RU"/>
              </w:rPr>
              <w:t xml:space="preserve"> manual, cu mortar de </w:t>
            </w:r>
            <w:proofErr w:type="spellStart"/>
            <w:r w:rsidRPr="005A5809">
              <w:rPr>
                <w:noProof w:val="0"/>
                <w:lang w:val="en-US" w:eastAsia="ru-RU" w:bidi="ru-RU"/>
              </w:rPr>
              <w:t>ciment</w:t>
            </w:r>
            <w:proofErr w:type="spellEnd"/>
            <w:r w:rsidRPr="005A5809">
              <w:rPr>
                <w:noProof w:val="0"/>
                <w:lang w:val="en-US" w:eastAsia="ru-RU" w:bidi="ru-RU"/>
              </w:rPr>
              <w:t xml:space="preserve"> M 100-T de 2 cm </w:t>
            </w:r>
            <w:proofErr w:type="spellStart"/>
            <w:r w:rsidRPr="005A5809">
              <w:rPr>
                <w:noProof w:val="0"/>
                <w:lang w:val="en-US" w:eastAsia="ru-RU" w:bidi="ru-RU"/>
              </w:rPr>
              <w:t>grosime</w:t>
            </w:r>
            <w:proofErr w:type="spellEnd"/>
            <w:r w:rsidRPr="005A5809">
              <w:rPr>
                <w:noProof w:val="0"/>
                <w:lang w:val="en-US" w:eastAsia="ru-RU" w:bidi="ru-RU"/>
              </w:rPr>
              <w:t xml:space="preserve"> </w:t>
            </w:r>
            <w:proofErr w:type="spellStart"/>
            <w:r w:rsidRPr="005A5809">
              <w:rPr>
                <w:noProof w:val="0"/>
                <w:lang w:val="en-US" w:eastAsia="ru-RU" w:bidi="ru-RU"/>
              </w:rPr>
              <w:t>medie</w:t>
            </w:r>
            <w:proofErr w:type="spellEnd"/>
            <w:r w:rsidRPr="005A5809">
              <w:rPr>
                <w:noProof w:val="0"/>
                <w:lang w:val="en-US" w:eastAsia="ru-RU" w:bidi="ru-RU"/>
              </w:rPr>
              <w:t xml:space="preserve">, la </w:t>
            </w:r>
            <w:proofErr w:type="spellStart"/>
            <w:r w:rsidRPr="005A5809">
              <w:rPr>
                <w:noProof w:val="0"/>
                <w:lang w:val="en-US" w:eastAsia="ru-RU" w:bidi="ru-RU"/>
              </w:rPr>
              <w:t>pereti</w:t>
            </w:r>
            <w:proofErr w:type="spellEnd"/>
            <w:r w:rsidRPr="005A5809">
              <w:rPr>
                <w:noProof w:val="0"/>
                <w:lang w:val="en-US" w:eastAsia="ru-RU" w:bidi="ru-RU"/>
              </w:rPr>
              <w:t xml:space="preserve"> din </w:t>
            </w:r>
            <w:proofErr w:type="spellStart"/>
            <w:r w:rsidRPr="005A5809">
              <w:rPr>
                <w:noProof w:val="0"/>
                <w:lang w:val="en-US" w:eastAsia="ru-RU" w:bidi="ru-RU"/>
              </w:rPr>
              <w:t>beton</w:t>
            </w:r>
            <w:proofErr w:type="spellEnd"/>
            <w:r w:rsidRPr="005A5809">
              <w:rPr>
                <w:noProof w:val="0"/>
                <w:lang w:val="en-US" w:eastAsia="ru-RU" w:bidi="ru-RU"/>
              </w:rPr>
              <w:t xml:space="preserve"> </w:t>
            </w:r>
            <w:proofErr w:type="spellStart"/>
            <w:r w:rsidRPr="005A5809">
              <w:rPr>
                <w:noProof w:val="0"/>
                <w:lang w:val="en-US" w:eastAsia="ru-RU" w:bidi="ru-RU"/>
              </w:rPr>
              <w:t>sau</w:t>
            </w:r>
            <w:proofErr w:type="spellEnd"/>
            <w:r w:rsidRPr="005A5809">
              <w:rPr>
                <w:noProof w:val="0"/>
                <w:lang w:val="en-US" w:eastAsia="ru-RU" w:bidi="ru-RU"/>
              </w:rPr>
              <w:t xml:space="preserve"> </w:t>
            </w:r>
            <w:proofErr w:type="spellStart"/>
            <w:r w:rsidRPr="005A5809">
              <w:rPr>
                <w:noProof w:val="0"/>
                <w:lang w:val="en-US" w:eastAsia="ru-RU" w:bidi="ru-RU"/>
              </w:rPr>
              <w:t>caramida</w:t>
            </w:r>
            <w:proofErr w:type="spellEnd"/>
            <w:r w:rsidRPr="005A5809">
              <w:rPr>
                <w:noProof w:val="0"/>
                <w:lang w:val="en-US" w:eastAsia="ru-RU" w:bidi="ru-RU"/>
              </w:rPr>
              <w:t xml:space="preserve">, cu </w:t>
            </w:r>
            <w:proofErr w:type="spellStart"/>
            <w:r w:rsidRPr="005A5809">
              <w:rPr>
                <w:noProof w:val="0"/>
                <w:lang w:val="en-US" w:eastAsia="ru-RU" w:bidi="ru-RU"/>
              </w:rPr>
              <w:t>suprafete</w:t>
            </w:r>
            <w:proofErr w:type="spellEnd"/>
            <w:r w:rsidRPr="005A5809">
              <w:rPr>
                <w:noProof w:val="0"/>
                <w:lang w:val="en-US" w:eastAsia="ru-RU" w:bidi="ru-RU"/>
              </w:rPr>
              <w:t xml:space="preserve"> plane</w:t>
            </w:r>
          </w:p>
        </w:tc>
        <w:tc>
          <w:tcPr>
            <w:tcW w:w="1560" w:type="dxa"/>
            <w:tcBorders>
              <w:top w:val="single" w:sz="4" w:space="0" w:color="auto"/>
              <w:bottom w:val="single" w:sz="4" w:space="0" w:color="auto"/>
            </w:tcBorders>
            <w:vAlign w:val="center"/>
          </w:tcPr>
          <w:p w14:paraId="3B7C023B"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m2</w:t>
            </w:r>
          </w:p>
        </w:tc>
        <w:tc>
          <w:tcPr>
            <w:tcW w:w="1559" w:type="dxa"/>
            <w:tcBorders>
              <w:top w:val="single" w:sz="4" w:space="0" w:color="auto"/>
              <w:bottom w:val="single" w:sz="4" w:space="0" w:color="auto"/>
            </w:tcBorders>
            <w:vAlign w:val="center"/>
          </w:tcPr>
          <w:p w14:paraId="1F6E5E16"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6,00</w:t>
            </w:r>
          </w:p>
        </w:tc>
      </w:tr>
      <w:tr w:rsidR="005A5809" w:rsidRPr="005A5809" w14:paraId="3F52B1C2"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8AA815" w14:textId="77777777" w:rsidR="005A5809" w:rsidRPr="005A5809" w:rsidRDefault="005A5809" w:rsidP="005A5809">
            <w:pPr>
              <w:widowControl w:val="0"/>
              <w:suppressAutoHyphens/>
              <w:autoSpaceDE w:val="0"/>
              <w:rPr>
                <w:noProof w:val="0"/>
                <w:lang w:val="en-US" w:eastAsia="ru-RU" w:bidi="ru-RU"/>
              </w:rPr>
            </w:pPr>
            <w:r w:rsidRPr="005A5809">
              <w:rPr>
                <w:noProof w:val="0"/>
                <w:lang w:val="ru-RU" w:eastAsia="ru-RU" w:bidi="ru-RU"/>
              </w:rPr>
              <w:t xml:space="preserve"> 1</w:t>
            </w:r>
            <w:r w:rsidRPr="005A5809">
              <w:rPr>
                <w:noProof w:val="0"/>
                <w:lang w:val="en-US" w:eastAsia="ru-RU" w:bidi="ru-RU"/>
              </w:rPr>
              <w:t>6</w:t>
            </w:r>
          </w:p>
        </w:tc>
        <w:tc>
          <w:tcPr>
            <w:tcW w:w="1701" w:type="dxa"/>
            <w:tcBorders>
              <w:top w:val="single" w:sz="4" w:space="0" w:color="auto"/>
              <w:bottom w:val="single" w:sz="4" w:space="0" w:color="auto"/>
            </w:tcBorders>
            <w:vAlign w:val="center"/>
          </w:tcPr>
          <w:p w14:paraId="255EE048"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CN53A</w:t>
            </w:r>
          </w:p>
        </w:tc>
        <w:tc>
          <w:tcPr>
            <w:tcW w:w="4961" w:type="dxa"/>
            <w:tcBorders>
              <w:top w:val="single" w:sz="4" w:space="0" w:color="auto"/>
              <w:bottom w:val="single" w:sz="4" w:space="0" w:color="auto"/>
            </w:tcBorders>
            <w:vAlign w:val="center"/>
          </w:tcPr>
          <w:p w14:paraId="43CEFBE7"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Grunduirea</w:t>
            </w:r>
            <w:proofErr w:type="spellEnd"/>
            <w:r w:rsidRPr="005A5809">
              <w:rPr>
                <w:noProof w:val="0"/>
                <w:lang w:val="en-US" w:eastAsia="ru-RU" w:bidi="ru-RU"/>
              </w:rPr>
              <w:t xml:space="preserve"> </w:t>
            </w:r>
            <w:proofErr w:type="spellStart"/>
            <w:r w:rsidRPr="005A5809">
              <w:rPr>
                <w:noProof w:val="0"/>
                <w:lang w:val="en-US" w:eastAsia="ru-RU" w:bidi="ru-RU"/>
              </w:rPr>
              <w:t>suprafetelor</w:t>
            </w:r>
            <w:proofErr w:type="spellEnd"/>
            <w:r w:rsidRPr="005A5809">
              <w:rPr>
                <w:noProof w:val="0"/>
                <w:lang w:val="en-US" w:eastAsia="ru-RU" w:bidi="ru-RU"/>
              </w:rPr>
              <w:t xml:space="preserve"> </w:t>
            </w:r>
            <w:proofErr w:type="spellStart"/>
            <w:r w:rsidRPr="005A5809">
              <w:rPr>
                <w:noProof w:val="0"/>
                <w:lang w:val="en-US" w:eastAsia="ru-RU" w:bidi="ru-RU"/>
              </w:rPr>
              <w:t>interioare</w:t>
            </w:r>
            <w:proofErr w:type="spellEnd"/>
            <w:r w:rsidRPr="005A5809">
              <w:rPr>
                <w:noProof w:val="0"/>
                <w:lang w:val="en-US" w:eastAsia="ru-RU" w:bidi="ru-RU"/>
              </w:rPr>
              <w:t xml:space="preserve"> a </w:t>
            </w:r>
            <w:proofErr w:type="spellStart"/>
            <w:r w:rsidRPr="005A5809">
              <w:rPr>
                <w:noProof w:val="0"/>
                <w:lang w:val="en-US" w:eastAsia="ru-RU" w:bidi="ru-RU"/>
              </w:rPr>
              <w:t>peretilor</w:t>
            </w:r>
            <w:proofErr w:type="spellEnd"/>
            <w:r w:rsidRPr="005A5809">
              <w:rPr>
                <w:noProof w:val="0"/>
                <w:lang w:val="en-US" w:eastAsia="ru-RU" w:bidi="ru-RU"/>
              </w:rPr>
              <w:t xml:space="preserve"> </w:t>
            </w:r>
          </w:p>
        </w:tc>
        <w:tc>
          <w:tcPr>
            <w:tcW w:w="1560" w:type="dxa"/>
            <w:tcBorders>
              <w:top w:val="single" w:sz="4" w:space="0" w:color="auto"/>
              <w:bottom w:val="single" w:sz="4" w:space="0" w:color="auto"/>
            </w:tcBorders>
            <w:vAlign w:val="center"/>
          </w:tcPr>
          <w:p w14:paraId="76A2AD46"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m2</w:t>
            </w:r>
          </w:p>
        </w:tc>
        <w:tc>
          <w:tcPr>
            <w:tcW w:w="1559" w:type="dxa"/>
            <w:tcBorders>
              <w:top w:val="single" w:sz="4" w:space="0" w:color="auto"/>
              <w:bottom w:val="single" w:sz="4" w:space="0" w:color="auto"/>
            </w:tcBorders>
            <w:vAlign w:val="center"/>
          </w:tcPr>
          <w:p w14:paraId="59DE46E5"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6,00</w:t>
            </w:r>
          </w:p>
        </w:tc>
      </w:tr>
      <w:tr w:rsidR="005A5809" w:rsidRPr="005A5809" w14:paraId="17251BB0"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7A2EE6" w14:textId="77777777" w:rsidR="005A5809" w:rsidRPr="005A5809" w:rsidRDefault="005A5809" w:rsidP="005A5809">
            <w:pPr>
              <w:widowControl w:val="0"/>
              <w:suppressAutoHyphens/>
              <w:autoSpaceDE w:val="0"/>
              <w:rPr>
                <w:noProof w:val="0"/>
                <w:lang w:val="en-US" w:eastAsia="ru-RU" w:bidi="ru-RU"/>
              </w:rPr>
            </w:pPr>
            <w:r w:rsidRPr="005A5809">
              <w:rPr>
                <w:noProof w:val="0"/>
                <w:lang w:val="ru-RU" w:eastAsia="ru-RU" w:bidi="ru-RU"/>
              </w:rPr>
              <w:t xml:space="preserve"> 1</w:t>
            </w:r>
            <w:r w:rsidRPr="005A5809">
              <w:rPr>
                <w:noProof w:val="0"/>
                <w:lang w:val="en-US" w:eastAsia="ru-RU" w:bidi="ru-RU"/>
              </w:rPr>
              <w:t>7</w:t>
            </w:r>
          </w:p>
        </w:tc>
        <w:tc>
          <w:tcPr>
            <w:tcW w:w="1701" w:type="dxa"/>
            <w:tcBorders>
              <w:top w:val="single" w:sz="4" w:space="0" w:color="auto"/>
              <w:bottom w:val="single" w:sz="4" w:space="0" w:color="auto"/>
            </w:tcBorders>
            <w:vAlign w:val="center"/>
          </w:tcPr>
          <w:p w14:paraId="04661C14"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CF30A</w:t>
            </w:r>
          </w:p>
          <w:p w14:paraId="5C4FDBAB"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7EAB15FE"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Tencuieli</w:t>
            </w:r>
            <w:proofErr w:type="spellEnd"/>
            <w:r w:rsidRPr="005A5809">
              <w:rPr>
                <w:noProof w:val="0"/>
                <w:lang w:val="en-US" w:eastAsia="ru-RU" w:bidi="ru-RU"/>
              </w:rPr>
              <w:t xml:space="preserve"> </w:t>
            </w:r>
            <w:proofErr w:type="spellStart"/>
            <w:r w:rsidRPr="005A5809">
              <w:rPr>
                <w:noProof w:val="0"/>
                <w:lang w:val="en-US" w:eastAsia="ru-RU" w:bidi="ru-RU"/>
              </w:rPr>
              <w:t>exterioare</w:t>
            </w:r>
            <w:proofErr w:type="spellEnd"/>
            <w:r w:rsidRPr="005A5809">
              <w:rPr>
                <w:noProof w:val="0"/>
                <w:lang w:val="en-US" w:eastAsia="ru-RU" w:bidi="ru-RU"/>
              </w:rPr>
              <w:t xml:space="preserve"> de 2-3 mm. </w:t>
            </w:r>
            <w:proofErr w:type="spellStart"/>
            <w:r w:rsidRPr="005A5809">
              <w:rPr>
                <w:noProof w:val="0"/>
                <w:lang w:val="en-US" w:eastAsia="ru-RU" w:bidi="ru-RU"/>
              </w:rPr>
              <w:t>grosime</w:t>
            </w:r>
            <w:proofErr w:type="spellEnd"/>
            <w:r w:rsidRPr="005A5809">
              <w:rPr>
                <w:noProof w:val="0"/>
                <w:lang w:val="en-US" w:eastAsia="ru-RU" w:bidi="ru-RU"/>
              </w:rPr>
              <w:t xml:space="preserve">, </w:t>
            </w:r>
            <w:proofErr w:type="spellStart"/>
            <w:r w:rsidRPr="005A5809">
              <w:rPr>
                <w:noProof w:val="0"/>
                <w:lang w:val="en-US" w:eastAsia="ru-RU" w:bidi="ru-RU"/>
              </w:rPr>
              <w:t>executate</w:t>
            </w:r>
            <w:proofErr w:type="spellEnd"/>
            <w:r w:rsidRPr="005A5809">
              <w:rPr>
                <w:noProof w:val="0"/>
                <w:lang w:val="en-US" w:eastAsia="ru-RU" w:bidi="ru-RU"/>
              </w:rPr>
              <w:t xml:space="preserve"> manual. cu </w:t>
            </w:r>
            <w:proofErr w:type="spellStart"/>
            <w:r w:rsidRPr="005A5809">
              <w:rPr>
                <w:noProof w:val="0"/>
                <w:lang w:val="en-US" w:eastAsia="ru-RU" w:bidi="ru-RU"/>
              </w:rPr>
              <w:t>amestec</w:t>
            </w:r>
            <w:proofErr w:type="spellEnd"/>
            <w:r w:rsidRPr="005A5809">
              <w:rPr>
                <w:noProof w:val="0"/>
                <w:lang w:val="en-US" w:eastAsia="ru-RU" w:bidi="ru-RU"/>
              </w:rPr>
              <w:t xml:space="preserve"> "TINC" la </w:t>
            </w:r>
            <w:proofErr w:type="spellStart"/>
            <w:r w:rsidRPr="005A5809">
              <w:rPr>
                <w:noProof w:val="0"/>
                <w:lang w:val="en-US" w:eastAsia="ru-RU" w:bidi="ru-RU"/>
              </w:rPr>
              <w:t>pereti</w:t>
            </w:r>
            <w:proofErr w:type="spellEnd"/>
          </w:p>
        </w:tc>
        <w:tc>
          <w:tcPr>
            <w:tcW w:w="1560" w:type="dxa"/>
            <w:tcBorders>
              <w:top w:val="single" w:sz="4" w:space="0" w:color="auto"/>
              <w:bottom w:val="single" w:sz="4" w:space="0" w:color="auto"/>
            </w:tcBorders>
            <w:vAlign w:val="center"/>
          </w:tcPr>
          <w:p w14:paraId="0477C08A"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m2</w:t>
            </w:r>
          </w:p>
        </w:tc>
        <w:tc>
          <w:tcPr>
            <w:tcW w:w="1559" w:type="dxa"/>
            <w:tcBorders>
              <w:top w:val="single" w:sz="4" w:space="0" w:color="auto"/>
              <w:bottom w:val="single" w:sz="4" w:space="0" w:color="auto"/>
            </w:tcBorders>
            <w:vAlign w:val="center"/>
          </w:tcPr>
          <w:p w14:paraId="01222D00"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6,00</w:t>
            </w:r>
          </w:p>
        </w:tc>
      </w:tr>
      <w:tr w:rsidR="005A5809" w:rsidRPr="005A5809" w14:paraId="29858F40"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A3FBBE" w14:textId="77777777" w:rsidR="005A5809" w:rsidRPr="005A5809" w:rsidRDefault="005A5809" w:rsidP="005A5809">
            <w:pPr>
              <w:widowControl w:val="0"/>
              <w:suppressAutoHyphens/>
              <w:autoSpaceDE w:val="0"/>
              <w:rPr>
                <w:noProof w:val="0"/>
                <w:lang w:val="en-US" w:eastAsia="ru-RU" w:bidi="ru-RU"/>
              </w:rPr>
            </w:pPr>
            <w:r w:rsidRPr="005A5809">
              <w:rPr>
                <w:noProof w:val="0"/>
                <w:lang w:val="ru-RU" w:eastAsia="ru-RU" w:bidi="ru-RU"/>
              </w:rPr>
              <w:t xml:space="preserve"> 1</w:t>
            </w:r>
            <w:r w:rsidRPr="005A5809">
              <w:rPr>
                <w:noProof w:val="0"/>
                <w:lang w:val="en-US" w:eastAsia="ru-RU" w:bidi="ru-RU"/>
              </w:rPr>
              <w:t>8</w:t>
            </w:r>
          </w:p>
        </w:tc>
        <w:tc>
          <w:tcPr>
            <w:tcW w:w="1701" w:type="dxa"/>
            <w:tcBorders>
              <w:top w:val="single" w:sz="4" w:space="0" w:color="auto"/>
              <w:bottom w:val="single" w:sz="4" w:space="0" w:color="auto"/>
            </w:tcBorders>
            <w:vAlign w:val="center"/>
          </w:tcPr>
          <w:p w14:paraId="7EFD6DF7"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CG47D</w:t>
            </w:r>
          </w:p>
          <w:p w14:paraId="5B709F4B"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0A9BDA8A"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Pardoseli</w:t>
            </w:r>
            <w:proofErr w:type="spellEnd"/>
            <w:r w:rsidRPr="005A5809">
              <w:rPr>
                <w:noProof w:val="0"/>
                <w:lang w:val="en-US" w:eastAsia="ru-RU" w:bidi="ru-RU"/>
              </w:rPr>
              <w:t xml:space="preserve"> din </w:t>
            </w:r>
            <w:proofErr w:type="spellStart"/>
            <w:r w:rsidRPr="005A5809">
              <w:rPr>
                <w:noProof w:val="0"/>
                <w:lang w:val="en-US" w:eastAsia="ru-RU" w:bidi="ru-RU"/>
              </w:rPr>
              <w:t>placi</w:t>
            </w:r>
            <w:proofErr w:type="spellEnd"/>
            <w:r w:rsidRPr="005A5809">
              <w:rPr>
                <w:noProof w:val="0"/>
                <w:lang w:val="en-US" w:eastAsia="ru-RU" w:bidi="ru-RU"/>
              </w:rPr>
              <w:t xml:space="preserve"> de </w:t>
            </w:r>
            <w:proofErr w:type="spellStart"/>
            <w:r w:rsidRPr="005A5809">
              <w:rPr>
                <w:noProof w:val="0"/>
                <w:lang w:val="en-US" w:eastAsia="ru-RU" w:bidi="ru-RU"/>
              </w:rPr>
              <w:t>gresie</w:t>
            </w:r>
            <w:proofErr w:type="spellEnd"/>
            <w:r w:rsidRPr="005A5809">
              <w:rPr>
                <w:noProof w:val="0"/>
                <w:lang w:val="en-US" w:eastAsia="ru-RU" w:bidi="ru-RU"/>
              </w:rPr>
              <w:t xml:space="preserve"> </w:t>
            </w:r>
            <w:proofErr w:type="spellStart"/>
            <w:r w:rsidRPr="005A5809">
              <w:rPr>
                <w:noProof w:val="0"/>
                <w:lang w:val="en-US" w:eastAsia="ru-RU" w:bidi="ru-RU"/>
              </w:rPr>
              <w:t>ceramica</w:t>
            </w:r>
            <w:proofErr w:type="spellEnd"/>
            <w:r w:rsidRPr="005A5809">
              <w:rPr>
                <w:noProof w:val="0"/>
                <w:lang w:val="en-US" w:eastAsia="ru-RU" w:bidi="ru-RU"/>
              </w:rPr>
              <w:t xml:space="preserve">, </w:t>
            </w:r>
            <w:proofErr w:type="spellStart"/>
            <w:r w:rsidRPr="005A5809">
              <w:rPr>
                <w:noProof w:val="0"/>
                <w:lang w:val="en-US" w:eastAsia="ru-RU" w:bidi="ru-RU"/>
              </w:rPr>
              <w:t>inclusiv</w:t>
            </w:r>
            <w:proofErr w:type="spellEnd"/>
            <w:r w:rsidRPr="005A5809">
              <w:rPr>
                <w:noProof w:val="0"/>
                <w:lang w:val="en-US" w:eastAsia="ru-RU" w:bidi="ru-RU"/>
              </w:rPr>
              <w:t xml:space="preserve"> </w:t>
            </w:r>
            <w:proofErr w:type="spellStart"/>
            <w:r w:rsidRPr="005A5809">
              <w:rPr>
                <w:noProof w:val="0"/>
                <w:lang w:val="en-US" w:eastAsia="ru-RU" w:bidi="ru-RU"/>
              </w:rPr>
              <w:t>stratul</w:t>
            </w:r>
            <w:proofErr w:type="spellEnd"/>
            <w:r w:rsidRPr="005A5809">
              <w:rPr>
                <w:noProof w:val="0"/>
                <w:lang w:val="en-US" w:eastAsia="ru-RU" w:bidi="ru-RU"/>
              </w:rPr>
              <w:t xml:space="preserve"> </w:t>
            </w:r>
            <w:proofErr w:type="spellStart"/>
            <w:r w:rsidRPr="005A5809">
              <w:rPr>
                <w:noProof w:val="0"/>
                <w:lang w:val="en-US" w:eastAsia="ru-RU" w:bidi="ru-RU"/>
              </w:rPr>
              <w:t>suport</w:t>
            </w:r>
            <w:proofErr w:type="spellEnd"/>
            <w:r w:rsidRPr="005A5809">
              <w:rPr>
                <w:noProof w:val="0"/>
                <w:lang w:val="en-US" w:eastAsia="ru-RU" w:bidi="ru-RU"/>
              </w:rPr>
              <w:t xml:space="preserve"> din </w:t>
            </w:r>
            <w:proofErr w:type="spellStart"/>
            <w:r w:rsidRPr="005A5809">
              <w:rPr>
                <w:noProof w:val="0"/>
                <w:lang w:val="en-US" w:eastAsia="ru-RU" w:bidi="ru-RU"/>
              </w:rPr>
              <w:t>adezivi</w:t>
            </w:r>
            <w:proofErr w:type="spellEnd"/>
            <w:r w:rsidRPr="005A5809">
              <w:rPr>
                <w:noProof w:val="0"/>
                <w:lang w:val="en-US" w:eastAsia="ru-RU" w:bidi="ru-RU"/>
              </w:rPr>
              <w:t xml:space="preserve"> (</w:t>
            </w:r>
            <w:proofErr w:type="spellStart"/>
            <w:r w:rsidRPr="005A5809">
              <w:rPr>
                <w:noProof w:val="0"/>
                <w:lang w:val="en-US" w:eastAsia="ru-RU" w:bidi="ru-RU"/>
              </w:rPr>
              <w:t>amestec</w:t>
            </w:r>
            <w:proofErr w:type="spellEnd"/>
            <w:r w:rsidRPr="005A5809">
              <w:rPr>
                <w:noProof w:val="0"/>
                <w:lang w:val="en-US" w:eastAsia="ru-RU" w:bidi="ru-RU"/>
              </w:rPr>
              <w:t xml:space="preserve"> </w:t>
            </w:r>
            <w:proofErr w:type="spellStart"/>
            <w:r w:rsidRPr="005A5809">
              <w:rPr>
                <w:noProof w:val="0"/>
                <w:lang w:val="en-US" w:eastAsia="ru-RU" w:bidi="ru-RU"/>
              </w:rPr>
              <w:t>uscat</w:t>
            </w:r>
            <w:proofErr w:type="spellEnd"/>
            <w:r w:rsidRPr="005A5809">
              <w:rPr>
                <w:noProof w:val="0"/>
                <w:lang w:val="en-US" w:eastAsia="ru-RU" w:bidi="ru-RU"/>
              </w:rPr>
              <w:t xml:space="preserve">), </w:t>
            </w:r>
            <w:proofErr w:type="spellStart"/>
            <w:r w:rsidRPr="005A5809">
              <w:rPr>
                <w:noProof w:val="0"/>
                <w:lang w:val="en-US" w:eastAsia="ru-RU" w:bidi="ru-RU"/>
              </w:rPr>
              <w:t>dimensiuni</w:t>
            </w:r>
            <w:proofErr w:type="spellEnd"/>
            <w:r w:rsidRPr="005A5809">
              <w:rPr>
                <w:noProof w:val="0"/>
                <w:lang w:val="en-US" w:eastAsia="ru-RU" w:bidi="ru-RU"/>
              </w:rPr>
              <w:t xml:space="preserve">  </w:t>
            </w:r>
            <w:proofErr w:type="spellStart"/>
            <w:r w:rsidRPr="005A5809">
              <w:rPr>
                <w:noProof w:val="0"/>
                <w:lang w:val="en-US" w:eastAsia="ru-RU" w:bidi="ru-RU"/>
              </w:rPr>
              <w:t>placi</w:t>
            </w:r>
            <w:proofErr w:type="spellEnd"/>
            <w:r w:rsidRPr="005A5809">
              <w:rPr>
                <w:noProof w:val="0"/>
                <w:lang w:val="en-US" w:eastAsia="ru-RU" w:bidi="ru-RU"/>
              </w:rPr>
              <w:t xml:space="preserve">: </w:t>
            </w:r>
            <w:proofErr w:type="spellStart"/>
            <w:r w:rsidRPr="005A5809">
              <w:rPr>
                <w:noProof w:val="0"/>
                <w:lang w:val="en-US" w:eastAsia="ru-RU" w:bidi="ru-RU"/>
              </w:rPr>
              <w:t>peste</w:t>
            </w:r>
            <w:proofErr w:type="spellEnd"/>
            <w:r w:rsidRPr="005A5809">
              <w:rPr>
                <w:noProof w:val="0"/>
                <w:lang w:val="en-US" w:eastAsia="ru-RU" w:bidi="ru-RU"/>
              </w:rPr>
              <w:t xml:space="preserve"> 300 x 300 mm </w:t>
            </w:r>
          </w:p>
        </w:tc>
        <w:tc>
          <w:tcPr>
            <w:tcW w:w="1560" w:type="dxa"/>
            <w:tcBorders>
              <w:top w:val="single" w:sz="4" w:space="0" w:color="auto"/>
              <w:bottom w:val="single" w:sz="4" w:space="0" w:color="auto"/>
            </w:tcBorders>
            <w:vAlign w:val="center"/>
          </w:tcPr>
          <w:p w14:paraId="181B8EE4"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m2</w:t>
            </w:r>
          </w:p>
        </w:tc>
        <w:tc>
          <w:tcPr>
            <w:tcW w:w="1559" w:type="dxa"/>
            <w:tcBorders>
              <w:top w:val="single" w:sz="4" w:space="0" w:color="auto"/>
              <w:bottom w:val="single" w:sz="4" w:space="0" w:color="auto"/>
            </w:tcBorders>
            <w:vAlign w:val="center"/>
          </w:tcPr>
          <w:p w14:paraId="7445817D"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5,00</w:t>
            </w:r>
          </w:p>
        </w:tc>
      </w:tr>
      <w:tr w:rsidR="005A5809" w:rsidRPr="005A5809" w14:paraId="062C5C49"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D54107"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19</w:t>
            </w:r>
          </w:p>
        </w:tc>
        <w:tc>
          <w:tcPr>
            <w:tcW w:w="1701" w:type="dxa"/>
            <w:tcBorders>
              <w:top w:val="single" w:sz="4" w:space="0" w:color="auto"/>
              <w:bottom w:val="single" w:sz="4" w:space="0" w:color="auto"/>
            </w:tcBorders>
            <w:vAlign w:val="center"/>
          </w:tcPr>
          <w:p w14:paraId="272C548E"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SA14B</w:t>
            </w:r>
          </w:p>
          <w:p w14:paraId="6AB4891A" w14:textId="77777777" w:rsidR="005A5809" w:rsidRPr="005A5809" w:rsidRDefault="005A5809" w:rsidP="005A5809">
            <w:pPr>
              <w:widowControl w:val="0"/>
              <w:suppressAutoHyphens/>
              <w:autoSpaceDE w:val="0"/>
              <w:rPr>
                <w:noProof w:val="0"/>
                <w:lang w:val="en-US" w:eastAsia="ru-RU" w:bidi="ru-RU"/>
              </w:rPr>
            </w:pPr>
          </w:p>
        </w:tc>
        <w:tc>
          <w:tcPr>
            <w:tcW w:w="4961" w:type="dxa"/>
            <w:tcBorders>
              <w:top w:val="single" w:sz="4" w:space="0" w:color="auto"/>
              <w:bottom w:val="single" w:sz="4" w:space="0" w:color="auto"/>
            </w:tcBorders>
            <w:vAlign w:val="center"/>
          </w:tcPr>
          <w:p w14:paraId="2AFC8928"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Teava</w:t>
            </w:r>
            <w:proofErr w:type="spellEnd"/>
            <w:r w:rsidRPr="005A5809">
              <w:rPr>
                <w:noProof w:val="0"/>
                <w:lang w:val="en-US" w:eastAsia="ru-RU" w:bidi="ru-RU"/>
              </w:rPr>
              <w:t xml:space="preserve"> din material plastic </w:t>
            </w:r>
            <w:proofErr w:type="spellStart"/>
            <w:r w:rsidRPr="005A5809">
              <w:rPr>
                <w:noProof w:val="0"/>
                <w:lang w:val="en-US" w:eastAsia="ru-RU" w:bidi="ru-RU"/>
              </w:rPr>
              <w:t>imbinata</w:t>
            </w:r>
            <w:proofErr w:type="spellEnd"/>
            <w:r w:rsidRPr="005A5809">
              <w:rPr>
                <w:noProof w:val="0"/>
                <w:lang w:val="en-US" w:eastAsia="ru-RU" w:bidi="ru-RU"/>
              </w:rPr>
              <w:t xml:space="preserve"> </w:t>
            </w:r>
            <w:proofErr w:type="spellStart"/>
            <w:r w:rsidRPr="005A5809">
              <w:rPr>
                <w:noProof w:val="0"/>
                <w:lang w:val="en-US" w:eastAsia="ru-RU" w:bidi="ru-RU"/>
              </w:rPr>
              <w:t>prin</w:t>
            </w:r>
            <w:proofErr w:type="spellEnd"/>
            <w:r w:rsidRPr="005A5809">
              <w:rPr>
                <w:noProof w:val="0"/>
                <w:lang w:val="en-US" w:eastAsia="ru-RU" w:bidi="ru-RU"/>
              </w:rPr>
              <w:t xml:space="preserve"> </w:t>
            </w:r>
            <w:proofErr w:type="spellStart"/>
            <w:r w:rsidRPr="005A5809">
              <w:rPr>
                <w:noProof w:val="0"/>
                <w:lang w:val="en-US" w:eastAsia="ru-RU" w:bidi="ru-RU"/>
              </w:rPr>
              <w:t>sudura</w:t>
            </w:r>
            <w:proofErr w:type="spellEnd"/>
            <w:r w:rsidRPr="005A5809">
              <w:rPr>
                <w:noProof w:val="0"/>
                <w:lang w:val="en-US" w:eastAsia="ru-RU" w:bidi="ru-RU"/>
              </w:rPr>
              <w:t xml:space="preserve"> </w:t>
            </w:r>
            <w:proofErr w:type="spellStart"/>
            <w:r w:rsidRPr="005A5809">
              <w:rPr>
                <w:noProof w:val="0"/>
                <w:lang w:val="en-US" w:eastAsia="ru-RU" w:bidi="ru-RU"/>
              </w:rPr>
              <w:t>prin</w:t>
            </w:r>
            <w:proofErr w:type="spellEnd"/>
            <w:r w:rsidRPr="005A5809">
              <w:rPr>
                <w:noProof w:val="0"/>
                <w:lang w:val="en-US" w:eastAsia="ru-RU" w:bidi="ru-RU"/>
              </w:rPr>
              <w:t xml:space="preserve"> </w:t>
            </w:r>
            <w:proofErr w:type="spellStart"/>
            <w:r w:rsidRPr="005A5809">
              <w:rPr>
                <w:noProof w:val="0"/>
                <w:lang w:val="en-US" w:eastAsia="ru-RU" w:bidi="ru-RU"/>
              </w:rPr>
              <w:t>polifuziune</w:t>
            </w:r>
            <w:proofErr w:type="spellEnd"/>
            <w:r w:rsidRPr="005A5809">
              <w:rPr>
                <w:noProof w:val="0"/>
                <w:lang w:val="en-US" w:eastAsia="ru-RU" w:bidi="ru-RU"/>
              </w:rPr>
              <w:t xml:space="preserve">, la </w:t>
            </w:r>
            <w:proofErr w:type="spellStart"/>
            <w:r w:rsidRPr="005A5809">
              <w:rPr>
                <w:noProof w:val="0"/>
                <w:lang w:val="en-US" w:eastAsia="ru-RU" w:bidi="ru-RU"/>
              </w:rPr>
              <w:t>constructii</w:t>
            </w:r>
            <w:proofErr w:type="spellEnd"/>
            <w:r w:rsidRPr="005A5809">
              <w:rPr>
                <w:noProof w:val="0"/>
                <w:lang w:val="en-US" w:eastAsia="ru-RU" w:bidi="ru-RU"/>
              </w:rPr>
              <w:t xml:space="preserve"> </w:t>
            </w:r>
            <w:proofErr w:type="spellStart"/>
            <w:r w:rsidRPr="005A5809">
              <w:rPr>
                <w:noProof w:val="0"/>
                <w:lang w:val="en-US" w:eastAsia="ru-RU" w:bidi="ru-RU"/>
              </w:rPr>
              <w:t>industriale</w:t>
            </w:r>
            <w:proofErr w:type="spellEnd"/>
            <w:r w:rsidRPr="005A5809">
              <w:rPr>
                <w:noProof w:val="0"/>
                <w:lang w:val="en-US" w:eastAsia="ru-RU" w:bidi="ru-RU"/>
              </w:rPr>
              <w:t>, (</w:t>
            </w:r>
            <w:proofErr w:type="spellStart"/>
            <w:r w:rsidRPr="005A5809">
              <w:rPr>
                <w:noProof w:val="0"/>
                <w:lang w:val="en-US" w:eastAsia="ru-RU" w:bidi="ru-RU"/>
              </w:rPr>
              <w:t>Teava</w:t>
            </w:r>
            <w:proofErr w:type="spellEnd"/>
            <w:r w:rsidRPr="005A5809">
              <w:rPr>
                <w:noProof w:val="0"/>
                <w:lang w:val="en-US" w:eastAsia="ru-RU" w:bidi="ru-RU"/>
              </w:rPr>
              <w:t xml:space="preserve"> PPR, D=20 mm)</w:t>
            </w:r>
          </w:p>
          <w:p w14:paraId="35268DC9" w14:textId="77777777" w:rsidR="005A5809" w:rsidRPr="005A5809" w:rsidRDefault="005A5809" w:rsidP="005A5809">
            <w:pPr>
              <w:widowControl w:val="0"/>
              <w:suppressAutoHyphens/>
              <w:autoSpaceDE w:val="0"/>
              <w:adjustRightInd w:val="0"/>
              <w:rPr>
                <w:noProof w:val="0"/>
                <w:lang w:val="en-US" w:eastAsia="ru-RU" w:bidi="ru-RU"/>
              </w:rPr>
            </w:pPr>
          </w:p>
        </w:tc>
        <w:tc>
          <w:tcPr>
            <w:tcW w:w="1560" w:type="dxa"/>
            <w:tcBorders>
              <w:top w:val="single" w:sz="4" w:space="0" w:color="auto"/>
              <w:bottom w:val="single" w:sz="4" w:space="0" w:color="auto"/>
            </w:tcBorders>
            <w:vAlign w:val="center"/>
          </w:tcPr>
          <w:p w14:paraId="231A3216"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ru-RU" w:eastAsia="ru-RU" w:bidi="ru-RU"/>
              </w:rPr>
              <w:t>m</w:t>
            </w:r>
          </w:p>
        </w:tc>
        <w:tc>
          <w:tcPr>
            <w:tcW w:w="1559" w:type="dxa"/>
            <w:tcBorders>
              <w:top w:val="single" w:sz="4" w:space="0" w:color="auto"/>
              <w:bottom w:val="single" w:sz="4" w:space="0" w:color="auto"/>
            </w:tcBorders>
            <w:vAlign w:val="center"/>
          </w:tcPr>
          <w:p w14:paraId="3F003635"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en-US" w:eastAsia="ru-RU" w:bidi="ru-RU"/>
              </w:rPr>
              <w:t>4</w:t>
            </w:r>
            <w:r w:rsidRPr="005A5809">
              <w:rPr>
                <w:noProof w:val="0"/>
                <w:lang w:val="ru-RU" w:eastAsia="ru-RU" w:bidi="ru-RU"/>
              </w:rPr>
              <w:t>,00</w:t>
            </w:r>
          </w:p>
        </w:tc>
      </w:tr>
      <w:tr w:rsidR="005A5809" w:rsidRPr="005A5809" w14:paraId="04BC22E8"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DD0581"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20</w:t>
            </w:r>
          </w:p>
        </w:tc>
        <w:tc>
          <w:tcPr>
            <w:tcW w:w="1701" w:type="dxa"/>
            <w:tcBorders>
              <w:top w:val="single" w:sz="4" w:space="0" w:color="auto"/>
              <w:bottom w:val="single" w:sz="4" w:space="0" w:color="auto"/>
            </w:tcBorders>
            <w:vAlign w:val="center"/>
          </w:tcPr>
          <w:p w14:paraId="30290D6A"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RpIF09B</w:t>
            </w:r>
          </w:p>
          <w:p w14:paraId="31F4768C" w14:textId="77777777" w:rsidR="005A5809" w:rsidRPr="005A5809" w:rsidRDefault="005A5809" w:rsidP="005A5809">
            <w:pPr>
              <w:widowControl w:val="0"/>
              <w:suppressAutoHyphens/>
              <w:autoSpaceDE w:val="0"/>
              <w:rPr>
                <w:noProof w:val="0"/>
                <w:lang w:val="en-US" w:eastAsia="ru-RU" w:bidi="ru-RU"/>
              </w:rPr>
            </w:pPr>
          </w:p>
        </w:tc>
        <w:tc>
          <w:tcPr>
            <w:tcW w:w="4961" w:type="dxa"/>
            <w:tcBorders>
              <w:top w:val="single" w:sz="4" w:space="0" w:color="auto"/>
              <w:bottom w:val="single" w:sz="4" w:space="0" w:color="auto"/>
            </w:tcBorders>
            <w:vAlign w:val="center"/>
          </w:tcPr>
          <w:p w14:paraId="0A74A6F0"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Izolarea</w:t>
            </w:r>
            <w:proofErr w:type="spellEnd"/>
            <w:r w:rsidRPr="005A5809">
              <w:rPr>
                <w:noProof w:val="0"/>
                <w:lang w:val="en-US" w:eastAsia="ru-RU" w:bidi="ru-RU"/>
              </w:rPr>
              <w:t xml:space="preserve"> </w:t>
            </w:r>
            <w:proofErr w:type="spellStart"/>
            <w:r w:rsidRPr="005A5809">
              <w:rPr>
                <w:noProof w:val="0"/>
                <w:lang w:val="en-US" w:eastAsia="ru-RU" w:bidi="ru-RU"/>
              </w:rPr>
              <w:t>conductelor</w:t>
            </w:r>
            <w:proofErr w:type="spellEnd"/>
            <w:r w:rsidRPr="005A5809">
              <w:rPr>
                <w:noProof w:val="0"/>
                <w:lang w:val="en-US" w:eastAsia="ru-RU" w:bidi="ru-RU"/>
              </w:rPr>
              <w:t xml:space="preserve"> cu </w:t>
            </w:r>
            <w:proofErr w:type="spellStart"/>
            <w:r w:rsidRPr="005A5809">
              <w:rPr>
                <w:noProof w:val="0"/>
                <w:lang w:val="en-US" w:eastAsia="ru-RU" w:bidi="ru-RU"/>
              </w:rPr>
              <w:t>mansoane</w:t>
            </w:r>
            <w:proofErr w:type="spellEnd"/>
            <w:r w:rsidRPr="005A5809">
              <w:rPr>
                <w:noProof w:val="0"/>
                <w:lang w:val="en-US" w:eastAsia="ru-RU" w:bidi="ru-RU"/>
              </w:rPr>
              <w:t xml:space="preserve"> de </w:t>
            </w:r>
            <w:proofErr w:type="spellStart"/>
            <w:r w:rsidRPr="005A5809">
              <w:rPr>
                <w:noProof w:val="0"/>
                <w:lang w:val="en-US" w:eastAsia="ru-RU" w:bidi="ru-RU"/>
              </w:rPr>
              <w:t>izolatie</w:t>
            </w:r>
            <w:proofErr w:type="spellEnd"/>
            <w:r w:rsidRPr="005A5809">
              <w:rPr>
                <w:noProof w:val="0"/>
                <w:lang w:val="en-US" w:eastAsia="ru-RU" w:bidi="ru-RU"/>
              </w:rPr>
              <w:t xml:space="preserve"> </w:t>
            </w:r>
            <w:proofErr w:type="spellStart"/>
            <w:r w:rsidRPr="005A5809">
              <w:rPr>
                <w:noProof w:val="0"/>
                <w:lang w:val="en-US" w:eastAsia="ru-RU" w:bidi="ru-RU"/>
              </w:rPr>
              <w:t>speciala</w:t>
            </w:r>
            <w:proofErr w:type="spellEnd"/>
            <w:r w:rsidRPr="005A5809">
              <w:rPr>
                <w:noProof w:val="0"/>
                <w:lang w:val="en-US" w:eastAsia="ru-RU" w:bidi="ru-RU"/>
              </w:rPr>
              <w:t xml:space="preserve">, </w:t>
            </w:r>
            <w:proofErr w:type="spellStart"/>
            <w:r w:rsidRPr="005A5809">
              <w:rPr>
                <w:noProof w:val="0"/>
                <w:lang w:val="en-US" w:eastAsia="ru-RU" w:bidi="ru-RU"/>
              </w:rPr>
              <w:t>introduse</w:t>
            </w:r>
            <w:proofErr w:type="spellEnd"/>
            <w:r w:rsidRPr="005A5809">
              <w:rPr>
                <w:noProof w:val="0"/>
                <w:lang w:val="en-US" w:eastAsia="ru-RU" w:bidi="ru-RU"/>
              </w:rPr>
              <w:t xml:space="preserve"> pe </w:t>
            </w:r>
            <w:proofErr w:type="spellStart"/>
            <w:r w:rsidRPr="005A5809">
              <w:rPr>
                <w:noProof w:val="0"/>
                <w:lang w:val="en-US" w:eastAsia="ru-RU" w:bidi="ru-RU"/>
              </w:rPr>
              <w:t>conducte</w:t>
            </w:r>
            <w:proofErr w:type="spellEnd"/>
            <w:r w:rsidRPr="005A5809">
              <w:rPr>
                <w:noProof w:val="0"/>
                <w:lang w:val="en-US" w:eastAsia="ru-RU" w:bidi="ru-RU"/>
              </w:rPr>
              <w:t xml:space="preserve"> din PPR, D22x9 mm</w:t>
            </w:r>
          </w:p>
          <w:p w14:paraId="38350301" w14:textId="77777777" w:rsidR="005A5809" w:rsidRPr="005A5809" w:rsidRDefault="005A5809" w:rsidP="005A5809">
            <w:pPr>
              <w:widowControl w:val="0"/>
              <w:suppressAutoHyphens/>
              <w:autoSpaceDE w:val="0"/>
              <w:adjustRightInd w:val="0"/>
              <w:rPr>
                <w:noProof w:val="0"/>
                <w:lang w:val="en-US" w:eastAsia="ru-RU" w:bidi="ru-RU"/>
              </w:rPr>
            </w:pPr>
          </w:p>
        </w:tc>
        <w:tc>
          <w:tcPr>
            <w:tcW w:w="1560" w:type="dxa"/>
            <w:tcBorders>
              <w:top w:val="single" w:sz="4" w:space="0" w:color="auto"/>
              <w:bottom w:val="single" w:sz="4" w:space="0" w:color="auto"/>
            </w:tcBorders>
            <w:vAlign w:val="center"/>
          </w:tcPr>
          <w:p w14:paraId="64C11195"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ru-RU" w:eastAsia="ru-RU" w:bidi="ru-RU"/>
              </w:rPr>
              <w:t>m</w:t>
            </w:r>
          </w:p>
        </w:tc>
        <w:tc>
          <w:tcPr>
            <w:tcW w:w="1559" w:type="dxa"/>
            <w:tcBorders>
              <w:top w:val="single" w:sz="4" w:space="0" w:color="auto"/>
              <w:bottom w:val="single" w:sz="4" w:space="0" w:color="auto"/>
            </w:tcBorders>
            <w:vAlign w:val="center"/>
          </w:tcPr>
          <w:p w14:paraId="5DCC6143"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en-US" w:eastAsia="ru-RU" w:bidi="ru-RU"/>
              </w:rPr>
              <w:t>4</w:t>
            </w:r>
            <w:r w:rsidRPr="005A5809">
              <w:rPr>
                <w:noProof w:val="0"/>
                <w:lang w:val="ru-RU" w:eastAsia="ru-RU" w:bidi="ru-RU"/>
              </w:rPr>
              <w:t>,00</w:t>
            </w:r>
          </w:p>
        </w:tc>
      </w:tr>
      <w:tr w:rsidR="005A5809" w:rsidRPr="005A5809" w14:paraId="6435461A"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93D069"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21</w:t>
            </w:r>
          </w:p>
        </w:tc>
        <w:tc>
          <w:tcPr>
            <w:tcW w:w="1701" w:type="dxa"/>
            <w:tcBorders>
              <w:top w:val="single" w:sz="4" w:space="0" w:color="auto"/>
              <w:bottom w:val="single" w:sz="4" w:space="0" w:color="auto"/>
            </w:tcBorders>
            <w:vAlign w:val="center"/>
          </w:tcPr>
          <w:p w14:paraId="01AF137B"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IC38G</w:t>
            </w:r>
          </w:p>
          <w:p w14:paraId="348B062A" w14:textId="77777777" w:rsidR="005A5809" w:rsidRPr="005A5809" w:rsidRDefault="005A5809" w:rsidP="005A5809">
            <w:pPr>
              <w:widowControl w:val="0"/>
              <w:suppressAutoHyphens/>
              <w:autoSpaceDE w:val="0"/>
              <w:rPr>
                <w:noProof w:val="0"/>
                <w:lang w:val="en-US" w:eastAsia="ru-RU" w:bidi="ru-RU"/>
              </w:rPr>
            </w:pPr>
          </w:p>
        </w:tc>
        <w:tc>
          <w:tcPr>
            <w:tcW w:w="4961" w:type="dxa"/>
            <w:tcBorders>
              <w:top w:val="single" w:sz="4" w:space="0" w:color="auto"/>
              <w:bottom w:val="single" w:sz="4" w:space="0" w:color="auto"/>
            </w:tcBorders>
            <w:vAlign w:val="center"/>
          </w:tcPr>
          <w:p w14:paraId="547840BE"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ru-RU" w:eastAsia="ru-RU" w:bidi="ru-RU"/>
              </w:rPr>
              <w:t>Cot</w:t>
            </w:r>
            <w:proofErr w:type="spellEnd"/>
            <w:r w:rsidRPr="005A5809">
              <w:rPr>
                <w:noProof w:val="0"/>
                <w:lang w:val="ru-RU" w:eastAsia="ru-RU" w:bidi="ru-RU"/>
              </w:rPr>
              <w:t xml:space="preserve"> PPR, D=20 </w:t>
            </w:r>
            <w:proofErr w:type="spellStart"/>
            <w:r w:rsidRPr="005A5809">
              <w:rPr>
                <w:noProof w:val="0"/>
                <w:lang w:val="ru-RU" w:eastAsia="ru-RU" w:bidi="ru-RU"/>
              </w:rPr>
              <w:t>mm</w:t>
            </w:r>
            <w:proofErr w:type="spellEnd"/>
          </w:p>
          <w:p w14:paraId="24588E72" w14:textId="77777777" w:rsidR="005A5809" w:rsidRPr="005A5809" w:rsidRDefault="005A5809" w:rsidP="005A5809">
            <w:pPr>
              <w:widowControl w:val="0"/>
              <w:suppressAutoHyphens/>
              <w:autoSpaceDE w:val="0"/>
              <w:adjustRightInd w:val="0"/>
              <w:rPr>
                <w:noProof w:val="0"/>
                <w:lang w:val="en-US" w:eastAsia="ru-RU" w:bidi="ru-RU"/>
              </w:rPr>
            </w:pPr>
          </w:p>
        </w:tc>
        <w:tc>
          <w:tcPr>
            <w:tcW w:w="1560" w:type="dxa"/>
            <w:tcBorders>
              <w:top w:val="single" w:sz="4" w:space="0" w:color="auto"/>
              <w:bottom w:val="single" w:sz="4" w:space="0" w:color="auto"/>
            </w:tcBorders>
            <w:vAlign w:val="center"/>
          </w:tcPr>
          <w:p w14:paraId="745D6196" w14:textId="77777777" w:rsidR="005A5809" w:rsidRPr="005A5809" w:rsidRDefault="005A5809" w:rsidP="005A5809">
            <w:pPr>
              <w:widowControl w:val="0"/>
              <w:suppressAutoHyphens/>
              <w:autoSpaceDE w:val="0"/>
              <w:jc w:val="center"/>
              <w:rPr>
                <w:noProof w:val="0"/>
                <w:lang w:val="ru-RU" w:eastAsia="ru-RU" w:bidi="ru-RU"/>
              </w:rPr>
            </w:pPr>
            <w:proofErr w:type="spellStart"/>
            <w:r w:rsidRPr="005A5809">
              <w:rPr>
                <w:noProof w:val="0"/>
                <w:lang w:val="ru-RU" w:eastAsia="ru-RU" w:bidi="ru-RU"/>
              </w:rPr>
              <w:t>buc</w:t>
            </w:r>
            <w:proofErr w:type="spellEnd"/>
          </w:p>
        </w:tc>
        <w:tc>
          <w:tcPr>
            <w:tcW w:w="1559" w:type="dxa"/>
            <w:tcBorders>
              <w:top w:val="single" w:sz="4" w:space="0" w:color="auto"/>
              <w:bottom w:val="single" w:sz="4" w:space="0" w:color="auto"/>
            </w:tcBorders>
            <w:vAlign w:val="center"/>
          </w:tcPr>
          <w:p w14:paraId="3D759DD8"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en-US" w:eastAsia="ru-RU" w:bidi="ru-RU"/>
              </w:rPr>
              <w:t>4,00</w:t>
            </w:r>
          </w:p>
        </w:tc>
      </w:tr>
      <w:tr w:rsidR="005A5809" w:rsidRPr="005A5809" w14:paraId="07BA3514"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CF3D18"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22</w:t>
            </w:r>
          </w:p>
        </w:tc>
        <w:tc>
          <w:tcPr>
            <w:tcW w:w="1701" w:type="dxa"/>
            <w:tcBorders>
              <w:top w:val="single" w:sz="4" w:space="0" w:color="auto"/>
              <w:bottom w:val="single" w:sz="4" w:space="0" w:color="auto"/>
            </w:tcBorders>
            <w:vAlign w:val="center"/>
          </w:tcPr>
          <w:p w14:paraId="2B679FE8"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SD19A</w:t>
            </w:r>
          </w:p>
          <w:p w14:paraId="416E4732" w14:textId="77777777" w:rsidR="005A5809" w:rsidRPr="005A5809" w:rsidRDefault="005A5809" w:rsidP="005A5809">
            <w:pPr>
              <w:widowControl w:val="0"/>
              <w:suppressAutoHyphens/>
              <w:autoSpaceDE w:val="0"/>
              <w:rPr>
                <w:noProof w:val="0"/>
                <w:lang w:val="en-US" w:eastAsia="ru-RU" w:bidi="ru-RU"/>
              </w:rPr>
            </w:pPr>
          </w:p>
        </w:tc>
        <w:tc>
          <w:tcPr>
            <w:tcW w:w="4961" w:type="dxa"/>
            <w:tcBorders>
              <w:top w:val="single" w:sz="4" w:space="0" w:color="auto"/>
              <w:bottom w:val="single" w:sz="4" w:space="0" w:color="auto"/>
            </w:tcBorders>
            <w:vAlign w:val="center"/>
          </w:tcPr>
          <w:p w14:paraId="3EAE20AE" w14:textId="77777777" w:rsidR="005A5809" w:rsidRPr="005A5809" w:rsidRDefault="005A5809" w:rsidP="005A5809">
            <w:pPr>
              <w:widowControl w:val="0"/>
              <w:suppressAutoHyphens/>
              <w:autoSpaceDE w:val="0"/>
              <w:adjustRightInd w:val="0"/>
              <w:rPr>
                <w:noProof w:val="0"/>
                <w:lang w:val="en-US" w:eastAsia="ru-RU" w:bidi="ru-RU"/>
              </w:rPr>
            </w:pPr>
            <w:r w:rsidRPr="005A5809">
              <w:rPr>
                <w:noProof w:val="0"/>
                <w:lang w:val="en-US" w:eastAsia="ru-RU" w:bidi="ru-RU"/>
              </w:rPr>
              <w:t xml:space="preserve">Robinet cu </w:t>
            </w:r>
            <w:proofErr w:type="spellStart"/>
            <w:r w:rsidRPr="005A5809">
              <w:rPr>
                <w:noProof w:val="0"/>
                <w:lang w:val="en-US" w:eastAsia="ru-RU" w:bidi="ru-RU"/>
              </w:rPr>
              <w:t>sfera</w:t>
            </w:r>
            <w:proofErr w:type="spellEnd"/>
            <w:r w:rsidRPr="005A5809">
              <w:rPr>
                <w:noProof w:val="0"/>
                <w:lang w:val="en-US" w:eastAsia="ru-RU" w:bidi="ru-RU"/>
              </w:rPr>
              <w:t xml:space="preserve"> PPR D 20 mm</w:t>
            </w:r>
          </w:p>
          <w:p w14:paraId="3928930C" w14:textId="77777777" w:rsidR="005A5809" w:rsidRPr="005A5809" w:rsidRDefault="005A5809" w:rsidP="005A5809">
            <w:pPr>
              <w:widowControl w:val="0"/>
              <w:suppressAutoHyphens/>
              <w:autoSpaceDE w:val="0"/>
              <w:adjustRightInd w:val="0"/>
              <w:rPr>
                <w:noProof w:val="0"/>
                <w:lang w:val="en-US" w:eastAsia="ru-RU" w:bidi="ru-RU"/>
              </w:rPr>
            </w:pPr>
          </w:p>
        </w:tc>
        <w:tc>
          <w:tcPr>
            <w:tcW w:w="1560" w:type="dxa"/>
            <w:tcBorders>
              <w:top w:val="single" w:sz="4" w:space="0" w:color="auto"/>
              <w:bottom w:val="single" w:sz="4" w:space="0" w:color="auto"/>
            </w:tcBorders>
            <w:vAlign w:val="center"/>
          </w:tcPr>
          <w:p w14:paraId="649DF30C" w14:textId="77777777" w:rsidR="005A5809" w:rsidRPr="005A5809" w:rsidRDefault="005A5809" w:rsidP="005A5809">
            <w:pPr>
              <w:widowControl w:val="0"/>
              <w:suppressAutoHyphens/>
              <w:autoSpaceDE w:val="0"/>
              <w:jc w:val="center"/>
              <w:rPr>
                <w:noProof w:val="0"/>
                <w:lang w:val="en-US" w:eastAsia="ru-RU" w:bidi="ru-RU"/>
              </w:rPr>
            </w:pPr>
            <w:proofErr w:type="spellStart"/>
            <w:r w:rsidRPr="005A5809">
              <w:rPr>
                <w:noProof w:val="0"/>
                <w:lang w:val="ru-RU" w:eastAsia="ru-RU" w:bidi="ru-RU"/>
              </w:rPr>
              <w:t>buc</w:t>
            </w:r>
            <w:proofErr w:type="spellEnd"/>
          </w:p>
        </w:tc>
        <w:tc>
          <w:tcPr>
            <w:tcW w:w="1559" w:type="dxa"/>
            <w:tcBorders>
              <w:top w:val="single" w:sz="4" w:space="0" w:color="auto"/>
              <w:bottom w:val="single" w:sz="4" w:space="0" w:color="auto"/>
            </w:tcBorders>
            <w:vAlign w:val="center"/>
          </w:tcPr>
          <w:p w14:paraId="1A81FC56"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en-US" w:eastAsia="ru-RU" w:bidi="ru-RU"/>
              </w:rPr>
              <w:t>2,00</w:t>
            </w:r>
          </w:p>
        </w:tc>
      </w:tr>
      <w:tr w:rsidR="005A5809" w:rsidRPr="005A5809" w14:paraId="0245C69D"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92FED6"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23</w:t>
            </w:r>
          </w:p>
        </w:tc>
        <w:tc>
          <w:tcPr>
            <w:tcW w:w="1701" w:type="dxa"/>
            <w:tcBorders>
              <w:top w:val="single" w:sz="4" w:space="0" w:color="auto"/>
              <w:bottom w:val="single" w:sz="4" w:space="0" w:color="auto"/>
            </w:tcBorders>
            <w:vAlign w:val="center"/>
          </w:tcPr>
          <w:p w14:paraId="5B46FE8E"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SC07A</w:t>
            </w:r>
          </w:p>
          <w:p w14:paraId="4DA06ADF" w14:textId="77777777" w:rsidR="005A5809" w:rsidRPr="005A5809" w:rsidRDefault="005A5809" w:rsidP="005A5809">
            <w:pPr>
              <w:widowControl w:val="0"/>
              <w:suppressAutoHyphens/>
              <w:autoSpaceDE w:val="0"/>
              <w:rPr>
                <w:noProof w:val="0"/>
                <w:lang w:val="en-US" w:eastAsia="ru-RU" w:bidi="ru-RU"/>
              </w:rPr>
            </w:pPr>
          </w:p>
        </w:tc>
        <w:tc>
          <w:tcPr>
            <w:tcW w:w="4961" w:type="dxa"/>
            <w:tcBorders>
              <w:top w:val="single" w:sz="4" w:space="0" w:color="auto"/>
              <w:bottom w:val="single" w:sz="4" w:space="0" w:color="auto"/>
            </w:tcBorders>
            <w:vAlign w:val="center"/>
          </w:tcPr>
          <w:p w14:paraId="1E30CC53" w14:textId="77777777" w:rsidR="005A5809" w:rsidRPr="005A5809" w:rsidRDefault="005A5809" w:rsidP="005A5809">
            <w:pPr>
              <w:widowControl w:val="0"/>
              <w:suppressAutoHyphens/>
              <w:autoSpaceDE w:val="0"/>
              <w:adjustRightInd w:val="0"/>
              <w:rPr>
                <w:noProof w:val="0"/>
                <w:lang w:val="en-US" w:eastAsia="ru-RU" w:bidi="ru-RU"/>
              </w:rPr>
            </w:pPr>
            <w:r w:rsidRPr="005A5809">
              <w:rPr>
                <w:noProof w:val="0"/>
                <w:lang w:val="en-US" w:eastAsia="ru-RU" w:bidi="ru-RU"/>
              </w:rPr>
              <w:t xml:space="preserve">Vas </w:t>
            </w:r>
            <w:proofErr w:type="spellStart"/>
            <w:r w:rsidRPr="005A5809">
              <w:rPr>
                <w:noProof w:val="0"/>
                <w:lang w:val="en-US" w:eastAsia="ru-RU" w:bidi="ru-RU"/>
              </w:rPr>
              <w:t>pentru</w:t>
            </w:r>
            <w:proofErr w:type="spellEnd"/>
            <w:r w:rsidRPr="005A5809">
              <w:rPr>
                <w:noProof w:val="0"/>
                <w:lang w:val="en-US" w:eastAsia="ru-RU" w:bidi="ru-RU"/>
              </w:rPr>
              <w:t xml:space="preserve"> closet, </w:t>
            </w:r>
            <w:proofErr w:type="spellStart"/>
            <w:r w:rsidRPr="005A5809">
              <w:rPr>
                <w:noProof w:val="0"/>
                <w:lang w:val="en-US" w:eastAsia="ru-RU" w:bidi="ru-RU"/>
              </w:rPr>
              <w:t>complet</w:t>
            </w:r>
            <w:proofErr w:type="spellEnd"/>
            <w:r w:rsidRPr="005A5809">
              <w:rPr>
                <w:noProof w:val="0"/>
                <w:lang w:val="en-US" w:eastAsia="ru-RU" w:bidi="ru-RU"/>
              </w:rPr>
              <w:t xml:space="preserve"> </w:t>
            </w:r>
            <w:proofErr w:type="spellStart"/>
            <w:r w:rsidRPr="005A5809">
              <w:rPr>
                <w:noProof w:val="0"/>
                <w:lang w:val="en-US" w:eastAsia="ru-RU" w:bidi="ru-RU"/>
              </w:rPr>
              <w:t>echipat</w:t>
            </w:r>
            <w:proofErr w:type="spellEnd"/>
            <w:r w:rsidRPr="005A5809">
              <w:rPr>
                <w:noProof w:val="0"/>
                <w:lang w:val="en-US" w:eastAsia="ru-RU" w:bidi="ru-RU"/>
              </w:rPr>
              <w:t xml:space="preserve">, din </w:t>
            </w:r>
            <w:proofErr w:type="spellStart"/>
            <w:r w:rsidRPr="005A5809">
              <w:rPr>
                <w:noProof w:val="0"/>
                <w:lang w:val="en-US" w:eastAsia="ru-RU" w:bidi="ru-RU"/>
              </w:rPr>
              <w:t>semiportelan</w:t>
            </w:r>
            <w:proofErr w:type="spellEnd"/>
            <w:r w:rsidRPr="005A5809">
              <w:rPr>
                <w:noProof w:val="0"/>
                <w:lang w:val="en-US" w:eastAsia="ru-RU" w:bidi="ru-RU"/>
              </w:rPr>
              <w:t xml:space="preserve">, </w:t>
            </w:r>
            <w:proofErr w:type="spellStart"/>
            <w:r w:rsidRPr="005A5809">
              <w:rPr>
                <w:noProof w:val="0"/>
                <w:lang w:val="en-US" w:eastAsia="ru-RU" w:bidi="ru-RU"/>
              </w:rPr>
              <w:t>portelan</w:t>
            </w:r>
            <w:proofErr w:type="spellEnd"/>
            <w:r w:rsidRPr="005A5809">
              <w:rPr>
                <w:noProof w:val="0"/>
                <w:lang w:val="en-US" w:eastAsia="ru-RU" w:bidi="ru-RU"/>
              </w:rPr>
              <w:t xml:space="preserve"> </w:t>
            </w:r>
            <w:proofErr w:type="spellStart"/>
            <w:r w:rsidRPr="005A5809">
              <w:rPr>
                <w:noProof w:val="0"/>
                <w:lang w:val="en-US" w:eastAsia="ru-RU" w:bidi="ru-RU"/>
              </w:rPr>
              <w:t>sanitar</w:t>
            </w:r>
            <w:proofErr w:type="spellEnd"/>
            <w:r w:rsidRPr="005A5809">
              <w:rPr>
                <w:noProof w:val="0"/>
                <w:lang w:val="en-US" w:eastAsia="ru-RU" w:bidi="ru-RU"/>
              </w:rPr>
              <w:t xml:space="preserve"> etc. </w:t>
            </w:r>
            <w:proofErr w:type="spellStart"/>
            <w:r w:rsidRPr="005A5809">
              <w:rPr>
                <w:noProof w:val="0"/>
                <w:lang w:val="en-US" w:eastAsia="ru-RU" w:bidi="ru-RU"/>
              </w:rPr>
              <w:t>inclusiv</w:t>
            </w:r>
            <w:proofErr w:type="spellEnd"/>
            <w:r w:rsidRPr="005A5809">
              <w:rPr>
                <w:noProof w:val="0"/>
                <w:lang w:val="en-US" w:eastAsia="ru-RU" w:bidi="ru-RU"/>
              </w:rPr>
              <w:t xml:space="preserve"> </w:t>
            </w:r>
            <w:proofErr w:type="spellStart"/>
            <w:r w:rsidRPr="005A5809">
              <w:rPr>
                <w:noProof w:val="0"/>
                <w:lang w:val="en-US" w:eastAsia="ru-RU" w:bidi="ru-RU"/>
              </w:rPr>
              <w:t>pentru</w:t>
            </w:r>
            <w:proofErr w:type="spellEnd"/>
            <w:r w:rsidRPr="005A5809">
              <w:rPr>
                <w:noProof w:val="0"/>
                <w:lang w:val="en-US" w:eastAsia="ru-RU" w:bidi="ru-RU"/>
              </w:rPr>
              <w:t xml:space="preserve"> </w:t>
            </w:r>
            <w:proofErr w:type="spellStart"/>
            <w:r w:rsidRPr="005A5809">
              <w:rPr>
                <w:noProof w:val="0"/>
                <w:lang w:val="en-US" w:eastAsia="ru-RU" w:bidi="ru-RU"/>
              </w:rPr>
              <w:t>handicapati</w:t>
            </w:r>
            <w:proofErr w:type="spellEnd"/>
            <w:r w:rsidRPr="005A5809">
              <w:rPr>
                <w:noProof w:val="0"/>
                <w:lang w:val="en-US" w:eastAsia="ru-RU" w:bidi="ru-RU"/>
              </w:rPr>
              <w:t xml:space="preserve">, </w:t>
            </w:r>
            <w:proofErr w:type="spellStart"/>
            <w:r w:rsidRPr="005A5809">
              <w:rPr>
                <w:noProof w:val="0"/>
                <w:lang w:val="en-US" w:eastAsia="ru-RU" w:bidi="ru-RU"/>
              </w:rPr>
              <w:t>asezat</w:t>
            </w:r>
            <w:proofErr w:type="spellEnd"/>
            <w:r w:rsidRPr="005A5809">
              <w:rPr>
                <w:noProof w:val="0"/>
                <w:lang w:val="en-US" w:eastAsia="ru-RU" w:bidi="ru-RU"/>
              </w:rPr>
              <w:t xml:space="preserve"> pe </w:t>
            </w:r>
            <w:proofErr w:type="spellStart"/>
            <w:r w:rsidRPr="005A5809">
              <w:rPr>
                <w:noProof w:val="0"/>
                <w:lang w:val="en-US" w:eastAsia="ru-RU" w:bidi="ru-RU"/>
              </w:rPr>
              <w:t>pardoseala</w:t>
            </w:r>
            <w:proofErr w:type="spellEnd"/>
            <w:r w:rsidRPr="005A5809">
              <w:rPr>
                <w:noProof w:val="0"/>
                <w:lang w:val="en-US" w:eastAsia="ru-RU" w:bidi="ru-RU"/>
              </w:rPr>
              <w:t xml:space="preserve">, cu </w:t>
            </w:r>
            <w:proofErr w:type="spellStart"/>
            <w:r w:rsidRPr="005A5809">
              <w:rPr>
                <w:noProof w:val="0"/>
                <w:lang w:val="en-US" w:eastAsia="ru-RU" w:bidi="ru-RU"/>
              </w:rPr>
              <w:t>rezervorul</w:t>
            </w:r>
            <w:proofErr w:type="spellEnd"/>
            <w:r w:rsidRPr="005A5809">
              <w:rPr>
                <w:noProof w:val="0"/>
                <w:lang w:val="en-US" w:eastAsia="ru-RU" w:bidi="ru-RU"/>
              </w:rPr>
              <w:t xml:space="preserve"> de </w:t>
            </w:r>
            <w:proofErr w:type="spellStart"/>
            <w:r w:rsidRPr="005A5809">
              <w:rPr>
                <w:noProof w:val="0"/>
                <w:lang w:val="en-US" w:eastAsia="ru-RU" w:bidi="ru-RU"/>
              </w:rPr>
              <w:t>apa</w:t>
            </w:r>
            <w:proofErr w:type="spellEnd"/>
            <w:r w:rsidRPr="005A5809">
              <w:rPr>
                <w:noProof w:val="0"/>
                <w:lang w:val="en-US" w:eastAsia="ru-RU" w:bidi="ru-RU"/>
              </w:rPr>
              <w:t xml:space="preserve"> </w:t>
            </w:r>
            <w:proofErr w:type="spellStart"/>
            <w:r w:rsidRPr="005A5809">
              <w:rPr>
                <w:noProof w:val="0"/>
                <w:lang w:val="en-US" w:eastAsia="ru-RU" w:bidi="ru-RU"/>
              </w:rPr>
              <w:t>montat</w:t>
            </w:r>
            <w:proofErr w:type="spellEnd"/>
            <w:r w:rsidRPr="005A5809">
              <w:rPr>
                <w:noProof w:val="0"/>
                <w:lang w:val="en-US" w:eastAsia="ru-RU" w:bidi="ru-RU"/>
              </w:rPr>
              <w:t xml:space="preserve"> la </w:t>
            </w:r>
            <w:proofErr w:type="spellStart"/>
            <w:r w:rsidRPr="005A5809">
              <w:rPr>
                <w:noProof w:val="0"/>
                <w:lang w:val="en-US" w:eastAsia="ru-RU" w:bidi="ru-RU"/>
              </w:rPr>
              <w:t>inaltime</w:t>
            </w:r>
            <w:proofErr w:type="spellEnd"/>
            <w:r w:rsidRPr="005A5809">
              <w:rPr>
                <w:noProof w:val="0"/>
                <w:lang w:val="en-US" w:eastAsia="ru-RU" w:bidi="ru-RU"/>
              </w:rPr>
              <w:t xml:space="preserve"> </w:t>
            </w:r>
            <w:proofErr w:type="spellStart"/>
            <w:r w:rsidRPr="005A5809">
              <w:rPr>
                <w:noProof w:val="0"/>
                <w:lang w:val="en-US" w:eastAsia="ru-RU" w:bidi="ru-RU"/>
              </w:rPr>
              <w:t>sau</w:t>
            </w:r>
            <w:proofErr w:type="spellEnd"/>
            <w:r w:rsidRPr="005A5809">
              <w:rPr>
                <w:noProof w:val="0"/>
                <w:lang w:val="en-US" w:eastAsia="ru-RU" w:bidi="ru-RU"/>
              </w:rPr>
              <w:t xml:space="preserve"> </w:t>
            </w:r>
            <w:proofErr w:type="spellStart"/>
            <w:r w:rsidRPr="005A5809">
              <w:rPr>
                <w:noProof w:val="0"/>
                <w:lang w:val="en-US" w:eastAsia="ru-RU" w:bidi="ru-RU"/>
              </w:rPr>
              <w:t>semiinaltime</w:t>
            </w:r>
            <w:proofErr w:type="spellEnd"/>
            <w:r w:rsidRPr="005A5809">
              <w:rPr>
                <w:noProof w:val="0"/>
                <w:lang w:val="en-US" w:eastAsia="ru-RU" w:bidi="ru-RU"/>
              </w:rPr>
              <w:t xml:space="preserve">, </w:t>
            </w:r>
            <w:proofErr w:type="spellStart"/>
            <w:r w:rsidRPr="005A5809">
              <w:rPr>
                <w:noProof w:val="0"/>
                <w:lang w:val="en-US" w:eastAsia="ru-RU" w:bidi="ru-RU"/>
              </w:rPr>
              <w:t>avind</w:t>
            </w:r>
            <w:proofErr w:type="spellEnd"/>
            <w:r w:rsidRPr="005A5809">
              <w:rPr>
                <w:noProof w:val="0"/>
                <w:lang w:val="en-US" w:eastAsia="ru-RU" w:bidi="ru-RU"/>
              </w:rPr>
              <w:t xml:space="preserve"> </w:t>
            </w:r>
            <w:proofErr w:type="spellStart"/>
            <w:r w:rsidRPr="005A5809">
              <w:rPr>
                <w:noProof w:val="0"/>
                <w:lang w:val="en-US" w:eastAsia="ru-RU" w:bidi="ru-RU"/>
              </w:rPr>
              <w:t>sifonul</w:t>
            </w:r>
            <w:proofErr w:type="spellEnd"/>
            <w:r w:rsidRPr="005A5809">
              <w:rPr>
                <w:noProof w:val="0"/>
                <w:lang w:val="en-US" w:eastAsia="ru-RU" w:bidi="ru-RU"/>
              </w:rPr>
              <w:t xml:space="preserve"> interior tip S</w:t>
            </w:r>
          </w:p>
          <w:p w14:paraId="511B416D" w14:textId="77777777" w:rsidR="005A5809" w:rsidRPr="005A5809" w:rsidRDefault="005A5809" w:rsidP="005A5809">
            <w:pPr>
              <w:widowControl w:val="0"/>
              <w:suppressAutoHyphens/>
              <w:autoSpaceDE w:val="0"/>
              <w:adjustRightInd w:val="0"/>
              <w:rPr>
                <w:noProof w:val="0"/>
                <w:lang w:val="en-US" w:eastAsia="ru-RU" w:bidi="ru-RU"/>
              </w:rPr>
            </w:pPr>
          </w:p>
        </w:tc>
        <w:tc>
          <w:tcPr>
            <w:tcW w:w="1560" w:type="dxa"/>
            <w:tcBorders>
              <w:top w:val="single" w:sz="4" w:space="0" w:color="auto"/>
              <w:bottom w:val="single" w:sz="4" w:space="0" w:color="auto"/>
            </w:tcBorders>
            <w:vAlign w:val="center"/>
          </w:tcPr>
          <w:p w14:paraId="1DA9D20F" w14:textId="77777777" w:rsidR="005A5809" w:rsidRPr="005A5809" w:rsidRDefault="005A5809" w:rsidP="005A5809">
            <w:pPr>
              <w:widowControl w:val="0"/>
              <w:suppressAutoHyphens/>
              <w:autoSpaceDE w:val="0"/>
              <w:jc w:val="center"/>
              <w:rPr>
                <w:noProof w:val="0"/>
                <w:lang w:val="en-US" w:eastAsia="ru-RU" w:bidi="ru-RU"/>
              </w:rPr>
            </w:pPr>
            <w:proofErr w:type="spellStart"/>
            <w:r w:rsidRPr="005A5809">
              <w:rPr>
                <w:noProof w:val="0"/>
                <w:lang w:val="ru-RU" w:eastAsia="ru-RU" w:bidi="ru-RU"/>
              </w:rPr>
              <w:t>buc</w:t>
            </w:r>
            <w:proofErr w:type="spellEnd"/>
          </w:p>
        </w:tc>
        <w:tc>
          <w:tcPr>
            <w:tcW w:w="1559" w:type="dxa"/>
            <w:tcBorders>
              <w:top w:val="single" w:sz="4" w:space="0" w:color="auto"/>
              <w:bottom w:val="single" w:sz="4" w:space="0" w:color="auto"/>
            </w:tcBorders>
            <w:vAlign w:val="center"/>
          </w:tcPr>
          <w:p w14:paraId="16EC4CAA"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en-US" w:eastAsia="ru-RU" w:bidi="ru-RU"/>
              </w:rPr>
              <w:t>1,00</w:t>
            </w:r>
          </w:p>
        </w:tc>
      </w:tr>
      <w:tr w:rsidR="005A5809" w:rsidRPr="005A5809" w14:paraId="7583C482"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E138FF"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24</w:t>
            </w:r>
          </w:p>
        </w:tc>
        <w:tc>
          <w:tcPr>
            <w:tcW w:w="1701" w:type="dxa"/>
            <w:tcBorders>
              <w:top w:val="single" w:sz="4" w:space="0" w:color="auto"/>
              <w:bottom w:val="single" w:sz="4" w:space="0" w:color="auto"/>
            </w:tcBorders>
            <w:vAlign w:val="center"/>
          </w:tcPr>
          <w:p w14:paraId="60545ED0"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SC04A</w:t>
            </w:r>
          </w:p>
          <w:p w14:paraId="1FC629AE" w14:textId="77777777" w:rsidR="005A5809" w:rsidRPr="005A5809" w:rsidRDefault="005A5809" w:rsidP="005A5809">
            <w:pPr>
              <w:widowControl w:val="0"/>
              <w:suppressAutoHyphens/>
              <w:autoSpaceDE w:val="0"/>
              <w:rPr>
                <w:noProof w:val="0"/>
                <w:lang w:val="en-US" w:eastAsia="ru-RU" w:bidi="ru-RU"/>
              </w:rPr>
            </w:pPr>
          </w:p>
        </w:tc>
        <w:tc>
          <w:tcPr>
            <w:tcW w:w="4961" w:type="dxa"/>
            <w:tcBorders>
              <w:top w:val="single" w:sz="4" w:space="0" w:color="auto"/>
              <w:bottom w:val="single" w:sz="4" w:space="0" w:color="auto"/>
            </w:tcBorders>
            <w:vAlign w:val="center"/>
          </w:tcPr>
          <w:p w14:paraId="1039C311"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Lavoar</w:t>
            </w:r>
            <w:proofErr w:type="spellEnd"/>
            <w:r w:rsidRPr="005A5809">
              <w:rPr>
                <w:noProof w:val="0"/>
                <w:lang w:val="en-US" w:eastAsia="ru-RU" w:bidi="ru-RU"/>
              </w:rPr>
              <w:t xml:space="preserve"> din </w:t>
            </w:r>
            <w:proofErr w:type="spellStart"/>
            <w:r w:rsidRPr="005A5809">
              <w:rPr>
                <w:noProof w:val="0"/>
                <w:lang w:val="en-US" w:eastAsia="ru-RU" w:bidi="ru-RU"/>
              </w:rPr>
              <w:t>semiportelan</w:t>
            </w:r>
            <w:proofErr w:type="spellEnd"/>
            <w:r w:rsidRPr="005A5809">
              <w:rPr>
                <w:noProof w:val="0"/>
                <w:lang w:val="en-US" w:eastAsia="ru-RU" w:bidi="ru-RU"/>
              </w:rPr>
              <w:t xml:space="preserve">, </w:t>
            </w:r>
            <w:proofErr w:type="spellStart"/>
            <w:r w:rsidRPr="005A5809">
              <w:rPr>
                <w:noProof w:val="0"/>
                <w:lang w:val="en-US" w:eastAsia="ru-RU" w:bidi="ru-RU"/>
              </w:rPr>
              <w:t>portelan</w:t>
            </w:r>
            <w:proofErr w:type="spellEnd"/>
            <w:r w:rsidRPr="005A5809">
              <w:rPr>
                <w:noProof w:val="0"/>
                <w:lang w:val="en-US" w:eastAsia="ru-RU" w:bidi="ru-RU"/>
              </w:rPr>
              <w:t xml:space="preserve"> </w:t>
            </w:r>
            <w:proofErr w:type="spellStart"/>
            <w:r w:rsidRPr="005A5809">
              <w:rPr>
                <w:noProof w:val="0"/>
                <w:lang w:val="en-US" w:eastAsia="ru-RU" w:bidi="ru-RU"/>
              </w:rPr>
              <w:t>sanitar</w:t>
            </w:r>
            <w:proofErr w:type="spellEnd"/>
            <w:r w:rsidRPr="005A5809">
              <w:rPr>
                <w:noProof w:val="0"/>
                <w:lang w:val="en-US" w:eastAsia="ru-RU" w:bidi="ru-RU"/>
              </w:rPr>
              <w:t xml:space="preserve"> etc. </w:t>
            </w:r>
            <w:proofErr w:type="spellStart"/>
            <w:r w:rsidRPr="005A5809">
              <w:rPr>
                <w:noProof w:val="0"/>
                <w:lang w:val="en-US" w:eastAsia="ru-RU" w:bidi="ru-RU"/>
              </w:rPr>
              <w:t>inclusiv</w:t>
            </w:r>
            <w:proofErr w:type="spellEnd"/>
            <w:r w:rsidRPr="005A5809">
              <w:rPr>
                <w:noProof w:val="0"/>
                <w:lang w:val="en-US" w:eastAsia="ru-RU" w:bidi="ru-RU"/>
              </w:rPr>
              <w:t xml:space="preserve"> </w:t>
            </w:r>
            <w:proofErr w:type="spellStart"/>
            <w:r w:rsidRPr="005A5809">
              <w:rPr>
                <w:noProof w:val="0"/>
                <w:lang w:val="en-US" w:eastAsia="ru-RU" w:bidi="ru-RU"/>
              </w:rPr>
              <w:t>pentru</w:t>
            </w:r>
            <w:proofErr w:type="spellEnd"/>
            <w:r w:rsidRPr="005A5809">
              <w:rPr>
                <w:noProof w:val="0"/>
                <w:lang w:val="en-US" w:eastAsia="ru-RU" w:bidi="ru-RU"/>
              </w:rPr>
              <w:t xml:space="preserve">  </w:t>
            </w:r>
            <w:proofErr w:type="spellStart"/>
            <w:r w:rsidRPr="005A5809">
              <w:rPr>
                <w:noProof w:val="0"/>
                <w:lang w:val="en-US" w:eastAsia="ru-RU" w:bidi="ru-RU"/>
              </w:rPr>
              <w:t>handicapati</w:t>
            </w:r>
            <w:proofErr w:type="spellEnd"/>
            <w:r w:rsidRPr="005A5809">
              <w:rPr>
                <w:noProof w:val="0"/>
                <w:lang w:val="en-US" w:eastAsia="ru-RU" w:bidi="ru-RU"/>
              </w:rPr>
              <w:t xml:space="preserve">, </w:t>
            </w:r>
            <w:proofErr w:type="spellStart"/>
            <w:r w:rsidRPr="005A5809">
              <w:rPr>
                <w:noProof w:val="0"/>
                <w:lang w:val="en-US" w:eastAsia="ru-RU" w:bidi="ru-RU"/>
              </w:rPr>
              <w:t>avind</w:t>
            </w:r>
            <w:proofErr w:type="spellEnd"/>
            <w:r w:rsidRPr="005A5809">
              <w:rPr>
                <w:noProof w:val="0"/>
                <w:lang w:val="en-US" w:eastAsia="ru-RU" w:bidi="ru-RU"/>
              </w:rPr>
              <w:t xml:space="preserve"> </w:t>
            </w:r>
            <w:proofErr w:type="spellStart"/>
            <w:r w:rsidRPr="005A5809">
              <w:rPr>
                <w:noProof w:val="0"/>
                <w:lang w:val="en-US" w:eastAsia="ru-RU" w:bidi="ru-RU"/>
              </w:rPr>
              <w:t>teava</w:t>
            </w:r>
            <w:proofErr w:type="spellEnd"/>
            <w:r w:rsidRPr="005A5809">
              <w:rPr>
                <w:noProof w:val="0"/>
                <w:lang w:val="en-US" w:eastAsia="ru-RU" w:bidi="ru-RU"/>
              </w:rPr>
              <w:t xml:space="preserve"> de </w:t>
            </w:r>
            <w:proofErr w:type="spellStart"/>
            <w:r w:rsidRPr="005A5809">
              <w:rPr>
                <w:noProof w:val="0"/>
                <w:lang w:val="en-US" w:eastAsia="ru-RU" w:bidi="ru-RU"/>
              </w:rPr>
              <w:t>scurgere</w:t>
            </w:r>
            <w:proofErr w:type="spellEnd"/>
            <w:r w:rsidRPr="005A5809">
              <w:rPr>
                <w:noProof w:val="0"/>
                <w:lang w:val="en-US" w:eastAsia="ru-RU" w:bidi="ru-RU"/>
              </w:rPr>
              <w:t xml:space="preserve"> din material plastic, </w:t>
            </w:r>
            <w:proofErr w:type="spellStart"/>
            <w:r w:rsidRPr="005A5809">
              <w:rPr>
                <w:noProof w:val="0"/>
                <w:lang w:val="en-US" w:eastAsia="ru-RU" w:bidi="ru-RU"/>
              </w:rPr>
              <w:t>montat</w:t>
            </w:r>
            <w:proofErr w:type="spellEnd"/>
            <w:r w:rsidRPr="005A5809">
              <w:rPr>
                <w:noProof w:val="0"/>
                <w:lang w:val="en-US" w:eastAsia="ru-RU" w:bidi="ru-RU"/>
              </w:rPr>
              <w:t xml:space="preserve"> pe console fixate pe </w:t>
            </w:r>
            <w:proofErr w:type="spellStart"/>
            <w:r w:rsidRPr="005A5809">
              <w:rPr>
                <w:noProof w:val="0"/>
                <w:lang w:val="en-US" w:eastAsia="ru-RU" w:bidi="ru-RU"/>
              </w:rPr>
              <w:t>pereti</w:t>
            </w:r>
            <w:proofErr w:type="spellEnd"/>
            <w:r w:rsidRPr="005A5809">
              <w:rPr>
                <w:noProof w:val="0"/>
                <w:lang w:val="en-US" w:eastAsia="ru-RU" w:bidi="ru-RU"/>
              </w:rPr>
              <w:t xml:space="preserve"> din </w:t>
            </w:r>
            <w:proofErr w:type="spellStart"/>
            <w:r w:rsidRPr="005A5809">
              <w:rPr>
                <w:noProof w:val="0"/>
                <w:lang w:val="en-US" w:eastAsia="ru-RU" w:bidi="ru-RU"/>
              </w:rPr>
              <w:t>zidarie</w:t>
            </w:r>
            <w:proofErr w:type="spellEnd"/>
            <w:r w:rsidRPr="005A5809">
              <w:rPr>
                <w:noProof w:val="0"/>
                <w:lang w:val="en-US" w:eastAsia="ru-RU" w:bidi="ru-RU"/>
              </w:rPr>
              <w:t xml:space="preserve"> de </w:t>
            </w:r>
            <w:proofErr w:type="spellStart"/>
            <w:r w:rsidRPr="005A5809">
              <w:rPr>
                <w:noProof w:val="0"/>
                <w:lang w:val="en-US" w:eastAsia="ru-RU" w:bidi="ru-RU"/>
              </w:rPr>
              <w:t>caramida</w:t>
            </w:r>
            <w:proofErr w:type="spellEnd"/>
            <w:r w:rsidRPr="005A5809">
              <w:rPr>
                <w:noProof w:val="0"/>
                <w:lang w:val="en-US" w:eastAsia="ru-RU" w:bidi="ru-RU"/>
              </w:rPr>
              <w:t xml:space="preserve"> </w:t>
            </w:r>
            <w:proofErr w:type="spellStart"/>
            <w:r w:rsidRPr="005A5809">
              <w:rPr>
                <w:noProof w:val="0"/>
                <w:lang w:val="en-US" w:eastAsia="ru-RU" w:bidi="ru-RU"/>
              </w:rPr>
              <w:t>sau</w:t>
            </w:r>
            <w:proofErr w:type="spellEnd"/>
            <w:r w:rsidRPr="005A5809">
              <w:rPr>
                <w:noProof w:val="0"/>
                <w:lang w:val="en-US" w:eastAsia="ru-RU" w:bidi="ru-RU"/>
              </w:rPr>
              <w:t xml:space="preserve"> </w:t>
            </w:r>
            <w:proofErr w:type="spellStart"/>
            <w:r w:rsidRPr="005A5809">
              <w:rPr>
                <w:noProof w:val="0"/>
                <w:lang w:val="en-US" w:eastAsia="ru-RU" w:bidi="ru-RU"/>
              </w:rPr>
              <w:t>b.c.a.</w:t>
            </w:r>
            <w:proofErr w:type="spellEnd"/>
          </w:p>
          <w:p w14:paraId="12FD2843" w14:textId="77777777" w:rsidR="005A5809" w:rsidRPr="005A5809" w:rsidRDefault="005A5809" w:rsidP="005A5809">
            <w:pPr>
              <w:widowControl w:val="0"/>
              <w:suppressAutoHyphens/>
              <w:autoSpaceDE w:val="0"/>
              <w:adjustRightInd w:val="0"/>
              <w:rPr>
                <w:noProof w:val="0"/>
                <w:lang w:val="en-US" w:eastAsia="ru-RU" w:bidi="ru-RU"/>
              </w:rPr>
            </w:pPr>
          </w:p>
        </w:tc>
        <w:tc>
          <w:tcPr>
            <w:tcW w:w="1560" w:type="dxa"/>
            <w:tcBorders>
              <w:top w:val="single" w:sz="4" w:space="0" w:color="auto"/>
              <w:bottom w:val="single" w:sz="4" w:space="0" w:color="auto"/>
            </w:tcBorders>
            <w:vAlign w:val="center"/>
          </w:tcPr>
          <w:p w14:paraId="14FE57F4" w14:textId="77777777" w:rsidR="005A5809" w:rsidRPr="005A5809" w:rsidRDefault="005A5809" w:rsidP="005A5809">
            <w:pPr>
              <w:widowControl w:val="0"/>
              <w:suppressAutoHyphens/>
              <w:autoSpaceDE w:val="0"/>
              <w:jc w:val="center"/>
              <w:rPr>
                <w:noProof w:val="0"/>
                <w:lang w:val="en-US" w:eastAsia="ru-RU" w:bidi="ru-RU"/>
              </w:rPr>
            </w:pPr>
            <w:proofErr w:type="spellStart"/>
            <w:r w:rsidRPr="005A5809">
              <w:rPr>
                <w:noProof w:val="0"/>
                <w:lang w:val="en-US" w:eastAsia="ru-RU" w:bidi="ru-RU"/>
              </w:rPr>
              <w:t>buc</w:t>
            </w:r>
            <w:proofErr w:type="spellEnd"/>
          </w:p>
        </w:tc>
        <w:tc>
          <w:tcPr>
            <w:tcW w:w="1559" w:type="dxa"/>
            <w:tcBorders>
              <w:top w:val="single" w:sz="4" w:space="0" w:color="auto"/>
              <w:bottom w:val="single" w:sz="4" w:space="0" w:color="auto"/>
            </w:tcBorders>
            <w:vAlign w:val="center"/>
          </w:tcPr>
          <w:p w14:paraId="7C80D54C"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en-US" w:eastAsia="ru-RU" w:bidi="ru-RU"/>
              </w:rPr>
              <w:t>1,00</w:t>
            </w:r>
          </w:p>
        </w:tc>
      </w:tr>
      <w:tr w:rsidR="005A5809" w:rsidRPr="005A5809" w14:paraId="768C9B37"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16B1D3"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25</w:t>
            </w:r>
          </w:p>
        </w:tc>
        <w:tc>
          <w:tcPr>
            <w:tcW w:w="1701" w:type="dxa"/>
            <w:tcBorders>
              <w:top w:val="single" w:sz="4" w:space="0" w:color="auto"/>
              <w:bottom w:val="single" w:sz="4" w:space="0" w:color="auto"/>
            </w:tcBorders>
            <w:vAlign w:val="center"/>
          </w:tcPr>
          <w:p w14:paraId="10B0DC93"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SD04A</w:t>
            </w:r>
          </w:p>
          <w:p w14:paraId="6C0A9C9C" w14:textId="77777777" w:rsidR="005A5809" w:rsidRPr="005A5809" w:rsidRDefault="005A5809" w:rsidP="005A5809">
            <w:pPr>
              <w:widowControl w:val="0"/>
              <w:suppressAutoHyphens/>
              <w:autoSpaceDE w:val="0"/>
              <w:rPr>
                <w:noProof w:val="0"/>
                <w:lang w:val="en-US" w:eastAsia="ru-RU" w:bidi="ru-RU"/>
              </w:rPr>
            </w:pPr>
          </w:p>
        </w:tc>
        <w:tc>
          <w:tcPr>
            <w:tcW w:w="4961" w:type="dxa"/>
            <w:tcBorders>
              <w:top w:val="single" w:sz="4" w:space="0" w:color="auto"/>
              <w:bottom w:val="single" w:sz="4" w:space="0" w:color="auto"/>
            </w:tcBorders>
            <w:vAlign w:val="center"/>
          </w:tcPr>
          <w:p w14:paraId="6E270920"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Baterie</w:t>
            </w:r>
            <w:proofErr w:type="spellEnd"/>
            <w:r w:rsidRPr="005A5809">
              <w:rPr>
                <w:noProof w:val="0"/>
                <w:lang w:val="en-US" w:eastAsia="ru-RU" w:bidi="ru-RU"/>
              </w:rPr>
              <w:t xml:space="preserve"> </w:t>
            </w:r>
            <w:proofErr w:type="spellStart"/>
            <w:r w:rsidRPr="005A5809">
              <w:rPr>
                <w:noProof w:val="0"/>
                <w:lang w:val="en-US" w:eastAsia="ru-RU" w:bidi="ru-RU"/>
              </w:rPr>
              <w:t>amestecatoare</w:t>
            </w:r>
            <w:proofErr w:type="spellEnd"/>
            <w:r w:rsidRPr="005A5809">
              <w:rPr>
                <w:noProof w:val="0"/>
                <w:lang w:val="en-US" w:eastAsia="ru-RU" w:bidi="ru-RU"/>
              </w:rPr>
              <w:t xml:space="preserve"> cu brat </w:t>
            </w:r>
            <w:proofErr w:type="spellStart"/>
            <w:r w:rsidRPr="005A5809">
              <w:rPr>
                <w:noProof w:val="0"/>
                <w:lang w:val="en-US" w:eastAsia="ru-RU" w:bidi="ru-RU"/>
              </w:rPr>
              <w:t>basculant</w:t>
            </w:r>
            <w:proofErr w:type="spellEnd"/>
            <w:r w:rsidRPr="005A5809">
              <w:rPr>
                <w:noProof w:val="0"/>
                <w:lang w:val="en-US" w:eastAsia="ru-RU" w:bidi="ru-RU"/>
              </w:rPr>
              <w:t xml:space="preserve"> </w:t>
            </w:r>
            <w:proofErr w:type="spellStart"/>
            <w:r w:rsidRPr="005A5809">
              <w:rPr>
                <w:noProof w:val="0"/>
                <w:lang w:val="en-US" w:eastAsia="ru-RU" w:bidi="ru-RU"/>
              </w:rPr>
              <w:t>stativa</w:t>
            </w:r>
            <w:proofErr w:type="spellEnd"/>
            <w:r w:rsidRPr="005A5809">
              <w:rPr>
                <w:noProof w:val="0"/>
                <w:lang w:val="en-US" w:eastAsia="ru-RU" w:bidi="ru-RU"/>
              </w:rPr>
              <w:t xml:space="preserve"> </w:t>
            </w:r>
            <w:proofErr w:type="spellStart"/>
            <w:r w:rsidRPr="005A5809">
              <w:rPr>
                <w:noProof w:val="0"/>
                <w:lang w:val="en-US" w:eastAsia="ru-RU" w:bidi="ru-RU"/>
              </w:rPr>
              <w:t>pentru</w:t>
            </w:r>
            <w:proofErr w:type="spellEnd"/>
            <w:r w:rsidRPr="005A5809">
              <w:rPr>
                <w:noProof w:val="0"/>
                <w:lang w:val="en-US" w:eastAsia="ru-RU" w:bidi="ru-RU"/>
              </w:rPr>
              <w:t xml:space="preserve"> </w:t>
            </w:r>
            <w:proofErr w:type="spellStart"/>
            <w:r w:rsidRPr="005A5809">
              <w:rPr>
                <w:noProof w:val="0"/>
                <w:lang w:val="en-US" w:eastAsia="ru-RU" w:bidi="ru-RU"/>
              </w:rPr>
              <w:t>lavoar</w:t>
            </w:r>
            <w:proofErr w:type="spellEnd"/>
            <w:r w:rsidRPr="005A5809">
              <w:rPr>
                <w:noProof w:val="0"/>
                <w:lang w:val="en-US" w:eastAsia="ru-RU" w:bidi="ru-RU"/>
              </w:rPr>
              <w:t xml:space="preserve"> </w:t>
            </w:r>
            <w:proofErr w:type="spellStart"/>
            <w:r w:rsidRPr="005A5809">
              <w:rPr>
                <w:noProof w:val="0"/>
                <w:lang w:val="en-US" w:eastAsia="ru-RU" w:bidi="ru-RU"/>
              </w:rPr>
              <w:t>sau</w:t>
            </w:r>
            <w:proofErr w:type="spellEnd"/>
            <w:r w:rsidRPr="005A5809">
              <w:rPr>
                <w:noProof w:val="0"/>
                <w:lang w:val="en-US" w:eastAsia="ru-RU" w:bidi="ru-RU"/>
              </w:rPr>
              <w:t xml:space="preserve"> </w:t>
            </w:r>
            <w:proofErr w:type="spellStart"/>
            <w:r w:rsidRPr="005A5809">
              <w:rPr>
                <w:noProof w:val="0"/>
                <w:lang w:val="en-US" w:eastAsia="ru-RU" w:bidi="ru-RU"/>
              </w:rPr>
              <w:t>spalator</w:t>
            </w:r>
            <w:proofErr w:type="spellEnd"/>
            <w:r w:rsidRPr="005A5809">
              <w:rPr>
                <w:noProof w:val="0"/>
                <w:lang w:val="en-US" w:eastAsia="ru-RU" w:bidi="ru-RU"/>
              </w:rPr>
              <w:t xml:space="preserve">, </w:t>
            </w:r>
            <w:proofErr w:type="spellStart"/>
            <w:r w:rsidRPr="005A5809">
              <w:rPr>
                <w:noProof w:val="0"/>
                <w:lang w:val="en-US" w:eastAsia="ru-RU" w:bidi="ru-RU"/>
              </w:rPr>
              <w:t>indiferent</w:t>
            </w:r>
            <w:proofErr w:type="spellEnd"/>
            <w:r w:rsidRPr="005A5809">
              <w:rPr>
                <w:noProof w:val="0"/>
                <w:lang w:val="en-US" w:eastAsia="ru-RU" w:bidi="ru-RU"/>
              </w:rPr>
              <w:t xml:space="preserve"> de </w:t>
            </w:r>
            <w:proofErr w:type="spellStart"/>
            <w:r w:rsidRPr="005A5809">
              <w:rPr>
                <w:noProof w:val="0"/>
                <w:lang w:val="en-US" w:eastAsia="ru-RU" w:bidi="ru-RU"/>
              </w:rPr>
              <w:t>modul</w:t>
            </w:r>
            <w:proofErr w:type="spellEnd"/>
            <w:r w:rsidRPr="005A5809">
              <w:rPr>
                <w:noProof w:val="0"/>
                <w:lang w:val="en-US" w:eastAsia="ru-RU" w:bidi="ru-RU"/>
              </w:rPr>
              <w:t xml:space="preserve"> de </w:t>
            </w:r>
            <w:proofErr w:type="spellStart"/>
            <w:r w:rsidRPr="005A5809">
              <w:rPr>
                <w:noProof w:val="0"/>
                <w:lang w:val="en-US" w:eastAsia="ru-RU" w:bidi="ru-RU"/>
              </w:rPr>
              <w:t>inchidere</w:t>
            </w:r>
            <w:proofErr w:type="spellEnd"/>
            <w:r w:rsidRPr="005A5809">
              <w:rPr>
                <w:noProof w:val="0"/>
                <w:lang w:val="en-US" w:eastAsia="ru-RU" w:bidi="ru-RU"/>
              </w:rPr>
              <w:t xml:space="preserve">, </w:t>
            </w:r>
            <w:proofErr w:type="spellStart"/>
            <w:r w:rsidRPr="005A5809">
              <w:rPr>
                <w:noProof w:val="0"/>
                <w:lang w:val="en-US" w:eastAsia="ru-RU" w:bidi="ru-RU"/>
              </w:rPr>
              <w:t>inclusiv</w:t>
            </w:r>
            <w:proofErr w:type="spellEnd"/>
            <w:r w:rsidRPr="005A5809">
              <w:rPr>
                <w:noProof w:val="0"/>
                <w:lang w:val="en-US" w:eastAsia="ru-RU" w:bidi="ru-RU"/>
              </w:rPr>
              <w:t xml:space="preserve"> </w:t>
            </w:r>
            <w:proofErr w:type="spellStart"/>
            <w:r w:rsidRPr="005A5809">
              <w:rPr>
                <w:noProof w:val="0"/>
                <w:lang w:val="en-US" w:eastAsia="ru-RU" w:bidi="ru-RU"/>
              </w:rPr>
              <w:t>pentru</w:t>
            </w:r>
            <w:proofErr w:type="spellEnd"/>
            <w:r w:rsidRPr="005A5809">
              <w:rPr>
                <w:noProof w:val="0"/>
                <w:lang w:val="en-US" w:eastAsia="ru-RU" w:bidi="ru-RU"/>
              </w:rPr>
              <w:t xml:space="preserve"> </w:t>
            </w:r>
            <w:proofErr w:type="spellStart"/>
            <w:r w:rsidRPr="005A5809">
              <w:rPr>
                <w:noProof w:val="0"/>
                <w:lang w:val="en-US" w:eastAsia="ru-RU" w:bidi="ru-RU"/>
              </w:rPr>
              <w:t>handicapati</w:t>
            </w:r>
            <w:proofErr w:type="spellEnd"/>
            <w:r w:rsidRPr="005A5809">
              <w:rPr>
                <w:noProof w:val="0"/>
                <w:lang w:val="en-US" w:eastAsia="ru-RU" w:bidi="ru-RU"/>
              </w:rPr>
              <w:t xml:space="preserve">, </w:t>
            </w:r>
            <w:proofErr w:type="spellStart"/>
            <w:r w:rsidRPr="005A5809">
              <w:rPr>
                <w:noProof w:val="0"/>
                <w:lang w:val="en-US" w:eastAsia="ru-RU" w:bidi="ru-RU"/>
              </w:rPr>
              <w:t>avind</w:t>
            </w:r>
            <w:proofErr w:type="spellEnd"/>
            <w:r w:rsidRPr="005A5809">
              <w:rPr>
                <w:noProof w:val="0"/>
                <w:lang w:val="en-US" w:eastAsia="ru-RU" w:bidi="ru-RU"/>
              </w:rPr>
              <w:t xml:space="preserve"> </w:t>
            </w:r>
            <w:proofErr w:type="spellStart"/>
            <w:r w:rsidRPr="005A5809">
              <w:rPr>
                <w:noProof w:val="0"/>
                <w:lang w:val="en-US" w:eastAsia="ru-RU" w:bidi="ru-RU"/>
              </w:rPr>
              <w:t>diametrul</w:t>
            </w:r>
            <w:proofErr w:type="spellEnd"/>
            <w:r w:rsidRPr="005A5809">
              <w:rPr>
                <w:noProof w:val="0"/>
                <w:lang w:val="en-US" w:eastAsia="ru-RU" w:bidi="ru-RU"/>
              </w:rPr>
              <w:t xml:space="preserve"> de 1/2"</w:t>
            </w:r>
          </w:p>
          <w:p w14:paraId="6A960596" w14:textId="77777777" w:rsidR="005A5809" w:rsidRPr="005A5809" w:rsidRDefault="005A5809" w:rsidP="005A5809">
            <w:pPr>
              <w:widowControl w:val="0"/>
              <w:suppressAutoHyphens/>
              <w:autoSpaceDE w:val="0"/>
              <w:adjustRightInd w:val="0"/>
              <w:rPr>
                <w:noProof w:val="0"/>
                <w:lang w:val="en-US" w:eastAsia="ru-RU" w:bidi="ru-RU"/>
              </w:rPr>
            </w:pPr>
          </w:p>
        </w:tc>
        <w:tc>
          <w:tcPr>
            <w:tcW w:w="1560" w:type="dxa"/>
            <w:tcBorders>
              <w:top w:val="single" w:sz="4" w:space="0" w:color="auto"/>
              <w:bottom w:val="single" w:sz="4" w:space="0" w:color="auto"/>
            </w:tcBorders>
            <w:vAlign w:val="center"/>
          </w:tcPr>
          <w:p w14:paraId="18613A2A" w14:textId="77777777" w:rsidR="005A5809" w:rsidRPr="005A5809" w:rsidRDefault="005A5809" w:rsidP="005A5809">
            <w:pPr>
              <w:widowControl w:val="0"/>
              <w:suppressAutoHyphens/>
              <w:autoSpaceDE w:val="0"/>
              <w:jc w:val="center"/>
              <w:rPr>
                <w:noProof w:val="0"/>
                <w:lang w:val="en-US" w:eastAsia="ru-RU" w:bidi="ru-RU"/>
              </w:rPr>
            </w:pPr>
            <w:proofErr w:type="spellStart"/>
            <w:r w:rsidRPr="005A5809">
              <w:rPr>
                <w:noProof w:val="0"/>
                <w:lang w:val="en-US" w:eastAsia="ru-RU" w:bidi="ru-RU"/>
              </w:rPr>
              <w:t>buc</w:t>
            </w:r>
            <w:proofErr w:type="spellEnd"/>
          </w:p>
        </w:tc>
        <w:tc>
          <w:tcPr>
            <w:tcW w:w="1559" w:type="dxa"/>
            <w:tcBorders>
              <w:top w:val="single" w:sz="4" w:space="0" w:color="auto"/>
              <w:bottom w:val="single" w:sz="4" w:space="0" w:color="auto"/>
            </w:tcBorders>
            <w:vAlign w:val="center"/>
          </w:tcPr>
          <w:p w14:paraId="65011B99"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en-US" w:eastAsia="ru-RU" w:bidi="ru-RU"/>
              </w:rPr>
              <w:t>1,00</w:t>
            </w:r>
          </w:p>
        </w:tc>
      </w:tr>
      <w:tr w:rsidR="005A5809" w:rsidRPr="005A5809" w14:paraId="084F71B9"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2B76A2"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26</w:t>
            </w:r>
          </w:p>
        </w:tc>
        <w:tc>
          <w:tcPr>
            <w:tcW w:w="1701" w:type="dxa"/>
            <w:tcBorders>
              <w:top w:val="single" w:sz="4" w:space="0" w:color="auto"/>
              <w:bottom w:val="single" w:sz="4" w:space="0" w:color="auto"/>
            </w:tcBorders>
            <w:vAlign w:val="center"/>
          </w:tcPr>
          <w:p w14:paraId="1D72DCD3"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SD03A</w:t>
            </w:r>
          </w:p>
          <w:p w14:paraId="5A8E586D" w14:textId="77777777" w:rsidR="005A5809" w:rsidRPr="005A5809" w:rsidRDefault="005A5809" w:rsidP="005A5809">
            <w:pPr>
              <w:widowControl w:val="0"/>
              <w:suppressAutoHyphens/>
              <w:autoSpaceDE w:val="0"/>
              <w:rPr>
                <w:noProof w:val="0"/>
                <w:lang w:val="en-US" w:eastAsia="ru-RU" w:bidi="ru-RU"/>
              </w:rPr>
            </w:pPr>
          </w:p>
        </w:tc>
        <w:tc>
          <w:tcPr>
            <w:tcW w:w="4961" w:type="dxa"/>
            <w:tcBorders>
              <w:top w:val="single" w:sz="4" w:space="0" w:color="auto"/>
              <w:bottom w:val="single" w:sz="4" w:space="0" w:color="auto"/>
            </w:tcBorders>
            <w:vAlign w:val="center"/>
          </w:tcPr>
          <w:p w14:paraId="21E33C45" w14:textId="77777777" w:rsidR="005A5809" w:rsidRPr="005A5809" w:rsidRDefault="005A5809" w:rsidP="005A5809">
            <w:pPr>
              <w:widowControl w:val="0"/>
              <w:suppressAutoHyphens/>
              <w:autoSpaceDE w:val="0"/>
              <w:adjustRightInd w:val="0"/>
              <w:rPr>
                <w:noProof w:val="0"/>
                <w:lang w:val="en-US" w:eastAsia="ru-RU" w:bidi="ru-RU"/>
              </w:rPr>
            </w:pPr>
            <w:r w:rsidRPr="005A5809">
              <w:rPr>
                <w:noProof w:val="0"/>
                <w:lang w:val="en-US" w:eastAsia="ru-RU" w:bidi="ru-RU"/>
              </w:rPr>
              <w:t xml:space="preserve">Robinet </w:t>
            </w:r>
            <w:proofErr w:type="spellStart"/>
            <w:r w:rsidRPr="005A5809">
              <w:rPr>
                <w:noProof w:val="0"/>
                <w:lang w:val="en-US" w:eastAsia="ru-RU" w:bidi="ru-RU"/>
              </w:rPr>
              <w:t>pentru</w:t>
            </w:r>
            <w:proofErr w:type="spellEnd"/>
            <w:r w:rsidRPr="005A5809">
              <w:rPr>
                <w:noProof w:val="0"/>
                <w:lang w:val="en-US" w:eastAsia="ru-RU" w:bidi="ru-RU"/>
              </w:rPr>
              <w:t xml:space="preserve"> </w:t>
            </w:r>
            <w:proofErr w:type="spellStart"/>
            <w:r w:rsidRPr="005A5809">
              <w:rPr>
                <w:noProof w:val="0"/>
                <w:lang w:val="en-US" w:eastAsia="ru-RU" w:bidi="ru-RU"/>
              </w:rPr>
              <w:t>lavoar</w:t>
            </w:r>
            <w:proofErr w:type="spellEnd"/>
            <w:r w:rsidRPr="005A5809">
              <w:rPr>
                <w:noProof w:val="0"/>
                <w:lang w:val="en-US" w:eastAsia="ru-RU" w:bidi="ru-RU"/>
              </w:rPr>
              <w:t xml:space="preserve">, </w:t>
            </w:r>
            <w:proofErr w:type="spellStart"/>
            <w:r w:rsidRPr="005A5809">
              <w:rPr>
                <w:noProof w:val="0"/>
                <w:lang w:val="en-US" w:eastAsia="ru-RU" w:bidi="ru-RU"/>
              </w:rPr>
              <w:t>indiferent</w:t>
            </w:r>
            <w:proofErr w:type="spellEnd"/>
            <w:r w:rsidRPr="005A5809">
              <w:rPr>
                <w:noProof w:val="0"/>
                <w:lang w:val="en-US" w:eastAsia="ru-RU" w:bidi="ru-RU"/>
              </w:rPr>
              <w:t xml:space="preserve"> de </w:t>
            </w:r>
            <w:proofErr w:type="spellStart"/>
            <w:r w:rsidRPr="005A5809">
              <w:rPr>
                <w:noProof w:val="0"/>
                <w:lang w:val="en-US" w:eastAsia="ru-RU" w:bidi="ru-RU"/>
              </w:rPr>
              <w:t>modul</w:t>
            </w:r>
            <w:proofErr w:type="spellEnd"/>
            <w:r w:rsidRPr="005A5809">
              <w:rPr>
                <w:noProof w:val="0"/>
                <w:lang w:val="en-US" w:eastAsia="ru-RU" w:bidi="ru-RU"/>
              </w:rPr>
              <w:t xml:space="preserve"> de </w:t>
            </w:r>
            <w:proofErr w:type="spellStart"/>
            <w:r w:rsidRPr="005A5809">
              <w:rPr>
                <w:noProof w:val="0"/>
                <w:lang w:val="en-US" w:eastAsia="ru-RU" w:bidi="ru-RU"/>
              </w:rPr>
              <w:t>inchidere</w:t>
            </w:r>
            <w:proofErr w:type="spellEnd"/>
            <w:r w:rsidRPr="005A5809">
              <w:rPr>
                <w:noProof w:val="0"/>
                <w:lang w:val="en-US" w:eastAsia="ru-RU" w:bidi="ru-RU"/>
              </w:rPr>
              <w:t xml:space="preserve">, </w:t>
            </w:r>
            <w:proofErr w:type="spellStart"/>
            <w:r w:rsidRPr="005A5809">
              <w:rPr>
                <w:noProof w:val="0"/>
                <w:lang w:val="en-US" w:eastAsia="ru-RU" w:bidi="ru-RU"/>
              </w:rPr>
              <w:t>inclusiv</w:t>
            </w:r>
            <w:proofErr w:type="spellEnd"/>
            <w:r w:rsidRPr="005A5809">
              <w:rPr>
                <w:noProof w:val="0"/>
                <w:lang w:val="en-US" w:eastAsia="ru-RU" w:bidi="ru-RU"/>
              </w:rPr>
              <w:t xml:space="preserve"> </w:t>
            </w:r>
            <w:proofErr w:type="spellStart"/>
            <w:r w:rsidRPr="005A5809">
              <w:rPr>
                <w:noProof w:val="0"/>
                <w:lang w:val="en-US" w:eastAsia="ru-RU" w:bidi="ru-RU"/>
              </w:rPr>
              <w:t>pentru</w:t>
            </w:r>
            <w:proofErr w:type="spellEnd"/>
            <w:r w:rsidRPr="005A5809">
              <w:rPr>
                <w:noProof w:val="0"/>
                <w:lang w:val="en-US" w:eastAsia="ru-RU" w:bidi="ru-RU"/>
              </w:rPr>
              <w:t xml:space="preserve"> </w:t>
            </w:r>
            <w:proofErr w:type="spellStart"/>
            <w:r w:rsidRPr="005A5809">
              <w:rPr>
                <w:noProof w:val="0"/>
                <w:lang w:val="en-US" w:eastAsia="ru-RU" w:bidi="ru-RU"/>
              </w:rPr>
              <w:t>handicapati</w:t>
            </w:r>
            <w:proofErr w:type="spellEnd"/>
          </w:p>
          <w:p w14:paraId="258BE169" w14:textId="77777777" w:rsidR="005A5809" w:rsidRPr="005A5809" w:rsidRDefault="005A5809" w:rsidP="005A5809">
            <w:pPr>
              <w:widowControl w:val="0"/>
              <w:suppressAutoHyphens/>
              <w:autoSpaceDE w:val="0"/>
              <w:adjustRightInd w:val="0"/>
              <w:rPr>
                <w:noProof w:val="0"/>
                <w:lang w:val="en-US" w:eastAsia="ru-RU" w:bidi="ru-RU"/>
              </w:rPr>
            </w:pPr>
          </w:p>
        </w:tc>
        <w:tc>
          <w:tcPr>
            <w:tcW w:w="1560" w:type="dxa"/>
            <w:tcBorders>
              <w:top w:val="single" w:sz="4" w:space="0" w:color="auto"/>
              <w:bottom w:val="single" w:sz="4" w:space="0" w:color="auto"/>
            </w:tcBorders>
            <w:vAlign w:val="center"/>
          </w:tcPr>
          <w:p w14:paraId="0253316B" w14:textId="77777777" w:rsidR="005A5809" w:rsidRPr="005A5809" w:rsidRDefault="005A5809" w:rsidP="005A5809">
            <w:pPr>
              <w:widowControl w:val="0"/>
              <w:suppressAutoHyphens/>
              <w:autoSpaceDE w:val="0"/>
              <w:jc w:val="center"/>
              <w:rPr>
                <w:noProof w:val="0"/>
                <w:lang w:val="en-US" w:eastAsia="ru-RU" w:bidi="ru-RU"/>
              </w:rPr>
            </w:pPr>
            <w:proofErr w:type="spellStart"/>
            <w:r w:rsidRPr="005A5809">
              <w:rPr>
                <w:noProof w:val="0"/>
                <w:lang w:val="en-US" w:eastAsia="ru-RU" w:bidi="ru-RU"/>
              </w:rPr>
              <w:t>buc</w:t>
            </w:r>
            <w:proofErr w:type="spellEnd"/>
          </w:p>
        </w:tc>
        <w:tc>
          <w:tcPr>
            <w:tcW w:w="1559" w:type="dxa"/>
            <w:tcBorders>
              <w:top w:val="single" w:sz="4" w:space="0" w:color="auto"/>
              <w:bottom w:val="single" w:sz="4" w:space="0" w:color="auto"/>
            </w:tcBorders>
            <w:vAlign w:val="center"/>
          </w:tcPr>
          <w:p w14:paraId="4C9B9928"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en-US" w:eastAsia="ru-RU" w:bidi="ru-RU"/>
              </w:rPr>
              <w:t>3,00</w:t>
            </w:r>
          </w:p>
        </w:tc>
      </w:tr>
      <w:tr w:rsidR="005A5809" w:rsidRPr="005A5809" w14:paraId="53938205"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CA76AF"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27</w:t>
            </w:r>
          </w:p>
        </w:tc>
        <w:tc>
          <w:tcPr>
            <w:tcW w:w="1701" w:type="dxa"/>
            <w:tcBorders>
              <w:top w:val="single" w:sz="4" w:space="0" w:color="auto"/>
              <w:bottom w:val="single" w:sz="4" w:space="0" w:color="auto"/>
            </w:tcBorders>
            <w:vAlign w:val="center"/>
          </w:tcPr>
          <w:p w14:paraId="7438056B"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SB08E</w:t>
            </w:r>
          </w:p>
          <w:p w14:paraId="2434BECD" w14:textId="77777777" w:rsidR="005A5809" w:rsidRPr="005A5809" w:rsidRDefault="005A5809" w:rsidP="005A5809">
            <w:pPr>
              <w:widowControl w:val="0"/>
              <w:suppressAutoHyphens/>
              <w:autoSpaceDE w:val="0"/>
              <w:rPr>
                <w:noProof w:val="0"/>
                <w:lang w:val="en-US" w:eastAsia="ru-RU" w:bidi="ru-RU"/>
              </w:rPr>
            </w:pPr>
          </w:p>
        </w:tc>
        <w:tc>
          <w:tcPr>
            <w:tcW w:w="4961" w:type="dxa"/>
            <w:tcBorders>
              <w:top w:val="single" w:sz="4" w:space="0" w:color="auto"/>
              <w:bottom w:val="single" w:sz="4" w:space="0" w:color="auto"/>
            </w:tcBorders>
            <w:vAlign w:val="center"/>
          </w:tcPr>
          <w:p w14:paraId="16888BBA"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Teava</w:t>
            </w:r>
            <w:proofErr w:type="spellEnd"/>
            <w:r w:rsidRPr="005A5809">
              <w:rPr>
                <w:noProof w:val="0"/>
                <w:lang w:val="en-US" w:eastAsia="ru-RU" w:bidi="ru-RU"/>
              </w:rPr>
              <w:t xml:space="preserve"> din material plastic </w:t>
            </w:r>
            <w:proofErr w:type="spellStart"/>
            <w:r w:rsidRPr="005A5809">
              <w:rPr>
                <w:noProof w:val="0"/>
                <w:lang w:val="en-US" w:eastAsia="ru-RU" w:bidi="ru-RU"/>
              </w:rPr>
              <w:t>pentru</w:t>
            </w:r>
            <w:proofErr w:type="spellEnd"/>
            <w:r w:rsidRPr="005A5809">
              <w:rPr>
                <w:noProof w:val="0"/>
                <w:lang w:val="en-US" w:eastAsia="ru-RU" w:bidi="ru-RU"/>
              </w:rPr>
              <w:t xml:space="preserve"> </w:t>
            </w:r>
            <w:proofErr w:type="spellStart"/>
            <w:r w:rsidRPr="005A5809">
              <w:rPr>
                <w:noProof w:val="0"/>
                <w:lang w:val="en-US" w:eastAsia="ru-RU" w:bidi="ru-RU"/>
              </w:rPr>
              <w:t>canalizare</w:t>
            </w:r>
            <w:proofErr w:type="spellEnd"/>
            <w:r w:rsidRPr="005A5809">
              <w:rPr>
                <w:noProof w:val="0"/>
                <w:lang w:val="en-US" w:eastAsia="ru-RU" w:bidi="ru-RU"/>
              </w:rPr>
              <w:t xml:space="preserve">, </w:t>
            </w:r>
            <w:proofErr w:type="spellStart"/>
            <w:r w:rsidRPr="005A5809">
              <w:rPr>
                <w:noProof w:val="0"/>
                <w:lang w:val="en-US" w:eastAsia="ru-RU" w:bidi="ru-RU"/>
              </w:rPr>
              <w:t>imbinata</w:t>
            </w:r>
            <w:proofErr w:type="spellEnd"/>
            <w:r w:rsidRPr="005A5809">
              <w:rPr>
                <w:noProof w:val="0"/>
                <w:lang w:val="en-US" w:eastAsia="ru-RU" w:bidi="ru-RU"/>
              </w:rPr>
              <w:t xml:space="preserve"> cu </w:t>
            </w:r>
            <w:proofErr w:type="spellStart"/>
            <w:r w:rsidRPr="005A5809">
              <w:rPr>
                <w:noProof w:val="0"/>
                <w:lang w:val="en-US" w:eastAsia="ru-RU" w:bidi="ru-RU"/>
              </w:rPr>
              <w:t>garnitura</w:t>
            </w:r>
            <w:proofErr w:type="spellEnd"/>
            <w:r w:rsidRPr="005A5809">
              <w:rPr>
                <w:noProof w:val="0"/>
                <w:lang w:val="en-US" w:eastAsia="ru-RU" w:bidi="ru-RU"/>
              </w:rPr>
              <w:t xml:space="preserve"> de </w:t>
            </w:r>
            <w:proofErr w:type="spellStart"/>
            <w:r w:rsidRPr="005A5809">
              <w:rPr>
                <w:noProof w:val="0"/>
                <w:lang w:val="en-US" w:eastAsia="ru-RU" w:bidi="ru-RU"/>
              </w:rPr>
              <w:t>cauciuc</w:t>
            </w:r>
            <w:proofErr w:type="spellEnd"/>
            <w:r w:rsidRPr="005A5809">
              <w:rPr>
                <w:noProof w:val="0"/>
                <w:lang w:val="en-US" w:eastAsia="ru-RU" w:bidi="ru-RU"/>
              </w:rPr>
              <w:t xml:space="preserve">, </w:t>
            </w:r>
            <w:proofErr w:type="spellStart"/>
            <w:r w:rsidRPr="005A5809">
              <w:rPr>
                <w:noProof w:val="0"/>
                <w:lang w:val="en-US" w:eastAsia="ru-RU" w:bidi="ru-RU"/>
              </w:rPr>
              <w:t>montata</w:t>
            </w:r>
            <w:proofErr w:type="spellEnd"/>
            <w:r w:rsidRPr="005A5809">
              <w:rPr>
                <w:noProof w:val="0"/>
                <w:lang w:val="en-US" w:eastAsia="ru-RU" w:bidi="ru-RU"/>
              </w:rPr>
              <w:t xml:space="preserve"> </w:t>
            </w:r>
            <w:proofErr w:type="spellStart"/>
            <w:r w:rsidRPr="005A5809">
              <w:rPr>
                <w:noProof w:val="0"/>
                <w:lang w:val="en-US" w:eastAsia="ru-RU" w:bidi="ru-RU"/>
              </w:rPr>
              <w:lastRenderedPageBreak/>
              <w:t>aparent</w:t>
            </w:r>
            <w:proofErr w:type="spellEnd"/>
            <w:r w:rsidRPr="005A5809">
              <w:rPr>
                <w:noProof w:val="0"/>
                <w:lang w:val="en-US" w:eastAsia="ru-RU" w:bidi="ru-RU"/>
              </w:rPr>
              <w:t xml:space="preserve"> </w:t>
            </w:r>
            <w:proofErr w:type="spellStart"/>
            <w:r w:rsidRPr="005A5809">
              <w:rPr>
                <w:noProof w:val="0"/>
                <w:lang w:val="en-US" w:eastAsia="ru-RU" w:bidi="ru-RU"/>
              </w:rPr>
              <w:t>sau</w:t>
            </w:r>
            <w:proofErr w:type="spellEnd"/>
            <w:r w:rsidRPr="005A5809">
              <w:rPr>
                <w:noProof w:val="0"/>
                <w:lang w:val="en-US" w:eastAsia="ru-RU" w:bidi="ru-RU"/>
              </w:rPr>
              <w:t xml:space="preserve"> </w:t>
            </w:r>
            <w:proofErr w:type="spellStart"/>
            <w:r w:rsidRPr="005A5809">
              <w:rPr>
                <w:noProof w:val="0"/>
                <w:lang w:val="en-US" w:eastAsia="ru-RU" w:bidi="ru-RU"/>
              </w:rPr>
              <w:t>ingropat</w:t>
            </w:r>
            <w:proofErr w:type="spellEnd"/>
            <w:r w:rsidRPr="005A5809">
              <w:rPr>
                <w:noProof w:val="0"/>
                <w:lang w:val="en-US" w:eastAsia="ru-RU" w:bidi="ru-RU"/>
              </w:rPr>
              <w:t xml:space="preserve"> sub </w:t>
            </w:r>
            <w:proofErr w:type="spellStart"/>
            <w:r w:rsidRPr="005A5809">
              <w:rPr>
                <w:noProof w:val="0"/>
                <w:lang w:val="en-US" w:eastAsia="ru-RU" w:bidi="ru-RU"/>
              </w:rPr>
              <w:t>pardoseala</w:t>
            </w:r>
            <w:proofErr w:type="spellEnd"/>
            <w:r w:rsidRPr="005A5809">
              <w:rPr>
                <w:noProof w:val="0"/>
                <w:lang w:val="en-US" w:eastAsia="ru-RU" w:bidi="ru-RU"/>
              </w:rPr>
              <w:t>,  d 100 mm PPVC</w:t>
            </w:r>
          </w:p>
          <w:p w14:paraId="0F651C77" w14:textId="77777777" w:rsidR="005A5809" w:rsidRPr="005A5809" w:rsidRDefault="005A5809" w:rsidP="005A5809">
            <w:pPr>
              <w:widowControl w:val="0"/>
              <w:suppressAutoHyphens/>
              <w:autoSpaceDE w:val="0"/>
              <w:adjustRightInd w:val="0"/>
              <w:rPr>
                <w:noProof w:val="0"/>
                <w:lang w:val="en-US" w:eastAsia="ru-RU" w:bidi="ru-RU"/>
              </w:rPr>
            </w:pPr>
          </w:p>
        </w:tc>
        <w:tc>
          <w:tcPr>
            <w:tcW w:w="1560" w:type="dxa"/>
            <w:tcBorders>
              <w:top w:val="single" w:sz="4" w:space="0" w:color="auto"/>
              <w:bottom w:val="single" w:sz="4" w:space="0" w:color="auto"/>
            </w:tcBorders>
            <w:vAlign w:val="center"/>
          </w:tcPr>
          <w:p w14:paraId="3501B60E"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en-US" w:eastAsia="ru-RU" w:bidi="ru-RU"/>
              </w:rPr>
              <w:lastRenderedPageBreak/>
              <w:t>m</w:t>
            </w:r>
          </w:p>
        </w:tc>
        <w:tc>
          <w:tcPr>
            <w:tcW w:w="1559" w:type="dxa"/>
            <w:tcBorders>
              <w:top w:val="single" w:sz="4" w:space="0" w:color="auto"/>
              <w:bottom w:val="single" w:sz="4" w:space="0" w:color="auto"/>
            </w:tcBorders>
            <w:vAlign w:val="center"/>
          </w:tcPr>
          <w:p w14:paraId="1DB2131A"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en-US" w:eastAsia="ru-RU" w:bidi="ru-RU"/>
              </w:rPr>
              <w:t>1,00</w:t>
            </w:r>
          </w:p>
        </w:tc>
      </w:tr>
      <w:tr w:rsidR="005A5809" w:rsidRPr="005A5809" w14:paraId="2AAA4666"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EFCEC9"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28</w:t>
            </w:r>
          </w:p>
        </w:tc>
        <w:tc>
          <w:tcPr>
            <w:tcW w:w="1701" w:type="dxa"/>
            <w:tcBorders>
              <w:top w:val="single" w:sz="4" w:space="0" w:color="auto"/>
              <w:bottom w:val="single" w:sz="4" w:space="0" w:color="auto"/>
            </w:tcBorders>
            <w:vAlign w:val="center"/>
          </w:tcPr>
          <w:p w14:paraId="76DCCE1B"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SB08C</w:t>
            </w:r>
          </w:p>
          <w:p w14:paraId="0FDBE0E4" w14:textId="77777777" w:rsidR="005A5809" w:rsidRPr="005A5809" w:rsidRDefault="005A5809" w:rsidP="005A5809">
            <w:pPr>
              <w:widowControl w:val="0"/>
              <w:suppressAutoHyphens/>
              <w:autoSpaceDE w:val="0"/>
              <w:rPr>
                <w:noProof w:val="0"/>
                <w:lang w:val="en-US" w:eastAsia="ru-RU" w:bidi="ru-RU"/>
              </w:rPr>
            </w:pPr>
          </w:p>
        </w:tc>
        <w:tc>
          <w:tcPr>
            <w:tcW w:w="4961" w:type="dxa"/>
            <w:tcBorders>
              <w:top w:val="single" w:sz="4" w:space="0" w:color="auto"/>
              <w:bottom w:val="single" w:sz="4" w:space="0" w:color="auto"/>
            </w:tcBorders>
            <w:vAlign w:val="center"/>
          </w:tcPr>
          <w:p w14:paraId="014F40B5"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Teava</w:t>
            </w:r>
            <w:proofErr w:type="spellEnd"/>
            <w:r w:rsidRPr="005A5809">
              <w:rPr>
                <w:noProof w:val="0"/>
                <w:lang w:val="en-US" w:eastAsia="ru-RU" w:bidi="ru-RU"/>
              </w:rPr>
              <w:t xml:space="preserve"> din material plastic </w:t>
            </w:r>
            <w:proofErr w:type="spellStart"/>
            <w:r w:rsidRPr="005A5809">
              <w:rPr>
                <w:noProof w:val="0"/>
                <w:lang w:val="en-US" w:eastAsia="ru-RU" w:bidi="ru-RU"/>
              </w:rPr>
              <w:t>pentru</w:t>
            </w:r>
            <w:proofErr w:type="spellEnd"/>
            <w:r w:rsidRPr="005A5809">
              <w:rPr>
                <w:noProof w:val="0"/>
                <w:lang w:val="en-US" w:eastAsia="ru-RU" w:bidi="ru-RU"/>
              </w:rPr>
              <w:t xml:space="preserve"> </w:t>
            </w:r>
            <w:proofErr w:type="spellStart"/>
            <w:r w:rsidRPr="005A5809">
              <w:rPr>
                <w:noProof w:val="0"/>
                <w:lang w:val="en-US" w:eastAsia="ru-RU" w:bidi="ru-RU"/>
              </w:rPr>
              <w:t>canalizare</w:t>
            </w:r>
            <w:proofErr w:type="spellEnd"/>
            <w:r w:rsidRPr="005A5809">
              <w:rPr>
                <w:noProof w:val="0"/>
                <w:lang w:val="en-US" w:eastAsia="ru-RU" w:bidi="ru-RU"/>
              </w:rPr>
              <w:t xml:space="preserve">, </w:t>
            </w:r>
            <w:proofErr w:type="spellStart"/>
            <w:r w:rsidRPr="005A5809">
              <w:rPr>
                <w:noProof w:val="0"/>
                <w:lang w:val="en-US" w:eastAsia="ru-RU" w:bidi="ru-RU"/>
              </w:rPr>
              <w:t>imbinata</w:t>
            </w:r>
            <w:proofErr w:type="spellEnd"/>
            <w:r w:rsidRPr="005A5809">
              <w:rPr>
                <w:noProof w:val="0"/>
                <w:lang w:val="en-US" w:eastAsia="ru-RU" w:bidi="ru-RU"/>
              </w:rPr>
              <w:t xml:space="preserve"> cu </w:t>
            </w:r>
            <w:proofErr w:type="spellStart"/>
            <w:r w:rsidRPr="005A5809">
              <w:rPr>
                <w:noProof w:val="0"/>
                <w:lang w:val="en-US" w:eastAsia="ru-RU" w:bidi="ru-RU"/>
              </w:rPr>
              <w:t>garnitura</w:t>
            </w:r>
            <w:proofErr w:type="spellEnd"/>
            <w:r w:rsidRPr="005A5809">
              <w:rPr>
                <w:noProof w:val="0"/>
                <w:lang w:val="en-US" w:eastAsia="ru-RU" w:bidi="ru-RU"/>
              </w:rPr>
              <w:t xml:space="preserve"> de </w:t>
            </w:r>
            <w:proofErr w:type="spellStart"/>
            <w:r w:rsidRPr="005A5809">
              <w:rPr>
                <w:noProof w:val="0"/>
                <w:lang w:val="en-US" w:eastAsia="ru-RU" w:bidi="ru-RU"/>
              </w:rPr>
              <w:t>cauciuc</w:t>
            </w:r>
            <w:proofErr w:type="spellEnd"/>
            <w:r w:rsidRPr="005A5809">
              <w:rPr>
                <w:noProof w:val="0"/>
                <w:lang w:val="en-US" w:eastAsia="ru-RU" w:bidi="ru-RU"/>
              </w:rPr>
              <w:t xml:space="preserve">, </w:t>
            </w:r>
            <w:proofErr w:type="spellStart"/>
            <w:r w:rsidRPr="005A5809">
              <w:rPr>
                <w:noProof w:val="0"/>
                <w:lang w:val="en-US" w:eastAsia="ru-RU" w:bidi="ru-RU"/>
              </w:rPr>
              <w:t>montata</w:t>
            </w:r>
            <w:proofErr w:type="spellEnd"/>
            <w:r w:rsidRPr="005A5809">
              <w:rPr>
                <w:noProof w:val="0"/>
                <w:lang w:val="en-US" w:eastAsia="ru-RU" w:bidi="ru-RU"/>
              </w:rPr>
              <w:t xml:space="preserve"> </w:t>
            </w:r>
            <w:proofErr w:type="spellStart"/>
            <w:r w:rsidRPr="005A5809">
              <w:rPr>
                <w:noProof w:val="0"/>
                <w:lang w:val="en-US" w:eastAsia="ru-RU" w:bidi="ru-RU"/>
              </w:rPr>
              <w:t>aparent</w:t>
            </w:r>
            <w:proofErr w:type="spellEnd"/>
            <w:r w:rsidRPr="005A5809">
              <w:rPr>
                <w:noProof w:val="0"/>
                <w:lang w:val="en-US" w:eastAsia="ru-RU" w:bidi="ru-RU"/>
              </w:rPr>
              <w:t xml:space="preserve"> </w:t>
            </w:r>
            <w:proofErr w:type="spellStart"/>
            <w:r w:rsidRPr="005A5809">
              <w:rPr>
                <w:noProof w:val="0"/>
                <w:lang w:val="en-US" w:eastAsia="ru-RU" w:bidi="ru-RU"/>
              </w:rPr>
              <w:t>sau</w:t>
            </w:r>
            <w:proofErr w:type="spellEnd"/>
            <w:r w:rsidRPr="005A5809">
              <w:rPr>
                <w:noProof w:val="0"/>
                <w:lang w:val="en-US" w:eastAsia="ru-RU" w:bidi="ru-RU"/>
              </w:rPr>
              <w:t xml:space="preserve"> </w:t>
            </w:r>
            <w:proofErr w:type="spellStart"/>
            <w:r w:rsidRPr="005A5809">
              <w:rPr>
                <w:noProof w:val="0"/>
                <w:lang w:val="en-US" w:eastAsia="ru-RU" w:bidi="ru-RU"/>
              </w:rPr>
              <w:t>ingropat</w:t>
            </w:r>
            <w:proofErr w:type="spellEnd"/>
            <w:r w:rsidRPr="005A5809">
              <w:rPr>
                <w:noProof w:val="0"/>
                <w:lang w:val="en-US" w:eastAsia="ru-RU" w:bidi="ru-RU"/>
              </w:rPr>
              <w:t xml:space="preserve"> sub </w:t>
            </w:r>
            <w:proofErr w:type="spellStart"/>
            <w:r w:rsidRPr="005A5809">
              <w:rPr>
                <w:noProof w:val="0"/>
                <w:lang w:val="en-US" w:eastAsia="ru-RU" w:bidi="ru-RU"/>
              </w:rPr>
              <w:t>pardoseala</w:t>
            </w:r>
            <w:proofErr w:type="spellEnd"/>
            <w:r w:rsidRPr="005A5809">
              <w:rPr>
                <w:noProof w:val="0"/>
                <w:lang w:val="en-US" w:eastAsia="ru-RU" w:bidi="ru-RU"/>
              </w:rPr>
              <w:t>,  d 50 mm PVC</w:t>
            </w:r>
          </w:p>
          <w:p w14:paraId="587203DE" w14:textId="77777777" w:rsidR="005A5809" w:rsidRPr="005A5809" w:rsidRDefault="005A5809" w:rsidP="005A5809">
            <w:pPr>
              <w:widowControl w:val="0"/>
              <w:suppressAutoHyphens/>
              <w:autoSpaceDE w:val="0"/>
              <w:adjustRightInd w:val="0"/>
              <w:rPr>
                <w:noProof w:val="0"/>
                <w:lang w:val="en-US" w:eastAsia="ru-RU" w:bidi="ru-RU"/>
              </w:rPr>
            </w:pPr>
          </w:p>
        </w:tc>
        <w:tc>
          <w:tcPr>
            <w:tcW w:w="1560" w:type="dxa"/>
            <w:tcBorders>
              <w:top w:val="single" w:sz="4" w:space="0" w:color="auto"/>
              <w:bottom w:val="single" w:sz="4" w:space="0" w:color="auto"/>
            </w:tcBorders>
            <w:vAlign w:val="center"/>
          </w:tcPr>
          <w:p w14:paraId="290B4A9F"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en-US" w:eastAsia="ru-RU" w:bidi="ru-RU"/>
              </w:rPr>
              <w:t>m</w:t>
            </w:r>
          </w:p>
        </w:tc>
        <w:tc>
          <w:tcPr>
            <w:tcW w:w="1559" w:type="dxa"/>
            <w:tcBorders>
              <w:top w:val="single" w:sz="4" w:space="0" w:color="auto"/>
              <w:bottom w:val="single" w:sz="4" w:space="0" w:color="auto"/>
            </w:tcBorders>
            <w:vAlign w:val="center"/>
          </w:tcPr>
          <w:p w14:paraId="313A7514"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en-US" w:eastAsia="ru-RU" w:bidi="ru-RU"/>
              </w:rPr>
              <w:t>2,00</w:t>
            </w:r>
          </w:p>
        </w:tc>
      </w:tr>
      <w:tr w:rsidR="005A5809" w:rsidRPr="005A5809" w14:paraId="10272294"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5B917E"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29</w:t>
            </w:r>
          </w:p>
        </w:tc>
        <w:tc>
          <w:tcPr>
            <w:tcW w:w="1701" w:type="dxa"/>
            <w:tcBorders>
              <w:top w:val="single" w:sz="4" w:space="0" w:color="auto"/>
              <w:bottom w:val="single" w:sz="4" w:space="0" w:color="auto"/>
            </w:tcBorders>
            <w:vAlign w:val="center"/>
          </w:tcPr>
          <w:p w14:paraId="10E971D5"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SC13A</w:t>
            </w:r>
          </w:p>
          <w:p w14:paraId="66C0B0CC" w14:textId="77777777" w:rsidR="005A5809" w:rsidRPr="005A5809" w:rsidRDefault="005A5809" w:rsidP="005A5809">
            <w:pPr>
              <w:widowControl w:val="0"/>
              <w:suppressAutoHyphens/>
              <w:autoSpaceDE w:val="0"/>
              <w:rPr>
                <w:noProof w:val="0"/>
                <w:lang w:val="en-US" w:eastAsia="ru-RU" w:bidi="ru-RU"/>
              </w:rPr>
            </w:pPr>
          </w:p>
        </w:tc>
        <w:tc>
          <w:tcPr>
            <w:tcW w:w="4961" w:type="dxa"/>
            <w:tcBorders>
              <w:top w:val="single" w:sz="4" w:space="0" w:color="auto"/>
              <w:bottom w:val="single" w:sz="4" w:space="0" w:color="auto"/>
            </w:tcBorders>
            <w:vAlign w:val="center"/>
          </w:tcPr>
          <w:p w14:paraId="094B79B3"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Oglinda</w:t>
            </w:r>
            <w:proofErr w:type="spellEnd"/>
            <w:r w:rsidRPr="005A5809">
              <w:rPr>
                <w:noProof w:val="0"/>
                <w:lang w:val="en-US" w:eastAsia="ru-RU" w:bidi="ru-RU"/>
              </w:rPr>
              <w:t xml:space="preserve"> </w:t>
            </w:r>
            <w:proofErr w:type="spellStart"/>
            <w:r w:rsidRPr="005A5809">
              <w:rPr>
                <w:noProof w:val="0"/>
                <w:lang w:val="en-US" w:eastAsia="ru-RU" w:bidi="ru-RU"/>
              </w:rPr>
              <w:t>sanitara</w:t>
            </w:r>
            <w:proofErr w:type="spellEnd"/>
            <w:r w:rsidRPr="005A5809">
              <w:rPr>
                <w:noProof w:val="0"/>
                <w:lang w:val="en-US" w:eastAsia="ru-RU" w:bidi="ru-RU"/>
              </w:rPr>
              <w:t xml:space="preserve"> din </w:t>
            </w:r>
            <w:proofErr w:type="spellStart"/>
            <w:r w:rsidRPr="005A5809">
              <w:rPr>
                <w:noProof w:val="0"/>
                <w:lang w:val="en-US" w:eastAsia="ru-RU" w:bidi="ru-RU"/>
              </w:rPr>
              <w:t>semicristal</w:t>
            </w:r>
            <w:proofErr w:type="spellEnd"/>
            <w:r w:rsidRPr="005A5809">
              <w:rPr>
                <w:noProof w:val="0"/>
                <w:lang w:val="en-US" w:eastAsia="ru-RU" w:bidi="ru-RU"/>
              </w:rPr>
              <w:t xml:space="preserve"> cu </w:t>
            </w:r>
            <w:proofErr w:type="spellStart"/>
            <w:r w:rsidRPr="005A5809">
              <w:rPr>
                <w:noProof w:val="0"/>
                <w:lang w:val="en-US" w:eastAsia="ru-RU" w:bidi="ru-RU"/>
              </w:rPr>
              <w:t>marginile</w:t>
            </w:r>
            <w:proofErr w:type="spellEnd"/>
            <w:r w:rsidRPr="005A5809">
              <w:rPr>
                <w:noProof w:val="0"/>
                <w:lang w:val="en-US" w:eastAsia="ru-RU" w:bidi="ru-RU"/>
              </w:rPr>
              <w:t xml:space="preserve"> </w:t>
            </w:r>
            <w:proofErr w:type="spellStart"/>
            <w:r w:rsidRPr="005A5809">
              <w:rPr>
                <w:noProof w:val="0"/>
                <w:lang w:val="en-US" w:eastAsia="ru-RU" w:bidi="ru-RU"/>
              </w:rPr>
              <w:t>slefuite</w:t>
            </w:r>
            <w:proofErr w:type="spellEnd"/>
            <w:r w:rsidRPr="005A5809">
              <w:rPr>
                <w:noProof w:val="0"/>
                <w:lang w:val="en-US" w:eastAsia="ru-RU" w:bidi="ru-RU"/>
              </w:rPr>
              <w:t xml:space="preserve">, avid </w:t>
            </w:r>
            <w:proofErr w:type="spellStart"/>
            <w:r w:rsidRPr="005A5809">
              <w:rPr>
                <w:noProof w:val="0"/>
                <w:lang w:val="en-US" w:eastAsia="ru-RU" w:bidi="ru-RU"/>
              </w:rPr>
              <w:t>dimensiunile</w:t>
            </w:r>
            <w:proofErr w:type="spellEnd"/>
            <w:r w:rsidRPr="005A5809">
              <w:rPr>
                <w:noProof w:val="0"/>
                <w:lang w:val="en-US" w:eastAsia="ru-RU" w:bidi="ru-RU"/>
              </w:rPr>
              <w:t xml:space="preserve"> de 400 x 500 x 600 mm, </w:t>
            </w:r>
            <w:proofErr w:type="spellStart"/>
            <w:r w:rsidRPr="005A5809">
              <w:rPr>
                <w:noProof w:val="0"/>
                <w:lang w:val="en-US" w:eastAsia="ru-RU" w:bidi="ru-RU"/>
              </w:rPr>
              <w:t>montata</w:t>
            </w:r>
            <w:proofErr w:type="spellEnd"/>
            <w:r w:rsidRPr="005A5809">
              <w:rPr>
                <w:noProof w:val="0"/>
                <w:lang w:val="en-US" w:eastAsia="ru-RU" w:bidi="ru-RU"/>
              </w:rPr>
              <w:t xml:space="preserve"> pe </w:t>
            </w:r>
            <w:proofErr w:type="spellStart"/>
            <w:r w:rsidRPr="005A5809">
              <w:rPr>
                <w:noProof w:val="0"/>
                <w:lang w:val="en-US" w:eastAsia="ru-RU" w:bidi="ru-RU"/>
              </w:rPr>
              <w:t>perete</w:t>
            </w:r>
            <w:proofErr w:type="spellEnd"/>
            <w:r w:rsidRPr="005A5809">
              <w:rPr>
                <w:noProof w:val="0"/>
                <w:lang w:val="en-US" w:eastAsia="ru-RU" w:bidi="ru-RU"/>
              </w:rPr>
              <w:t xml:space="preserve"> din </w:t>
            </w:r>
            <w:proofErr w:type="spellStart"/>
            <w:r w:rsidRPr="005A5809">
              <w:rPr>
                <w:noProof w:val="0"/>
                <w:lang w:val="en-US" w:eastAsia="ru-RU" w:bidi="ru-RU"/>
              </w:rPr>
              <w:t>zidarie</w:t>
            </w:r>
            <w:proofErr w:type="spellEnd"/>
            <w:r w:rsidRPr="005A5809">
              <w:rPr>
                <w:noProof w:val="0"/>
                <w:lang w:val="en-US" w:eastAsia="ru-RU" w:bidi="ru-RU"/>
              </w:rPr>
              <w:t xml:space="preserve"> de </w:t>
            </w:r>
            <w:proofErr w:type="spellStart"/>
            <w:r w:rsidRPr="005A5809">
              <w:rPr>
                <w:noProof w:val="0"/>
                <w:lang w:val="en-US" w:eastAsia="ru-RU" w:bidi="ru-RU"/>
              </w:rPr>
              <w:t>caramida</w:t>
            </w:r>
            <w:proofErr w:type="spellEnd"/>
            <w:r w:rsidRPr="005A5809">
              <w:rPr>
                <w:noProof w:val="0"/>
                <w:lang w:val="en-US" w:eastAsia="ru-RU" w:bidi="ru-RU"/>
              </w:rPr>
              <w:t xml:space="preserve"> </w:t>
            </w:r>
            <w:proofErr w:type="spellStart"/>
            <w:r w:rsidRPr="005A5809">
              <w:rPr>
                <w:noProof w:val="0"/>
                <w:lang w:val="en-US" w:eastAsia="ru-RU" w:bidi="ru-RU"/>
              </w:rPr>
              <w:t>sau</w:t>
            </w:r>
            <w:proofErr w:type="spellEnd"/>
            <w:r w:rsidRPr="005A5809">
              <w:rPr>
                <w:noProof w:val="0"/>
                <w:lang w:val="en-US" w:eastAsia="ru-RU" w:bidi="ru-RU"/>
              </w:rPr>
              <w:t xml:space="preserve"> </w:t>
            </w:r>
            <w:proofErr w:type="spellStart"/>
            <w:r w:rsidRPr="005A5809">
              <w:rPr>
                <w:noProof w:val="0"/>
                <w:lang w:val="en-US" w:eastAsia="ru-RU" w:bidi="ru-RU"/>
              </w:rPr>
              <w:t>b.c.a.</w:t>
            </w:r>
            <w:proofErr w:type="spellEnd"/>
          </w:p>
          <w:p w14:paraId="2F88779C" w14:textId="77777777" w:rsidR="005A5809" w:rsidRPr="005A5809" w:rsidRDefault="005A5809" w:rsidP="005A5809">
            <w:pPr>
              <w:widowControl w:val="0"/>
              <w:suppressAutoHyphens/>
              <w:autoSpaceDE w:val="0"/>
              <w:adjustRightInd w:val="0"/>
              <w:rPr>
                <w:noProof w:val="0"/>
                <w:lang w:val="en-US" w:eastAsia="ru-RU" w:bidi="ru-RU"/>
              </w:rPr>
            </w:pPr>
          </w:p>
        </w:tc>
        <w:tc>
          <w:tcPr>
            <w:tcW w:w="1560" w:type="dxa"/>
            <w:tcBorders>
              <w:top w:val="single" w:sz="4" w:space="0" w:color="auto"/>
              <w:bottom w:val="single" w:sz="4" w:space="0" w:color="auto"/>
            </w:tcBorders>
            <w:vAlign w:val="center"/>
          </w:tcPr>
          <w:p w14:paraId="21615C43" w14:textId="77777777" w:rsidR="005A5809" w:rsidRPr="005A5809" w:rsidRDefault="005A5809" w:rsidP="005A5809">
            <w:pPr>
              <w:widowControl w:val="0"/>
              <w:suppressAutoHyphens/>
              <w:autoSpaceDE w:val="0"/>
              <w:jc w:val="center"/>
              <w:rPr>
                <w:noProof w:val="0"/>
                <w:lang w:val="en-US" w:eastAsia="ru-RU" w:bidi="ru-RU"/>
              </w:rPr>
            </w:pPr>
            <w:proofErr w:type="spellStart"/>
            <w:r w:rsidRPr="005A5809">
              <w:rPr>
                <w:noProof w:val="0"/>
                <w:lang w:val="en-US" w:eastAsia="ru-RU" w:bidi="ru-RU"/>
              </w:rPr>
              <w:t>buc</w:t>
            </w:r>
            <w:proofErr w:type="spellEnd"/>
          </w:p>
        </w:tc>
        <w:tc>
          <w:tcPr>
            <w:tcW w:w="1559" w:type="dxa"/>
            <w:tcBorders>
              <w:top w:val="single" w:sz="4" w:space="0" w:color="auto"/>
              <w:bottom w:val="single" w:sz="4" w:space="0" w:color="auto"/>
            </w:tcBorders>
            <w:vAlign w:val="center"/>
          </w:tcPr>
          <w:p w14:paraId="2F1D3FD9"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en-US" w:eastAsia="ru-RU" w:bidi="ru-RU"/>
              </w:rPr>
              <w:t>1,00</w:t>
            </w:r>
          </w:p>
        </w:tc>
      </w:tr>
      <w:tr w:rsidR="005A5809" w:rsidRPr="005A5809" w14:paraId="6057AB7F"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664AD4"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30</w:t>
            </w:r>
          </w:p>
        </w:tc>
        <w:tc>
          <w:tcPr>
            <w:tcW w:w="1701" w:type="dxa"/>
            <w:tcBorders>
              <w:top w:val="single" w:sz="4" w:space="0" w:color="auto"/>
              <w:bottom w:val="single" w:sz="4" w:space="0" w:color="auto"/>
            </w:tcBorders>
            <w:vAlign w:val="center"/>
          </w:tcPr>
          <w:p w14:paraId="1751704C"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SC14A</w:t>
            </w:r>
          </w:p>
          <w:p w14:paraId="2A4DDFD0" w14:textId="77777777" w:rsidR="005A5809" w:rsidRPr="005A5809" w:rsidRDefault="005A5809" w:rsidP="005A5809">
            <w:pPr>
              <w:widowControl w:val="0"/>
              <w:suppressAutoHyphens/>
              <w:autoSpaceDE w:val="0"/>
              <w:rPr>
                <w:noProof w:val="0"/>
                <w:lang w:val="en-US" w:eastAsia="ru-RU" w:bidi="ru-RU"/>
              </w:rPr>
            </w:pPr>
          </w:p>
        </w:tc>
        <w:tc>
          <w:tcPr>
            <w:tcW w:w="4961" w:type="dxa"/>
            <w:tcBorders>
              <w:top w:val="single" w:sz="4" w:space="0" w:color="auto"/>
              <w:bottom w:val="single" w:sz="4" w:space="0" w:color="auto"/>
            </w:tcBorders>
            <w:vAlign w:val="center"/>
          </w:tcPr>
          <w:p w14:paraId="088FFDFD"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Sapuniera</w:t>
            </w:r>
            <w:proofErr w:type="spellEnd"/>
            <w:r w:rsidRPr="005A5809">
              <w:rPr>
                <w:noProof w:val="0"/>
                <w:lang w:val="en-US" w:eastAsia="ru-RU" w:bidi="ru-RU"/>
              </w:rPr>
              <w:t xml:space="preserve"> din </w:t>
            </w:r>
            <w:proofErr w:type="spellStart"/>
            <w:r w:rsidRPr="005A5809">
              <w:rPr>
                <w:noProof w:val="0"/>
                <w:lang w:val="en-US" w:eastAsia="ru-RU" w:bidi="ru-RU"/>
              </w:rPr>
              <w:t>portelan</w:t>
            </w:r>
            <w:proofErr w:type="spellEnd"/>
            <w:r w:rsidRPr="005A5809">
              <w:rPr>
                <w:noProof w:val="0"/>
                <w:lang w:val="en-US" w:eastAsia="ru-RU" w:bidi="ru-RU"/>
              </w:rPr>
              <w:t xml:space="preserve"> </w:t>
            </w:r>
            <w:proofErr w:type="spellStart"/>
            <w:r w:rsidRPr="005A5809">
              <w:rPr>
                <w:noProof w:val="0"/>
                <w:lang w:val="en-US" w:eastAsia="ru-RU" w:bidi="ru-RU"/>
              </w:rPr>
              <w:t>sanitar</w:t>
            </w:r>
            <w:proofErr w:type="spellEnd"/>
            <w:r w:rsidRPr="005A5809">
              <w:rPr>
                <w:noProof w:val="0"/>
                <w:lang w:val="en-US" w:eastAsia="ru-RU" w:bidi="ru-RU"/>
              </w:rPr>
              <w:t xml:space="preserve">, </w:t>
            </w:r>
            <w:proofErr w:type="spellStart"/>
            <w:r w:rsidRPr="005A5809">
              <w:rPr>
                <w:noProof w:val="0"/>
                <w:lang w:val="en-US" w:eastAsia="ru-RU" w:bidi="ru-RU"/>
              </w:rPr>
              <w:t>montat</w:t>
            </w:r>
            <w:proofErr w:type="spellEnd"/>
            <w:r w:rsidRPr="005A5809">
              <w:rPr>
                <w:noProof w:val="0"/>
                <w:lang w:val="en-US" w:eastAsia="ru-RU" w:bidi="ru-RU"/>
              </w:rPr>
              <w:t xml:space="preserve"> pe </w:t>
            </w:r>
            <w:proofErr w:type="spellStart"/>
            <w:r w:rsidRPr="005A5809">
              <w:rPr>
                <w:noProof w:val="0"/>
                <w:lang w:val="en-US" w:eastAsia="ru-RU" w:bidi="ru-RU"/>
              </w:rPr>
              <w:t>perete</w:t>
            </w:r>
            <w:proofErr w:type="spellEnd"/>
            <w:r w:rsidRPr="005A5809">
              <w:rPr>
                <w:noProof w:val="0"/>
                <w:lang w:val="en-US" w:eastAsia="ru-RU" w:bidi="ru-RU"/>
              </w:rPr>
              <w:t xml:space="preserve"> din </w:t>
            </w:r>
            <w:proofErr w:type="spellStart"/>
            <w:r w:rsidRPr="005A5809">
              <w:rPr>
                <w:noProof w:val="0"/>
                <w:lang w:val="en-US" w:eastAsia="ru-RU" w:bidi="ru-RU"/>
              </w:rPr>
              <w:t>zidarie</w:t>
            </w:r>
            <w:proofErr w:type="spellEnd"/>
            <w:r w:rsidRPr="005A5809">
              <w:rPr>
                <w:noProof w:val="0"/>
                <w:lang w:val="en-US" w:eastAsia="ru-RU" w:bidi="ru-RU"/>
              </w:rPr>
              <w:t xml:space="preserve"> de </w:t>
            </w:r>
            <w:proofErr w:type="spellStart"/>
            <w:r w:rsidRPr="005A5809">
              <w:rPr>
                <w:noProof w:val="0"/>
                <w:lang w:val="en-US" w:eastAsia="ru-RU" w:bidi="ru-RU"/>
              </w:rPr>
              <w:t>caramida</w:t>
            </w:r>
            <w:proofErr w:type="spellEnd"/>
            <w:r w:rsidRPr="005A5809">
              <w:rPr>
                <w:noProof w:val="0"/>
                <w:lang w:val="en-US" w:eastAsia="ru-RU" w:bidi="ru-RU"/>
              </w:rPr>
              <w:t xml:space="preserve"> </w:t>
            </w:r>
          </w:p>
          <w:p w14:paraId="170F9B12" w14:textId="77777777" w:rsidR="005A5809" w:rsidRPr="005A5809" w:rsidRDefault="005A5809" w:rsidP="005A5809">
            <w:pPr>
              <w:widowControl w:val="0"/>
              <w:suppressAutoHyphens/>
              <w:autoSpaceDE w:val="0"/>
              <w:adjustRightInd w:val="0"/>
              <w:rPr>
                <w:noProof w:val="0"/>
                <w:lang w:val="en-US" w:eastAsia="ru-RU" w:bidi="ru-RU"/>
              </w:rPr>
            </w:pPr>
          </w:p>
        </w:tc>
        <w:tc>
          <w:tcPr>
            <w:tcW w:w="1560" w:type="dxa"/>
            <w:tcBorders>
              <w:top w:val="single" w:sz="4" w:space="0" w:color="auto"/>
              <w:bottom w:val="single" w:sz="4" w:space="0" w:color="auto"/>
            </w:tcBorders>
            <w:vAlign w:val="center"/>
          </w:tcPr>
          <w:p w14:paraId="4CBCB1F1" w14:textId="77777777" w:rsidR="005A5809" w:rsidRPr="005A5809" w:rsidRDefault="005A5809" w:rsidP="005A5809">
            <w:pPr>
              <w:widowControl w:val="0"/>
              <w:suppressAutoHyphens/>
              <w:autoSpaceDE w:val="0"/>
              <w:jc w:val="center"/>
              <w:rPr>
                <w:noProof w:val="0"/>
                <w:lang w:val="en-US" w:eastAsia="ru-RU" w:bidi="ru-RU"/>
              </w:rPr>
            </w:pPr>
            <w:proofErr w:type="spellStart"/>
            <w:r w:rsidRPr="005A5809">
              <w:rPr>
                <w:noProof w:val="0"/>
                <w:lang w:val="en-US" w:eastAsia="ru-RU" w:bidi="ru-RU"/>
              </w:rPr>
              <w:t>buc</w:t>
            </w:r>
            <w:proofErr w:type="spellEnd"/>
          </w:p>
        </w:tc>
        <w:tc>
          <w:tcPr>
            <w:tcW w:w="1559" w:type="dxa"/>
            <w:tcBorders>
              <w:top w:val="single" w:sz="4" w:space="0" w:color="auto"/>
              <w:bottom w:val="single" w:sz="4" w:space="0" w:color="auto"/>
            </w:tcBorders>
            <w:vAlign w:val="center"/>
          </w:tcPr>
          <w:p w14:paraId="7E03516D"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en-US" w:eastAsia="ru-RU" w:bidi="ru-RU"/>
              </w:rPr>
              <w:t>1,00</w:t>
            </w:r>
          </w:p>
        </w:tc>
      </w:tr>
      <w:tr w:rsidR="005A5809" w:rsidRPr="005A5809" w14:paraId="08755EAB"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5B0C5E"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31</w:t>
            </w:r>
          </w:p>
        </w:tc>
        <w:tc>
          <w:tcPr>
            <w:tcW w:w="1701" w:type="dxa"/>
            <w:tcBorders>
              <w:top w:val="single" w:sz="4" w:space="0" w:color="auto"/>
              <w:bottom w:val="single" w:sz="4" w:space="0" w:color="auto"/>
            </w:tcBorders>
            <w:vAlign w:val="center"/>
          </w:tcPr>
          <w:p w14:paraId="25F634D6"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SE59A</w:t>
            </w:r>
          </w:p>
          <w:p w14:paraId="7155C28A" w14:textId="77777777" w:rsidR="005A5809" w:rsidRPr="005A5809" w:rsidRDefault="005A5809" w:rsidP="005A5809">
            <w:pPr>
              <w:widowControl w:val="0"/>
              <w:suppressAutoHyphens/>
              <w:autoSpaceDE w:val="0"/>
              <w:rPr>
                <w:noProof w:val="0"/>
                <w:lang w:val="en-US" w:eastAsia="ru-RU" w:bidi="ru-RU"/>
              </w:rPr>
            </w:pPr>
          </w:p>
        </w:tc>
        <w:tc>
          <w:tcPr>
            <w:tcW w:w="4961" w:type="dxa"/>
            <w:tcBorders>
              <w:top w:val="single" w:sz="4" w:space="0" w:color="auto"/>
              <w:bottom w:val="single" w:sz="4" w:space="0" w:color="auto"/>
            </w:tcBorders>
            <w:vAlign w:val="center"/>
          </w:tcPr>
          <w:p w14:paraId="02152F4F"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Uscator</w:t>
            </w:r>
            <w:proofErr w:type="spellEnd"/>
            <w:r w:rsidRPr="005A5809">
              <w:rPr>
                <w:noProof w:val="0"/>
                <w:lang w:val="en-US" w:eastAsia="ru-RU" w:bidi="ru-RU"/>
              </w:rPr>
              <w:t xml:space="preserve"> de mini </w:t>
            </w:r>
            <w:proofErr w:type="spellStart"/>
            <w:r w:rsidRPr="005A5809">
              <w:rPr>
                <w:noProof w:val="0"/>
                <w:lang w:val="en-US" w:eastAsia="ru-RU" w:bidi="ru-RU"/>
              </w:rPr>
              <w:t>montat</w:t>
            </w:r>
            <w:proofErr w:type="spellEnd"/>
            <w:r w:rsidRPr="005A5809">
              <w:rPr>
                <w:noProof w:val="0"/>
                <w:lang w:val="en-US" w:eastAsia="ru-RU" w:bidi="ru-RU"/>
              </w:rPr>
              <w:t xml:space="preserve"> pe </w:t>
            </w:r>
            <w:proofErr w:type="spellStart"/>
            <w:r w:rsidRPr="005A5809">
              <w:rPr>
                <w:noProof w:val="0"/>
                <w:lang w:val="en-US" w:eastAsia="ru-RU" w:bidi="ru-RU"/>
              </w:rPr>
              <w:t>perete</w:t>
            </w:r>
            <w:proofErr w:type="spellEnd"/>
            <w:r w:rsidRPr="005A5809">
              <w:rPr>
                <w:noProof w:val="0"/>
                <w:lang w:val="en-US" w:eastAsia="ru-RU" w:bidi="ru-RU"/>
              </w:rPr>
              <w:t xml:space="preserve"> din </w:t>
            </w:r>
            <w:proofErr w:type="spellStart"/>
            <w:r w:rsidRPr="005A5809">
              <w:rPr>
                <w:noProof w:val="0"/>
                <w:lang w:val="en-US" w:eastAsia="ru-RU" w:bidi="ru-RU"/>
              </w:rPr>
              <w:t>caramida</w:t>
            </w:r>
            <w:proofErr w:type="spellEnd"/>
            <w:r w:rsidRPr="005A5809">
              <w:rPr>
                <w:noProof w:val="0"/>
                <w:lang w:val="en-US" w:eastAsia="ru-RU" w:bidi="ru-RU"/>
              </w:rPr>
              <w:t xml:space="preserve"> </w:t>
            </w:r>
          </w:p>
          <w:p w14:paraId="01C490E4" w14:textId="77777777" w:rsidR="005A5809" w:rsidRPr="005A5809" w:rsidRDefault="005A5809" w:rsidP="005A5809">
            <w:pPr>
              <w:widowControl w:val="0"/>
              <w:suppressAutoHyphens/>
              <w:autoSpaceDE w:val="0"/>
              <w:adjustRightInd w:val="0"/>
              <w:rPr>
                <w:noProof w:val="0"/>
                <w:lang w:val="en-US" w:eastAsia="ru-RU" w:bidi="ru-RU"/>
              </w:rPr>
            </w:pPr>
          </w:p>
        </w:tc>
        <w:tc>
          <w:tcPr>
            <w:tcW w:w="1560" w:type="dxa"/>
            <w:tcBorders>
              <w:top w:val="single" w:sz="4" w:space="0" w:color="auto"/>
              <w:bottom w:val="single" w:sz="4" w:space="0" w:color="auto"/>
            </w:tcBorders>
            <w:vAlign w:val="center"/>
          </w:tcPr>
          <w:p w14:paraId="6CF72E3B" w14:textId="77777777" w:rsidR="005A5809" w:rsidRPr="005A5809" w:rsidRDefault="005A5809" w:rsidP="005A5809">
            <w:pPr>
              <w:widowControl w:val="0"/>
              <w:suppressAutoHyphens/>
              <w:autoSpaceDE w:val="0"/>
              <w:jc w:val="center"/>
              <w:rPr>
                <w:noProof w:val="0"/>
                <w:lang w:val="en-US" w:eastAsia="ru-RU" w:bidi="ru-RU"/>
              </w:rPr>
            </w:pPr>
            <w:proofErr w:type="spellStart"/>
            <w:r w:rsidRPr="005A5809">
              <w:rPr>
                <w:noProof w:val="0"/>
                <w:lang w:val="en-US" w:eastAsia="ru-RU" w:bidi="ru-RU"/>
              </w:rPr>
              <w:t>buc</w:t>
            </w:r>
            <w:proofErr w:type="spellEnd"/>
          </w:p>
        </w:tc>
        <w:tc>
          <w:tcPr>
            <w:tcW w:w="1559" w:type="dxa"/>
            <w:tcBorders>
              <w:top w:val="single" w:sz="4" w:space="0" w:color="auto"/>
              <w:bottom w:val="single" w:sz="4" w:space="0" w:color="auto"/>
            </w:tcBorders>
            <w:vAlign w:val="center"/>
          </w:tcPr>
          <w:p w14:paraId="61B56F22"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en-US" w:eastAsia="ru-RU" w:bidi="ru-RU"/>
              </w:rPr>
              <w:t>1,00</w:t>
            </w:r>
          </w:p>
        </w:tc>
      </w:tr>
      <w:tr w:rsidR="005A5809" w:rsidRPr="005A5809" w14:paraId="5E3AA35B"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BD8E81"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32</w:t>
            </w:r>
          </w:p>
        </w:tc>
        <w:tc>
          <w:tcPr>
            <w:tcW w:w="1701" w:type="dxa"/>
            <w:tcBorders>
              <w:top w:val="single" w:sz="4" w:space="0" w:color="auto"/>
              <w:bottom w:val="single" w:sz="4" w:space="0" w:color="auto"/>
            </w:tcBorders>
            <w:vAlign w:val="center"/>
          </w:tcPr>
          <w:p w14:paraId="1810B02D"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RCsB21A k=2</w:t>
            </w:r>
          </w:p>
          <w:p w14:paraId="5343627F" w14:textId="77777777" w:rsidR="005A5809" w:rsidRPr="005A5809" w:rsidRDefault="005A5809" w:rsidP="005A5809">
            <w:pPr>
              <w:widowControl w:val="0"/>
              <w:suppressAutoHyphens/>
              <w:autoSpaceDE w:val="0"/>
              <w:rPr>
                <w:noProof w:val="0"/>
                <w:lang w:val="en-US" w:eastAsia="ru-RU" w:bidi="ru-RU"/>
              </w:rPr>
            </w:pPr>
          </w:p>
        </w:tc>
        <w:tc>
          <w:tcPr>
            <w:tcW w:w="4961" w:type="dxa"/>
            <w:tcBorders>
              <w:top w:val="single" w:sz="4" w:space="0" w:color="auto"/>
              <w:bottom w:val="single" w:sz="4" w:space="0" w:color="auto"/>
            </w:tcBorders>
            <w:vAlign w:val="center"/>
          </w:tcPr>
          <w:p w14:paraId="5B268C29"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Forarea</w:t>
            </w:r>
            <w:proofErr w:type="spellEnd"/>
            <w:r w:rsidRPr="005A5809">
              <w:rPr>
                <w:noProof w:val="0"/>
                <w:lang w:val="en-US" w:eastAsia="ru-RU" w:bidi="ru-RU"/>
              </w:rPr>
              <w:t xml:space="preserve"> </w:t>
            </w:r>
            <w:proofErr w:type="spellStart"/>
            <w:r w:rsidRPr="005A5809">
              <w:rPr>
                <w:noProof w:val="0"/>
                <w:lang w:val="en-US" w:eastAsia="ru-RU" w:bidi="ru-RU"/>
              </w:rPr>
              <w:t>mecanica</w:t>
            </w:r>
            <w:proofErr w:type="spellEnd"/>
            <w:r w:rsidRPr="005A5809">
              <w:rPr>
                <w:noProof w:val="0"/>
                <w:lang w:val="en-US" w:eastAsia="ru-RU" w:bidi="ru-RU"/>
              </w:rPr>
              <w:t xml:space="preserve"> a </w:t>
            </w:r>
            <w:proofErr w:type="spellStart"/>
            <w:r w:rsidRPr="005A5809">
              <w:rPr>
                <w:noProof w:val="0"/>
                <w:lang w:val="en-US" w:eastAsia="ru-RU" w:bidi="ru-RU"/>
              </w:rPr>
              <w:t>gaurilor</w:t>
            </w:r>
            <w:proofErr w:type="spellEnd"/>
            <w:r w:rsidRPr="005A5809">
              <w:rPr>
                <w:noProof w:val="0"/>
                <w:lang w:val="en-US" w:eastAsia="ru-RU" w:bidi="ru-RU"/>
              </w:rPr>
              <w:t xml:space="preserve"> cu </w:t>
            </w:r>
            <w:proofErr w:type="spellStart"/>
            <w:r w:rsidRPr="005A5809">
              <w:rPr>
                <w:noProof w:val="0"/>
                <w:lang w:val="en-US" w:eastAsia="ru-RU" w:bidi="ru-RU"/>
              </w:rPr>
              <w:t>diametrul</w:t>
            </w:r>
            <w:proofErr w:type="spellEnd"/>
            <w:r w:rsidRPr="005A5809">
              <w:rPr>
                <w:noProof w:val="0"/>
                <w:lang w:val="en-US" w:eastAsia="ru-RU" w:bidi="ru-RU"/>
              </w:rPr>
              <w:t xml:space="preserve"> de 100 cm, in </w:t>
            </w:r>
            <w:proofErr w:type="spellStart"/>
            <w:r w:rsidRPr="005A5809">
              <w:rPr>
                <w:noProof w:val="0"/>
                <w:lang w:val="en-US" w:eastAsia="ru-RU" w:bidi="ru-RU"/>
              </w:rPr>
              <w:t>elementele</w:t>
            </w:r>
            <w:proofErr w:type="spellEnd"/>
            <w:r w:rsidRPr="005A5809">
              <w:rPr>
                <w:noProof w:val="0"/>
                <w:lang w:val="en-US" w:eastAsia="ru-RU" w:bidi="ru-RU"/>
              </w:rPr>
              <w:t xml:space="preserve"> de </w:t>
            </w:r>
            <w:proofErr w:type="spellStart"/>
            <w:r w:rsidRPr="005A5809">
              <w:rPr>
                <w:noProof w:val="0"/>
                <w:lang w:val="en-US" w:eastAsia="ru-RU" w:bidi="ru-RU"/>
              </w:rPr>
              <w:t>beton</w:t>
            </w:r>
            <w:proofErr w:type="spellEnd"/>
            <w:r w:rsidRPr="005A5809">
              <w:rPr>
                <w:noProof w:val="0"/>
                <w:lang w:val="en-US" w:eastAsia="ru-RU" w:bidi="ru-RU"/>
              </w:rPr>
              <w:t xml:space="preserve"> </w:t>
            </w:r>
          </w:p>
        </w:tc>
        <w:tc>
          <w:tcPr>
            <w:tcW w:w="1560" w:type="dxa"/>
            <w:tcBorders>
              <w:top w:val="single" w:sz="4" w:space="0" w:color="auto"/>
              <w:bottom w:val="single" w:sz="4" w:space="0" w:color="auto"/>
            </w:tcBorders>
            <w:vAlign w:val="center"/>
          </w:tcPr>
          <w:p w14:paraId="70DBDB8E" w14:textId="77777777" w:rsidR="005A5809" w:rsidRPr="005A5809" w:rsidRDefault="005A5809" w:rsidP="005A5809">
            <w:pPr>
              <w:widowControl w:val="0"/>
              <w:suppressAutoHyphens/>
              <w:autoSpaceDE w:val="0"/>
              <w:jc w:val="center"/>
              <w:rPr>
                <w:noProof w:val="0"/>
                <w:lang w:val="en-US" w:eastAsia="ru-RU" w:bidi="ru-RU"/>
              </w:rPr>
            </w:pPr>
            <w:proofErr w:type="spellStart"/>
            <w:r w:rsidRPr="005A5809">
              <w:rPr>
                <w:noProof w:val="0"/>
                <w:lang w:val="en-US" w:eastAsia="ru-RU" w:bidi="ru-RU"/>
              </w:rPr>
              <w:t>buc</w:t>
            </w:r>
            <w:proofErr w:type="spellEnd"/>
          </w:p>
        </w:tc>
        <w:tc>
          <w:tcPr>
            <w:tcW w:w="1559" w:type="dxa"/>
            <w:tcBorders>
              <w:top w:val="single" w:sz="4" w:space="0" w:color="auto"/>
              <w:bottom w:val="single" w:sz="4" w:space="0" w:color="auto"/>
            </w:tcBorders>
            <w:vAlign w:val="center"/>
          </w:tcPr>
          <w:p w14:paraId="3D82CE8C"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en-US" w:eastAsia="ru-RU" w:bidi="ru-RU"/>
              </w:rPr>
              <w:t>3,00</w:t>
            </w:r>
          </w:p>
        </w:tc>
      </w:tr>
      <w:tr w:rsidR="005A5809" w:rsidRPr="005A5809" w14:paraId="62A50EAE"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99B360"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33</w:t>
            </w:r>
          </w:p>
        </w:tc>
        <w:tc>
          <w:tcPr>
            <w:tcW w:w="1701" w:type="dxa"/>
            <w:tcBorders>
              <w:top w:val="single" w:sz="4" w:space="0" w:color="auto"/>
              <w:bottom w:val="single" w:sz="4" w:space="0" w:color="auto"/>
            </w:tcBorders>
            <w:vAlign w:val="center"/>
          </w:tcPr>
          <w:p w14:paraId="45833122"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RpEJ08A</w:t>
            </w:r>
          </w:p>
          <w:p w14:paraId="5500B539" w14:textId="77777777" w:rsidR="005A5809" w:rsidRPr="005A5809" w:rsidRDefault="005A5809" w:rsidP="005A5809">
            <w:pPr>
              <w:widowControl w:val="0"/>
              <w:suppressAutoHyphens/>
              <w:autoSpaceDE w:val="0"/>
              <w:rPr>
                <w:noProof w:val="0"/>
                <w:lang w:val="en-US" w:eastAsia="ru-RU" w:bidi="ru-RU"/>
              </w:rPr>
            </w:pPr>
          </w:p>
        </w:tc>
        <w:tc>
          <w:tcPr>
            <w:tcW w:w="4961" w:type="dxa"/>
            <w:tcBorders>
              <w:top w:val="single" w:sz="4" w:space="0" w:color="auto"/>
              <w:bottom w:val="single" w:sz="4" w:space="0" w:color="auto"/>
            </w:tcBorders>
            <w:vAlign w:val="center"/>
          </w:tcPr>
          <w:p w14:paraId="17353DAD"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Executarea</w:t>
            </w:r>
            <w:proofErr w:type="spellEnd"/>
            <w:r w:rsidRPr="005A5809">
              <w:rPr>
                <w:noProof w:val="0"/>
                <w:lang w:val="en-US" w:eastAsia="ru-RU" w:bidi="ru-RU"/>
              </w:rPr>
              <w:t xml:space="preserve"> </w:t>
            </w:r>
            <w:proofErr w:type="spellStart"/>
            <w:r w:rsidRPr="005A5809">
              <w:rPr>
                <w:noProof w:val="0"/>
                <w:lang w:val="en-US" w:eastAsia="ru-RU" w:bidi="ru-RU"/>
              </w:rPr>
              <w:t>santurilor</w:t>
            </w:r>
            <w:proofErr w:type="spellEnd"/>
            <w:r w:rsidRPr="005A5809">
              <w:rPr>
                <w:noProof w:val="0"/>
                <w:lang w:val="en-US" w:eastAsia="ru-RU" w:bidi="ru-RU"/>
              </w:rPr>
              <w:t xml:space="preserve"> cu </w:t>
            </w:r>
            <w:proofErr w:type="spellStart"/>
            <w:r w:rsidRPr="005A5809">
              <w:rPr>
                <w:noProof w:val="0"/>
                <w:lang w:val="en-US" w:eastAsia="ru-RU" w:bidi="ru-RU"/>
              </w:rPr>
              <w:t>adincimea</w:t>
            </w:r>
            <w:proofErr w:type="spellEnd"/>
            <w:r w:rsidRPr="005A5809">
              <w:rPr>
                <w:noProof w:val="0"/>
                <w:lang w:val="en-US" w:eastAsia="ru-RU" w:bidi="ru-RU"/>
              </w:rPr>
              <w:t xml:space="preserve"> de pina la 5 cm in </w:t>
            </w:r>
            <w:proofErr w:type="spellStart"/>
            <w:r w:rsidRPr="005A5809">
              <w:rPr>
                <w:noProof w:val="0"/>
                <w:lang w:val="en-US" w:eastAsia="ru-RU" w:bidi="ru-RU"/>
              </w:rPr>
              <w:t>pereti</w:t>
            </w:r>
            <w:proofErr w:type="spellEnd"/>
            <w:r w:rsidRPr="005A5809">
              <w:rPr>
                <w:noProof w:val="0"/>
                <w:lang w:val="en-US" w:eastAsia="ru-RU" w:bidi="ru-RU"/>
              </w:rPr>
              <w:t xml:space="preserve"> din  </w:t>
            </w:r>
            <w:proofErr w:type="spellStart"/>
            <w:r w:rsidRPr="005A5809">
              <w:rPr>
                <w:noProof w:val="0"/>
                <w:lang w:val="en-US" w:eastAsia="ru-RU" w:bidi="ru-RU"/>
              </w:rPr>
              <w:t>zidarie</w:t>
            </w:r>
            <w:proofErr w:type="spellEnd"/>
            <w:r w:rsidRPr="005A5809">
              <w:rPr>
                <w:noProof w:val="0"/>
                <w:lang w:val="en-US" w:eastAsia="ru-RU" w:bidi="ru-RU"/>
              </w:rPr>
              <w:t xml:space="preserve"> de </w:t>
            </w:r>
            <w:proofErr w:type="spellStart"/>
            <w:r w:rsidRPr="005A5809">
              <w:rPr>
                <w:noProof w:val="0"/>
                <w:lang w:val="en-US" w:eastAsia="ru-RU" w:bidi="ru-RU"/>
              </w:rPr>
              <w:t>caramida</w:t>
            </w:r>
            <w:proofErr w:type="spellEnd"/>
            <w:r w:rsidRPr="005A5809">
              <w:rPr>
                <w:noProof w:val="0"/>
                <w:lang w:val="en-US" w:eastAsia="ru-RU" w:bidi="ru-RU"/>
              </w:rPr>
              <w:t xml:space="preserve"> de 5x50 </w:t>
            </w:r>
            <w:proofErr w:type="spellStart"/>
            <w:r w:rsidRPr="005A5809">
              <w:rPr>
                <w:noProof w:val="0"/>
                <w:lang w:val="en-US" w:eastAsia="ru-RU" w:bidi="ru-RU"/>
              </w:rPr>
              <w:t>cmp</w:t>
            </w:r>
            <w:proofErr w:type="spellEnd"/>
          </w:p>
          <w:p w14:paraId="708BD3E3" w14:textId="77777777" w:rsidR="005A5809" w:rsidRPr="005A5809" w:rsidRDefault="005A5809" w:rsidP="005A5809">
            <w:pPr>
              <w:widowControl w:val="0"/>
              <w:suppressAutoHyphens/>
              <w:autoSpaceDE w:val="0"/>
              <w:adjustRightInd w:val="0"/>
              <w:rPr>
                <w:noProof w:val="0"/>
                <w:lang w:val="en-US" w:eastAsia="ru-RU" w:bidi="ru-RU"/>
              </w:rPr>
            </w:pPr>
          </w:p>
        </w:tc>
        <w:tc>
          <w:tcPr>
            <w:tcW w:w="1560" w:type="dxa"/>
            <w:tcBorders>
              <w:top w:val="single" w:sz="4" w:space="0" w:color="auto"/>
              <w:bottom w:val="single" w:sz="4" w:space="0" w:color="auto"/>
            </w:tcBorders>
            <w:vAlign w:val="center"/>
          </w:tcPr>
          <w:p w14:paraId="3F4C9497"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en-US" w:eastAsia="ru-RU" w:bidi="ru-RU"/>
              </w:rPr>
              <w:t>m</w:t>
            </w:r>
          </w:p>
        </w:tc>
        <w:tc>
          <w:tcPr>
            <w:tcW w:w="1559" w:type="dxa"/>
            <w:tcBorders>
              <w:top w:val="single" w:sz="4" w:space="0" w:color="auto"/>
              <w:bottom w:val="single" w:sz="4" w:space="0" w:color="auto"/>
            </w:tcBorders>
            <w:vAlign w:val="center"/>
          </w:tcPr>
          <w:p w14:paraId="77ED38B2"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en-US" w:eastAsia="ru-RU" w:bidi="ru-RU"/>
              </w:rPr>
              <w:t>6,00</w:t>
            </w:r>
          </w:p>
        </w:tc>
      </w:tr>
      <w:tr w:rsidR="005A5809" w:rsidRPr="005A5809" w14:paraId="6591B238"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311987"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34</w:t>
            </w:r>
          </w:p>
        </w:tc>
        <w:tc>
          <w:tcPr>
            <w:tcW w:w="1701" w:type="dxa"/>
            <w:tcBorders>
              <w:top w:val="single" w:sz="4" w:space="0" w:color="auto"/>
              <w:bottom w:val="single" w:sz="4" w:space="0" w:color="auto"/>
            </w:tcBorders>
            <w:vAlign w:val="center"/>
          </w:tcPr>
          <w:p w14:paraId="03AD349A"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RpEJ09D</w:t>
            </w:r>
          </w:p>
          <w:p w14:paraId="26C7A26E" w14:textId="77777777" w:rsidR="005A5809" w:rsidRPr="005A5809" w:rsidRDefault="005A5809" w:rsidP="005A5809">
            <w:pPr>
              <w:widowControl w:val="0"/>
              <w:suppressAutoHyphens/>
              <w:autoSpaceDE w:val="0"/>
              <w:rPr>
                <w:noProof w:val="0"/>
                <w:lang w:val="en-US" w:eastAsia="ru-RU" w:bidi="ru-RU"/>
              </w:rPr>
            </w:pPr>
          </w:p>
        </w:tc>
        <w:tc>
          <w:tcPr>
            <w:tcW w:w="4961" w:type="dxa"/>
            <w:tcBorders>
              <w:top w:val="single" w:sz="4" w:space="0" w:color="auto"/>
              <w:bottom w:val="single" w:sz="4" w:space="0" w:color="auto"/>
            </w:tcBorders>
            <w:vAlign w:val="center"/>
          </w:tcPr>
          <w:p w14:paraId="53AF2F6D"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Matarea</w:t>
            </w:r>
            <w:proofErr w:type="spellEnd"/>
            <w:r w:rsidRPr="005A5809">
              <w:rPr>
                <w:noProof w:val="0"/>
                <w:lang w:val="en-US" w:eastAsia="ru-RU" w:bidi="ru-RU"/>
              </w:rPr>
              <w:t xml:space="preserve"> </w:t>
            </w:r>
            <w:proofErr w:type="spellStart"/>
            <w:r w:rsidRPr="005A5809">
              <w:rPr>
                <w:noProof w:val="0"/>
                <w:lang w:val="en-US" w:eastAsia="ru-RU" w:bidi="ru-RU"/>
              </w:rPr>
              <w:t>santurilor</w:t>
            </w:r>
            <w:proofErr w:type="spellEnd"/>
            <w:r w:rsidRPr="005A5809">
              <w:rPr>
                <w:noProof w:val="0"/>
                <w:lang w:val="en-US" w:eastAsia="ru-RU" w:bidi="ru-RU"/>
              </w:rPr>
              <w:t xml:space="preserve"> in </w:t>
            </w:r>
            <w:proofErr w:type="spellStart"/>
            <w:r w:rsidRPr="005A5809">
              <w:rPr>
                <w:noProof w:val="0"/>
                <w:lang w:val="en-US" w:eastAsia="ru-RU" w:bidi="ru-RU"/>
              </w:rPr>
              <w:t>pereti</w:t>
            </w:r>
            <w:proofErr w:type="spellEnd"/>
            <w:r w:rsidRPr="005A5809">
              <w:rPr>
                <w:noProof w:val="0"/>
                <w:lang w:val="en-US" w:eastAsia="ru-RU" w:bidi="ru-RU"/>
              </w:rPr>
              <w:t xml:space="preserve"> de pina la 50 </w:t>
            </w:r>
            <w:proofErr w:type="spellStart"/>
            <w:r w:rsidRPr="005A5809">
              <w:rPr>
                <w:noProof w:val="0"/>
                <w:lang w:val="en-US" w:eastAsia="ru-RU" w:bidi="ru-RU"/>
              </w:rPr>
              <w:t>cmp</w:t>
            </w:r>
            <w:proofErr w:type="spellEnd"/>
          </w:p>
          <w:p w14:paraId="02BB3DCC" w14:textId="77777777" w:rsidR="005A5809" w:rsidRPr="005A5809" w:rsidRDefault="005A5809" w:rsidP="005A5809">
            <w:pPr>
              <w:widowControl w:val="0"/>
              <w:suppressAutoHyphens/>
              <w:autoSpaceDE w:val="0"/>
              <w:adjustRightInd w:val="0"/>
              <w:rPr>
                <w:noProof w:val="0"/>
                <w:lang w:val="en-US" w:eastAsia="ru-RU" w:bidi="ru-RU"/>
              </w:rPr>
            </w:pPr>
          </w:p>
        </w:tc>
        <w:tc>
          <w:tcPr>
            <w:tcW w:w="1560" w:type="dxa"/>
            <w:tcBorders>
              <w:top w:val="single" w:sz="4" w:space="0" w:color="auto"/>
              <w:bottom w:val="single" w:sz="4" w:space="0" w:color="auto"/>
            </w:tcBorders>
            <w:vAlign w:val="center"/>
          </w:tcPr>
          <w:p w14:paraId="643E5C60"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en-US" w:eastAsia="ru-RU" w:bidi="ru-RU"/>
              </w:rPr>
              <w:t>m</w:t>
            </w:r>
          </w:p>
        </w:tc>
        <w:tc>
          <w:tcPr>
            <w:tcW w:w="1559" w:type="dxa"/>
            <w:tcBorders>
              <w:top w:val="single" w:sz="4" w:space="0" w:color="auto"/>
              <w:bottom w:val="single" w:sz="4" w:space="0" w:color="auto"/>
            </w:tcBorders>
            <w:vAlign w:val="center"/>
          </w:tcPr>
          <w:p w14:paraId="476AC198"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en-US" w:eastAsia="ru-RU" w:bidi="ru-RU"/>
              </w:rPr>
              <w:t>6,00</w:t>
            </w:r>
          </w:p>
        </w:tc>
      </w:tr>
      <w:tr w:rsidR="005A5809" w:rsidRPr="005A5809" w14:paraId="3C7A0F2D" w14:textId="77777777" w:rsidTr="00A30A73">
        <w:tc>
          <w:tcPr>
            <w:tcW w:w="709" w:type="dxa"/>
            <w:tcBorders>
              <w:top w:val="nil"/>
              <w:left w:val="single" w:sz="6" w:space="0" w:color="auto"/>
              <w:bottom w:val="nil"/>
              <w:right w:val="nil"/>
            </w:tcBorders>
          </w:tcPr>
          <w:p w14:paraId="216EEB8F"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en-US" w:eastAsia="ru-RU" w:bidi="ru-RU"/>
              </w:rPr>
              <w:t xml:space="preserve"> </w:t>
            </w:r>
          </w:p>
        </w:tc>
        <w:tc>
          <w:tcPr>
            <w:tcW w:w="1701" w:type="dxa"/>
            <w:tcBorders>
              <w:top w:val="nil"/>
              <w:left w:val="single" w:sz="6" w:space="0" w:color="auto"/>
              <w:bottom w:val="nil"/>
              <w:right w:val="nil"/>
            </w:tcBorders>
          </w:tcPr>
          <w:p w14:paraId="374F7EED" w14:textId="77777777" w:rsidR="005A5809" w:rsidRPr="005A5809" w:rsidRDefault="005A5809" w:rsidP="005A5809">
            <w:pPr>
              <w:widowControl w:val="0"/>
              <w:suppressAutoHyphens/>
              <w:autoSpaceDE w:val="0"/>
              <w:rPr>
                <w:noProof w:val="0"/>
                <w:lang w:val="en-US" w:eastAsia="ru-RU" w:bidi="ru-RU"/>
              </w:rPr>
            </w:pPr>
          </w:p>
        </w:tc>
        <w:tc>
          <w:tcPr>
            <w:tcW w:w="4961" w:type="dxa"/>
            <w:tcBorders>
              <w:top w:val="nil"/>
              <w:left w:val="single" w:sz="6" w:space="0" w:color="auto"/>
              <w:bottom w:val="nil"/>
              <w:right w:val="nil"/>
            </w:tcBorders>
          </w:tcPr>
          <w:p w14:paraId="7FC529DA" w14:textId="77777777" w:rsidR="005A5809" w:rsidRPr="005A5809" w:rsidRDefault="005A5809" w:rsidP="005A5809">
            <w:pPr>
              <w:widowControl w:val="0"/>
              <w:suppressAutoHyphens/>
              <w:autoSpaceDE w:val="0"/>
              <w:rPr>
                <w:b/>
                <w:bCs/>
                <w:noProof w:val="0"/>
                <w:lang w:val="en-US" w:eastAsia="ru-RU" w:bidi="ru-RU"/>
              </w:rPr>
            </w:pPr>
            <w:proofErr w:type="spellStart"/>
            <w:r w:rsidRPr="005A5809">
              <w:rPr>
                <w:b/>
                <w:bCs/>
                <w:noProof w:val="0"/>
                <w:lang w:val="en-US" w:eastAsia="ru-RU" w:bidi="ru-RU"/>
              </w:rPr>
              <w:t>Capitolul</w:t>
            </w:r>
            <w:proofErr w:type="spellEnd"/>
            <w:r w:rsidRPr="005A5809">
              <w:rPr>
                <w:b/>
                <w:bCs/>
                <w:noProof w:val="0"/>
                <w:lang w:val="en-US" w:eastAsia="ru-RU" w:bidi="ru-RU"/>
              </w:rPr>
              <w:t xml:space="preserve"> 1.</w:t>
            </w:r>
            <w:r w:rsidRPr="005A5809">
              <w:rPr>
                <w:b/>
                <w:bCs/>
                <w:noProof w:val="0"/>
                <w:lang w:val="ru-RU" w:eastAsia="ru-RU" w:bidi="ru-RU"/>
              </w:rPr>
              <w:t xml:space="preserve">3. </w:t>
            </w:r>
            <w:proofErr w:type="spellStart"/>
            <w:r w:rsidRPr="005A5809">
              <w:rPr>
                <w:b/>
                <w:bCs/>
                <w:noProof w:val="0"/>
                <w:lang w:val="ru-RU" w:eastAsia="ru-RU" w:bidi="ru-RU"/>
              </w:rPr>
              <w:t>Elemente</w:t>
            </w:r>
            <w:proofErr w:type="spellEnd"/>
            <w:r w:rsidRPr="005A5809">
              <w:rPr>
                <w:b/>
                <w:bCs/>
                <w:noProof w:val="0"/>
                <w:lang w:val="ru-RU" w:eastAsia="ru-RU" w:bidi="ru-RU"/>
              </w:rPr>
              <w:t xml:space="preserve"> </w:t>
            </w:r>
            <w:proofErr w:type="spellStart"/>
            <w:r w:rsidRPr="005A5809">
              <w:rPr>
                <w:b/>
                <w:bCs/>
                <w:noProof w:val="0"/>
                <w:lang w:val="ru-RU" w:eastAsia="ru-RU" w:bidi="ru-RU"/>
              </w:rPr>
              <w:t>de</w:t>
            </w:r>
            <w:proofErr w:type="spellEnd"/>
            <w:r w:rsidRPr="005A5809">
              <w:rPr>
                <w:b/>
                <w:bCs/>
                <w:noProof w:val="0"/>
                <w:lang w:val="ru-RU" w:eastAsia="ru-RU" w:bidi="ru-RU"/>
              </w:rPr>
              <w:t xml:space="preserve"> </w:t>
            </w:r>
            <w:proofErr w:type="spellStart"/>
            <w:r w:rsidRPr="005A5809">
              <w:rPr>
                <w:b/>
                <w:bCs/>
                <w:noProof w:val="0"/>
                <w:lang w:val="ru-RU" w:eastAsia="ru-RU" w:bidi="ru-RU"/>
              </w:rPr>
              <w:t>timplarie</w:t>
            </w:r>
            <w:proofErr w:type="spellEnd"/>
          </w:p>
        </w:tc>
        <w:tc>
          <w:tcPr>
            <w:tcW w:w="1560" w:type="dxa"/>
            <w:tcBorders>
              <w:top w:val="nil"/>
              <w:left w:val="single" w:sz="6" w:space="0" w:color="auto"/>
              <w:bottom w:val="nil"/>
              <w:right w:val="nil"/>
            </w:tcBorders>
          </w:tcPr>
          <w:p w14:paraId="49E395A4" w14:textId="77777777" w:rsidR="005A5809" w:rsidRPr="005A5809" w:rsidRDefault="005A5809" w:rsidP="005A5809">
            <w:pPr>
              <w:widowControl w:val="0"/>
              <w:suppressAutoHyphens/>
              <w:autoSpaceDE w:val="0"/>
              <w:rPr>
                <w:noProof w:val="0"/>
                <w:lang w:val="ru-RU" w:eastAsia="ru-RU" w:bidi="ru-RU"/>
              </w:rPr>
            </w:pPr>
          </w:p>
        </w:tc>
        <w:tc>
          <w:tcPr>
            <w:tcW w:w="1559" w:type="dxa"/>
            <w:tcBorders>
              <w:top w:val="nil"/>
              <w:left w:val="single" w:sz="6" w:space="0" w:color="auto"/>
              <w:bottom w:val="nil"/>
              <w:right w:val="single" w:sz="4" w:space="0" w:color="auto"/>
            </w:tcBorders>
          </w:tcPr>
          <w:p w14:paraId="3AF0A1C0" w14:textId="77777777" w:rsidR="005A5809" w:rsidRPr="005A5809" w:rsidRDefault="005A5809" w:rsidP="005A5809">
            <w:pPr>
              <w:widowControl w:val="0"/>
              <w:suppressAutoHyphens/>
              <w:autoSpaceDE w:val="0"/>
              <w:rPr>
                <w:noProof w:val="0"/>
                <w:lang w:val="ru-RU" w:eastAsia="ru-RU" w:bidi="ru-RU"/>
              </w:rPr>
            </w:pPr>
          </w:p>
        </w:tc>
      </w:tr>
      <w:tr w:rsidR="005A5809" w:rsidRPr="005A5809" w14:paraId="7D51358E"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A515AE"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35</w:t>
            </w:r>
          </w:p>
        </w:tc>
        <w:tc>
          <w:tcPr>
            <w:tcW w:w="1701" w:type="dxa"/>
            <w:tcBorders>
              <w:top w:val="single" w:sz="4" w:space="0" w:color="auto"/>
              <w:bottom w:val="single" w:sz="4" w:space="0" w:color="auto"/>
            </w:tcBorders>
            <w:vAlign w:val="center"/>
          </w:tcPr>
          <w:p w14:paraId="253D7001"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CK25A</w:t>
            </w:r>
          </w:p>
          <w:p w14:paraId="40FEAE41"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056FCFEE"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Usi</w:t>
            </w:r>
            <w:proofErr w:type="spellEnd"/>
            <w:r w:rsidRPr="005A5809">
              <w:rPr>
                <w:noProof w:val="0"/>
                <w:lang w:val="en-US" w:eastAsia="ru-RU" w:bidi="ru-RU"/>
              </w:rPr>
              <w:t xml:space="preserve"> </w:t>
            </w:r>
            <w:proofErr w:type="spellStart"/>
            <w:r w:rsidRPr="005A5809">
              <w:rPr>
                <w:noProof w:val="0"/>
                <w:lang w:val="en-US" w:eastAsia="ru-RU" w:bidi="ru-RU"/>
              </w:rPr>
              <w:t>confectionate</w:t>
            </w:r>
            <w:proofErr w:type="spellEnd"/>
            <w:r w:rsidRPr="005A5809">
              <w:rPr>
                <w:noProof w:val="0"/>
                <w:lang w:val="en-US" w:eastAsia="ru-RU" w:bidi="ru-RU"/>
              </w:rPr>
              <w:t xml:space="preserve"> din </w:t>
            </w:r>
            <w:proofErr w:type="spellStart"/>
            <w:r w:rsidRPr="005A5809">
              <w:rPr>
                <w:noProof w:val="0"/>
                <w:lang w:val="en-US" w:eastAsia="ru-RU" w:bidi="ru-RU"/>
              </w:rPr>
              <w:t>profiluri</w:t>
            </w:r>
            <w:proofErr w:type="spellEnd"/>
            <w:r w:rsidRPr="005A5809">
              <w:rPr>
                <w:noProof w:val="0"/>
                <w:lang w:val="en-US" w:eastAsia="ru-RU" w:bidi="ru-RU"/>
              </w:rPr>
              <w:t xml:space="preserve"> din </w:t>
            </w:r>
            <w:proofErr w:type="spellStart"/>
            <w:r w:rsidRPr="005A5809">
              <w:rPr>
                <w:noProof w:val="0"/>
                <w:lang w:val="en-US" w:eastAsia="ru-RU" w:bidi="ru-RU"/>
              </w:rPr>
              <w:t>mase</w:t>
            </w:r>
            <w:proofErr w:type="spellEnd"/>
            <w:r w:rsidRPr="005A5809">
              <w:rPr>
                <w:noProof w:val="0"/>
                <w:lang w:val="en-US" w:eastAsia="ru-RU" w:bidi="ru-RU"/>
              </w:rPr>
              <w:t xml:space="preserve"> </w:t>
            </w:r>
            <w:proofErr w:type="spellStart"/>
            <w:r w:rsidRPr="005A5809">
              <w:rPr>
                <w:noProof w:val="0"/>
                <w:lang w:val="en-US" w:eastAsia="ru-RU" w:bidi="ru-RU"/>
              </w:rPr>
              <w:t>plastice</w:t>
            </w:r>
            <w:proofErr w:type="spellEnd"/>
            <w:r w:rsidRPr="005A5809">
              <w:rPr>
                <w:noProof w:val="0"/>
                <w:lang w:val="en-US" w:eastAsia="ru-RU" w:bidi="ru-RU"/>
              </w:rPr>
              <w:t xml:space="preserve">  </w:t>
            </w:r>
            <w:proofErr w:type="spellStart"/>
            <w:r w:rsidRPr="005A5809">
              <w:rPr>
                <w:noProof w:val="0"/>
                <w:lang w:val="en-US" w:eastAsia="ru-RU" w:bidi="ru-RU"/>
              </w:rPr>
              <w:t>inclusiv</w:t>
            </w:r>
            <w:proofErr w:type="spellEnd"/>
            <w:r w:rsidRPr="005A5809">
              <w:rPr>
                <w:noProof w:val="0"/>
                <w:lang w:val="en-US" w:eastAsia="ru-RU" w:bidi="ru-RU"/>
              </w:rPr>
              <w:t xml:space="preserve"> </w:t>
            </w:r>
            <w:proofErr w:type="spellStart"/>
            <w:r w:rsidRPr="005A5809">
              <w:rPr>
                <w:noProof w:val="0"/>
                <w:lang w:val="en-US" w:eastAsia="ru-RU" w:bidi="ru-RU"/>
              </w:rPr>
              <w:t>armaturile</w:t>
            </w:r>
            <w:proofErr w:type="spellEnd"/>
            <w:r w:rsidRPr="005A5809">
              <w:rPr>
                <w:noProof w:val="0"/>
                <w:lang w:val="en-US" w:eastAsia="ru-RU" w:bidi="ru-RU"/>
              </w:rPr>
              <w:t xml:space="preserve"> </w:t>
            </w:r>
            <w:proofErr w:type="spellStart"/>
            <w:r w:rsidRPr="005A5809">
              <w:rPr>
                <w:noProof w:val="0"/>
                <w:lang w:val="en-US" w:eastAsia="ru-RU" w:bidi="ru-RU"/>
              </w:rPr>
              <w:t>si</w:t>
            </w:r>
            <w:proofErr w:type="spellEnd"/>
            <w:r w:rsidRPr="005A5809">
              <w:rPr>
                <w:noProof w:val="0"/>
                <w:lang w:val="en-US" w:eastAsia="ru-RU" w:bidi="ru-RU"/>
              </w:rPr>
              <w:t xml:space="preserve"> </w:t>
            </w:r>
            <w:proofErr w:type="spellStart"/>
            <w:r w:rsidRPr="005A5809">
              <w:rPr>
                <w:noProof w:val="0"/>
                <w:lang w:val="en-US" w:eastAsia="ru-RU" w:bidi="ru-RU"/>
              </w:rPr>
              <w:t>accesoriile</w:t>
            </w:r>
            <w:proofErr w:type="spellEnd"/>
            <w:r w:rsidRPr="005A5809">
              <w:rPr>
                <w:noProof w:val="0"/>
                <w:lang w:val="en-US" w:eastAsia="ru-RU" w:bidi="ru-RU"/>
              </w:rPr>
              <w:t xml:space="preserve"> </w:t>
            </w:r>
            <w:proofErr w:type="spellStart"/>
            <w:r w:rsidRPr="005A5809">
              <w:rPr>
                <w:noProof w:val="0"/>
                <w:lang w:val="en-US" w:eastAsia="ru-RU" w:bidi="ru-RU"/>
              </w:rPr>
              <w:t>necesare</w:t>
            </w:r>
            <w:proofErr w:type="spellEnd"/>
            <w:r w:rsidRPr="005A5809">
              <w:rPr>
                <w:noProof w:val="0"/>
                <w:lang w:val="en-US" w:eastAsia="ru-RU" w:bidi="ru-RU"/>
              </w:rPr>
              <w:t xml:space="preserve"> </w:t>
            </w:r>
            <w:proofErr w:type="spellStart"/>
            <w:r w:rsidRPr="005A5809">
              <w:rPr>
                <w:noProof w:val="0"/>
                <w:lang w:val="en-US" w:eastAsia="ru-RU" w:bidi="ru-RU"/>
              </w:rPr>
              <w:t>usilor</w:t>
            </w:r>
            <w:proofErr w:type="spellEnd"/>
            <w:r w:rsidRPr="005A5809">
              <w:rPr>
                <w:noProof w:val="0"/>
                <w:lang w:val="en-US" w:eastAsia="ru-RU" w:bidi="ru-RU"/>
              </w:rPr>
              <w:t xml:space="preserve"> </w:t>
            </w:r>
            <w:proofErr w:type="spellStart"/>
            <w:r w:rsidRPr="005A5809">
              <w:rPr>
                <w:noProof w:val="0"/>
                <w:lang w:val="en-US" w:eastAsia="ru-RU" w:bidi="ru-RU"/>
              </w:rPr>
              <w:t>montate</w:t>
            </w:r>
            <w:proofErr w:type="spellEnd"/>
            <w:r w:rsidRPr="005A5809">
              <w:rPr>
                <w:noProof w:val="0"/>
                <w:lang w:val="en-US" w:eastAsia="ru-RU" w:bidi="ru-RU"/>
              </w:rPr>
              <w:t xml:space="preserve"> in </w:t>
            </w:r>
            <w:proofErr w:type="spellStart"/>
            <w:r w:rsidRPr="005A5809">
              <w:rPr>
                <w:noProof w:val="0"/>
                <w:lang w:val="en-US" w:eastAsia="ru-RU" w:bidi="ru-RU"/>
              </w:rPr>
              <w:t>zidarie</w:t>
            </w:r>
            <w:proofErr w:type="spellEnd"/>
            <w:r w:rsidRPr="005A5809">
              <w:rPr>
                <w:noProof w:val="0"/>
                <w:lang w:val="en-US" w:eastAsia="ru-RU" w:bidi="ru-RU"/>
              </w:rPr>
              <w:t xml:space="preserve"> de </w:t>
            </w:r>
            <w:proofErr w:type="spellStart"/>
            <w:r w:rsidRPr="005A5809">
              <w:rPr>
                <w:noProof w:val="0"/>
                <w:lang w:val="en-US" w:eastAsia="ru-RU" w:bidi="ru-RU"/>
              </w:rPr>
              <w:t>orice</w:t>
            </w:r>
            <w:proofErr w:type="spellEnd"/>
            <w:r w:rsidRPr="005A5809">
              <w:rPr>
                <w:noProof w:val="0"/>
                <w:lang w:val="en-US" w:eastAsia="ru-RU" w:bidi="ru-RU"/>
              </w:rPr>
              <w:t xml:space="preserve"> </w:t>
            </w:r>
            <w:proofErr w:type="spellStart"/>
            <w:r w:rsidRPr="005A5809">
              <w:rPr>
                <w:noProof w:val="0"/>
                <w:lang w:val="en-US" w:eastAsia="ru-RU" w:bidi="ru-RU"/>
              </w:rPr>
              <w:t>natura</w:t>
            </w:r>
            <w:proofErr w:type="spellEnd"/>
            <w:r w:rsidRPr="005A5809">
              <w:rPr>
                <w:noProof w:val="0"/>
                <w:lang w:val="en-US" w:eastAsia="ru-RU" w:bidi="ru-RU"/>
              </w:rPr>
              <w:t xml:space="preserve"> la </w:t>
            </w:r>
            <w:proofErr w:type="spellStart"/>
            <w:r w:rsidRPr="005A5809">
              <w:rPr>
                <w:noProof w:val="0"/>
                <w:lang w:val="en-US" w:eastAsia="ru-RU" w:bidi="ru-RU"/>
              </w:rPr>
              <w:t>constructii</w:t>
            </w:r>
            <w:proofErr w:type="spellEnd"/>
            <w:r w:rsidRPr="005A5809">
              <w:rPr>
                <w:noProof w:val="0"/>
                <w:lang w:val="en-US" w:eastAsia="ru-RU" w:bidi="ru-RU"/>
              </w:rPr>
              <w:t xml:space="preserve"> cu </w:t>
            </w:r>
            <w:proofErr w:type="spellStart"/>
            <w:r w:rsidRPr="005A5809">
              <w:rPr>
                <w:noProof w:val="0"/>
                <w:lang w:val="en-US" w:eastAsia="ru-RU" w:bidi="ru-RU"/>
              </w:rPr>
              <w:t>inaltimea</w:t>
            </w:r>
            <w:proofErr w:type="spellEnd"/>
            <w:r w:rsidRPr="005A5809">
              <w:rPr>
                <w:noProof w:val="0"/>
                <w:lang w:val="en-US" w:eastAsia="ru-RU" w:bidi="ru-RU"/>
              </w:rPr>
              <w:t xml:space="preserve"> pina la 35 m </w:t>
            </w:r>
            <w:proofErr w:type="spellStart"/>
            <w:r w:rsidRPr="005A5809">
              <w:rPr>
                <w:noProof w:val="0"/>
                <w:lang w:val="en-US" w:eastAsia="ru-RU" w:bidi="ru-RU"/>
              </w:rPr>
              <w:t>inclusiv</w:t>
            </w:r>
            <w:proofErr w:type="spellEnd"/>
            <w:r w:rsidRPr="005A5809">
              <w:rPr>
                <w:noProof w:val="0"/>
                <w:lang w:val="en-US" w:eastAsia="ru-RU" w:bidi="ru-RU"/>
              </w:rPr>
              <w:t xml:space="preserve">, </w:t>
            </w:r>
            <w:proofErr w:type="spellStart"/>
            <w:r w:rsidRPr="005A5809">
              <w:rPr>
                <w:noProof w:val="0"/>
                <w:lang w:val="en-US" w:eastAsia="ru-RU" w:bidi="ru-RU"/>
              </w:rPr>
              <w:t>intr</w:t>
            </w:r>
            <w:proofErr w:type="spellEnd"/>
            <w:r w:rsidRPr="005A5809">
              <w:rPr>
                <w:noProof w:val="0"/>
                <w:lang w:val="en-US" w:eastAsia="ru-RU" w:bidi="ru-RU"/>
              </w:rPr>
              <w:t xml:space="preserve">-un </w:t>
            </w:r>
            <w:proofErr w:type="spellStart"/>
            <w:r w:rsidRPr="005A5809">
              <w:rPr>
                <w:noProof w:val="0"/>
                <w:lang w:val="en-US" w:eastAsia="ru-RU" w:bidi="ru-RU"/>
              </w:rPr>
              <w:t>canat</w:t>
            </w:r>
            <w:proofErr w:type="spellEnd"/>
            <w:r w:rsidRPr="005A5809">
              <w:rPr>
                <w:noProof w:val="0"/>
                <w:lang w:val="en-US" w:eastAsia="ru-RU" w:bidi="ru-RU"/>
              </w:rPr>
              <w:t xml:space="preserve">, cu </w:t>
            </w:r>
            <w:proofErr w:type="spellStart"/>
            <w:r w:rsidRPr="005A5809">
              <w:rPr>
                <w:noProof w:val="0"/>
                <w:lang w:val="en-US" w:eastAsia="ru-RU" w:bidi="ru-RU"/>
              </w:rPr>
              <w:t>suprafata</w:t>
            </w:r>
            <w:proofErr w:type="spellEnd"/>
            <w:r w:rsidRPr="005A5809">
              <w:rPr>
                <w:noProof w:val="0"/>
                <w:lang w:val="en-US" w:eastAsia="ru-RU" w:bidi="ru-RU"/>
              </w:rPr>
              <w:t xml:space="preserve"> </w:t>
            </w:r>
            <w:proofErr w:type="spellStart"/>
            <w:r w:rsidRPr="005A5809">
              <w:rPr>
                <w:noProof w:val="0"/>
                <w:lang w:val="en-US" w:eastAsia="ru-RU" w:bidi="ru-RU"/>
              </w:rPr>
              <w:t>tocului</w:t>
            </w:r>
            <w:proofErr w:type="spellEnd"/>
            <w:r w:rsidRPr="005A5809">
              <w:rPr>
                <w:noProof w:val="0"/>
                <w:lang w:val="en-US" w:eastAsia="ru-RU" w:bidi="ru-RU"/>
              </w:rPr>
              <w:t xml:space="preserve"> pina la 7 </w:t>
            </w:r>
            <w:proofErr w:type="spellStart"/>
            <w:r w:rsidRPr="005A5809">
              <w:rPr>
                <w:noProof w:val="0"/>
                <w:lang w:val="en-US" w:eastAsia="ru-RU" w:bidi="ru-RU"/>
              </w:rPr>
              <w:t>mp</w:t>
            </w:r>
            <w:proofErr w:type="spellEnd"/>
            <w:r w:rsidRPr="005A5809">
              <w:rPr>
                <w:noProof w:val="0"/>
                <w:lang w:val="en-US" w:eastAsia="ru-RU" w:bidi="ru-RU"/>
              </w:rPr>
              <w:t xml:space="preserve"> </w:t>
            </w:r>
            <w:proofErr w:type="spellStart"/>
            <w:r w:rsidRPr="005A5809">
              <w:rPr>
                <w:noProof w:val="0"/>
                <w:lang w:val="en-US" w:eastAsia="ru-RU" w:bidi="ru-RU"/>
              </w:rPr>
              <w:t>inclusiv</w:t>
            </w:r>
            <w:proofErr w:type="spellEnd"/>
          </w:p>
        </w:tc>
        <w:tc>
          <w:tcPr>
            <w:tcW w:w="1560" w:type="dxa"/>
            <w:tcBorders>
              <w:top w:val="single" w:sz="4" w:space="0" w:color="auto"/>
              <w:bottom w:val="single" w:sz="4" w:space="0" w:color="auto"/>
            </w:tcBorders>
            <w:vAlign w:val="center"/>
          </w:tcPr>
          <w:p w14:paraId="2D88888C"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m2</w:t>
            </w:r>
          </w:p>
        </w:tc>
        <w:tc>
          <w:tcPr>
            <w:tcW w:w="1559" w:type="dxa"/>
            <w:tcBorders>
              <w:top w:val="single" w:sz="4" w:space="0" w:color="auto"/>
              <w:bottom w:val="single" w:sz="4" w:space="0" w:color="auto"/>
            </w:tcBorders>
            <w:vAlign w:val="center"/>
          </w:tcPr>
          <w:p w14:paraId="69EB2757"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1,89</w:t>
            </w:r>
          </w:p>
        </w:tc>
      </w:tr>
      <w:tr w:rsidR="005A5809" w:rsidRPr="005A5809" w14:paraId="349AC506"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807994" w14:textId="77777777" w:rsidR="005A5809" w:rsidRPr="005A5809" w:rsidRDefault="005A5809" w:rsidP="005A5809">
            <w:pPr>
              <w:widowControl w:val="0"/>
              <w:suppressAutoHyphens/>
              <w:autoSpaceDE w:val="0"/>
              <w:rPr>
                <w:noProof w:val="0"/>
                <w:lang w:val="en-US" w:eastAsia="ru-RU" w:bidi="ru-RU"/>
              </w:rPr>
            </w:pPr>
            <w:r w:rsidRPr="005A5809">
              <w:rPr>
                <w:noProof w:val="0"/>
                <w:lang w:val="ru-RU" w:eastAsia="ru-RU" w:bidi="ru-RU"/>
              </w:rPr>
              <w:t xml:space="preserve"> </w:t>
            </w:r>
            <w:r w:rsidRPr="005A5809">
              <w:rPr>
                <w:noProof w:val="0"/>
                <w:lang w:val="en-US" w:eastAsia="ru-RU" w:bidi="ru-RU"/>
              </w:rPr>
              <w:t>36</w:t>
            </w:r>
          </w:p>
        </w:tc>
        <w:tc>
          <w:tcPr>
            <w:tcW w:w="1701" w:type="dxa"/>
            <w:tcBorders>
              <w:top w:val="single" w:sz="4" w:space="0" w:color="auto"/>
              <w:bottom w:val="single" w:sz="4" w:space="0" w:color="auto"/>
            </w:tcBorders>
            <w:vAlign w:val="center"/>
          </w:tcPr>
          <w:p w14:paraId="6EC4F94E"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CK23B</w:t>
            </w:r>
          </w:p>
          <w:p w14:paraId="159D1DAC"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47881E89"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Ferestre</w:t>
            </w:r>
            <w:proofErr w:type="spellEnd"/>
            <w:r w:rsidRPr="005A5809">
              <w:rPr>
                <w:noProof w:val="0"/>
                <w:lang w:val="en-US" w:eastAsia="ru-RU" w:bidi="ru-RU"/>
              </w:rPr>
              <w:t xml:space="preserve"> din </w:t>
            </w:r>
            <w:proofErr w:type="spellStart"/>
            <w:r w:rsidRPr="005A5809">
              <w:rPr>
                <w:noProof w:val="0"/>
                <w:lang w:val="en-US" w:eastAsia="ru-RU" w:bidi="ru-RU"/>
              </w:rPr>
              <w:t>mase</w:t>
            </w:r>
            <w:proofErr w:type="spellEnd"/>
            <w:r w:rsidRPr="005A5809">
              <w:rPr>
                <w:noProof w:val="0"/>
                <w:lang w:val="en-US" w:eastAsia="ru-RU" w:bidi="ru-RU"/>
              </w:rPr>
              <w:t xml:space="preserve"> </w:t>
            </w:r>
            <w:proofErr w:type="spellStart"/>
            <w:r w:rsidRPr="005A5809">
              <w:rPr>
                <w:noProof w:val="0"/>
                <w:lang w:val="en-US" w:eastAsia="ru-RU" w:bidi="ru-RU"/>
              </w:rPr>
              <w:t>plastice</w:t>
            </w:r>
            <w:proofErr w:type="spellEnd"/>
            <w:r w:rsidRPr="005A5809">
              <w:rPr>
                <w:noProof w:val="0"/>
                <w:lang w:val="en-US" w:eastAsia="ru-RU" w:bidi="ru-RU"/>
              </w:rPr>
              <w:t xml:space="preserve"> cu </w:t>
            </w:r>
            <w:proofErr w:type="spellStart"/>
            <w:r w:rsidRPr="005A5809">
              <w:rPr>
                <w:noProof w:val="0"/>
                <w:lang w:val="en-US" w:eastAsia="ru-RU" w:bidi="ru-RU"/>
              </w:rPr>
              <w:t>unul</w:t>
            </w:r>
            <w:proofErr w:type="spellEnd"/>
            <w:r w:rsidRPr="005A5809">
              <w:rPr>
                <w:noProof w:val="0"/>
                <w:lang w:val="en-US" w:eastAsia="ru-RU" w:bidi="ru-RU"/>
              </w:rPr>
              <w:t xml:space="preserve"> </w:t>
            </w:r>
            <w:proofErr w:type="spellStart"/>
            <w:r w:rsidRPr="005A5809">
              <w:rPr>
                <w:noProof w:val="0"/>
                <w:lang w:val="en-US" w:eastAsia="ru-RU" w:bidi="ru-RU"/>
              </w:rPr>
              <w:t>sau</w:t>
            </w:r>
            <w:proofErr w:type="spellEnd"/>
            <w:r w:rsidRPr="005A5809">
              <w:rPr>
                <w:noProof w:val="0"/>
                <w:lang w:val="en-US" w:eastAsia="ru-RU" w:bidi="ru-RU"/>
              </w:rPr>
              <w:t xml:space="preserve"> </w:t>
            </w:r>
            <w:proofErr w:type="spellStart"/>
            <w:r w:rsidRPr="005A5809">
              <w:rPr>
                <w:noProof w:val="0"/>
                <w:lang w:val="en-US" w:eastAsia="ru-RU" w:bidi="ru-RU"/>
              </w:rPr>
              <w:t>mai</w:t>
            </w:r>
            <w:proofErr w:type="spellEnd"/>
            <w:r w:rsidRPr="005A5809">
              <w:rPr>
                <w:noProof w:val="0"/>
                <w:lang w:val="en-US" w:eastAsia="ru-RU" w:bidi="ru-RU"/>
              </w:rPr>
              <w:t xml:space="preserve"> </w:t>
            </w:r>
            <w:proofErr w:type="spellStart"/>
            <w:r w:rsidRPr="005A5809">
              <w:rPr>
                <w:noProof w:val="0"/>
                <w:lang w:val="en-US" w:eastAsia="ru-RU" w:bidi="ru-RU"/>
              </w:rPr>
              <w:t>multe</w:t>
            </w:r>
            <w:proofErr w:type="spellEnd"/>
            <w:r w:rsidRPr="005A5809">
              <w:rPr>
                <w:noProof w:val="0"/>
                <w:lang w:val="en-US" w:eastAsia="ru-RU" w:bidi="ru-RU"/>
              </w:rPr>
              <w:t xml:space="preserve"> </w:t>
            </w:r>
            <w:proofErr w:type="spellStart"/>
            <w:r w:rsidRPr="005A5809">
              <w:rPr>
                <w:noProof w:val="0"/>
                <w:lang w:val="en-US" w:eastAsia="ru-RU" w:bidi="ru-RU"/>
              </w:rPr>
              <w:t>canaturi</w:t>
            </w:r>
            <w:proofErr w:type="spellEnd"/>
            <w:r w:rsidRPr="005A5809">
              <w:rPr>
                <w:noProof w:val="0"/>
                <w:lang w:val="en-US" w:eastAsia="ru-RU" w:bidi="ru-RU"/>
              </w:rPr>
              <w:t xml:space="preserve"> la </w:t>
            </w:r>
            <w:proofErr w:type="spellStart"/>
            <w:r w:rsidRPr="005A5809">
              <w:rPr>
                <w:noProof w:val="0"/>
                <w:lang w:val="en-US" w:eastAsia="ru-RU" w:bidi="ru-RU"/>
              </w:rPr>
              <w:t>constructii</w:t>
            </w:r>
            <w:proofErr w:type="spellEnd"/>
            <w:r w:rsidRPr="005A5809">
              <w:rPr>
                <w:noProof w:val="0"/>
                <w:lang w:val="en-US" w:eastAsia="ru-RU" w:bidi="ru-RU"/>
              </w:rPr>
              <w:t xml:space="preserve"> cu </w:t>
            </w:r>
            <w:proofErr w:type="spellStart"/>
            <w:r w:rsidRPr="005A5809">
              <w:rPr>
                <w:noProof w:val="0"/>
                <w:lang w:val="en-US" w:eastAsia="ru-RU" w:bidi="ru-RU"/>
              </w:rPr>
              <w:t>inaltimi</w:t>
            </w:r>
            <w:proofErr w:type="spellEnd"/>
            <w:r w:rsidRPr="005A5809">
              <w:rPr>
                <w:noProof w:val="0"/>
                <w:lang w:val="en-US" w:eastAsia="ru-RU" w:bidi="ru-RU"/>
              </w:rPr>
              <w:t xml:space="preserve"> pina la 35 m </w:t>
            </w:r>
            <w:proofErr w:type="spellStart"/>
            <w:r w:rsidRPr="005A5809">
              <w:rPr>
                <w:noProof w:val="0"/>
                <w:lang w:val="en-US" w:eastAsia="ru-RU" w:bidi="ru-RU"/>
              </w:rPr>
              <w:t>inclusiv</w:t>
            </w:r>
            <w:proofErr w:type="spellEnd"/>
            <w:r w:rsidRPr="005A5809">
              <w:rPr>
                <w:noProof w:val="0"/>
                <w:lang w:val="en-US" w:eastAsia="ru-RU" w:bidi="ru-RU"/>
              </w:rPr>
              <w:t xml:space="preserve">, </w:t>
            </w:r>
            <w:proofErr w:type="spellStart"/>
            <w:r w:rsidRPr="005A5809">
              <w:rPr>
                <w:noProof w:val="0"/>
                <w:lang w:val="en-US" w:eastAsia="ru-RU" w:bidi="ru-RU"/>
              </w:rPr>
              <w:t>avind</w:t>
            </w:r>
            <w:proofErr w:type="spellEnd"/>
            <w:r w:rsidRPr="005A5809">
              <w:rPr>
                <w:noProof w:val="0"/>
                <w:lang w:val="en-US" w:eastAsia="ru-RU" w:bidi="ru-RU"/>
              </w:rPr>
              <w:t xml:space="preserve"> </w:t>
            </w:r>
            <w:proofErr w:type="spellStart"/>
            <w:r w:rsidRPr="005A5809">
              <w:rPr>
                <w:noProof w:val="0"/>
                <w:lang w:val="en-US" w:eastAsia="ru-RU" w:bidi="ru-RU"/>
              </w:rPr>
              <w:t>suprafata</w:t>
            </w:r>
            <w:proofErr w:type="spellEnd"/>
            <w:r w:rsidRPr="005A5809">
              <w:rPr>
                <w:noProof w:val="0"/>
                <w:lang w:val="en-US" w:eastAsia="ru-RU" w:bidi="ru-RU"/>
              </w:rPr>
              <w:t xml:space="preserve"> </w:t>
            </w:r>
            <w:proofErr w:type="spellStart"/>
            <w:r w:rsidRPr="005A5809">
              <w:rPr>
                <w:noProof w:val="0"/>
                <w:lang w:val="en-US" w:eastAsia="ru-RU" w:bidi="ru-RU"/>
              </w:rPr>
              <w:t>tocului</w:t>
            </w:r>
            <w:proofErr w:type="spellEnd"/>
            <w:r w:rsidRPr="005A5809">
              <w:rPr>
                <w:noProof w:val="0"/>
                <w:lang w:val="en-US" w:eastAsia="ru-RU" w:bidi="ru-RU"/>
              </w:rPr>
              <w:t xml:space="preserve"> </w:t>
            </w:r>
            <w:proofErr w:type="spellStart"/>
            <w:r w:rsidRPr="005A5809">
              <w:rPr>
                <w:noProof w:val="0"/>
                <w:lang w:val="en-US" w:eastAsia="ru-RU" w:bidi="ru-RU"/>
              </w:rPr>
              <w:t>intre</w:t>
            </w:r>
            <w:proofErr w:type="spellEnd"/>
            <w:r w:rsidRPr="005A5809">
              <w:rPr>
                <w:noProof w:val="0"/>
                <w:lang w:val="en-US" w:eastAsia="ru-RU" w:bidi="ru-RU"/>
              </w:rPr>
              <w:t xml:space="preserve"> 1,00 </w:t>
            </w:r>
            <w:proofErr w:type="spellStart"/>
            <w:r w:rsidRPr="005A5809">
              <w:rPr>
                <w:noProof w:val="0"/>
                <w:lang w:val="en-US" w:eastAsia="ru-RU" w:bidi="ru-RU"/>
              </w:rPr>
              <w:t>si</w:t>
            </w:r>
            <w:proofErr w:type="spellEnd"/>
            <w:r w:rsidRPr="005A5809">
              <w:rPr>
                <w:noProof w:val="0"/>
                <w:lang w:val="en-US" w:eastAsia="ru-RU" w:bidi="ru-RU"/>
              </w:rPr>
              <w:t xml:space="preserve"> 2,5  </w:t>
            </w:r>
            <w:proofErr w:type="spellStart"/>
            <w:r w:rsidRPr="005A5809">
              <w:rPr>
                <w:noProof w:val="0"/>
                <w:lang w:val="en-US" w:eastAsia="ru-RU" w:bidi="ru-RU"/>
              </w:rPr>
              <w:t>mp</w:t>
            </w:r>
            <w:proofErr w:type="spellEnd"/>
            <w:r w:rsidRPr="005A5809">
              <w:rPr>
                <w:noProof w:val="0"/>
                <w:lang w:val="en-US" w:eastAsia="ru-RU" w:bidi="ru-RU"/>
              </w:rPr>
              <w:t xml:space="preserve"> </w:t>
            </w:r>
            <w:proofErr w:type="spellStart"/>
            <w:r w:rsidRPr="005A5809">
              <w:rPr>
                <w:noProof w:val="0"/>
                <w:lang w:val="en-US" w:eastAsia="ru-RU" w:bidi="ru-RU"/>
              </w:rPr>
              <w:t>inclusiv</w:t>
            </w:r>
            <w:proofErr w:type="spellEnd"/>
            <w:r w:rsidRPr="005A5809">
              <w:rPr>
                <w:noProof w:val="0"/>
                <w:lang w:val="en-US" w:eastAsia="ru-RU" w:bidi="ru-RU"/>
              </w:rPr>
              <w:t xml:space="preserve">. </w:t>
            </w:r>
          </w:p>
        </w:tc>
        <w:tc>
          <w:tcPr>
            <w:tcW w:w="1560" w:type="dxa"/>
            <w:tcBorders>
              <w:top w:val="single" w:sz="4" w:space="0" w:color="auto"/>
              <w:bottom w:val="single" w:sz="4" w:space="0" w:color="auto"/>
            </w:tcBorders>
            <w:vAlign w:val="center"/>
          </w:tcPr>
          <w:p w14:paraId="4C083972"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m2</w:t>
            </w:r>
          </w:p>
        </w:tc>
        <w:tc>
          <w:tcPr>
            <w:tcW w:w="1559" w:type="dxa"/>
            <w:tcBorders>
              <w:top w:val="single" w:sz="4" w:space="0" w:color="auto"/>
              <w:bottom w:val="single" w:sz="4" w:space="0" w:color="auto"/>
            </w:tcBorders>
            <w:vAlign w:val="center"/>
          </w:tcPr>
          <w:p w14:paraId="7290B5C9"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0,36</w:t>
            </w:r>
          </w:p>
        </w:tc>
      </w:tr>
      <w:tr w:rsidR="005A5809" w:rsidRPr="005A5809" w14:paraId="441ED5DE"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854B53" w14:textId="77777777" w:rsidR="005A5809" w:rsidRPr="005A5809" w:rsidRDefault="005A5809" w:rsidP="005A5809">
            <w:pPr>
              <w:widowControl w:val="0"/>
              <w:suppressAutoHyphens/>
              <w:autoSpaceDE w:val="0"/>
              <w:rPr>
                <w:noProof w:val="0"/>
                <w:lang w:val="en-US" w:eastAsia="ru-RU" w:bidi="ru-RU"/>
              </w:rPr>
            </w:pPr>
            <w:r w:rsidRPr="005A5809">
              <w:rPr>
                <w:noProof w:val="0"/>
                <w:lang w:val="ru-RU" w:eastAsia="ru-RU" w:bidi="ru-RU"/>
              </w:rPr>
              <w:t xml:space="preserve"> </w:t>
            </w:r>
            <w:r w:rsidRPr="005A5809">
              <w:rPr>
                <w:noProof w:val="0"/>
                <w:lang w:val="en-US" w:eastAsia="ru-RU" w:bidi="ru-RU"/>
              </w:rPr>
              <w:t>37</w:t>
            </w:r>
          </w:p>
        </w:tc>
        <w:tc>
          <w:tcPr>
            <w:tcW w:w="1701" w:type="dxa"/>
            <w:tcBorders>
              <w:top w:val="single" w:sz="4" w:space="0" w:color="auto"/>
              <w:bottom w:val="single" w:sz="4" w:space="0" w:color="auto"/>
            </w:tcBorders>
            <w:vAlign w:val="center"/>
          </w:tcPr>
          <w:p w14:paraId="04A78852"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CK26B</w:t>
            </w:r>
          </w:p>
          <w:p w14:paraId="2A256B1C"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788AE949"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Glafuri</w:t>
            </w:r>
            <w:proofErr w:type="spellEnd"/>
            <w:r w:rsidRPr="005A5809">
              <w:rPr>
                <w:noProof w:val="0"/>
                <w:lang w:val="en-US" w:eastAsia="ru-RU" w:bidi="ru-RU"/>
              </w:rPr>
              <w:t xml:space="preserve"> </w:t>
            </w:r>
            <w:proofErr w:type="spellStart"/>
            <w:r w:rsidRPr="005A5809">
              <w:rPr>
                <w:noProof w:val="0"/>
                <w:lang w:val="en-US" w:eastAsia="ru-RU" w:bidi="ru-RU"/>
              </w:rPr>
              <w:t>montate</w:t>
            </w:r>
            <w:proofErr w:type="spellEnd"/>
            <w:r w:rsidRPr="005A5809">
              <w:rPr>
                <w:noProof w:val="0"/>
                <w:lang w:val="en-US" w:eastAsia="ru-RU" w:bidi="ru-RU"/>
              </w:rPr>
              <w:t xml:space="preserve"> la </w:t>
            </w:r>
            <w:proofErr w:type="spellStart"/>
            <w:r w:rsidRPr="005A5809">
              <w:rPr>
                <w:noProof w:val="0"/>
                <w:lang w:val="en-US" w:eastAsia="ru-RU" w:bidi="ru-RU"/>
              </w:rPr>
              <w:t>ferestre</w:t>
            </w:r>
            <w:proofErr w:type="spellEnd"/>
            <w:r w:rsidRPr="005A5809">
              <w:rPr>
                <w:noProof w:val="0"/>
                <w:lang w:val="en-US" w:eastAsia="ru-RU" w:bidi="ru-RU"/>
              </w:rPr>
              <w:t xml:space="preserve"> din </w:t>
            </w:r>
            <w:proofErr w:type="spellStart"/>
            <w:r w:rsidRPr="005A5809">
              <w:rPr>
                <w:noProof w:val="0"/>
                <w:lang w:val="en-US" w:eastAsia="ru-RU" w:bidi="ru-RU"/>
              </w:rPr>
              <w:t>aluminiu</w:t>
            </w:r>
            <w:proofErr w:type="spellEnd"/>
          </w:p>
        </w:tc>
        <w:tc>
          <w:tcPr>
            <w:tcW w:w="1560" w:type="dxa"/>
            <w:tcBorders>
              <w:top w:val="single" w:sz="4" w:space="0" w:color="auto"/>
              <w:bottom w:val="single" w:sz="4" w:space="0" w:color="auto"/>
            </w:tcBorders>
            <w:vAlign w:val="center"/>
          </w:tcPr>
          <w:p w14:paraId="042486BD"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m</w:t>
            </w:r>
          </w:p>
        </w:tc>
        <w:tc>
          <w:tcPr>
            <w:tcW w:w="1559" w:type="dxa"/>
            <w:tcBorders>
              <w:top w:val="single" w:sz="4" w:space="0" w:color="auto"/>
              <w:bottom w:val="single" w:sz="4" w:space="0" w:color="auto"/>
            </w:tcBorders>
            <w:vAlign w:val="center"/>
          </w:tcPr>
          <w:p w14:paraId="0851C5D3"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1,00</w:t>
            </w:r>
          </w:p>
        </w:tc>
      </w:tr>
      <w:tr w:rsidR="005A5809" w:rsidRPr="005A5809" w14:paraId="6F85BEEC"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FF718C" w14:textId="77777777" w:rsidR="005A5809" w:rsidRPr="005A5809" w:rsidRDefault="005A5809" w:rsidP="005A5809">
            <w:pPr>
              <w:widowControl w:val="0"/>
              <w:suppressAutoHyphens/>
              <w:autoSpaceDE w:val="0"/>
              <w:rPr>
                <w:noProof w:val="0"/>
                <w:lang w:val="en-US" w:eastAsia="ru-RU" w:bidi="ru-RU"/>
              </w:rPr>
            </w:pPr>
            <w:r w:rsidRPr="005A5809">
              <w:rPr>
                <w:noProof w:val="0"/>
                <w:lang w:val="ru-RU" w:eastAsia="ru-RU" w:bidi="ru-RU"/>
              </w:rPr>
              <w:t xml:space="preserve"> </w:t>
            </w:r>
            <w:r w:rsidRPr="005A5809">
              <w:rPr>
                <w:noProof w:val="0"/>
                <w:lang w:val="en-US" w:eastAsia="ru-RU" w:bidi="ru-RU"/>
              </w:rPr>
              <w:t>38</w:t>
            </w:r>
          </w:p>
        </w:tc>
        <w:tc>
          <w:tcPr>
            <w:tcW w:w="1701" w:type="dxa"/>
            <w:tcBorders>
              <w:top w:val="single" w:sz="4" w:space="0" w:color="auto"/>
              <w:bottom w:val="single" w:sz="4" w:space="0" w:color="auto"/>
            </w:tcBorders>
            <w:vAlign w:val="center"/>
          </w:tcPr>
          <w:p w14:paraId="7BB40822"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CK26C</w:t>
            </w:r>
          </w:p>
          <w:p w14:paraId="44A8FF5B" w14:textId="77777777" w:rsidR="005A5809" w:rsidRPr="005A5809" w:rsidRDefault="005A5809" w:rsidP="005A5809">
            <w:pPr>
              <w:widowControl w:val="0"/>
              <w:suppressAutoHyphens/>
              <w:autoSpaceDE w:val="0"/>
              <w:rPr>
                <w:noProof w:val="0"/>
                <w:lang w:val="ru-RU" w:eastAsia="ru-RU" w:bidi="ru-RU"/>
              </w:rPr>
            </w:pPr>
          </w:p>
        </w:tc>
        <w:tc>
          <w:tcPr>
            <w:tcW w:w="4961" w:type="dxa"/>
            <w:tcBorders>
              <w:top w:val="single" w:sz="4" w:space="0" w:color="auto"/>
              <w:bottom w:val="single" w:sz="4" w:space="0" w:color="auto"/>
            </w:tcBorders>
            <w:vAlign w:val="center"/>
          </w:tcPr>
          <w:p w14:paraId="22591B67"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Pervazuri</w:t>
            </w:r>
            <w:proofErr w:type="spellEnd"/>
            <w:r w:rsidRPr="005A5809">
              <w:rPr>
                <w:noProof w:val="0"/>
                <w:lang w:val="en-US" w:eastAsia="ru-RU" w:bidi="ru-RU"/>
              </w:rPr>
              <w:t xml:space="preserve"> </w:t>
            </w:r>
            <w:proofErr w:type="spellStart"/>
            <w:r w:rsidRPr="005A5809">
              <w:rPr>
                <w:noProof w:val="0"/>
                <w:lang w:val="en-US" w:eastAsia="ru-RU" w:bidi="ru-RU"/>
              </w:rPr>
              <w:t>montate</w:t>
            </w:r>
            <w:proofErr w:type="spellEnd"/>
            <w:r w:rsidRPr="005A5809">
              <w:rPr>
                <w:noProof w:val="0"/>
                <w:lang w:val="en-US" w:eastAsia="ru-RU" w:bidi="ru-RU"/>
              </w:rPr>
              <w:t xml:space="preserve"> la </w:t>
            </w:r>
            <w:proofErr w:type="spellStart"/>
            <w:r w:rsidRPr="005A5809">
              <w:rPr>
                <w:noProof w:val="0"/>
                <w:lang w:val="en-US" w:eastAsia="ru-RU" w:bidi="ru-RU"/>
              </w:rPr>
              <w:t>ferestre</w:t>
            </w:r>
            <w:proofErr w:type="spellEnd"/>
            <w:r w:rsidRPr="005A5809">
              <w:rPr>
                <w:noProof w:val="0"/>
                <w:lang w:val="en-US" w:eastAsia="ru-RU" w:bidi="ru-RU"/>
              </w:rPr>
              <w:t xml:space="preserve"> </w:t>
            </w:r>
            <w:proofErr w:type="spellStart"/>
            <w:r w:rsidRPr="005A5809">
              <w:rPr>
                <w:noProof w:val="0"/>
                <w:lang w:val="en-US" w:eastAsia="ru-RU" w:bidi="ru-RU"/>
              </w:rPr>
              <w:t>sau</w:t>
            </w:r>
            <w:proofErr w:type="spellEnd"/>
            <w:r w:rsidRPr="005A5809">
              <w:rPr>
                <w:noProof w:val="0"/>
                <w:lang w:val="en-US" w:eastAsia="ru-RU" w:bidi="ru-RU"/>
              </w:rPr>
              <w:t xml:space="preserve"> </w:t>
            </w:r>
            <w:proofErr w:type="spellStart"/>
            <w:r w:rsidRPr="005A5809">
              <w:rPr>
                <w:noProof w:val="0"/>
                <w:lang w:val="en-US" w:eastAsia="ru-RU" w:bidi="ru-RU"/>
              </w:rPr>
              <w:t>usi</w:t>
            </w:r>
            <w:proofErr w:type="spellEnd"/>
            <w:r w:rsidRPr="005A5809">
              <w:rPr>
                <w:noProof w:val="0"/>
                <w:lang w:val="en-US" w:eastAsia="ru-RU" w:bidi="ru-RU"/>
              </w:rPr>
              <w:t xml:space="preserve"> din </w:t>
            </w:r>
            <w:proofErr w:type="spellStart"/>
            <w:r w:rsidRPr="005A5809">
              <w:rPr>
                <w:noProof w:val="0"/>
                <w:lang w:val="en-US" w:eastAsia="ru-RU" w:bidi="ru-RU"/>
              </w:rPr>
              <w:t>mase</w:t>
            </w:r>
            <w:proofErr w:type="spellEnd"/>
            <w:r w:rsidRPr="005A5809">
              <w:rPr>
                <w:noProof w:val="0"/>
                <w:lang w:val="en-US" w:eastAsia="ru-RU" w:bidi="ru-RU"/>
              </w:rPr>
              <w:t xml:space="preserve"> </w:t>
            </w:r>
            <w:proofErr w:type="spellStart"/>
            <w:r w:rsidRPr="005A5809">
              <w:rPr>
                <w:noProof w:val="0"/>
                <w:lang w:val="en-US" w:eastAsia="ru-RU" w:bidi="ru-RU"/>
              </w:rPr>
              <w:t>plastice</w:t>
            </w:r>
            <w:proofErr w:type="spellEnd"/>
            <w:r w:rsidRPr="005A5809">
              <w:rPr>
                <w:noProof w:val="0"/>
                <w:lang w:val="en-US" w:eastAsia="ru-RU" w:bidi="ru-RU"/>
              </w:rPr>
              <w:t>, b=300 mm</w:t>
            </w:r>
          </w:p>
        </w:tc>
        <w:tc>
          <w:tcPr>
            <w:tcW w:w="1560" w:type="dxa"/>
            <w:tcBorders>
              <w:top w:val="single" w:sz="4" w:space="0" w:color="auto"/>
              <w:bottom w:val="single" w:sz="4" w:space="0" w:color="auto"/>
            </w:tcBorders>
            <w:vAlign w:val="center"/>
          </w:tcPr>
          <w:p w14:paraId="4F7D13FC"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m</w:t>
            </w:r>
          </w:p>
        </w:tc>
        <w:tc>
          <w:tcPr>
            <w:tcW w:w="1559" w:type="dxa"/>
            <w:tcBorders>
              <w:top w:val="single" w:sz="4" w:space="0" w:color="auto"/>
              <w:bottom w:val="single" w:sz="4" w:space="0" w:color="auto"/>
            </w:tcBorders>
            <w:vAlign w:val="center"/>
          </w:tcPr>
          <w:p w14:paraId="0C749506" w14:textId="77777777" w:rsidR="005A5809" w:rsidRPr="005A5809" w:rsidRDefault="005A5809" w:rsidP="005A5809">
            <w:pPr>
              <w:widowControl w:val="0"/>
              <w:suppressAutoHyphens/>
              <w:autoSpaceDE w:val="0"/>
              <w:jc w:val="center"/>
              <w:rPr>
                <w:noProof w:val="0"/>
                <w:lang w:val="ru-RU" w:eastAsia="ru-RU" w:bidi="ru-RU"/>
              </w:rPr>
            </w:pPr>
            <w:r w:rsidRPr="005A5809">
              <w:rPr>
                <w:noProof w:val="0"/>
                <w:lang w:val="ru-RU" w:eastAsia="ru-RU" w:bidi="ru-RU"/>
              </w:rPr>
              <w:t>1,00</w:t>
            </w:r>
          </w:p>
        </w:tc>
      </w:tr>
      <w:tr w:rsidR="005A5809" w:rsidRPr="005A5809" w14:paraId="026472C6"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FA6954" w14:textId="77777777" w:rsidR="005A5809" w:rsidRPr="005A5809" w:rsidRDefault="005A5809" w:rsidP="005A5809">
            <w:pPr>
              <w:widowControl w:val="0"/>
              <w:suppressAutoHyphens/>
              <w:autoSpaceDE w:val="0"/>
              <w:rPr>
                <w:noProof w:val="0"/>
                <w:lang w:val="ru-RU" w:eastAsia="ru-RU" w:bidi="ru-RU"/>
              </w:rPr>
            </w:pPr>
          </w:p>
        </w:tc>
        <w:tc>
          <w:tcPr>
            <w:tcW w:w="1701" w:type="dxa"/>
            <w:tcBorders>
              <w:top w:val="single" w:sz="4" w:space="0" w:color="auto"/>
              <w:bottom w:val="single" w:sz="4" w:space="0" w:color="auto"/>
            </w:tcBorders>
            <w:vAlign w:val="center"/>
          </w:tcPr>
          <w:p w14:paraId="39A7B6A0" w14:textId="77777777" w:rsidR="005A5809" w:rsidRPr="005A5809" w:rsidRDefault="005A5809" w:rsidP="005A5809">
            <w:pPr>
              <w:widowControl w:val="0"/>
              <w:suppressAutoHyphens/>
              <w:autoSpaceDE w:val="0"/>
              <w:rPr>
                <w:noProof w:val="0"/>
                <w:lang w:val="en-US" w:eastAsia="ru-RU" w:bidi="ru-RU"/>
              </w:rPr>
            </w:pPr>
          </w:p>
        </w:tc>
        <w:tc>
          <w:tcPr>
            <w:tcW w:w="4961" w:type="dxa"/>
            <w:tcBorders>
              <w:top w:val="single" w:sz="4" w:space="0" w:color="auto"/>
              <w:bottom w:val="single" w:sz="4" w:space="0" w:color="auto"/>
            </w:tcBorders>
            <w:vAlign w:val="center"/>
          </w:tcPr>
          <w:p w14:paraId="7215DC62"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b/>
                <w:bCs/>
                <w:noProof w:val="0"/>
                <w:lang w:val="en-US" w:eastAsia="ru-RU" w:bidi="ru-RU"/>
              </w:rPr>
              <w:t>Capitolul</w:t>
            </w:r>
            <w:proofErr w:type="spellEnd"/>
            <w:r w:rsidRPr="005A5809">
              <w:rPr>
                <w:b/>
                <w:bCs/>
                <w:noProof w:val="0"/>
                <w:lang w:val="en-US" w:eastAsia="ru-RU" w:bidi="ru-RU"/>
              </w:rPr>
              <w:t xml:space="preserve"> 2</w:t>
            </w:r>
            <w:r w:rsidRPr="005A5809">
              <w:rPr>
                <w:b/>
                <w:bCs/>
                <w:noProof w:val="0"/>
                <w:lang w:val="ru-RU" w:eastAsia="ru-RU" w:bidi="ru-RU"/>
              </w:rPr>
              <w:t xml:space="preserve">. </w:t>
            </w:r>
            <w:proofErr w:type="spellStart"/>
            <w:r w:rsidRPr="005A5809">
              <w:rPr>
                <w:b/>
                <w:bCs/>
                <w:noProof w:val="0"/>
                <w:lang w:val="en-US" w:eastAsia="ru-RU" w:bidi="ru-RU"/>
              </w:rPr>
              <w:t>Lucrari</w:t>
            </w:r>
            <w:proofErr w:type="spellEnd"/>
            <w:r w:rsidRPr="005A5809">
              <w:rPr>
                <w:b/>
                <w:bCs/>
                <w:noProof w:val="0"/>
                <w:lang w:val="en-US" w:eastAsia="ru-RU" w:bidi="ru-RU"/>
              </w:rPr>
              <w:t xml:space="preserve"> de </w:t>
            </w:r>
            <w:proofErr w:type="spellStart"/>
            <w:r w:rsidRPr="005A5809">
              <w:rPr>
                <w:b/>
                <w:bCs/>
                <w:noProof w:val="0"/>
                <w:lang w:val="en-US" w:eastAsia="ru-RU" w:bidi="ru-RU"/>
              </w:rPr>
              <w:t>montare</w:t>
            </w:r>
            <w:proofErr w:type="spellEnd"/>
          </w:p>
        </w:tc>
        <w:tc>
          <w:tcPr>
            <w:tcW w:w="1560" w:type="dxa"/>
            <w:tcBorders>
              <w:top w:val="single" w:sz="4" w:space="0" w:color="auto"/>
              <w:bottom w:val="single" w:sz="4" w:space="0" w:color="auto"/>
            </w:tcBorders>
            <w:vAlign w:val="center"/>
          </w:tcPr>
          <w:p w14:paraId="4BB487A6" w14:textId="77777777" w:rsidR="005A5809" w:rsidRPr="005A5809" w:rsidRDefault="005A5809" w:rsidP="005A5809">
            <w:pPr>
              <w:widowControl w:val="0"/>
              <w:suppressAutoHyphens/>
              <w:autoSpaceDE w:val="0"/>
              <w:jc w:val="center"/>
              <w:rPr>
                <w:noProof w:val="0"/>
                <w:lang w:val="ru-RU" w:eastAsia="ru-RU" w:bidi="ru-RU"/>
              </w:rPr>
            </w:pPr>
          </w:p>
        </w:tc>
        <w:tc>
          <w:tcPr>
            <w:tcW w:w="1559" w:type="dxa"/>
            <w:tcBorders>
              <w:top w:val="single" w:sz="4" w:space="0" w:color="auto"/>
              <w:bottom w:val="single" w:sz="4" w:space="0" w:color="auto"/>
            </w:tcBorders>
            <w:vAlign w:val="center"/>
          </w:tcPr>
          <w:p w14:paraId="67C4C272" w14:textId="77777777" w:rsidR="005A5809" w:rsidRPr="005A5809" w:rsidRDefault="005A5809" w:rsidP="005A5809">
            <w:pPr>
              <w:widowControl w:val="0"/>
              <w:suppressAutoHyphens/>
              <w:autoSpaceDE w:val="0"/>
              <w:jc w:val="center"/>
              <w:rPr>
                <w:noProof w:val="0"/>
                <w:lang w:val="ru-RU" w:eastAsia="ru-RU" w:bidi="ru-RU"/>
              </w:rPr>
            </w:pPr>
          </w:p>
        </w:tc>
      </w:tr>
      <w:tr w:rsidR="005A5809" w:rsidRPr="005A5809" w14:paraId="07510B0F"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93C3DC"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39</w:t>
            </w:r>
          </w:p>
        </w:tc>
        <w:tc>
          <w:tcPr>
            <w:tcW w:w="1701" w:type="dxa"/>
            <w:tcBorders>
              <w:top w:val="single" w:sz="4" w:space="0" w:color="auto"/>
              <w:bottom w:val="single" w:sz="4" w:space="0" w:color="auto"/>
            </w:tcBorders>
            <w:vAlign w:val="center"/>
          </w:tcPr>
          <w:p w14:paraId="59CDB606"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RpEB02B</w:t>
            </w:r>
          </w:p>
          <w:p w14:paraId="43CCF2A0" w14:textId="77777777" w:rsidR="005A5809" w:rsidRPr="005A5809" w:rsidRDefault="005A5809" w:rsidP="005A5809">
            <w:pPr>
              <w:widowControl w:val="0"/>
              <w:suppressAutoHyphens/>
              <w:autoSpaceDE w:val="0"/>
              <w:rPr>
                <w:noProof w:val="0"/>
                <w:lang w:val="en-US" w:eastAsia="ru-RU" w:bidi="ru-RU"/>
              </w:rPr>
            </w:pPr>
          </w:p>
        </w:tc>
        <w:tc>
          <w:tcPr>
            <w:tcW w:w="4961" w:type="dxa"/>
            <w:tcBorders>
              <w:top w:val="single" w:sz="4" w:space="0" w:color="auto"/>
              <w:bottom w:val="single" w:sz="4" w:space="0" w:color="auto"/>
            </w:tcBorders>
            <w:vAlign w:val="center"/>
          </w:tcPr>
          <w:p w14:paraId="2884B3ED"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Montarea</w:t>
            </w:r>
            <w:proofErr w:type="spellEnd"/>
            <w:r w:rsidRPr="005A5809">
              <w:rPr>
                <w:noProof w:val="0"/>
                <w:lang w:val="en-US" w:eastAsia="ru-RU" w:bidi="ru-RU"/>
              </w:rPr>
              <w:t xml:space="preserve"> </w:t>
            </w:r>
            <w:proofErr w:type="spellStart"/>
            <w:r w:rsidRPr="005A5809">
              <w:rPr>
                <w:noProof w:val="0"/>
                <w:lang w:val="en-US" w:eastAsia="ru-RU" w:bidi="ru-RU"/>
              </w:rPr>
              <w:t>conductorilor</w:t>
            </w:r>
            <w:proofErr w:type="spellEnd"/>
            <w:r w:rsidRPr="005A5809">
              <w:rPr>
                <w:noProof w:val="0"/>
                <w:lang w:val="en-US" w:eastAsia="ru-RU" w:bidi="ru-RU"/>
              </w:rPr>
              <w:t xml:space="preserve"> din </w:t>
            </w:r>
            <w:proofErr w:type="spellStart"/>
            <w:r w:rsidRPr="005A5809">
              <w:rPr>
                <w:noProof w:val="0"/>
                <w:lang w:val="en-US" w:eastAsia="ru-RU" w:bidi="ru-RU"/>
              </w:rPr>
              <w:t>aluminiu</w:t>
            </w:r>
            <w:proofErr w:type="spellEnd"/>
            <w:r w:rsidRPr="005A5809">
              <w:rPr>
                <w:noProof w:val="0"/>
                <w:lang w:val="en-US" w:eastAsia="ru-RU" w:bidi="ru-RU"/>
              </w:rPr>
              <w:t xml:space="preserve"> </w:t>
            </w:r>
            <w:proofErr w:type="spellStart"/>
            <w:r w:rsidRPr="005A5809">
              <w:rPr>
                <w:noProof w:val="0"/>
                <w:lang w:val="en-US" w:eastAsia="ru-RU" w:bidi="ru-RU"/>
              </w:rPr>
              <w:t>sau</w:t>
            </w:r>
            <w:proofErr w:type="spellEnd"/>
            <w:r w:rsidRPr="005A5809">
              <w:rPr>
                <w:noProof w:val="0"/>
                <w:lang w:val="en-US" w:eastAsia="ru-RU" w:bidi="ru-RU"/>
              </w:rPr>
              <w:t xml:space="preserve"> </w:t>
            </w:r>
            <w:proofErr w:type="spellStart"/>
            <w:r w:rsidRPr="005A5809">
              <w:rPr>
                <w:noProof w:val="0"/>
                <w:lang w:val="en-US" w:eastAsia="ru-RU" w:bidi="ru-RU"/>
              </w:rPr>
              <w:t>cupru</w:t>
            </w:r>
            <w:proofErr w:type="spellEnd"/>
            <w:r w:rsidRPr="005A5809">
              <w:rPr>
                <w:noProof w:val="0"/>
                <w:lang w:val="en-US" w:eastAsia="ru-RU" w:bidi="ru-RU"/>
              </w:rPr>
              <w:t xml:space="preserve">, </w:t>
            </w:r>
            <w:proofErr w:type="spellStart"/>
            <w:r w:rsidRPr="005A5809">
              <w:rPr>
                <w:noProof w:val="0"/>
                <w:lang w:val="en-US" w:eastAsia="ru-RU" w:bidi="ru-RU"/>
              </w:rPr>
              <w:t>montati</w:t>
            </w:r>
            <w:proofErr w:type="spellEnd"/>
            <w:r w:rsidRPr="005A5809">
              <w:rPr>
                <w:noProof w:val="0"/>
                <w:lang w:val="en-US" w:eastAsia="ru-RU" w:bidi="ru-RU"/>
              </w:rPr>
              <w:t xml:space="preserve"> pe </w:t>
            </w:r>
            <w:proofErr w:type="spellStart"/>
            <w:r w:rsidRPr="005A5809">
              <w:rPr>
                <w:noProof w:val="0"/>
                <w:lang w:val="en-US" w:eastAsia="ru-RU" w:bidi="ru-RU"/>
              </w:rPr>
              <w:t>izolatori</w:t>
            </w:r>
            <w:proofErr w:type="spellEnd"/>
            <w:r w:rsidRPr="005A5809">
              <w:rPr>
                <w:noProof w:val="0"/>
                <w:lang w:val="en-US" w:eastAsia="ru-RU" w:bidi="ru-RU"/>
              </w:rPr>
              <w:t>-role, VVG 3x2,5 mm2</w:t>
            </w:r>
          </w:p>
          <w:p w14:paraId="05F74FBC" w14:textId="77777777" w:rsidR="005A5809" w:rsidRPr="005A5809" w:rsidRDefault="005A5809" w:rsidP="005A5809">
            <w:pPr>
              <w:widowControl w:val="0"/>
              <w:suppressAutoHyphens/>
              <w:autoSpaceDE w:val="0"/>
              <w:adjustRightInd w:val="0"/>
              <w:rPr>
                <w:noProof w:val="0"/>
                <w:lang w:val="en-US" w:eastAsia="ru-RU" w:bidi="ru-RU"/>
              </w:rPr>
            </w:pPr>
          </w:p>
        </w:tc>
        <w:tc>
          <w:tcPr>
            <w:tcW w:w="1560" w:type="dxa"/>
            <w:tcBorders>
              <w:top w:val="single" w:sz="4" w:space="0" w:color="auto"/>
              <w:bottom w:val="single" w:sz="4" w:space="0" w:color="auto"/>
            </w:tcBorders>
            <w:vAlign w:val="center"/>
          </w:tcPr>
          <w:p w14:paraId="7BBAA175"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en-US" w:eastAsia="ru-RU" w:bidi="ru-RU"/>
              </w:rPr>
              <w:t>m</w:t>
            </w:r>
          </w:p>
        </w:tc>
        <w:tc>
          <w:tcPr>
            <w:tcW w:w="1559" w:type="dxa"/>
            <w:tcBorders>
              <w:top w:val="single" w:sz="4" w:space="0" w:color="auto"/>
              <w:bottom w:val="single" w:sz="4" w:space="0" w:color="auto"/>
            </w:tcBorders>
            <w:vAlign w:val="center"/>
          </w:tcPr>
          <w:p w14:paraId="41D0EE41"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en-US" w:eastAsia="ru-RU" w:bidi="ru-RU"/>
              </w:rPr>
              <w:t>15,00</w:t>
            </w:r>
          </w:p>
        </w:tc>
      </w:tr>
      <w:tr w:rsidR="005A5809" w:rsidRPr="005A5809" w14:paraId="191560D9"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21F0F3"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40</w:t>
            </w:r>
          </w:p>
        </w:tc>
        <w:tc>
          <w:tcPr>
            <w:tcW w:w="1701" w:type="dxa"/>
            <w:tcBorders>
              <w:top w:val="single" w:sz="4" w:space="0" w:color="auto"/>
              <w:bottom w:val="single" w:sz="4" w:space="0" w:color="auto"/>
            </w:tcBorders>
            <w:vAlign w:val="center"/>
          </w:tcPr>
          <w:p w14:paraId="70258473"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RpEA04A</w:t>
            </w:r>
          </w:p>
          <w:p w14:paraId="6A571860" w14:textId="77777777" w:rsidR="005A5809" w:rsidRPr="005A5809" w:rsidRDefault="005A5809" w:rsidP="005A5809">
            <w:pPr>
              <w:widowControl w:val="0"/>
              <w:suppressAutoHyphens/>
              <w:autoSpaceDE w:val="0"/>
              <w:rPr>
                <w:noProof w:val="0"/>
                <w:lang w:val="en-US" w:eastAsia="ru-RU" w:bidi="ru-RU"/>
              </w:rPr>
            </w:pPr>
          </w:p>
        </w:tc>
        <w:tc>
          <w:tcPr>
            <w:tcW w:w="4961" w:type="dxa"/>
            <w:tcBorders>
              <w:top w:val="single" w:sz="4" w:space="0" w:color="auto"/>
              <w:bottom w:val="single" w:sz="4" w:space="0" w:color="auto"/>
            </w:tcBorders>
            <w:vAlign w:val="center"/>
          </w:tcPr>
          <w:p w14:paraId="2A4F0A98"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Montarea</w:t>
            </w:r>
            <w:proofErr w:type="spellEnd"/>
            <w:r w:rsidRPr="005A5809">
              <w:rPr>
                <w:noProof w:val="0"/>
                <w:lang w:val="en-US" w:eastAsia="ru-RU" w:bidi="ru-RU"/>
              </w:rPr>
              <w:t xml:space="preserve"> </w:t>
            </w:r>
            <w:proofErr w:type="spellStart"/>
            <w:r w:rsidRPr="005A5809">
              <w:rPr>
                <w:noProof w:val="0"/>
                <w:lang w:val="en-US" w:eastAsia="ru-RU" w:bidi="ru-RU"/>
              </w:rPr>
              <w:t>tevilor</w:t>
            </w:r>
            <w:proofErr w:type="spellEnd"/>
            <w:r w:rsidRPr="005A5809">
              <w:rPr>
                <w:noProof w:val="0"/>
                <w:lang w:val="en-US" w:eastAsia="ru-RU" w:bidi="ru-RU"/>
              </w:rPr>
              <w:t xml:space="preserve"> de </w:t>
            </w:r>
            <w:proofErr w:type="spellStart"/>
            <w:r w:rsidRPr="005A5809">
              <w:rPr>
                <w:noProof w:val="0"/>
                <w:lang w:val="en-US" w:eastAsia="ru-RU" w:bidi="ru-RU"/>
              </w:rPr>
              <w:t>protectie</w:t>
            </w:r>
            <w:proofErr w:type="spellEnd"/>
            <w:r w:rsidRPr="005A5809">
              <w:rPr>
                <w:noProof w:val="0"/>
                <w:lang w:val="en-US" w:eastAsia="ru-RU" w:bidi="ru-RU"/>
              </w:rPr>
              <w:t xml:space="preserve"> din </w:t>
            </w:r>
            <w:proofErr w:type="spellStart"/>
            <w:r w:rsidRPr="005A5809">
              <w:rPr>
                <w:noProof w:val="0"/>
                <w:lang w:val="en-US" w:eastAsia="ru-RU" w:bidi="ru-RU"/>
              </w:rPr>
              <w:t>teava</w:t>
            </w:r>
            <w:proofErr w:type="spellEnd"/>
            <w:r w:rsidRPr="005A5809">
              <w:rPr>
                <w:noProof w:val="0"/>
                <w:lang w:val="en-US" w:eastAsia="ru-RU" w:bidi="ru-RU"/>
              </w:rPr>
              <w:t xml:space="preserve"> PVC </w:t>
            </w:r>
            <w:proofErr w:type="spellStart"/>
            <w:r w:rsidRPr="005A5809">
              <w:rPr>
                <w:noProof w:val="0"/>
                <w:lang w:val="en-US" w:eastAsia="ru-RU" w:bidi="ru-RU"/>
              </w:rPr>
              <w:t>neplastifiat</w:t>
            </w:r>
            <w:proofErr w:type="spellEnd"/>
            <w:r w:rsidRPr="005A5809">
              <w:rPr>
                <w:noProof w:val="0"/>
                <w:lang w:val="en-US" w:eastAsia="ru-RU" w:bidi="ru-RU"/>
              </w:rPr>
              <w:t xml:space="preserve">, tip </w:t>
            </w:r>
            <w:proofErr w:type="spellStart"/>
            <w:r w:rsidRPr="005A5809">
              <w:rPr>
                <w:noProof w:val="0"/>
                <w:lang w:val="en-US" w:eastAsia="ru-RU" w:bidi="ru-RU"/>
              </w:rPr>
              <w:t>usor</w:t>
            </w:r>
            <w:proofErr w:type="spellEnd"/>
            <w:r w:rsidRPr="005A5809">
              <w:rPr>
                <w:noProof w:val="0"/>
                <w:lang w:val="en-US" w:eastAsia="ru-RU" w:bidi="ru-RU"/>
              </w:rPr>
              <w:t xml:space="preserve"> (U), </w:t>
            </w:r>
            <w:proofErr w:type="spellStart"/>
            <w:r w:rsidRPr="005A5809">
              <w:rPr>
                <w:noProof w:val="0"/>
                <w:lang w:val="en-US" w:eastAsia="ru-RU" w:bidi="ru-RU"/>
              </w:rPr>
              <w:t>avind</w:t>
            </w:r>
            <w:proofErr w:type="spellEnd"/>
            <w:r w:rsidRPr="005A5809">
              <w:rPr>
                <w:noProof w:val="0"/>
                <w:lang w:val="en-US" w:eastAsia="ru-RU" w:bidi="ru-RU"/>
              </w:rPr>
              <w:t xml:space="preserve"> </w:t>
            </w:r>
            <w:proofErr w:type="spellStart"/>
            <w:r w:rsidRPr="005A5809">
              <w:rPr>
                <w:noProof w:val="0"/>
                <w:lang w:val="en-US" w:eastAsia="ru-RU" w:bidi="ru-RU"/>
              </w:rPr>
              <w:t>diametrul</w:t>
            </w:r>
            <w:proofErr w:type="spellEnd"/>
            <w:r w:rsidRPr="005A5809">
              <w:rPr>
                <w:noProof w:val="0"/>
                <w:lang w:val="en-US" w:eastAsia="ru-RU" w:bidi="ru-RU"/>
              </w:rPr>
              <w:t xml:space="preserve"> pina la 20 mm, </w:t>
            </w:r>
            <w:proofErr w:type="spellStart"/>
            <w:r w:rsidRPr="005A5809">
              <w:rPr>
                <w:noProof w:val="0"/>
                <w:lang w:val="en-US" w:eastAsia="ru-RU" w:bidi="ru-RU"/>
              </w:rPr>
              <w:t>montata</w:t>
            </w:r>
            <w:proofErr w:type="spellEnd"/>
            <w:r w:rsidRPr="005A5809">
              <w:rPr>
                <w:noProof w:val="0"/>
                <w:lang w:val="en-US" w:eastAsia="ru-RU" w:bidi="ru-RU"/>
              </w:rPr>
              <w:t xml:space="preserve"> </w:t>
            </w:r>
            <w:proofErr w:type="spellStart"/>
            <w:r w:rsidRPr="005A5809">
              <w:rPr>
                <w:noProof w:val="0"/>
                <w:lang w:val="en-US" w:eastAsia="ru-RU" w:bidi="ru-RU"/>
              </w:rPr>
              <w:t>aparent</w:t>
            </w:r>
            <w:proofErr w:type="spellEnd"/>
            <w:r w:rsidRPr="005A5809">
              <w:rPr>
                <w:noProof w:val="0"/>
                <w:lang w:val="en-US" w:eastAsia="ru-RU" w:bidi="ru-RU"/>
              </w:rPr>
              <w:t xml:space="preserve"> pe </w:t>
            </w:r>
            <w:proofErr w:type="spellStart"/>
            <w:r w:rsidRPr="005A5809">
              <w:rPr>
                <w:noProof w:val="0"/>
                <w:lang w:val="en-US" w:eastAsia="ru-RU" w:bidi="ru-RU"/>
              </w:rPr>
              <w:t>dibluri</w:t>
            </w:r>
            <w:proofErr w:type="spellEnd"/>
            <w:r w:rsidRPr="005A5809">
              <w:rPr>
                <w:noProof w:val="0"/>
                <w:lang w:val="en-US" w:eastAsia="ru-RU" w:bidi="ru-RU"/>
              </w:rPr>
              <w:t xml:space="preserve">, console </w:t>
            </w:r>
            <w:proofErr w:type="spellStart"/>
            <w:r w:rsidRPr="005A5809">
              <w:rPr>
                <w:noProof w:val="0"/>
                <w:lang w:val="en-US" w:eastAsia="ru-RU" w:bidi="ru-RU"/>
              </w:rPr>
              <w:t>sau</w:t>
            </w:r>
            <w:proofErr w:type="spellEnd"/>
            <w:r w:rsidRPr="005A5809">
              <w:rPr>
                <w:noProof w:val="0"/>
                <w:lang w:val="en-US" w:eastAsia="ru-RU" w:bidi="ru-RU"/>
              </w:rPr>
              <w:t xml:space="preserve">  </w:t>
            </w:r>
            <w:proofErr w:type="spellStart"/>
            <w:r w:rsidRPr="005A5809">
              <w:rPr>
                <w:noProof w:val="0"/>
                <w:lang w:val="en-US" w:eastAsia="ru-RU" w:bidi="ru-RU"/>
              </w:rPr>
              <w:t>ferme</w:t>
            </w:r>
            <w:proofErr w:type="spellEnd"/>
            <w:r w:rsidRPr="005A5809">
              <w:rPr>
                <w:noProof w:val="0"/>
                <w:lang w:val="en-US" w:eastAsia="ru-RU" w:bidi="ru-RU"/>
              </w:rPr>
              <w:t xml:space="preserve"> </w:t>
            </w:r>
            <w:proofErr w:type="spellStart"/>
            <w:r w:rsidRPr="005A5809">
              <w:rPr>
                <w:noProof w:val="0"/>
                <w:lang w:val="en-US" w:eastAsia="ru-RU" w:bidi="ru-RU"/>
              </w:rPr>
              <w:t>metalice</w:t>
            </w:r>
            <w:proofErr w:type="spellEnd"/>
            <w:r w:rsidRPr="005A5809">
              <w:rPr>
                <w:noProof w:val="0"/>
                <w:lang w:val="en-US" w:eastAsia="ru-RU" w:bidi="ru-RU"/>
              </w:rPr>
              <w:t>.</w:t>
            </w:r>
          </w:p>
          <w:p w14:paraId="35563C64" w14:textId="77777777" w:rsidR="005A5809" w:rsidRPr="005A5809" w:rsidRDefault="005A5809" w:rsidP="005A5809">
            <w:pPr>
              <w:widowControl w:val="0"/>
              <w:suppressAutoHyphens/>
              <w:autoSpaceDE w:val="0"/>
              <w:adjustRightInd w:val="0"/>
              <w:rPr>
                <w:noProof w:val="0"/>
                <w:lang w:val="en-US" w:eastAsia="ru-RU" w:bidi="ru-RU"/>
              </w:rPr>
            </w:pPr>
          </w:p>
        </w:tc>
        <w:tc>
          <w:tcPr>
            <w:tcW w:w="1560" w:type="dxa"/>
            <w:tcBorders>
              <w:top w:val="single" w:sz="4" w:space="0" w:color="auto"/>
              <w:bottom w:val="single" w:sz="4" w:space="0" w:color="auto"/>
            </w:tcBorders>
            <w:vAlign w:val="center"/>
          </w:tcPr>
          <w:p w14:paraId="485793A2"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en-US" w:eastAsia="ru-RU" w:bidi="ru-RU"/>
              </w:rPr>
              <w:t>m</w:t>
            </w:r>
          </w:p>
        </w:tc>
        <w:tc>
          <w:tcPr>
            <w:tcW w:w="1559" w:type="dxa"/>
            <w:tcBorders>
              <w:top w:val="single" w:sz="4" w:space="0" w:color="auto"/>
              <w:bottom w:val="single" w:sz="4" w:space="0" w:color="auto"/>
            </w:tcBorders>
            <w:vAlign w:val="center"/>
          </w:tcPr>
          <w:p w14:paraId="62C77661"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en-US" w:eastAsia="ru-RU" w:bidi="ru-RU"/>
              </w:rPr>
              <w:t>15,00</w:t>
            </w:r>
          </w:p>
        </w:tc>
      </w:tr>
      <w:tr w:rsidR="005A5809" w:rsidRPr="005A5809" w14:paraId="0C743C4E"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31371A"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41</w:t>
            </w:r>
          </w:p>
        </w:tc>
        <w:tc>
          <w:tcPr>
            <w:tcW w:w="1701" w:type="dxa"/>
            <w:tcBorders>
              <w:top w:val="single" w:sz="4" w:space="0" w:color="auto"/>
              <w:bottom w:val="single" w:sz="4" w:space="0" w:color="auto"/>
            </w:tcBorders>
            <w:vAlign w:val="center"/>
          </w:tcPr>
          <w:p w14:paraId="4F1BCB38"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RpEF01A</w:t>
            </w:r>
          </w:p>
          <w:p w14:paraId="784FF6F6" w14:textId="77777777" w:rsidR="005A5809" w:rsidRPr="005A5809" w:rsidRDefault="005A5809" w:rsidP="005A5809">
            <w:pPr>
              <w:widowControl w:val="0"/>
              <w:suppressAutoHyphens/>
              <w:autoSpaceDE w:val="0"/>
              <w:rPr>
                <w:noProof w:val="0"/>
                <w:lang w:val="en-US" w:eastAsia="ru-RU" w:bidi="ru-RU"/>
              </w:rPr>
            </w:pPr>
          </w:p>
        </w:tc>
        <w:tc>
          <w:tcPr>
            <w:tcW w:w="4961" w:type="dxa"/>
            <w:tcBorders>
              <w:top w:val="single" w:sz="4" w:space="0" w:color="auto"/>
              <w:bottom w:val="single" w:sz="4" w:space="0" w:color="auto"/>
            </w:tcBorders>
            <w:vAlign w:val="center"/>
          </w:tcPr>
          <w:p w14:paraId="2EC2307B"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Montarea</w:t>
            </w:r>
            <w:proofErr w:type="spellEnd"/>
            <w:r w:rsidRPr="005A5809">
              <w:rPr>
                <w:noProof w:val="0"/>
                <w:lang w:val="en-US" w:eastAsia="ru-RU" w:bidi="ru-RU"/>
              </w:rPr>
              <w:t xml:space="preserve"> </w:t>
            </w:r>
            <w:proofErr w:type="spellStart"/>
            <w:r w:rsidRPr="005A5809">
              <w:rPr>
                <w:noProof w:val="0"/>
                <w:lang w:val="en-US" w:eastAsia="ru-RU" w:bidi="ru-RU"/>
              </w:rPr>
              <w:t>corpurilor</w:t>
            </w:r>
            <w:proofErr w:type="spellEnd"/>
            <w:r w:rsidRPr="005A5809">
              <w:rPr>
                <w:noProof w:val="0"/>
                <w:lang w:val="en-US" w:eastAsia="ru-RU" w:bidi="ru-RU"/>
              </w:rPr>
              <w:t xml:space="preserve"> de </w:t>
            </w:r>
            <w:proofErr w:type="spellStart"/>
            <w:r w:rsidRPr="005A5809">
              <w:rPr>
                <w:noProof w:val="0"/>
                <w:lang w:val="en-US" w:eastAsia="ru-RU" w:bidi="ru-RU"/>
              </w:rPr>
              <w:t>iluminat</w:t>
            </w:r>
            <w:proofErr w:type="spellEnd"/>
            <w:r w:rsidRPr="005A5809">
              <w:rPr>
                <w:noProof w:val="0"/>
                <w:lang w:val="en-US" w:eastAsia="ru-RU" w:bidi="ru-RU"/>
              </w:rPr>
              <w:t xml:space="preserve">, </w:t>
            </w:r>
            <w:proofErr w:type="spellStart"/>
            <w:r w:rsidRPr="005A5809">
              <w:rPr>
                <w:noProof w:val="0"/>
                <w:lang w:val="en-US" w:eastAsia="ru-RU" w:bidi="ru-RU"/>
              </w:rPr>
              <w:t>obisnuite</w:t>
            </w:r>
            <w:proofErr w:type="spellEnd"/>
            <w:r w:rsidRPr="005A5809">
              <w:rPr>
                <w:noProof w:val="0"/>
                <w:lang w:val="en-US" w:eastAsia="ru-RU" w:bidi="ru-RU"/>
              </w:rPr>
              <w:t xml:space="preserve"> cu </w:t>
            </w:r>
            <w:proofErr w:type="spellStart"/>
            <w:r w:rsidRPr="005A5809">
              <w:rPr>
                <w:noProof w:val="0"/>
                <w:lang w:val="en-US" w:eastAsia="ru-RU" w:bidi="ru-RU"/>
              </w:rPr>
              <w:t>ulei</w:t>
            </w:r>
            <w:proofErr w:type="spellEnd"/>
            <w:r w:rsidRPr="005A5809">
              <w:rPr>
                <w:noProof w:val="0"/>
                <w:lang w:val="en-US" w:eastAsia="ru-RU" w:bidi="ru-RU"/>
              </w:rPr>
              <w:t xml:space="preserve"> </w:t>
            </w:r>
            <w:proofErr w:type="spellStart"/>
            <w:r w:rsidRPr="005A5809">
              <w:rPr>
                <w:noProof w:val="0"/>
                <w:lang w:val="en-US" w:eastAsia="ru-RU" w:bidi="ru-RU"/>
              </w:rPr>
              <w:t>si</w:t>
            </w:r>
            <w:proofErr w:type="spellEnd"/>
            <w:r w:rsidRPr="005A5809">
              <w:rPr>
                <w:noProof w:val="0"/>
                <w:lang w:val="en-US" w:eastAsia="ru-RU" w:bidi="ru-RU"/>
              </w:rPr>
              <w:t xml:space="preserve"> </w:t>
            </w:r>
            <w:proofErr w:type="spellStart"/>
            <w:r w:rsidRPr="005A5809">
              <w:rPr>
                <w:noProof w:val="0"/>
                <w:lang w:val="en-US" w:eastAsia="ru-RU" w:bidi="ru-RU"/>
              </w:rPr>
              <w:t>abajur</w:t>
            </w:r>
            <w:proofErr w:type="spellEnd"/>
            <w:r w:rsidRPr="005A5809">
              <w:rPr>
                <w:noProof w:val="0"/>
                <w:lang w:val="en-US" w:eastAsia="ru-RU" w:bidi="ru-RU"/>
              </w:rPr>
              <w:t xml:space="preserve">, de </w:t>
            </w:r>
            <w:proofErr w:type="spellStart"/>
            <w:r w:rsidRPr="005A5809">
              <w:rPr>
                <w:noProof w:val="0"/>
                <w:lang w:val="en-US" w:eastAsia="ru-RU" w:bidi="ru-RU"/>
              </w:rPr>
              <w:t>plafon</w:t>
            </w:r>
            <w:proofErr w:type="spellEnd"/>
            <w:r w:rsidRPr="005A5809">
              <w:rPr>
                <w:noProof w:val="0"/>
                <w:lang w:val="en-US" w:eastAsia="ru-RU" w:bidi="ru-RU"/>
              </w:rPr>
              <w:t xml:space="preserve"> </w:t>
            </w:r>
            <w:proofErr w:type="spellStart"/>
            <w:r w:rsidRPr="005A5809">
              <w:rPr>
                <w:noProof w:val="0"/>
                <w:lang w:val="en-US" w:eastAsia="ru-RU" w:bidi="ru-RU"/>
              </w:rPr>
              <w:t>sau</w:t>
            </w:r>
            <w:proofErr w:type="spellEnd"/>
            <w:r w:rsidRPr="005A5809">
              <w:rPr>
                <w:noProof w:val="0"/>
                <w:lang w:val="en-US" w:eastAsia="ru-RU" w:bidi="ru-RU"/>
              </w:rPr>
              <w:t xml:space="preserve"> de </w:t>
            </w:r>
            <w:proofErr w:type="spellStart"/>
            <w:r w:rsidRPr="005A5809">
              <w:rPr>
                <w:noProof w:val="0"/>
                <w:lang w:val="en-US" w:eastAsia="ru-RU" w:bidi="ru-RU"/>
              </w:rPr>
              <w:t>perete</w:t>
            </w:r>
            <w:proofErr w:type="spellEnd"/>
            <w:r w:rsidRPr="005A5809">
              <w:rPr>
                <w:noProof w:val="0"/>
                <w:lang w:val="en-US" w:eastAsia="ru-RU" w:bidi="ru-RU"/>
              </w:rPr>
              <w:t xml:space="preserve">, cu glob </w:t>
            </w:r>
            <w:proofErr w:type="spellStart"/>
            <w:r w:rsidRPr="005A5809">
              <w:rPr>
                <w:noProof w:val="0"/>
                <w:lang w:val="en-US" w:eastAsia="ru-RU" w:bidi="ru-RU"/>
              </w:rPr>
              <w:t>sau</w:t>
            </w:r>
            <w:proofErr w:type="spellEnd"/>
            <w:r w:rsidRPr="005A5809">
              <w:rPr>
                <w:noProof w:val="0"/>
                <w:lang w:val="en-US" w:eastAsia="ru-RU" w:bidi="ru-RU"/>
              </w:rPr>
              <w:t xml:space="preserve"> </w:t>
            </w:r>
            <w:proofErr w:type="spellStart"/>
            <w:r w:rsidRPr="005A5809">
              <w:rPr>
                <w:noProof w:val="0"/>
                <w:lang w:val="en-US" w:eastAsia="ru-RU" w:bidi="ru-RU"/>
              </w:rPr>
              <w:t>fara</w:t>
            </w:r>
            <w:proofErr w:type="spellEnd"/>
            <w:r w:rsidRPr="005A5809">
              <w:rPr>
                <w:noProof w:val="0"/>
                <w:lang w:val="en-US" w:eastAsia="ru-RU" w:bidi="ru-RU"/>
              </w:rPr>
              <w:t xml:space="preserve"> glob, cu un brat </w:t>
            </w:r>
            <w:proofErr w:type="spellStart"/>
            <w:r w:rsidRPr="005A5809">
              <w:rPr>
                <w:noProof w:val="0"/>
                <w:lang w:val="en-US" w:eastAsia="ru-RU" w:bidi="ru-RU"/>
              </w:rPr>
              <w:t>sau</w:t>
            </w:r>
            <w:proofErr w:type="spellEnd"/>
            <w:r w:rsidRPr="005A5809">
              <w:rPr>
                <w:noProof w:val="0"/>
                <w:lang w:val="en-US" w:eastAsia="ru-RU" w:bidi="ru-RU"/>
              </w:rPr>
              <w:t xml:space="preserve"> </w:t>
            </w:r>
            <w:proofErr w:type="spellStart"/>
            <w:r w:rsidRPr="005A5809">
              <w:rPr>
                <w:noProof w:val="0"/>
                <w:lang w:val="en-US" w:eastAsia="ru-RU" w:bidi="ru-RU"/>
              </w:rPr>
              <w:t>mai</w:t>
            </w:r>
            <w:proofErr w:type="spellEnd"/>
            <w:r w:rsidRPr="005A5809">
              <w:rPr>
                <w:noProof w:val="0"/>
                <w:lang w:val="en-US" w:eastAsia="ru-RU" w:bidi="ru-RU"/>
              </w:rPr>
              <w:t xml:space="preserve"> </w:t>
            </w:r>
            <w:proofErr w:type="spellStart"/>
            <w:r w:rsidRPr="005A5809">
              <w:rPr>
                <w:noProof w:val="0"/>
                <w:lang w:val="en-US" w:eastAsia="ru-RU" w:bidi="ru-RU"/>
              </w:rPr>
              <w:t>multe</w:t>
            </w:r>
            <w:proofErr w:type="spellEnd"/>
            <w:r w:rsidRPr="005A5809">
              <w:rPr>
                <w:noProof w:val="0"/>
                <w:lang w:val="en-US" w:eastAsia="ru-RU" w:bidi="ru-RU"/>
              </w:rPr>
              <w:t xml:space="preserve"> </w:t>
            </w:r>
            <w:proofErr w:type="spellStart"/>
            <w:r w:rsidRPr="005A5809">
              <w:rPr>
                <w:noProof w:val="0"/>
                <w:lang w:val="en-US" w:eastAsia="ru-RU" w:bidi="ru-RU"/>
              </w:rPr>
              <w:t>brate</w:t>
            </w:r>
            <w:proofErr w:type="spellEnd"/>
            <w:r w:rsidRPr="005A5809">
              <w:rPr>
                <w:noProof w:val="0"/>
                <w:lang w:val="en-US" w:eastAsia="ru-RU" w:bidi="ru-RU"/>
              </w:rPr>
              <w:t xml:space="preserve">, </w:t>
            </w:r>
            <w:proofErr w:type="spellStart"/>
            <w:r w:rsidRPr="005A5809">
              <w:rPr>
                <w:noProof w:val="0"/>
                <w:lang w:val="en-US" w:eastAsia="ru-RU" w:bidi="ru-RU"/>
              </w:rPr>
              <w:t>corpuri</w:t>
            </w:r>
            <w:proofErr w:type="spellEnd"/>
            <w:r w:rsidRPr="005A5809">
              <w:rPr>
                <w:noProof w:val="0"/>
                <w:lang w:val="en-US" w:eastAsia="ru-RU" w:bidi="ru-RU"/>
              </w:rPr>
              <w:t xml:space="preserve"> de </w:t>
            </w:r>
            <w:proofErr w:type="spellStart"/>
            <w:r w:rsidRPr="005A5809">
              <w:rPr>
                <w:noProof w:val="0"/>
                <w:lang w:val="en-US" w:eastAsia="ru-RU" w:bidi="ru-RU"/>
              </w:rPr>
              <w:t>iluminat</w:t>
            </w:r>
            <w:proofErr w:type="spellEnd"/>
            <w:r w:rsidRPr="005A5809">
              <w:rPr>
                <w:noProof w:val="0"/>
                <w:lang w:val="en-US" w:eastAsia="ru-RU" w:bidi="ru-RU"/>
              </w:rPr>
              <w:t xml:space="preserve"> </w:t>
            </w:r>
            <w:proofErr w:type="spellStart"/>
            <w:r w:rsidRPr="005A5809">
              <w:rPr>
                <w:noProof w:val="0"/>
                <w:lang w:val="en-US" w:eastAsia="ru-RU" w:bidi="ru-RU"/>
              </w:rPr>
              <w:t>pentru</w:t>
            </w:r>
            <w:proofErr w:type="spellEnd"/>
            <w:r w:rsidRPr="005A5809">
              <w:rPr>
                <w:noProof w:val="0"/>
                <w:lang w:val="en-US" w:eastAsia="ru-RU" w:bidi="ru-RU"/>
              </w:rPr>
              <w:t xml:space="preserve"> </w:t>
            </w:r>
            <w:proofErr w:type="spellStart"/>
            <w:r w:rsidRPr="005A5809">
              <w:rPr>
                <w:noProof w:val="0"/>
                <w:lang w:val="en-US" w:eastAsia="ru-RU" w:bidi="ru-RU"/>
              </w:rPr>
              <w:t>utilizare</w:t>
            </w:r>
            <w:proofErr w:type="spellEnd"/>
            <w:r w:rsidRPr="005A5809">
              <w:rPr>
                <w:noProof w:val="0"/>
                <w:lang w:val="en-US" w:eastAsia="ru-RU" w:bidi="ru-RU"/>
              </w:rPr>
              <w:t xml:space="preserve"> </w:t>
            </w:r>
            <w:proofErr w:type="spellStart"/>
            <w:r w:rsidRPr="005A5809">
              <w:rPr>
                <w:noProof w:val="0"/>
                <w:lang w:val="en-US" w:eastAsia="ru-RU" w:bidi="ru-RU"/>
              </w:rPr>
              <w:t>generala</w:t>
            </w:r>
            <w:proofErr w:type="spellEnd"/>
            <w:r w:rsidRPr="005A5809">
              <w:rPr>
                <w:noProof w:val="0"/>
                <w:lang w:val="en-US" w:eastAsia="ru-RU" w:bidi="ru-RU"/>
              </w:rPr>
              <w:t xml:space="preserve">, </w:t>
            </w:r>
            <w:proofErr w:type="spellStart"/>
            <w:r w:rsidRPr="005A5809">
              <w:rPr>
                <w:noProof w:val="0"/>
                <w:lang w:val="en-US" w:eastAsia="ru-RU" w:bidi="ru-RU"/>
              </w:rPr>
              <w:lastRenderedPageBreak/>
              <w:t>inclusiv</w:t>
            </w:r>
            <w:proofErr w:type="spellEnd"/>
            <w:r w:rsidRPr="005A5809">
              <w:rPr>
                <w:noProof w:val="0"/>
                <w:lang w:val="en-US" w:eastAsia="ru-RU" w:bidi="ru-RU"/>
              </w:rPr>
              <w:t xml:space="preserve"> </w:t>
            </w:r>
            <w:proofErr w:type="spellStart"/>
            <w:r w:rsidRPr="005A5809">
              <w:rPr>
                <w:noProof w:val="0"/>
                <w:lang w:val="en-US" w:eastAsia="ru-RU" w:bidi="ru-RU"/>
              </w:rPr>
              <w:t>dispozitivul</w:t>
            </w:r>
            <w:proofErr w:type="spellEnd"/>
            <w:r w:rsidRPr="005A5809">
              <w:rPr>
                <w:noProof w:val="0"/>
                <w:lang w:val="en-US" w:eastAsia="ru-RU" w:bidi="ru-RU"/>
              </w:rPr>
              <w:t xml:space="preserve"> de </w:t>
            </w:r>
            <w:proofErr w:type="spellStart"/>
            <w:r w:rsidRPr="005A5809">
              <w:rPr>
                <w:noProof w:val="0"/>
                <w:lang w:val="en-US" w:eastAsia="ru-RU" w:bidi="ru-RU"/>
              </w:rPr>
              <w:t>sustinere</w:t>
            </w:r>
            <w:proofErr w:type="spellEnd"/>
            <w:r w:rsidRPr="005A5809">
              <w:rPr>
                <w:noProof w:val="0"/>
                <w:lang w:val="en-US" w:eastAsia="ru-RU" w:bidi="ru-RU"/>
              </w:rPr>
              <w:t xml:space="preserve">, </w:t>
            </w:r>
            <w:proofErr w:type="spellStart"/>
            <w:r w:rsidRPr="005A5809">
              <w:rPr>
                <w:noProof w:val="0"/>
                <w:lang w:val="en-US" w:eastAsia="ru-RU" w:bidi="ru-RU"/>
              </w:rPr>
              <w:t>complet</w:t>
            </w:r>
            <w:proofErr w:type="spellEnd"/>
            <w:r w:rsidRPr="005A5809">
              <w:rPr>
                <w:noProof w:val="0"/>
                <w:lang w:val="en-US" w:eastAsia="ru-RU" w:bidi="ru-RU"/>
              </w:rPr>
              <w:t xml:space="preserve"> </w:t>
            </w:r>
            <w:proofErr w:type="spellStart"/>
            <w:r w:rsidRPr="005A5809">
              <w:rPr>
                <w:noProof w:val="0"/>
                <w:lang w:val="en-US" w:eastAsia="ru-RU" w:bidi="ru-RU"/>
              </w:rPr>
              <w:t>echipate</w:t>
            </w:r>
            <w:proofErr w:type="spellEnd"/>
            <w:r w:rsidRPr="005A5809">
              <w:rPr>
                <w:noProof w:val="0"/>
                <w:lang w:val="en-US" w:eastAsia="ru-RU" w:bidi="ru-RU"/>
              </w:rPr>
              <w:t xml:space="preserve"> (Corp LED, la </w:t>
            </w:r>
            <w:proofErr w:type="spellStart"/>
            <w:r w:rsidRPr="005A5809">
              <w:rPr>
                <w:noProof w:val="0"/>
                <w:lang w:val="en-US" w:eastAsia="ru-RU" w:bidi="ru-RU"/>
              </w:rPr>
              <w:t>montare</w:t>
            </w:r>
            <w:proofErr w:type="spellEnd"/>
            <w:r w:rsidRPr="005A5809">
              <w:rPr>
                <w:noProof w:val="0"/>
                <w:lang w:val="en-US" w:eastAsia="ru-RU" w:bidi="ru-RU"/>
              </w:rPr>
              <w:t xml:space="preserve"> se </w:t>
            </w:r>
            <w:proofErr w:type="spellStart"/>
            <w:r w:rsidRPr="005A5809">
              <w:rPr>
                <w:noProof w:val="0"/>
                <w:lang w:val="en-US" w:eastAsia="ru-RU" w:bidi="ru-RU"/>
              </w:rPr>
              <w:t>va</w:t>
            </w:r>
            <w:proofErr w:type="spellEnd"/>
            <w:r w:rsidRPr="005A5809">
              <w:rPr>
                <w:noProof w:val="0"/>
                <w:lang w:val="en-US" w:eastAsia="ru-RU" w:bidi="ru-RU"/>
              </w:rPr>
              <w:t xml:space="preserve"> </w:t>
            </w:r>
            <w:proofErr w:type="spellStart"/>
            <w:r w:rsidRPr="005A5809">
              <w:rPr>
                <w:noProof w:val="0"/>
                <w:lang w:val="en-US" w:eastAsia="ru-RU" w:bidi="ru-RU"/>
              </w:rPr>
              <w:t>coordona</w:t>
            </w:r>
            <w:proofErr w:type="spellEnd"/>
            <w:r w:rsidRPr="005A5809">
              <w:rPr>
                <w:noProof w:val="0"/>
                <w:lang w:val="en-US" w:eastAsia="ru-RU" w:bidi="ru-RU"/>
              </w:rPr>
              <w:t xml:space="preserve"> cu </w:t>
            </w:r>
            <w:proofErr w:type="spellStart"/>
            <w:r w:rsidRPr="005A5809">
              <w:rPr>
                <w:noProof w:val="0"/>
                <w:lang w:val="en-US" w:eastAsia="ru-RU" w:bidi="ru-RU"/>
              </w:rPr>
              <w:t>beneficiarul</w:t>
            </w:r>
            <w:proofErr w:type="spellEnd"/>
          </w:p>
          <w:p w14:paraId="6ACAB4EC" w14:textId="77777777" w:rsidR="005A5809" w:rsidRPr="005A5809" w:rsidRDefault="005A5809" w:rsidP="005A5809">
            <w:pPr>
              <w:widowControl w:val="0"/>
              <w:suppressAutoHyphens/>
              <w:autoSpaceDE w:val="0"/>
              <w:adjustRightInd w:val="0"/>
              <w:rPr>
                <w:noProof w:val="0"/>
                <w:lang w:val="en-US" w:eastAsia="ru-RU" w:bidi="ru-RU"/>
              </w:rPr>
            </w:pPr>
          </w:p>
        </w:tc>
        <w:tc>
          <w:tcPr>
            <w:tcW w:w="1560" w:type="dxa"/>
            <w:tcBorders>
              <w:top w:val="single" w:sz="4" w:space="0" w:color="auto"/>
              <w:bottom w:val="single" w:sz="4" w:space="0" w:color="auto"/>
            </w:tcBorders>
            <w:vAlign w:val="center"/>
          </w:tcPr>
          <w:p w14:paraId="7D8BC48E" w14:textId="77777777" w:rsidR="005A5809" w:rsidRPr="005A5809" w:rsidRDefault="005A5809" w:rsidP="005A5809">
            <w:pPr>
              <w:widowControl w:val="0"/>
              <w:suppressAutoHyphens/>
              <w:autoSpaceDE w:val="0"/>
              <w:jc w:val="center"/>
              <w:rPr>
                <w:noProof w:val="0"/>
                <w:lang w:val="en-US" w:eastAsia="ru-RU" w:bidi="ru-RU"/>
              </w:rPr>
            </w:pPr>
            <w:proofErr w:type="spellStart"/>
            <w:r w:rsidRPr="005A5809">
              <w:rPr>
                <w:noProof w:val="0"/>
                <w:lang w:val="en-US" w:eastAsia="ru-RU" w:bidi="ru-RU"/>
              </w:rPr>
              <w:lastRenderedPageBreak/>
              <w:t>buc</w:t>
            </w:r>
            <w:proofErr w:type="spellEnd"/>
          </w:p>
        </w:tc>
        <w:tc>
          <w:tcPr>
            <w:tcW w:w="1559" w:type="dxa"/>
            <w:tcBorders>
              <w:top w:val="single" w:sz="4" w:space="0" w:color="auto"/>
              <w:bottom w:val="single" w:sz="4" w:space="0" w:color="auto"/>
            </w:tcBorders>
            <w:vAlign w:val="center"/>
          </w:tcPr>
          <w:p w14:paraId="7600817B"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en-US" w:eastAsia="ru-RU" w:bidi="ru-RU"/>
              </w:rPr>
              <w:t>1,00</w:t>
            </w:r>
          </w:p>
        </w:tc>
      </w:tr>
      <w:tr w:rsidR="005A5809" w:rsidRPr="005A5809" w14:paraId="4856D488"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3A301C"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42</w:t>
            </w:r>
          </w:p>
        </w:tc>
        <w:tc>
          <w:tcPr>
            <w:tcW w:w="1701" w:type="dxa"/>
            <w:tcBorders>
              <w:top w:val="single" w:sz="4" w:space="0" w:color="auto"/>
              <w:bottom w:val="single" w:sz="4" w:space="0" w:color="auto"/>
            </w:tcBorders>
            <w:vAlign w:val="center"/>
          </w:tcPr>
          <w:p w14:paraId="6D548FB7"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RpEE01A</w:t>
            </w:r>
          </w:p>
          <w:p w14:paraId="601A4EBF" w14:textId="77777777" w:rsidR="005A5809" w:rsidRPr="005A5809" w:rsidRDefault="005A5809" w:rsidP="005A5809">
            <w:pPr>
              <w:widowControl w:val="0"/>
              <w:suppressAutoHyphens/>
              <w:autoSpaceDE w:val="0"/>
              <w:rPr>
                <w:noProof w:val="0"/>
                <w:lang w:val="en-US" w:eastAsia="ru-RU" w:bidi="ru-RU"/>
              </w:rPr>
            </w:pPr>
          </w:p>
        </w:tc>
        <w:tc>
          <w:tcPr>
            <w:tcW w:w="4961" w:type="dxa"/>
            <w:tcBorders>
              <w:top w:val="single" w:sz="4" w:space="0" w:color="auto"/>
              <w:bottom w:val="single" w:sz="4" w:space="0" w:color="auto"/>
            </w:tcBorders>
            <w:vAlign w:val="center"/>
          </w:tcPr>
          <w:p w14:paraId="6C4BEB8C"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Montarea</w:t>
            </w:r>
            <w:proofErr w:type="spellEnd"/>
            <w:r w:rsidRPr="005A5809">
              <w:rPr>
                <w:noProof w:val="0"/>
                <w:lang w:val="en-US" w:eastAsia="ru-RU" w:bidi="ru-RU"/>
              </w:rPr>
              <w:t xml:space="preserve"> </w:t>
            </w:r>
            <w:proofErr w:type="spellStart"/>
            <w:r w:rsidRPr="005A5809">
              <w:rPr>
                <w:noProof w:val="0"/>
                <w:lang w:val="en-US" w:eastAsia="ru-RU" w:bidi="ru-RU"/>
              </w:rPr>
              <w:t>interupatoarelor</w:t>
            </w:r>
            <w:proofErr w:type="spellEnd"/>
            <w:r w:rsidRPr="005A5809">
              <w:rPr>
                <w:noProof w:val="0"/>
                <w:lang w:val="en-US" w:eastAsia="ru-RU" w:bidi="ru-RU"/>
              </w:rPr>
              <w:t xml:space="preserve"> </w:t>
            </w:r>
            <w:proofErr w:type="spellStart"/>
            <w:r w:rsidRPr="005A5809">
              <w:rPr>
                <w:noProof w:val="0"/>
                <w:lang w:val="en-US" w:eastAsia="ru-RU" w:bidi="ru-RU"/>
              </w:rPr>
              <w:t>unipolare</w:t>
            </w:r>
            <w:proofErr w:type="spellEnd"/>
            <w:r w:rsidRPr="005A5809">
              <w:rPr>
                <w:noProof w:val="0"/>
                <w:lang w:val="en-US" w:eastAsia="ru-RU" w:bidi="ru-RU"/>
              </w:rPr>
              <w:t xml:space="preserve"> </w:t>
            </w:r>
            <w:proofErr w:type="spellStart"/>
            <w:r w:rsidRPr="005A5809">
              <w:rPr>
                <w:noProof w:val="0"/>
                <w:lang w:val="en-US" w:eastAsia="ru-RU" w:bidi="ru-RU"/>
              </w:rPr>
              <w:t>sau</w:t>
            </w:r>
            <w:proofErr w:type="spellEnd"/>
            <w:r w:rsidRPr="005A5809">
              <w:rPr>
                <w:noProof w:val="0"/>
                <w:lang w:val="en-US" w:eastAsia="ru-RU" w:bidi="ru-RU"/>
              </w:rPr>
              <w:t xml:space="preserve"> </w:t>
            </w:r>
            <w:proofErr w:type="spellStart"/>
            <w:r w:rsidRPr="005A5809">
              <w:rPr>
                <w:noProof w:val="0"/>
                <w:lang w:val="en-US" w:eastAsia="ru-RU" w:bidi="ru-RU"/>
              </w:rPr>
              <w:t>bipolare</w:t>
            </w:r>
            <w:proofErr w:type="spellEnd"/>
            <w:r w:rsidRPr="005A5809">
              <w:rPr>
                <w:noProof w:val="0"/>
                <w:lang w:val="en-US" w:eastAsia="ru-RU" w:bidi="ru-RU"/>
              </w:rPr>
              <w:t xml:space="preserve"> de 10-25 A, de </w:t>
            </w:r>
            <w:proofErr w:type="spellStart"/>
            <w:r w:rsidRPr="005A5809">
              <w:rPr>
                <w:noProof w:val="0"/>
                <w:lang w:val="en-US" w:eastAsia="ru-RU" w:bidi="ru-RU"/>
              </w:rPr>
              <w:t>constructie</w:t>
            </w:r>
            <w:proofErr w:type="spellEnd"/>
            <w:r w:rsidRPr="005A5809">
              <w:rPr>
                <w:noProof w:val="0"/>
                <w:lang w:val="en-US" w:eastAsia="ru-RU" w:bidi="ru-RU"/>
              </w:rPr>
              <w:t xml:space="preserve"> </w:t>
            </w:r>
            <w:proofErr w:type="spellStart"/>
            <w:r w:rsidRPr="005A5809">
              <w:rPr>
                <w:noProof w:val="0"/>
                <w:lang w:val="en-US" w:eastAsia="ru-RU" w:bidi="ru-RU"/>
              </w:rPr>
              <w:t>normala</w:t>
            </w:r>
            <w:proofErr w:type="spellEnd"/>
            <w:r w:rsidRPr="005A5809">
              <w:rPr>
                <w:noProof w:val="0"/>
                <w:lang w:val="en-US" w:eastAsia="ru-RU" w:bidi="ru-RU"/>
              </w:rPr>
              <w:t xml:space="preserve">, </w:t>
            </w:r>
            <w:proofErr w:type="spellStart"/>
            <w:r w:rsidRPr="005A5809">
              <w:rPr>
                <w:noProof w:val="0"/>
                <w:lang w:val="en-US" w:eastAsia="ru-RU" w:bidi="ru-RU"/>
              </w:rPr>
              <w:t>impermeabile</w:t>
            </w:r>
            <w:proofErr w:type="spellEnd"/>
            <w:r w:rsidRPr="005A5809">
              <w:rPr>
                <w:noProof w:val="0"/>
                <w:lang w:val="en-US" w:eastAsia="ru-RU" w:bidi="ru-RU"/>
              </w:rPr>
              <w:t xml:space="preserve"> </w:t>
            </w:r>
            <w:proofErr w:type="spellStart"/>
            <w:r w:rsidRPr="005A5809">
              <w:rPr>
                <w:noProof w:val="0"/>
                <w:lang w:val="en-US" w:eastAsia="ru-RU" w:bidi="ru-RU"/>
              </w:rPr>
              <w:t>sau</w:t>
            </w:r>
            <w:proofErr w:type="spellEnd"/>
            <w:r w:rsidRPr="005A5809">
              <w:rPr>
                <w:noProof w:val="0"/>
                <w:lang w:val="en-US" w:eastAsia="ru-RU" w:bidi="ru-RU"/>
              </w:rPr>
              <w:t xml:space="preserve"> </w:t>
            </w:r>
            <w:proofErr w:type="spellStart"/>
            <w:r w:rsidRPr="005A5809">
              <w:rPr>
                <w:noProof w:val="0"/>
                <w:lang w:val="en-US" w:eastAsia="ru-RU" w:bidi="ru-RU"/>
              </w:rPr>
              <w:t>etanse</w:t>
            </w:r>
            <w:proofErr w:type="spellEnd"/>
            <w:r w:rsidRPr="005A5809">
              <w:rPr>
                <w:noProof w:val="0"/>
                <w:lang w:val="en-US" w:eastAsia="ru-RU" w:bidi="ru-RU"/>
              </w:rPr>
              <w:t xml:space="preserve"> in </w:t>
            </w:r>
            <w:proofErr w:type="spellStart"/>
            <w:r w:rsidRPr="005A5809">
              <w:rPr>
                <w:noProof w:val="0"/>
                <w:lang w:val="en-US" w:eastAsia="ru-RU" w:bidi="ru-RU"/>
              </w:rPr>
              <w:t>carcasa</w:t>
            </w:r>
            <w:proofErr w:type="spellEnd"/>
            <w:r w:rsidRPr="005A5809">
              <w:rPr>
                <w:noProof w:val="0"/>
                <w:lang w:val="en-US" w:eastAsia="ru-RU" w:bidi="ru-RU"/>
              </w:rPr>
              <w:t xml:space="preserve"> de </w:t>
            </w:r>
            <w:proofErr w:type="spellStart"/>
            <w:r w:rsidRPr="005A5809">
              <w:rPr>
                <w:noProof w:val="0"/>
                <w:lang w:val="en-US" w:eastAsia="ru-RU" w:bidi="ru-RU"/>
              </w:rPr>
              <w:t>aminoplast</w:t>
            </w:r>
            <w:proofErr w:type="spellEnd"/>
            <w:r w:rsidRPr="005A5809">
              <w:rPr>
                <w:noProof w:val="0"/>
                <w:lang w:val="en-US" w:eastAsia="ru-RU" w:bidi="ru-RU"/>
              </w:rPr>
              <w:t xml:space="preserve">, </w:t>
            </w:r>
            <w:proofErr w:type="spellStart"/>
            <w:r w:rsidRPr="005A5809">
              <w:rPr>
                <w:noProof w:val="0"/>
                <w:lang w:val="en-US" w:eastAsia="ru-RU" w:bidi="ru-RU"/>
              </w:rPr>
              <w:t>bachelita</w:t>
            </w:r>
            <w:proofErr w:type="spellEnd"/>
            <w:r w:rsidRPr="005A5809">
              <w:rPr>
                <w:noProof w:val="0"/>
                <w:lang w:val="en-US" w:eastAsia="ru-RU" w:bidi="ru-RU"/>
              </w:rPr>
              <w:t xml:space="preserve">, </w:t>
            </w:r>
            <w:proofErr w:type="spellStart"/>
            <w:r w:rsidRPr="005A5809">
              <w:rPr>
                <w:noProof w:val="0"/>
                <w:lang w:val="en-US" w:eastAsia="ru-RU" w:bidi="ru-RU"/>
              </w:rPr>
              <w:t>metalica</w:t>
            </w:r>
            <w:proofErr w:type="spellEnd"/>
            <w:r w:rsidRPr="005A5809">
              <w:rPr>
                <w:noProof w:val="0"/>
                <w:lang w:val="en-US" w:eastAsia="ru-RU" w:bidi="ru-RU"/>
              </w:rPr>
              <w:t xml:space="preserve"> </w:t>
            </w:r>
            <w:proofErr w:type="spellStart"/>
            <w:r w:rsidRPr="005A5809">
              <w:rPr>
                <w:noProof w:val="0"/>
                <w:lang w:val="en-US" w:eastAsia="ru-RU" w:bidi="ru-RU"/>
              </w:rPr>
              <w:t>sau</w:t>
            </w:r>
            <w:proofErr w:type="spellEnd"/>
            <w:r w:rsidRPr="005A5809">
              <w:rPr>
                <w:noProof w:val="0"/>
                <w:lang w:val="en-US" w:eastAsia="ru-RU" w:bidi="ru-RU"/>
              </w:rPr>
              <w:t xml:space="preserve"> </w:t>
            </w:r>
            <w:proofErr w:type="spellStart"/>
            <w:r w:rsidRPr="005A5809">
              <w:rPr>
                <w:noProof w:val="0"/>
                <w:lang w:val="en-US" w:eastAsia="ru-RU" w:bidi="ru-RU"/>
              </w:rPr>
              <w:t>portelan</w:t>
            </w:r>
            <w:proofErr w:type="spellEnd"/>
            <w:r w:rsidRPr="005A5809">
              <w:rPr>
                <w:noProof w:val="0"/>
                <w:lang w:val="en-US" w:eastAsia="ru-RU" w:bidi="ru-RU"/>
              </w:rPr>
              <w:t xml:space="preserve">, </w:t>
            </w:r>
            <w:proofErr w:type="spellStart"/>
            <w:r w:rsidRPr="005A5809">
              <w:rPr>
                <w:noProof w:val="0"/>
                <w:lang w:val="en-US" w:eastAsia="ru-RU" w:bidi="ru-RU"/>
              </w:rPr>
              <w:t>montate</w:t>
            </w:r>
            <w:proofErr w:type="spellEnd"/>
            <w:r w:rsidRPr="005A5809">
              <w:rPr>
                <w:noProof w:val="0"/>
                <w:lang w:val="en-US" w:eastAsia="ru-RU" w:bidi="ru-RU"/>
              </w:rPr>
              <w:t xml:space="preserve"> </w:t>
            </w:r>
            <w:proofErr w:type="spellStart"/>
            <w:r w:rsidRPr="005A5809">
              <w:rPr>
                <w:noProof w:val="0"/>
                <w:lang w:val="en-US" w:eastAsia="ru-RU" w:bidi="ru-RU"/>
              </w:rPr>
              <w:t>ingropat</w:t>
            </w:r>
            <w:proofErr w:type="spellEnd"/>
            <w:r w:rsidRPr="005A5809">
              <w:rPr>
                <w:noProof w:val="0"/>
                <w:lang w:val="en-US" w:eastAsia="ru-RU" w:bidi="ru-RU"/>
              </w:rPr>
              <w:t xml:space="preserve"> </w:t>
            </w:r>
            <w:proofErr w:type="spellStart"/>
            <w:r w:rsidRPr="005A5809">
              <w:rPr>
                <w:noProof w:val="0"/>
                <w:lang w:val="en-US" w:eastAsia="ru-RU" w:bidi="ru-RU"/>
              </w:rPr>
              <w:t>sau</w:t>
            </w:r>
            <w:proofErr w:type="spellEnd"/>
            <w:r w:rsidRPr="005A5809">
              <w:rPr>
                <w:noProof w:val="0"/>
                <w:lang w:val="en-US" w:eastAsia="ru-RU" w:bidi="ru-RU"/>
              </w:rPr>
              <w:t xml:space="preserve"> </w:t>
            </w:r>
            <w:proofErr w:type="spellStart"/>
            <w:r w:rsidRPr="005A5809">
              <w:rPr>
                <w:noProof w:val="0"/>
                <w:lang w:val="en-US" w:eastAsia="ru-RU" w:bidi="ru-RU"/>
              </w:rPr>
              <w:t>aparent</w:t>
            </w:r>
            <w:proofErr w:type="spellEnd"/>
            <w:r w:rsidRPr="005A5809">
              <w:rPr>
                <w:noProof w:val="0"/>
                <w:lang w:val="en-US" w:eastAsia="ru-RU" w:bidi="ru-RU"/>
              </w:rPr>
              <w:t xml:space="preserve"> pe </w:t>
            </w:r>
            <w:proofErr w:type="spellStart"/>
            <w:r w:rsidRPr="005A5809">
              <w:rPr>
                <w:noProof w:val="0"/>
                <w:lang w:val="en-US" w:eastAsia="ru-RU" w:bidi="ru-RU"/>
              </w:rPr>
              <w:t>dibluri</w:t>
            </w:r>
            <w:proofErr w:type="spellEnd"/>
            <w:r w:rsidRPr="005A5809">
              <w:rPr>
                <w:noProof w:val="0"/>
                <w:lang w:val="en-US" w:eastAsia="ru-RU" w:bidi="ru-RU"/>
              </w:rPr>
              <w:t xml:space="preserve"> din </w:t>
            </w:r>
            <w:proofErr w:type="spellStart"/>
            <w:r w:rsidRPr="005A5809">
              <w:rPr>
                <w:noProof w:val="0"/>
                <w:lang w:val="en-US" w:eastAsia="ru-RU" w:bidi="ru-RU"/>
              </w:rPr>
              <w:t>lemn</w:t>
            </w:r>
            <w:proofErr w:type="spellEnd"/>
            <w:r w:rsidRPr="005A5809">
              <w:rPr>
                <w:noProof w:val="0"/>
                <w:lang w:val="en-US" w:eastAsia="ru-RU" w:bidi="ru-RU"/>
              </w:rPr>
              <w:t xml:space="preserve"> </w:t>
            </w:r>
            <w:proofErr w:type="spellStart"/>
            <w:r w:rsidRPr="005A5809">
              <w:rPr>
                <w:noProof w:val="0"/>
                <w:lang w:val="en-US" w:eastAsia="ru-RU" w:bidi="ru-RU"/>
              </w:rPr>
              <w:t>sau</w:t>
            </w:r>
            <w:proofErr w:type="spellEnd"/>
            <w:r w:rsidRPr="005A5809">
              <w:rPr>
                <w:noProof w:val="0"/>
                <w:lang w:val="en-US" w:eastAsia="ru-RU" w:bidi="ru-RU"/>
              </w:rPr>
              <w:t xml:space="preserve"> plastic, </w:t>
            </w:r>
            <w:proofErr w:type="spellStart"/>
            <w:r w:rsidRPr="005A5809">
              <w:rPr>
                <w:noProof w:val="0"/>
                <w:lang w:val="en-US" w:eastAsia="ru-RU" w:bidi="ru-RU"/>
              </w:rPr>
              <w:t>racordate</w:t>
            </w:r>
            <w:proofErr w:type="spellEnd"/>
            <w:r w:rsidRPr="005A5809">
              <w:rPr>
                <w:noProof w:val="0"/>
                <w:lang w:val="en-US" w:eastAsia="ru-RU" w:bidi="ru-RU"/>
              </w:rPr>
              <w:t xml:space="preserve"> la </w:t>
            </w:r>
            <w:proofErr w:type="spellStart"/>
            <w:r w:rsidRPr="005A5809">
              <w:rPr>
                <w:noProof w:val="0"/>
                <w:lang w:val="en-US" w:eastAsia="ru-RU" w:bidi="ru-RU"/>
              </w:rPr>
              <w:t>conductori</w:t>
            </w:r>
            <w:proofErr w:type="spellEnd"/>
            <w:r w:rsidRPr="005A5809">
              <w:rPr>
                <w:noProof w:val="0"/>
                <w:lang w:val="en-US" w:eastAsia="ru-RU" w:bidi="ru-RU"/>
              </w:rPr>
              <w:t xml:space="preserve"> de </w:t>
            </w:r>
            <w:proofErr w:type="spellStart"/>
            <w:r w:rsidRPr="005A5809">
              <w:rPr>
                <w:noProof w:val="0"/>
                <w:lang w:val="en-US" w:eastAsia="ru-RU" w:bidi="ru-RU"/>
              </w:rPr>
              <w:t>cupru</w:t>
            </w:r>
            <w:proofErr w:type="spellEnd"/>
            <w:r w:rsidRPr="005A5809">
              <w:rPr>
                <w:noProof w:val="0"/>
                <w:lang w:val="en-US" w:eastAsia="ru-RU" w:bidi="ru-RU"/>
              </w:rPr>
              <w:t xml:space="preserve"> </w:t>
            </w:r>
            <w:proofErr w:type="spellStart"/>
            <w:r w:rsidRPr="005A5809">
              <w:rPr>
                <w:noProof w:val="0"/>
                <w:lang w:val="en-US" w:eastAsia="ru-RU" w:bidi="ru-RU"/>
              </w:rPr>
              <w:t>sau</w:t>
            </w:r>
            <w:proofErr w:type="spellEnd"/>
            <w:r w:rsidRPr="005A5809">
              <w:rPr>
                <w:noProof w:val="0"/>
                <w:lang w:val="en-US" w:eastAsia="ru-RU" w:bidi="ru-RU"/>
              </w:rPr>
              <w:t xml:space="preserve"> </w:t>
            </w:r>
            <w:proofErr w:type="spellStart"/>
            <w:r w:rsidRPr="005A5809">
              <w:rPr>
                <w:noProof w:val="0"/>
                <w:lang w:val="en-US" w:eastAsia="ru-RU" w:bidi="ru-RU"/>
              </w:rPr>
              <w:t>aluminiu</w:t>
            </w:r>
            <w:proofErr w:type="spellEnd"/>
            <w:r w:rsidRPr="005A5809">
              <w:rPr>
                <w:noProof w:val="0"/>
                <w:lang w:val="en-US" w:eastAsia="ru-RU" w:bidi="ru-RU"/>
              </w:rPr>
              <w:t xml:space="preserve"> </w:t>
            </w:r>
          </w:p>
          <w:p w14:paraId="379844DC" w14:textId="77777777" w:rsidR="005A5809" w:rsidRPr="005A5809" w:rsidRDefault="005A5809" w:rsidP="005A5809">
            <w:pPr>
              <w:widowControl w:val="0"/>
              <w:suppressAutoHyphens/>
              <w:autoSpaceDE w:val="0"/>
              <w:adjustRightInd w:val="0"/>
              <w:rPr>
                <w:noProof w:val="0"/>
                <w:lang w:val="en-US" w:eastAsia="ru-RU" w:bidi="ru-RU"/>
              </w:rPr>
            </w:pPr>
          </w:p>
        </w:tc>
        <w:tc>
          <w:tcPr>
            <w:tcW w:w="1560" w:type="dxa"/>
            <w:tcBorders>
              <w:top w:val="single" w:sz="4" w:space="0" w:color="auto"/>
              <w:bottom w:val="single" w:sz="4" w:space="0" w:color="auto"/>
            </w:tcBorders>
            <w:vAlign w:val="center"/>
          </w:tcPr>
          <w:p w14:paraId="67966E15" w14:textId="77777777" w:rsidR="005A5809" w:rsidRPr="005A5809" w:rsidRDefault="005A5809" w:rsidP="005A5809">
            <w:pPr>
              <w:widowControl w:val="0"/>
              <w:suppressAutoHyphens/>
              <w:autoSpaceDE w:val="0"/>
              <w:jc w:val="center"/>
              <w:rPr>
                <w:noProof w:val="0"/>
                <w:lang w:val="en-US" w:eastAsia="ru-RU" w:bidi="ru-RU"/>
              </w:rPr>
            </w:pPr>
            <w:proofErr w:type="spellStart"/>
            <w:r w:rsidRPr="005A5809">
              <w:rPr>
                <w:noProof w:val="0"/>
                <w:lang w:val="en-US" w:eastAsia="ru-RU" w:bidi="ru-RU"/>
              </w:rPr>
              <w:t>buc</w:t>
            </w:r>
            <w:proofErr w:type="spellEnd"/>
          </w:p>
        </w:tc>
        <w:tc>
          <w:tcPr>
            <w:tcW w:w="1559" w:type="dxa"/>
            <w:tcBorders>
              <w:top w:val="single" w:sz="4" w:space="0" w:color="auto"/>
              <w:bottom w:val="single" w:sz="4" w:space="0" w:color="auto"/>
            </w:tcBorders>
            <w:vAlign w:val="center"/>
          </w:tcPr>
          <w:p w14:paraId="110A0462"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en-US" w:eastAsia="ru-RU" w:bidi="ru-RU"/>
              </w:rPr>
              <w:t>1,00</w:t>
            </w:r>
          </w:p>
        </w:tc>
      </w:tr>
      <w:tr w:rsidR="005A5809" w:rsidRPr="005A5809" w14:paraId="3500119D"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243056"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43</w:t>
            </w:r>
          </w:p>
        </w:tc>
        <w:tc>
          <w:tcPr>
            <w:tcW w:w="1701" w:type="dxa"/>
            <w:tcBorders>
              <w:top w:val="single" w:sz="4" w:space="0" w:color="auto"/>
              <w:bottom w:val="single" w:sz="4" w:space="0" w:color="auto"/>
            </w:tcBorders>
            <w:vAlign w:val="center"/>
          </w:tcPr>
          <w:p w14:paraId="755F1F4B"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RpEE03A</w:t>
            </w:r>
          </w:p>
          <w:p w14:paraId="5D406818" w14:textId="77777777" w:rsidR="005A5809" w:rsidRPr="005A5809" w:rsidRDefault="005A5809" w:rsidP="005A5809">
            <w:pPr>
              <w:widowControl w:val="0"/>
              <w:suppressAutoHyphens/>
              <w:autoSpaceDE w:val="0"/>
              <w:rPr>
                <w:noProof w:val="0"/>
                <w:lang w:val="en-US" w:eastAsia="ru-RU" w:bidi="ru-RU"/>
              </w:rPr>
            </w:pPr>
          </w:p>
        </w:tc>
        <w:tc>
          <w:tcPr>
            <w:tcW w:w="4961" w:type="dxa"/>
            <w:tcBorders>
              <w:top w:val="single" w:sz="4" w:space="0" w:color="auto"/>
              <w:bottom w:val="single" w:sz="4" w:space="0" w:color="auto"/>
            </w:tcBorders>
            <w:vAlign w:val="center"/>
          </w:tcPr>
          <w:p w14:paraId="0AE657A2"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Montarea</w:t>
            </w:r>
            <w:proofErr w:type="spellEnd"/>
            <w:r w:rsidRPr="005A5809">
              <w:rPr>
                <w:noProof w:val="0"/>
                <w:lang w:val="en-US" w:eastAsia="ru-RU" w:bidi="ru-RU"/>
              </w:rPr>
              <w:t xml:space="preserve"> </w:t>
            </w:r>
            <w:proofErr w:type="spellStart"/>
            <w:r w:rsidRPr="005A5809">
              <w:rPr>
                <w:noProof w:val="0"/>
                <w:lang w:val="en-US" w:eastAsia="ru-RU" w:bidi="ru-RU"/>
              </w:rPr>
              <w:t>prizelor</w:t>
            </w:r>
            <w:proofErr w:type="spellEnd"/>
            <w:r w:rsidRPr="005A5809">
              <w:rPr>
                <w:noProof w:val="0"/>
                <w:lang w:val="en-US" w:eastAsia="ru-RU" w:bidi="ru-RU"/>
              </w:rPr>
              <w:t xml:space="preserve"> </w:t>
            </w:r>
            <w:proofErr w:type="spellStart"/>
            <w:r w:rsidRPr="005A5809">
              <w:rPr>
                <w:noProof w:val="0"/>
                <w:lang w:val="en-US" w:eastAsia="ru-RU" w:bidi="ru-RU"/>
              </w:rPr>
              <w:t>bipolare</w:t>
            </w:r>
            <w:proofErr w:type="spellEnd"/>
            <w:r w:rsidRPr="005A5809">
              <w:rPr>
                <w:noProof w:val="0"/>
                <w:lang w:val="en-US" w:eastAsia="ru-RU" w:bidi="ru-RU"/>
              </w:rPr>
              <w:t xml:space="preserve"> </w:t>
            </w:r>
            <w:proofErr w:type="spellStart"/>
            <w:r w:rsidRPr="005A5809">
              <w:rPr>
                <w:noProof w:val="0"/>
                <w:lang w:val="en-US" w:eastAsia="ru-RU" w:bidi="ru-RU"/>
              </w:rPr>
              <w:t>constructie</w:t>
            </w:r>
            <w:proofErr w:type="spellEnd"/>
            <w:r w:rsidRPr="005A5809">
              <w:rPr>
                <w:noProof w:val="0"/>
                <w:lang w:val="en-US" w:eastAsia="ru-RU" w:bidi="ru-RU"/>
              </w:rPr>
              <w:t xml:space="preserve"> </w:t>
            </w:r>
            <w:proofErr w:type="spellStart"/>
            <w:r w:rsidRPr="005A5809">
              <w:rPr>
                <w:noProof w:val="0"/>
                <w:lang w:val="en-US" w:eastAsia="ru-RU" w:bidi="ru-RU"/>
              </w:rPr>
              <w:t>normala</w:t>
            </w:r>
            <w:proofErr w:type="spellEnd"/>
            <w:r w:rsidRPr="005A5809">
              <w:rPr>
                <w:noProof w:val="0"/>
                <w:lang w:val="en-US" w:eastAsia="ru-RU" w:bidi="ru-RU"/>
              </w:rPr>
              <w:t xml:space="preserve"> din </w:t>
            </w:r>
            <w:proofErr w:type="spellStart"/>
            <w:r w:rsidRPr="005A5809">
              <w:rPr>
                <w:noProof w:val="0"/>
                <w:lang w:val="en-US" w:eastAsia="ru-RU" w:bidi="ru-RU"/>
              </w:rPr>
              <w:t>bachelita</w:t>
            </w:r>
            <w:proofErr w:type="spellEnd"/>
            <w:r w:rsidRPr="005A5809">
              <w:rPr>
                <w:noProof w:val="0"/>
                <w:lang w:val="en-US" w:eastAsia="ru-RU" w:bidi="ru-RU"/>
              </w:rPr>
              <w:t xml:space="preserve"> </w:t>
            </w:r>
            <w:proofErr w:type="spellStart"/>
            <w:r w:rsidRPr="005A5809">
              <w:rPr>
                <w:noProof w:val="0"/>
                <w:lang w:val="en-US" w:eastAsia="ru-RU" w:bidi="ru-RU"/>
              </w:rPr>
              <w:t>sau</w:t>
            </w:r>
            <w:proofErr w:type="spellEnd"/>
            <w:r w:rsidRPr="005A5809">
              <w:rPr>
                <w:noProof w:val="0"/>
                <w:lang w:val="en-US" w:eastAsia="ru-RU" w:bidi="ru-RU"/>
              </w:rPr>
              <w:t xml:space="preserve"> </w:t>
            </w:r>
            <w:proofErr w:type="spellStart"/>
            <w:r w:rsidRPr="005A5809">
              <w:rPr>
                <w:noProof w:val="0"/>
                <w:lang w:val="en-US" w:eastAsia="ru-RU" w:bidi="ru-RU"/>
              </w:rPr>
              <w:t>aminoplast</w:t>
            </w:r>
            <w:proofErr w:type="spellEnd"/>
            <w:r w:rsidRPr="005A5809">
              <w:rPr>
                <w:noProof w:val="0"/>
                <w:lang w:val="en-US" w:eastAsia="ru-RU" w:bidi="ru-RU"/>
              </w:rPr>
              <w:t xml:space="preserve">, </w:t>
            </w:r>
            <w:proofErr w:type="spellStart"/>
            <w:r w:rsidRPr="005A5809">
              <w:rPr>
                <w:noProof w:val="0"/>
                <w:lang w:val="en-US" w:eastAsia="ru-RU" w:bidi="ru-RU"/>
              </w:rPr>
              <w:t>simpla</w:t>
            </w:r>
            <w:proofErr w:type="spellEnd"/>
            <w:r w:rsidRPr="005A5809">
              <w:rPr>
                <w:noProof w:val="0"/>
                <w:lang w:val="en-US" w:eastAsia="ru-RU" w:bidi="ru-RU"/>
              </w:rPr>
              <w:t xml:space="preserve">, </w:t>
            </w:r>
            <w:proofErr w:type="spellStart"/>
            <w:r w:rsidRPr="005A5809">
              <w:rPr>
                <w:noProof w:val="0"/>
                <w:lang w:val="en-US" w:eastAsia="ru-RU" w:bidi="ru-RU"/>
              </w:rPr>
              <w:t>dubla</w:t>
            </w:r>
            <w:proofErr w:type="spellEnd"/>
            <w:r w:rsidRPr="005A5809">
              <w:rPr>
                <w:noProof w:val="0"/>
                <w:lang w:val="en-US" w:eastAsia="ru-RU" w:bidi="ru-RU"/>
              </w:rPr>
              <w:t xml:space="preserve">, </w:t>
            </w:r>
            <w:proofErr w:type="spellStart"/>
            <w:r w:rsidRPr="005A5809">
              <w:rPr>
                <w:noProof w:val="0"/>
                <w:lang w:val="en-US" w:eastAsia="ru-RU" w:bidi="ru-RU"/>
              </w:rPr>
              <w:t>constructie</w:t>
            </w:r>
            <w:proofErr w:type="spellEnd"/>
            <w:r w:rsidRPr="005A5809">
              <w:rPr>
                <w:noProof w:val="0"/>
                <w:lang w:val="en-US" w:eastAsia="ru-RU" w:bidi="ru-RU"/>
              </w:rPr>
              <w:t xml:space="preserve"> </w:t>
            </w:r>
            <w:proofErr w:type="spellStart"/>
            <w:r w:rsidRPr="005A5809">
              <w:rPr>
                <w:noProof w:val="0"/>
                <w:lang w:val="en-US" w:eastAsia="ru-RU" w:bidi="ru-RU"/>
              </w:rPr>
              <w:t>impermeabila</w:t>
            </w:r>
            <w:proofErr w:type="spellEnd"/>
            <w:r w:rsidRPr="005A5809">
              <w:rPr>
                <w:noProof w:val="0"/>
                <w:lang w:val="en-US" w:eastAsia="ru-RU" w:bidi="ru-RU"/>
              </w:rPr>
              <w:t xml:space="preserve">, </w:t>
            </w:r>
            <w:proofErr w:type="spellStart"/>
            <w:r w:rsidRPr="005A5809">
              <w:rPr>
                <w:noProof w:val="0"/>
                <w:lang w:val="en-US" w:eastAsia="ru-RU" w:bidi="ru-RU"/>
              </w:rPr>
              <w:t>etanse</w:t>
            </w:r>
            <w:proofErr w:type="spellEnd"/>
            <w:r w:rsidRPr="005A5809">
              <w:rPr>
                <w:noProof w:val="0"/>
                <w:lang w:val="en-US" w:eastAsia="ru-RU" w:bidi="ru-RU"/>
              </w:rPr>
              <w:t xml:space="preserve">, </w:t>
            </w:r>
            <w:proofErr w:type="spellStart"/>
            <w:r w:rsidRPr="005A5809">
              <w:rPr>
                <w:noProof w:val="0"/>
                <w:lang w:val="en-US" w:eastAsia="ru-RU" w:bidi="ru-RU"/>
              </w:rPr>
              <w:t>etanse</w:t>
            </w:r>
            <w:proofErr w:type="spellEnd"/>
            <w:r w:rsidRPr="005A5809">
              <w:rPr>
                <w:noProof w:val="0"/>
                <w:lang w:val="en-US" w:eastAsia="ru-RU" w:bidi="ru-RU"/>
              </w:rPr>
              <w:t xml:space="preserve"> </w:t>
            </w:r>
            <w:proofErr w:type="spellStart"/>
            <w:r w:rsidRPr="005A5809">
              <w:rPr>
                <w:noProof w:val="0"/>
                <w:lang w:val="en-US" w:eastAsia="ru-RU" w:bidi="ru-RU"/>
              </w:rPr>
              <w:t>metalica</w:t>
            </w:r>
            <w:proofErr w:type="spellEnd"/>
            <w:r w:rsidRPr="005A5809">
              <w:rPr>
                <w:noProof w:val="0"/>
                <w:lang w:val="en-US" w:eastAsia="ru-RU" w:bidi="ru-RU"/>
              </w:rPr>
              <w:t xml:space="preserve"> </w:t>
            </w:r>
            <w:proofErr w:type="spellStart"/>
            <w:r w:rsidRPr="005A5809">
              <w:rPr>
                <w:noProof w:val="0"/>
                <w:lang w:val="en-US" w:eastAsia="ru-RU" w:bidi="ru-RU"/>
              </w:rPr>
              <w:t>sau</w:t>
            </w:r>
            <w:proofErr w:type="spellEnd"/>
            <w:r w:rsidRPr="005A5809">
              <w:rPr>
                <w:noProof w:val="0"/>
                <w:lang w:val="en-US" w:eastAsia="ru-RU" w:bidi="ru-RU"/>
              </w:rPr>
              <w:t xml:space="preserve"> </w:t>
            </w:r>
            <w:proofErr w:type="spellStart"/>
            <w:r w:rsidRPr="005A5809">
              <w:rPr>
                <w:noProof w:val="0"/>
                <w:lang w:val="en-US" w:eastAsia="ru-RU" w:bidi="ru-RU"/>
              </w:rPr>
              <w:t>similare</w:t>
            </w:r>
            <w:proofErr w:type="spellEnd"/>
            <w:r w:rsidRPr="005A5809">
              <w:rPr>
                <w:noProof w:val="0"/>
                <w:lang w:val="en-US" w:eastAsia="ru-RU" w:bidi="ru-RU"/>
              </w:rPr>
              <w:t xml:space="preserve">, </w:t>
            </w:r>
            <w:proofErr w:type="spellStart"/>
            <w:r w:rsidRPr="005A5809">
              <w:rPr>
                <w:noProof w:val="0"/>
                <w:lang w:val="en-US" w:eastAsia="ru-RU" w:bidi="ru-RU"/>
              </w:rPr>
              <w:t>montate</w:t>
            </w:r>
            <w:proofErr w:type="spellEnd"/>
            <w:r w:rsidRPr="005A5809">
              <w:rPr>
                <w:noProof w:val="0"/>
                <w:lang w:val="en-US" w:eastAsia="ru-RU" w:bidi="ru-RU"/>
              </w:rPr>
              <w:t xml:space="preserve"> </w:t>
            </w:r>
            <w:proofErr w:type="spellStart"/>
            <w:r w:rsidRPr="005A5809">
              <w:rPr>
                <w:noProof w:val="0"/>
                <w:lang w:val="en-US" w:eastAsia="ru-RU" w:bidi="ru-RU"/>
              </w:rPr>
              <w:t>ingropat</w:t>
            </w:r>
            <w:proofErr w:type="spellEnd"/>
            <w:r w:rsidRPr="005A5809">
              <w:rPr>
                <w:noProof w:val="0"/>
                <w:lang w:val="en-US" w:eastAsia="ru-RU" w:bidi="ru-RU"/>
              </w:rPr>
              <w:t xml:space="preserve"> sub </w:t>
            </w:r>
            <w:proofErr w:type="spellStart"/>
            <w:r w:rsidRPr="005A5809">
              <w:rPr>
                <w:noProof w:val="0"/>
                <w:lang w:val="en-US" w:eastAsia="ru-RU" w:bidi="ru-RU"/>
              </w:rPr>
              <w:t>tencuiala</w:t>
            </w:r>
            <w:proofErr w:type="spellEnd"/>
            <w:r w:rsidRPr="005A5809">
              <w:rPr>
                <w:noProof w:val="0"/>
                <w:lang w:val="en-US" w:eastAsia="ru-RU" w:bidi="ru-RU"/>
              </w:rPr>
              <w:t xml:space="preserve"> </w:t>
            </w:r>
            <w:proofErr w:type="spellStart"/>
            <w:r w:rsidRPr="005A5809">
              <w:rPr>
                <w:noProof w:val="0"/>
                <w:lang w:val="en-US" w:eastAsia="ru-RU" w:bidi="ru-RU"/>
              </w:rPr>
              <w:t>sau</w:t>
            </w:r>
            <w:proofErr w:type="spellEnd"/>
            <w:r w:rsidRPr="005A5809">
              <w:rPr>
                <w:noProof w:val="0"/>
                <w:lang w:val="en-US" w:eastAsia="ru-RU" w:bidi="ru-RU"/>
              </w:rPr>
              <w:t xml:space="preserve"> </w:t>
            </w:r>
            <w:proofErr w:type="spellStart"/>
            <w:r w:rsidRPr="005A5809">
              <w:rPr>
                <w:noProof w:val="0"/>
                <w:lang w:val="en-US" w:eastAsia="ru-RU" w:bidi="ru-RU"/>
              </w:rPr>
              <w:t>aparent</w:t>
            </w:r>
            <w:proofErr w:type="spellEnd"/>
            <w:r w:rsidRPr="005A5809">
              <w:rPr>
                <w:noProof w:val="0"/>
                <w:lang w:val="en-US" w:eastAsia="ru-RU" w:bidi="ru-RU"/>
              </w:rPr>
              <w:t xml:space="preserve"> pe </w:t>
            </w:r>
            <w:proofErr w:type="spellStart"/>
            <w:r w:rsidRPr="005A5809">
              <w:rPr>
                <w:noProof w:val="0"/>
                <w:lang w:val="en-US" w:eastAsia="ru-RU" w:bidi="ru-RU"/>
              </w:rPr>
              <w:t>dibluri</w:t>
            </w:r>
            <w:proofErr w:type="spellEnd"/>
            <w:r w:rsidRPr="005A5809">
              <w:rPr>
                <w:noProof w:val="0"/>
                <w:lang w:val="en-US" w:eastAsia="ru-RU" w:bidi="ru-RU"/>
              </w:rPr>
              <w:t xml:space="preserve"> din </w:t>
            </w:r>
            <w:proofErr w:type="spellStart"/>
            <w:r w:rsidRPr="005A5809">
              <w:rPr>
                <w:noProof w:val="0"/>
                <w:lang w:val="en-US" w:eastAsia="ru-RU" w:bidi="ru-RU"/>
              </w:rPr>
              <w:t>lemn</w:t>
            </w:r>
            <w:proofErr w:type="spellEnd"/>
            <w:r w:rsidRPr="005A5809">
              <w:rPr>
                <w:noProof w:val="0"/>
                <w:lang w:val="en-US" w:eastAsia="ru-RU" w:bidi="ru-RU"/>
              </w:rPr>
              <w:t xml:space="preserve"> </w:t>
            </w:r>
            <w:proofErr w:type="spellStart"/>
            <w:r w:rsidRPr="005A5809">
              <w:rPr>
                <w:noProof w:val="0"/>
                <w:lang w:val="en-US" w:eastAsia="ru-RU" w:bidi="ru-RU"/>
              </w:rPr>
              <w:t>sau</w:t>
            </w:r>
            <w:proofErr w:type="spellEnd"/>
            <w:r w:rsidRPr="005A5809">
              <w:rPr>
                <w:noProof w:val="0"/>
                <w:lang w:val="en-US" w:eastAsia="ru-RU" w:bidi="ru-RU"/>
              </w:rPr>
              <w:t xml:space="preserve"> plastic</w:t>
            </w:r>
          </w:p>
          <w:p w14:paraId="41BC9F71" w14:textId="77777777" w:rsidR="005A5809" w:rsidRPr="005A5809" w:rsidRDefault="005A5809" w:rsidP="005A5809">
            <w:pPr>
              <w:widowControl w:val="0"/>
              <w:suppressAutoHyphens/>
              <w:autoSpaceDE w:val="0"/>
              <w:adjustRightInd w:val="0"/>
              <w:rPr>
                <w:noProof w:val="0"/>
                <w:lang w:val="en-US" w:eastAsia="ru-RU" w:bidi="ru-RU"/>
              </w:rPr>
            </w:pPr>
          </w:p>
        </w:tc>
        <w:tc>
          <w:tcPr>
            <w:tcW w:w="1560" w:type="dxa"/>
            <w:tcBorders>
              <w:top w:val="single" w:sz="4" w:space="0" w:color="auto"/>
              <w:bottom w:val="single" w:sz="4" w:space="0" w:color="auto"/>
            </w:tcBorders>
            <w:vAlign w:val="center"/>
          </w:tcPr>
          <w:p w14:paraId="7C3D97BA" w14:textId="77777777" w:rsidR="005A5809" w:rsidRPr="005A5809" w:rsidRDefault="005A5809" w:rsidP="005A5809">
            <w:pPr>
              <w:widowControl w:val="0"/>
              <w:suppressAutoHyphens/>
              <w:autoSpaceDE w:val="0"/>
              <w:jc w:val="center"/>
              <w:rPr>
                <w:noProof w:val="0"/>
                <w:lang w:val="en-US" w:eastAsia="ru-RU" w:bidi="ru-RU"/>
              </w:rPr>
            </w:pPr>
            <w:proofErr w:type="spellStart"/>
            <w:r w:rsidRPr="005A5809">
              <w:rPr>
                <w:noProof w:val="0"/>
                <w:lang w:val="en-US" w:eastAsia="ru-RU" w:bidi="ru-RU"/>
              </w:rPr>
              <w:t>buc</w:t>
            </w:r>
            <w:proofErr w:type="spellEnd"/>
          </w:p>
        </w:tc>
        <w:tc>
          <w:tcPr>
            <w:tcW w:w="1559" w:type="dxa"/>
            <w:tcBorders>
              <w:top w:val="single" w:sz="4" w:space="0" w:color="auto"/>
              <w:bottom w:val="single" w:sz="4" w:space="0" w:color="auto"/>
            </w:tcBorders>
            <w:vAlign w:val="center"/>
          </w:tcPr>
          <w:p w14:paraId="61F2A711"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en-US" w:eastAsia="ru-RU" w:bidi="ru-RU"/>
              </w:rPr>
              <w:t>2,00</w:t>
            </w:r>
          </w:p>
        </w:tc>
      </w:tr>
      <w:tr w:rsidR="005A5809" w:rsidRPr="005A5809" w14:paraId="36AF361F"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B09717"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44</w:t>
            </w:r>
          </w:p>
        </w:tc>
        <w:tc>
          <w:tcPr>
            <w:tcW w:w="1701" w:type="dxa"/>
            <w:tcBorders>
              <w:top w:val="single" w:sz="4" w:space="0" w:color="auto"/>
              <w:bottom w:val="single" w:sz="4" w:space="0" w:color="auto"/>
            </w:tcBorders>
            <w:vAlign w:val="center"/>
          </w:tcPr>
          <w:p w14:paraId="37A12C24" w14:textId="77777777" w:rsidR="005A5809" w:rsidRPr="005A5809" w:rsidRDefault="005A5809" w:rsidP="005A5809">
            <w:pPr>
              <w:widowControl w:val="0"/>
              <w:suppressAutoHyphens/>
              <w:autoSpaceDE w:val="0"/>
              <w:rPr>
                <w:noProof w:val="0"/>
                <w:lang w:val="en-US" w:eastAsia="ru-RU" w:bidi="ru-RU"/>
              </w:rPr>
            </w:pPr>
            <w:proofErr w:type="spellStart"/>
            <w:r w:rsidRPr="005A5809">
              <w:rPr>
                <w:noProof w:val="0"/>
                <w:lang w:val="en-US" w:eastAsia="ru-RU" w:bidi="ru-RU"/>
              </w:rPr>
              <w:t>Pret</w:t>
            </w:r>
            <w:proofErr w:type="spellEnd"/>
            <w:r w:rsidRPr="005A5809">
              <w:rPr>
                <w:noProof w:val="0"/>
                <w:lang w:val="en-US" w:eastAsia="ru-RU" w:bidi="ru-RU"/>
              </w:rPr>
              <w:t xml:space="preserve"> de </w:t>
            </w:r>
            <w:proofErr w:type="spellStart"/>
            <w:r w:rsidRPr="005A5809">
              <w:rPr>
                <w:noProof w:val="0"/>
                <w:lang w:val="en-US" w:eastAsia="ru-RU" w:bidi="ru-RU"/>
              </w:rPr>
              <w:t>piata</w:t>
            </w:r>
            <w:proofErr w:type="spellEnd"/>
          </w:p>
        </w:tc>
        <w:tc>
          <w:tcPr>
            <w:tcW w:w="4961" w:type="dxa"/>
            <w:tcBorders>
              <w:top w:val="single" w:sz="4" w:space="0" w:color="auto"/>
              <w:bottom w:val="single" w:sz="4" w:space="0" w:color="auto"/>
            </w:tcBorders>
            <w:vAlign w:val="center"/>
          </w:tcPr>
          <w:p w14:paraId="3D27324D"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ru-RU" w:eastAsia="ru-RU" w:bidi="ru-RU"/>
              </w:rPr>
              <w:t>Cutie</w:t>
            </w:r>
            <w:proofErr w:type="spellEnd"/>
            <w:r w:rsidRPr="005A5809">
              <w:rPr>
                <w:noProof w:val="0"/>
                <w:lang w:val="ru-RU" w:eastAsia="ru-RU" w:bidi="ru-RU"/>
              </w:rPr>
              <w:t xml:space="preserve"> </w:t>
            </w:r>
            <w:proofErr w:type="spellStart"/>
            <w:r w:rsidRPr="005A5809">
              <w:rPr>
                <w:noProof w:val="0"/>
                <w:lang w:val="ru-RU" w:eastAsia="ru-RU" w:bidi="ru-RU"/>
              </w:rPr>
              <w:t>pentru</w:t>
            </w:r>
            <w:proofErr w:type="spellEnd"/>
            <w:r w:rsidRPr="005A5809">
              <w:rPr>
                <w:noProof w:val="0"/>
                <w:lang w:val="ru-RU" w:eastAsia="ru-RU" w:bidi="ru-RU"/>
              </w:rPr>
              <w:t xml:space="preserve"> </w:t>
            </w:r>
            <w:proofErr w:type="spellStart"/>
            <w:r w:rsidRPr="005A5809">
              <w:rPr>
                <w:noProof w:val="0"/>
                <w:lang w:val="ru-RU" w:eastAsia="ru-RU" w:bidi="ru-RU"/>
              </w:rPr>
              <w:t>intreruptor</w:t>
            </w:r>
            <w:proofErr w:type="spellEnd"/>
            <w:r w:rsidRPr="005A5809">
              <w:rPr>
                <w:noProof w:val="0"/>
                <w:lang w:val="ru-RU" w:eastAsia="ru-RU" w:bidi="ru-RU"/>
              </w:rPr>
              <w:t xml:space="preserve"> </w:t>
            </w:r>
            <w:proofErr w:type="spellStart"/>
            <w:r w:rsidRPr="005A5809">
              <w:rPr>
                <w:noProof w:val="0"/>
                <w:lang w:val="ru-RU" w:eastAsia="ru-RU" w:bidi="ru-RU"/>
              </w:rPr>
              <w:t>si</w:t>
            </w:r>
            <w:proofErr w:type="spellEnd"/>
            <w:r w:rsidRPr="005A5809">
              <w:rPr>
                <w:noProof w:val="0"/>
                <w:lang w:val="ru-RU" w:eastAsia="ru-RU" w:bidi="ru-RU"/>
              </w:rPr>
              <w:t xml:space="preserve"> </w:t>
            </w:r>
            <w:proofErr w:type="spellStart"/>
            <w:r w:rsidRPr="005A5809">
              <w:rPr>
                <w:noProof w:val="0"/>
                <w:lang w:val="ru-RU" w:eastAsia="ru-RU" w:bidi="ru-RU"/>
              </w:rPr>
              <w:t>priza</w:t>
            </w:r>
            <w:proofErr w:type="spellEnd"/>
          </w:p>
          <w:p w14:paraId="23C189EB" w14:textId="77777777" w:rsidR="005A5809" w:rsidRPr="005A5809" w:rsidRDefault="005A5809" w:rsidP="005A5809">
            <w:pPr>
              <w:widowControl w:val="0"/>
              <w:suppressAutoHyphens/>
              <w:autoSpaceDE w:val="0"/>
              <w:adjustRightInd w:val="0"/>
              <w:rPr>
                <w:noProof w:val="0"/>
                <w:lang w:val="en-US" w:eastAsia="ru-RU" w:bidi="ru-RU"/>
              </w:rPr>
            </w:pPr>
          </w:p>
        </w:tc>
        <w:tc>
          <w:tcPr>
            <w:tcW w:w="1560" w:type="dxa"/>
            <w:tcBorders>
              <w:top w:val="single" w:sz="4" w:space="0" w:color="auto"/>
              <w:bottom w:val="single" w:sz="4" w:space="0" w:color="auto"/>
            </w:tcBorders>
            <w:vAlign w:val="center"/>
          </w:tcPr>
          <w:p w14:paraId="52D4BCF5" w14:textId="77777777" w:rsidR="005A5809" w:rsidRPr="005A5809" w:rsidRDefault="005A5809" w:rsidP="005A5809">
            <w:pPr>
              <w:widowControl w:val="0"/>
              <w:suppressAutoHyphens/>
              <w:autoSpaceDE w:val="0"/>
              <w:jc w:val="center"/>
              <w:rPr>
                <w:noProof w:val="0"/>
                <w:lang w:val="en-US" w:eastAsia="ru-RU" w:bidi="ru-RU"/>
              </w:rPr>
            </w:pPr>
            <w:proofErr w:type="spellStart"/>
            <w:r w:rsidRPr="005A5809">
              <w:rPr>
                <w:noProof w:val="0"/>
                <w:lang w:val="en-US" w:eastAsia="ru-RU" w:bidi="ru-RU"/>
              </w:rPr>
              <w:t>buc</w:t>
            </w:r>
            <w:proofErr w:type="spellEnd"/>
          </w:p>
        </w:tc>
        <w:tc>
          <w:tcPr>
            <w:tcW w:w="1559" w:type="dxa"/>
            <w:tcBorders>
              <w:top w:val="single" w:sz="4" w:space="0" w:color="auto"/>
              <w:bottom w:val="single" w:sz="4" w:space="0" w:color="auto"/>
            </w:tcBorders>
            <w:vAlign w:val="center"/>
          </w:tcPr>
          <w:p w14:paraId="4661F2DF"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en-US" w:eastAsia="ru-RU" w:bidi="ru-RU"/>
              </w:rPr>
              <w:t>3,00</w:t>
            </w:r>
          </w:p>
        </w:tc>
      </w:tr>
      <w:tr w:rsidR="005A5809" w:rsidRPr="005A5809" w14:paraId="0BCF2D9F"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BC0652"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45</w:t>
            </w:r>
          </w:p>
        </w:tc>
        <w:tc>
          <w:tcPr>
            <w:tcW w:w="1701" w:type="dxa"/>
            <w:tcBorders>
              <w:top w:val="single" w:sz="4" w:space="0" w:color="auto"/>
              <w:bottom w:val="single" w:sz="4" w:space="0" w:color="auto"/>
            </w:tcBorders>
            <w:vAlign w:val="center"/>
          </w:tcPr>
          <w:p w14:paraId="1A4B676F"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SE44A</w:t>
            </w:r>
          </w:p>
          <w:p w14:paraId="59CBD9AD" w14:textId="77777777" w:rsidR="005A5809" w:rsidRPr="005A5809" w:rsidRDefault="005A5809" w:rsidP="005A5809">
            <w:pPr>
              <w:widowControl w:val="0"/>
              <w:suppressAutoHyphens/>
              <w:autoSpaceDE w:val="0"/>
              <w:rPr>
                <w:noProof w:val="0"/>
                <w:lang w:val="en-US" w:eastAsia="ru-RU" w:bidi="ru-RU"/>
              </w:rPr>
            </w:pPr>
          </w:p>
        </w:tc>
        <w:tc>
          <w:tcPr>
            <w:tcW w:w="4961" w:type="dxa"/>
            <w:tcBorders>
              <w:top w:val="single" w:sz="4" w:space="0" w:color="auto"/>
              <w:bottom w:val="single" w:sz="4" w:space="0" w:color="auto"/>
            </w:tcBorders>
            <w:vAlign w:val="center"/>
          </w:tcPr>
          <w:p w14:paraId="7C6A9F34"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Incalzitor</w:t>
            </w:r>
            <w:proofErr w:type="spellEnd"/>
            <w:r w:rsidRPr="005A5809">
              <w:rPr>
                <w:noProof w:val="0"/>
                <w:lang w:val="en-US" w:eastAsia="ru-RU" w:bidi="ru-RU"/>
              </w:rPr>
              <w:t xml:space="preserve"> de </w:t>
            </w:r>
            <w:proofErr w:type="spellStart"/>
            <w:r w:rsidRPr="005A5809">
              <w:rPr>
                <w:noProof w:val="0"/>
                <w:lang w:val="en-US" w:eastAsia="ru-RU" w:bidi="ru-RU"/>
              </w:rPr>
              <w:t>apa</w:t>
            </w:r>
            <w:proofErr w:type="spellEnd"/>
            <w:r w:rsidRPr="005A5809">
              <w:rPr>
                <w:noProof w:val="0"/>
                <w:lang w:val="en-US" w:eastAsia="ru-RU" w:bidi="ru-RU"/>
              </w:rPr>
              <w:t xml:space="preserve"> electric, </w:t>
            </w:r>
            <w:proofErr w:type="spellStart"/>
            <w:r w:rsidRPr="005A5809">
              <w:rPr>
                <w:noProof w:val="0"/>
                <w:lang w:val="en-US" w:eastAsia="ru-RU" w:bidi="ru-RU"/>
              </w:rPr>
              <w:t>avind</w:t>
            </w:r>
            <w:proofErr w:type="spellEnd"/>
            <w:r w:rsidRPr="005A5809">
              <w:rPr>
                <w:noProof w:val="0"/>
                <w:lang w:val="en-US" w:eastAsia="ru-RU" w:bidi="ru-RU"/>
              </w:rPr>
              <w:t xml:space="preserve">  </w:t>
            </w:r>
            <w:proofErr w:type="spellStart"/>
            <w:r w:rsidRPr="005A5809">
              <w:rPr>
                <w:noProof w:val="0"/>
                <w:lang w:val="en-US" w:eastAsia="ru-RU" w:bidi="ru-RU"/>
              </w:rPr>
              <w:t>capacitatea</w:t>
            </w:r>
            <w:proofErr w:type="spellEnd"/>
            <w:r w:rsidRPr="005A5809">
              <w:rPr>
                <w:noProof w:val="0"/>
                <w:lang w:val="en-US" w:eastAsia="ru-RU" w:bidi="ru-RU"/>
              </w:rPr>
              <w:t xml:space="preserve"> de 30 l, </w:t>
            </w:r>
            <w:proofErr w:type="spellStart"/>
            <w:r w:rsidRPr="005A5809">
              <w:rPr>
                <w:noProof w:val="0"/>
                <w:lang w:val="en-US" w:eastAsia="ru-RU" w:bidi="ru-RU"/>
              </w:rPr>
              <w:t>montata</w:t>
            </w:r>
            <w:proofErr w:type="spellEnd"/>
            <w:r w:rsidRPr="005A5809">
              <w:rPr>
                <w:noProof w:val="0"/>
                <w:lang w:val="en-US" w:eastAsia="ru-RU" w:bidi="ru-RU"/>
              </w:rPr>
              <w:t xml:space="preserve"> pe console fixate in </w:t>
            </w:r>
            <w:proofErr w:type="spellStart"/>
            <w:r w:rsidRPr="005A5809">
              <w:rPr>
                <w:noProof w:val="0"/>
                <w:lang w:val="en-US" w:eastAsia="ru-RU" w:bidi="ru-RU"/>
              </w:rPr>
              <w:t>perete</w:t>
            </w:r>
            <w:proofErr w:type="spellEnd"/>
            <w:r w:rsidRPr="005A5809">
              <w:rPr>
                <w:noProof w:val="0"/>
                <w:lang w:val="en-US" w:eastAsia="ru-RU" w:bidi="ru-RU"/>
              </w:rPr>
              <w:t>.</w:t>
            </w:r>
          </w:p>
          <w:p w14:paraId="216A9A89" w14:textId="77777777" w:rsidR="005A5809" w:rsidRPr="005A5809" w:rsidRDefault="005A5809" w:rsidP="005A5809">
            <w:pPr>
              <w:widowControl w:val="0"/>
              <w:suppressAutoHyphens/>
              <w:autoSpaceDE w:val="0"/>
              <w:adjustRightInd w:val="0"/>
              <w:rPr>
                <w:noProof w:val="0"/>
                <w:lang w:val="en-US" w:eastAsia="ru-RU" w:bidi="ru-RU"/>
              </w:rPr>
            </w:pPr>
          </w:p>
        </w:tc>
        <w:tc>
          <w:tcPr>
            <w:tcW w:w="1560" w:type="dxa"/>
            <w:tcBorders>
              <w:top w:val="single" w:sz="4" w:space="0" w:color="auto"/>
              <w:bottom w:val="single" w:sz="4" w:space="0" w:color="auto"/>
            </w:tcBorders>
            <w:vAlign w:val="center"/>
          </w:tcPr>
          <w:p w14:paraId="11B72B00" w14:textId="77777777" w:rsidR="005A5809" w:rsidRPr="005A5809" w:rsidRDefault="005A5809" w:rsidP="005A5809">
            <w:pPr>
              <w:widowControl w:val="0"/>
              <w:suppressAutoHyphens/>
              <w:autoSpaceDE w:val="0"/>
              <w:jc w:val="center"/>
              <w:rPr>
                <w:noProof w:val="0"/>
                <w:lang w:val="en-US" w:eastAsia="ru-RU" w:bidi="ru-RU"/>
              </w:rPr>
            </w:pPr>
            <w:proofErr w:type="spellStart"/>
            <w:r w:rsidRPr="005A5809">
              <w:rPr>
                <w:noProof w:val="0"/>
                <w:lang w:val="en-US" w:eastAsia="ru-RU" w:bidi="ru-RU"/>
              </w:rPr>
              <w:t>buc</w:t>
            </w:r>
            <w:proofErr w:type="spellEnd"/>
          </w:p>
        </w:tc>
        <w:tc>
          <w:tcPr>
            <w:tcW w:w="1559" w:type="dxa"/>
            <w:tcBorders>
              <w:top w:val="single" w:sz="4" w:space="0" w:color="auto"/>
              <w:bottom w:val="single" w:sz="4" w:space="0" w:color="auto"/>
            </w:tcBorders>
            <w:vAlign w:val="center"/>
          </w:tcPr>
          <w:p w14:paraId="3AF95F70"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en-US" w:eastAsia="ru-RU" w:bidi="ru-RU"/>
              </w:rPr>
              <w:t>1,00</w:t>
            </w:r>
          </w:p>
        </w:tc>
      </w:tr>
      <w:tr w:rsidR="005A5809" w:rsidRPr="005A5809" w14:paraId="216F731D"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15EFC0"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46</w:t>
            </w:r>
          </w:p>
        </w:tc>
        <w:tc>
          <w:tcPr>
            <w:tcW w:w="1701" w:type="dxa"/>
            <w:tcBorders>
              <w:top w:val="single" w:sz="4" w:space="0" w:color="auto"/>
              <w:bottom w:val="single" w:sz="4" w:space="0" w:color="auto"/>
            </w:tcBorders>
            <w:vAlign w:val="center"/>
          </w:tcPr>
          <w:p w14:paraId="329B5B10"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VC07A</w:t>
            </w:r>
          </w:p>
        </w:tc>
        <w:tc>
          <w:tcPr>
            <w:tcW w:w="4961" w:type="dxa"/>
            <w:tcBorders>
              <w:top w:val="single" w:sz="4" w:space="0" w:color="auto"/>
              <w:bottom w:val="single" w:sz="4" w:space="0" w:color="auto"/>
            </w:tcBorders>
            <w:vAlign w:val="center"/>
          </w:tcPr>
          <w:p w14:paraId="0D014524" w14:textId="77777777" w:rsidR="005A5809" w:rsidRPr="005A5809" w:rsidRDefault="005A5809" w:rsidP="005A5809">
            <w:pPr>
              <w:widowControl w:val="0"/>
              <w:suppressAutoHyphens/>
              <w:autoSpaceDE w:val="0"/>
              <w:adjustRightInd w:val="0"/>
              <w:rPr>
                <w:noProof w:val="0"/>
                <w:lang w:val="en-US" w:eastAsia="ru-RU" w:bidi="ru-RU"/>
              </w:rPr>
            </w:pPr>
            <w:proofErr w:type="spellStart"/>
            <w:r w:rsidRPr="005A5809">
              <w:rPr>
                <w:noProof w:val="0"/>
                <w:lang w:val="en-US" w:eastAsia="ru-RU" w:bidi="ru-RU"/>
              </w:rPr>
              <w:t>Montarea</w:t>
            </w:r>
            <w:proofErr w:type="spellEnd"/>
            <w:r w:rsidRPr="005A5809">
              <w:rPr>
                <w:noProof w:val="0"/>
                <w:lang w:val="en-US" w:eastAsia="ru-RU" w:bidi="ru-RU"/>
              </w:rPr>
              <w:t xml:space="preserve"> </w:t>
            </w:r>
            <w:proofErr w:type="spellStart"/>
            <w:r w:rsidRPr="005A5809">
              <w:rPr>
                <w:noProof w:val="0"/>
                <w:lang w:val="en-US" w:eastAsia="ru-RU" w:bidi="ru-RU"/>
              </w:rPr>
              <w:t>ventilatorului</w:t>
            </w:r>
            <w:proofErr w:type="spellEnd"/>
            <w:r w:rsidRPr="005A5809">
              <w:rPr>
                <w:noProof w:val="0"/>
                <w:lang w:val="en-US" w:eastAsia="ru-RU" w:bidi="ru-RU"/>
              </w:rPr>
              <w:t xml:space="preserve"> de </w:t>
            </w:r>
            <w:proofErr w:type="spellStart"/>
            <w:r w:rsidRPr="005A5809">
              <w:rPr>
                <w:noProof w:val="0"/>
                <w:lang w:val="en-US" w:eastAsia="ru-RU" w:bidi="ru-RU"/>
              </w:rPr>
              <w:t>baie</w:t>
            </w:r>
            <w:proofErr w:type="spellEnd"/>
            <w:r w:rsidRPr="005A5809">
              <w:rPr>
                <w:noProof w:val="0"/>
                <w:lang w:val="en-US" w:eastAsia="ru-RU" w:bidi="ru-RU"/>
              </w:rPr>
              <w:t xml:space="preserve"> </w:t>
            </w:r>
            <w:proofErr w:type="spellStart"/>
            <w:r w:rsidRPr="005A5809">
              <w:rPr>
                <w:noProof w:val="0"/>
                <w:lang w:val="en-US" w:eastAsia="ru-RU" w:bidi="ru-RU"/>
              </w:rPr>
              <w:t>silentios</w:t>
            </w:r>
            <w:proofErr w:type="spellEnd"/>
          </w:p>
        </w:tc>
        <w:tc>
          <w:tcPr>
            <w:tcW w:w="1560" w:type="dxa"/>
            <w:tcBorders>
              <w:top w:val="single" w:sz="4" w:space="0" w:color="auto"/>
              <w:bottom w:val="single" w:sz="4" w:space="0" w:color="auto"/>
            </w:tcBorders>
            <w:vAlign w:val="center"/>
          </w:tcPr>
          <w:p w14:paraId="04C61EC5" w14:textId="77777777" w:rsidR="005A5809" w:rsidRPr="005A5809" w:rsidRDefault="005A5809" w:rsidP="005A5809">
            <w:pPr>
              <w:widowControl w:val="0"/>
              <w:suppressAutoHyphens/>
              <w:autoSpaceDE w:val="0"/>
              <w:jc w:val="center"/>
              <w:rPr>
                <w:noProof w:val="0"/>
                <w:lang w:val="en-US" w:eastAsia="ru-RU" w:bidi="ru-RU"/>
              </w:rPr>
            </w:pPr>
            <w:proofErr w:type="spellStart"/>
            <w:r w:rsidRPr="005A5809">
              <w:rPr>
                <w:noProof w:val="0"/>
                <w:lang w:val="en-US" w:eastAsia="ru-RU" w:bidi="ru-RU"/>
              </w:rPr>
              <w:t>buc</w:t>
            </w:r>
            <w:proofErr w:type="spellEnd"/>
          </w:p>
        </w:tc>
        <w:tc>
          <w:tcPr>
            <w:tcW w:w="1559" w:type="dxa"/>
            <w:tcBorders>
              <w:top w:val="single" w:sz="4" w:space="0" w:color="auto"/>
              <w:bottom w:val="single" w:sz="4" w:space="0" w:color="auto"/>
            </w:tcBorders>
            <w:vAlign w:val="center"/>
          </w:tcPr>
          <w:p w14:paraId="3F9710E2"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en-US" w:eastAsia="ru-RU" w:bidi="ru-RU"/>
              </w:rPr>
              <w:t>1,00</w:t>
            </w:r>
          </w:p>
        </w:tc>
      </w:tr>
      <w:tr w:rsidR="005A5809" w:rsidRPr="005A5809" w14:paraId="11D773D8"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9FDE2D" w14:textId="77777777" w:rsidR="005A5809" w:rsidRPr="005A5809" w:rsidRDefault="005A5809" w:rsidP="005A5809">
            <w:pPr>
              <w:widowControl w:val="0"/>
              <w:suppressAutoHyphens/>
              <w:autoSpaceDE w:val="0"/>
              <w:rPr>
                <w:noProof w:val="0"/>
                <w:lang w:val="en-US" w:eastAsia="ru-RU" w:bidi="ru-RU"/>
              </w:rPr>
            </w:pPr>
          </w:p>
        </w:tc>
        <w:tc>
          <w:tcPr>
            <w:tcW w:w="1701" w:type="dxa"/>
            <w:tcBorders>
              <w:top w:val="single" w:sz="4" w:space="0" w:color="auto"/>
              <w:bottom w:val="single" w:sz="4" w:space="0" w:color="auto"/>
            </w:tcBorders>
            <w:vAlign w:val="center"/>
          </w:tcPr>
          <w:p w14:paraId="4F1B387E" w14:textId="77777777" w:rsidR="005A5809" w:rsidRPr="005A5809" w:rsidRDefault="005A5809" w:rsidP="005A5809">
            <w:pPr>
              <w:widowControl w:val="0"/>
              <w:suppressAutoHyphens/>
              <w:autoSpaceDE w:val="0"/>
              <w:rPr>
                <w:noProof w:val="0"/>
                <w:lang w:val="en-US" w:eastAsia="ru-RU" w:bidi="ru-RU"/>
              </w:rPr>
            </w:pPr>
          </w:p>
        </w:tc>
        <w:tc>
          <w:tcPr>
            <w:tcW w:w="4961" w:type="dxa"/>
            <w:tcBorders>
              <w:top w:val="single" w:sz="4" w:space="0" w:color="auto"/>
              <w:bottom w:val="single" w:sz="4" w:space="0" w:color="auto"/>
            </w:tcBorders>
            <w:vAlign w:val="center"/>
          </w:tcPr>
          <w:p w14:paraId="625312F0" w14:textId="77777777" w:rsidR="005A5809" w:rsidRPr="005A5809" w:rsidRDefault="005A5809" w:rsidP="005A5809">
            <w:pPr>
              <w:widowControl w:val="0"/>
              <w:suppressAutoHyphens/>
              <w:autoSpaceDE w:val="0"/>
              <w:adjustRightInd w:val="0"/>
              <w:rPr>
                <w:noProof w:val="0"/>
                <w:lang w:val="ru-RU" w:eastAsia="ru-RU" w:bidi="ru-RU"/>
              </w:rPr>
            </w:pPr>
            <w:proofErr w:type="spellStart"/>
            <w:r w:rsidRPr="005A5809">
              <w:rPr>
                <w:b/>
                <w:bCs/>
                <w:noProof w:val="0"/>
                <w:lang w:val="en-US" w:eastAsia="ru-RU" w:bidi="ru-RU"/>
              </w:rPr>
              <w:t>Capitolul</w:t>
            </w:r>
            <w:proofErr w:type="spellEnd"/>
            <w:r w:rsidRPr="005A5809">
              <w:rPr>
                <w:b/>
                <w:bCs/>
                <w:noProof w:val="0"/>
                <w:lang w:val="en-US" w:eastAsia="ru-RU" w:bidi="ru-RU"/>
              </w:rPr>
              <w:t xml:space="preserve"> 3</w:t>
            </w:r>
            <w:r w:rsidRPr="005A5809">
              <w:rPr>
                <w:b/>
                <w:bCs/>
                <w:noProof w:val="0"/>
                <w:lang w:val="ru-RU" w:eastAsia="ru-RU" w:bidi="ru-RU"/>
              </w:rPr>
              <w:t xml:space="preserve">. </w:t>
            </w:r>
            <w:proofErr w:type="spellStart"/>
            <w:r w:rsidRPr="005A5809">
              <w:rPr>
                <w:b/>
                <w:bCs/>
                <w:noProof w:val="0"/>
                <w:lang w:val="en-US" w:eastAsia="ru-RU" w:bidi="ru-RU"/>
              </w:rPr>
              <w:t>Utilaj</w:t>
            </w:r>
            <w:proofErr w:type="spellEnd"/>
          </w:p>
        </w:tc>
        <w:tc>
          <w:tcPr>
            <w:tcW w:w="1560" w:type="dxa"/>
            <w:tcBorders>
              <w:top w:val="single" w:sz="4" w:space="0" w:color="auto"/>
              <w:bottom w:val="single" w:sz="4" w:space="0" w:color="auto"/>
            </w:tcBorders>
            <w:vAlign w:val="center"/>
          </w:tcPr>
          <w:p w14:paraId="280A60DF" w14:textId="77777777" w:rsidR="005A5809" w:rsidRPr="005A5809" w:rsidRDefault="005A5809" w:rsidP="005A5809">
            <w:pPr>
              <w:widowControl w:val="0"/>
              <w:suppressAutoHyphens/>
              <w:autoSpaceDE w:val="0"/>
              <w:jc w:val="center"/>
              <w:rPr>
                <w:noProof w:val="0"/>
                <w:lang w:val="en-US" w:eastAsia="ru-RU" w:bidi="ru-RU"/>
              </w:rPr>
            </w:pPr>
          </w:p>
        </w:tc>
        <w:tc>
          <w:tcPr>
            <w:tcW w:w="1559" w:type="dxa"/>
            <w:tcBorders>
              <w:top w:val="single" w:sz="4" w:space="0" w:color="auto"/>
              <w:bottom w:val="single" w:sz="4" w:space="0" w:color="auto"/>
            </w:tcBorders>
            <w:vAlign w:val="center"/>
          </w:tcPr>
          <w:p w14:paraId="31332321" w14:textId="77777777" w:rsidR="005A5809" w:rsidRPr="005A5809" w:rsidRDefault="005A5809" w:rsidP="005A5809">
            <w:pPr>
              <w:widowControl w:val="0"/>
              <w:suppressAutoHyphens/>
              <w:autoSpaceDE w:val="0"/>
              <w:jc w:val="center"/>
              <w:rPr>
                <w:noProof w:val="0"/>
                <w:lang w:val="en-US" w:eastAsia="ru-RU" w:bidi="ru-RU"/>
              </w:rPr>
            </w:pPr>
          </w:p>
        </w:tc>
      </w:tr>
      <w:tr w:rsidR="005A5809" w:rsidRPr="005A5809" w14:paraId="4418F00F"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83EA8E"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47</w:t>
            </w:r>
          </w:p>
        </w:tc>
        <w:tc>
          <w:tcPr>
            <w:tcW w:w="1701" w:type="dxa"/>
            <w:tcBorders>
              <w:top w:val="single" w:sz="4" w:space="0" w:color="auto"/>
              <w:bottom w:val="single" w:sz="4" w:space="0" w:color="auto"/>
            </w:tcBorders>
            <w:vAlign w:val="center"/>
          </w:tcPr>
          <w:p w14:paraId="0CCA0F33" w14:textId="77777777" w:rsidR="005A5809" w:rsidRPr="005A5809" w:rsidRDefault="005A5809" w:rsidP="005A5809">
            <w:pPr>
              <w:widowControl w:val="0"/>
              <w:suppressAutoHyphens/>
              <w:autoSpaceDE w:val="0"/>
              <w:rPr>
                <w:noProof w:val="0"/>
                <w:lang w:val="en-US" w:eastAsia="ru-RU" w:bidi="ru-RU"/>
              </w:rPr>
            </w:pPr>
            <w:proofErr w:type="spellStart"/>
            <w:r w:rsidRPr="005A5809">
              <w:rPr>
                <w:noProof w:val="0"/>
                <w:lang w:val="en-US" w:eastAsia="ru-RU" w:bidi="ru-RU"/>
              </w:rPr>
              <w:t>Pret</w:t>
            </w:r>
            <w:proofErr w:type="spellEnd"/>
            <w:r w:rsidRPr="005A5809">
              <w:rPr>
                <w:noProof w:val="0"/>
                <w:lang w:val="en-US" w:eastAsia="ru-RU" w:bidi="ru-RU"/>
              </w:rPr>
              <w:t xml:space="preserve"> de </w:t>
            </w:r>
            <w:proofErr w:type="spellStart"/>
            <w:r w:rsidRPr="005A5809">
              <w:rPr>
                <w:noProof w:val="0"/>
                <w:lang w:val="en-US" w:eastAsia="ru-RU" w:bidi="ru-RU"/>
              </w:rPr>
              <w:t>piata</w:t>
            </w:r>
            <w:proofErr w:type="spellEnd"/>
          </w:p>
        </w:tc>
        <w:tc>
          <w:tcPr>
            <w:tcW w:w="4961" w:type="dxa"/>
            <w:tcBorders>
              <w:top w:val="single" w:sz="4" w:space="0" w:color="auto"/>
              <w:bottom w:val="single" w:sz="4" w:space="0" w:color="auto"/>
            </w:tcBorders>
            <w:vAlign w:val="center"/>
          </w:tcPr>
          <w:p w14:paraId="3EB5C130" w14:textId="77777777" w:rsidR="005A5809" w:rsidRPr="005A5809" w:rsidRDefault="005A5809" w:rsidP="005A5809">
            <w:pPr>
              <w:widowControl w:val="0"/>
              <w:suppressAutoHyphens/>
              <w:autoSpaceDE w:val="0"/>
              <w:adjustRightInd w:val="0"/>
              <w:rPr>
                <w:noProof w:val="0"/>
                <w:lang w:val="en-US" w:eastAsia="ru-RU" w:bidi="ru-RU"/>
              </w:rPr>
            </w:pPr>
            <w:r w:rsidRPr="005A5809">
              <w:rPr>
                <w:noProof w:val="0"/>
                <w:lang w:val="en-US" w:eastAsia="ru-RU" w:bidi="ru-RU"/>
              </w:rPr>
              <w:t>Boiler electric 30 L</w:t>
            </w:r>
          </w:p>
        </w:tc>
        <w:tc>
          <w:tcPr>
            <w:tcW w:w="1560" w:type="dxa"/>
            <w:tcBorders>
              <w:top w:val="single" w:sz="4" w:space="0" w:color="auto"/>
              <w:bottom w:val="single" w:sz="4" w:space="0" w:color="auto"/>
            </w:tcBorders>
            <w:vAlign w:val="center"/>
          </w:tcPr>
          <w:p w14:paraId="5DC127FA" w14:textId="77777777" w:rsidR="005A5809" w:rsidRPr="005A5809" w:rsidRDefault="005A5809" w:rsidP="005A5809">
            <w:pPr>
              <w:widowControl w:val="0"/>
              <w:suppressAutoHyphens/>
              <w:autoSpaceDE w:val="0"/>
              <w:jc w:val="center"/>
              <w:rPr>
                <w:noProof w:val="0"/>
                <w:lang w:val="en-US" w:eastAsia="ru-RU" w:bidi="ru-RU"/>
              </w:rPr>
            </w:pPr>
            <w:proofErr w:type="spellStart"/>
            <w:r w:rsidRPr="005A5809">
              <w:rPr>
                <w:noProof w:val="0"/>
                <w:lang w:val="en-US" w:eastAsia="ru-RU" w:bidi="ru-RU"/>
              </w:rPr>
              <w:t>buc</w:t>
            </w:r>
            <w:proofErr w:type="spellEnd"/>
          </w:p>
        </w:tc>
        <w:tc>
          <w:tcPr>
            <w:tcW w:w="1559" w:type="dxa"/>
            <w:tcBorders>
              <w:top w:val="single" w:sz="4" w:space="0" w:color="auto"/>
              <w:bottom w:val="single" w:sz="4" w:space="0" w:color="auto"/>
            </w:tcBorders>
            <w:vAlign w:val="center"/>
          </w:tcPr>
          <w:p w14:paraId="56277DFB"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en-US" w:eastAsia="ru-RU" w:bidi="ru-RU"/>
              </w:rPr>
              <w:t>1,00</w:t>
            </w:r>
          </w:p>
        </w:tc>
      </w:tr>
      <w:tr w:rsidR="005A5809" w:rsidRPr="005A5809" w14:paraId="16BC69E3" w14:textId="77777777" w:rsidTr="00A30A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BE3C2E" w14:textId="77777777" w:rsidR="005A5809" w:rsidRPr="005A5809" w:rsidRDefault="005A5809" w:rsidP="005A5809">
            <w:pPr>
              <w:widowControl w:val="0"/>
              <w:suppressAutoHyphens/>
              <w:autoSpaceDE w:val="0"/>
              <w:rPr>
                <w:noProof w:val="0"/>
                <w:lang w:val="en-US" w:eastAsia="ru-RU" w:bidi="ru-RU"/>
              </w:rPr>
            </w:pPr>
            <w:r w:rsidRPr="005A5809">
              <w:rPr>
                <w:noProof w:val="0"/>
                <w:lang w:val="en-US" w:eastAsia="ru-RU" w:bidi="ru-RU"/>
              </w:rPr>
              <w:t>48</w:t>
            </w:r>
          </w:p>
        </w:tc>
        <w:tc>
          <w:tcPr>
            <w:tcW w:w="1701" w:type="dxa"/>
            <w:tcBorders>
              <w:top w:val="single" w:sz="4" w:space="0" w:color="auto"/>
              <w:bottom w:val="single" w:sz="4" w:space="0" w:color="auto"/>
            </w:tcBorders>
            <w:vAlign w:val="center"/>
          </w:tcPr>
          <w:p w14:paraId="1C176430" w14:textId="77777777" w:rsidR="005A5809" w:rsidRPr="005A5809" w:rsidRDefault="005A5809" w:rsidP="005A5809">
            <w:pPr>
              <w:widowControl w:val="0"/>
              <w:suppressAutoHyphens/>
              <w:autoSpaceDE w:val="0"/>
              <w:rPr>
                <w:noProof w:val="0"/>
                <w:lang w:val="en-US" w:eastAsia="ru-RU" w:bidi="ru-RU"/>
              </w:rPr>
            </w:pPr>
            <w:proofErr w:type="spellStart"/>
            <w:r w:rsidRPr="005A5809">
              <w:rPr>
                <w:noProof w:val="0"/>
                <w:lang w:val="en-US" w:eastAsia="ru-RU" w:bidi="ru-RU"/>
              </w:rPr>
              <w:t>Pret</w:t>
            </w:r>
            <w:proofErr w:type="spellEnd"/>
            <w:r w:rsidRPr="005A5809">
              <w:rPr>
                <w:noProof w:val="0"/>
                <w:lang w:val="en-US" w:eastAsia="ru-RU" w:bidi="ru-RU"/>
              </w:rPr>
              <w:t xml:space="preserve"> de </w:t>
            </w:r>
            <w:proofErr w:type="spellStart"/>
            <w:r w:rsidRPr="005A5809">
              <w:rPr>
                <w:noProof w:val="0"/>
                <w:lang w:val="en-US" w:eastAsia="ru-RU" w:bidi="ru-RU"/>
              </w:rPr>
              <w:t>piata</w:t>
            </w:r>
            <w:proofErr w:type="spellEnd"/>
          </w:p>
        </w:tc>
        <w:tc>
          <w:tcPr>
            <w:tcW w:w="4961" w:type="dxa"/>
            <w:tcBorders>
              <w:top w:val="single" w:sz="4" w:space="0" w:color="auto"/>
              <w:bottom w:val="single" w:sz="4" w:space="0" w:color="auto"/>
            </w:tcBorders>
            <w:vAlign w:val="center"/>
          </w:tcPr>
          <w:p w14:paraId="486B571C" w14:textId="77777777" w:rsidR="005A5809" w:rsidRPr="005A5809" w:rsidRDefault="005A5809" w:rsidP="005A5809">
            <w:pPr>
              <w:widowControl w:val="0"/>
              <w:suppressAutoHyphens/>
              <w:autoSpaceDE w:val="0"/>
              <w:adjustRightInd w:val="0"/>
              <w:rPr>
                <w:noProof w:val="0"/>
                <w:lang w:val="en-US" w:eastAsia="ru-RU" w:bidi="ru-RU"/>
              </w:rPr>
            </w:pPr>
            <w:r w:rsidRPr="005A5809">
              <w:rPr>
                <w:noProof w:val="0"/>
                <w:lang w:val="en-US" w:eastAsia="ru-RU" w:bidi="ru-RU"/>
              </w:rPr>
              <w:t xml:space="preserve">Ventilator de </w:t>
            </w:r>
            <w:proofErr w:type="spellStart"/>
            <w:r w:rsidRPr="005A5809">
              <w:rPr>
                <w:noProof w:val="0"/>
                <w:lang w:val="en-US" w:eastAsia="ru-RU" w:bidi="ru-RU"/>
              </w:rPr>
              <w:t>baie</w:t>
            </w:r>
            <w:proofErr w:type="spellEnd"/>
            <w:r w:rsidRPr="005A5809">
              <w:rPr>
                <w:noProof w:val="0"/>
                <w:lang w:val="en-US" w:eastAsia="ru-RU" w:bidi="ru-RU"/>
              </w:rPr>
              <w:t xml:space="preserve"> </w:t>
            </w:r>
            <w:proofErr w:type="spellStart"/>
            <w:r w:rsidRPr="005A5809">
              <w:rPr>
                <w:noProof w:val="0"/>
                <w:lang w:val="en-US" w:eastAsia="ru-RU" w:bidi="ru-RU"/>
              </w:rPr>
              <w:t>silentios</w:t>
            </w:r>
            <w:proofErr w:type="spellEnd"/>
          </w:p>
        </w:tc>
        <w:tc>
          <w:tcPr>
            <w:tcW w:w="1560" w:type="dxa"/>
            <w:tcBorders>
              <w:top w:val="single" w:sz="4" w:space="0" w:color="auto"/>
              <w:bottom w:val="single" w:sz="4" w:space="0" w:color="auto"/>
            </w:tcBorders>
            <w:vAlign w:val="center"/>
          </w:tcPr>
          <w:p w14:paraId="58F9A68F" w14:textId="77777777" w:rsidR="005A5809" w:rsidRPr="005A5809" w:rsidRDefault="005A5809" w:rsidP="005A5809">
            <w:pPr>
              <w:widowControl w:val="0"/>
              <w:suppressAutoHyphens/>
              <w:autoSpaceDE w:val="0"/>
              <w:jc w:val="center"/>
              <w:rPr>
                <w:noProof w:val="0"/>
                <w:lang w:val="en-US" w:eastAsia="ru-RU" w:bidi="ru-RU"/>
              </w:rPr>
            </w:pPr>
            <w:proofErr w:type="spellStart"/>
            <w:r w:rsidRPr="005A5809">
              <w:rPr>
                <w:noProof w:val="0"/>
                <w:lang w:val="en-US" w:eastAsia="ru-RU" w:bidi="ru-RU"/>
              </w:rPr>
              <w:t>buc</w:t>
            </w:r>
            <w:proofErr w:type="spellEnd"/>
          </w:p>
        </w:tc>
        <w:tc>
          <w:tcPr>
            <w:tcW w:w="1559" w:type="dxa"/>
            <w:tcBorders>
              <w:top w:val="single" w:sz="4" w:space="0" w:color="auto"/>
              <w:bottom w:val="single" w:sz="4" w:space="0" w:color="auto"/>
            </w:tcBorders>
            <w:vAlign w:val="center"/>
          </w:tcPr>
          <w:p w14:paraId="7C77B089" w14:textId="77777777" w:rsidR="005A5809" w:rsidRPr="005A5809" w:rsidRDefault="005A5809" w:rsidP="005A5809">
            <w:pPr>
              <w:widowControl w:val="0"/>
              <w:suppressAutoHyphens/>
              <w:autoSpaceDE w:val="0"/>
              <w:jc w:val="center"/>
              <w:rPr>
                <w:noProof w:val="0"/>
                <w:lang w:val="en-US" w:eastAsia="ru-RU" w:bidi="ru-RU"/>
              </w:rPr>
            </w:pPr>
            <w:r w:rsidRPr="005A5809">
              <w:rPr>
                <w:noProof w:val="0"/>
                <w:lang w:val="en-US" w:eastAsia="ru-RU" w:bidi="ru-RU"/>
              </w:rPr>
              <w:t>1,00</w:t>
            </w:r>
          </w:p>
        </w:tc>
      </w:tr>
    </w:tbl>
    <w:p w14:paraId="4989C051" w14:textId="77777777" w:rsidR="00EF3D50" w:rsidRPr="0080717C" w:rsidRDefault="00EF3D50" w:rsidP="009E2657">
      <w:pPr>
        <w:tabs>
          <w:tab w:val="left" w:pos="567"/>
        </w:tabs>
        <w:jc w:val="center"/>
        <w:rPr>
          <w:i/>
          <w:lang w:val="ro-MD"/>
        </w:rPr>
      </w:pPr>
    </w:p>
    <w:p w14:paraId="3397BBA6" w14:textId="77777777" w:rsidR="0027109B" w:rsidRPr="0080717C" w:rsidRDefault="0027109B" w:rsidP="0027109B">
      <w:pPr>
        <w:widowControl w:val="0"/>
        <w:suppressAutoHyphens/>
        <w:autoSpaceDE w:val="0"/>
        <w:rPr>
          <w:noProof w:val="0"/>
          <w:lang w:val="en-US" w:eastAsia="ru-RU" w:bidi="ru-RU"/>
        </w:rPr>
      </w:pPr>
    </w:p>
    <w:p w14:paraId="2D6CAF2D" w14:textId="77777777" w:rsidR="003A4B17" w:rsidRPr="0080717C" w:rsidRDefault="0003591A" w:rsidP="009E2657">
      <w:pPr>
        <w:tabs>
          <w:tab w:val="left" w:pos="567"/>
        </w:tabs>
        <w:jc w:val="both"/>
        <w:rPr>
          <w:lang w:val="ro-MD"/>
        </w:rPr>
      </w:pPr>
      <w:r w:rsidRPr="0080717C">
        <w:rPr>
          <w:lang w:val="ro-MD"/>
        </w:rPr>
        <w:t>    </w:t>
      </w:r>
    </w:p>
    <w:p w14:paraId="44605003" w14:textId="6F6512E3" w:rsidR="00850DBC" w:rsidRPr="0080717C" w:rsidRDefault="0003591A" w:rsidP="003A4B17">
      <w:pPr>
        <w:tabs>
          <w:tab w:val="left" w:pos="567"/>
        </w:tabs>
        <w:jc w:val="both"/>
        <w:rPr>
          <w:lang w:val="ro-MD"/>
        </w:rPr>
      </w:pPr>
      <w:r w:rsidRPr="0080717C">
        <w:rPr>
          <w:lang w:val="ro-MD"/>
        </w:rPr>
        <w:t> </w:t>
      </w:r>
      <w:r w:rsidRPr="0080717C">
        <w:rPr>
          <w:bCs/>
          <w:lang w:val="ro-MD"/>
        </w:rPr>
        <w:t>Data</w:t>
      </w:r>
      <w:r w:rsidR="0019071C" w:rsidRPr="0080717C">
        <w:rPr>
          <w:bCs/>
          <w:lang w:val="ro-MD"/>
        </w:rPr>
        <w:t xml:space="preserve"> </w:t>
      </w:r>
      <w:r w:rsidRPr="0080717C">
        <w:rPr>
          <w:lang w:val="ro-MD"/>
        </w:rPr>
        <w:t>„____"__________________</w:t>
      </w:r>
      <w:r w:rsidR="003A4B17" w:rsidRPr="0080717C">
        <w:rPr>
          <w:lang w:val="ro-MD"/>
        </w:rPr>
        <w:t xml:space="preserve">                                    </w:t>
      </w:r>
      <w:r w:rsidRPr="0080717C">
        <w:rPr>
          <w:lang w:val="ro-MD"/>
        </w:rPr>
        <w:t xml:space="preserve">     ____________________________  </w:t>
      </w:r>
    </w:p>
    <w:p w14:paraId="3DEA5BA8" w14:textId="2E05C66F" w:rsidR="00850DBC" w:rsidRPr="0080717C" w:rsidRDefault="00EF3D50" w:rsidP="00EF3D50">
      <w:pPr>
        <w:pStyle w:val="a8"/>
        <w:tabs>
          <w:tab w:val="left" w:pos="567"/>
        </w:tabs>
        <w:jc w:val="center"/>
        <w:rPr>
          <w:rFonts w:ascii="Times New Roman" w:hAnsi="Times New Roman"/>
          <w:szCs w:val="24"/>
          <w:lang w:val="ro-MD"/>
        </w:rPr>
      </w:pPr>
      <w:r w:rsidRPr="0080717C">
        <w:rPr>
          <w:rFonts w:ascii="Times New Roman" w:hAnsi="Times New Roman"/>
          <w:szCs w:val="24"/>
          <w:lang w:val="ro-MD"/>
        </w:rPr>
        <w:t xml:space="preserve">                                                                                                                              </w:t>
      </w:r>
      <w:r w:rsidR="0003591A" w:rsidRPr="0080717C">
        <w:rPr>
          <w:rFonts w:ascii="Times New Roman" w:hAnsi="Times New Roman"/>
          <w:szCs w:val="24"/>
          <w:lang w:val="ro-MD"/>
        </w:rPr>
        <w:t>(semnătura autorizată)</w:t>
      </w:r>
    </w:p>
    <w:p w14:paraId="62CB0A54" w14:textId="77777777" w:rsidR="00AA7E9A" w:rsidRPr="0080717C" w:rsidRDefault="00AA7E9A" w:rsidP="009E2657">
      <w:pPr>
        <w:pStyle w:val="a8"/>
        <w:tabs>
          <w:tab w:val="left" w:pos="567"/>
        </w:tabs>
        <w:rPr>
          <w:rFonts w:ascii="Times New Roman" w:hAnsi="Times New Roman"/>
          <w:szCs w:val="24"/>
          <w:lang w:val="ro-MD"/>
        </w:rPr>
      </w:pPr>
    </w:p>
    <w:p w14:paraId="2258319A" w14:textId="77777777" w:rsidR="00AA7E9A" w:rsidRPr="0080717C" w:rsidRDefault="00AA7E9A" w:rsidP="009E2657">
      <w:pPr>
        <w:pStyle w:val="a8"/>
        <w:tabs>
          <w:tab w:val="left" w:pos="567"/>
        </w:tabs>
        <w:rPr>
          <w:rFonts w:ascii="Times New Roman" w:hAnsi="Times New Roman"/>
          <w:szCs w:val="24"/>
          <w:lang w:val="ro-MD"/>
        </w:rPr>
      </w:pPr>
    </w:p>
    <w:p w14:paraId="2C73A8CE" w14:textId="29DE13C2" w:rsidR="00AA7E9A" w:rsidRPr="001943DE" w:rsidRDefault="00AA7E9A" w:rsidP="00EF3D50">
      <w:pPr>
        <w:pStyle w:val="a8"/>
        <w:tabs>
          <w:tab w:val="left" w:pos="567"/>
        </w:tabs>
        <w:jc w:val="both"/>
        <w:rPr>
          <w:rFonts w:ascii="Times New Roman" w:hAnsi="Times New Roman"/>
          <w:i/>
          <w:sz w:val="20"/>
          <w:lang w:val="ro-MD"/>
        </w:rPr>
      </w:pPr>
      <w:r w:rsidRPr="001943DE">
        <w:rPr>
          <w:rFonts w:ascii="Times New Roman" w:hAnsi="Times New Roman"/>
          <w:i/>
          <w:sz w:val="20"/>
          <w:lang w:val="ro-MD"/>
        </w:rPr>
        <w:t xml:space="preserve">Notă: Autoritatea contractantă trebuie să atașeze la caietul de sarcini, Formularul de deviz nr. 1 – </w:t>
      </w:r>
      <w:r w:rsidR="006D4EE2" w:rsidRPr="001943DE">
        <w:rPr>
          <w:rFonts w:ascii="Times New Roman" w:hAnsi="Times New Roman"/>
          <w:i/>
          <w:sz w:val="20"/>
          <w:lang w:val="ro-MD"/>
        </w:rPr>
        <w:t>L</w:t>
      </w:r>
      <w:r w:rsidRPr="001943DE">
        <w:rPr>
          <w:rFonts w:ascii="Times New Roman" w:hAnsi="Times New Roman"/>
          <w:i/>
          <w:sz w:val="20"/>
          <w:lang w:val="ro-MD"/>
        </w:rPr>
        <w:t>ista cu cantitățile de lucrări, descifrat</w:t>
      </w:r>
      <w:r w:rsidR="0019071C" w:rsidRPr="001943DE">
        <w:rPr>
          <w:rFonts w:ascii="Times New Roman" w:hAnsi="Times New Roman"/>
          <w:i/>
          <w:sz w:val="20"/>
          <w:lang w:val="ro-MD"/>
        </w:rPr>
        <w:t xml:space="preserve"> </w:t>
      </w:r>
      <w:r w:rsidR="00BA63BB" w:rsidRPr="001943DE">
        <w:rPr>
          <w:rFonts w:ascii="Times New Roman" w:hAnsi="Times New Roman"/>
          <w:i/>
          <w:sz w:val="20"/>
          <w:lang w:val="ro-MD"/>
        </w:rPr>
        <w:t>(publicarea descifrată a consumului de resurse aferent fiecărei norme de deviz).</w:t>
      </w:r>
    </w:p>
    <w:p w14:paraId="47A8C322" w14:textId="77777777" w:rsidR="006537B3" w:rsidRPr="00FF430B" w:rsidRDefault="006537B3" w:rsidP="00EF3D50">
      <w:pPr>
        <w:pStyle w:val="a8"/>
        <w:tabs>
          <w:tab w:val="left" w:pos="567"/>
        </w:tabs>
        <w:jc w:val="both"/>
        <w:rPr>
          <w:rFonts w:ascii="Times New Roman" w:hAnsi="Times New Roman"/>
          <w:i/>
          <w:szCs w:val="24"/>
          <w:lang w:val="ro-MD"/>
        </w:rPr>
        <w:sectPr w:rsidR="006537B3" w:rsidRPr="00FF430B" w:rsidSect="0027109B">
          <w:footerReference w:type="first" r:id="rId8"/>
          <w:pgSz w:w="11906" w:h="16838" w:code="9"/>
          <w:pgMar w:top="851" w:right="851" w:bottom="851" w:left="1701" w:header="720" w:footer="510" w:gutter="0"/>
          <w:cols w:space="720"/>
          <w:titlePg/>
          <w:docGrid w:linePitch="326"/>
        </w:sectPr>
      </w:pPr>
    </w:p>
    <w:p w14:paraId="0605112F" w14:textId="3651D807" w:rsidR="000C5DFB" w:rsidRPr="004F6F22" w:rsidRDefault="000C5DFB" w:rsidP="000C5DFB">
      <w:pPr>
        <w:jc w:val="right"/>
        <w:rPr>
          <w:b/>
          <w:bCs/>
          <w:i/>
          <w:iCs/>
          <w:noProof w:val="0"/>
          <w:sz w:val="22"/>
          <w:szCs w:val="22"/>
          <w:lang w:val="ro-MD"/>
        </w:rPr>
      </w:pPr>
      <w:r w:rsidRPr="004F6F22">
        <w:rPr>
          <w:b/>
          <w:bCs/>
          <w:i/>
          <w:iCs/>
          <w:noProof w:val="0"/>
          <w:lang w:val="ro-MD"/>
        </w:rPr>
        <w:lastRenderedPageBreak/>
        <w:t>Anexa nr.</w:t>
      </w:r>
      <w:r w:rsidR="00FF5CB2" w:rsidRPr="004F6F22">
        <w:rPr>
          <w:b/>
          <w:bCs/>
          <w:i/>
          <w:iCs/>
          <w:noProof w:val="0"/>
          <w:lang w:val="ro-MD"/>
        </w:rPr>
        <w:t xml:space="preserve"> </w:t>
      </w:r>
      <w:r w:rsidR="00D8130E" w:rsidRPr="004F6F22">
        <w:rPr>
          <w:b/>
          <w:bCs/>
          <w:i/>
          <w:iCs/>
          <w:noProof w:val="0"/>
          <w:lang w:val="ro-MD"/>
        </w:rPr>
        <w:t>25</w:t>
      </w:r>
    </w:p>
    <w:p w14:paraId="7EA4F7A6" w14:textId="77777777" w:rsidR="004F6F22" w:rsidRDefault="004F6F22" w:rsidP="004F6F22">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19BD906C" w14:textId="77777777" w:rsidR="004F6F22" w:rsidRDefault="004F6F22" w:rsidP="004F6F22">
      <w:pPr>
        <w:tabs>
          <w:tab w:val="left" w:pos="5103"/>
          <w:tab w:val="left" w:pos="10348"/>
        </w:tabs>
        <w:jc w:val="right"/>
        <w:rPr>
          <w:b/>
          <w:bCs/>
          <w:i/>
          <w:iCs/>
          <w:noProof w:val="0"/>
          <w:lang w:val="en-US" w:eastAsia="ru-RU"/>
        </w:rPr>
      </w:pPr>
      <w:proofErr w:type="spell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r>
        <w:rPr>
          <w:b/>
          <w:bCs/>
          <w:i/>
          <w:iCs/>
          <w:noProof w:val="0"/>
          <w:lang w:val="en-US" w:eastAsia="ru-RU"/>
        </w:rPr>
        <w:t xml:space="preserve">nr. 69 din 7 </w:t>
      </w:r>
      <w:proofErr w:type="spellStart"/>
      <w:r>
        <w:rPr>
          <w:b/>
          <w:bCs/>
          <w:i/>
          <w:iCs/>
          <w:noProof w:val="0"/>
          <w:lang w:val="en-US" w:eastAsia="ru-RU"/>
        </w:rPr>
        <w:t>mai</w:t>
      </w:r>
      <w:proofErr w:type="spellEnd"/>
      <w:r>
        <w:rPr>
          <w:b/>
          <w:bCs/>
          <w:i/>
          <w:iCs/>
          <w:noProof w:val="0"/>
          <w:lang w:val="en-US" w:eastAsia="ru-RU"/>
        </w:rPr>
        <w:t xml:space="preserve"> 2021</w:t>
      </w:r>
    </w:p>
    <w:p w14:paraId="5C09AC8C" w14:textId="77777777" w:rsidR="002D6E71" w:rsidRPr="004F6F22"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12DE2C81"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47CD8245"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r>
            <w:r w:rsidR="004F6F22">
              <w:rPr>
                <w:b/>
                <w:lang w:val="ro-MD"/>
              </w:rPr>
              <w:t xml:space="preserve"> </w:t>
            </w:r>
            <w:r w:rsidR="004F6F22" w:rsidRPr="004F6F22">
              <w:rPr>
                <w:bCs/>
                <w:i/>
                <w:iCs/>
                <w:color w:val="FF0000"/>
                <w:lang w:val="ro-MD"/>
              </w:rPr>
              <w:t>valoare mică</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F1E9058"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221F19">
              <w:rPr>
                <w:kern w:val="28"/>
                <w:sz w:val="20"/>
                <w:szCs w:val="20"/>
                <w:lang w:val="ro-MD"/>
              </w:rPr>
              <w:t xml:space="preserve">     </w:t>
            </w:r>
            <w:r w:rsidRPr="00FF430B">
              <w:rPr>
                <w:kern w:val="28"/>
                <w:sz w:val="20"/>
                <w:szCs w:val="20"/>
                <w:lang w:val="ro-MD"/>
              </w:rPr>
              <w:t>(</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3"/>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3"/>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3"/>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3"/>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3"/>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4F6F22" w:rsidRDefault="001A5517" w:rsidP="00196AB4">
            <w:pPr>
              <w:pStyle w:val="a"/>
              <w:numPr>
                <w:ilvl w:val="0"/>
                <w:numId w:val="0"/>
              </w:numPr>
              <w:tabs>
                <w:tab w:val="clear" w:pos="1134"/>
                <w:tab w:val="left" w:pos="3705"/>
              </w:tabs>
              <w:spacing w:after="200" w:line="276" w:lineRule="auto"/>
              <w:contextualSpacing/>
              <w:rPr>
                <w:sz w:val="12"/>
                <w:szCs w:val="12"/>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6BA96F1B" w:rsidR="00460653" w:rsidRPr="00FF430B" w:rsidRDefault="00A156C0" w:rsidP="004F6F22">
            <w:pPr>
              <w:jc w:val="both"/>
              <w:rPr>
                <w:lang w:val="ro-MD"/>
              </w:rPr>
            </w:pPr>
            <w:r w:rsidRPr="004F6F22">
              <w:rPr>
                <w:lang w:val="ro-MD"/>
              </w:rPr>
              <w:t xml:space="preserve">1.1. </w:t>
            </w:r>
            <w:r w:rsidR="00460653" w:rsidRPr="004F6F22">
              <w:rPr>
                <w:lang w:val="ro-MD"/>
              </w:rPr>
              <w:t xml:space="preserve">Antreprenorul se obligă să execute </w:t>
            </w:r>
            <w:r w:rsidR="00324C02" w:rsidRPr="00324C02">
              <w:rPr>
                <w:i/>
                <w:color w:val="FF0000"/>
                <w:lang w:val="ro-MD"/>
              </w:rPr>
              <w:t>Lucrări de construcţie a reţelelor exterioare şi interioare de alimentare</w:t>
            </w:r>
            <w:r w:rsidR="00786217">
              <w:rPr>
                <w:i/>
                <w:color w:val="FF0000"/>
                <w:lang w:val="ro-MD"/>
              </w:rPr>
              <w:t xml:space="preserve"> cu apă</w:t>
            </w:r>
            <w:r w:rsidR="00324C02" w:rsidRPr="00324C02">
              <w:rPr>
                <w:i/>
                <w:color w:val="FF0000"/>
                <w:lang w:val="ro-MD"/>
              </w:rPr>
              <w:t xml:space="preserve"> şi canalizare a imobilului SCT Nisporeni din str. Alexandru cel Bun nr. 55, or. Nisporeni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3"/>
              <w:tabs>
                <w:tab w:val="left" w:pos="567"/>
              </w:tabs>
              <w:spacing w:line="276" w:lineRule="auto"/>
              <w:ind w:firstLine="0"/>
              <w:rPr>
                <w:lang w:val="ro-MD"/>
              </w:rPr>
            </w:pPr>
            <w:r w:rsidRPr="00FF430B">
              <w:rPr>
                <w:lang w:val="ro-MD"/>
              </w:rPr>
              <w:lastRenderedPageBreak/>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EF3D50">
            <w:pPr>
              <w:numPr>
                <w:ilvl w:val="0"/>
                <w:numId w:val="7"/>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EF3D50">
            <w:pPr>
              <w:numPr>
                <w:ilvl w:val="0"/>
                <w:numId w:val="7"/>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EF3D50">
            <w:pPr>
              <w:numPr>
                <w:ilvl w:val="0"/>
                <w:numId w:val="7"/>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EF3D50">
            <w:pPr>
              <w:numPr>
                <w:ilvl w:val="0"/>
                <w:numId w:val="7"/>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6ACF7CE6"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D93094">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3"/>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3"/>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3"/>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3"/>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3"/>
              <w:tabs>
                <w:tab w:val="left" w:pos="37"/>
              </w:tabs>
              <w:spacing w:line="276" w:lineRule="auto"/>
              <w:ind w:firstLine="0"/>
              <w:rPr>
                <w:lang w:val="ro-MD"/>
              </w:rPr>
            </w:pPr>
            <w:r w:rsidRPr="00FF430B">
              <w:rPr>
                <w:lang w:val="ro-MD"/>
              </w:rPr>
              <w:lastRenderedPageBreak/>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3"/>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3"/>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EF3D50">
            <w:pPr>
              <w:numPr>
                <w:ilvl w:val="0"/>
                <w:numId w:val="8"/>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3"/>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60D312CA" w:rsidR="00460653" w:rsidRPr="00F27A85" w:rsidRDefault="00A156C0" w:rsidP="00196AB4">
            <w:pPr>
              <w:pStyle w:val="af3"/>
              <w:tabs>
                <w:tab w:val="left" w:pos="567"/>
              </w:tabs>
              <w:spacing w:line="276" w:lineRule="auto"/>
              <w:ind w:firstLine="0"/>
              <w:rPr>
                <w:color w:val="FF0000"/>
                <w:lang w:val="ro-MD"/>
              </w:rPr>
            </w:pPr>
            <w:r w:rsidRPr="00FF430B">
              <w:rPr>
                <w:lang w:val="ro-MD"/>
              </w:rPr>
              <w:t xml:space="preserve">4.10. </w:t>
            </w:r>
            <w:r w:rsidR="00460653" w:rsidRPr="00F27A85">
              <w:rPr>
                <w:color w:val="FF0000"/>
                <w:lang w:val="ro-MD"/>
              </w:rPr>
              <w:t xml:space="preserve">Antreprenorul, prin </w:t>
            </w:r>
            <w:r w:rsidR="002F6A1E" w:rsidRPr="00F27A85">
              <w:rPr>
                <w:color w:val="FF0000"/>
                <w:lang w:val="ro-MD"/>
              </w:rPr>
              <w:t xml:space="preserve">atribuirea </w:t>
            </w:r>
            <w:r w:rsidR="00460653" w:rsidRPr="00F27A85">
              <w:rPr>
                <w:color w:val="FF0000"/>
                <w:lang w:val="ro-MD"/>
              </w:rPr>
              <w:t>ofertei în favoarea sa, se angajează să</w:t>
            </w:r>
            <w:r w:rsidR="00BC46B3" w:rsidRPr="00F27A85">
              <w:rPr>
                <w:color w:val="FF0000"/>
                <w:lang w:val="ro-MD"/>
              </w:rPr>
              <w:t xml:space="preserve"> prezinte</w:t>
            </w:r>
            <w:r w:rsidR="005D4B79" w:rsidRPr="00F27A85">
              <w:rPr>
                <w:color w:val="FF0000"/>
                <w:lang w:val="ro-MD"/>
              </w:rPr>
              <w:t xml:space="preserve"> </w:t>
            </w:r>
            <w:r w:rsidR="00EA64B0" w:rsidRPr="00F27A85">
              <w:rPr>
                <w:color w:val="FF0000"/>
                <w:lang w:val="ro-MD"/>
              </w:rPr>
              <w:t xml:space="preserve">garanţia de bună execuţie a contractului, în cuantum de </w:t>
            </w:r>
            <w:r w:rsidR="00F27A85" w:rsidRPr="00F27A85">
              <w:rPr>
                <w:color w:val="FF0000"/>
                <w:lang w:val="ro-MD"/>
              </w:rPr>
              <w:t>10</w:t>
            </w:r>
            <w:r w:rsidR="00EA64B0" w:rsidRPr="00F27A85">
              <w:rPr>
                <w:color w:val="FF0000"/>
                <w:lang w:val="ro-MD"/>
              </w:rPr>
              <w:t>% din valoarea contractului atribuit.</w:t>
            </w:r>
          </w:p>
          <w:p w14:paraId="2DB323DA" w14:textId="77777777" w:rsidR="00267805" w:rsidRPr="00FF430B" w:rsidRDefault="00A156C0" w:rsidP="00684D44">
            <w:pPr>
              <w:pStyle w:val="af3"/>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3"/>
              <w:tabs>
                <w:tab w:val="left" w:pos="567"/>
              </w:tabs>
              <w:spacing w:line="276" w:lineRule="auto"/>
              <w:ind w:firstLine="0"/>
              <w:rPr>
                <w:lang w:val="ro-MD"/>
              </w:rPr>
            </w:pPr>
            <w:r w:rsidRPr="00FF430B">
              <w:rPr>
                <w:lang w:val="ro-MD"/>
              </w:rPr>
              <w:lastRenderedPageBreak/>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3"/>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3"/>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EF3D50">
            <w:pPr>
              <w:numPr>
                <w:ilvl w:val="0"/>
                <w:numId w:val="9"/>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EF3D50">
            <w:pPr>
              <w:numPr>
                <w:ilvl w:val="0"/>
                <w:numId w:val="9"/>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EF3D50">
            <w:pPr>
              <w:numPr>
                <w:ilvl w:val="0"/>
                <w:numId w:val="9"/>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3"/>
              <w:tabs>
                <w:tab w:val="left" w:pos="567"/>
              </w:tabs>
              <w:spacing w:line="276" w:lineRule="auto"/>
              <w:ind w:firstLine="0"/>
              <w:rPr>
                <w:lang w:val="ro-MD"/>
              </w:rPr>
            </w:pPr>
            <w:r w:rsidRPr="00FF430B">
              <w:rPr>
                <w:lang w:val="ro-MD"/>
              </w:rPr>
              <w:lastRenderedPageBreak/>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3"/>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3"/>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3"/>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3"/>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3"/>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3"/>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3"/>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3"/>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EF3D50">
            <w:pPr>
              <w:pStyle w:val="af3"/>
              <w:numPr>
                <w:ilvl w:val="1"/>
                <w:numId w:val="14"/>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EF3D50">
            <w:pPr>
              <w:pStyle w:val="af3"/>
              <w:numPr>
                <w:ilvl w:val="1"/>
                <w:numId w:val="14"/>
              </w:numPr>
              <w:tabs>
                <w:tab w:val="left" w:pos="284"/>
              </w:tabs>
              <w:spacing w:line="276" w:lineRule="auto"/>
              <w:ind w:left="0" w:hanging="425"/>
              <w:rPr>
                <w:lang w:val="ro-MD"/>
              </w:rPr>
            </w:pPr>
            <w:r w:rsidRPr="00FF430B">
              <w:rPr>
                <w:lang w:val="ro-MD"/>
              </w:rPr>
              <w:lastRenderedPageBreak/>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EF3D50">
            <w:pPr>
              <w:pStyle w:val="af3"/>
              <w:numPr>
                <w:ilvl w:val="1"/>
                <w:numId w:val="14"/>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EF3D50">
            <w:pPr>
              <w:pStyle w:val="af3"/>
              <w:numPr>
                <w:ilvl w:val="1"/>
                <w:numId w:val="14"/>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EF3D50">
            <w:pPr>
              <w:pStyle w:val="af3"/>
              <w:numPr>
                <w:ilvl w:val="1"/>
                <w:numId w:val="14"/>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EF3D50">
            <w:pPr>
              <w:pStyle w:val="af3"/>
              <w:numPr>
                <w:ilvl w:val="1"/>
                <w:numId w:val="14"/>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3"/>
              <w:tabs>
                <w:tab w:val="left" w:pos="284"/>
                <w:tab w:val="left" w:pos="426"/>
              </w:tabs>
              <w:spacing w:line="276" w:lineRule="auto"/>
              <w:ind w:firstLine="0"/>
              <w:rPr>
                <w:lang w:val="ro-MD"/>
              </w:rPr>
            </w:pPr>
          </w:p>
          <w:p w14:paraId="5A8DF6C0" w14:textId="77777777" w:rsidR="00460653" w:rsidRPr="00FF430B" w:rsidRDefault="00D83EE1" w:rsidP="00EF3D50">
            <w:pPr>
              <w:pStyle w:val="a"/>
              <w:numPr>
                <w:ilvl w:val="0"/>
                <w:numId w:val="14"/>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9B7DDE3" w:rsidR="00460653" w:rsidRPr="00FF430B" w:rsidRDefault="00D83EE1" w:rsidP="00EF3D50">
            <w:pPr>
              <w:pStyle w:val="af3"/>
              <w:numPr>
                <w:ilvl w:val="1"/>
                <w:numId w:val="14"/>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lucrări</w:t>
            </w:r>
            <w:r w:rsidR="00F27A85">
              <w:rPr>
                <w:lang w:val="ro-MD"/>
              </w:rPr>
              <w:t xml:space="preserve"> </w:t>
            </w:r>
            <w:r w:rsidR="00460653" w:rsidRPr="00FF430B">
              <w:rPr>
                <w:lang w:val="ro-MD"/>
              </w:rPr>
              <w:t xml:space="preserve">este </w:t>
            </w:r>
            <w:r w:rsidR="00460653" w:rsidRPr="00D556AD">
              <w:rPr>
                <w:color w:val="FF0000"/>
                <w:lang w:val="ro-MD"/>
              </w:rPr>
              <w:t xml:space="preserve">de  </w:t>
            </w:r>
            <w:r w:rsidR="00F27A85" w:rsidRPr="00D556AD">
              <w:rPr>
                <w:b/>
                <w:color w:val="FF0000"/>
                <w:lang w:val="ro-MD"/>
              </w:rPr>
              <w:t>5</w:t>
            </w:r>
            <w:r w:rsidR="00460653" w:rsidRPr="00D556AD">
              <w:rPr>
                <w:color w:val="FF0000"/>
                <w:lang w:val="ro-MD"/>
              </w:rPr>
              <w:t xml:space="preserve"> ani. </w:t>
            </w:r>
          </w:p>
          <w:p w14:paraId="1CEFAD7D" w14:textId="77777777" w:rsidR="00460653" w:rsidRPr="00FF430B" w:rsidRDefault="00D83EE1" w:rsidP="00EF3D50">
            <w:pPr>
              <w:pStyle w:val="af3"/>
              <w:numPr>
                <w:ilvl w:val="1"/>
                <w:numId w:val="14"/>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EF3D50">
            <w:pPr>
              <w:pStyle w:val="af3"/>
              <w:numPr>
                <w:ilvl w:val="1"/>
                <w:numId w:val="14"/>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3"/>
              <w:tabs>
                <w:tab w:val="left" w:pos="567"/>
              </w:tabs>
              <w:spacing w:line="276" w:lineRule="auto"/>
              <w:ind w:firstLine="0"/>
              <w:rPr>
                <w:lang w:val="ro-MD"/>
              </w:rPr>
            </w:pPr>
          </w:p>
          <w:p w14:paraId="74A59756" w14:textId="77777777" w:rsidR="00460653" w:rsidRPr="00FF430B" w:rsidRDefault="00D53233" w:rsidP="00EF3D50">
            <w:pPr>
              <w:pStyle w:val="a"/>
              <w:numPr>
                <w:ilvl w:val="0"/>
                <w:numId w:val="14"/>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EF3D50">
            <w:pPr>
              <w:pStyle w:val="af3"/>
              <w:numPr>
                <w:ilvl w:val="1"/>
                <w:numId w:val="14"/>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EF3D50">
            <w:pPr>
              <w:pStyle w:val="af3"/>
              <w:numPr>
                <w:ilvl w:val="1"/>
                <w:numId w:val="14"/>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EF3D50">
            <w:pPr>
              <w:pStyle w:val="af3"/>
              <w:numPr>
                <w:ilvl w:val="1"/>
                <w:numId w:val="14"/>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EF3D50">
            <w:pPr>
              <w:pStyle w:val="af3"/>
              <w:numPr>
                <w:ilvl w:val="1"/>
                <w:numId w:val="14"/>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EF3D50">
            <w:pPr>
              <w:pStyle w:val="af3"/>
              <w:numPr>
                <w:ilvl w:val="1"/>
                <w:numId w:val="14"/>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w:t>
            </w:r>
            <w:r w:rsidR="00460653" w:rsidRPr="00FF430B">
              <w:rPr>
                <w:lang w:val="ro-MD"/>
              </w:rPr>
              <w:lastRenderedPageBreak/>
              <w:t xml:space="preserve">de pământ, materiale sau alte obiecte, precum şi ca urmare a unor îngrădiri sau limitări din proprie vină. </w:t>
            </w:r>
          </w:p>
          <w:p w14:paraId="12EA17B3" w14:textId="77777777" w:rsidR="00460653" w:rsidRPr="00FF430B" w:rsidRDefault="00D53233" w:rsidP="00EF3D50">
            <w:pPr>
              <w:pStyle w:val="af3"/>
              <w:numPr>
                <w:ilvl w:val="1"/>
                <w:numId w:val="14"/>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EF3D50">
            <w:pPr>
              <w:pStyle w:val="af3"/>
              <w:numPr>
                <w:ilvl w:val="1"/>
                <w:numId w:val="14"/>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EF3D50">
            <w:pPr>
              <w:pStyle w:val="af3"/>
              <w:numPr>
                <w:ilvl w:val="1"/>
                <w:numId w:val="14"/>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EF3D50">
            <w:pPr>
              <w:pStyle w:val="af3"/>
              <w:numPr>
                <w:ilvl w:val="1"/>
                <w:numId w:val="14"/>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EF3D50">
            <w:pPr>
              <w:pStyle w:val="af3"/>
              <w:numPr>
                <w:ilvl w:val="1"/>
                <w:numId w:val="14"/>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EF3D50">
            <w:pPr>
              <w:pStyle w:val="af3"/>
              <w:numPr>
                <w:ilvl w:val="1"/>
                <w:numId w:val="14"/>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3"/>
              <w:tabs>
                <w:tab w:val="left" w:pos="567"/>
                <w:tab w:val="left" w:pos="1890"/>
              </w:tabs>
              <w:spacing w:line="276" w:lineRule="auto"/>
              <w:ind w:firstLine="0"/>
              <w:rPr>
                <w:lang w:val="ro-MD"/>
              </w:rPr>
            </w:pPr>
          </w:p>
          <w:p w14:paraId="581A0E3E" w14:textId="77777777" w:rsidR="00460653" w:rsidRPr="00FF430B" w:rsidRDefault="00D53233" w:rsidP="00EF3D50">
            <w:pPr>
              <w:pStyle w:val="a"/>
              <w:numPr>
                <w:ilvl w:val="0"/>
                <w:numId w:val="14"/>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EF3D50">
            <w:pPr>
              <w:pStyle w:val="a"/>
              <w:numPr>
                <w:ilvl w:val="1"/>
                <w:numId w:val="14"/>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EF3D50">
            <w:pPr>
              <w:pStyle w:val="a"/>
              <w:numPr>
                <w:ilvl w:val="0"/>
                <w:numId w:val="14"/>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3"/>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EF3D50">
            <w:pPr>
              <w:numPr>
                <w:ilvl w:val="0"/>
                <w:numId w:val="10"/>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EF3D50">
            <w:pPr>
              <w:numPr>
                <w:ilvl w:val="0"/>
                <w:numId w:val="10"/>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EF3D50">
            <w:pPr>
              <w:numPr>
                <w:ilvl w:val="0"/>
                <w:numId w:val="10"/>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EF3D50">
            <w:pPr>
              <w:pStyle w:val="af3"/>
              <w:numPr>
                <w:ilvl w:val="1"/>
                <w:numId w:val="14"/>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EF3D50">
            <w:pPr>
              <w:pStyle w:val="a"/>
              <w:numPr>
                <w:ilvl w:val="0"/>
                <w:numId w:val="12"/>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EF3D50">
            <w:pPr>
              <w:pStyle w:val="a"/>
              <w:numPr>
                <w:ilvl w:val="0"/>
                <w:numId w:val="12"/>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EF3D50">
            <w:pPr>
              <w:pStyle w:val="a"/>
              <w:numPr>
                <w:ilvl w:val="0"/>
                <w:numId w:val="12"/>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EF3D50">
            <w:pPr>
              <w:pStyle w:val="a"/>
              <w:numPr>
                <w:ilvl w:val="0"/>
                <w:numId w:val="12"/>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EF3D50">
            <w:pPr>
              <w:pStyle w:val="af3"/>
              <w:numPr>
                <w:ilvl w:val="1"/>
                <w:numId w:val="14"/>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EF3D50">
            <w:pPr>
              <w:pStyle w:val="af3"/>
              <w:numPr>
                <w:ilvl w:val="1"/>
                <w:numId w:val="14"/>
              </w:numPr>
              <w:tabs>
                <w:tab w:val="left" w:pos="567"/>
              </w:tabs>
              <w:ind w:left="0" w:hanging="567"/>
              <w:rPr>
                <w:lang w:val="ro-MD"/>
              </w:rPr>
            </w:pPr>
            <w:r w:rsidRPr="00FF430B">
              <w:rPr>
                <w:lang w:val="ro-MD"/>
              </w:rPr>
              <w:lastRenderedPageBreak/>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EF3D50">
            <w:pPr>
              <w:pStyle w:val="af3"/>
              <w:numPr>
                <w:ilvl w:val="1"/>
                <w:numId w:val="14"/>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EF3D50">
            <w:pPr>
              <w:pStyle w:val="af3"/>
              <w:numPr>
                <w:ilvl w:val="1"/>
                <w:numId w:val="14"/>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3"/>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3"/>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3"/>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2E2488FC" w14:textId="5D4D2449" w:rsidR="00E22640" w:rsidRPr="00FF430B" w:rsidRDefault="00E22640" w:rsidP="00B77F2B">
            <w:pPr>
              <w:pStyle w:val="af3"/>
              <w:tabs>
                <w:tab w:val="left" w:pos="567"/>
                <w:tab w:val="left" w:pos="2070"/>
              </w:tabs>
              <w:rPr>
                <w:lang w:val="ro-MD"/>
              </w:rPr>
            </w:pPr>
            <w:r w:rsidRPr="00FF430B">
              <w:rPr>
                <w:lang w:val="ro-MD"/>
              </w:rPr>
              <w:t xml:space="preserve">    b) contractul a făcut obiectul unei modificări substanțiale care necesita o nouă procedură de achiziție publică</w:t>
            </w:r>
            <w:r w:rsidR="00B77F2B">
              <w:rPr>
                <w:lang w:val="ro-MD"/>
              </w:rPr>
              <w:t>.</w:t>
            </w:r>
            <w:r w:rsidRPr="00FF430B">
              <w:rPr>
                <w:lang w:val="ro-MD"/>
              </w:rPr>
              <w:t>.</w:t>
            </w:r>
          </w:p>
          <w:p w14:paraId="4AA7F174" w14:textId="77777777" w:rsidR="00E22640" w:rsidRPr="00FF430B" w:rsidRDefault="00E22640" w:rsidP="00802287">
            <w:pPr>
              <w:pStyle w:val="af3"/>
              <w:tabs>
                <w:tab w:val="left" w:pos="567"/>
                <w:tab w:val="left" w:pos="2070"/>
              </w:tabs>
              <w:ind w:firstLine="0"/>
              <w:rPr>
                <w:lang w:val="ro-MD"/>
              </w:rPr>
            </w:pPr>
          </w:p>
          <w:p w14:paraId="27E6DB0A" w14:textId="77777777" w:rsidR="00460653" w:rsidRPr="00FF430B" w:rsidRDefault="007323B6" w:rsidP="00EF3D50">
            <w:pPr>
              <w:pStyle w:val="a"/>
              <w:numPr>
                <w:ilvl w:val="0"/>
                <w:numId w:val="14"/>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EF3D50">
            <w:pPr>
              <w:pStyle w:val="af3"/>
              <w:numPr>
                <w:ilvl w:val="1"/>
                <w:numId w:val="14"/>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EF3D50">
            <w:pPr>
              <w:numPr>
                <w:ilvl w:val="0"/>
                <w:numId w:val="11"/>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EF3D50">
            <w:pPr>
              <w:numPr>
                <w:ilvl w:val="0"/>
                <w:numId w:val="11"/>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EF3D50">
            <w:pPr>
              <w:numPr>
                <w:ilvl w:val="0"/>
                <w:numId w:val="11"/>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EF3D50">
            <w:pPr>
              <w:numPr>
                <w:ilvl w:val="0"/>
                <w:numId w:val="11"/>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EF3D50">
            <w:pPr>
              <w:numPr>
                <w:ilvl w:val="0"/>
                <w:numId w:val="11"/>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EF3D50">
            <w:pPr>
              <w:pStyle w:val="af3"/>
              <w:numPr>
                <w:ilvl w:val="1"/>
                <w:numId w:val="14"/>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EF3D50">
            <w:pPr>
              <w:pStyle w:val="af3"/>
              <w:numPr>
                <w:ilvl w:val="1"/>
                <w:numId w:val="14"/>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EF3D50">
            <w:pPr>
              <w:pStyle w:val="af3"/>
              <w:numPr>
                <w:ilvl w:val="1"/>
                <w:numId w:val="14"/>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34F7743F" w:rsidR="00877B36" w:rsidRDefault="00877B36" w:rsidP="00877B36">
            <w:pPr>
              <w:tabs>
                <w:tab w:val="left" w:pos="2295"/>
              </w:tabs>
              <w:jc w:val="both"/>
              <w:rPr>
                <w:lang w:val="ro-MD"/>
              </w:rPr>
            </w:pPr>
          </w:p>
          <w:p w14:paraId="143375EC" w14:textId="153F9AD4" w:rsidR="00D93094" w:rsidRDefault="00D93094" w:rsidP="00877B36">
            <w:pPr>
              <w:tabs>
                <w:tab w:val="left" w:pos="2295"/>
              </w:tabs>
              <w:jc w:val="both"/>
              <w:rPr>
                <w:lang w:val="ro-MD"/>
              </w:rPr>
            </w:pPr>
          </w:p>
          <w:p w14:paraId="4423846B" w14:textId="219BC8B3" w:rsidR="00D93094" w:rsidRDefault="00D93094" w:rsidP="00877B36">
            <w:pPr>
              <w:tabs>
                <w:tab w:val="left" w:pos="2295"/>
              </w:tabs>
              <w:jc w:val="both"/>
              <w:rPr>
                <w:lang w:val="ro-MD"/>
              </w:rPr>
            </w:pPr>
          </w:p>
          <w:p w14:paraId="706F4DF8" w14:textId="790F2637" w:rsidR="00D93094" w:rsidRDefault="00D93094" w:rsidP="00877B36">
            <w:pPr>
              <w:tabs>
                <w:tab w:val="left" w:pos="2295"/>
              </w:tabs>
              <w:jc w:val="both"/>
              <w:rPr>
                <w:lang w:val="ro-MD"/>
              </w:rPr>
            </w:pPr>
          </w:p>
          <w:p w14:paraId="553A0763" w14:textId="2E3A4119" w:rsidR="00D93094" w:rsidRDefault="00D93094" w:rsidP="00877B36">
            <w:pPr>
              <w:tabs>
                <w:tab w:val="left" w:pos="2295"/>
              </w:tabs>
              <w:jc w:val="both"/>
              <w:rPr>
                <w:lang w:val="ro-MD"/>
              </w:rPr>
            </w:pPr>
          </w:p>
          <w:p w14:paraId="0BE037A6" w14:textId="33C38D6F" w:rsidR="00D93094" w:rsidRDefault="00D93094" w:rsidP="00877B36">
            <w:pPr>
              <w:tabs>
                <w:tab w:val="left" w:pos="2295"/>
              </w:tabs>
              <w:jc w:val="both"/>
              <w:rPr>
                <w:lang w:val="ro-MD"/>
              </w:rPr>
            </w:pPr>
          </w:p>
          <w:p w14:paraId="7015A2A7" w14:textId="77777777" w:rsidR="00D93094" w:rsidRPr="00FF430B" w:rsidRDefault="00D93094"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54DBDAAB" w:rsidR="00877B36" w:rsidRPr="00FF430B" w:rsidRDefault="00877B36" w:rsidP="00877B36">
            <w:pPr>
              <w:pStyle w:val="a"/>
              <w:numPr>
                <w:ilvl w:val="0"/>
                <w:numId w:val="0"/>
              </w:numPr>
              <w:tabs>
                <w:tab w:val="left" w:pos="2295"/>
              </w:tabs>
              <w:ind w:left="3240"/>
              <w:rPr>
                <w:lang w:val="ro-MD"/>
              </w:rPr>
            </w:pPr>
            <w:r w:rsidRPr="00FF430B">
              <w:rPr>
                <w:b/>
                <w:lang w:val="ro-MD"/>
              </w:rPr>
              <w:t>SPECIALE A</w:t>
            </w:r>
            <w:r w:rsidR="00B27A1D">
              <w:rPr>
                <w:b/>
                <w:lang w:val="ro-MD"/>
              </w:rPr>
              <w:t>LE</w:t>
            </w:r>
            <w:r w:rsidRPr="00FF430B">
              <w:rPr>
                <w:b/>
                <w:lang w:val="ro-MD"/>
              </w:rPr>
              <w:t xml:space="preserve">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EF3D50">
            <w:pPr>
              <w:pStyle w:val="a"/>
              <w:numPr>
                <w:ilvl w:val="0"/>
                <w:numId w:val="14"/>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58D27334" w:rsidR="00460653" w:rsidRDefault="00460653" w:rsidP="002B4D12">
            <w:pPr>
              <w:pStyle w:val="a"/>
              <w:numPr>
                <w:ilvl w:val="0"/>
                <w:numId w:val="0"/>
              </w:numPr>
              <w:tabs>
                <w:tab w:val="clear" w:pos="1134"/>
                <w:tab w:val="left" w:pos="2685"/>
              </w:tabs>
              <w:spacing w:line="276" w:lineRule="auto"/>
              <w:contextualSpacing/>
              <w:jc w:val="center"/>
              <w:rPr>
                <w:b/>
                <w:lang w:val="ro-MD"/>
              </w:rPr>
            </w:pPr>
            <w:r w:rsidRPr="00FF430B">
              <w:rPr>
                <w:b/>
                <w:lang w:val="ro-MD"/>
              </w:rPr>
              <w:t>SEMNĂTURILE PĂRŢILOR</w:t>
            </w:r>
          </w:p>
          <w:p w14:paraId="1C9A8A3A" w14:textId="77777777" w:rsidR="006B05C7" w:rsidRPr="00FF430B" w:rsidRDefault="006B05C7" w:rsidP="002B4D12">
            <w:pPr>
              <w:pStyle w:val="a"/>
              <w:numPr>
                <w:ilvl w:val="0"/>
                <w:numId w:val="0"/>
              </w:numPr>
              <w:tabs>
                <w:tab w:val="clear" w:pos="1134"/>
                <w:tab w:val="left" w:pos="2685"/>
              </w:tabs>
              <w:spacing w:line="276" w:lineRule="auto"/>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19F7FAF8" w14:textId="2DDD0EC5" w:rsidR="007E709D" w:rsidRPr="001D1893" w:rsidRDefault="007E709D" w:rsidP="004D7C86">
            <w:pPr>
              <w:tabs>
                <w:tab w:val="left" w:pos="2295"/>
              </w:tabs>
              <w:jc w:val="right"/>
              <w:rPr>
                <w:b/>
                <w:bCs/>
                <w:i/>
                <w:iCs/>
                <w:lang w:val="ro-MD"/>
              </w:rPr>
            </w:pPr>
            <w:r w:rsidRPr="001D1893">
              <w:rPr>
                <w:b/>
                <w:bCs/>
                <w:i/>
                <w:iCs/>
                <w:lang w:val="ro-MD"/>
              </w:rPr>
              <w:t xml:space="preserve">Anexa nr. </w:t>
            </w:r>
            <w:r w:rsidR="004D7C86" w:rsidRPr="001D1893">
              <w:rPr>
                <w:b/>
                <w:bCs/>
                <w:i/>
                <w:iCs/>
                <w:lang w:val="ro-MD"/>
              </w:rPr>
              <w:t>1</w:t>
            </w:r>
          </w:p>
          <w:p w14:paraId="5963C5BF" w14:textId="77777777" w:rsidR="007E709D" w:rsidRPr="001D1893" w:rsidRDefault="00C33344" w:rsidP="004D7C86">
            <w:pPr>
              <w:tabs>
                <w:tab w:val="left" w:pos="2295"/>
              </w:tabs>
              <w:jc w:val="right"/>
              <w:rPr>
                <w:b/>
                <w:bCs/>
                <w:i/>
                <w:iCs/>
                <w:lang w:val="ro-MD"/>
              </w:rPr>
            </w:pPr>
            <w:r w:rsidRPr="001D1893">
              <w:rPr>
                <w:b/>
                <w:bCs/>
                <w:i/>
                <w:iCs/>
                <w:lang w:val="ro-MD"/>
              </w:rPr>
              <w:t>l</w:t>
            </w:r>
            <w:r w:rsidR="00892A6D" w:rsidRPr="001D1893">
              <w:rPr>
                <w:b/>
                <w:bCs/>
                <w:i/>
                <w:iCs/>
                <w:lang w:val="ro-MD"/>
              </w:rPr>
              <w:t>a C</w:t>
            </w:r>
            <w:r w:rsidR="007E709D" w:rsidRPr="001D1893">
              <w:rPr>
                <w:b/>
                <w:bCs/>
                <w:i/>
                <w:iCs/>
                <w:lang w:val="ro-MD"/>
              </w:rPr>
              <w:t>ontractul nr. ___________</w:t>
            </w:r>
          </w:p>
          <w:p w14:paraId="63A61F6E" w14:textId="77777777" w:rsidR="007E709D" w:rsidRPr="001D1893" w:rsidRDefault="007E709D" w:rsidP="004D7C86">
            <w:pPr>
              <w:tabs>
                <w:tab w:val="left" w:pos="2295"/>
              </w:tabs>
              <w:jc w:val="right"/>
              <w:rPr>
                <w:b/>
                <w:bCs/>
                <w:i/>
                <w:iCs/>
                <w:lang w:val="ro-MD"/>
              </w:rPr>
            </w:pPr>
            <w:r w:rsidRPr="001D1893">
              <w:rPr>
                <w:b/>
                <w:bCs/>
                <w:i/>
                <w:iCs/>
                <w:lang w:val="ro-MD"/>
              </w:rPr>
              <w:t>Din „____”  _____ 20_______</w:t>
            </w:r>
          </w:p>
          <w:p w14:paraId="7710A024" w14:textId="77777777" w:rsidR="007E709D" w:rsidRPr="00FF430B" w:rsidRDefault="007E709D"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9530" w:type="dxa"/>
              <w:tblLayout w:type="fixed"/>
              <w:tblCellMar>
                <w:top w:w="15" w:type="dxa"/>
                <w:left w:w="15" w:type="dxa"/>
                <w:bottom w:w="15" w:type="dxa"/>
                <w:right w:w="15" w:type="dxa"/>
              </w:tblCellMar>
              <w:tblLook w:val="04A0" w:firstRow="1" w:lastRow="0" w:firstColumn="1" w:lastColumn="0" w:noHBand="0" w:noVBand="1"/>
            </w:tblPr>
            <w:tblGrid>
              <w:gridCol w:w="436"/>
              <w:gridCol w:w="2999"/>
              <w:gridCol w:w="709"/>
              <w:gridCol w:w="2268"/>
              <w:gridCol w:w="1842"/>
              <w:gridCol w:w="1276"/>
            </w:tblGrid>
            <w:tr w:rsidR="007E709D" w:rsidRPr="00EC30C2" w14:paraId="49F0A33E" w14:textId="77777777" w:rsidTr="008B20BF">
              <w:tc>
                <w:tcPr>
                  <w:tcW w:w="43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0242E36E" w14:textId="77777777" w:rsidR="007E709D" w:rsidRPr="00FF430B" w:rsidRDefault="007E709D" w:rsidP="001D1893">
                  <w:pPr>
                    <w:jc w:val="center"/>
                    <w:rPr>
                      <w:b/>
                      <w:bCs/>
                      <w:noProof w:val="0"/>
                      <w:lang w:val="ro-MD"/>
                    </w:rPr>
                  </w:pPr>
                  <w:r w:rsidRPr="00FF430B">
                    <w:rPr>
                      <w:b/>
                      <w:bCs/>
                      <w:noProof w:val="0"/>
                      <w:lang w:val="ro-MD"/>
                    </w:rPr>
                    <w:t>Nr.</w:t>
                  </w:r>
                </w:p>
              </w:tc>
              <w:tc>
                <w:tcPr>
                  <w:tcW w:w="2999"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5B1BB13A" w14:textId="77777777" w:rsidR="007E709D" w:rsidRPr="00FF430B" w:rsidRDefault="007E709D" w:rsidP="001D1893">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506AD5BD" w14:textId="77777777" w:rsidR="007E709D" w:rsidRPr="00FF430B" w:rsidRDefault="007E709D" w:rsidP="001D1893">
                  <w:pPr>
                    <w:jc w:val="center"/>
                    <w:rPr>
                      <w:b/>
                      <w:bCs/>
                      <w:noProof w:val="0"/>
                      <w:lang w:val="ro-MD"/>
                    </w:rPr>
                  </w:pPr>
                  <w:r w:rsidRPr="00FF430B">
                    <w:rPr>
                      <w:b/>
                      <w:bCs/>
                      <w:noProof w:val="0"/>
                      <w:lang w:val="ro-MD"/>
                    </w:rPr>
                    <w:t>Cod CPV</w:t>
                  </w:r>
                </w:p>
              </w:tc>
              <w:tc>
                <w:tcPr>
                  <w:tcW w:w="2268"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tcPr>
                <w:p w14:paraId="046E9149" w14:textId="7FD18094" w:rsidR="007E709D" w:rsidRPr="00FF430B" w:rsidRDefault="007E709D" w:rsidP="001D1893">
                  <w:pPr>
                    <w:jc w:val="center"/>
                    <w:rPr>
                      <w:b/>
                      <w:bCs/>
                      <w:noProof w:val="0"/>
                      <w:lang w:val="ro-MD"/>
                    </w:rPr>
                  </w:pPr>
                  <w:r w:rsidRPr="00FF430B">
                    <w:rPr>
                      <w:b/>
                      <w:lang w:val="ro-MD"/>
                    </w:rPr>
                    <w:t>Specificarea tehnică deplină solicitată de către autoritatea contractantă</w:t>
                  </w:r>
                </w:p>
              </w:tc>
              <w:tc>
                <w:tcPr>
                  <w:tcW w:w="1842"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20C861B5" w14:textId="77777777" w:rsidR="007E709D" w:rsidRPr="00FF430B" w:rsidRDefault="007E709D" w:rsidP="001D1893">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1D1893">
                  <w:pPr>
                    <w:jc w:val="center"/>
                    <w:rPr>
                      <w:b/>
                      <w:bCs/>
                      <w:noProof w:val="0"/>
                      <w:lang w:val="ro-MD"/>
                    </w:rPr>
                  </w:pPr>
                </w:p>
              </w:tc>
              <w:tc>
                <w:tcPr>
                  <w:tcW w:w="127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6F7FA5B4" w14:textId="77777777" w:rsidR="001223E6" w:rsidRPr="00FF430B" w:rsidRDefault="007E709D" w:rsidP="001D1893">
                  <w:pPr>
                    <w:jc w:val="center"/>
                    <w:rPr>
                      <w:b/>
                      <w:bCs/>
                      <w:noProof w:val="0"/>
                      <w:lang w:val="ro-MD"/>
                    </w:rPr>
                  </w:pPr>
                  <w:r w:rsidRPr="00FF430B">
                    <w:rPr>
                      <w:b/>
                      <w:bCs/>
                      <w:noProof w:val="0"/>
                      <w:lang w:val="ro-MD"/>
                    </w:rPr>
                    <w:t>Standarde de</w:t>
                  </w:r>
                </w:p>
                <w:p w14:paraId="0F04E5CD" w14:textId="77777777" w:rsidR="007E709D" w:rsidRPr="00FF430B" w:rsidRDefault="007E709D" w:rsidP="001D1893">
                  <w:pPr>
                    <w:jc w:val="center"/>
                    <w:rPr>
                      <w:b/>
                      <w:bCs/>
                      <w:noProof w:val="0"/>
                      <w:lang w:val="ro-MD"/>
                    </w:rPr>
                  </w:pPr>
                  <w:r w:rsidRPr="00FF430B">
                    <w:rPr>
                      <w:b/>
                      <w:bCs/>
                      <w:noProof w:val="0"/>
                      <w:lang w:val="ro-MD"/>
                    </w:rPr>
                    <w:t>referinţă</w:t>
                  </w:r>
                </w:p>
              </w:tc>
            </w:tr>
            <w:tr w:rsidR="007E709D" w:rsidRPr="00EC30C2" w14:paraId="30C0C7E2" w14:textId="77777777" w:rsidTr="008B20BF">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299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430D6FC1" w:rsidR="007E709D" w:rsidRPr="00FF430B" w:rsidRDefault="00D556AD" w:rsidP="001D1893">
                  <w:pPr>
                    <w:jc w:val="center"/>
                    <w:rPr>
                      <w:noProof w:val="0"/>
                      <w:lang w:val="ro-MD"/>
                    </w:rPr>
                  </w:pPr>
                  <w:r>
                    <w:rPr>
                      <w:lang w:eastAsia="ru-RU"/>
                    </w:rPr>
                    <w:t>Lucrări de construcţie a reţelelor exterioare şi interioare de alimentare</w:t>
                  </w:r>
                  <w:r w:rsidR="00631F68">
                    <w:rPr>
                      <w:lang w:eastAsia="ru-RU"/>
                    </w:rPr>
                    <w:t xml:space="preserve"> cu apă</w:t>
                  </w:r>
                  <w:r>
                    <w:rPr>
                      <w:lang w:eastAsia="ru-RU"/>
                    </w:rPr>
                    <w:t xml:space="preserve"> şi canalizare a imobilului SCT Nisporeni din str. Alexandru cel Bun nr. 55, or. Nisporeni</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3F0737CF" w:rsidR="007E709D" w:rsidRPr="00FF430B" w:rsidRDefault="001D1893" w:rsidP="001D1893">
                  <w:pPr>
                    <w:tabs>
                      <w:tab w:val="left" w:pos="284"/>
                      <w:tab w:val="right" w:pos="426"/>
                    </w:tabs>
                    <w:jc w:val="center"/>
                    <w:rPr>
                      <w:noProof w:val="0"/>
                      <w:lang w:val="ro-MD"/>
                    </w:rPr>
                  </w:pPr>
                  <w:r w:rsidRPr="00DE232C">
                    <w:rPr>
                      <w:bCs/>
                      <w:lang w:val="ro-MD" w:eastAsia="ru-RU"/>
                    </w:rPr>
                    <w:t>45</w:t>
                  </w:r>
                  <w:r w:rsidR="00165A4F">
                    <w:rPr>
                      <w:bCs/>
                      <w:lang w:val="ro-MD" w:eastAsia="ru-RU"/>
                    </w:rPr>
                    <w:t>2</w:t>
                  </w:r>
                  <w:r w:rsidRPr="00DE232C">
                    <w:rPr>
                      <w:bCs/>
                      <w:lang w:val="ro-MD" w:eastAsia="ru-RU"/>
                    </w:rPr>
                    <w:t>00000-</w:t>
                  </w:r>
                  <w:r w:rsidR="00165A4F">
                    <w:rPr>
                      <w:bCs/>
                      <w:lang w:val="ro-MD" w:eastAsia="ru-RU"/>
                    </w:rPr>
                    <w:t>9</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B674C77" w14:textId="77777777" w:rsidR="00DE0B2E" w:rsidRPr="00306E09" w:rsidRDefault="00DE0B2E" w:rsidP="00DE0B2E">
                  <w:pPr>
                    <w:tabs>
                      <w:tab w:val="left" w:pos="5103"/>
                      <w:tab w:val="left" w:pos="10348"/>
                    </w:tabs>
                    <w:jc w:val="center"/>
                    <w:rPr>
                      <w:bCs/>
                      <w:i/>
                      <w:iCs/>
                    </w:rPr>
                  </w:pPr>
                  <w:r w:rsidRPr="00306E09">
                    <w:rPr>
                      <w:bCs/>
                      <w:lang w:eastAsia="ru-RU"/>
                    </w:rPr>
                    <w:t>Conform Caietului de sarcini și Formularului de deviz (</w:t>
                  </w:r>
                  <w:r w:rsidRPr="004C4EB7">
                    <w:rPr>
                      <w:bCs/>
                      <w:i/>
                      <w:iCs/>
                      <w:u w:val="single"/>
                      <w:lang w:eastAsia="ru-RU"/>
                    </w:rPr>
                    <w:t>Anexa nr. 23</w:t>
                  </w:r>
                  <w:r w:rsidRPr="00306E09">
                    <w:rPr>
                      <w:bCs/>
                      <w:i/>
                      <w:iCs/>
                    </w:rPr>
                    <w:t xml:space="preserve"> la</w:t>
                  </w:r>
                  <w:r w:rsidRPr="00306E09">
                    <w:rPr>
                      <w:bCs/>
                      <w:i/>
                      <w:iCs/>
                      <w:noProof w:val="0"/>
                      <w:lang w:eastAsia="ru-RU"/>
                    </w:rPr>
                    <w:t xml:space="preserve"> Documentația standard</w:t>
                  </w:r>
                  <w:r w:rsidRPr="00306E09">
                    <w:rPr>
                      <w:bCs/>
                      <w:i/>
                      <w:iCs/>
                    </w:rPr>
                    <w:t xml:space="preserve"> </w:t>
                  </w:r>
                  <w:r w:rsidRPr="00306E09">
                    <w:rPr>
                      <w:bCs/>
                      <w:i/>
                      <w:iCs/>
                      <w:noProof w:val="0"/>
                      <w:lang w:eastAsia="ru-RU"/>
                    </w:rPr>
                    <w:t>aprobată prin Ordinul</w:t>
                  </w:r>
                </w:p>
                <w:p w14:paraId="5990E114" w14:textId="34ED3B8F" w:rsidR="007E709D" w:rsidRPr="00FF430B" w:rsidRDefault="00DE0B2E" w:rsidP="00DE0B2E">
                  <w:pPr>
                    <w:jc w:val="center"/>
                    <w:rPr>
                      <w:noProof w:val="0"/>
                      <w:lang w:val="ro-MD"/>
                    </w:rPr>
                  </w:pPr>
                  <w:r w:rsidRPr="00306E09">
                    <w:rPr>
                      <w:bCs/>
                      <w:i/>
                      <w:iCs/>
                      <w:noProof w:val="0"/>
                      <w:lang w:eastAsia="ru-RU"/>
                    </w:rPr>
                    <w:t xml:space="preserve">Ministrului </w:t>
                  </w:r>
                  <w:proofErr w:type="spellStart"/>
                  <w:r w:rsidRPr="00306E09">
                    <w:rPr>
                      <w:bCs/>
                      <w:i/>
                      <w:iCs/>
                      <w:noProof w:val="0"/>
                      <w:lang w:eastAsia="ru-RU"/>
                    </w:rPr>
                    <w:t>Finanţelor</w:t>
                  </w:r>
                  <w:proofErr w:type="spellEnd"/>
                  <w:r w:rsidRPr="00306E09">
                    <w:rPr>
                      <w:bCs/>
                      <w:i/>
                      <w:iCs/>
                    </w:rPr>
                    <w:t xml:space="preserve"> </w:t>
                  </w:r>
                  <w:r w:rsidRPr="00306E09">
                    <w:rPr>
                      <w:bCs/>
                      <w:i/>
                      <w:iCs/>
                      <w:noProof w:val="0"/>
                      <w:lang w:eastAsia="ru-RU"/>
                    </w:rPr>
                    <w:t>nr. 69 din 7 mai 2021</w:t>
                  </w:r>
                  <w:r w:rsidRPr="00306E09">
                    <w:rPr>
                      <w:bCs/>
                      <w:lang w:eastAsia="ru-RU"/>
                    </w:rPr>
                    <w:t>)</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1D1893">
                  <w:pPr>
                    <w:jc w:val="both"/>
                    <w:rPr>
                      <w:noProof w:val="0"/>
                      <w:lang w:val="ro-MD"/>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1D1893">
                  <w:pPr>
                    <w:jc w:val="both"/>
                    <w:rPr>
                      <w:noProof w:val="0"/>
                      <w:lang w:val="ro-MD"/>
                    </w:rPr>
                  </w:pPr>
                </w:p>
              </w:tc>
            </w:tr>
            <w:tr w:rsidR="007E709D" w:rsidRPr="00EC30C2" w14:paraId="49FDA97A" w14:textId="77777777" w:rsidTr="008B20BF">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299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0327F" w:rsidRPr="00EC30C2" w14:paraId="0BADA6D4" w14:textId="77777777" w:rsidTr="00F71F11">
              <w:tc>
                <w:tcPr>
                  <w:tcW w:w="9530" w:type="dxa"/>
                  <w:gridSpan w:val="6"/>
                  <w:tcBorders>
                    <w:top w:val="single" w:sz="6" w:space="0" w:color="000000"/>
                    <w:left w:val="nil"/>
                    <w:bottom w:val="nil"/>
                    <w:right w:val="nil"/>
                  </w:tcBorders>
                </w:tcPr>
                <w:p w14:paraId="1E3F51C0" w14:textId="77777777" w:rsidR="0070327F" w:rsidRPr="00FF430B" w:rsidRDefault="0070327F" w:rsidP="004D7C86">
                  <w:pPr>
                    <w:jc w:val="both"/>
                    <w:rPr>
                      <w:noProof w:val="0"/>
                      <w:lang w:val="ro-MD"/>
                    </w:rPr>
                  </w:pPr>
                </w:p>
                <w:p w14:paraId="517D072D" w14:textId="77777777" w:rsidR="0070327F" w:rsidRDefault="0070327F" w:rsidP="0070327F">
                  <w:pPr>
                    <w:jc w:val="center"/>
                    <w:rPr>
                      <w:b/>
                      <w:bCs/>
                      <w:noProof w:val="0"/>
                      <w:lang w:val="ro-MD"/>
                    </w:rPr>
                  </w:pPr>
                  <w:r w:rsidRPr="00FF430B">
                    <w:rPr>
                      <w:b/>
                      <w:bCs/>
                      <w:noProof w:val="0"/>
                      <w:lang w:val="ro-MD"/>
                    </w:rPr>
                    <w:t>SEMNĂTURILE PĂRŢILOR</w:t>
                  </w:r>
                </w:p>
                <w:p w14:paraId="2D64B62D" w14:textId="4AFC70B7" w:rsidR="0070327F" w:rsidRPr="00C46268" w:rsidRDefault="0070327F" w:rsidP="0070327F">
                  <w:pPr>
                    <w:jc w:val="center"/>
                    <w:rPr>
                      <w:noProof w:val="0"/>
                      <w:sz w:val="12"/>
                      <w:szCs w:val="12"/>
                      <w:lang w:val="ro-MD"/>
                    </w:rPr>
                  </w:pPr>
                </w:p>
              </w:tc>
            </w:tr>
            <w:tr w:rsidR="0070327F" w:rsidRPr="00EC30C2" w14:paraId="23344E58" w14:textId="77777777" w:rsidTr="00F71F11">
              <w:tc>
                <w:tcPr>
                  <w:tcW w:w="9530" w:type="dxa"/>
                  <w:gridSpan w:val="6"/>
                  <w:tcBorders>
                    <w:top w:val="nil"/>
                    <w:left w:val="nil"/>
                    <w:bottom w:val="nil"/>
                    <w:right w:val="nil"/>
                  </w:tcBorders>
                  <w:tcMar>
                    <w:top w:w="24" w:type="dxa"/>
                    <w:left w:w="48" w:type="dxa"/>
                    <w:bottom w:w="24" w:type="dxa"/>
                    <w:right w:w="48" w:type="dxa"/>
                  </w:tcMar>
                  <w:hideMark/>
                </w:tcPr>
                <w:p w14:paraId="4B22F345" w14:textId="479C01D6" w:rsidR="0070327F" w:rsidRPr="00FF430B" w:rsidRDefault="0070327F" w:rsidP="007E709D">
                  <w:pPr>
                    <w:rPr>
                      <w:noProof w:val="0"/>
                      <w:lang w:val="ro-MD"/>
                    </w:rPr>
                  </w:pPr>
                  <w:r>
                    <w:rPr>
                      <w:b/>
                      <w:bCs/>
                      <w:noProof w:val="0"/>
                      <w:lang w:val="ro-MD"/>
                    </w:rPr>
                    <w:t xml:space="preserve">                         </w:t>
                  </w:r>
                  <w:r w:rsidRPr="006A7C1C">
                    <w:rPr>
                      <w:b/>
                      <w:bCs/>
                      <w:noProof w:val="0"/>
                      <w:lang w:val="ro-MD"/>
                    </w:rPr>
                    <w:t>ANTREPRENORU</w:t>
                  </w:r>
                  <w:r>
                    <w:rPr>
                      <w:b/>
                      <w:bCs/>
                      <w:noProof w:val="0"/>
                      <w:lang w:val="ro-MD"/>
                    </w:rPr>
                    <w:t>L</w:t>
                  </w:r>
                  <w:r w:rsidRPr="00FF430B">
                    <w:rPr>
                      <w:b/>
                      <w:bCs/>
                      <w:noProof w:val="0"/>
                      <w:lang w:val="ro-MD"/>
                    </w:rPr>
                    <w:t xml:space="preserve">                               BENEFICIAR</w:t>
                  </w:r>
                </w:p>
                <w:p w14:paraId="16DB761C" w14:textId="77777777" w:rsidR="0070327F" w:rsidRPr="00FF430B" w:rsidRDefault="0070327F" w:rsidP="004D7C86">
                  <w:pPr>
                    <w:ind w:firstLine="567"/>
                    <w:jc w:val="both"/>
                    <w:rPr>
                      <w:noProof w:val="0"/>
                      <w:lang w:val="ro-MD"/>
                    </w:rPr>
                  </w:pPr>
                  <w:r w:rsidRPr="00FF430B">
                    <w:rPr>
                      <w:noProof w:val="0"/>
                      <w:lang w:val="ro-MD"/>
                    </w:rPr>
                    <w:t> </w:t>
                  </w:r>
                </w:p>
                <w:p w14:paraId="7C4ED40E" w14:textId="77777777" w:rsidR="0070327F" w:rsidRPr="00FF430B" w:rsidRDefault="0070327F" w:rsidP="007E709D">
                  <w:pPr>
                    <w:rPr>
                      <w:noProof w:val="0"/>
                      <w:lang w:val="ro-MD"/>
                    </w:rPr>
                  </w:pPr>
                </w:p>
                <w:p w14:paraId="772A0CA7" w14:textId="77777777" w:rsidR="0070327F" w:rsidRPr="00FF430B" w:rsidRDefault="0070327F" w:rsidP="003E7B03">
                  <w:pPr>
                    <w:jc w:val="both"/>
                    <w:rPr>
                      <w:noProof w:val="0"/>
                      <w:lang w:val="ro-MD"/>
                    </w:rPr>
                  </w:pPr>
                </w:p>
              </w:tc>
            </w:tr>
          </w:tbl>
          <w:p w14:paraId="3EFB5ACB" w14:textId="77777777" w:rsidR="00385C85" w:rsidRPr="00FF430B" w:rsidRDefault="00385C85" w:rsidP="00196AB4">
            <w:pPr>
              <w:tabs>
                <w:tab w:val="left" w:pos="2295"/>
              </w:tabs>
              <w:jc w:val="both"/>
              <w:rPr>
                <w:lang w:val="ro-MD"/>
              </w:rPr>
            </w:pPr>
          </w:p>
          <w:p w14:paraId="3DCD8166" w14:textId="77777777" w:rsidR="008B20BF" w:rsidRDefault="008B20BF" w:rsidP="004D7C86">
            <w:pPr>
              <w:jc w:val="right"/>
              <w:rPr>
                <w:b/>
                <w:bCs/>
                <w:i/>
                <w:iCs/>
                <w:noProof w:val="0"/>
                <w:lang w:val="ro-MD"/>
              </w:rPr>
            </w:pPr>
          </w:p>
          <w:p w14:paraId="23EE9EF3" w14:textId="486AA1C9" w:rsidR="00803E7E" w:rsidRPr="0070327F" w:rsidRDefault="00803E7E" w:rsidP="004D7C86">
            <w:pPr>
              <w:jc w:val="right"/>
              <w:rPr>
                <w:b/>
                <w:bCs/>
                <w:i/>
                <w:iCs/>
                <w:noProof w:val="0"/>
                <w:lang w:val="ro-MD"/>
              </w:rPr>
            </w:pPr>
            <w:r w:rsidRPr="0070327F">
              <w:rPr>
                <w:b/>
                <w:bCs/>
                <w:i/>
                <w:iCs/>
                <w:noProof w:val="0"/>
                <w:lang w:val="ro-MD"/>
              </w:rPr>
              <w:t>Anexa nr.</w:t>
            </w:r>
            <w:r w:rsidR="00FF5CB2" w:rsidRPr="0070327F">
              <w:rPr>
                <w:b/>
                <w:bCs/>
                <w:i/>
                <w:iCs/>
                <w:noProof w:val="0"/>
                <w:lang w:val="ro-MD"/>
              </w:rPr>
              <w:t xml:space="preserve"> </w:t>
            </w:r>
            <w:r w:rsidR="004D7C86" w:rsidRPr="0070327F">
              <w:rPr>
                <w:b/>
                <w:bCs/>
                <w:i/>
                <w:iCs/>
                <w:noProof w:val="0"/>
                <w:lang w:val="ro-MD"/>
              </w:rPr>
              <w:t>2</w:t>
            </w:r>
          </w:p>
          <w:p w14:paraId="0DB1B9B5" w14:textId="77777777" w:rsidR="0070327F" w:rsidRPr="001D1893" w:rsidRDefault="0070327F" w:rsidP="0070327F">
            <w:pPr>
              <w:tabs>
                <w:tab w:val="left" w:pos="2295"/>
              </w:tabs>
              <w:jc w:val="right"/>
              <w:rPr>
                <w:b/>
                <w:bCs/>
                <w:i/>
                <w:iCs/>
                <w:lang w:val="ro-MD"/>
              </w:rPr>
            </w:pPr>
            <w:r w:rsidRPr="001D1893">
              <w:rPr>
                <w:b/>
                <w:bCs/>
                <w:i/>
                <w:iCs/>
                <w:lang w:val="ro-MD"/>
              </w:rPr>
              <w:t>la Contractul nr. ___________</w:t>
            </w:r>
          </w:p>
          <w:p w14:paraId="762E0947" w14:textId="77777777" w:rsidR="0070327F" w:rsidRPr="001D1893" w:rsidRDefault="0070327F" w:rsidP="0070327F">
            <w:pPr>
              <w:tabs>
                <w:tab w:val="left" w:pos="2295"/>
              </w:tabs>
              <w:jc w:val="right"/>
              <w:rPr>
                <w:b/>
                <w:bCs/>
                <w:i/>
                <w:iCs/>
                <w:lang w:val="ro-MD"/>
              </w:rPr>
            </w:pPr>
            <w:r w:rsidRPr="001D1893">
              <w:rPr>
                <w:b/>
                <w:bCs/>
                <w:i/>
                <w:iCs/>
                <w:lang w:val="ro-MD"/>
              </w:rPr>
              <w:t>Din „____”  _____ 20_______</w:t>
            </w:r>
          </w:p>
          <w:p w14:paraId="6B954B68" w14:textId="008538E4" w:rsidR="004D7C86" w:rsidRDefault="004D7C86" w:rsidP="006A7C1C">
            <w:pPr>
              <w:keepNext/>
              <w:keepLines/>
              <w:spacing w:before="200"/>
              <w:jc w:val="both"/>
              <w:outlineLvl w:val="2"/>
              <w:rPr>
                <w:noProof w:val="0"/>
                <w:lang w:val="ro-MD"/>
              </w:rPr>
            </w:pPr>
          </w:p>
          <w:p w14:paraId="5589590D" w14:textId="728D04DD" w:rsidR="00803E7E" w:rsidRPr="00FF430B" w:rsidRDefault="00803E7E" w:rsidP="0070327F">
            <w:pPr>
              <w:ind w:firstLine="567"/>
              <w:jc w:val="both"/>
              <w:rPr>
                <w:noProof w:val="0"/>
                <w:lang w:val="ro-MD"/>
              </w:rPr>
            </w:pPr>
            <w:r w:rsidRPr="00FF430B">
              <w:rPr>
                <w:b/>
                <w:noProof w:val="0"/>
                <w:lang w:val="ro-MD"/>
              </w:rPr>
              <w:t>SPECIFICAŢII DE PREŢ</w:t>
            </w:r>
          </w:p>
          <w:p w14:paraId="08641A62" w14:textId="77777777" w:rsidR="00385C85" w:rsidRPr="00FF430B" w:rsidRDefault="00385C85" w:rsidP="00196AB4">
            <w:pPr>
              <w:tabs>
                <w:tab w:val="left" w:pos="2295"/>
              </w:tabs>
              <w:jc w:val="both"/>
              <w:rPr>
                <w:lang w:val="ro-MD"/>
              </w:rPr>
            </w:pPr>
          </w:p>
          <w:tbl>
            <w:tblPr>
              <w:tblpPr w:leftFromText="141" w:rightFromText="141" w:vertAnchor="text" w:horzAnchor="margin" w:tblpXSpec="center" w:tblpY="-62"/>
              <w:tblOverlap w:val="never"/>
              <w:tblW w:w="9631" w:type="dxa"/>
              <w:tblLayout w:type="fixed"/>
              <w:tblCellMar>
                <w:top w:w="15" w:type="dxa"/>
                <w:left w:w="15" w:type="dxa"/>
                <w:bottom w:w="15" w:type="dxa"/>
                <w:right w:w="15" w:type="dxa"/>
              </w:tblCellMar>
              <w:tblLook w:val="04A0" w:firstRow="1" w:lastRow="0" w:firstColumn="1" w:lastColumn="0" w:noHBand="0" w:noVBand="1"/>
            </w:tblPr>
            <w:tblGrid>
              <w:gridCol w:w="418"/>
              <w:gridCol w:w="2268"/>
              <w:gridCol w:w="708"/>
              <w:gridCol w:w="993"/>
              <w:gridCol w:w="992"/>
              <w:gridCol w:w="992"/>
              <w:gridCol w:w="992"/>
              <w:gridCol w:w="2268"/>
            </w:tblGrid>
            <w:tr w:rsidR="0070327F" w:rsidRPr="00C46268" w14:paraId="0AF33F55" w14:textId="77777777" w:rsidTr="00B7686D">
              <w:tc>
                <w:tcPr>
                  <w:tcW w:w="418"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01F0719F" w14:textId="16AC4FA3" w:rsidR="0070327F" w:rsidRPr="00C46268" w:rsidRDefault="0070327F" w:rsidP="00C46268">
                  <w:pPr>
                    <w:jc w:val="both"/>
                    <w:rPr>
                      <w:b/>
                      <w:bCs/>
                      <w:noProof w:val="0"/>
                      <w:lang w:val="ro-MD"/>
                    </w:rPr>
                  </w:pPr>
                  <w:r w:rsidRPr="00C46268">
                    <w:rPr>
                      <w:b/>
                      <w:bCs/>
                      <w:noProof w:val="0"/>
                      <w:lang w:val="ro-MD"/>
                    </w:rPr>
                    <w:t>Nr</w:t>
                  </w:r>
                  <w:r w:rsidR="00C46268">
                    <w:rPr>
                      <w:b/>
                      <w:bCs/>
                      <w:noProof w:val="0"/>
                      <w:lang w:val="ro-MD"/>
                    </w:rPr>
                    <w:t xml:space="preserve"> d/o</w:t>
                  </w:r>
                </w:p>
              </w:tc>
              <w:tc>
                <w:tcPr>
                  <w:tcW w:w="2268"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0043828F" w14:textId="77777777" w:rsidR="0070327F" w:rsidRPr="00C46268" w:rsidRDefault="0070327F" w:rsidP="00C46268">
                  <w:pPr>
                    <w:tabs>
                      <w:tab w:val="left" w:pos="235"/>
                      <w:tab w:val="left" w:pos="378"/>
                    </w:tabs>
                    <w:jc w:val="center"/>
                    <w:rPr>
                      <w:b/>
                      <w:bCs/>
                      <w:noProof w:val="0"/>
                      <w:lang w:val="ro-MD"/>
                    </w:rPr>
                  </w:pPr>
                  <w:r w:rsidRPr="00C46268">
                    <w:rPr>
                      <w:b/>
                      <w:bCs/>
                      <w:noProof w:val="0"/>
                      <w:lang w:val="ro-MD"/>
                    </w:rPr>
                    <w:t xml:space="preserve">          Denumirea</w:t>
                  </w:r>
                </w:p>
                <w:p w14:paraId="38F4585B" w14:textId="77777777" w:rsidR="0070327F" w:rsidRPr="00C46268" w:rsidRDefault="0070327F" w:rsidP="00C46268">
                  <w:pPr>
                    <w:tabs>
                      <w:tab w:val="left" w:pos="235"/>
                      <w:tab w:val="left" w:pos="378"/>
                    </w:tabs>
                    <w:jc w:val="center"/>
                    <w:rPr>
                      <w:b/>
                      <w:bCs/>
                      <w:noProof w:val="0"/>
                      <w:lang w:val="ro-MD"/>
                    </w:rPr>
                  </w:pPr>
                  <w:r w:rsidRPr="00C46268">
                    <w:rPr>
                      <w:b/>
                      <w:bCs/>
                      <w:noProof w:val="0"/>
                      <w:lang w:val="ro-MD"/>
                    </w:rPr>
                    <w:t xml:space="preserve">          lucrărilor</w:t>
                  </w:r>
                </w:p>
                <w:p w14:paraId="10EE7293" w14:textId="77777777" w:rsidR="0070327F" w:rsidRPr="00C46268" w:rsidRDefault="0070327F" w:rsidP="00C46268">
                  <w:pPr>
                    <w:tabs>
                      <w:tab w:val="left" w:pos="369"/>
                    </w:tabs>
                    <w:jc w:val="center"/>
                    <w:rPr>
                      <w:b/>
                      <w:bCs/>
                      <w:noProof w:val="0"/>
                      <w:lang w:val="ro-MD"/>
                    </w:rPr>
                  </w:pPr>
                </w:p>
              </w:tc>
              <w:tc>
                <w:tcPr>
                  <w:tcW w:w="708"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26AE1A9D" w14:textId="77777777" w:rsidR="0070327F" w:rsidRPr="00C46268" w:rsidRDefault="0070327F" w:rsidP="00C46268">
                  <w:pPr>
                    <w:jc w:val="both"/>
                    <w:rPr>
                      <w:b/>
                      <w:bCs/>
                      <w:noProof w:val="0"/>
                      <w:lang w:val="ro-MD"/>
                    </w:rPr>
                  </w:pPr>
                  <w:r w:rsidRPr="00C46268">
                    <w:rPr>
                      <w:b/>
                      <w:bCs/>
                      <w:noProof w:val="0"/>
                      <w:lang w:val="ro-MD"/>
                    </w:rPr>
                    <w:t>Cod CPV</w:t>
                  </w:r>
                </w:p>
              </w:tc>
              <w:tc>
                <w:tcPr>
                  <w:tcW w:w="99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003FCF22" w14:textId="77777777" w:rsidR="0070327F" w:rsidRPr="00C46268" w:rsidRDefault="0070327F" w:rsidP="00C46268">
                  <w:pPr>
                    <w:jc w:val="center"/>
                    <w:rPr>
                      <w:b/>
                      <w:bCs/>
                      <w:noProof w:val="0"/>
                      <w:lang w:val="ro-MD"/>
                    </w:rPr>
                  </w:pPr>
                  <w:r w:rsidRPr="00C46268">
                    <w:rPr>
                      <w:b/>
                      <w:bCs/>
                      <w:noProof w:val="0"/>
                      <w:lang w:val="ro-MD"/>
                    </w:rPr>
                    <w:t>Unitatea de măsură</w:t>
                  </w:r>
                </w:p>
              </w:tc>
              <w:tc>
                <w:tcPr>
                  <w:tcW w:w="992"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5F439056" w14:textId="77777777" w:rsidR="009B5B39" w:rsidRDefault="0070327F" w:rsidP="00B7686D">
                  <w:pPr>
                    <w:jc w:val="center"/>
                    <w:rPr>
                      <w:b/>
                      <w:bCs/>
                      <w:noProof w:val="0"/>
                      <w:lang w:val="ro-MD"/>
                    </w:rPr>
                  </w:pPr>
                  <w:r w:rsidRPr="00C46268">
                    <w:rPr>
                      <w:b/>
                      <w:bCs/>
                      <w:noProof w:val="0"/>
                      <w:lang w:val="ro-MD"/>
                    </w:rPr>
                    <w:t>Cantita</w:t>
                  </w:r>
                </w:p>
                <w:p w14:paraId="2AF9F384" w14:textId="6640CE9F" w:rsidR="0070327F" w:rsidRPr="00C46268" w:rsidRDefault="0070327F" w:rsidP="00B7686D">
                  <w:pPr>
                    <w:jc w:val="center"/>
                    <w:rPr>
                      <w:b/>
                      <w:bCs/>
                      <w:noProof w:val="0"/>
                      <w:lang w:val="ro-MD"/>
                    </w:rPr>
                  </w:pPr>
                  <w:r w:rsidRPr="00C46268">
                    <w:rPr>
                      <w:b/>
                      <w:bCs/>
                      <w:noProof w:val="0"/>
                      <w:lang w:val="ro-MD"/>
                    </w:rPr>
                    <w:t>tea</w:t>
                  </w:r>
                </w:p>
              </w:tc>
              <w:tc>
                <w:tcPr>
                  <w:tcW w:w="992"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51FFD037" w14:textId="468D14EB" w:rsidR="0070327F" w:rsidRPr="00C46268" w:rsidRDefault="0070327F" w:rsidP="00C46268">
                  <w:pPr>
                    <w:jc w:val="center"/>
                    <w:rPr>
                      <w:b/>
                      <w:bCs/>
                      <w:noProof w:val="0"/>
                      <w:lang w:val="ro-MD"/>
                    </w:rPr>
                  </w:pPr>
                  <w:r w:rsidRPr="00C46268">
                    <w:rPr>
                      <w:b/>
                      <w:bCs/>
                      <w:noProof w:val="0"/>
                      <w:lang w:val="ro-MD"/>
                    </w:rPr>
                    <w:t xml:space="preserve">Preţul unitar </w:t>
                  </w:r>
                  <w:r w:rsidR="00C46268" w:rsidRPr="00C46268">
                    <w:rPr>
                      <w:b/>
                      <w:bCs/>
                      <w:noProof w:val="0"/>
                      <w:lang w:val="ro-MD"/>
                    </w:rPr>
                    <w:t>i</w:t>
                  </w:r>
                  <w:r w:rsidRPr="00C46268">
                    <w:rPr>
                      <w:b/>
                      <w:bCs/>
                      <w:noProof w:val="0"/>
                      <w:lang w:val="ro-MD"/>
                    </w:rPr>
                    <w:t>nclusiv TVA</w:t>
                  </w:r>
                </w:p>
              </w:tc>
              <w:tc>
                <w:tcPr>
                  <w:tcW w:w="992"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5DE3BE39" w14:textId="32BF0326" w:rsidR="0070327F" w:rsidRPr="00C46268" w:rsidRDefault="0070327F" w:rsidP="00C46268">
                  <w:pPr>
                    <w:jc w:val="center"/>
                    <w:rPr>
                      <w:b/>
                      <w:bCs/>
                      <w:noProof w:val="0"/>
                      <w:lang w:val="ro-MD"/>
                    </w:rPr>
                  </w:pPr>
                  <w:r w:rsidRPr="00C46268">
                    <w:rPr>
                      <w:b/>
                      <w:bCs/>
                      <w:noProof w:val="0"/>
                      <w:lang w:val="ro-MD"/>
                    </w:rPr>
                    <w:t>Suma</w:t>
                  </w:r>
                  <w:r w:rsidR="00C46268" w:rsidRPr="00C46268">
                    <w:rPr>
                      <w:b/>
                      <w:bCs/>
                      <w:noProof w:val="0"/>
                      <w:lang w:val="ro-MD"/>
                    </w:rPr>
                    <w:t xml:space="preserve"> </w:t>
                  </w:r>
                  <w:r w:rsidRPr="00C46268">
                    <w:rPr>
                      <w:b/>
                      <w:bCs/>
                      <w:noProof w:val="0"/>
                      <w:lang w:val="ro-MD"/>
                    </w:rPr>
                    <w:t xml:space="preserve">lei MD, </w:t>
                  </w:r>
                  <w:r w:rsidR="00C46268" w:rsidRPr="00C46268">
                    <w:rPr>
                      <w:b/>
                      <w:bCs/>
                      <w:noProof w:val="0"/>
                      <w:lang w:val="ro-MD"/>
                    </w:rPr>
                    <w:t>i</w:t>
                  </w:r>
                  <w:r w:rsidRPr="00C46268">
                    <w:rPr>
                      <w:b/>
                      <w:bCs/>
                      <w:noProof w:val="0"/>
                      <w:lang w:val="ro-MD"/>
                    </w:rPr>
                    <w:t>nclusiv TVA</w:t>
                  </w:r>
                </w:p>
              </w:tc>
              <w:tc>
                <w:tcPr>
                  <w:tcW w:w="2268"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14:paraId="05056E4C" w14:textId="77777777" w:rsidR="0070327F" w:rsidRPr="00C46268" w:rsidRDefault="0070327F" w:rsidP="00C46268">
                  <w:pPr>
                    <w:jc w:val="center"/>
                    <w:rPr>
                      <w:b/>
                      <w:bCs/>
                      <w:noProof w:val="0"/>
                      <w:lang w:val="ro-MD"/>
                    </w:rPr>
                  </w:pPr>
                  <w:r w:rsidRPr="00C46268">
                    <w:rPr>
                      <w:b/>
                      <w:bCs/>
                      <w:noProof w:val="0"/>
                      <w:lang w:val="ro-MD"/>
                    </w:rPr>
                    <w:t>Termenii de executare</w:t>
                  </w:r>
                </w:p>
                <w:p w14:paraId="3C650811" w14:textId="77777777" w:rsidR="0070327F" w:rsidRPr="00C46268" w:rsidRDefault="0070327F" w:rsidP="00C46268">
                  <w:pPr>
                    <w:tabs>
                      <w:tab w:val="left" w:pos="1134"/>
                    </w:tabs>
                    <w:outlineLvl w:val="0"/>
                    <w:rPr>
                      <w:b/>
                      <w:bCs/>
                      <w:noProof w:val="0"/>
                      <w:lang w:val="ro-MD"/>
                    </w:rPr>
                  </w:pPr>
                </w:p>
              </w:tc>
            </w:tr>
            <w:tr w:rsidR="00C46268" w:rsidRPr="00C46268" w14:paraId="4A213F73" w14:textId="77777777" w:rsidTr="00B7686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D15A79" w14:textId="77777777" w:rsidR="0070327F" w:rsidRPr="00C46268" w:rsidRDefault="0070327F" w:rsidP="00C46268">
                  <w:pPr>
                    <w:jc w:val="both"/>
                    <w:rPr>
                      <w:noProof w:val="0"/>
                      <w:lang w:val="ro-MD"/>
                    </w:rPr>
                  </w:pPr>
                  <w:r w:rsidRPr="00C46268">
                    <w:rPr>
                      <w:noProof w:val="0"/>
                      <w:lang w:val="ro-MD"/>
                    </w:rPr>
                    <w:t>1</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88AF71" w14:textId="1A641290" w:rsidR="0070327F" w:rsidRPr="00C46268" w:rsidRDefault="00D556AD" w:rsidP="003A1BFC">
                  <w:pPr>
                    <w:jc w:val="center"/>
                    <w:rPr>
                      <w:noProof w:val="0"/>
                      <w:lang w:val="ro-MD"/>
                    </w:rPr>
                  </w:pPr>
                  <w:r>
                    <w:rPr>
                      <w:lang w:eastAsia="ru-RU"/>
                    </w:rPr>
                    <w:t>Lucrări de construcţie a reţelelor exterioare şi interioare de alimentare</w:t>
                  </w:r>
                  <w:r w:rsidR="00CC1E66">
                    <w:rPr>
                      <w:lang w:eastAsia="ru-RU"/>
                    </w:rPr>
                    <w:t xml:space="preserve"> cu apă</w:t>
                  </w:r>
                  <w:r>
                    <w:rPr>
                      <w:lang w:eastAsia="ru-RU"/>
                    </w:rPr>
                    <w:t xml:space="preserve"> şi canalizare a imobilului SCT Nisporeni din str. Alexandru cel Bun nr. 55, or. Nisporeni</w:t>
                  </w:r>
                </w:p>
              </w:tc>
              <w:tc>
                <w:tcPr>
                  <w:tcW w:w="70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BF79F0" w14:textId="6FACCA83" w:rsidR="0070327F" w:rsidRPr="00C46268" w:rsidRDefault="0070327F" w:rsidP="00EB6CBB">
                  <w:pPr>
                    <w:keepNext/>
                    <w:keepLines/>
                    <w:jc w:val="center"/>
                    <w:outlineLvl w:val="2"/>
                    <w:rPr>
                      <w:noProof w:val="0"/>
                      <w:lang w:val="ro-MD"/>
                    </w:rPr>
                  </w:pPr>
                  <w:r w:rsidRPr="00C46268">
                    <w:rPr>
                      <w:bCs/>
                      <w:lang w:val="ro-MD" w:eastAsia="ru-RU"/>
                    </w:rPr>
                    <w:t>45</w:t>
                  </w:r>
                  <w:r w:rsidR="00165A4F">
                    <w:rPr>
                      <w:bCs/>
                      <w:lang w:val="ro-MD" w:eastAsia="ru-RU"/>
                    </w:rPr>
                    <w:t>2</w:t>
                  </w:r>
                  <w:r w:rsidRPr="00C46268">
                    <w:rPr>
                      <w:bCs/>
                      <w:lang w:val="ro-MD" w:eastAsia="ru-RU"/>
                    </w:rPr>
                    <w:t>00000-</w:t>
                  </w:r>
                  <w:r w:rsidR="00165A4F">
                    <w:rPr>
                      <w:bCs/>
                      <w:lang w:val="ro-MD" w:eastAsia="ru-RU"/>
                    </w:rPr>
                    <w:t>9</w:t>
                  </w:r>
                  <w:bookmarkStart w:id="13" w:name="_GoBack"/>
                  <w:bookmarkEnd w:id="13"/>
                </w:p>
              </w:tc>
              <w:tc>
                <w:tcPr>
                  <w:tcW w:w="993"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4B5B7A5" w14:textId="77777777" w:rsidR="0070327F" w:rsidRPr="00C46268" w:rsidRDefault="0070327F" w:rsidP="00C46268">
                  <w:pPr>
                    <w:keepNext/>
                    <w:keepLines/>
                    <w:jc w:val="both"/>
                    <w:outlineLvl w:val="2"/>
                    <w:rPr>
                      <w:noProof w:val="0"/>
                      <w:lang w:val="ro-MD"/>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A52E50C" w14:textId="77777777" w:rsidR="0070327F" w:rsidRPr="00C46268" w:rsidRDefault="0070327F" w:rsidP="00C46268">
                  <w:pPr>
                    <w:keepNext/>
                    <w:keepLines/>
                    <w:jc w:val="both"/>
                    <w:outlineLvl w:val="2"/>
                    <w:rPr>
                      <w:noProof w:val="0"/>
                      <w:lang w:val="ro-MD"/>
                    </w:rPr>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29C85C" w14:textId="77777777" w:rsidR="0070327F" w:rsidRPr="00C46268" w:rsidRDefault="0070327F" w:rsidP="00C46268">
                  <w:pPr>
                    <w:keepNext/>
                    <w:keepLines/>
                    <w:jc w:val="both"/>
                    <w:outlineLvl w:val="2"/>
                    <w:rPr>
                      <w:noProof w:val="0"/>
                      <w:lang w:val="ro-MD"/>
                    </w:rPr>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F86ACF" w14:textId="77777777" w:rsidR="0070327F" w:rsidRPr="00C46268" w:rsidRDefault="0070327F" w:rsidP="00C46268">
                  <w:pPr>
                    <w:keepNext/>
                    <w:keepLines/>
                    <w:jc w:val="both"/>
                    <w:outlineLvl w:val="2"/>
                    <w:rPr>
                      <w:noProof w:val="0"/>
                      <w:lang w:val="ro-MD"/>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264492" w14:textId="53CD65C7" w:rsidR="0070327F" w:rsidRPr="00461FF5" w:rsidRDefault="00C46268" w:rsidP="00461FF5">
                  <w:pPr>
                    <w:shd w:val="clear" w:color="auto" w:fill="FFFFFF" w:themeFill="background1"/>
                    <w:tabs>
                      <w:tab w:val="left" w:pos="0"/>
                      <w:tab w:val="left" w:pos="284"/>
                      <w:tab w:val="left" w:pos="426"/>
                    </w:tabs>
                    <w:jc w:val="center"/>
                    <w:rPr>
                      <w:b/>
                      <w:noProof w:val="0"/>
                      <w:lang w:val="ro-MD" w:eastAsia="ru-RU"/>
                    </w:rPr>
                  </w:pPr>
                  <w:r w:rsidRPr="00C46268">
                    <w:rPr>
                      <w:bCs/>
                      <w:i/>
                      <w:iCs/>
                      <w:noProof w:val="0"/>
                      <w:lang w:val="ro-MD" w:eastAsia="ru-RU"/>
                    </w:rPr>
                    <w:t xml:space="preserve">Lucrările vor fi executate în termen </w:t>
                  </w:r>
                  <w:r w:rsidR="00461FF5" w:rsidRPr="00461FF5">
                    <w:rPr>
                      <w:bCs/>
                      <w:i/>
                      <w:iCs/>
                      <w:noProof w:val="0"/>
                      <w:lang w:val="ro-MD" w:eastAsia="ru-RU"/>
                    </w:rPr>
                    <w:t xml:space="preserve">de </w:t>
                  </w:r>
                  <w:r w:rsidR="00D556AD">
                    <w:rPr>
                      <w:bCs/>
                      <w:i/>
                      <w:iCs/>
                      <w:noProof w:val="0"/>
                      <w:lang w:val="ro-MD" w:eastAsia="ru-RU"/>
                    </w:rPr>
                    <w:t>50</w:t>
                  </w:r>
                  <w:r w:rsidR="00461FF5" w:rsidRPr="00461FF5">
                    <w:rPr>
                      <w:bCs/>
                      <w:i/>
                      <w:iCs/>
                      <w:noProof w:val="0"/>
                      <w:lang w:val="ro-MD" w:eastAsia="ru-RU"/>
                    </w:rPr>
                    <w:t xml:space="preserve"> de zile calendaristice din data semnării contractului de achiziţii publice</w:t>
                  </w:r>
                  <w:r w:rsidRPr="00C46268">
                    <w:rPr>
                      <w:bCs/>
                      <w:i/>
                      <w:iCs/>
                      <w:noProof w:val="0"/>
                      <w:lang w:val="ro-MD" w:eastAsia="ru-RU"/>
                    </w:rPr>
                    <w:t>.</w:t>
                  </w:r>
                </w:p>
              </w:tc>
            </w:tr>
            <w:tr w:rsidR="00C46268" w:rsidRPr="00C46268" w14:paraId="54F65A4D" w14:textId="77777777" w:rsidTr="00B7686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8C0846" w14:textId="77777777" w:rsidR="0070327F" w:rsidRPr="00C46268" w:rsidRDefault="0070327F" w:rsidP="00C46268">
                  <w:pPr>
                    <w:keepNext/>
                    <w:keepLines/>
                    <w:jc w:val="both"/>
                    <w:outlineLvl w:val="2"/>
                    <w:rPr>
                      <w:noProof w:val="0"/>
                      <w:lang w:val="ro-MD"/>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265C0B" w14:textId="77777777" w:rsidR="0070327F" w:rsidRPr="00C46268" w:rsidRDefault="0070327F" w:rsidP="00C46268">
                  <w:pPr>
                    <w:jc w:val="both"/>
                    <w:rPr>
                      <w:noProof w:val="0"/>
                      <w:lang w:val="ro-MD"/>
                    </w:rPr>
                  </w:pPr>
                  <w:r w:rsidRPr="00C46268">
                    <w:rPr>
                      <w:b/>
                      <w:bCs/>
                      <w:noProof w:val="0"/>
                      <w:lang w:val="ro-MD"/>
                    </w:rPr>
                    <w:t>TOTAL</w:t>
                  </w:r>
                </w:p>
              </w:tc>
              <w:tc>
                <w:tcPr>
                  <w:tcW w:w="70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A5DA26" w14:textId="77777777" w:rsidR="0070327F" w:rsidRPr="00C46268" w:rsidRDefault="0070327F" w:rsidP="00C46268">
                  <w:pPr>
                    <w:keepNext/>
                    <w:keepLines/>
                    <w:jc w:val="both"/>
                    <w:outlineLvl w:val="2"/>
                    <w:rPr>
                      <w:noProof w:val="0"/>
                      <w:lang w:val="ro-MD"/>
                    </w:rPr>
                  </w:pPr>
                </w:p>
              </w:tc>
              <w:tc>
                <w:tcPr>
                  <w:tcW w:w="99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AEE0F0" w14:textId="77777777" w:rsidR="0070327F" w:rsidRPr="00C46268" w:rsidRDefault="0070327F" w:rsidP="00C46268">
                  <w:pPr>
                    <w:keepNext/>
                    <w:keepLines/>
                    <w:jc w:val="both"/>
                    <w:outlineLvl w:val="2"/>
                    <w:rPr>
                      <w:noProof w:val="0"/>
                      <w:lang w:val="ro-MD"/>
                    </w:rPr>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F817D9" w14:textId="77777777" w:rsidR="0070327F" w:rsidRPr="00C46268" w:rsidRDefault="0070327F" w:rsidP="00C46268">
                  <w:pPr>
                    <w:keepNext/>
                    <w:keepLines/>
                    <w:jc w:val="both"/>
                    <w:outlineLvl w:val="2"/>
                    <w:rPr>
                      <w:noProof w:val="0"/>
                      <w:lang w:val="ro-MD"/>
                    </w:rPr>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B7D6AA" w14:textId="77777777" w:rsidR="0070327F" w:rsidRPr="00C46268" w:rsidRDefault="0070327F" w:rsidP="00C46268">
                  <w:pPr>
                    <w:keepNext/>
                    <w:keepLines/>
                    <w:jc w:val="both"/>
                    <w:outlineLvl w:val="2"/>
                    <w:rPr>
                      <w:noProof w:val="0"/>
                      <w:lang w:val="ro-MD"/>
                    </w:rPr>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B33B1C" w14:textId="77777777" w:rsidR="0070327F" w:rsidRPr="00C46268" w:rsidRDefault="0070327F" w:rsidP="00C46268">
                  <w:pPr>
                    <w:keepNext/>
                    <w:keepLines/>
                    <w:jc w:val="both"/>
                    <w:outlineLvl w:val="2"/>
                    <w:rPr>
                      <w:noProof w:val="0"/>
                      <w:lang w:val="ro-MD"/>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EF64AF" w14:textId="77777777" w:rsidR="0070327F" w:rsidRPr="00C46268" w:rsidRDefault="0070327F" w:rsidP="00C46268">
                  <w:pPr>
                    <w:keepNext/>
                    <w:keepLines/>
                    <w:jc w:val="both"/>
                    <w:outlineLvl w:val="2"/>
                    <w:rPr>
                      <w:noProof w:val="0"/>
                      <w:lang w:val="ro-MD"/>
                    </w:rPr>
                  </w:pPr>
                </w:p>
              </w:tc>
            </w:tr>
            <w:tr w:rsidR="0070327F" w:rsidRPr="00C46268" w14:paraId="7AB37B3C" w14:textId="77777777" w:rsidTr="0070327F">
              <w:tc>
                <w:tcPr>
                  <w:tcW w:w="9631" w:type="dxa"/>
                  <w:gridSpan w:val="8"/>
                  <w:tcBorders>
                    <w:top w:val="single" w:sz="6" w:space="0" w:color="000000"/>
                    <w:left w:val="nil"/>
                    <w:bottom w:val="nil"/>
                    <w:right w:val="nil"/>
                  </w:tcBorders>
                  <w:tcMar>
                    <w:top w:w="24" w:type="dxa"/>
                    <w:left w:w="48" w:type="dxa"/>
                    <w:bottom w:w="24" w:type="dxa"/>
                    <w:right w:w="48" w:type="dxa"/>
                  </w:tcMar>
                  <w:hideMark/>
                </w:tcPr>
                <w:p w14:paraId="7F59CD38" w14:textId="77777777" w:rsidR="00C46268" w:rsidRPr="00C46268" w:rsidRDefault="00C46268" w:rsidP="00C46268">
                  <w:pPr>
                    <w:jc w:val="center"/>
                    <w:rPr>
                      <w:b/>
                      <w:bCs/>
                      <w:noProof w:val="0"/>
                      <w:sz w:val="12"/>
                      <w:szCs w:val="12"/>
                      <w:lang w:val="ro-MD"/>
                    </w:rPr>
                  </w:pPr>
                </w:p>
                <w:p w14:paraId="58D4D22B" w14:textId="77777777" w:rsidR="00EF399F" w:rsidRDefault="00EF399F" w:rsidP="00C46268">
                  <w:pPr>
                    <w:jc w:val="center"/>
                    <w:rPr>
                      <w:b/>
                      <w:bCs/>
                      <w:noProof w:val="0"/>
                      <w:lang w:val="ro-MD"/>
                    </w:rPr>
                  </w:pPr>
                </w:p>
                <w:p w14:paraId="669C2777" w14:textId="35A367E0" w:rsidR="0070327F" w:rsidRDefault="0070327F" w:rsidP="00C46268">
                  <w:pPr>
                    <w:jc w:val="center"/>
                    <w:rPr>
                      <w:b/>
                      <w:bCs/>
                      <w:noProof w:val="0"/>
                      <w:lang w:val="ro-MD"/>
                    </w:rPr>
                  </w:pPr>
                  <w:r w:rsidRPr="00C46268">
                    <w:rPr>
                      <w:b/>
                      <w:bCs/>
                      <w:noProof w:val="0"/>
                      <w:lang w:val="ro-MD"/>
                    </w:rPr>
                    <w:t>SEMNĂTURILE PĂRŢILOR</w:t>
                  </w:r>
                </w:p>
                <w:p w14:paraId="5AF91CD9" w14:textId="77777777" w:rsidR="00C46268" w:rsidRPr="00C46268" w:rsidRDefault="00C46268" w:rsidP="00C46268">
                  <w:pPr>
                    <w:jc w:val="center"/>
                    <w:rPr>
                      <w:b/>
                      <w:bCs/>
                      <w:noProof w:val="0"/>
                      <w:sz w:val="12"/>
                      <w:szCs w:val="12"/>
                      <w:lang w:val="ro-MD"/>
                    </w:rPr>
                  </w:pPr>
                </w:p>
                <w:p w14:paraId="0FA2FC3D" w14:textId="4EB03ADB" w:rsidR="0070327F" w:rsidRPr="00C46268" w:rsidRDefault="00C46268" w:rsidP="000B56B6">
                  <w:pPr>
                    <w:jc w:val="center"/>
                    <w:rPr>
                      <w:noProof w:val="0"/>
                      <w:lang w:val="ro-MD"/>
                    </w:rPr>
                  </w:pPr>
                  <w:r w:rsidRPr="006A7C1C">
                    <w:rPr>
                      <w:b/>
                      <w:bCs/>
                      <w:noProof w:val="0"/>
                      <w:lang w:val="ro-MD"/>
                    </w:rPr>
                    <w:t>ANTREPRENORU</w:t>
                  </w:r>
                  <w:r>
                    <w:rPr>
                      <w:b/>
                      <w:bCs/>
                      <w:noProof w:val="0"/>
                      <w:lang w:val="ro-MD"/>
                    </w:rPr>
                    <w:t>L</w:t>
                  </w:r>
                  <w:r w:rsidRPr="00FF430B">
                    <w:rPr>
                      <w:b/>
                      <w:bCs/>
                      <w:noProof w:val="0"/>
                      <w:lang w:val="ro-MD"/>
                    </w:rPr>
                    <w:t xml:space="preserve">                               BENEFICIAR</w:t>
                  </w:r>
                </w:p>
              </w:tc>
            </w:tr>
          </w:tbl>
          <w:p w14:paraId="2D2A6819" w14:textId="77777777" w:rsidR="00233538" w:rsidRPr="00FF430B" w:rsidRDefault="00233538" w:rsidP="00196AB4">
            <w:pPr>
              <w:jc w:val="both"/>
              <w:rPr>
                <w:lang w:val="ro-MD"/>
              </w:rPr>
            </w:pPr>
          </w:p>
        </w:tc>
      </w:tr>
    </w:tbl>
    <w:p w14:paraId="40CD3295" w14:textId="77777777" w:rsidR="001F6E5A" w:rsidRPr="00FF430B" w:rsidRDefault="001F6E5A" w:rsidP="000B56B6">
      <w:pPr>
        <w:jc w:val="both"/>
        <w:rPr>
          <w:lang w:val="ro-MD"/>
        </w:rPr>
      </w:pPr>
    </w:p>
    <w:sectPr w:rsidR="001F6E5A" w:rsidRPr="00FF430B" w:rsidSect="00343964">
      <w:footerReference w:type="default" r:id="rId9"/>
      <w:pgSz w:w="11906" w:h="16838"/>
      <w:pgMar w:top="851" w:right="851"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2D9527" w14:textId="77777777" w:rsidR="0010523F" w:rsidRDefault="0010523F" w:rsidP="00A20ACF">
      <w:r>
        <w:separator/>
      </w:r>
    </w:p>
  </w:endnote>
  <w:endnote w:type="continuationSeparator" w:id="0">
    <w:p w14:paraId="446DCCA4" w14:textId="77777777" w:rsidR="0010523F" w:rsidRDefault="0010523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B0604020202020204"/>
    <w:charset w:val="CC"/>
    <w:family w:val="swiss"/>
    <w:pitch w:val="variable"/>
    <w:sig w:usb0="A00002EF" w:usb1="4000207B" w:usb2="00000000" w:usb3="00000000" w:csb0="0000019F" w:csb1="00000000"/>
  </w:font>
  <w:font w:name="Baltica RR">
    <w:altName w:val="Times New Roman"/>
    <w:panose1 w:val="020B0604020202020204"/>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NewRomanPS-Bold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10523F" w:rsidRDefault="0010523F"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10523F" w:rsidRDefault="0010523F">
        <w:pPr>
          <w:pStyle w:val="a4"/>
          <w:jc w:val="right"/>
        </w:pPr>
        <w:r>
          <w:fldChar w:fldCharType="begin"/>
        </w:r>
        <w:r>
          <w:instrText xml:space="preserve"> PAGE   \* MERGEFORMAT </w:instrText>
        </w:r>
        <w:r>
          <w:fldChar w:fldCharType="separate"/>
        </w:r>
        <w:r>
          <w:t>60</w:t>
        </w:r>
        <w:r>
          <w:fldChar w:fldCharType="end"/>
        </w:r>
      </w:p>
    </w:sdtContent>
  </w:sdt>
  <w:p w14:paraId="075618FA" w14:textId="77777777" w:rsidR="0010523F" w:rsidRDefault="0010523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FE8628" w14:textId="77777777" w:rsidR="0010523F" w:rsidRDefault="0010523F" w:rsidP="00A20ACF">
      <w:r>
        <w:separator/>
      </w:r>
    </w:p>
  </w:footnote>
  <w:footnote w:type="continuationSeparator" w:id="0">
    <w:p w14:paraId="266C1249" w14:textId="77777777" w:rsidR="0010523F" w:rsidRDefault="0010523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3"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4"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7150ECD"/>
    <w:multiLevelType w:val="hybridMultilevel"/>
    <w:tmpl w:val="2E722DA6"/>
    <w:lvl w:ilvl="0" w:tplc="B938338C">
      <w:start w:val="7"/>
      <w:numFmt w:val="decimal"/>
      <w:lvlText w:val="%1."/>
      <w:lvlJc w:val="left"/>
      <w:pPr>
        <w:ind w:left="862" w:hanging="360"/>
      </w:pPr>
      <w:rPr>
        <w:rFonts w:hint="default"/>
        <w:b/>
        <w:bCs w:val="0"/>
        <w:i w:val="0"/>
        <w:iCs/>
        <w:color w:val="auto"/>
        <w:sz w:val="24"/>
        <w:szCs w:val="24"/>
        <w:lang w:val="ro-RO"/>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1"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3"/>
  </w:num>
  <w:num w:numId="3">
    <w:abstractNumId w:val="16"/>
  </w:num>
  <w:num w:numId="4">
    <w:abstractNumId w:val="15"/>
  </w:num>
  <w:num w:numId="5">
    <w:abstractNumId w:val="8"/>
  </w:num>
  <w:num w:numId="6">
    <w:abstractNumId w:val="6"/>
  </w:num>
  <w:num w:numId="7">
    <w:abstractNumId w:val="14"/>
  </w:num>
  <w:num w:numId="8">
    <w:abstractNumId w:val="7"/>
  </w:num>
  <w:num w:numId="9">
    <w:abstractNumId w:val="10"/>
  </w:num>
  <w:num w:numId="10">
    <w:abstractNumId w:val="11"/>
  </w:num>
  <w:num w:numId="11">
    <w:abstractNumId w:val="21"/>
  </w:num>
  <w:num w:numId="12">
    <w:abstractNumId w:val="13"/>
  </w:num>
  <w:num w:numId="13">
    <w:abstractNumId w:val="5"/>
  </w:num>
  <w:num w:numId="14">
    <w:abstractNumId w:val="12"/>
  </w:num>
  <w:num w:numId="15">
    <w:abstractNumId w:val="17"/>
  </w:num>
  <w:num w:numId="16">
    <w:abstractNumId w:val="9"/>
  </w:num>
  <w:num w:numId="17">
    <w:abstractNumId w:val="3"/>
  </w:num>
  <w:num w:numId="18">
    <w:abstractNumId w:val="0"/>
  </w:num>
  <w:num w:numId="19">
    <w:abstractNumId w:val="2"/>
  </w:num>
  <w:num w:numId="20">
    <w:abstractNumId w:val="4"/>
  </w:num>
  <w:num w:numId="21">
    <w:abstractNumId w:val="1"/>
  </w:num>
  <w:num w:numId="22">
    <w:abstractNumId w:val="20"/>
  </w:num>
  <w:num w:numId="23">
    <w:abstractNumId w:val="22"/>
  </w:num>
  <w:num w:numId="24">
    <w:abstractNumId w:val="1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366D0"/>
    <w:rsid w:val="00040E78"/>
    <w:rsid w:val="00040EA0"/>
    <w:rsid w:val="0004670D"/>
    <w:rsid w:val="00046CEA"/>
    <w:rsid w:val="00050E70"/>
    <w:rsid w:val="0005316F"/>
    <w:rsid w:val="00053C65"/>
    <w:rsid w:val="00054AD8"/>
    <w:rsid w:val="00057F3A"/>
    <w:rsid w:val="00064810"/>
    <w:rsid w:val="00065C50"/>
    <w:rsid w:val="000673B5"/>
    <w:rsid w:val="00070491"/>
    <w:rsid w:val="0007146B"/>
    <w:rsid w:val="00071859"/>
    <w:rsid w:val="00072088"/>
    <w:rsid w:val="00072940"/>
    <w:rsid w:val="00073EB7"/>
    <w:rsid w:val="00073FF9"/>
    <w:rsid w:val="00074305"/>
    <w:rsid w:val="0007456F"/>
    <w:rsid w:val="00080063"/>
    <w:rsid w:val="0008191D"/>
    <w:rsid w:val="000849A8"/>
    <w:rsid w:val="000858FA"/>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379D"/>
    <w:rsid w:val="000B479C"/>
    <w:rsid w:val="000B56B6"/>
    <w:rsid w:val="000B5D92"/>
    <w:rsid w:val="000B70AD"/>
    <w:rsid w:val="000B73EB"/>
    <w:rsid w:val="000C00CF"/>
    <w:rsid w:val="000C1921"/>
    <w:rsid w:val="000C1F66"/>
    <w:rsid w:val="000C20E0"/>
    <w:rsid w:val="000C3C74"/>
    <w:rsid w:val="000C470A"/>
    <w:rsid w:val="000C5DFB"/>
    <w:rsid w:val="000C6960"/>
    <w:rsid w:val="000D1C50"/>
    <w:rsid w:val="000D20B9"/>
    <w:rsid w:val="000D26B9"/>
    <w:rsid w:val="000D4488"/>
    <w:rsid w:val="000D4587"/>
    <w:rsid w:val="000D4758"/>
    <w:rsid w:val="000D5968"/>
    <w:rsid w:val="000D6DCD"/>
    <w:rsid w:val="000E03ED"/>
    <w:rsid w:val="000E3E29"/>
    <w:rsid w:val="000E4AEA"/>
    <w:rsid w:val="000E4D7D"/>
    <w:rsid w:val="000E518B"/>
    <w:rsid w:val="000E53CE"/>
    <w:rsid w:val="000F13FE"/>
    <w:rsid w:val="000F36A9"/>
    <w:rsid w:val="000F4492"/>
    <w:rsid w:val="000F52DC"/>
    <w:rsid w:val="000F5924"/>
    <w:rsid w:val="000F5A5D"/>
    <w:rsid w:val="000F650B"/>
    <w:rsid w:val="000F6CDC"/>
    <w:rsid w:val="000F7FA0"/>
    <w:rsid w:val="00101CBC"/>
    <w:rsid w:val="00102581"/>
    <w:rsid w:val="00102FB5"/>
    <w:rsid w:val="001034CC"/>
    <w:rsid w:val="00103B7C"/>
    <w:rsid w:val="00104432"/>
    <w:rsid w:val="00104A00"/>
    <w:rsid w:val="0010523F"/>
    <w:rsid w:val="00106AE6"/>
    <w:rsid w:val="0011134B"/>
    <w:rsid w:val="00111546"/>
    <w:rsid w:val="001121C6"/>
    <w:rsid w:val="00112F50"/>
    <w:rsid w:val="00113AB8"/>
    <w:rsid w:val="00113B5E"/>
    <w:rsid w:val="00115188"/>
    <w:rsid w:val="00115B7D"/>
    <w:rsid w:val="00116C35"/>
    <w:rsid w:val="00116CF2"/>
    <w:rsid w:val="0012160C"/>
    <w:rsid w:val="00121CBA"/>
    <w:rsid w:val="001223A8"/>
    <w:rsid w:val="001223E6"/>
    <w:rsid w:val="001225E0"/>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65A4F"/>
    <w:rsid w:val="001701DE"/>
    <w:rsid w:val="001704FB"/>
    <w:rsid w:val="001710E7"/>
    <w:rsid w:val="001718AE"/>
    <w:rsid w:val="00174C61"/>
    <w:rsid w:val="00174E5F"/>
    <w:rsid w:val="001763CD"/>
    <w:rsid w:val="0017664F"/>
    <w:rsid w:val="00176906"/>
    <w:rsid w:val="00177A21"/>
    <w:rsid w:val="00183358"/>
    <w:rsid w:val="00183D79"/>
    <w:rsid w:val="0018415A"/>
    <w:rsid w:val="00185148"/>
    <w:rsid w:val="001856BA"/>
    <w:rsid w:val="001866CB"/>
    <w:rsid w:val="00186C4B"/>
    <w:rsid w:val="001873A6"/>
    <w:rsid w:val="0019071C"/>
    <w:rsid w:val="00192278"/>
    <w:rsid w:val="001943DE"/>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7C"/>
    <w:rsid w:val="001C4B99"/>
    <w:rsid w:val="001C4DFD"/>
    <w:rsid w:val="001C5A47"/>
    <w:rsid w:val="001C6D83"/>
    <w:rsid w:val="001D0242"/>
    <w:rsid w:val="001D0651"/>
    <w:rsid w:val="001D1893"/>
    <w:rsid w:val="001D3039"/>
    <w:rsid w:val="001D3A53"/>
    <w:rsid w:val="001D5966"/>
    <w:rsid w:val="001D5BBA"/>
    <w:rsid w:val="001D5C6D"/>
    <w:rsid w:val="001D7219"/>
    <w:rsid w:val="001E1F4B"/>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147"/>
    <w:rsid w:val="00211C74"/>
    <w:rsid w:val="00215AC6"/>
    <w:rsid w:val="00216025"/>
    <w:rsid w:val="00220775"/>
    <w:rsid w:val="002217B0"/>
    <w:rsid w:val="00221F19"/>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09B"/>
    <w:rsid w:val="00271282"/>
    <w:rsid w:val="002722CC"/>
    <w:rsid w:val="002739A1"/>
    <w:rsid w:val="00275D82"/>
    <w:rsid w:val="002767DE"/>
    <w:rsid w:val="00276D0B"/>
    <w:rsid w:val="00277E37"/>
    <w:rsid w:val="0028109E"/>
    <w:rsid w:val="00281BEA"/>
    <w:rsid w:val="0028251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2DB5"/>
    <w:rsid w:val="002E3D41"/>
    <w:rsid w:val="002E48BE"/>
    <w:rsid w:val="002E4970"/>
    <w:rsid w:val="002E5B20"/>
    <w:rsid w:val="002E6BB0"/>
    <w:rsid w:val="002E7992"/>
    <w:rsid w:val="002F03AE"/>
    <w:rsid w:val="002F03E2"/>
    <w:rsid w:val="002F0B6E"/>
    <w:rsid w:val="002F556B"/>
    <w:rsid w:val="002F638E"/>
    <w:rsid w:val="002F6A1E"/>
    <w:rsid w:val="00302287"/>
    <w:rsid w:val="00303301"/>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4C02"/>
    <w:rsid w:val="00325B75"/>
    <w:rsid w:val="00327654"/>
    <w:rsid w:val="003305D5"/>
    <w:rsid w:val="0033109C"/>
    <w:rsid w:val="003317BE"/>
    <w:rsid w:val="00332F8E"/>
    <w:rsid w:val="00335033"/>
    <w:rsid w:val="00341210"/>
    <w:rsid w:val="00341514"/>
    <w:rsid w:val="00341C8C"/>
    <w:rsid w:val="003427FE"/>
    <w:rsid w:val="0034315B"/>
    <w:rsid w:val="00343964"/>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2AC4"/>
    <w:rsid w:val="00384C2A"/>
    <w:rsid w:val="003854DB"/>
    <w:rsid w:val="00385891"/>
    <w:rsid w:val="00385C85"/>
    <w:rsid w:val="00387023"/>
    <w:rsid w:val="00387171"/>
    <w:rsid w:val="00387620"/>
    <w:rsid w:val="00393AC1"/>
    <w:rsid w:val="003943B8"/>
    <w:rsid w:val="00394DC7"/>
    <w:rsid w:val="003961E7"/>
    <w:rsid w:val="00396A4B"/>
    <w:rsid w:val="003A0008"/>
    <w:rsid w:val="003A1BFC"/>
    <w:rsid w:val="003A212D"/>
    <w:rsid w:val="003A2643"/>
    <w:rsid w:val="003A40C2"/>
    <w:rsid w:val="003A4181"/>
    <w:rsid w:val="003A4533"/>
    <w:rsid w:val="003A4B17"/>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D0E"/>
    <w:rsid w:val="00406F15"/>
    <w:rsid w:val="0041009B"/>
    <w:rsid w:val="00411C62"/>
    <w:rsid w:val="0041210D"/>
    <w:rsid w:val="00413058"/>
    <w:rsid w:val="00413218"/>
    <w:rsid w:val="00414D81"/>
    <w:rsid w:val="0041672A"/>
    <w:rsid w:val="00416B3E"/>
    <w:rsid w:val="004207B2"/>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4584"/>
    <w:rsid w:val="0044783C"/>
    <w:rsid w:val="00450A12"/>
    <w:rsid w:val="00451A22"/>
    <w:rsid w:val="00453E2A"/>
    <w:rsid w:val="00453E79"/>
    <w:rsid w:val="00455A94"/>
    <w:rsid w:val="004576E2"/>
    <w:rsid w:val="00460653"/>
    <w:rsid w:val="00461DAC"/>
    <w:rsid w:val="00461FF5"/>
    <w:rsid w:val="00464994"/>
    <w:rsid w:val="00464A19"/>
    <w:rsid w:val="00467A64"/>
    <w:rsid w:val="004702B5"/>
    <w:rsid w:val="00472DA3"/>
    <w:rsid w:val="00476C6E"/>
    <w:rsid w:val="0047776F"/>
    <w:rsid w:val="00477FD2"/>
    <w:rsid w:val="00482E77"/>
    <w:rsid w:val="00483C4C"/>
    <w:rsid w:val="00484113"/>
    <w:rsid w:val="004856C0"/>
    <w:rsid w:val="00491A8B"/>
    <w:rsid w:val="004967CB"/>
    <w:rsid w:val="00496AFA"/>
    <w:rsid w:val="00496DB1"/>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7DA4"/>
    <w:rsid w:val="004F0C98"/>
    <w:rsid w:val="004F61B3"/>
    <w:rsid w:val="004F6F22"/>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5D6"/>
    <w:rsid w:val="00551783"/>
    <w:rsid w:val="00551CEC"/>
    <w:rsid w:val="00554549"/>
    <w:rsid w:val="00554651"/>
    <w:rsid w:val="00556DDC"/>
    <w:rsid w:val="005605BF"/>
    <w:rsid w:val="00560712"/>
    <w:rsid w:val="00561A1F"/>
    <w:rsid w:val="0056297D"/>
    <w:rsid w:val="00563A9C"/>
    <w:rsid w:val="00563DD9"/>
    <w:rsid w:val="00563E78"/>
    <w:rsid w:val="00564463"/>
    <w:rsid w:val="005650B8"/>
    <w:rsid w:val="00567156"/>
    <w:rsid w:val="00570670"/>
    <w:rsid w:val="005706A9"/>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0197"/>
    <w:rsid w:val="005A14A0"/>
    <w:rsid w:val="005A51B4"/>
    <w:rsid w:val="005A51E2"/>
    <w:rsid w:val="005A5532"/>
    <w:rsid w:val="005A5809"/>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734"/>
    <w:rsid w:val="005C3D95"/>
    <w:rsid w:val="005C6BF4"/>
    <w:rsid w:val="005C7076"/>
    <w:rsid w:val="005C7A97"/>
    <w:rsid w:val="005D0C3F"/>
    <w:rsid w:val="005D3D45"/>
    <w:rsid w:val="005D44CE"/>
    <w:rsid w:val="005D4B79"/>
    <w:rsid w:val="005D4BD0"/>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794"/>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102"/>
    <w:rsid w:val="00625FC5"/>
    <w:rsid w:val="00627939"/>
    <w:rsid w:val="00627CE2"/>
    <w:rsid w:val="00627D01"/>
    <w:rsid w:val="00631A2C"/>
    <w:rsid w:val="00631F68"/>
    <w:rsid w:val="00632D64"/>
    <w:rsid w:val="0063316E"/>
    <w:rsid w:val="00633782"/>
    <w:rsid w:val="00634A31"/>
    <w:rsid w:val="00634DB7"/>
    <w:rsid w:val="0063773E"/>
    <w:rsid w:val="00641038"/>
    <w:rsid w:val="006419E0"/>
    <w:rsid w:val="00642B91"/>
    <w:rsid w:val="00643113"/>
    <w:rsid w:val="0064384B"/>
    <w:rsid w:val="00643A6E"/>
    <w:rsid w:val="006442C1"/>
    <w:rsid w:val="00647E26"/>
    <w:rsid w:val="0065033C"/>
    <w:rsid w:val="006504AB"/>
    <w:rsid w:val="00650958"/>
    <w:rsid w:val="00650E1C"/>
    <w:rsid w:val="00650E33"/>
    <w:rsid w:val="006514A0"/>
    <w:rsid w:val="00651EB9"/>
    <w:rsid w:val="006526E7"/>
    <w:rsid w:val="006537B3"/>
    <w:rsid w:val="00653E70"/>
    <w:rsid w:val="00657833"/>
    <w:rsid w:val="00661941"/>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0BF"/>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3ED1"/>
    <w:rsid w:val="006A4F83"/>
    <w:rsid w:val="006A5054"/>
    <w:rsid w:val="006A6FDA"/>
    <w:rsid w:val="006A7C1C"/>
    <w:rsid w:val="006A7DEC"/>
    <w:rsid w:val="006B014B"/>
    <w:rsid w:val="006B05C7"/>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0CE"/>
    <w:rsid w:val="006E45E3"/>
    <w:rsid w:val="006E4C6C"/>
    <w:rsid w:val="006E53E1"/>
    <w:rsid w:val="006E53E5"/>
    <w:rsid w:val="006E67CA"/>
    <w:rsid w:val="006F0166"/>
    <w:rsid w:val="006F164C"/>
    <w:rsid w:val="006F24A8"/>
    <w:rsid w:val="006F2895"/>
    <w:rsid w:val="006F3B8E"/>
    <w:rsid w:val="006F4A02"/>
    <w:rsid w:val="006F4DC3"/>
    <w:rsid w:val="007001BE"/>
    <w:rsid w:val="00700318"/>
    <w:rsid w:val="00702D98"/>
    <w:rsid w:val="0070327F"/>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2621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A7E"/>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86217"/>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997"/>
    <w:rsid w:val="008050A6"/>
    <w:rsid w:val="00805514"/>
    <w:rsid w:val="00805531"/>
    <w:rsid w:val="008056B7"/>
    <w:rsid w:val="0080642E"/>
    <w:rsid w:val="00806E2B"/>
    <w:rsid w:val="0080717C"/>
    <w:rsid w:val="00811CD9"/>
    <w:rsid w:val="00812A22"/>
    <w:rsid w:val="0081429B"/>
    <w:rsid w:val="00816026"/>
    <w:rsid w:val="00817031"/>
    <w:rsid w:val="00817E55"/>
    <w:rsid w:val="008202F4"/>
    <w:rsid w:val="00821779"/>
    <w:rsid w:val="008223C1"/>
    <w:rsid w:val="008260DA"/>
    <w:rsid w:val="0082679F"/>
    <w:rsid w:val="0083019C"/>
    <w:rsid w:val="0083431F"/>
    <w:rsid w:val="00835D86"/>
    <w:rsid w:val="00836999"/>
    <w:rsid w:val="008373B7"/>
    <w:rsid w:val="008374FB"/>
    <w:rsid w:val="00837672"/>
    <w:rsid w:val="00837D1C"/>
    <w:rsid w:val="00840073"/>
    <w:rsid w:val="008433D4"/>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2714"/>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0BF"/>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8F7A97"/>
    <w:rsid w:val="00900A76"/>
    <w:rsid w:val="00905255"/>
    <w:rsid w:val="00905325"/>
    <w:rsid w:val="009056E5"/>
    <w:rsid w:val="00905A43"/>
    <w:rsid w:val="00905E0C"/>
    <w:rsid w:val="00907166"/>
    <w:rsid w:val="0091097A"/>
    <w:rsid w:val="00911AC8"/>
    <w:rsid w:val="009139E4"/>
    <w:rsid w:val="009157BF"/>
    <w:rsid w:val="00916065"/>
    <w:rsid w:val="009174E1"/>
    <w:rsid w:val="00920A78"/>
    <w:rsid w:val="00922793"/>
    <w:rsid w:val="00922F8A"/>
    <w:rsid w:val="00925DF7"/>
    <w:rsid w:val="00926CDF"/>
    <w:rsid w:val="00927F7D"/>
    <w:rsid w:val="00931029"/>
    <w:rsid w:val="0093213F"/>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7D1"/>
    <w:rsid w:val="0097083F"/>
    <w:rsid w:val="0097477A"/>
    <w:rsid w:val="009747EF"/>
    <w:rsid w:val="00974C17"/>
    <w:rsid w:val="00977FDF"/>
    <w:rsid w:val="00980A78"/>
    <w:rsid w:val="00980FD6"/>
    <w:rsid w:val="00981529"/>
    <w:rsid w:val="00981C6E"/>
    <w:rsid w:val="00983C29"/>
    <w:rsid w:val="00984AD3"/>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B39"/>
    <w:rsid w:val="009B5D91"/>
    <w:rsid w:val="009C11B3"/>
    <w:rsid w:val="009C1485"/>
    <w:rsid w:val="009C148D"/>
    <w:rsid w:val="009C1502"/>
    <w:rsid w:val="009C2598"/>
    <w:rsid w:val="009C3007"/>
    <w:rsid w:val="009C3734"/>
    <w:rsid w:val="009C59B3"/>
    <w:rsid w:val="009C749C"/>
    <w:rsid w:val="009C7514"/>
    <w:rsid w:val="009C7694"/>
    <w:rsid w:val="009D032C"/>
    <w:rsid w:val="009D0FE6"/>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2521"/>
    <w:rsid w:val="009F3CEA"/>
    <w:rsid w:val="009F5BE7"/>
    <w:rsid w:val="009F6B02"/>
    <w:rsid w:val="009F6CFB"/>
    <w:rsid w:val="009F7ECD"/>
    <w:rsid w:val="00A00B75"/>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3374"/>
    <w:rsid w:val="00A25697"/>
    <w:rsid w:val="00A25985"/>
    <w:rsid w:val="00A26B23"/>
    <w:rsid w:val="00A26D68"/>
    <w:rsid w:val="00A27B5D"/>
    <w:rsid w:val="00A3016B"/>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527"/>
    <w:rsid w:val="00A55E28"/>
    <w:rsid w:val="00A56DD7"/>
    <w:rsid w:val="00A56E57"/>
    <w:rsid w:val="00A57290"/>
    <w:rsid w:val="00A60292"/>
    <w:rsid w:val="00A605FC"/>
    <w:rsid w:val="00A60BDD"/>
    <w:rsid w:val="00A61C31"/>
    <w:rsid w:val="00A66664"/>
    <w:rsid w:val="00A6700A"/>
    <w:rsid w:val="00A67C9F"/>
    <w:rsid w:val="00A67EEF"/>
    <w:rsid w:val="00A72406"/>
    <w:rsid w:val="00A75527"/>
    <w:rsid w:val="00A75BAB"/>
    <w:rsid w:val="00A763EB"/>
    <w:rsid w:val="00A76B48"/>
    <w:rsid w:val="00A770B0"/>
    <w:rsid w:val="00A773B5"/>
    <w:rsid w:val="00A77463"/>
    <w:rsid w:val="00A77C4F"/>
    <w:rsid w:val="00A81267"/>
    <w:rsid w:val="00A84B21"/>
    <w:rsid w:val="00A85C06"/>
    <w:rsid w:val="00A872EE"/>
    <w:rsid w:val="00A875CF"/>
    <w:rsid w:val="00A90E01"/>
    <w:rsid w:val="00A91216"/>
    <w:rsid w:val="00A93011"/>
    <w:rsid w:val="00A946E0"/>
    <w:rsid w:val="00A953D2"/>
    <w:rsid w:val="00A96BD5"/>
    <w:rsid w:val="00AA04DA"/>
    <w:rsid w:val="00AA1251"/>
    <w:rsid w:val="00AA1372"/>
    <w:rsid w:val="00AA3E12"/>
    <w:rsid w:val="00AA4C46"/>
    <w:rsid w:val="00AA633F"/>
    <w:rsid w:val="00AA698F"/>
    <w:rsid w:val="00AA712F"/>
    <w:rsid w:val="00AA7567"/>
    <w:rsid w:val="00AA7637"/>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A1D"/>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1ECE"/>
    <w:rsid w:val="00B5234C"/>
    <w:rsid w:val="00B541A3"/>
    <w:rsid w:val="00B54EFC"/>
    <w:rsid w:val="00B555F2"/>
    <w:rsid w:val="00B618C5"/>
    <w:rsid w:val="00B62072"/>
    <w:rsid w:val="00B65C93"/>
    <w:rsid w:val="00B663FE"/>
    <w:rsid w:val="00B67953"/>
    <w:rsid w:val="00B710D6"/>
    <w:rsid w:val="00B720FE"/>
    <w:rsid w:val="00B73406"/>
    <w:rsid w:val="00B73964"/>
    <w:rsid w:val="00B75A38"/>
    <w:rsid w:val="00B75FBF"/>
    <w:rsid w:val="00B7686D"/>
    <w:rsid w:val="00B76D90"/>
    <w:rsid w:val="00B77248"/>
    <w:rsid w:val="00B777DC"/>
    <w:rsid w:val="00B77F2B"/>
    <w:rsid w:val="00B81043"/>
    <w:rsid w:val="00B8384B"/>
    <w:rsid w:val="00B90005"/>
    <w:rsid w:val="00B90D94"/>
    <w:rsid w:val="00B91A34"/>
    <w:rsid w:val="00B927F6"/>
    <w:rsid w:val="00B92E67"/>
    <w:rsid w:val="00B92FD0"/>
    <w:rsid w:val="00B93561"/>
    <w:rsid w:val="00B93DBE"/>
    <w:rsid w:val="00B94D54"/>
    <w:rsid w:val="00B96242"/>
    <w:rsid w:val="00B963D0"/>
    <w:rsid w:val="00B96792"/>
    <w:rsid w:val="00B96B36"/>
    <w:rsid w:val="00BA1A8F"/>
    <w:rsid w:val="00BA1B0C"/>
    <w:rsid w:val="00BA2145"/>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5CC"/>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8E7"/>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5D8D"/>
    <w:rsid w:val="00C00316"/>
    <w:rsid w:val="00C02E10"/>
    <w:rsid w:val="00C055EE"/>
    <w:rsid w:val="00C05AC6"/>
    <w:rsid w:val="00C06A3D"/>
    <w:rsid w:val="00C10538"/>
    <w:rsid w:val="00C10B7C"/>
    <w:rsid w:val="00C121F1"/>
    <w:rsid w:val="00C15EB7"/>
    <w:rsid w:val="00C16E1E"/>
    <w:rsid w:val="00C17D27"/>
    <w:rsid w:val="00C20B19"/>
    <w:rsid w:val="00C20F59"/>
    <w:rsid w:val="00C21039"/>
    <w:rsid w:val="00C247FA"/>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3D2A"/>
    <w:rsid w:val="00C44B96"/>
    <w:rsid w:val="00C44FEE"/>
    <w:rsid w:val="00C45975"/>
    <w:rsid w:val="00C459CA"/>
    <w:rsid w:val="00C46268"/>
    <w:rsid w:val="00C47818"/>
    <w:rsid w:val="00C50A6A"/>
    <w:rsid w:val="00C537A6"/>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0714"/>
    <w:rsid w:val="00C810A8"/>
    <w:rsid w:val="00C81911"/>
    <w:rsid w:val="00C823BC"/>
    <w:rsid w:val="00C84982"/>
    <w:rsid w:val="00C84FEC"/>
    <w:rsid w:val="00C8761B"/>
    <w:rsid w:val="00C879A4"/>
    <w:rsid w:val="00C9040E"/>
    <w:rsid w:val="00C94014"/>
    <w:rsid w:val="00C94CF3"/>
    <w:rsid w:val="00C96BE2"/>
    <w:rsid w:val="00C974C7"/>
    <w:rsid w:val="00C9771C"/>
    <w:rsid w:val="00C97B51"/>
    <w:rsid w:val="00CA027D"/>
    <w:rsid w:val="00CA0469"/>
    <w:rsid w:val="00CA08C6"/>
    <w:rsid w:val="00CA1E86"/>
    <w:rsid w:val="00CA23EA"/>
    <w:rsid w:val="00CA2D6F"/>
    <w:rsid w:val="00CA52CE"/>
    <w:rsid w:val="00CA55D4"/>
    <w:rsid w:val="00CA5AF4"/>
    <w:rsid w:val="00CA6004"/>
    <w:rsid w:val="00CA60CC"/>
    <w:rsid w:val="00CA7EF1"/>
    <w:rsid w:val="00CB0AEA"/>
    <w:rsid w:val="00CB0CC6"/>
    <w:rsid w:val="00CB0DDA"/>
    <w:rsid w:val="00CB287F"/>
    <w:rsid w:val="00CB392C"/>
    <w:rsid w:val="00CB4A20"/>
    <w:rsid w:val="00CB4E7E"/>
    <w:rsid w:val="00CB5DEC"/>
    <w:rsid w:val="00CB71A4"/>
    <w:rsid w:val="00CC114D"/>
    <w:rsid w:val="00CC1E66"/>
    <w:rsid w:val="00CC3A09"/>
    <w:rsid w:val="00CC5DF4"/>
    <w:rsid w:val="00CC6514"/>
    <w:rsid w:val="00CC6536"/>
    <w:rsid w:val="00CD0EA7"/>
    <w:rsid w:val="00CD278A"/>
    <w:rsid w:val="00CD27F0"/>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6F57"/>
    <w:rsid w:val="00CF7F40"/>
    <w:rsid w:val="00D00466"/>
    <w:rsid w:val="00D012A2"/>
    <w:rsid w:val="00D01642"/>
    <w:rsid w:val="00D02623"/>
    <w:rsid w:val="00D0362D"/>
    <w:rsid w:val="00D03BCF"/>
    <w:rsid w:val="00D0567E"/>
    <w:rsid w:val="00D05A94"/>
    <w:rsid w:val="00D10AC2"/>
    <w:rsid w:val="00D11588"/>
    <w:rsid w:val="00D12FD7"/>
    <w:rsid w:val="00D137D0"/>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276F0"/>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3AA0"/>
    <w:rsid w:val="00D553E7"/>
    <w:rsid w:val="00D556AD"/>
    <w:rsid w:val="00D55CC9"/>
    <w:rsid w:val="00D56452"/>
    <w:rsid w:val="00D60021"/>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87CB1"/>
    <w:rsid w:val="00D906E6"/>
    <w:rsid w:val="00D913AB"/>
    <w:rsid w:val="00D91D57"/>
    <w:rsid w:val="00D925B0"/>
    <w:rsid w:val="00D93094"/>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0B2E"/>
    <w:rsid w:val="00DE1F18"/>
    <w:rsid w:val="00DE2A2C"/>
    <w:rsid w:val="00DE3066"/>
    <w:rsid w:val="00DE37CF"/>
    <w:rsid w:val="00DE5104"/>
    <w:rsid w:val="00DE5987"/>
    <w:rsid w:val="00DF08C3"/>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6675"/>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5D4A"/>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1EFE"/>
    <w:rsid w:val="00EA3452"/>
    <w:rsid w:val="00EA3C96"/>
    <w:rsid w:val="00EA50A9"/>
    <w:rsid w:val="00EA64B0"/>
    <w:rsid w:val="00EA73CF"/>
    <w:rsid w:val="00EB080B"/>
    <w:rsid w:val="00EB1FF8"/>
    <w:rsid w:val="00EB3636"/>
    <w:rsid w:val="00EB65F6"/>
    <w:rsid w:val="00EB66BD"/>
    <w:rsid w:val="00EB6CBB"/>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5B63"/>
    <w:rsid w:val="00EF08C9"/>
    <w:rsid w:val="00EF143F"/>
    <w:rsid w:val="00EF399F"/>
    <w:rsid w:val="00EF3B66"/>
    <w:rsid w:val="00EF3D50"/>
    <w:rsid w:val="00EF40D6"/>
    <w:rsid w:val="00EF4276"/>
    <w:rsid w:val="00EF4D0E"/>
    <w:rsid w:val="00EF6B39"/>
    <w:rsid w:val="00F0107F"/>
    <w:rsid w:val="00F023B2"/>
    <w:rsid w:val="00F02902"/>
    <w:rsid w:val="00F029BB"/>
    <w:rsid w:val="00F0331D"/>
    <w:rsid w:val="00F059B8"/>
    <w:rsid w:val="00F07EDA"/>
    <w:rsid w:val="00F12593"/>
    <w:rsid w:val="00F1294D"/>
    <w:rsid w:val="00F133B2"/>
    <w:rsid w:val="00F1442D"/>
    <w:rsid w:val="00F144A6"/>
    <w:rsid w:val="00F15AC8"/>
    <w:rsid w:val="00F168B1"/>
    <w:rsid w:val="00F168DC"/>
    <w:rsid w:val="00F23E62"/>
    <w:rsid w:val="00F24A96"/>
    <w:rsid w:val="00F26535"/>
    <w:rsid w:val="00F26D37"/>
    <w:rsid w:val="00F27A85"/>
    <w:rsid w:val="00F31B7F"/>
    <w:rsid w:val="00F34609"/>
    <w:rsid w:val="00F3598F"/>
    <w:rsid w:val="00F365F9"/>
    <w:rsid w:val="00F366C7"/>
    <w:rsid w:val="00F402BC"/>
    <w:rsid w:val="00F4030F"/>
    <w:rsid w:val="00F40A1C"/>
    <w:rsid w:val="00F40A96"/>
    <w:rsid w:val="00F41BE2"/>
    <w:rsid w:val="00F42A2A"/>
    <w:rsid w:val="00F432E6"/>
    <w:rsid w:val="00F43C82"/>
    <w:rsid w:val="00F43D02"/>
    <w:rsid w:val="00F460DA"/>
    <w:rsid w:val="00F46C00"/>
    <w:rsid w:val="00F510BF"/>
    <w:rsid w:val="00F511C5"/>
    <w:rsid w:val="00F51413"/>
    <w:rsid w:val="00F5232B"/>
    <w:rsid w:val="00F52346"/>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1F11"/>
    <w:rsid w:val="00F72A90"/>
    <w:rsid w:val="00F72CAC"/>
    <w:rsid w:val="00F7506D"/>
    <w:rsid w:val="00F751A6"/>
    <w:rsid w:val="00F75F0C"/>
    <w:rsid w:val="00F76253"/>
    <w:rsid w:val="00F80BB0"/>
    <w:rsid w:val="00F81E7A"/>
    <w:rsid w:val="00F82072"/>
    <w:rsid w:val="00F824D4"/>
    <w:rsid w:val="00F85248"/>
    <w:rsid w:val="00F85D06"/>
    <w:rsid w:val="00F85D58"/>
    <w:rsid w:val="00F86700"/>
    <w:rsid w:val="00F8797B"/>
    <w:rsid w:val="00F902A7"/>
    <w:rsid w:val="00F90362"/>
    <w:rsid w:val="00F92ACB"/>
    <w:rsid w:val="00F94BAD"/>
    <w:rsid w:val="00F954EF"/>
    <w:rsid w:val="00F961E2"/>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4E58"/>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0858FA"/>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EF3D50"/>
    <w:rPr>
      <w:rFonts w:ascii="Times New Roman" w:eastAsia="Times New Roman" w:hAnsi="Times New Roman" w:cs="Times New Roman"/>
      <w:sz w:val="24"/>
      <w:szCs w:val="24"/>
      <w:lang w:val="en-US"/>
    </w:rPr>
  </w:style>
  <w:style w:type="character" w:customStyle="1" w:styleId="fontstyle01">
    <w:name w:val="fontstyle01"/>
    <w:basedOn w:val="a1"/>
    <w:rsid w:val="004F6F22"/>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584752">
      <w:bodyDiv w:val="1"/>
      <w:marLeft w:val="0"/>
      <w:marRight w:val="0"/>
      <w:marTop w:val="0"/>
      <w:marBottom w:val="0"/>
      <w:divBdr>
        <w:top w:val="none" w:sz="0" w:space="0" w:color="auto"/>
        <w:left w:val="none" w:sz="0" w:space="0" w:color="auto"/>
        <w:bottom w:val="none" w:sz="0" w:space="0" w:color="auto"/>
        <w:right w:val="none" w:sz="0" w:space="0" w:color="auto"/>
      </w:divBdr>
    </w:div>
    <w:div w:id="51655913">
      <w:bodyDiv w:val="1"/>
      <w:marLeft w:val="0"/>
      <w:marRight w:val="0"/>
      <w:marTop w:val="0"/>
      <w:marBottom w:val="0"/>
      <w:divBdr>
        <w:top w:val="none" w:sz="0" w:space="0" w:color="auto"/>
        <w:left w:val="none" w:sz="0" w:space="0" w:color="auto"/>
        <w:bottom w:val="none" w:sz="0" w:space="0" w:color="auto"/>
        <w:right w:val="none" w:sz="0" w:space="0" w:color="auto"/>
      </w:divBdr>
    </w:div>
    <w:div w:id="81072530">
      <w:bodyDiv w:val="1"/>
      <w:marLeft w:val="0"/>
      <w:marRight w:val="0"/>
      <w:marTop w:val="0"/>
      <w:marBottom w:val="0"/>
      <w:divBdr>
        <w:top w:val="none" w:sz="0" w:space="0" w:color="auto"/>
        <w:left w:val="none" w:sz="0" w:space="0" w:color="auto"/>
        <w:bottom w:val="none" w:sz="0" w:space="0" w:color="auto"/>
        <w:right w:val="none" w:sz="0" w:space="0" w:color="auto"/>
      </w:divBdr>
    </w:div>
    <w:div w:id="100421971">
      <w:bodyDiv w:val="1"/>
      <w:marLeft w:val="0"/>
      <w:marRight w:val="0"/>
      <w:marTop w:val="0"/>
      <w:marBottom w:val="0"/>
      <w:divBdr>
        <w:top w:val="none" w:sz="0" w:space="0" w:color="auto"/>
        <w:left w:val="none" w:sz="0" w:space="0" w:color="auto"/>
        <w:bottom w:val="none" w:sz="0" w:space="0" w:color="auto"/>
        <w:right w:val="none" w:sz="0" w:space="0" w:color="auto"/>
      </w:divBdr>
    </w:div>
    <w:div w:id="137843151">
      <w:bodyDiv w:val="1"/>
      <w:marLeft w:val="0"/>
      <w:marRight w:val="0"/>
      <w:marTop w:val="0"/>
      <w:marBottom w:val="0"/>
      <w:divBdr>
        <w:top w:val="none" w:sz="0" w:space="0" w:color="auto"/>
        <w:left w:val="none" w:sz="0" w:space="0" w:color="auto"/>
        <w:bottom w:val="none" w:sz="0" w:space="0" w:color="auto"/>
        <w:right w:val="none" w:sz="0" w:space="0" w:color="auto"/>
      </w:divBdr>
    </w:div>
    <w:div w:id="284897574">
      <w:bodyDiv w:val="1"/>
      <w:marLeft w:val="0"/>
      <w:marRight w:val="0"/>
      <w:marTop w:val="0"/>
      <w:marBottom w:val="0"/>
      <w:divBdr>
        <w:top w:val="none" w:sz="0" w:space="0" w:color="auto"/>
        <w:left w:val="none" w:sz="0" w:space="0" w:color="auto"/>
        <w:bottom w:val="none" w:sz="0" w:space="0" w:color="auto"/>
        <w:right w:val="none" w:sz="0" w:space="0" w:color="auto"/>
      </w:divBdr>
    </w:div>
    <w:div w:id="28535684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8274560">
      <w:bodyDiv w:val="1"/>
      <w:marLeft w:val="0"/>
      <w:marRight w:val="0"/>
      <w:marTop w:val="0"/>
      <w:marBottom w:val="0"/>
      <w:divBdr>
        <w:top w:val="none" w:sz="0" w:space="0" w:color="auto"/>
        <w:left w:val="none" w:sz="0" w:space="0" w:color="auto"/>
        <w:bottom w:val="none" w:sz="0" w:space="0" w:color="auto"/>
        <w:right w:val="none" w:sz="0" w:space="0" w:color="auto"/>
      </w:divBdr>
    </w:div>
    <w:div w:id="567350681">
      <w:bodyDiv w:val="1"/>
      <w:marLeft w:val="0"/>
      <w:marRight w:val="0"/>
      <w:marTop w:val="0"/>
      <w:marBottom w:val="0"/>
      <w:divBdr>
        <w:top w:val="none" w:sz="0" w:space="0" w:color="auto"/>
        <w:left w:val="none" w:sz="0" w:space="0" w:color="auto"/>
        <w:bottom w:val="none" w:sz="0" w:space="0" w:color="auto"/>
        <w:right w:val="none" w:sz="0" w:space="0" w:color="auto"/>
      </w:divBdr>
    </w:div>
    <w:div w:id="604850858">
      <w:bodyDiv w:val="1"/>
      <w:marLeft w:val="0"/>
      <w:marRight w:val="0"/>
      <w:marTop w:val="0"/>
      <w:marBottom w:val="0"/>
      <w:divBdr>
        <w:top w:val="none" w:sz="0" w:space="0" w:color="auto"/>
        <w:left w:val="none" w:sz="0" w:space="0" w:color="auto"/>
        <w:bottom w:val="none" w:sz="0" w:space="0" w:color="auto"/>
        <w:right w:val="none" w:sz="0" w:space="0" w:color="auto"/>
      </w:divBdr>
    </w:div>
    <w:div w:id="630016837">
      <w:bodyDiv w:val="1"/>
      <w:marLeft w:val="0"/>
      <w:marRight w:val="0"/>
      <w:marTop w:val="0"/>
      <w:marBottom w:val="0"/>
      <w:divBdr>
        <w:top w:val="none" w:sz="0" w:space="0" w:color="auto"/>
        <w:left w:val="none" w:sz="0" w:space="0" w:color="auto"/>
        <w:bottom w:val="none" w:sz="0" w:space="0" w:color="auto"/>
        <w:right w:val="none" w:sz="0" w:space="0" w:color="auto"/>
      </w:divBdr>
    </w:div>
    <w:div w:id="783966350">
      <w:bodyDiv w:val="1"/>
      <w:marLeft w:val="0"/>
      <w:marRight w:val="0"/>
      <w:marTop w:val="0"/>
      <w:marBottom w:val="0"/>
      <w:divBdr>
        <w:top w:val="none" w:sz="0" w:space="0" w:color="auto"/>
        <w:left w:val="none" w:sz="0" w:space="0" w:color="auto"/>
        <w:bottom w:val="none" w:sz="0" w:space="0" w:color="auto"/>
        <w:right w:val="none" w:sz="0" w:space="0" w:color="auto"/>
      </w:divBdr>
    </w:div>
    <w:div w:id="810757214">
      <w:bodyDiv w:val="1"/>
      <w:marLeft w:val="0"/>
      <w:marRight w:val="0"/>
      <w:marTop w:val="0"/>
      <w:marBottom w:val="0"/>
      <w:divBdr>
        <w:top w:val="none" w:sz="0" w:space="0" w:color="auto"/>
        <w:left w:val="none" w:sz="0" w:space="0" w:color="auto"/>
        <w:bottom w:val="none" w:sz="0" w:space="0" w:color="auto"/>
        <w:right w:val="none" w:sz="0" w:space="0" w:color="auto"/>
      </w:divBdr>
    </w:div>
    <w:div w:id="967929188">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35025731">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66281328">
      <w:bodyDiv w:val="1"/>
      <w:marLeft w:val="0"/>
      <w:marRight w:val="0"/>
      <w:marTop w:val="0"/>
      <w:marBottom w:val="0"/>
      <w:divBdr>
        <w:top w:val="none" w:sz="0" w:space="0" w:color="auto"/>
        <w:left w:val="none" w:sz="0" w:space="0" w:color="auto"/>
        <w:bottom w:val="none" w:sz="0" w:space="0" w:color="auto"/>
        <w:right w:val="none" w:sz="0" w:space="0" w:color="auto"/>
      </w:divBdr>
    </w:div>
    <w:div w:id="1690377956">
      <w:bodyDiv w:val="1"/>
      <w:marLeft w:val="0"/>
      <w:marRight w:val="0"/>
      <w:marTop w:val="0"/>
      <w:marBottom w:val="0"/>
      <w:divBdr>
        <w:top w:val="none" w:sz="0" w:space="0" w:color="auto"/>
        <w:left w:val="none" w:sz="0" w:space="0" w:color="auto"/>
        <w:bottom w:val="none" w:sz="0" w:space="0" w:color="auto"/>
        <w:right w:val="none" w:sz="0" w:space="0" w:color="auto"/>
      </w:divBdr>
    </w:div>
    <w:div w:id="1804544130">
      <w:bodyDiv w:val="1"/>
      <w:marLeft w:val="0"/>
      <w:marRight w:val="0"/>
      <w:marTop w:val="0"/>
      <w:marBottom w:val="0"/>
      <w:divBdr>
        <w:top w:val="none" w:sz="0" w:space="0" w:color="auto"/>
        <w:left w:val="none" w:sz="0" w:space="0" w:color="auto"/>
        <w:bottom w:val="none" w:sz="0" w:space="0" w:color="auto"/>
        <w:right w:val="none" w:sz="0" w:space="0" w:color="auto"/>
      </w:divBdr>
    </w:div>
    <w:div w:id="181452517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A51DEB-E794-45AB-AE1B-1D44C98B5D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416</TotalTime>
  <Pages>28</Pages>
  <Words>9448</Words>
  <Characters>53857</Characters>
  <Application>Microsoft Office Word</Application>
  <DocSecurity>0</DocSecurity>
  <Lines>448</Lines>
  <Paragraphs>126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63179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Prozorov Angela Vasile</cp:lastModifiedBy>
  <cp:revision>182</cp:revision>
  <cp:lastPrinted>2022-02-15T13:03:00Z</cp:lastPrinted>
  <dcterms:created xsi:type="dcterms:W3CDTF">2021-06-14T10:00:00Z</dcterms:created>
  <dcterms:modified xsi:type="dcterms:W3CDTF">2022-05-30T11:27:00Z</dcterms:modified>
</cp:coreProperties>
</file>