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D241CE">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3211C9A0" w14:textId="75C6556D" w:rsidR="00D241CE" w:rsidRDefault="002C07A2" w:rsidP="003961E7">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nr.  </w:t>
      </w:r>
      <w:r w:rsidR="00D241CE">
        <w:rPr>
          <w:noProof w:val="0"/>
          <w:lang w:eastAsia="ru-RU"/>
        </w:rPr>
        <w:t>69</w:t>
      </w:r>
      <w:r w:rsidR="003961E7" w:rsidRPr="00FF430B">
        <w:rPr>
          <w:noProof w:val="0"/>
          <w:lang w:eastAsia="ru-RU"/>
        </w:rPr>
        <w:t xml:space="preserve"> </w:t>
      </w:r>
      <w:r w:rsidR="00D241CE">
        <w:rPr>
          <w:noProof w:val="0"/>
          <w:lang w:eastAsia="ru-RU"/>
        </w:rPr>
        <w:t>/2021</w:t>
      </w:r>
    </w:p>
    <w:p w14:paraId="4312049B" w14:textId="406C0EA0" w:rsidR="00D241CE" w:rsidRDefault="00D241CE" w:rsidP="00D241CE">
      <w:pPr>
        <w:tabs>
          <w:tab w:val="left" w:pos="5103"/>
          <w:tab w:val="left" w:pos="10348"/>
        </w:tabs>
        <w:jc w:val="right"/>
        <w:rPr>
          <w:noProof w:val="0"/>
          <w:lang w:eastAsia="ru-RU"/>
        </w:rPr>
      </w:pPr>
      <w:r>
        <w:rPr>
          <w:noProof w:val="0"/>
          <w:lang w:eastAsia="ru-RU"/>
        </w:rPr>
        <w:t>actualizată Ordin Nr. 9</w:t>
      </w:r>
    </w:p>
    <w:p w14:paraId="53784BAB" w14:textId="25479749" w:rsidR="003961E7" w:rsidRDefault="00D241CE" w:rsidP="00D241CE">
      <w:pPr>
        <w:tabs>
          <w:tab w:val="left" w:pos="5103"/>
          <w:tab w:val="left" w:pos="10348"/>
        </w:tabs>
        <w:jc w:val="right"/>
        <w:rPr>
          <w:noProof w:val="0"/>
          <w:lang w:eastAsia="ru-RU"/>
        </w:rPr>
      </w:pPr>
      <w:r>
        <w:rPr>
          <w:noProof w:val="0"/>
          <w:lang w:eastAsia="ru-RU"/>
        </w:rPr>
        <w:t xml:space="preserve">din 21-01-2026 </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2A9BE3EC" w14:textId="77777777" w:rsidR="00D241CE" w:rsidRDefault="00D241CE" w:rsidP="003961E7">
      <w:pPr>
        <w:tabs>
          <w:tab w:val="left" w:pos="5103"/>
          <w:tab w:val="left" w:pos="10348"/>
        </w:tabs>
        <w:jc w:val="center"/>
        <w:rPr>
          <w:b/>
          <w:noProof w:val="0"/>
          <w:sz w:val="32"/>
          <w:szCs w:val="32"/>
          <w:lang w:eastAsia="ru-RU"/>
        </w:rPr>
      </w:pPr>
    </w:p>
    <w:p w14:paraId="39838C68" w14:textId="77777777" w:rsidR="00D241CE" w:rsidRDefault="00D241CE" w:rsidP="003961E7">
      <w:pPr>
        <w:tabs>
          <w:tab w:val="left" w:pos="5103"/>
          <w:tab w:val="left" w:pos="10348"/>
        </w:tabs>
        <w:jc w:val="center"/>
        <w:rPr>
          <w:b/>
          <w:noProof w:val="0"/>
          <w:sz w:val="32"/>
          <w:szCs w:val="32"/>
          <w:lang w:eastAsia="ru-RU"/>
        </w:rPr>
      </w:pPr>
    </w:p>
    <w:p w14:paraId="06AE4A0D" w14:textId="77777777" w:rsidR="00D241CE" w:rsidRDefault="00D241CE" w:rsidP="003961E7">
      <w:pPr>
        <w:tabs>
          <w:tab w:val="left" w:pos="5103"/>
          <w:tab w:val="left" w:pos="10348"/>
        </w:tabs>
        <w:jc w:val="center"/>
        <w:rPr>
          <w:b/>
          <w:noProof w:val="0"/>
          <w:sz w:val="32"/>
          <w:szCs w:val="32"/>
          <w:lang w:eastAsia="ru-RU"/>
        </w:rPr>
      </w:pPr>
    </w:p>
    <w:p w14:paraId="675B8726" w14:textId="77777777" w:rsidR="00D241CE" w:rsidRDefault="00D241CE" w:rsidP="003961E7">
      <w:pPr>
        <w:tabs>
          <w:tab w:val="left" w:pos="5103"/>
          <w:tab w:val="left" w:pos="10348"/>
        </w:tabs>
        <w:jc w:val="center"/>
        <w:rPr>
          <w:b/>
          <w:noProof w:val="0"/>
          <w:sz w:val="32"/>
          <w:szCs w:val="32"/>
          <w:lang w:eastAsia="ru-RU"/>
        </w:rPr>
      </w:pPr>
    </w:p>
    <w:p w14:paraId="3D5CA003" w14:textId="77777777" w:rsidR="00D241CE" w:rsidRDefault="00D241CE" w:rsidP="003961E7">
      <w:pPr>
        <w:tabs>
          <w:tab w:val="left" w:pos="5103"/>
          <w:tab w:val="left" w:pos="10348"/>
        </w:tabs>
        <w:jc w:val="center"/>
        <w:rPr>
          <w:b/>
          <w:noProof w:val="0"/>
          <w:sz w:val="32"/>
          <w:szCs w:val="32"/>
          <w:lang w:eastAsia="ru-RU"/>
        </w:rPr>
      </w:pPr>
    </w:p>
    <w:p w14:paraId="25735973" w14:textId="77777777" w:rsidR="00D241CE" w:rsidRDefault="00D241CE" w:rsidP="003961E7">
      <w:pPr>
        <w:tabs>
          <w:tab w:val="left" w:pos="5103"/>
          <w:tab w:val="left" w:pos="10348"/>
        </w:tabs>
        <w:jc w:val="center"/>
        <w:rPr>
          <w:b/>
          <w:noProof w:val="0"/>
          <w:sz w:val="32"/>
          <w:szCs w:val="32"/>
          <w:lang w:eastAsia="ru-RU"/>
        </w:rPr>
      </w:pPr>
    </w:p>
    <w:p w14:paraId="553B59C2" w14:textId="77777777" w:rsidR="00D241CE" w:rsidRDefault="00D241CE" w:rsidP="003961E7">
      <w:pPr>
        <w:tabs>
          <w:tab w:val="left" w:pos="5103"/>
          <w:tab w:val="left" w:pos="10348"/>
        </w:tabs>
        <w:jc w:val="center"/>
        <w:rPr>
          <w:b/>
          <w:noProof w:val="0"/>
          <w:sz w:val="32"/>
          <w:szCs w:val="32"/>
          <w:lang w:eastAsia="ru-RU"/>
        </w:rPr>
      </w:pPr>
    </w:p>
    <w:p w14:paraId="60EF3E2B" w14:textId="77777777" w:rsidR="00D241CE" w:rsidRDefault="00D241CE" w:rsidP="003961E7">
      <w:pPr>
        <w:tabs>
          <w:tab w:val="left" w:pos="5103"/>
          <w:tab w:val="left" w:pos="10348"/>
        </w:tabs>
        <w:jc w:val="center"/>
        <w:rPr>
          <w:b/>
          <w:noProof w:val="0"/>
          <w:sz w:val="32"/>
          <w:szCs w:val="32"/>
          <w:lang w:eastAsia="ru-RU"/>
        </w:rPr>
      </w:pPr>
    </w:p>
    <w:p w14:paraId="7BF55F64"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DOCUMENTAŢIA STANDARD</w:t>
      </w:r>
    </w:p>
    <w:p w14:paraId="0F597365" w14:textId="77777777" w:rsidR="003961E7" w:rsidRPr="00D241CE" w:rsidRDefault="003961E7" w:rsidP="003961E7">
      <w:pPr>
        <w:tabs>
          <w:tab w:val="left" w:pos="5103"/>
          <w:tab w:val="left" w:pos="10348"/>
        </w:tabs>
        <w:jc w:val="center"/>
        <w:rPr>
          <w:b/>
          <w:noProof w:val="0"/>
          <w:sz w:val="32"/>
          <w:szCs w:val="32"/>
          <w:lang w:eastAsia="ru-RU"/>
        </w:rPr>
      </w:pPr>
      <w:r w:rsidRPr="00D241CE">
        <w:rPr>
          <w:b/>
          <w:noProof w:val="0"/>
          <w:sz w:val="32"/>
          <w:szCs w:val="32"/>
          <w:lang w:eastAsia="ru-RU"/>
        </w:rPr>
        <w:t>pentru realizarea achizițiilor publice de lucrări</w:t>
      </w:r>
    </w:p>
    <w:p w14:paraId="75ACAB1A" w14:textId="77777777" w:rsidR="003961E7" w:rsidRPr="00D241CE" w:rsidRDefault="003961E7" w:rsidP="003961E7">
      <w:pPr>
        <w:tabs>
          <w:tab w:val="left" w:pos="5103"/>
          <w:tab w:val="left" w:pos="10348"/>
        </w:tabs>
        <w:jc w:val="center"/>
        <w:rPr>
          <w:noProof w:val="0"/>
          <w:sz w:val="32"/>
          <w:szCs w:val="32"/>
          <w:lang w:eastAsia="ru-RU"/>
        </w:rPr>
      </w:pPr>
    </w:p>
    <w:p w14:paraId="7C2CF43C" w14:textId="77777777" w:rsidR="00A20ACF" w:rsidRPr="00FF430B" w:rsidRDefault="00A20ACF" w:rsidP="00196AB4"/>
    <w:p w14:paraId="3D554E2F" w14:textId="77777777" w:rsidR="00D241CE" w:rsidRDefault="00D241CE" w:rsidP="00BA7FF4">
      <w:pPr>
        <w:jc w:val="right"/>
        <w:rPr>
          <w:noProof w:val="0"/>
        </w:rPr>
      </w:pPr>
      <w:bookmarkStart w:id="0" w:name="_Toc449692095"/>
    </w:p>
    <w:p w14:paraId="0CA52C3B" w14:textId="77777777" w:rsidR="00D241CE" w:rsidRDefault="00D241CE" w:rsidP="00BA7FF4">
      <w:pPr>
        <w:jc w:val="right"/>
        <w:rPr>
          <w:noProof w:val="0"/>
        </w:rPr>
      </w:pPr>
    </w:p>
    <w:p w14:paraId="379E8E07" w14:textId="77777777" w:rsidR="00D241CE" w:rsidRDefault="00D241CE" w:rsidP="00BA7FF4">
      <w:pPr>
        <w:jc w:val="right"/>
        <w:rPr>
          <w:noProof w:val="0"/>
        </w:rPr>
      </w:pPr>
    </w:p>
    <w:p w14:paraId="58BB7E07" w14:textId="77777777" w:rsidR="00D241CE" w:rsidRDefault="00D241CE" w:rsidP="00BA7FF4">
      <w:pPr>
        <w:jc w:val="right"/>
        <w:rPr>
          <w:noProof w:val="0"/>
        </w:rPr>
      </w:pPr>
    </w:p>
    <w:p w14:paraId="2BDECA6E" w14:textId="77777777" w:rsidR="00D241CE" w:rsidRDefault="00D241CE" w:rsidP="00BA7FF4">
      <w:pPr>
        <w:jc w:val="right"/>
        <w:rPr>
          <w:noProof w:val="0"/>
        </w:rPr>
      </w:pPr>
    </w:p>
    <w:p w14:paraId="1D08A96B" w14:textId="77777777" w:rsidR="00D241CE" w:rsidRDefault="00D241CE" w:rsidP="00BA7FF4">
      <w:pPr>
        <w:jc w:val="right"/>
        <w:rPr>
          <w:noProof w:val="0"/>
        </w:rPr>
      </w:pPr>
    </w:p>
    <w:p w14:paraId="70581DF9" w14:textId="42FE6B9C" w:rsidR="00D241CE" w:rsidRPr="00D241CE" w:rsidRDefault="00294A62" w:rsidP="00D241CE">
      <w:pPr>
        <w:jc w:val="center"/>
        <w:rPr>
          <w:noProof w:val="0"/>
          <w:sz w:val="36"/>
          <w:szCs w:val="36"/>
        </w:rPr>
      </w:pPr>
      <w:r w:rsidRPr="00294A62">
        <w:rPr>
          <w:b/>
          <w:sz w:val="36"/>
          <w:szCs w:val="36"/>
        </w:rPr>
        <w:t>Lucrări de plombare și de reparație curentă a drumurilor publice locale din or. Stăuceni, mun. Chișinău</w:t>
      </w:r>
    </w:p>
    <w:p w14:paraId="7F82CAD2" w14:textId="77777777" w:rsidR="00D241CE" w:rsidRDefault="00D241CE" w:rsidP="00BA7FF4">
      <w:pPr>
        <w:jc w:val="right"/>
        <w:rPr>
          <w:noProof w:val="0"/>
        </w:rPr>
      </w:pPr>
    </w:p>
    <w:p w14:paraId="57ABD3BF" w14:textId="77777777" w:rsidR="00D241CE" w:rsidRDefault="00D241CE" w:rsidP="00BA7FF4">
      <w:pPr>
        <w:jc w:val="right"/>
        <w:rPr>
          <w:noProof w:val="0"/>
        </w:rPr>
      </w:pPr>
    </w:p>
    <w:p w14:paraId="75E73128" w14:textId="77777777" w:rsidR="00D241CE" w:rsidRDefault="00D241CE" w:rsidP="00BA7FF4">
      <w:pPr>
        <w:jc w:val="right"/>
        <w:rPr>
          <w:noProof w:val="0"/>
        </w:rPr>
      </w:pPr>
    </w:p>
    <w:p w14:paraId="4155C584" w14:textId="77777777" w:rsidR="00D241CE" w:rsidRDefault="00D241CE" w:rsidP="00BA7FF4">
      <w:pPr>
        <w:jc w:val="right"/>
        <w:rPr>
          <w:noProof w:val="0"/>
        </w:rPr>
      </w:pPr>
    </w:p>
    <w:p w14:paraId="128727B5" w14:textId="77777777" w:rsidR="00D241CE" w:rsidRDefault="00D241CE" w:rsidP="00BA7FF4">
      <w:pPr>
        <w:jc w:val="right"/>
        <w:rPr>
          <w:noProof w:val="0"/>
        </w:rPr>
      </w:pPr>
    </w:p>
    <w:p w14:paraId="660AFA8E" w14:textId="77777777" w:rsidR="00D241CE" w:rsidRDefault="00D241CE" w:rsidP="00BA7FF4">
      <w:pPr>
        <w:jc w:val="right"/>
        <w:rPr>
          <w:noProof w:val="0"/>
        </w:rPr>
      </w:pPr>
    </w:p>
    <w:p w14:paraId="4E3B1571" w14:textId="77777777" w:rsidR="00D241CE" w:rsidRDefault="00D241CE" w:rsidP="00BA7FF4">
      <w:pPr>
        <w:jc w:val="right"/>
        <w:rPr>
          <w:noProof w:val="0"/>
        </w:rPr>
      </w:pPr>
    </w:p>
    <w:p w14:paraId="4BB2738E" w14:textId="77777777" w:rsidR="00D241CE" w:rsidRDefault="00D241CE" w:rsidP="00BA7FF4">
      <w:pPr>
        <w:jc w:val="right"/>
        <w:rPr>
          <w:noProof w:val="0"/>
        </w:rPr>
      </w:pPr>
    </w:p>
    <w:p w14:paraId="1807F0D2" w14:textId="77777777" w:rsidR="00D241CE" w:rsidRDefault="00D241CE" w:rsidP="00BA7FF4">
      <w:pPr>
        <w:jc w:val="right"/>
        <w:rPr>
          <w:noProof w:val="0"/>
        </w:rPr>
      </w:pPr>
    </w:p>
    <w:p w14:paraId="03AE60CA" w14:textId="77777777" w:rsidR="00D241CE" w:rsidRDefault="00D241CE" w:rsidP="00BA7FF4">
      <w:pPr>
        <w:jc w:val="right"/>
        <w:rPr>
          <w:noProof w:val="0"/>
        </w:rPr>
      </w:pPr>
    </w:p>
    <w:p w14:paraId="53C3D736" w14:textId="77777777" w:rsidR="00D241CE" w:rsidRDefault="00D241CE" w:rsidP="00BA7FF4">
      <w:pPr>
        <w:jc w:val="right"/>
        <w:rPr>
          <w:noProof w:val="0"/>
        </w:rPr>
      </w:pPr>
    </w:p>
    <w:p w14:paraId="1B240471" w14:textId="77777777" w:rsidR="00D241CE" w:rsidRDefault="00D241CE" w:rsidP="00BA7FF4">
      <w:pPr>
        <w:jc w:val="right"/>
        <w:rPr>
          <w:noProof w:val="0"/>
        </w:rPr>
      </w:pPr>
    </w:p>
    <w:p w14:paraId="4FCB2403" w14:textId="77777777" w:rsidR="00D241CE" w:rsidRDefault="00D241CE" w:rsidP="00BA7FF4">
      <w:pPr>
        <w:jc w:val="right"/>
        <w:rPr>
          <w:noProof w:val="0"/>
        </w:rPr>
      </w:pPr>
    </w:p>
    <w:p w14:paraId="3F317370" w14:textId="77777777" w:rsidR="00D241CE" w:rsidRDefault="00D241CE" w:rsidP="00BA7FF4">
      <w:pPr>
        <w:jc w:val="right"/>
        <w:rPr>
          <w:noProof w:val="0"/>
        </w:rPr>
      </w:pPr>
    </w:p>
    <w:p w14:paraId="67265C30" w14:textId="77777777" w:rsidR="00D241CE" w:rsidRDefault="00D241CE" w:rsidP="00BA7FF4">
      <w:pPr>
        <w:jc w:val="right"/>
        <w:rPr>
          <w:noProof w:val="0"/>
        </w:rPr>
      </w:pPr>
    </w:p>
    <w:p w14:paraId="45AB88BC" w14:textId="77777777" w:rsidR="00D241CE" w:rsidRDefault="00D241CE" w:rsidP="00BA7FF4">
      <w:pPr>
        <w:jc w:val="right"/>
        <w:rPr>
          <w:noProof w:val="0"/>
        </w:rPr>
      </w:pPr>
    </w:p>
    <w:p w14:paraId="60A97255" w14:textId="77777777" w:rsidR="00D241CE" w:rsidRDefault="00D241CE" w:rsidP="00BA7FF4">
      <w:pPr>
        <w:jc w:val="right"/>
        <w:rPr>
          <w:noProof w:val="0"/>
        </w:rPr>
      </w:pPr>
    </w:p>
    <w:p w14:paraId="5F93FF25" w14:textId="77777777" w:rsidR="00D241CE" w:rsidRDefault="00D241CE" w:rsidP="00BA7FF4">
      <w:pPr>
        <w:jc w:val="right"/>
        <w:rPr>
          <w:noProof w:val="0"/>
        </w:rPr>
      </w:pPr>
    </w:p>
    <w:p w14:paraId="4BB0073B" w14:textId="77777777" w:rsidR="00D241CE" w:rsidRDefault="00D241CE" w:rsidP="00BA7FF4">
      <w:pPr>
        <w:jc w:val="right"/>
        <w:rPr>
          <w:noProof w:val="0"/>
        </w:rPr>
      </w:pPr>
    </w:p>
    <w:p w14:paraId="3B1245A4" w14:textId="77777777" w:rsidR="00D241CE" w:rsidRDefault="00D241CE" w:rsidP="00BA7FF4">
      <w:pPr>
        <w:jc w:val="right"/>
        <w:rPr>
          <w:noProof w:val="0"/>
        </w:rPr>
      </w:pPr>
    </w:p>
    <w:p w14:paraId="47066AF0" w14:textId="77777777" w:rsidR="00D241CE" w:rsidRDefault="00D241CE" w:rsidP="00BA7FF4">
      <w:pPr>
        <w:jc w:val="right"/>
        <w:rPr>
          <w:noProof w:val="0"/>
        </w:rPr>
      </w:pPr>
    </w:p>
    <w:p w14:paraId="03A16651" w14:textId="3C8A494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3EB4698" w14:textId="77777777" w:rsidR="002927B7" w:rsidRPr="00FF430B" w:rsidRDefault="002927B7" w:rsidP="00196AB4">
      <w:pPr>
        <w:spacing w:after="200" w:line="276" w:lineRule="auto"/>
        <w:jc w:val="center"/>
        <w:rPr>
          <w:lang w:eastAsia="zh-CN"/>
        </w:rPr>
      </w:pPr>
      <w:bookmarkStart w:id="2" w:name="_Toc449692097"/>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lastRenderedPageBreak/>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5A04BF36" w14:textId="77777777" w:rsidR="0019071C" w:rsidRPr="00FF430B" w:rsidRDefault="0019071C" w:rsidP="009A7C84">
      <w:pPr>
        <w:jc w:val="center"/>
        <w:rPr>
          <w:rFonts w:eastAsia="PMingLiU"/>
          <w:b/>
          <w:lang w:eastAsia="zh-CN"/>
        </w:rPr>
      </w:pPr>
      <w:bookmarkStart w:id="4" w:name="_Toc449692109"/>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lastRenderedPageBreak/>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lastRenderedPageBreak/>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lastRenderedPageBreak/>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lastRenderedPageBreak/>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xml:space="preserve">, declarăm că înţelegem să renunţam definitiv şi irevocabil la dreptul de a invoca orice excepţie de neexecutare, atât faţă </w:t>
      </w:r>
      <w:r w:rsidRPr="00FF430B">
        <w:lastRenderedPageBreak/>
        <w:t>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lastRenderedPageBreak/>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lastRenderedPageBreak/>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lastRenderedPageBreak/>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95303">
            <w:pPr>
              <w:pStyle w:val="a"/>
              <w:numPr>
                <w:ilvl w:val="0"/>
                <w:numId w:val="12"/>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15" w:name="_Toc449692118"/>
      <w:bookmarkStart w:id="16" w:name="_Toc390252621"/>
      <w:r w:rsidRPr="00FF430B">
        <w:rPr>
          <w:rFonts w:ascii="Times New Roman" w:hAnsi="Times New Roman" w:cs="Times New Roman"/>
          <w:bCs w:val="0"/>
          <w:color w:val="auto"/>
          <w:sz w:val="24"/>
          <w:szCs w:val="24"/>
        </w:rPr>
        <w:t>CAIET DE SARCINI</w:t>
      </w:r>
      <w:bookmarkEnd w:id="15"/>
    </w:p>
    <w:p w14:paraId="49391497" w14:textId="4861711D"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sz w:val="24"/>
          <w:szCs w:val="24"/>
        </w:rPr>
        <w:t xml:space="preserve"> </w:t>
      </w:r>
      <w:bookmarkEnd w:id="16"/>
      <w:r w:rsidRPr="00FF430B">
        <w:rPr>
          <w:rFonts w:ascii="Times New Roman" w:hAnsi="Times New Roman" w:cs="Times New Roman"/>
          <w:bCs w:val="0"/>
          <w:color w:val="auto"/>
        </w:rPr>
        <w:t>LUCRĂRI</w:t>
      </w:r>
    </w:p>
    <w:p w14:paraId="75FCD812" w14:textId="575913E8" w:rsidR="001028B9" w:rsidRDefault="00E60F5A" w:rsidP="001028B9">
      <w:pPr>
        <w:tabs>
          <w:tab w:val="left" w:pos="567"/>
        </w:tabs>
        <w:jc w:val="both"/>
        <w:rPr>
          <w:b/>
          <w:sz w:val="28"/>
          <w:szCs w:val="28"/>
          <w:u w:val="single"/>
        </w:rPr>
      </w:pPr>
      <w:r w:rsidRPr="00E60F5A">
        <w:rPr>
          <w:b/>
          <w:i/>
          <w:sz w:val="28"/>
          <w:szCs w:val="28"/>
        </w:rPr>
        <w:t xml:space="preserve">Obiectul </w:t>
      </w:r>
      <w:r w:rsidRPr="00E60F5A">
        <w:rPr>
          <w:b/>
          <w:sz w:val="28"/>
          <w:szCs w:val="28"/>
        </w:rPr>
        <w:t xml:space="preserve"> </w:t>
      </w:r>
      <w:r w:rsidR="00294A62" w:rsidRPr="00294A62">
        <w:rPr>
          <w:b/>
          <w:sz w:val="28"/>
          <w:szCs w:val="28"/>
          <w:u w:val="single"/>
        </w:rPr>
        <w:t>Lucrări de plombare și de reparație curentă a drumurilor publice locale din or. Stăuceni, mun. Chișinău</w:t>
      </w:r>
      <w:r w:rsidR="001028B9" w:rsidRPr="001028B9">
        <w:rPr>
          <w:b/>
          <w:sz w:val="28"/>
          <w:szCs w:val="28"/>
          <w:u w:val="single"/>
        </w:rPr>
        <w:t xml:space="preserve"> </w:t>
      </w:r>
    </w:p>
    <w:p w14:paraId="2B80E4C5" w14:textId="7FFA1B27" w:rsidR="00E60F5A" w:rsidRPr="00E60F5A" w:rsidRDefault="00E60F5A" w:rsidP="001028B9">
      <w:pPr>
        <w:tabs>
          <w:tab w:val="left" w:pos="567"/>
        </w:tabs>
        <w:jc w:val="both"/>
        <w:rPr>
          <w:b/>
          <w:sz w:val="28"/>
          <w:szCs w:val="28"/>
          <w:u w:val="single"/>
        </w:rPr>
      </w:pPr>
      <w:r w:rsidRPr="00E60F5A">
        <w:rPr>
          <w:b/>
          <w:i/>
          <w:sz w:val="28"/>
          <w:szCs w:val="28"/>
        </w:rPr>
        <w:t>Autoritatea contractantă</w:t>
      </w:r>
      <w:r w:rsidRPr="00E60F5A">
        <w:rPr>
          <w:b/>
          <w:sz w:val="28"/>
          <w:szCs w:val="28"/>
        </w:rPr>
        <w:t xml:space="preserve"> </w:t>
      </w:r>
      <w:r w:rsidRPr="00E60F5A">
        <w:rPr>
          <w:b/>
          <w:sz w:val="28"/>
          <w:szCs w:val="28"/>
          <w:u w:val="single"/>
        </w:rPr>
        <w:t>Primăria orașului Stăuceni</w:t>
      </w:r>
    </w:p>
    <w:p w14:paraId="2DD7BE65" w14:textId="77777777" w:rsidR="00E71F7B" w:rsidRPr="00FF430B" w:rsidRDefault="00E71F7B" w:rsidP="00196AB4">
      <w:pPr>
        <w:jc w:val="both"/>
      </w:pPr>
    </w:p>
    <w:p w14:paraId="56112218" w14:textId="77777777" w:rsidR="00E71F7B" w:rsidRPr="00E60F5A"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E60F5A">
        <w:rPr>
          <w:rFonts w:ascii="Times New Roman" w:hAnsi="Times New Roman" w:cs="Times New Roman"/>
          <w:color w:val="auto"/>
          <w:sz w:val="28"/>
          <w:szCs w:val="28"/>
        </w:rPr>
        <w:t xml:space="preserve">Formularul de deviz nr.1 – </w:t>
      </w:r>
      <w:r w:rsidR="005B24DA" w:rsidRPr="00E60F5A">
        <w:rPr>
          <w:rFonts w:ascii="Times New Roman" w:hAnsi="Times New Roman" w:cs="Times New Roman"/>
          <w:color w:val="auto"/>
          <w:sz w:val="28"/>
          <w:szCs w:val="28"/>
        </w:rPr>
        <w:t>L</w:t>
      </w:r>
      <w:r w:rsidRPr="00E60F5A">
        <w:rPr>
          <w:rFonts w:ascii="Times New Roman" w:hAnsi="Times New Roman" w:cs="Times New Roman"/>
          <w:color w:val="auto"/>
          <w:sz w:val="28"/>
          <w:szCs w:val="28"/>
        </w:rPr>
        <w:t>ista cu cantitățile de lucrări</w:t>
      </w:r>
    </w:p>
    <w:p w14:paraId="52410195" w14:textId="77777777" w:rsidR="00E60F5A" w:rsidRDefault="00E60F5A" w:rsidP="00E60F5A">
      <w:pPr>
        <w:tabs>
          <w:tab w:val="left" w:pos="567"/>
        </w:tabs>
        <w:rPr>
          <w:i/>
        </w:rPr>
      </w:pPr>
    </w:p>
    <w:tbl>
      <w:tblPr>
        <w:tblW w:w="10064" w:type="dxa"/>
        <w:tblInd w:w="-176" w:type="dxa"/>
        <w:tblLayout w:type="fixed"/>
        <w:tblLook w:val="0000" w:firstRow="0" w:lastRow="0" w:firstColumn="0" w:lastColumn="0" w:noHBand="0" w:noVBand="0"/>
      </w:tblPr>
      <w:tblGrid>
        <w:gridCol w:w="699"/>
        <w:gridCol w:w="1537"/>
        <w:gridCol w:w="4613"/>
        <w:gridCol w:w="978"/>
        <w:gridCol w:w="1118"/>
        <w:gridCol w:w="1119"/>
      </w:tblGrid>
      <w:tr w:rsidR="00294A62" w14:paraId="407923E9" w14:textId="77777777" w:rsidTr="00294A62">
        <w:trPr>
          <w:cantSplit/>
        </w:trPr>
        <w:tc>
          <w:tcPr>
            <w:tcW w:w="699" w:type="dxa"/>
            <w:tcBorders>
              <w:top w:val="single" w:sz="2" w:space="0" w:color="000000"/>
              <w:left w:val="single" w:sz="2" w:space="0" w:color="000000"/>
              <w:bottom w:val="nil"/>
              <w:right w:val="nil"/>
            </w:tcBorders>
            <w:shd w:val="clear" w:color="auto" w:fill="F2F2F2"/>
          </w:tcPr>
          <w:p w14:paraId="0A3C658B" w14:textId="77777777" w:rsidR="00294A62" w:rsidRDefault="00294A62" w:rsidP="00706B8A">
            <w:pPr>
              <w:jc w:val="center"/>
              <w:rPr>
                <w:sz w:val="22"/>
                <w:szCs w:val="22"/>
                <w:lang w:val="en-US"/>
              </w:rPr>
            </w:pPr>
            <w:r>
              <w:rPr>
                <w:sz w:val="22"/>
                <w:szCs w:val="22"/>
                <w:lang w:val="en-US"/>
              </w:rPr>
              <w:t>№</w:t>
            </w:r>
          </w:p>
          <w:p w14:paraId="4A103CCB" w14:textId="77777777" w:rsidR="00294A62" w:rsidRDefault="00294A62" w:rsidP="00706B8A">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6BF91388" w14:textId="77777777" w:rsidR="00294A62" w:rsidRDefault="00294A62" w:rsidP="00706B8A">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4D6F35CD" w14:textId="77777777" w:rsidR="00294A62" w:rsidRDefault="00294A62" w:rsidP="00706B8A">
            <w:pPr>
              <w:jc w:val="center"/>
              <w:rPr>
                <w:sz w:val="22"/>
                <w:szCs w:val="22"/>
              </w:rPr>
            </w:pPr>
          </w:p>
          <w:p w14:paraId="3E6FDACE" w14:textId="77777777" w:rsidR="00294A62" w:rsidRDefault="00294A62" w:rsidP="00706B8A">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6429E8CD" w14:textId="77777777" w:rsidR="00294A62" w:rsidRDefault="00294A62" w:rsidP="00706B8A">
            <w:pPr>
              <w:jc w:val="center"/>
              <w:rPr>
                <w:sz w:val="22"/>
                <w:szCs w:val="22"/>
              </w:rPr>
            </w:pPr>
          </w:p>
          <w:p w14:paraId="36D4E3C1" w14:textId="77777777" w:rsidR="00294A62" w:rsidRDefault="00294A62" w:rsidP="00706B8A">
            <w:pPr>
              <w:jc w:val="center"/>
              <w:rPr>
                <w:sz w:val="22"/>
                <w:szCs w:val="22"/>
                <w:lang w:val="en-US"/>
              </w:rPr>
            </w:pPr>
            <w:r>
              <w:rPr>
                <w:sz w:val="22"/>
                <w:szCs w:val="22"/>
              </w:rPr>
              <w:t>U.M.</w:t>
            </w:r>
            <w:r>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20323071" w14:textId="77777777" w:rsidR="00294A62" w:rsidRDefault="00294A62" w:rsidP="00706B8A">
            <w:pPr>
              <w:jc w:val="center"/>
              <w:rPr>
                <w:sz w:val="22"/>
                <w:szCs w:val="22"/>
                <w:lang w:val="en-US"/>
              </w:rPr>
            </w:pPr>
            <w:r>
              <w:rPr>
                <w:sz w:val="22"/>
                <w:szCs w:val="22"/>
                <w:lang w:val="en-US"/>
              </w:rPr>
              <w:t>Cantitate</w:t>
            </w:r>
          </w:p>
        </w:tc>
      </w:tr>
      <w:tr w:rsidR="00294A62" w14:paraId="72D2DAB4" w14:textId="77777777" w:rsidTr="00294A62">
        <w:trPr>
          <w:cantSplit/>
        </w:trPr>
        <w:tc>
          <w:tcPr>
            <w:tcW w:w="699" w:type="dxa"/>
            <w:tcBorders>
              <w:top w:val="nil"/>
              <w:left w:val="single" w:sz="2" w:space="0" w:color="000000"/>
              <w:bottom w:val="single" w:sz="2" w:space="0" w:color="000000"/>
              <w:right w:val="nil"/>
            </w:tcBorders>
            <w:shd w:val="clear" w:color="auto" w:fill="F2F2F2"/>
          </w:tcPr>
          <w:p w14:paraId="026378B7" w14:textId="77777777" w:rsidR="00294A62" w:rsidRDefault="00294A62" w:rsidP="00706B8A">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3D1ABA81" w14:textId="77777777" w:rsidR="00294A62" w:rsidRDefault="00294A62" w:rsidP="00706B8A">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4571BF48" w14:textId="77777777" w:rsidR="00294A62" w:rsidRDefault="00294A62" w:rsidP="00706B8A">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37C40486" w14:textId="77777777" w:rsidR="00294A62" w:rsidRDefault="00294A62" w:rsidP="00706B8A">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75EE5A93" w14:textId="77777777" w:rsidR="00294A62" w:rsidRDefault="00294A62" w:rsidP="00706B8A">
            <w:pPr>
              <w:jc w:val="center"/>
              <w:rPr>
                <w:sz w:val="22"/>
                <w:szCs w:val="22"/>
              </w:rPr>
            </w:pPr>
            <w:r>
              <w:rPr>
                <w:sz w:val="22"/>
                <w:szCs w:val="22"/>
              </w:rPr>
              <w:t>pe unitate de măsură</w:t>
            </w:r>
          </w:p>
          <w:p w14:paraId="5415A7B2" w14:textId="77777777" w:rsidR="00294A62" w:rsidRDefault="00294A62" w:rsidP="00706B8A">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5DCF3FE3" w14:textId="77777777" w:rsidR="00294A62" w:rsidRDefault="00294A62" w:rsidP="00706B8A">
            <w:pPr>
              <w:jc w:val="center"/>
              <w:rPr>
                <w:sz w:val="22"/>
                <w:szCs w:val="22"/>
                <w:lang w:val="en-US"/>
              </w:rPr>
            </w:pPr>
            <w:r>
              <w:rPr>
                <w:sz w:val="22"/>
                <w:szCs w:val="22"/>
                <w:lang w:val="en-US"/>
              </w:rPr>
              <w:t>Volum</w:t>
            </w:r>
          </w:p>
        </w:tc>
      </w:tr>
      <w:tr w:rsidR="00294A62" w14:paraId="1BE7E9B8" w14:textId="77777777" w:rsidTr="00294A62">
        <w:trPr>
          <w:cantSplit/>
        </w:trPr>
        <w:tc>
          <w:tcPr>
            <w:tcW w:w="699" w:type="dxa"/>
            <w:tcBorders>
              <w:top w:val="single" w:sz="2" w:space="0" w:color="000000"/>
              <w:left w:val="single" w:sz="2" w:space="0" w:color="000000"/>
              <w:bottom w:val="double" w:sz="6" w:space="0" w:color="000000"/>
              <w:right w:val="nil"/>
            </w:tcBorders>
            <w:shd w:val="clear" w:color="auto" w:fill="F2F2F2"/>
          </w:tcPr>
          <w:p w14:paraId="581921B6" w14:textId="77777777" w:rsidR="00294A62" w:rsidRDefault="00294A62" w:rsidP="00706B8A">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572F250C" w14:textId="77777777" w:rsidR="00294A62" w:rsidRDefault="00294A62" w:rsidP="00706B8A">
            <w:pPr>
              <w:jc w:val="center"/>
              <w:rPr>
                <w:sz w:val="22"/>
                <w:szCs w:val="22"/>
                <w:lang w:val="en-US"/>
              </w:rPr>
            </w:pPr>
            <w:r>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46AD26B5" w14:textId="77777777" w:rsidR="00294A62" w:rsidRDefault="00294A62" w:rsidP="00706B8A">
            <w:pPr>
              <w:jc w:val="center"/>
              <w:rPr>
                <w:sz w:val="22"/>
                <w:szCs w:val="22"/>
                <w:lang w:val="en-US"/>
              </w:rPr>
            </w:pPr>
            <w:r>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7BB2D66D" w14:textId="77777777" w:rsidR="00294A62" w:rsidRDefault="00294A62" w:rsidP="00706B8A">
            <w:pPr>
              <w:jc w:val="center"/>
              <w:rPr>
                <w:sz w:val="22"/>
                <w:szCs w:val="22"/>
                <w:lang w:val="en-US"/>
              </w:rPr>
            </w:pPr>
            <w:r>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16D90A49" w14:textId="77777777" w:rsidR="00294A62" w:rsidRDefault="00294A62" w:rsidP="00706B8A">
            <w:pPr>
              <w:jc w:val="center"/>
              <w:rPr>
                <w:sz w:val="22"/>
                <w:szCs w:val="22"/>
                <w:lang w:val="en-US"/>
              </w:rPr>
            </w:pPr>
            <w:r>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1F6C6192" w14:textId="77777777" w:rsidR="00294A62" w:rsidRDefault="00294A62" w:rsidP="00706B8A">
            <w:pPr>
              <w:jc w:val="center"/>
              <w:rPr>
                <w:sz w:val="22"/>
                <w:szCs w:val="22"/>
                <w:lang w:val="en-US"/>
              </w:rPr>
            </w:pPr>
            <w:r>
              <w:rPr>
                <w:sz w:val="22"/>
                <w:szCs w:val="22"/>
                <w:lang w:val="en-US"/>
              </w:rPr>
              <w:t>7</w:t>
            </w:r>
          </w:p>
        </w:tc>
      </w:tr>
      <w:tr w:rsidR="00294A62" w14:paraId="4BAF9799" w14:textId="77777777" w:rsidTr="00294A62">
        <w:tc>
          <w:tcPr>
            <w:tcW w:w="699" w:type="dxa"/>
            <w:tcBorders>
              <w:top w:val="nil"/>
              <w:left w:val="single" w:sz="2" w:space="0" w:color="000000"/>
              <w:bottom w:val="nil"/>
              <w:right w:val="nil"/>
            </w:tcBorders>
          </w:tcPr>
          <w:p w14:paraId="2AFDFCDB" w14:textId="77777777" w:rsidR="00294A62" w:rsidRDefault="00294A62" w:rsidP="00706B8A">
            <w:pPr>
              <w:jc w:val="center"/>
              <w:rPr>
                <w:lang w:val="en-US"/>
              </w:rPr>
            </w:pPr>
          </w:p>
        </w:tc>
        <w:tc>
          <w:tcPr>
            <w:tcW w:w="1537" w:type="dxa"/>
            <w:tcBorders>
              <w:top w:val="nil"/>
              <w:left w:val="single" w:sz="2" w:space="0" w:color="000000"/>
              <w:bottom w:val="nil"/>
              <w:right w:val="nil"/>
            </w:tcBorders>
          </w:tcPr>
          <w:p w14:paraId="6CDA1C32" w14:textId="77777777" w:rsidR="00294A62" w:rsidRDefault="00294A62" w:rsidP="00706B8A">
            <w:pPr>
              <w:rPr>
                <w:lang w:val="en-US"/>
              </w:rPr>
            </w:pPr>
          </w:p>
        </w:tc>
        <w:tc>
          <w:tcPr>
            <w:tcW w:w="4613" w:type="dxa"/>
            <w:tcBorders>
              <w:top w:val="nil"/>
              <w:left w:val="single" w:sz="2" w:space="0" w:color="000000"/>
              <w:bottom w:val="nil"/>
              <w:right w:val="nil"/>
            </w:tcBorders>
          </w:tcPr>
          <w:p w14:paraId="0678A4AD"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1. Sectorul 1 (str. Gratiesti) </w:t>
            </w:r>
          </w:p>
        </w:tc>
        <w:tc>
          <w:tcPr>
            <w:tcW w:w="978" w:type="dxa"/>
            <w:tcBorders>
              <w:top w:val="nil"/>
              <w:left w:val="single" w:sz="2" w:space="0" w:color="000000"/>
              <w:bottom w:val="nil"/>
              <w:right w:val="nil"/>
            </w:tcBorders>
          </w:tcPr>
          <w:p w14:paraId="5D5233B9" w14:textId="77777777" w:rsidR="00294A62" w:rsidRDefault="00294A62" w:rsidP="00706B8A">
            <w:pPr>
              <w:rPr>
                <w:lang w:val="en-US"/>
              </w:rPr>
            </w:pPr>
          </w:p>
        </w:tc>
        <w:tc>
          <w:tcPr>
            <w:tcW w:w="1118" w:type="dxa"/>
            <w:tcBorders>
              <w:top w:val="nil"/>
              <w:left w:val="single" w:sz="2" w:space="0" w:color="000000"/>
              <w:bottom w:val="nil"/>
              <w:right w:val="nil"/>
            </w:tcBorders>
          </w:tcPr>
          <w:p w14:paraId="359726DC"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02BA99EC" w14:textId="77777777" w:rsidR="00294A62" w:rsidRDefault="00294A62" w:rsidP="00706B8A">
            <w:pPr>
              <w:rPr>
                <w:lang w:val="en-US"/>
              </w:rPr>
            </w:pPr>
          </w:p>
        </w:tc>
      </w:tr>
      <w:tr w:rsidR="00294A62" w14:paraId="0B0A8D4D" w14:textId="77777777" w:rsidTr="00294A62">
        <w:tc>
          <w:tcPr>
            <w:tcW w:w="699" w:type="dxa"/>
            <w:tcBorders>
              <w:top w:val="single" w:sz="2" w:space="0" w:color="000000"/>
              <w:left w:val="single" w:sz="2" w:space="0" w:color="000000"/>
              <w:bottom w:val="single" w:sz="2" w:space="0" w:color="000000"/>
              <w:right w:val="nil"/>
            </w:tcBorders>
            <w:vAlign w:val="center"/>
          </w:tcPr>
          <w:p w14:paraId="2A57B083" w14:textId="77777777" w:rsidR="00294A62" w:rsidRDefault="00294A62" w:rsidP="00706B8A">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011B599A" w14:textId="77777777" w:rsidR="00294A62" w:rsidRDefault="00294A62" w:rsidP="00706B8A">
            <w:pPr>
              <w:jc w:val="center"/>
              <w:rPr>
                <w:sz w:val="22"/>
                <w:szCs w:val="22"/>
                <w:lang w:val="en-US"/>
              </w:rPr>
            </w:pPr>
            <w:r>
              <w:rPr>
                <w:sz w:val="22"/>
                <w:szCs w:val="22"/>
                <w:lang w:val="en-US"/>
              </w:rPr>
              <w:t>DI155A</w:t>
            </w:r>
          </w:p>
          <w:p w14:paraId="11490B6A"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47AA4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Taierea cu freza a stratului de beton asfaltic uzat, avind latimea tamburului 1000 mm, adincimea stratului de: 5 cm</w:t>
            </w:r>
          </w:p>
        </w:tc>
        <w:tc>
          <w:tcPr>
            <w:tcW w:w="978" w:type="dxa"/>
            <w:tcBorders>
              <w:top w:val="single" w:sz="2" w:space="0" w:color="000000"/>
              <w:left w:val="single" w:sz="2" w:space="0" w:color="000000"/>
              <w:bottom w:val="single" w:sz="2" w:space="0" w:color="000000"/>
              <w:right w:val="nil"/>
            </w:tcBorders>
            <w:vAlign w:val="center"/>
          </w:tcPr>
          <w:p w14:paraId="6A5BBFFD"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CE147D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8EEC42" w14:textId="77777777" w:rsidR="00294A62" w:rsidRDefault="00294A62" w:rsidP="00706B8A">
            <w:pPr>
              <w:jc w:val="right"/>
              <w:rPr>
                <w:lang w:val="en-US"/>
              </w:rPr>
            </w:pPr>
            <w:r>
              <w:rPr>
                <w:lang w:val="en-US"/>
              </w:rPr>
              <w:t>910,00</w:t>
            </w:r>
          </w:p>
        </w:tc>
      </w:tr>
      <w:tr w:rsidR="00294A62" w14:paraId="1ACF4A8F" w14:textId="77777777" w:rsidTr="00294A62">
        <w:tc>
          <w:tcPr>
            <w:tcW w:w="699" w:type="dxa"/>
            <w:tcBorders>
              <w:top w:val="nil"/>
              <w:left w:val="single" w:sz="2" w:space="0" w:color="000000"/>
              <w:bottom w:val="single" w:sz="2" w:space="0" w:color="000000"/>
              <w:right w:val="nil"/>
            </w:tcBorders>
          </w:tcPr>
          <w:p w14:paraId="2EDB76F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4700A8C"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4951596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0DF954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C6E2B2B" w14:textId="77777777" w:rsidR="00294A62" w:rsidRDefault="00294A62" w:rsidP="00706B8A">
            <w:pPr>
              <w:rPr>
                <w:sz w:val="18"/>
                <w:szCs w:val="18"/>
                <w:lang w:val="en-US"/>
              </w:rPr>
            </w:pPr>
            <w:r>
              <w:rPr>
                <w:sz w:val="18"/>
                <w:szCs w:val="18"/>
                <w:lang w:val="en-US"/>
              </w:rPr>
              <w:t>0,0349</w:t>
            </w:r>
          </w:p>
        </w:tc>
        <w:tc>
          <w:tcPr>
            <w:tcW w:w="1119" w:type="dxa"/>
            <w:tcBorders>
              <w:top w:val="nil"/>
              <w:left w:val="single" w:sz="2" w:space="0" w:color="000000"/>
              <w:bottom w:val="single" w:sz="2" w:space="0" w:color="000000"/>
              <w:right w:val="single" w:sz="2" w:space="0" w:color="000000"/>
            </w:tcBorders>
            <w:vAlign w:val="center"/>
          </w:tcPr>
          <w:p w14:paraId="197AE5D1" w14:textId="77777777" w:rsidR="00294A62" w:rsidRDefault="00294A62" w:rsidP="00706B8A">
            <w:pPr>
              <w:rPr>
                <w:sz w:val="18"/>
                <w:szCs w:val="18"/>
                <w:lang w:val="en-US"/>
              </w:rPr>
            </w:pPr>
          </w:p>
        </w:tc>
      </w:tr>
      <w:tr w:rsidR="00294A62" w14:paraId="10B2382D" w14:textId="77777777" w:rsidTr="00294A62">
        <w:tc>
          <w:tcPr>
            <w:tcW w:w="699" w:type="dxa"/>
            <w:tcBorders>
              <w:top w:val="nil"/>
              <w:left w:val="single" w:sz="2" w:space="0" w:color="000000"/>
              <w:bottom w:val="single" w:sz="2" w:space="0" w:color="000000"/>
              <w:right w:val="nil"/>
            </w:tcBorders>
          </w:tcPr>
          <w:p w14:paraId="1D6C1C4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7869355"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60CF0A2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01C5780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F9B4432" w14:textId="77777777" w:rsidR="00294A62" w:rsidRDefault="00294A62" w:rsidP="00706B8A">
            <w:pPr>
              <w:rPr>
                <w:sz w:val="18"/>
                <w:szCs w:val="18"/>
                <w:lang w:val="en-US"/>
              </w:rPr>
            </w:pPr>
            <w:r>
              <w:rPr>
                <w:sz w:val="18"/>
                <w:szCs w:val="18"/>
                <w:lang w:val="en-US"/>
              </w:rPr>
              <w:t>0,032</w:t>
            </w:r>
          </w:p>
        </w:tc>
        <w:tc>
          <w:tcPr>
            <w:tcW w:w="1119" w:type="dxa"/>
            <w:tcBorders>
              <w:top w:val="nil"/>
              <w:left w:val="single" w:sz="2" w:space="0" w:color="000000"/>
              <w:bottom w:val="single" w:sz="2" w:space="0" w:color="000000"/>
              <w:right w:val="single" w:sz="2" w:space="0" w:color="000000"/>
            </w:tcBorders>
            <w:vAlign w:val="center"/>
          </w:tcPr>
          <w:p w14:paraId="5293F1DB" w14:textId="77777777" w:rsidR="00294A62" w:rsidRDefault="00294A62" w:rsidP="00706B8A">
            <w:pPr>
              <w:rPr>
                <w:sz w:val="18"/>
                <w:szCs w:val="18"/>
                <w:lang w:val="en-US"/>
              </w:rPr>
            </w:pPr>
          </w:p>
        </w:tc>
      </w:tr>
      <w:tr w:rsidR="00294A62" w14:paraId="5FC74101" w14:textId="77777777" w:rsidTr="00294A62">
        <w:tc>
          <w:tcPr>
            <w:tcW w:w="699" w:type="dxa"/>
            <w:tcBorders>
              <w:top w:val="nil"/>
              <w:left w:val="single" w:sz="2" w:space="0" w:color="000000"/>
              <w:bottom w:val="single" w:sz="2" w:space="0" w:color="000000"/>
              <w:right w:val="nil"/>
            </w:tcBorders>
          </w:tcPr>
          <w:p w14:paraId="2021D31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CACE54A" w14:textId="77777777" w:rsidR="00294A62" w:rsidRDefault="00294A62" w:rsidP="00706B8A">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1FE514F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3262DDD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5E64AB8" w14:textId="77777777" w:rsidR="00294A62" w:rsidRDefault="00294A62" w:rsidP="00706B8A">
            <w:pPr>
              <w:rPr>
                <w:sz w:val="18"/>
                <w:szCs w:val="18"/>
                <w:lang w:val="en-US"/>
              </w:rPr>
            </w:pPr>
            <w:r>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3ECD29BE" w14:textId="77777777" w:rsidR="00294A62" w:rsidRDefault="00294A62" w:rsidP="00706B8A">
            <w:pPr>
              <w:rPr>
                <w:sz w:val="18"/>
                <w:szCs w:val="18"/>
                <w:lang w:val="en-US"/>
              </w:rPr>
            </w:pPr>
          </w:p>
        </w:tc>
      </w:tr>
      <w:tr w:rsidR="00294A62" w14:paraId="4F1E3586" w14:textId="77777777" w:rsidTr="00294A62">
        <w:tc>
          <w:tcPr>
            <w:tcW w:w="699" w:type="dxa"/>
            <w:tcBorders>
              <w:top w:val="nil"/>
              <w:left w:val="single" w:sz="2" w:space="0" w:color="000000"/>
              <w:bottom w:val="single" w:sz="2" w:space="0" w:color="000000"/>
              <w:right w:val="nil"/>
            </w:tcBorders>
          </w:tcPr>
          <w:p w14:paraId="7A159B2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9EF090E"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523B33B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43C580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A094514" w14:textId="77777777" w:rsidR="00294A62" w:rsidRDefault="00294A62" w:rsidP="00706B8A">
            <w:pPr>
              <w:rPr>
                <w:sz w:val="18"/>
                <w:szCs w:val="18"/>
                <w:lang w:val="en-US"/>
              </w:rPr>
            </w:pPr>
            <w:r>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30ABEFE0" w14:textId="77777777" w:rsidR="00294A62" w:rsidRDefault="00294A62" w:rsidP="00706B8A">
            <w:pPr>
              <w:rPr>
                <w:sz w:val="18"/>
                <w:szCs w:val="18"/>
                <w:lang w:val="en-US"/>
              </w:rPr>
            </w:pPr>
          </w:p>
        </w:tc>
      </w:tr>
      <w:tr w:rsidR="00294A62" w14:paraId="1403E5D7" w14:textId="77777777" w:rsidTr="00294A62">
        <w:tc>
          <w:tcPr>
            <w:tcW w:w="699" w:type="dxa"/>
            <w:tcBorders>
              <w:top w:val="nil"/>
              <w:left w:val="single" w:sz="2" w:space="0" w:color="000000"/>
              <w:bottom w:val="single" w:sz="2" w:space="0" w:color="000000"/>
              <w:right w:val="nil"/>
            </w:tcBorders>
          </w:tcPr>
          <w:p w14:paraId="54F824A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EA305BD" w14:textId="77777777" w:rsidR="00294A62" w:rsidRDefault="00294A62" w:rsidP="00706B8A">
            <w:pPr>
              <w:rPr>
                <w:sz w:val="16"/>
                <w:szCs w:val="16"/>
                <w:lang w:val="en-US"/>
              </w:rPr>
            </w:pPr>
            <w:r>
              <w:rPr>
                <w:sz w:val="16"/>
                <w:szCs w:val="16"/>
                <w:lang w:val="en-US"/>
              </w:rPr>
              <w:t>3410540000001</w:t>
            </w:r>
          </w:p>
        </w:tc>
        <w:tc>
          <w:tcPr>
            <w:tcW w:w="4613" w:type="dxa"/>
            <w:tcBorders>
              <w:top w:val="nil"/>
              <w:left w:val="single" w:sz="2" w:space="0" w:color="000000"/>
              <w:bottom w:val="single" w:sz="2" w:space="0" w:color="000000"/>
              <w:right w:val="nil"/>
            </w:tcBorders>
          </w:tcPr>
          <w:p w14:paraId="5F20132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Autocamion, 10 t</w:t>
            </w:r>
          </w:p>
        </w:tc>
        <w:tc>
          <w:tcPr>
            <w:tcW w:w="978" w:type="dxa"/>
            <w:tcBorders>
              <w:top w:val="nil"/>
              <w:left w:val="single" w:sz="2" w:space="0" w:color="000000"/>
              <w:bottom w:val="single" w:sz="2" w:space="0" w:color="000000"/>
              <w:right w:val="nil"/>
            </w:tcBorders>
            <w:vAlign w:val="center"/>
          </w:tcPr>
          <w:p w14:paraId="6C8BA3C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417A0C7" w14:textId="77777777" w:rsidR="00294A62" w:rsidRDefault="00294A62" w:rsidP="00706B8A">
            <w:pPr>
              <w:rPr>
                <w:sz w:val="18"/>
                <w:szCs w:val="18"/>
                <w:lang w:val="en-US"/>
              </w:rPr>
            </w:pPr>
            <w:r>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597FB9B3" w14:textId="77777777" w:rsidR="00294A62" w:rsidRDefault="00294A62" w:rsidP="00706B8A">
            <w:pPr>
              <w:rPr>
                <w:sz w:val="18"/>
                <w:szCs w:val="18"/>
                <w:lang w:val="en-US"/>
              </w:rPr>
            </w:pPr>
          </w:p>
        </w:tc>
      </w:tr>
      <w:tr w:rsidR="00294A62" w14:paraId="3E78B454" w14:textId="77777777" w:rsidTr="00294A62">
        <w:tc>
          <w:tcPr>
            <w:tcW w:w="699" w:type="dxa"/>
            <w:tcBorders>
              <w:top w:val="single" w:sz="2" w:space="0" w:color="000000"/>
              <w:left w:val="single" w:sz="2" w:space="0" w:color="000000"/>
              <w:bottom w:val="single" w:sz="2" w:space="0" w:color="000000"/>
              <w:right w:val="nil"/>
            </w:tcBorders>
            <w:vAlign w:val="center"/>
          </w:tcPr>
          <w:p w14:paraId="74952C77" w14:textId="77777777" w:rsidR="00294A62" w:rsidRDefault="00294A62" w:rsidP="00706B8A">
            <w:pPr>
              <w:jc w:val="center"/>
              <w:rPr>
                <w:sz w:val="22"/>
                <w:szCs w:val="22"/>
                <w:lang w:val="en-US"/>
              </w:rPr>
            </w:pPr>
            <w:r>
              <w:rPr>
                <w:lang w:val="en-US"/>
              </w:rPr>
              <w:t xml:space="preserve"> </w:t>
            </w:r>
            <w:r>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19D7B663" w14:textId="77777777" w:rsidR="00294A62" w:rsidRDefault="00294A62" w:rsidP="00706B8A">
            <w:pPr>
              <w:jc w:val="center"/>
              <w:rPr>
                <w:sz w:val="22"/>
                <w:szCs w:val="22"/>
                <w:lang w:val="en-US"/>
              </w:rPr>
            </w:pPr>
            <w:r>
              <w:rPr>
                <w:sz w:val="22"/>
                <w:szCs w:val="22"/>
                <w:lang w:val="en-US"/>
              </w:rPr>
              <w:t>TsI51A3</w:t>
            </w:r>
          </w:p>
          <w:p w14:paraId="037CAFB0"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6C9D7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1EE2F192"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35A3F1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34038B" w14:textId="77777777" w:rsidR="00294A62" w:rsidRDefault="00294A62" w:rsidP="00706B8A">
            <w:pPr>
              <w:jc w:val="right"/>
              <w:rPr>
                <w:lang w:val="en-US"/>
              </w:rPr>
            </w:pPr>
            <w:r>
              <w:rPr>
                <w:lang w:val="en-US"/>
              </w:rPr>
              <w:t>109,00</w:t>
            </w:r>
          </w:p>
        </w:tc>
      </w:tr>
      <w:tr w:rsidR="00294A62" w14:paraId="20D791EB" w14:textId="77777777" w:rsidTr="00294A62">
        <w:tc>
          <w:tcPr>
            <w:tcW w:w="699" w:type="dxa"/>
            <w:tcBorders>
              <w:top w:val="nil"/>
              <w:left w:val="single" w:sz="2" w:space="0" w:color="000000"/>
              <w:bottom w:val="single" w:sz="2" w:space="0" w:color="000000"/>
              <w:right w:val="nil"/>
            </w:tcBorders>
          </w:tcPr>
          <w:p w14:paraId="37AAC34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D121638"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29EB284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D740B2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7DC79DD"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503BCA95" w14:textId="77777777" w:rsidR="00294A62" w:rsidRDefault="00294A62" w:rsidP="00706B8A">
            <w:pPr>
              <w:rPr>
                <w:sz w:val="18"/>
                <w:szCs w:val="18"/>
                <w:lang w:val="en-US"/>
              </w:rPr>
            </w:pPr>
          </w:p>
        </w:tc>
      </w:tr>
      <w:tr w:rsidR="00294A62" w14:paraId="442DE2A5" w14:textId="77777777" w:rsidTr="00294A62">
        <w:tc>
          <w:tcPr>
            <w:tcW w:w="699" w:type="dxa"/>
            <w:tcBorders>
              <w:top w:val="single" w:sz="2" w:space="0" w:color="000000"/>
              <w:left w:val="single" w:sz="2" w:space="0" w:color="000000"/>
              <w:bottom w:val="single" w:sz="2" w:space="0" w:color="000000"/>
              <w:right w:val="nil"/>
            </w:tcBorders>
            <w:vAlign w:val="center"/>
          </w:tcPr>
          <w:p w14:paraId="0905AB68" w14:textId="77777777" w:rsidR="00294A62" w:rsidRDefault="00294A62" w:rsidP="00706B8A">
            <w:pPr>
              <w:jc w:val="center"/>
              <w:rPr>
                <w:sz w:val="22"/>
                <w:szCs w:val="22"/>
                <w:lang w:val="en-US"/>
              </w:rPr>
            </w:pPr>
            <w:r>
              <w:rPr>
                <w:lang w:val="en-US"/>
              </w:rPr>
              <w:lastRenderedPageBreak/>
              <w:t xml:space="preserve"> </w:t>
            </w:r>
            <w:r>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398D6FC0" w14:textId="77777777" w:rsidR="00294A62" w:rsidRDefault="00294A62" w:rsidP="00706B8A">
            <w:pPr>
              <w:jc w:val="center"/>
              <w:rPr>
                <w:sz w:val="22"/>
                <w:szCs w:val="22"/>
                <w:lang w:val="en-US"/>
              </w:rPr>
            </w:pPr>
            <w:r>
              <w:rPr>
                <w:sz w:val="22"/>
                <w:szCs w:val="22"/>
                <w:lang w:val="en-US"/>
              </w:rPr>
              <w:t>DI106</w:t>
            </w:r>
          </w:p>
          <w:p w14:paraId="0204F0B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937FC3"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Curatirea mecanica a partii carosabile de praf si murdarie</w:t>
            </w:r>
          </w:p>
        </w:tc>
        <w:tc>
          <w:tcPr>
            <w:tcW w:w="978" w:type="dxa"/>
            <w:tcBorders>
              <w:top w:val="single" w:sz="2" w:space="0" w:color="000000"/>
              <w:left w:val="single" w:sz="2" w:space="0" w:color="000000"/>
              <w:bottom w:val="single" w:sz="2" w:space="0" w:color="000000"/>
              <w:right w:val="nil"/>
            </w:tcBorders>
            <w:vAlign w:val="center"/>
          </w:tcPr>
          <w:p w14:paraId="3F99292B"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1CD327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168D0C" w14:textId="77777777" w:rsidR="00294A62" w:rsidRDefault="00294A62" w:rsidP="00706B8A">
            <w:pPr>
              <w:jc w:val="right"/>
              <w:rPr>
                <w:lang w:val="en-US"/>
              </w:rPr>
            </w:pPr>
            <w:r>
              <w:rPr>
                <w:lang w:val="en-US"/>
              </w:rPr>
              <w:t>5,50</w:t>
            </w:r>
          </w:p>
        </w:tc>
      </w:tr>
      <w:tr w:rsidR="00294A62" w14:paraId="492BB5F1" w14:textId="77777777" w:rsidTr="00294A62">
        <w:tc>
          <w:tcPr>
            <w:tcW w:w="699" w:type="dxa"/>
            <w:tcBorders>
              <w:top w:val="nil"/>
              <w:left w:val="single" w:sz="2" w:space="0" w:color="000000"/>
              <w:bottom w:val="single" w:sz="2" w:space="0" w:color="000000"/>
              <w:right w:val="nil"/>
            </w:tcBorders>
          </w:tcPr>
          <w:p w14:paraId="2F5CB34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25579E4"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7431D8E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75BBF4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5C710FD" w14:textId="77777777" w:rsidR="00294A62" w:rsidRDefault="00294A62" w:rsidP="00706B8A">
            <w:pPr>
              <w:rPr>
                <w:sz w:val="18"/>
                <w:szCs w:val="18"/>
                <w:lang w:val="en-US"/>
              </w:rPr>
            </w:pPr>
            <w:r>
              <w:rPr>
                <w:sz w:val="18"/>
                <w:szCs w:val="18"/>
                <w:lang w:val="en-US"/>
              </w:rPr>
              <w:t>0,025</w:t>
            </w:r>
          </w:p>
        </w:tc>
        <w:tc>
          <w:tcPr>
            <w:tcW w:w="1119" w:type="dxa"/>
            <w:tcBorders>
              <w:top w:val="nil"/>
              <w:left w:val="single" w:sz="2" w:space="0" w:color="000000"/>
              <w:bottom w:val="single" w:sz="2" w:space="0" w:color="000000"/>
              <w:right w:val="single" w:sz="2" w:space="0" w:color="000000"/>
            </w:tcBorders>
            <w:vAlign w:val="center"/>
          </w:tcPr>
          <w:p w14:paraId="50E3AB33" w14:textId="77777777" w:rsidR="00294A62" w:rsidRDefault="00294A62" w:rsidP="00706B8A">
            <w:pPr>
              <w:rPr>
                <w:sz w:val="18"/>
                <w:szCs w:val="18"/>
                <w:lang w:val="en-US"/>
              </w:rPr>
            </w:pPr>
          </w:p>
        </w:tc>
      </w:tr>
      <w:tr w:rsidR="00294A62" w14:paraId="0DF47A3C" w14:textId="77777777" w:rsidTr="00294A62">
        <w:tc>
          <w:tcPr>
            <w:tcW w:w="699" w:type="dxa"/>
            <w:tcBorders>
              <w:top w:val="single" w:sz="2" w:space="0" w:color="000000"/>
              <w:left w:val="single" w:sz="2" w:space="0" w:color="000000"/>
              <w:bottom w:val="single" w:sz="2" w:space="0" w:color="000000"/>
              <w:right w:val="nil"/>
            </w:tcBorders>
            <w:vAlign w:val="center"/>
          </w:tcPr>
          <w:p w14:paraId="2CEFC667" w14:textId="77777777" w:rsidR="00294A62" w:rsidRDefault="00294A62" w:rsidP="00706B8A">
            <w:pPr>
              <w:jc w:val="center"/>
              <w:rPr>
                <w:sz w:val="22"/>
                <w:szCs w:val="22"/>
                <w:lang w:val="en-US"/>
              </w:rPr>
            </w:pPr>
            <w:r>
              <w:rPr>
                <w:lang w:val="en-US"/>
              </w:rPr>
              <w:t xml:space="preserve"> </w:t>
            </w:r>
            <w:r>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059B2DD2" w14:textId="77777777" w:rsidR="00294A62" w:rsidRDefault="00294A62" w:rsidP="00706B8A">
            <w:pPr>
              <w:jc w:val="center"/>
              <w:rPr>
                <w:sz w:val="22"/>
                <w:szCs w:val="22"/>
                <w:lang w:val="en-US"/>
              </w:rPr>
            </w:pPr>
            <w:r>
              <w:rPr>
                <w:sz w:val="22"/>
                <w:szCs w:val="22"/>
                <w:lang w:val="en-US"/>
              </w:rPr>
              <w:t>Dl107</w:t>
            </w:r>
          </w:p>
          <w:p w14:paraId="2D3980F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148B7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din material granulare cu bitum 50/70 SM SR EN 12591, 0,6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39376657"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D5DF91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29A6E5" w14:textId="77777777" w:rsidR="00294A62" w:rsidRDefault="00294A62" w:rsidP="00706B8A">
            <w:pPr>
              <w:jc w:val="right"/>
              <w:rPr>
                <w:lang w:val="en-US"/>
              </w:rPr>
            </w:pPr>
            <w:r>
              <w:rPr>
                <w:lang w:val="en-US"/>
              </w:rPr>
              <w:t>0,546</w:t>
            </w:r>
          </w:p>
        </w:tc>
      </w:tr>
      <w:tr w:rsidR="00294A62" w14:paraId="73F33933" w14:textId="77777777" w:rsidTr="00294A62">
        <w:tc>
          <w:tcPr>
            <w:tcW w:w="699" w:type="dxa"/>
            <w:tcBorders>
              <w:top w:val="nil"/>
              <w:left w:val="single" w:sz="2" w:space="0" w:color="000000"/>
              <w:bottom w:val="single" w:sz="2" w:space="0" w:color="000000"/>
              <w:right w:val="nil"/>
            </w:tcBorders>
          </w:tcPr>
          <w:p w14:paraId="7701F78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1811A68" w14:textId="77777777" w:rsidR="00294A62" w:rsidRDefault="00294A62" w:rsidP="00706B8A">
            <w:pPr>
              <w:rPr>
                <w:sz w:val="16"/>
                <w:szCs w:val="16"/>
                <w:lang w:val="en-US"/>
              </w:rPr>
            </w:pPr>
            <w:r>
              <w:rPr>
                <w:sz w:val="16"/>
                <w:szCs w:val="16"/>
                <w:lang w:val="en-US"/>
              </w:rPr>
              <w:t>2320322600040</w:t>
            </w:r>
          </w:p>
        </w:tc>
        <w:tc>
          <w:tcPr>
            <w:tcW w:w="4613" w:type="dxa"/>
            <w:tcBorders>
              <w:top w:val="nil"/>
              <w:left w:val="single" w:sz="2" w:space="0" w:color="000000"/>
              <w:bottom w:val="single" w:sz="2" w:space="0" w:color="000000"/>
              <w:right w:val="nil"/>
            </w:tcBorders>
          </w:tcPr>
          <w:p w14:paraId="70DEDC1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30ADAC01"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11AC79CF"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20C9ACB4" w14:textId="77777777" w:rsidR="00294A62" w:rsidRDefault="00294A62" w:rsidP="00706B8A">
            <w:pPr>
              <w:rPr>
                <w:sz w:val="18"/>
                <w:szCs w:val="18"/>
                <w:lang w:val="en-US"/>
              </w:rPr>
            </w:pPr>
          </w:p>
        </w:tc>
      </w:tr>
      <w:tr w:rsidR="00294A62" w14:paraId="3D1EB4BF" w14:textId="77777777" w:rsidTr="00294A62">
        <w:tc>
          <w:tcPr>
            <w:tcW w:w="699" w:type="dxa"/>
            <w:tcBorders>
              <w:top w:val="nil"/>
              <w:left w:val="single" w:sz="2" w:space="0" w:color="000000"/>
              <w:bottom w:val="single" w:sz="2" w:space="0" w:color="000000"/>
              <w:right w:val="nil"/>
            </w:tcBorders>
          </w:tcPr>
          <w:p w14:paraId="54E6422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083B558" w14:textId="77777777" w:rsidR="00294A62" w:rsidRDefault="00294A62" w:rsidP="00706B8A">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77D0C42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1F01646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374CC36"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02CAE779" w14:textId="77777777" w:rsidR="00294A62" w:rsidRDefault="00294A62" w:rsidP="00706B8A">
            <w:pPr>
              <w:rPr>
                <w:sz w:val="18"/>
                <w:szCs w:val="18"/>
                <w:lang w:val="en-US"/>
              </w:rPr>
            </w:pPr>
          </w:p>
        </w:tc>
      </w:tr>
      <w:tr w:rsidR="00294A62" w14:paraId="699CD930" w14:textId="77777777" w:rsidTr="00294A62">
        <w:tc>
          <w:tcPr>
            <w:tcW w:w="699" w:type="dxa"/>
            <w:tcBorders>
              <w:top w:val="single" w:sz="2" w:space="0" w:color="000000"/>
              <w:left w:val="single" w:sz="2" w:space="0" w:color="000000"/>
              <w:bottom w:val="single" w:sz="2" w:space="0" w:color="000000"/>
              <w:right w:val="nil"/>
            </w:tcBorders>
            <w:vAlign w:val="center"/>
          </w:tcPr>
          <w:p w14:paraId="5E08C82C" w14:textId="77777777" w:rsidR="00294A62" w:rsidRDefault="00294A62" w:rsidP="00706B8A">
            <w:pPr>
              <w:jc w:val="center"/>
              <w:rPr>
                <w:sz w:val="22"/>
                <w:szCs w:val="22"/>
                <w:lang w:val="en-US"/>
              </w:rPr>
            </w:pPr>
            <w:r>
              <w:rPr>
                <w:lang w:val="en-US"/>
              </w:rPr>
              <w:t xml:space="preserve"> </w:t>
            </w:r>
            <w:r>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11F42717" w14:textId="77777777" w:rsidR="00294A62" w:rsidRDefault="00294A62" w:rsidP="00706B8A">
            <w:pPr>
              <w:jc w:val="center"/>
              <w:rPr>
                <w:sz w:val="22"/>
                <w:szCs w:val="22"/>
                <w:lang w:val="en-US"/>
              </w:rPr>
            </w:pPr>
            <w:r>
              <w:rPr>
                <w:sz w:val="22"/>
                <w:szCs w:val="22"/>
                <w:lang w:val="en-US"/>
              </w:rPr>
              <w:t>DH02A</w:t>
            </w:r>
          </w:p>
          <w:p w14:paraId="5E8C4E6F"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A9D13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Scarificarea usoara a impietruirii pina la 5 cm adincime cu autogreder, K=2</w:t>
            </w:r>
          </w:p>
        </w:tc>
        <w:tc>
          <w:tcPr>
            <w:tcW w:w="978" w:type="dxa"/>
            <w:tcBorders>
              <w:top w:val="single" w:sz="2" w:space="0" w:color="000000"/>
              <w:left w:val="single" w:sz="2" w:space="0" w:color="000000"/>
              <w:bottom w:val="single" w:sz="2" w:space="0" w:color="000000"/>
              <w:right w:val="nil"/>
            </w:tcBorders>
            <w:vAlign w:val="center"/>
          </w:tcPr>
          <w:p w14:paraId="58CB089C"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016314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6D13C8" w14:textId="77777777" w:rsidR="00294A62" w:rsidRDefault="00294A62" w:rsidP="00706B8A">
            <w:pPr>
              <w:jc w:val="right"/>
              <w:rPr>
                <w:lang w:val="en-US"/>
              </w:rPr>
            </w:pPr>
            <w:r>
              <w:rPr>
                <w:lang w:val="en-US"/>
              </w:rPr>
              <w:t>3,60</w:t>
            </w:r>
          </w:p>
        </w:tc>
      </w:tr>
      <w:tr w:rsidR="00294A62" w14:paraId="7F30EC67" w14:textId="77777777" w:rsidTr="00294A62">
        <w:tc>
          <w:tcPr>
            <w:tcW w:w="699" w:type="dxa"/>
            <w:tcBorders>
              <w:top w:val="nil"/>
              <w:left w:val="single" w:sz="2" w:space="0" w:color="000000"/>
              <w:bottom w:val="single" w:sz="2" w:space="0" w:color="000000"/>
              <w:right w:val="nil"/>
            </w:tcBorders>
          </w:tcPr>
          <w:p w14:paraId="414505B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FFA14CE"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07FCE0F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B4EBA6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6509E29" w14:textId="77777777" w:rsidR="00294A62" w:rsidRDefault="00294A62" w:rsidP="00706B8A">
            <w:pPr>
              <w:rPr>
                <w:sz w:val="18"/>
                <w:szCs w:val="18"/>
                <w:lang w:val="en-US"/>
              </w:rPr>
            </w:pPr>
            <w:r>
              <w:rPr>
                <w:sz w:val="18"/>
                <w:szCs w:val="18"/>
                <w:lang w:val="en-US"/>
              </w:rPr>
              <w:t>0,088</w:t>
            </w:r>
          </w:p>
        </w:tc>
        <w:tc>
          <w:tcPr>
            <w:tcW w:w="1119" w:type="dxa"/>
            <w:tcBorders>
              <w:top w:val="nil"/>
              <w:left w:val="single" w:sz="2" w:space="0" w:color="000000"/>
              <w:bottom w:val="single" w:sz="2" w:space="0" w:color="000000"/>
              <w:right w:val="single" w:sz="2" w:space="0" w:color="000000"/>
            </w:tcBorders>
            <w:vAlign w:val="center"/>
          </w:tcPr>
          <w:p w14:paraId="3DD067F5" w14:textId="77777777" w:rsidR="00294A62" w:rsidRDefault="00294A62" w:rsidP="00706B8A">
            <w:pPr>
              <w:rPr>
                <w:sz w:val="18"/>
                <w:szCs w:val="18"/>
                <w:lang w:val="en-US"/>
              </w:rPr>
            </w:pPr>
          </w:p>
        </w:tc>
      </w:tr>
      <w:tr w:rsidR="00294A62" w14:paraId="5BAE7CEA" w14:textId="77777777" w:rsidTr="00294A62">
        <w:tc>
          <w:tcPr>
            <w:tcW w:w="699" w:type="dxa"/>
            <w:tcBorders>
              <w:top w:val="single" w:sz="2" w:space="0" w:color="000000"/>
              <w:left w:val="single" w:sz="2" w:space="0" w:color="000000"/>
              <w:bottom w:val="single" w:sz="2" w:space="0" w:color="000000"/>
              <w:right w:val="nil"/>
            </w:tcBorders>
            <w:vAlign w:val="center"/>
          </w:tcPr>
          <w:p w14:paraId="12EA39C9" w14:textId="77777777" w:rsidR="00294A62" w:rsidRDefault="00294A62" w:rsidP="00706B8A">
            <w:pPr>
              <w:jc w:val="center"/>
              <w:rPr>
                <w:sz w:val="22"/>
                <w:szCs w:val="22"/>
                <w:lang w:val="en-US"/>
              </w:rPr>
            </w:pPr>
            <w:r>
              <w:rPr>
                <w:lang w:val="en-US"/>
              </w:rPr>
              <w:t xml:space="preserve"> </w:t>
            </w:r>
            <w:r>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3EB78BFE" w14:textId="77777777" w:rsidR="00294A62" w:rsidRDefault="00294A62" w:rsidP="00706B8A">
            <w:pPr>
              <w:jc w:val="center"/>
              <w:rPr>
                <w:sz w:val="22"/>
                <w:szCs w:val="22"/>
                <w:lang w:val="en-US"/>
              </w:rPr>
            </w:pPr>
            <w:r>
              <w:rPr>
                <w:sz w:val="22"/>
                <w:szCs w:val="22"/>
                <w:lang w:val="en-US"/>
              </w:rPr>
              <w:t>DA12C</w:t>
            </w:r>
          </w:p>
          <w:p w14:paraId="22825D0D"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38840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Strat de egalizare din materiale granulare fr. 8-32, conform SM SR EN 13242+A1:2010,in pietris concasat, GA85 LA30, H=0,1 m</w:t>
            </w:r>
          </w:p>
        </w:tc>
        <w:tc>
          <w:tcPr>
            <w:tcW w:w="978" w:type="dxa"/>
            <w:tcBorders>
              <w:top w:val="single" w:sz="2" w:space="0" w:color="000000"/>
              <w:left w:val="single" w:sz="2" w:space="0" w:color="000000"/>
              <w:bottom w:val="single" w:sz="2" w:space="0" w:color="000000"/>
              <w:right w:val="nil"/>
            </w:tcBorders>
            <w:vAlign w:val="center"/>
          </w:tcPr>
          <w:p w14:paraId="592DE53F"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0C0808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0F57F8" w14:textId="77777777" w:rsidR="00294A62" w:rsidRDefault="00294A62" w:rsidP="00706B8A">
            <w:pPr>
              <w:jc w:val="right"/>
              <w:rPr>
                <w:lang w:val="en-US"/>
              </w:rPr>
            </w:pPr>
            <w:r>
              <w:rPr>
                <w:lang w:val="en-US"/>
              </w:rPr>
              <w:t>36,00</w:t>
            </w:r>
          </w:p>
        </w:tc>
      </w:tr>
      <w:tr w:rsidR="00294A62" w14:paraId="63024CEC" w14:textId="77777777" w:rsidTr="00294A62">
        <w:tc>
          <w:tcPr>
            <w:tcW w:w="699" w:type="dxa"/>
            <w:tcBorders>
              <w:top w:val="nil"/>
              <w:left w:val="single" w:sz="2" w:space="0" w:color="000000"/>
              <w:bottom w:val="single" w:sz="2" w:space="0" w:color="000000"/>
              <w:right w:val="nil"/>
            </w:tcBorders>
          </w:tcPr>
          <w:p w14:paraId="4FFB033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BB6FF2A"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6667D23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7F8474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AD3F4BE"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4060F776" w14:textId="77777777" w:rsidR="00294A62" w:rsidRDefault="00294A62" w:rsidP="00706B8A">
            <w:pPr>
              <w:rPr>
                <w:sz w:val="18"/>
                <w:szCs w:val="18"/>
                <w:lang w:val="en-US"/>
              </w:rPr>
            </w:pPr>
          </w:p>
        </w:tc>
      </w:tr>
      <w:tr w:rsidR="00294A62" w14:paraId="140CABCC" w14:textId="77777777" w:rsidTr="00294A62">
        <w:tc>
          <w:tcPr>
            <w:tcW w:w="699" w:type="dxa"/>
            <w:tcBorders>
              <w:top w:val="nil"/>
              <w:left w:val="single" w:sz="2" w:space="0" w:color="000000"/>
              <w:bottom w:val="single" w:sz="2" w:space="0" w:color="000000"/>
              <w:right w:val="nil"/>
            </w:tcBorders>
          </w:tcPr>
          <w:p w14:paraId="6A4DD88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778378A" w14:textId="77777777" w:rsidR="00294A62" w:rsidRDefault="00294A62" w:rsidP="00706B8A">
            <w:pPr>
              <w:rPr>
                <w:sz w:val="16"/>
                <w:szCs w:val="16"/>
                <w:lang w:val="en-US"/>
              </w:rPr>
            </w:pPr>
            <w:r>
              <w:rPr>
                <w:sz w:val="16"/>
                <w:szCs w:val="16"/>
                <w:lang w:val="en-US"/>
              </w:rPr>
              <w:t>1411122201672-832</w:t>
            </w:r>
          </w:p>
        </w:tc>
        <w:tc>
          <w:tcPr>
            <w:tcW w:w="4613" w:type="dxa"/>
            <w:tcBorders>
              <w:top w:val="nil"/>
              <w:left w:val="single" w:sz="2" w:space="0" w:color="000000"/>
              <w:bottom w:val="single" w:sz="2" w:space="0" w:color="000000"/>
              <w:right w:val="nil"/>
            </w:tcBorders>
          </w:tcPr>
          <w:p w14:paraId="69F77F1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56D2E2DA"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355B50F" w14:textId="77777777" w:rsidR="00294A62" w:rsidRDefault="00294A62" w:rsidP="00706B8A">
            <w:pPr>
              <w:rPr>
                <w:sz w:val="18"/>
                <w:szCs w:val="18"/>
                <w:lang w:val="en-US"/>
              </w:rPr>
            </w:pPr>
            <w:r>
              <w:rPr>
                <w:sz w:val="18"/>
                <w:szCs w:val="18"/>
                <w:lang w:val="en-US"/>
              </w:rPr>
              <w:t>1,270</w:t>
            </w:r>
          </w:p>
        </w:tc>
        <w:tc>
          <w:tcPr>
            <w:tcW w:w="1119" w:type="dxa"/>
            <w:tcBorders>
              <w:top w:val="nil"/>
              <w:left w:val="single" w:sz="2" w:space="0" w:color="000000"/>
              <w:bottom w:val="single" w:sz="2" w:space="0" w:color="000000"/>
              <w:right w:val="single" w:sz="2" w:space="0" w:color="000000"/>
            </w:tcBorders>
            <w:vAlign w:val="center"/>
          </w:tcPr>
          <w:p w14:paraId="3A1007EC" w14:textId="77777777" w:rsidR="00294A62" w:rsidRDefault="00294A62" w:rsidP="00706B8A">
            <w:pPr>
              <w:rPr>
                <w:sz w:val="18"/>
                <w:szCs w:val="18"/>
                <w:lang w:val="en-US"/>
              </w:rPr>
            </w:pPr>
          </w:p>
        </w:tc>
      </w:tr>
      <w:tr w:rsidR="00294A62" w14:paraId="20EA27D8" w14:textId="77777777" w:rsidTr="00294A62">
        <w:tc>
          <w:tcPr>
            <w:tcW w:w="699" w:type="dxa"/>
            <w:tcBorders>
              <w:top w:val="nil"/>
              <w:left w:val="single" w:sz="2" w:space="0" w:color="000000"/>
              <w:bottom w:val="single" w:sz="2" w:space="0" w:color="000000"/>
              <w:right w:val="nil"/>
            </w:tcBorders>
          </w:tcPr>
          <w:p w14:paraId="45277A6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68F1A88"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0AF9A2D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25E88D89"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58A9789"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10E449A6" w14:textId="77777777" w:rsidR="00294A62" w:rsidRDefault="00294A62" w:rsidP="00706B8A">
            <w:pPr>
              <w:rPr>
                <w:sz w:val="18"/>
                <w:szCs w:val="18"/>
                <w:lang w:val="en-US"/>
              </w:rPr>
            </w:pPr>
          </w:p>
        </w:tc>
      </w:tr>
      <w:tr w:rsidR="00294A62" w14:paraId="2965038F" w14:textId="77777777" w:rsidTr="00294A62">
        <w:tc>
          <w:tcPr>
            <w:tcW w:w="699" w:type="dxa"/>
            <w:tcBorders>
              <w:top w:val="nil"/>
              <w:left w:val="single" w:sz="2" w:space="0" w:color="000000"/>
              <w:bottom w:val="single" w:sz="2" w:space="0" w:color="000000"/>
              <w:right w:val="nil"/>
            </w:tcBorders>
          </w:tcPr>
          <w:p w14:paraId="5207485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C6ECDED"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41DEF04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0B41B3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8852E3A" w14:textId="77777777" w:rsidR="00294A62" w:rsidRDefault="00294A62" w:rsidP="00706B8A">
            <w:pPr>
              <w:rPr>
                <w:sz w:val="18"/>
                <w:szCs w:val="18"/>
                <w:lang w:val="en-US"/>
              </w:rPr>
            </w:pPr>
            <w:r>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684B3CB6" w14:textId="77777777" w:rsidR="00294A62" w:rsidRDefault="00294A62" w:rsidP="00706B8A">
            <w:pPr>
              <w:rPr>
                <w:sz w:val="18"/>
                <w:szCs w:val="18"/>
                <w:lang w:val="en-US"/>
              </w:rPr>
            </w:pPr>
          </w:p>
        </w:tc>
      </w:tr>
      <w:tr w:rsidR="00294A62" w14:paraId="7B4462A6" w14:textId="77777777" w:rsidTr="00294A62">
        <w:tc>
          <w:tcPr>
            <w:tcW w:w="699" w:type="dxa"/>
            <w:tcBorders>
              <w:top w:val="nil"/>
              <w:left w:val="single" w:sz="2" w:space="0" w:color="000000"/>
              <w:bottom w:val="single" w:sz="2" w:space="0" w:color="000000"/>
              <w:right w:val="nil"/>
            </w:tcBorders>
          </w:tcPr>
          <w:p w14:paraId="23465EF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DB4FCCB" w14:textId="77777777" w:rsidR="00294A62" w:rsidRDefault="00294A62" w:rsidP="00706B8A">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0352EF4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FB185F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86CA659" w14:textId="77777777" w:rsidR="00294A62" w:rsidRDefault="00294A62" w:rsidP="00706B8A">
            <w:pPr>
              <w:rPr>
                <w:sz w:val="18"/>
                <w:szCs w:val="18"/>
                <w:lang w:val="en-US"/>
              </w:rPr>
            </w:pPr>
            <w:r>
              <w:rPr>
                <w:sz w:val="18"/>
                <w:szCs w:val="18"/>
                <w:lang w:val="en-US"/>
              </w:rPr>
              <w:t>0,218</w:t>
            </w:r>
          </w:p>
        </w:tc>
        <w:tc>
          <w:tcPr>
            <w:tcW w:w="1119" w:type="dxa"/>
            <w:tcBorders>
              <w:top w:val="nil"/>
              <w:left w:val="single" w:sz="2" w:space="0" w:color="000000"/>
              <w:bottom w:val="single" w:sz="2" w:space="0" w:color="000000"/>
              <w:right w:val="single" w:sz="2" w:space="0" w:color="000000"/>
            </w:tcBorders>
            <w:vAlign w:val="center"/>
          </w:tcPr>
          <w:p w14:paraId="7B36AAD3" w14:textId="77777777" w:rsidR="00294A62" w:rsidRDefault="00294A62" w:rsidP="00706B8A">
            <w:pPr>
              <w:rPr>
                <w:sz w:val="18"/>
                <w:szCs w:val="18"/>
                <w:lang w:val="en-US"/>
              </w:rPr>
            </w:pPr>
          </w:p>
        </w:tc>
      </w:tr>
      <w:tr w:rsidR="00294A62" w14:paraId="600AD4D4" w14:textId="77777777" w:rsidTr="00294A62">
        <w:tc>
          <w:tcPr>
            <w:tcW w:w="699" w:type="dxa"/>
            <w:tcBorders>
              <w:top w:val="nil"/>
              <w:left w:val="single" w:sz="2" w:space="0" w:color="000000"/>
              <w:bottom w:val="single" w:sz="2" w:space="0" w:color="000000"/>
              <w:right w:val="nil"/>
            </w:tcBorders>
          </w:tcPr>
          <w:p w14:paraId="0989803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B081524"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0020068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7A6697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627E113"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72F29A00" w14:textId="77777777" w:rsidR="00294A62" w:rsidRDefault="00294A62" w:rsidP="00706B8A">
            <w:pPr>
              <w:rPr>
                <w:sz w:val="18"/>
                <w:szCs w:val="18"/>
                <w:lang w:val="en-US"/>
              </w:rPr>
            </w:pPr>
          </w:p>
        </w:tc>
      </w:tr>
      <w:tr w:rsidR="00294A62" w14:paraId="0E2CC34E" w14:textId="77777777" w:rsidTr="00294A62">
        <w:tc>
          <w:tcPr>
            <w:tcW w:w="699" w:type="dxa"/>
            <w:tcBorders>
              <w:top w:val="single" w:sz="2" w:space="0" w:color="000000"/>
              <w:left w:val="single" w:sz="2" w:space="0" w:color="000000"/>
              <w:bottom w:val="single" w:sz="2" w:space="0" w:color="000000"/>
              <w:right w:val="nil"/>
            </w:tcBorders>
            <w:vAlign w:val="center"/>
          </w:tcPr>
          <w:p w14:paraId="1A93B956" w14:textId="77777777" w:rsidR="00294A62" w:rsidRDefault="00294A62" w:rsidP="00706B8A">
            <w:pPr>
              <w:jc w:val="center"/>
              <w:rPr>
                <w:sz w:val="22"/>
                <w:szCs w:val="22"/>
                <w:lang w:val="en-US"/>
              </w:rPr>
            </w:pPr>
            <w:r>
              <w:rPr>
                <w:lang w:val="en-US"/>
              </w:rPr>
              <w:t xml:space="preserve"> </w:t>
            </w:r>
            <w:r>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3039D66F" w14:textId="77777777" w:rsidR="00294A62" w:rsidRDefault="00294A62" w:rsidP="00706B8A">
            <w:pPr>
              <w:jc w:val="center"/>
              <w:rPr>
                <w:sz w:val="22"/>
                <w:szCs w:val="22"/>
                <w:lang w:val="en-US"/>
              </w:rPr>
            </w:pPr>
            <w:r>
              <w:rPr>
                <w:sz w:val="22"/>
                <w:szCs w:val="22"/>
                <w:lang w:val="en-US"/>
              </w:rPr>
              <w:t>DE10C</w:t>
            </w:r>
          </w:p>
          <w:p w14:paraId="35E4310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397EB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Borduri prefabricate din beton, pentru trotuare  BR100.30.15, pe fundatie de beton</w:t>
            </w:r>
          </w:p>
        </w:tc>
        <w:tc>
          <w:tcPr>
            <w:tcW w:w="978" w:type="dxa"/>
            <w:tcBorders>
              <w:top w:val="single" w:sz="2" w:space="0" w:color="000000"/>
              <w:left w:val="single" w:sz="2" w:space="0" w:color="000000"/>
              <w:bottom w:val="single" w:sz="2" w:space="0" w:color="000000"/>
              <w:right w:val="nil"/>
            </w:tcBorders>
            <w:vAlign w:val="center"/>
          </w:tcPr>
          <w:p w14:paraId="4EBEC330"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752F5B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A80DF9" w14:textId="77777777" w:rsidR="00294A62" w:rsidRDefault="00294A62" w:rsidP="00706B8A">
            <w:pPr>
              <w:jc w:val="right"/>
              <w:rPr>
                <w:lang w:val="en-US"/>
              </w:rPr>
            </w:pPr>
            <w:r>
              <w:rPr>
                <w:lang w:val="en-US"/>
              </w:rPr>
              <w:t>180,00</w:t>
            </w:r>
          </w:p>
        </w:tc>
      </w:tr>
      <w:tr w:rsidR="00294A62" w14:paraId="7C9DD879" w14:textId="77777777" w:rsidTr="00294A62">
        <w:tc>
          <w:tcPr>
            <w:tcW w:w="699" w:type="dxa"/>
            <w:tcBorders>
              <w:top w:val="nil"/>
              <w:left w:val="single" w:sz="2" w:space="0" w:color="000000"/>
              <w:bottom w:val="single" w:sz="2" w:space="0" w:color="000000"/>
              <w:right w:val="nil"/>
            </w:tcBorders>
          </w:tcPr>
          <w:p w14:paraId="664D438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D23803C"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15FB458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3A6392F"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AEC994F" w14:textId="77777777" w:rsidR="00294A62" w:rsidRDefault="00294A62" w:rsidP="00706B8A">
            <w:pPr>
              <w:rPr>
                <w:sz w:val="18"/>
                <w:szCs w:val="18"/>
                <w:lang w:val="en-US"/>
              </w:rPr>
            </w:pPr>
            <w:r>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61C278B6" w14:textId="77777777" w:rsidR="00294A62" w:rsidRDefault="00294A62" w:rsidP="00706B8A">
            <w:pPr>
              <w:rPr>
                <w:sz w:val="18"/>
                <w:szCs w:val="18"/>
                <w:lang w:val="en-US"/>
              </w:rPr>
            </w:pPr>
          </w:p>
        </w:tc>
      </w:tr>
      <w:tr w:rsidR="00294A62" w14:paraId="36B80822" w14:textId="77777777" w:rsidTr="00294A62">
        <w:tc>
          <w:tcPr>
            <w:tcW w:w="699" w:type="dxa"/>
            <w:tcBorders>
              <w:top w:val="nil"/>
              <w:left w:val="single" w:sz="2" w:space="0" w:color="000000"/>
              <w:bottom w:val="single" w:sz="2" w:space="0" w:color="000000"/>
              <w:right w:val="nil"/>
            </w:tcBorders>
          </w:tcPr>
          <w:p w14:paraId="4E868B8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AA461CA"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2F48336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FE82ED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95A9C38" w14:textId="77777777" w:rsidR="00294A62" w:rsidRDefault="00294A62" w:rsidP="00706B8A">
            <w:pPr>
              <w:rPr>
                <w:sz w:val="18"/>
                <w:szCs w:val="18"/>
                <w:lang w:val="en-US"/>
              </w:rPr>
            </w:pPr>
            <w:r>
              <w:rPr>
                <w:sz w:val="18"/>
                <w:szCs w:val="18"/>
                <w:lang w:val="en-US"/>
              </w:rPr>
              <w:t>0,520</w:t>
            </w:r>
          </w:p>
        </w:tc>
        <w:tc>
          <w:tcPr>
            <w:tcW w:w="1119" w:type="dxa"/>
            <w:tcBorders>
              <w:top w:val="nil"/>
              <w:left w:val="single" w:sz="2" w:space="0" w:color="000000"/>
              <w:bottom w:val="single" w:sz="2" w:space="0" w:color="000000"/>
              <w:right w:val="single" w:sz="2" w:space="0" w:color="000000"/>
            </w:tcBorders>
            <w:vAlign w:val="center"/>
          </w:tcPr>
          <w:p w14:paraId="7427D234" w14:textId="77777777" w:rsidR="00294A62" w:rsidRDefault="00294A62" w:rsidP="00706B8A">
            <w:pPr>
              <w:rPr>
                <w:sz w:val="18"/>
                <w:szCs w:val="18"/>
                <w:lang w:val="en-US"/>
              </w:rPr>
            </w:pPr>
          </w:p>
        </w:tc>
      </w:tr>
      <w:tr w:rsidR="00294A62" w14:paraId="51AC40E4" w14:textId="77777777" w:rsidTr="00294A62">
        <w:tc>
          <w:tcPr>
            <w:tcW w:w="699" w:type="dxa"/>
            <w:tcBorders>
              <w:top w:val="nil"/>
              <w:left w:val="single" w:sz="2" w:space="0" w:color="000000"/>
              <w:bottom w:val="single" w:sz="2" w:space="0" w:color="000000"/>
              <w:right w:val="nil"/>
            </w:tcBorders>
          </w:tcPr>
          <w:p w14:paraId="4D1CC1C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34245A2" w14:textId="77777777" w:rsidR="00294A62" w:rsidRDefault="00294A62" w:rsidP="00706B8A">
            <w:pPr>
              <w:rPr>
                <w:sz w:val="16"/>
                <w:szCs w:val="16"/>
                <w:lang w:val="en-US"/>
              </w:rPr>
            </w:pPr>
            <w:r>
              <w:rPr>
                <w:sz w:val="16"/>
                <w:szCs w:val="16"/>
                <w:lang w:val="en-US"/>
              </w:rPr>
              <w:t>2663102100001-1620</w:t>
            </w:r>
          </w:p>
        </w:tc>
        <w:tc>
          <w:tcPr>
            <w:tcW w:w="4613" w:type="dxa"/>
            <w:tcBorders>
              <w:top w:val="nil"/>
              <w:left w:val="single" w:sz="2" w:space="0" w:color="000000"/>
              <w:bottom w:val="single" w:sz="2" w:space="0" w:color="000000"/>
              <w:right w:val="nil"/>
            </w:tcBorders>
          </w:tcPr>
          <w:p w14:paraId="007631F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5168A474"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679E569" w14:textId="77777777" w:rsidR="00294A62" w:rsidRDefault="00294A62" w:rsidP="00706B8A">
            <w:pPr>
              <w:rPr>
                <w:sz w:val="18"/>
                <w:szCs w:val="18"/>
                <w:lang w:val="en-US"/>
              </w:rPr>
            </w:pPr>
            <w:r>
              <w:rPr>
                <w:sz w:val="18"/>
                <w:szCs w:val="18"/>
                <w:lang w:val="en-US"/>
              </w:rPr>
              <w:t>0,045</w:t>
            </w:r>
          </w:p>
        </w:tc>
        <w:tc>
          <w:tcPr>
            <w:tcW w:w="1119" w:type="dxa"/>
            <w:tcBorders>
              <w:top w:val="nil"/>
              <w:left w:val="single" w:sz="2" w:space="0" w:color="000000"/>
              <w:bottom w:val="single" w:sz="2" w:space="0" w:color="000000"/>
              <w:right w:val="single" w:sz="2" w:space="0" w:color="000000"/>
            </w:tcBorders>
            <w:vAlign w:val="center"/>
          </w:tcPr>
          <w:p w14:paraId="7D62C854" w14:textId="77777777" w:rsidR="00294A62" w:rsidRDefault="00294A62" w:rsidP="00706B8A">
            <w:pPr>
              <w:rPr>
                <w:sz w:val="18"/>
                <w:szCs w:val="18"/>
                <w:lang w:val="en-US"/>
              </w:rPr>
            </w:pPr>
          </w:p>
        </w:tc>
      </w:tr>
      <w:tr w:rsidR="00294A62" w14:paraId="286C9F6C" w14:textId="77777777" w:rsidTr="00294A62">
        <w:tc>
          <w:tcPr>
            <w:tcW w:w="699" w:type="dxa"/>
            <w:tcBorders>
              <w:top w:val="nil"/>
              <w:left w:val="single" w:sz="2" w:space="0" w:color="000000"/>
              <w:bottom w:val="single" w:sz="2" w:space="0" w:color="000000"/>
              <w:right w:val="nil"/>
            </w:tcBorders>
          </w:tcPr>
          <w:p w14:paraId="584246C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1A1A22D"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30D74B1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E67F09E"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486C524" w14:textId="77777777" w:rsidR="00294A62" w:rsidRDefault="00294A62" w:rsidP="00706B8A">
            <w:pPr>
              <w:rPr>
                <w:sz w:val="18"/>
                <w:szCs w:val="18"/>
                <w:lang w:val="en-US"/>
              </w:rPr>
            </w:pPr>
            <w:r>
              <w:rPr>
                <w:sz w:val="18"/>
                <w:szCs w:val="18"/>
                <w:lang w:val="en-US"/>
              </w:rPr>
              <w:t>3,170</w:t>
            </w:r>
          </w:p>
        </w:tc>
        <w:tc>
          <w:tcPr>
            <w:tcW w:w="1119" w:type="dxa"/>
            <w:tcBorders>
              <w:top w:val="nil"/>
              <w:left w:val="single" w:sz="2" w:space="0" w:color="000000"/>
              <w:bottom w:val="single" w:sz="2" w:space="0" w:color="000000"/>
              <w:right w:val="single" w:sz="2" w:space="0" w:color="000000"/>
            </w:tcBorders>
            <w:vAlign w:val="center"/>
          </w:tcPr>
          <w:p w14:paraId="4145A8E1" w14:textId="77777777" w:rsidR="00294A62" w:rsidRDefault="00294A62" w:rsidP="00706B8A">
            <w:pPr>
              <w:rPr>
                <w:sz w:val="18"/>
                <w:szCs w:val="18"/>
                <w:lang w:val="en-US"/>
              </w:rPr>
            </w:pPr>
          </w:p>
        </w:tc>
      </w:tr>
      <w:tr w:rsidR="00294A62" w14:paraId="794A8C70" w14:textId="77777777" w:rsidTr="00294A62">
        <w:tc>
          <w:tcPr>
            <w:tcW w:w="699" w:type="dxa"/>
            <w:tcBorders>
              <w:top w:val="nil"/>
              <w:left w:val="single" w:sz="2" w:space="0" w:color="000000"/>
              <w:bottom w:val="single" w:sz="2" w:space="0" w:color="000000"/>
              <w:right w:val="nil"/>
            </w:tcBorders>
          </w:tcPr>
          <w:p w14:paraId="6A2CCA5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35BA98C" w14:textId="77777777" w:rsidR="00294A62" w:rsidRDefault="00294A62" w:rsidP="00706B8A">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7E844B4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3449DB4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06F35CD" w14:textId="77777777" w:rsidR="00294A62" w:rsidRDefault="00294A62" w:rsidP="00706B8A">
            <w:pPr>
              <w:rPr>
                <w:sz w:val="18"/>
                <w:szCs w:val="18"/>
                <w:lang w:val="en-US"/>
              </w:rPr>
            </w:pPr>
            <w:r>
              <w:rPr>
                <w:sz w:val="18"/>
                <w:szCs w:val="18"/>
                <w:lang w:val="en-US"/>
              </w:rPr>
              <w:t>0,009</w:t>
            </w:r>
          </w:p>
        </w:tc>
        <w:tc>
          <w:tcPr>
            <w:tcW w:w="1119" w:type="dxa"/>
            <w:tcBorders>
              <w:top w:val="nil"/>
              <w:left w:val="single" w:sz="2" w:space="0" w:color="000000"/>
              <w:bottom w:val="single" w:sz="2" w:space="0" w:color="000000"/>
              <w:right w:val="single" w:sz="2" w:space="0" w:color="000000"/>
            </w:tcBorders>
            <w:vAlign w:val="center"/>
          </w:tcPr>
          <w:p w14:paraId="156FB39F" w14:textId="77777777" w:rsidR="00294A62" w:rsidRDefault="00294A62" w:rsidP="00706B8A">
            <w:pPr>
              <w:rPr>
                <w:sz w:val="18"/>
                <w:szCs w:val="18"/>
                <w:lang w:val="en-US"/>
              </w:rPr>
            </w:pPr>
          </w:p>
        </w:tc>
      </w:tr>
      <w:tr w:rsidR="00294A62" w14:paraId="28FA7542" w14:textId="77777777" w:rsidTr="00294A62">
        <w:tc>
          <w:tcPr>
            <w:tcW w:w="699" w:type="dxa"/>
            <w:tcBorders>
              <w:top w:val="nil"/>
              <w:left w:val="single" w:sz="2" w:space="0" w:color="000000"/>
              <w:bottom w:val="single" w:sz="2" w:space="0" w:color="000000"/>
              <w:right w:val="nil"/>
            </w:tcBorders>
          </w:tcPr>
          <w:p w14:paraId="3BFA8EF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64A5665"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3CE125E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478C8A5"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8B629B9"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0F6B7880" w14:textId="77777777" w:rsidR="00294A62" w:rsidRDefault="00294A62" w:rsidP="00706B8A">
            <w:pPr>
              <w:rPr>
                <w:sz w:val="18"/>
                <w:szCs w:val="18"/>
                <w:lang w:val="en-US"/>
              </w:rPr>
            </w:pPr>
          </w:p>
        </w:tc>
      </w:tr>
      <w:tr w:rsidR="00294A62" w14:paraId="1044C6C3" w14:textId="77777777" w:rsidTr="00294A62">
        <w:tc>
          <w:tcPr>
            <w:tcW w:w="699" w:type="dxa"/>
            <w:tcBorders>
              <w:top w:val="nil"/>
              <w:left w:val="single" w:sz="2" w:space="0" w:color="000000"/>
              <w:bottom w:val="single" w:sz="2" w:space="0" w:color="000000"/>
              <w:right w:val="nil"/>
            </w:tcBorders>
          </w:tcPr>
          <w:p w14:paraId="2B7125A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EBDD50D" w14:textId="77777777" w:rsidR="00294A62" w:rsidRDefault="00294A62" w:rsidP="00706B8A">
            <w:pPr>
              <w:rPr>
                <w:sz w:val="16"/>
                <w:szCs w:val="16"/>
                <w:lang w:val="en-US"/>
              </w:rPr>
            </w:pPr>
            <w:r>
              <w:rPr>
                <w:sz w:val="16"/>
                <w:szCs w:val="16"/>
                <w:lang w:val="en-US"/>
              </w:rPr>
              <w:t>2666122800286-15</w:t>
            </w:r>
          </w:p>
        </w:tc>
        <w:tc>
          <w:tcPr>
            <w:tcW w:w="4613" w:type="dxa"/>
            <w:tcBorders>
              <w:top w:val="nil"/>
              <w:left w:val="single" w:sz="2" w:space="0" w:color="000000"/>
              <w:bottom w:val="single" w:sz="2" w:space="0" w:color="000000"/>
              <w:right w:val="nil"/>
            </w:tcBorders>
          </w:tcPr>
          <w:p w14:paraId="43A330B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Bordur 100.30.15</w:t>
            </w:r>
          </w:p>
        </w:tc>
        <w:tc>
          <w:tcPr>
            <w:tcW w:w="978" w:type="dxa"/>
            <w:tcBorders>
              <w:top w:val="nil"/>
              <w:left w:val="single" w:sz="2" w:space="0" w:color="000000"/>
              <w:bottom w:val="single" w:sz="2" w:space="0" w:color="000000"/>
              <w:right w:val="nil"/>
            </w:tcBorders>
            <w:vAlign w:val="center"/>
          </w:tcPr>
          <w:p w14:paraId="6690798D" w14:textId="77777777" w:rsidR="00294A62" w:rsidRDefault="00294A62" w:rsidP="00706B8A">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4F940258" w14:textId="77777777" w:rsidR="00294A62" w:rsidRDefault="00294A62" w:rsidP="00706B8A">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7C2AC7ED" w14:textId="77777777" w:rsidR="00294A62" w:rsidRDefault="00294A62" w:rsidP="00706B8A">
            <w:pPr>
              <w:rPr>
                <w:sz w:val="18"/>
                <w:szCs w:val="18"/>
                <w:lang w:val="en-US"/>
              </w:rPr>
            </w:pPr>
          </w:p>
        </w:tc>
      </w:tr>
      <w:tr w:rsidR="00294A62" w14:paraId="15514B31" w14:textId="77777777" w:rsidTr="00294A62">
        <w:tc>
          <w:tcPr>
            <w:tcW w:w="699" w:type="dxa"/>
            <w:tcBorders>
              <w:top w:val="single" w:sz="2" w:space="0" w:color="000000"/>
              <w:left w:val="single" w:sz="2" w:space="0" w:color="000000"/>
              <w:bottom w:val="single" w:sz="2" w:space="0" w:color="000000"/>
              <w:right w:val="nil"/>
            </w:tcBorders>
            <w:vAlign w:val="center"/>
          </w:tcPr>
          <w:p w14:paraId="3989DD77" w14:textId="77777777" w:rsidR="00294A62" w:rsidRDefault="00294A62" w:rsidP="00706B8A">
            <w:pPr>
              <w:jc w:val="center"/>
              <w:rPr>
                <w:sz w:val="22"/>
                <w:szCs w:val="22"/>
                <w:lang w:val="en-US"/>
              </w:rPr>
            </w:pPr>
            <w:r>
              <w:rPr>
                <w:lang w:val="en-US"/>
              </w:rPr>
              <w:t xml:space="preserve"> </w:t>
            </w:r>
            <w:r>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7901E1AA" w14:textId="77777777" w:rsidR="00294A62" w:rsidRDefault="00294A62" w:rsidP="00706B8A">
            <w:pPr>
              <w:jc w:val="center"/>
              <w:rPr>
                <w:sz w:val="22"/>
                <w:szCs w:val="22"/>
                <w:lang w:val="en-US"/>
              </w:rPr>
            </w:pPr>
            <w:r>
              <w:rPr>
                <w:sz w:val="22"/>
                <w:szCs w:val="22"/>
                <w:lang w:val="en-US"/>
              </w:rPr>
              <w:t>TsC02C1</w:t>
            </w:r>
          </w:p>
          <w:p w14:paraId="583B22E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B5EFC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w:t>
            </w:r>
          </w:p>
        </w:tc>
        <w:tc>
          <w:tcPr>
            <w:tcW w:w="978" w:type="dxa"/>
            <w:tcBorders>
              <w:top w:val="single" w:sz="2" w:space="0" w:color="000000"/>
              <w:left w:val="single" w:sz="2" w:space="0" w:color="000000"/>
              <w:bottom w:val="single" w:sz="2" w:space="0" w:color="000000"/>
              <w:right w:val="nil"/>
            </w:tcBorders>
            <w:vAlign w:val="center"/>
          </w:tcPr>
          <w:p w14:paraId="31BC5732"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169F1F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7400D8" w14:textId="77777777" w:rsidR="00294A62" w:rsidRDefault="00294A62" w:rsidP="00706B8A">
            <w:pPr>
              <w:jc w:val="right"/>
              <w:rPr>
                <w:lang w:val="en-US"/>
              </w:rPr>
            </w:pPr>
            <w:r>
              <w:rPr>
                <w:lang w:val="en-US"/>
              </w:rPr>
              <w:t>0,135</w:t>
            </w:r>
          </w:p>
        </w:tc>
      </w:tr>
      <w:tr w:rsidR="00294A62" w14:paraId="56FD25A9" w14:textId="77777777" w:rsidTr="00294A62">
        <w:tc>
          <w:tcPr>
            <w:tcW w:w="699" w:type="dxa"/>
            <w:tcBorders>
              <w:top w:val="nil"/>
              <w:left w:val="single" w:sz="2" w:space="0" w:color="000000"/>
              <w:bottom w:val="single" w:sz="2" w:space="0" w:color="000000"/>
              <w:right w:val="nil"/>
            </w:tcBorders>
          </w:tcPr>
          <w:p w14:paraId="6ABE5FD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4703239"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7F436A2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584B616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EE3CDEF" w14:textId="77777777" w:rsidR="00294A62" w:rsidRDefault="00294A62" w:rsidP="00706B8A">
            <w:pPr>
              <w:rPr>
                <w:sz w:val="18"/>
                <w:szCs w:val="18"/>
                <w:lang w:val="en-US"/>
              </w:rPr>
            </w:pPr>
            <w:r>
              <w:rPr>
                <w:sz w:val="18"/>
                <w:szCs w:val="18"/>
                <w:lang w:val="en-US"/>
              </w:rPr>
              <w:t>4,110</w:t>
            </w:r>
          </w:p>
        </w:tc>
        <w:tc>
          <w:tcPr>
            <w:tcW w:w="1119" w:type="dxa"/>
            <w:tcBorders>
              <w:top w:val="nil"/>
              <w:left w:val="single" w:sz="2" w:space="0" w:color="000000"/>
              <w:bottom w:val="single" w:sz="2" w:space="0" w:color="000000"/>
              <w:right w:val="single" w:sz="2" w:space="0" w:color="000000"/>
            </w:tcBorders>
            <w:vAlign w:val="center"/>
          </w:tcPr>
          <w:p w14:paraId="646021CA" w14:textId="77777777" w:rsidR="00294A62" w:rsidRDefault="00294A62" w:rsidP="00706B8A">
            <w:pPr>
              <w:rPr>
                <w:sz w:val="18"/>
                <w:szCs w:val="18"/>
                <w:lang w:val="en-US"/>
              </w:rPr>
            </w:pPr>
          </w:p>
        </w:tc>
      </w:tr>
      <w:tr w:rsidR="00294A62" w14:paraId="6793B6CC" w14:textId="77777777" w:rsidTr="00294A62">
        <w:tc>
          <w:tcPr>
            <w:tcW w:w="699" w:type="dxa"/>
            <w:tcBorders>
              <w:top w:val="single" w:sz="2" w:space="0" w:color="000000"/>
              <w:left w:val="single" w:sz="2" w:space="0" w:color="000000"/>
              <w:bottom w:val="single" w:sz="2" w:space="0" w:color="000000"/>
              <w:right w:val="nil"/>
            </w:tcBorders>
            <w:vAlign w:val="center"/>
          </w:tcPr>
          <w:p w14:paraId="489AB815" w14:textId="77777777" w:rsidR="00294A62" w:rsidRDefault="00294A62" w:rsidP="00706B8A">
            <w:pPr>
              <w:jc w:val="center"/>
              <w:rPr>
                <w:sz w:val="22"/>
                <w:szCs w:val="22"/>
                <w:lang w:val="en-US"/>
              </w:rPr>
            </w:pPr>
            <w:r>
              <w:rPr>
                <w:lang w:val="en-US"/>
              </w:rPr>
              <w:t xml:space="preserve"> </w:t>
            </w:r>
            <w:r>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7294E8D9" w14:textId="77777777" w:rsidR="00294A62" w:rsidRDefault="00294A62" w:rsidP="00706B8A">
            <w:pPr>
              <w:jc w:val="center"/>
              <w:rPr>
                <w:sz w:val="22"/>
                <w:szCs w:val="22"/>
                <w:lang w:val="en-US"/>
              </w:rPr>
            </w:pPr>
            <w:r>
              <w:rPr>
                <w:sz w:val="22"/>
                <w:szCs w:val="22"/>
                <w:lang w:val="en-US"/>
              </w:rPr>
              <w:t>TsI51A3</w:t>
            </w:r>
          </w:p>
          <w:p w14:paraId="55B5CA4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1D48BA"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107BDFFD"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B4CAD4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A03164" w14:textId="77777777" w:rsidR="00294A62" w:rsidRDefault="00294A62" w:rsidP="00706B8A">
            <w:pPr>
              <w:jc w:val="right"/>
              <w:rPr>
                <w:lang w:val="en-US"/>
              </w:rPr>
            </w:pPr>
            <w:r>
              <w:rPr>
                <w:lang w:val="en-US"/>
              </w:rPr>
              <w:t>16,20</w:t>
            </w:r>
          </w:p>
        </w:tc>
      </w:tr>
      <w:tr w:rsidR="00294A62" w14:paraId="32F1CECA" w14:textId="77777777" w:rsidTr="00294A62">
        <w:tc>
          <w:tcPr>
            <w:tcW w:w="699" w:type="dxa"/>
            <w:tcBorders>
              <w:top w:val="nil"/>
              <w:left w:val="single" w:sz="2" w:space="0" w:color="000000"/>
              <w:bottom w:val="single" w:sz="2" w:space="0" w:color="000000"/>
              <w:right w:val="nil"/>
            </w:tcBorders>
          </w:tcPr>
          <w:p w14:paraId="28D8986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85BC7FE"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1414189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1FF3C7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7C0114E"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3E648FEA" w14:textId="77777777" w:rsidR="00294A62" w:rsidRDefault="00294A62" w:rsidP="00706B8A">
            <w:pPr>
              <w:rPr>
                <w:sz w:val="18"/>
                <w:szCs w:val="18"/>
                <w:lang w:val="en-US"/>
              </w:rPr>
            </w:pPr>
          </w:p>
        </w:tc>
      </w:tr>
      <w:tr w:rsidR="00294A62" w14:paraId="0CEE3FC7" w14:textId="77777777" w:rsidTr="00294A62">
        <w:tc>
          <w:tcPr>
            <w:tcW w:w="699" w:type="dxa"/>
            <w:tcBorders>
              <w:top w:val="single" w:sz="2" w:space="0" w:color="000000"/>
              <w:left w:val="single" w:sz="2" w:space="0" w:color="000000"/>
              <w:bottom w:val="single" w:sz="2" w:space="0" w:color="000000"/>
              <w:right w:val="nil"/>
            </w:tcBorders>
            <w:vAlign w:val="center"/>
          </w:tcPr>
          <w:p w14:paraId="0196D981" w14:textId="77777777" w:rsidR="00294A62" w:rsidRDefault="00294A62" w:rsidP="00706B8A">
            <w:pPr>
              <w:jc w:val="center"/>
              <w:rPr>
                <w:sz w:val="22"/>
                <w:szCs w:val="22"/>
                <w:lang w:val="en-US"/>
              </w:rPr>
            </w:pPr>
            <w:r>
              <w:rPr>
                <w:lang w:val="en-US"/>
              </w:rPr>
              <w:t xml:space="preserve"> </w:t>
            </w:r>
            <w:r>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1322CD3C" w14:textId="77777777" w:rsidR="00294A62" w:rsidRDefault="00294A62" w:rsidP="00706B8A">
            <w:pPr>
              <w:jc w:val="center"/>
              <w:rPr>
                <w:sz w:val="22"/>
                <w:szCs w:val="22"/>
                <w:lang w:val="en-US"/>
              </w:rPr>
            </w:pPr>
            <w:r>
              <w:rPr>
                <w:sz w:val="22"/>
                <w:szCs w:val="22"/>
                <w:lang w:val="en-US"/>
              </w:rPr>
              <w:t>TsD01A</w:t>
            </w:r>
          </w:p>
          <w:p w14:paraId="3928201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63AE31"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w:t>
            </w:r>
          </w:p>
        </w:tc>
        <w:tc>
          <w:tcPr>
            <w:tcW w:w="978" w:type="dxa"/>
            <w:tcBorders>
              <w:top w:val="single" w:sz="2" w:space="0" w:color="000000"/>
              <w:left w:val="single" w:sz="2" w:space="0" w:color="000000"/>
              <w:bottom w:val="single" w:sz="2" w:space="0" w:color="000000"/>
              <w:right w:val="nil"/>
            </w:tcBorders>
            <w:vAlign w:val="center"/>
          </w:tcPr>
          <w:p w14:paraId="321E66E4"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35E118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D3DDBB" w14:textId="77777777" w:rsidR="00294A62" w:rsidRDefault="00294A62" w:rsidP="00706B8A">
            <w:pPr>
              <w:jc w:val="right"/>
              <w:rPr>
                <w:lang w:val="en-US"/>
              </w:rPr>
            </w:pPr>
            <w:r>
              <w:rPr>
                <w:lang w:val="en-US"/>
              </w:rPr>
              <w:t>13,50</w:t>
            </w:r>
          </w:p>
        </w:tc>
      </w:tr>
      <w:tr w:rsidR="00294A62" w14:paraId="04DDDEEA" w14:textId="77777777" w:rsidTr="00294A62">
        <w:tc>
          <w:tcPr>
            <w:tcW w:w="699" w:type="dxa"/>
            <w:tcBorders>
              <w:top w:val="nil"/>
              <w:left w:val="single" w:sz="2" w:space="0" w:color="000000"/>
              <w:bottom w:val="single" w:sz="2" w:space="0" w:color="000000"/>
              <w:right w:val="nil"/>
            </w:tcBorders>
          </w:tcPr>
          <w:p w14:paraId="2B117DE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917BAC4"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E64E5B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FCD88A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AFF5897" w14:textId="77777777" w:rsidR="00294A62" w:rsidRDefault="00294A62" w:rsidP="00706B8A">
            <w:pPr>
              <w:rPr>
                <w:sz w:val="18"/>
                <w:szCs w:val="18"/>
                <w:lang w:val="en-US"/>
              </w:rPr>
            </w:pPr>
            <w:r>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14:paraId="00F65314" w14:textId="77777777" w:rsidR="00294A62" w:rsidRDefault="00294A62" w:rsidP="00706B8A">
            <w:pPr>
              <w:rPr>
                <w:sz w:val="18"/>
                <w:szCs w:val="18"/>
                <w:lang w:val="en-US"/>
              </w:rPr>
            </w:pPr>
          </w:p>
        </w:tc>
      </w:tr>
      <w:tr w:rsidR="00294A62" w14:paraId="64854E21" w14:textId="77777777" w:rsidTr="00294A62">
        <w:tc>
          <w:tcPr>
            <w:tcW w:w="699" w:type="dxa"/>
            <w:tcBorders>
              <w:top w:val="single" w:sz="2" w:space="0" w:color="000000"/>
              <w:left w:val="single" w:sz="2" w:space="0" w:color="000000"/>
              <w:bottom w:val="single" w:sz="2" w:space="0" w:color="000000"/>
              <w:right w:val="nil"/>
            </w:tcBorders>
            <w:vAlign w:val="center"/>
          </w:tcPr>
          <w:p w14:paraId="4EBD76C6" w14:textId="77777777" w:rsidR="00294A62" w:rsidRDefault="00294A62" w:rsidP="00706B8A">
            <w:pPr>
              <w:jc w:val="center"/>
              <w:rPr>
                <w:sz w:val="22"/>
                <w:szCs w:val="22"/>
                <w:lang w:val="en-US"/>
              </w:rPr>
            </w:pPr>
            <w:r>
              <w:rPr>
                <w:lang w:val="en-US"/>
              </w:rPr>
              <w:t xml:space="preserve"> </w:t>
            </w:r>
            <w:r>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55825F03" w14:textId="77777777" w:rsidR="00294A62" w:rsidRDefault="00294A62" w:rsidP="00706B8A">
            <w:pPr>
              <w:jc w:val="center"/>
              <w:rPr>
                <w:sz w:val="22"/>
                <w:szCs w:val="22"/>
                <w:lang w:val="en-US"/>
              </w:rPr>
            </w:pPr>
            <w:r>
              <w:rPr>
                <w:sz w:val="22"/>
                <w:szCs w:val="22"/>
                <w:lang w:val="en-US"/>
              </w:rPr>
              <w:t>TsH09C</w:t>
            </w:r>
          </w:p>
          <w:p w14:paraId="0583C67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627F6E"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Semanarea gazonului pe suprafetele</w:t>
            </w:r>
          </w:p>
        </w:tc>
        <w:tc>
          <w:tcPr>
            <w:tcW w:w="978" w:type="dxa"/>
            <w:tcBorders>
              <w:top w:val="single" w:sz="2" w:space="0" w:color="000000"/>
              <w:left w:val="single" w:sz="2" w:space="0" w:color="000000"/>
              <w:bottom w:val="single" w:sz="2" w:space="0" w:color="000000"/>
              <w:right w:val="nil"/>
            </w:tcBorders>
            <w:vAlign w:val="center"/>
          </w:tcPr>
          <w:p w14:paraId="7CBF6684"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5CCC1B3"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2FD183" w14:textId="77777777" w:rsidR="00294A62" w:rsidRDefault="00294A62" w:rsidP="00706B8A">
            <w:pPr>
              <w:jc w:val="right"/>
              <w:rPr>
                <w:lang w:val="en-US"/>
              </w:rPr>
            </w:pPr>
            <w:r>
              <w:rPr>
                <w:lang w:val="en-US"/>
              </w:rPr>
              <w:t>0,90</w:t>
            </w:r>
          </w:p>
        </w:tc>
      </w:tr>
      <w:tr w:rsidR="00294A62" w14:paraId="2E9D986C" w14:textId="77777777" w:rsidTr="00294A62">
        <w:tc>
          <w:tcPr>
            <w:tcW w:w="699" w:type="dxa"/>
            <w:tcBorders>
              <w:top w:val="nil"/>
              <w:left w:val="single" w:sz="2" w:space="0" w:color="000000"/>
              <w:bottom w:val="single" w:sz="2" w:space="0" w:color="000000"/>
              <w:right w:val="nil"/>
            </w:tcBorders>
          </w:tcPr>
          <w:p w14:paraId="6913230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E33919F" w14:textId="77777777" w:rsidR="00294A62" w:rsidRDefault="00294A62" w:rsidP="00706B8A">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3B663E9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5C7B87F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A1CAEAF" w14:textId="77777777" w:rsidR="00294A62" w:rsidRDefault="00294A62" w:rsidP="00706B8A">
            <w:pPr>
              <w:rPr>
                <w:sz w:val="18"/>
                <w:szCs w:val="18"/>
                <w:lang w:val="en-US"/>
              </w:rPr>
            </w:pPr>
            <w:r>
              <w:rPr>
                <w:sz w:val="18"/>
                <w:szCs w:val="18"/>
                <w:lang w:val="en-US"/>
              </w:rPr>
              <w:t>5,200</w:t>
            </w:r>
          </w:p>
        </w:tc>
        <w:tc>
          <w:tcPr>
            <w:tcW w:w="1119" w:type="dxa"/>
            <w:tcBorders>
              <w:top w:val="nil"/>
              <w:left w:val="single" w:sz="2" w:space="0" w:color="000000"/>
              <w:bottom w:val="single" w:sz="2" w:space="0" w:color="000000"/>
              <w:right w:val="single" w:sz="2" w:space="0" w:color="000000"/>
            </w:tcBorders>
            <w:vAlign w:val="center"/>
          </w:tcPr>
          <w:p w14:paraId="096624C7" w14:textId="77777777" w:rsidR="00294A62" w:rsidRDefault="00294A62" w:rsidP="00706B8A">
            <w:pPr>
              <w:rPr>
                <w:sz w:val="18"/>
                <w:szCs w:val="18"/>
                <w:lang w:val="en-US"/>
              </w:rPr>
            </w:pPr>
          </w:p>
        </w:tc>
      </w:tr>
      <w:tr w:rsidR="00294A62" w14:paraId="7E584451" w14:textId="77777777" w:rsidTr="00294A62">
        <w:tc>
          <w:tcPr>
            <w:tcW w:w="699" w:type="dxa"/>
            <w:tcBorders>
              <w:top w:val="nil"/>
              <w:left w:val="single" w:sz="2" w:space="0" w:color="000000"/>
              <w:bottom w:val="single" w:sz="2" w:space="0" w:color="000000"/>
              <w:right w:val="nil"/>
            </w:tcBorders>
          </w:tcPr>
          <w:p w14:paraId="6EED2E9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C204785" w14:textId="77777777" w:rsidR="00294A62" w:rsidRDefault="00294A62" w:rsidP="00706B8A">
            <w:pPr>
              <w:rPr>
                <w:sz w:val="16"/>
                <w:szCs w:val="16"/>
                <w:lang w:val="en-US"/>
              </w:rPr>
            </w:pPr>
            <w:r>
              <w:rPr>
                <w:sz w:val="16"/>
                <w:szCs w:val="16"/>
                <w:lang w:val="en-US"/>
              </w:rPr>
              <w:t>0221107204435</w:t>
            </w:r>
          </w:p>
        </w:tc>
        <w:tc>
          <w:tcPr>
            <w:tcW w:w="4613" w:type="dxa"/>
            <w:tcBorders>
              <w:top w:val="nil"/>
              <w:left w:val="single" w:sz="2" w:space="0" w:color="000000"/>
              <w:bottom w:val="single" w:sz="2" w:space="0" w:color="000000"/>
              <w:right w:val="nil"/>
            </w:tcBorders>
          </w:tcPr>
          <w:p w14:paraId="1D6480E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33B0D6C2"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22BB1F6"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156E9E9" w14:textId="77777777" w:rsidR="00294A62" w:rsidRDefault="00294A62" w:rsidP="00706B8A">
            <w:pPr>
              <w:rPr>
                <w:sz w:val="18"/>
                <w:szCs w:val="18"/>
                <w:lang w:val="en-US"/>
              </w:rPr>
            </w:pPr>
          </w:p>
        </w:tc>
      </w:tr>
      <w:tr w:rsidR="00294A62" w14:paraId="0340177A" w14:textId="77777777" w:rsidTr="00294A62">
        <w:tc>
          <w:tcPr>
            <w:tcW w:w="699" w:type="dxa"/>
            <w:tcBorders>
              <w:top w:val="single" w:sz="2" w:space="0" w:color="000000"/>
              <w:left w:val="single" w:sz="2" w:space="0" w:color="000000"/>
              <w:bottom w:val="single" w:sz="2" w:space="0" w:color="000000"/>
              <w:right w:val="nil"/>
            </w:tcBorders>
            <w:vAlign w:val="center"/>
          </w:tcPr>
          <w:p w14:paraId="1B41CBDE" w14:textId="77777777" w:rsidR="00294A62" w:rsidRDefault="00294A62" w:rsidP="00706B8A">
            <w:pPr>
              <w:jc w:val="center"/>
              <w:rPr>
                <w:sz w:val="22"/>
                <w:szCs w:val="22"/>
                <w:lang w:val="en-US"/>
              </w:rPr>
            </w:pPr>
            <w:r>
              <w:rPr>
                <w:lang w:val="en-US"/>
              </w:rPr>
              <w:t xml:space="preserve"> </w:t>
            </w:r>
            <w:r>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4636CD01" w14:textId="77777777" w:rsidR="00294A62" w:rsidRDefault="00294A62" w:rsidP="00706B8A">
            <w:pPr>
              <w:jc w:val="center"/>
              <w:rPr>
                <w:sz w:val="22"/>
                <w:szCs w:val="22"/>
                <w:lang w:val="en-US"/>
              </w:rPr>
            </w:pPr>
            <w:r>
              <w:rPr>
                <w:sz w:val="22"/>
                <w:szCs w:val="22"/>
                <w:lang w:val="en-US"/>
              </w:rPr>
              <w:t>TsH12B</w:t>
            </w:r>
          </w:p>
          <w:p w14:paraId="3F637289"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2DBD12"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26BB4A6F"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A235791"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E34E50" w14:textId="77777777" w:rsidR="00294A62" w:rsidRDefault="00294A62" w:rsidP="00706B8A">
            <w:pPr>
              <w:jc w:val="right"/>
              <w:rPr>
                <w:lang w:val="en-US"/>
              </w:rPr>
            </w:pPr>
            <w:r>
              <w:rPr>
                <w:lang w:val="en-US"/>
              </w:rPr>
              <w:t>0,90</w:t>
            </w:r>
          </w:p>
        </w:tc>
      </w:tr>
      <w:tr w:rsidR="00294A62" w14:paraId="75F11B7F" w14:textId="77777777" w:rsidTr="00294A62">
        <w:tc>
          <w:tcPr>
            <w:tcW w:w="699" w:type="dxa"/>
            <w:tcBorders>
              <w:top w:val="nil"/>
              <w:left w:val="single" w:sz="2" w:space="0" w:color="000000"/>
              <w:bottom w:val="single" w:sz="2" w:space="0" w:color="000000"/>
              <w:right w:val="nil"/>
            </w:tcBorders>
          </w:tcPr>
          <w:p w14:paraId="4CD1509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50D0C85" w14:textId="77777777" w:rsidR="00294A62" w:rsidRDefault="00294A62" w:rsidP="00706B8A">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30A6112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6DEBC50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8F3680E" w14:textId="77777777" w:rsidR="00294A62" w:rsidRDefault="00294A62" w:rsidP="00706B8A">
            <w:pPr>
              <w:rPr>
                <w:sz w:val="18"/>
                <w:szCs w:val="18"/>
                <w:lang w:val="en-US"/>
              </w:rPr>
            </w:pPr>
            <w:r>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14:paraId="7CEB9CF3" w14:textId="77777777" w:rsidR="00294A62" w:rsidRDefault="00294A62" w:rsidP="00706B8A">
            <w:pPr>
              <w:rPr>
                <w:sz w:val="18"/>
                <w:szCs w:val="18"/>
                <w:lang w:val="en-US"/>
              </w:rPr>
            </w:pPr>
          </w:p>
        </w:tc>
      </w:tr>
      <w:tr w:rsidR="00294A62" w14:paraId="4AA77F40" w14:textId="77777777" w:rsidTr="00294A62">
        <w:tc>
          <w:tcPr>
            <w:tcW w:w="699" w:type="dxa"/>
            <w:tcBorders>
              <w:top w:val="nil"/>
              <w:left w:val="single" w:sz="2" w:space="0" w:color="000000"/>
              <w:bottom w:val="single" w:sz="2" w:space="0" w:color="000000"/>
              <w:right w:val="nil"/>
            </w:tcBorders>
          </w:tcPr>
          <w:p w14:paraId="3DB8D5B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6EAB932"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25CFA17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2971EDB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2B9EBD0"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1984BFB" w14:textId="77777777" w:rsidR="00294A62" w:rsidRDefault="00294A62" w:rsidP="00706B8A">
            <w:pPr>
              <w:rPr>
                <w:sz w:val="18"/>
                <w:szCs w:val="18"/>
                <w:lang w:val="en-US"/>
              </w:rPr>
            </w:pPr>
          </w:p>
        </w:tc>
      </w:tr>
      <w:tr w:rsidR="00294A62" w14:paraId="23392BCC" w14:textId="77777777" w:rsidTr="00294A62">
        <w:tc>
          <w:tcPr>
            <w:tcW w:w="699" w:type="dxa"/>
            <w:tcBorders>
              <w:top w:val="nil"/>
              <w:left w:val="single" w:sz="2" w:space="0" w:color="000000"/>
              <w:bottom w:val="single" w:sz="2" w:space="0" w:color="000000"/>
              <w:right w:val="nil"/>
            </w:tcBorders>
          </w:tcPr>
          <w:p w14:paraId="16C9946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E4E92F9"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376941B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C0AA22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EFAC2FA" w14:textId="77777777" w:rsidR="00294A62" w:rsidRDefault="00294A62" w:rsidP="00706B8A">
            <w:pPr>
              <w:rPr>
                <w:sz w:val="18"/>
                <w:szCs w:val="18"/>
                <w:lang w:val="en-US"/>
              </w:rPr>
            </w:pPr>
            <w:r>
              <w:rPr>
                <w:sz w:val="18"/>
                <w:szCs w:val="18"/>
                <w:lang w:val="en-US"/>
              </w:rPr>
              <w:t>0,386</w:t>
            </w:r>
          </w:p>
        </w:tc>
        <w:tc>
          <w:tcPr>
            <w:tcW w:w="1119" w:type="dxa"/>
            <w:tcBorders>
              <w:top w:val="nil"/>
              <w:left w:val="single" w:sz="2" w:space="0" w:color="000000"/>
              <w:bottom w:val="single" w:sz="2" w:space="0" w:color="000000"/>
              <w:right w:val="single" w:sz="2" w:space="0" w:color="000000"/>
            </w:tcBorders>
            <w:vAlign w:val="center"/>
          </w:tcPr>
          <w:p w14:paraId="1516B562" w14:textId="77777777" w:rsidR="00294A62" w:rsidRDefault="00294A62" w:rsidP="00706B8A">
            <w:pPr>
              <w:rPr>
                <w:sz w:val="18"/>
                <w:szCs w:val="18"/>
                <w:lang w:val="en-US"/>
              </w:rPr>
            </w:pPr>
          </w:p>
        </w:tc>
      </w:tr>
      <w:tr w:rsidR="00294A62" w14:paraId="7E063411" w14:textId="77777777" w:rsidTr="00294A62">
        <w:tc>
          <w:tcPr>
            <w:tcW w:w="699" w:type="dxa"/>
            <w:tcBorders>
              <w:top w:val="single" w:sz="2" w:space="0" w:color="000000"/>
              <w:left w:val="single" w:sz="2" w:space="0" w:color="000000"/>
              <w:bottom w:val="single" w:sz="2" w:space="0" w:color="000000"/>
              <w:right w:val="nil"/>
            </w:tcBorders>
            <w:vAlign w:val="center"/>
          </w:tcPr>
          <w:p w14:paraId="6351F79D" w14:textId="77777777" w:rsidR="00294A62" w:rsidRDefault="00294A62" w:rsidP="00706B8A">
            <w:pPr>
              <w:jc w:val="center"/>
              <w:rPr>
                <w:sz w:val="22"/>
                <w:szCs w:val="22"/>
                <w:lang w:val="en-US"/>
              </w:rPr>
            </w:pPr>
            <w:r>
              <w:rPr>
                <w:lang w:val="en-US"/>
              </w:rPr>
              <w:t xml:space="preserve"> </w:t>
            </w:r>
            <w:r>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5A953F50" w14:textId="77777777" w:rsidR="00294A62" w:rsidRDefault="00294A62" w:rsidP="00706B8A">
            <w:pPr>
              <w:jc w:val="center"/>
              <w:rPr>
                <w:sz w:val="22"/>
                <w:szCs w:val="22"/>
                <w:lang w:val="en-US"/>
              </w:rPr>
            </w:pPr>
            <w:r>
              <w:rPr>
                <w:sz w:val="22"/>
                <w:szCs w:val="22"/>
                <w:lang w:val="en-US"/>
              </w:rPr>
              <w:t>DB16H</w:t>
            </w:r>
          </w:p>
          <w:p w14:paraId="2AAAD4E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B5760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 xml:space="preserve">Amenajarea stratului de rulare din beton asfaltic cu criblura BA 16 rul, SM SR EN 13108-1:2016, </w:t>
            </w:r>
            <w:r>
              <w:rPr>
                <w:rFonts w:ascii="Times New Roman CYR" w:hAnsi="Times New Roman CYR" w:cs="Times New Roman CYR"/>
                <w:sz w:val="22"/>
                <w:szCs w:val="22"/>
                <w:lang/>
              </w:rPr>
              <w:lastRenderedPageBreak/>
              <w:t>bitum 50/70 SM SR EN 12591, H=4 cm.,  (nisipul bituminat si otel din norma se exclude)&lt; K=1,25</w:t>
            </w:r>
          </w:p>
        </w:tc>
        <w:tc>
          <w:tcPr>
            <w:tcW w:w="978" w:type="dxa"/>
            <w:tcBorders>
              <w:top w:val="single" w:sz="2" w:space="0" w:color="000000"/>
              <w:left w:val="single" w:sz="2" w:space="0" w:color="000000"/>
              <w:bottom w:val="single" w:sz="2" w:space="0" w:color="000000"/>
              <w:right w:val="nil"/>
            </w:tcBorders>
            <w:vAlign w:val="center"/>
          </w:tcPr>
          <w:p w14:paraId="2A7DF6E3" w14:textId="77777777" w:rsidR="00294A62" w:rsidRDefault="00294A62" w:rsidP="00706B8A">
            <w:pPr>
              <w:jc w:val="center"/>
              <w:rPr>
                <w:sz w:val="22"/>
                <w:szCs w:val="22"/>
                <w:lang w:val="en-US"/>
              </w:rPr>
            </w:pPr>
            <w:r>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3D751E2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13C1FF" w14:textId="77777777" w:rsidR="00294A62" w:rsidRDefault="00294A62" w:rsidP="00706B8A">
            <w:pPr>
              <w:jc w:val="right"/>
              <w:rPr>
                <w:lang w:val="en-US"/>
              </w:rPr>
            </w:pPr>
            <w:r>
              <w:rPr>
                <w:lang w:val="en-US"/>
              </w:rPr>
              <w:t>910,00</w:t>
            </w:r>
          </w:p>
        </w:tc>
      </w:tr>
      <w:tr w:rsidR="00294A62" w14:paraId="1B24698A" w14:textId="77777777" w:rsidTr="00294A62">
        <w:tc>
          <w:tcPr>
            <w:tcW w:w="699" w:type="dxa"/>
            <w:tcBorders>
              <w:top w:val="nil"/>
              <w:left w:val="single" w:sz="2" w:space="0" w:color="000000"/>
              <w:bottom w:val="single" w:sz="2" w:space="0" w:color="000000"/>
              <w:right w:val="nil"/>
            </w:tcBorders>
          </w:tcPr>
          <w:p w14:paraId="4F08679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07BBA0B"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759D00D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3358DC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88CA6CA"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26E786A0" w14:textId="77777777" w:rsidR="00294A62" w:rsidRDefault="00294A62" w:rsidP="00706B8A">
            <w:pPr>
              <w:rPr>
                <w:sz w:val="18"/>
                <w:szCs w:val="18"/>
                <w:lang w:val="en-US"/>
              </w:rPr>
            </w:pPr>
          </w:p>
        </w:tc>
      </w:tr>
      <w:tr w:rsidR="00294A62" w14:paraId="4C93DABC" w14:textId="77777777" w:rsidTr="00294A62">
        <w:tc>
          <w:tcPr>
            <w:tcW w:w="699" w:type="dxa"/>
            <w:tcBorders>
              <w:top w:val="nil"/>
              <w:left w:val="single" w:sz="2" w:space="0" w:color="000000"/>
              <w:bottom w:val="single" w:sz="2" w:space="0" w:color="000000"/>
              <w:right w:val="nil"/>
            </w:tcBorders>
          </w:tcPr>
          <w:p w14:paraId="5EF19C9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6101A73" w14:textId="77777777" w:rsidR="00294A62" w:rsidRDefault="00294A62" w:rsidP="00706B8A">
            <w:pPr>
              <w:rPr>
                <w:sz w:val="16"/>
                <w:szCs w:val="16"/>
                <w:lang w:val="en-US"/>
              </w:rPr>
            </w:pPr>
            <w:r>
              <w:rPr>
                <w:sz w:val="16"/>
                <w:szCs w:val="16"/>
                <w:lang w:val="en-US"/>
              </w:rPr>
              <w:t>111100010001311</w:t>
            </w:r>
          </w:p>
        </w:tc>
        <w:tc>
          <w:tcPr>
            <w:tcW w:w="4613" w:type="dxa"/>
            <w:tcBorders>
              <w:top w:val="nil"/>
              <w:left w:val="single" w:sz="2" w:space="0" w:color="000000"/>
              <w:bottom w:val="single" w:sz="2" w:space="0" w:color="000000"/>
              <w:right w:val="nil"/>
            </w:tcBorders>
          </w:tcPr>
          <w:p w14:paraId="62D39B5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 16</w:t>
            </w:r>
          </w:p>
        </w:tc>
        <w:tc>
          <w:tcPr>
            <w:tcW w:w="978" w:type="dxa"/>
            <w:tcBorders>
              <w:top w:val="nil"/>
              <w:left w:val="single" w:sz="2" w:space="0" w:color="000000"/>
              <w:bottom w:val="single" w:sz="2" w:space="0" w:color="000000"/>
              <w:right w:val="nil"/>
            </w:tcBorders>
            <w:vAlign w:val="center"/>
          </w:tcPr>
          <w:p w14:paraId="6AFA880E"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2842772D" w14:textId="77777777" w:rsidR="00294A62" w:rsidRDefault="00294A62" w:rsidP="00706B8A">
            <w:pPr>
              <w:rPr>
                <w:sz w:val="18"/>
                <w:szCs w:val="18"/>
                <w:lang w:val="en-US"/>
              </w:rPr>
            </w:pPr>
            <w:r>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18E2B704" w14:textId="77777777" w:rsidR="00294A62" w:rsidRDefault="00294A62" w:rsidP="00706B8A">
            <w:pPr>
              <w:rPr>
                <w:sz w:val="18"/>
                <w:szCs w:val="18"/>
                <w:lang w:val="en-US"/>
              </w:rPr>
            </w:pPr>
          </w:p>
        </w:tc>
      </w:tr>
      <w:tr w:rsidR="00294A62" w14:paraId="502FD9BA" w14:textId="77777777" w:rsidTr="00294A62">
        <w:tc>
          <w:tcPr>
            <w:tcW w:w="699" w:type="dxa"/>
            <w:tcBorders>
              <w:top w:val="nil"/>
              <w:left w:val="single" w:sz="2" w:space="0" w:color="000000"/>
              <w:bottom w:val="single" w:sz="2" w:space="0" w:color="000000"/>
              <w:right w:val="nil"/>
            </w:tcBorders>
          </w:tcPr>
          <w:p w14:paraId="5F3B46A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0130F4D" w14:textId="77777777" w:rsidR="00294A62" w:rsidRDefault="00294A62" w:rsidP="00706B8A">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763EB62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EDE739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7067B7F"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EBC7DB7" w14:textId="77777777" w:rsidR="00294A62" w:rsidRDefault="00294A62" w:rsidP="00706B8A">
            <w:pPr>
              <w:rPr>
                <w:sz w:val="18"/>
                <w:szCs w:val="18"/>
                <w:lang w:val="en-US"/>
              </w:rPr>
            </w:pPr>
          </w:p>
        </w:tc>
      </w:tr>
      <w:tr w:rsidR="00294A62" w14:paraId="5FB0EFC3" w14:textId="77777777" w:rsidTr="00294A62">
        <w:tc>
          <w:tcPr>
            <w:tcW w:w="699" w:type="dxa"/>
            <w:tcBorders>
              <w:top w:val="nil"/>
              <w:left w:val="single" w:sz="2" w:space="0" w:color="000000"/>
              <w:bottom w:val="single" w:sz="2" w:space="0" w:color="000000"/>
              <w:right w:val="nil"/>
            </w:tcBorders>
          </w:tcPr>
          <w:p w14:paraId="56C0A55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793BC3E" w14:textId="77777777" w:rsidR="00294A62" w:rsidRDefault="00294A62" w:rsidP="00706B8A">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39A974D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34F4E9B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2B64056"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4CEE196" w14:textId="77777777" w:rsidR="00294A62" w:rsidRDefault="00294A62" w:rsidP="00706B8A">
            <w:pPr>
              <w:rPr>
                <w:sz w:val="18"/>
                <w:szCs w:val="18"/>
                <w:lang w:val="en-US"/>
              </w:rPr>
            </w:pPr>
          </w:p>
        </w:tc>
      </w:tr>
      <w:tr w:rsidR="00294A62" w14:paraId="43E136D4" w14:textId="77777777" w:rsidTr="00294A62">
        <w:tc>
          <w:tcPr>
            <w:tcW w:w="699" w:type="dxa"/>
            <w:tcBorders>
              <w:top w:val="nil"/>
              <w:left w:val="single" w:sz="2" w:space="0" w:color="000000"/>
              <w:bottom w:val="single" w:sz="2" w:space="0" w:color="000000"/>
              <w:right w:val="nil"/>
            </w:tcBorders>
          </w:tcPr>
          <w:p w14:paraId="21EAF57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DD89A98" w14:textId="77777777" w:rsidR="00294A62" w:rsidRDefault="00294A62" w:rsidP="00706B8A">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09AF9F6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183C2C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6D4569D"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3B0B845A" w14:textId="77777777" w:rsidR="00294A62" w:rsidRDefault="00294A62" w:rsidP="00706B8A">
            <w:pPr>
              <w:rPr>
                <w:sz w:val="18"/>
                <w:szCs w:val="18"/>
                <w:lang w:val="en-US"/>
              </w:rPr>
            </w:pPr>
          </w:p>
        </w:tc>
      </w:tr>
      <w:tr w:rsidR="00294A62" w14:paraId="356FFF20" w14:textId="77777777" w:rsidTr="00294A62">
        <w:tc>
          <w:tcPr>
            <w:tcW w:w="699" w:type="dxa"/>
            <w:tcBorders>
              <w:top w:val="single" w:sz="2" w:space="0" w:color="000000"/>
              <w:left w:val="single" w:sz="2" w:space="0" w:color="000000"/>
              <w:bottom w:val="single" w:sz="2" w:space="0" w:color="000000"/>
              <w:right w:val="nil"/>
            </w:tcBorders>
            <w:vAlign w:val="center"/>
          </w:tcPr>
          <w:p w14:paraId="32013D75" w14:textId="77777777" w:rsidR="00294A62" w:rsidRDefault="00294A62" w:rsidP="00706B8A">
            <w:pPr>
              <w:jc w:val="center"/>
              <w:rPr>
                <w:sz w:val="22"/>
                <w:szCs w:val="22"/>
                <w:lang w:val="en-US"/>
              </w:rPr>
            </w:pPr>
            <w:r>
              <w:rPr>
                <w:lang w:val="en-US"/>
              </w:rPr>
              <w:t xml:space="preserve"> </w:t>
            </w:r>
            <w:r>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749F6E31" w14:textId="77777777" w:rsidR="00294A62" w:rsidRDefault="00294A62" w:rsidP="00706B8A">
            <w:pPr>
              <w:jc w:val="center"/>
              <w:rPr>
                <w:sz w:val="22"/>
                <w:szCs w:val="22"/>
                <w:lang w:val="en-US"/>
              </w:rPr>
            </w:pPr>
            <w:r>
              <w:rPr>
                <w:sz w:val="22"/>
                <w:szCs w:val="22"/>
                <w:lang w:val="en-US"/>
              </w:rPr>
              <w:t>DG06B</w:t>
            </w:r>
          </w:p>
          <w:p w14:paraId="235352F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A20593"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38BCB550"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A84A0E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1D3B13" w14:textId="77777777" w:rsidR="00294A62" w:rsidRDefault="00294A62" w:rsidP="00706B8A">
            <w:pPr>
              <w:jc w:val="right"/>
              <w:rPr>
                <w:lang w:val="en-US"/>
              </w:rPr>
            </w:pPr>
            <w:r>
              <w:rPr>
                <w:lang w:val="en-US"/>
              </w:rPr>
              <w:t>0,013</w:t>
            </w:r>
          </w:p>
        </w:tc>
      </w:tr>
      <w:tr w:rsidR="00294A62" w14:paraId="2D428185" w14:textId="77777777" w:rsidTr="00294A62">
        <w:tc>
          <w:tcPr>
            <w:tcW w:w="699" w:type="dxa"/>
            <w:tcBorders>
              <w:top w:val="nil"/>
              <w:left w:val="single" w:sz="2" w:space="0" w:color="000000"/>
              <w:bottom w:val="single" w:sz="2" w:space="0" w:color="000000"/>
              <w:right w:val="nil"/>
            </w:tcBorders>
          </w:tcPr>
          <w:p w14:paraId="249B437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3773790"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F9B96A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EEEA057"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389FB21"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4F73EC71" w14:textId="77777777" w:rsidR="00294A62" w:rsidRDefault="00294A62" w:rsidP="00706B8A">
            <w:pPr>
              <w:rPr>
                <w:sz w:val="18"/>
                <w:szCs w:val="18"/>
                <w:lang w:val="en-US"/>
              </w:rPr>
            </w:pPr>
          </w:p>
        </w:tc>
      </w:tr>
      <w:tr w:rsidR="00294A62" w14:paraId="5BA60A91" w14:textId="77777777" w:rsidTr="00294A62">
        <w:tc>
          <w:tcPr>
            <w:tcW w:w="699" w:type="dxa"/>
            <w:tcBorders>
              <w:top w:val="nil"/>
              <w:left w:val="single" w:sz="2" w:space="0" w:color="000000"/>
              <w:bottom w:val="single" w:sz="2" w:space="0" w:color="000000"/>
              <w:right w:val="nil"/>
            </w:tcBorders>
          </w:tcPr>
          <w:p w14:paraId="6B6F965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2E69AD0"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53CDDAE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1B54AD3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A86A94C"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3B197B90" w14:textId="77777777" w:rsidR="00294A62" w:rsidRDefault="00294A62" w:rsidP="00706B8A">
            <w:pPr>
              <w:rPr>
                <w:sz w:val="18"/>
                <w:szCs w:val="18"/>
                <w:lang w:val="en-US"/>
              </w:rPr>
            </w:pPr>
          </w:p>
        </w:tc>
      </w:tr>
      <w:tr w:rsidR="00294A62" w14:paraId="3CE015AD" w14:textId="77777777" w:rsidTr="00294A62">
        <w:tc>
          <w:tcPr>
            <w:tcW w:w="699" w:type="dxa"/>
            <w:tcBorders>
              <w:top w:val="nil"/>
              <w:left w:val="single" w:sz="2" w:space="0" w:color="000000"/>
              <w:bottom w:val="single" w:sz="2" w:space="0" w:color="000000"/>
              <w:right w:val="nil"/>
            </w:tcBorders>
          </w:tcPr>
          <w:p w14:paraId="0BF052E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DA9A69D"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1069931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3D3C290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7FEC550"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13E46AC0" w14:textId="77777777" w:rsidR="00294A62" w:rsidRDefault="00294A62" w:rsidP="00706B8A">
            <w:pPr>
              <w:rPr>
                <w:sz w:val="18"/>
                <w:szCs w:val="18"/>
                <w:lang w:val="en-US"/>
              </w:rPr>
            </w:pPr>
          </w:p>
        </w:tc>
      </w:tr>
      <w:tr w:rsidR="00294A62" w14:paraId="28239289" w14:textId="77777777" w:rsidTr="00294A62">
        <w:tc>
          <w:tcPr>
            <w:tcW w:w="699" w:type="dxa"/>
            <w:tcBorders>
              <w:top w:val="single" w:sz="2" w:space="0" w:color="000000"/>
              <w:left w:val="single" w:sz="2" w:space="0" w:color="000000"/>
              <w:bottom w:val="single" w:sz="2" w:space="0" w:color="000000"/>
              <w:right w:val="nil"/>
            </w:tcBorders>
            <w:vAlign w:val="center"/>
          </w:tcPr>
          <w:p w14:paraId="7BAC6416" w14:textId="77777777" w:rsidR="00294A62" w:rsidRDefault="00294A62" w:rsidP="00706B8A">
            <w:pPr>
              <w:jc w:val="center"/>
              <w:rPr>
                <w:sz w:val="22"/>
                <w:szCs w:val="22"/>
                <w:lang w:val="en-US"/>
              </w:rPr>
            </w:pPr>
            <w:r>
              <w:rPr>
                <w:lang w:val="en-US"/>
              </w:rPr>
              <w:t xml:space="preserve"> </w:t>
            </w:r>
            <w:r>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1F88A2D2" w14:textId="77777777" w:rsidR="00294A62" w:rsidRDefault="00294A62" w:rsidP="00706B8A">
            <w:pPr>
              <w:jc w:val="center"/>
              <w:rPr>
                <w:sz w:val="22"/>
                <w:szCs w:val="22"/>
                <w:lang w:val="en-US"/>
              </w:rPr>
            </w:pPr>
            <w:r>
              <w:rPr>
                <w:sz w:val="22"/>
                <w:szCs w:val="22"/>
                <w:lang w:val="en-US"/>
              </w:rPr>
              <w:t>RpAcF04A</w:t>
            </w:r>
          </w:p>
          <w:p w14:paraId="57DB0B4F"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4DB84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C25/30</w:t>
            </w:r>
          </w:p>
        </w:tc>
        <w:tc>
          <w:tcPr>
            <w:tcW w:w="978" w:type="dxa"/>
            <w:tcBorders>
              <w:top w:val="single" w:sz="2" w:space="0" w:color="000000"/>
              <w:left w:val="single" w:sz="2" w:space="0" w:color="000000"/>
              <w:bottom w:val="single" w:sz="2" w:space="0" w:color="000000"/>
              <w:right w:val="nil"/>
            </w:tcBorders>
            <w:vAlign w:val="center"/>
          </w:tcPr>
          <w:p w14:paraId="05A463AD"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E90A77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742105" w14:textId="77777777" w:rsidR="00294A62" w:rsidRDefault="00294A62" w:rsidP="00706B8A">
            <w:pPr>
              <w:jc w:val="right"/>
              <w:rPr>
                <w:lang w:val="en-US"/>
              </w:rPr>
            </w:pPr>
            <w:r>
              <w:rPr>
                <w:lang w:val="en-US"/>
              </w:rPr>
              <w:t>0,042</w:t>
            </w:r>
          </w:p>
        </w:tc>
      </w:tr>
      <w:tr w:rsidR="00294A62" w14:paraId="3BFB3A6B" w14:textId="77777777" w:rsidTr="00294A62">
        <w:tc>
          <w:tcPr>
            <w:tcW w:w="699" w:type="dxa"/>
            <w:tcBorders>
              <w:top w:val="nil"/>
              <w:left w:val="single" w:sz="2" w:space="0" w:color="000000"/>
              <w:bottom w:val="single" w:sz="2" w:space="0" w:color="000000"/>
              <w:right w:val="nil"/>
            </w:tcBorders>
          </w:tcPr>
          <w:p w14:paraId="77B963D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E371ECC"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43A531B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371A08F"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9296EAF"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3587F628" w14:textId="77777777" w:rsidR="00294A62" w:rsidRDefault="00294A62" w:rsidP="00706B8A">
            <w:pPr>
              <w:rPr>
                <w:sz w:val="18"/>
                <w:szCs w:val="18"/>
                <w:lang w:val="en-US"/>
              </w:rPr>
            </w:pPr>
          </w:p>
        </w:tc>
      </w:tr>
      <w:tr w:rsidR="00294A62" w14:paraId="07216E0D" w14:textId="77777777" w:rsidTr="00294A62">
        <w:tc>
          <w:tcPr>
            <w:tcW w:w="699" w:type="dxa"/>
            <w:tcBorders>
              <w:top w:val="nil"/>
              <w:left w:val="single" w:sz="2" w:space="0" w:color="000000"/>
              <w:bottom w:val="single" w:sz="2" w:space="0" w:color="000000"/>
              <w:right w:val="nil"/>
            </w:tcBorders>
          </w:tcPr>
          <w:p w14:paraId="2FFCE53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3F1B690"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3AF56E6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7499592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9FF2BE7"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0D440FDE" w14:textId="77777777" w:rsidR="00294A62" w:rsidRDefault="00294A62" w:rsidP="00706B8A">
            <w:pPr>
              <w:rPr>
                <w:sz w:val="18"/>
                <w:szCs w:val="18"/>
                <w:lang w:val="en-US"/>
              </w:rPr>
            </w:pPr>
          </w:p>
        </w:tc>
      </w:tr>
      <w:tr w:rsidR="00294A62" w14:paraId="626C7F4F" w14:textId="77777777" w:rsidTr="00294A62">
        <w:tc>
          <w:tcPr>
            <w:tcW w:w="699" w:type="dxa"/>
            <w:tcBorders>
              <w:top w:val="nil"/>
              <w:left w:val="single" w:sz="2" w:space="0" w:color="000000"/>
              <w:bottom w:val="single" w:sz="2" w:space="0" w:color="000000"/>
              <w:right w:val="nil"/>
            </w:tcBorders>
          </w:tcPr>
          <w:p w14:paraId="2887974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4C26ABB" w14:textId="77777777" w:rsidR="00294A62" w:rsidRDefault="00294A62" w:rsidP="00706B8A">
            <w:pPr>
              <w:rPr>
                <w:sz w:val="16"/>
                <w:szCs w:val="16"/>
                <w:lang w:val="en-US"/>
              </w:rPr>
            </w:pPr>
            <w:r>
              <w:rPr>
                <w:sz w:val="16"/>
                <w:szCs w:val="16"/>
                <w:lang w:val="en-US"/>
              </w:rPr>
              <w:t>2663102100897-2530</w:t>
            </w:r>
          </w:p>
        </w:tc>
        <w:tc>
          <w:tcPr>
            <w:tcW w:w="4613" w:type="dxa"/>
            <w:tcBorders>
              <w:top w:val="nil"/>
              <w:left w:val="single" w:sz="2" w:space="0" w:color="000000"/>
              <w:bottom w:val="single" w:sz="2" w:space="0" w:color="000000"/>
              <w:right w:val="nil"/>
            </w:tcBorders>
          </w:tcPr>
          <w:p w14:paraId="61858B2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5B37734A"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94EB2D9"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5B302E49" w14:textId="77777777" w:rsidR="00294A62" w:rsidRDefault="00294A62" w:rsidP="00706B8A">
            <w:pPr>
              <w:rPr>
                <w:sz w:val="18"/>
                <w:szCs w:val="18"/>
                <w:lang w:val="en-US"/>
              </w:rPr>
            </w:pPr>
          </w:p>
        </w:tc>
      </w:tr>
      <w:tr w:rsidR="00294A62" w14:paraId="3E387B66" w14:textId="77777777" w:rsidTr="00294A62">
        <w:tc>
          <w:tcPr>
            <w:tcW w:w="699" w:type="dxa"/>
            <w:tcBorders>
              <w:top w:val="nil"/>
              <w:left w:val="single" w:sz="2" w:space="0" w:color="000000"/>
              <w:bottom w:val="single" w:sz="2" w:space="0" w:color="000000"/>
              <w:right w:val="nil"/>
            </w:tcBorders>
          </w:tcPr>
          <w:p w14:paraId="775CDCE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09376A4"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743B3AA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1F453684"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D491B61"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38AC1F45" w14:textId="77777777" w:rsidR="00294A62" w:rsidRDefault="00294A62" w:rsidP="00706B8A">
            <w:pPr>
              <w:rPr>
                <w:sz w:val="18"/>
                <w:szCs w:val="18"/>
                <w:lang w:val="en-US"/>
              </w:rPr>
            </w:pPr>
          </w:p>
        </w:tc>
      </w:tr>
      <w:tr w:rsidR="00294A62" w14:paraId="4E75D3BF" w14:textId="77777777" w:rsidTr="00294A62">
        <w:tc>
          <w:tcPr>
            <w:tcW w:w="699" w:type="dxa"/>
            <w:tcBorders>
              <w:top w:val="nil"/>
              <w:left w:val="single" w:sz="2" w:space="0" w:color="000000"/>
              <w:bottom w:val="single" w:sz="2" w:space="0" w:color="000000"/>
              <w:right w:val="nil"/>
            </w:tcBorders>
          </w:tcPr>
          <w:p w14:paraId="17E2D00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3533318"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59DC136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6AE16800"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45FC56E"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4925E959" w14:textId="77777777" w:rsidR="00294A62" w:rsidRDefault="00294A62" w:rsidP="00706B8A">
            <w:pPr>
              <w:rPr>
                <w:sz w:val="18"/>
                <w:szCs w:val="18"/>
                <w:lang w:val="en-US"/>
              </w:rPr>
            </w:pPr>
          </w:p>
        </w:tc>
      </w:tr>
      <w:tr w:rsidR="00294A62" w14:paraId="363C4859" w14:textId="77777777" w:rsidTr="00294A62">
        <w:tc>
          <w:tcPr>
            <w:tcW w:w="699" w:type="dxa"/>
            <w:tcBorders>
              <w:top w:val="nil"/>
              <w:left w:val="single" w:sz="2" w:space="0" w:color="000000"/>
              <w:bottom w:val="single" w:sz="2" w:space="0" w:color="000000"/>
              <w:right w:val="nil"/>
            </w:tcBorders>
          </w:tcPr>
          <w:p w14:paraId="19492D1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7548C80"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719ED19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74DC0F9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94FA784"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3FDA56AF" w14:textId="77777777" w:rsidR="00294A62" w:rsidRDefault="00294A62" w:rsidP="00706B8A">
            <w:pPr>
              <w:rPr>
                <w:sz w:val="18"/>
                <w:szCs w:val="18"/>
                <w:lang w:val="en-US"/>
              </w:rPr>
            </w:pPr>
          </w:p>
        </w:tc>
      </w:tr>
      <w:tr w:rsidR="00294A62" w14:paraId="1E99D568" w14:textId="77777777" w:rsidTr="00294A62">
        <w:tc>
          <w:tcPr>
            <w:tcW w:w="699" w:type="dxa"/>
            <w:tcBorders>
              <w:top w:val="nil"/>
              <w:left w:val="single" w:sz="2" w:space="0" w:color="000000"/>
              <w:bottom w:val="single" w:sz="2" w:space="0" w:color="000000"/>
              <w:right w:val="nil"/>
            </w:tcBorders>
          </w:tcPr>
          <w:p w14:paraId="41B050D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419AE55"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0841BA2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5C8EA096"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66B38C75"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112048E9" w14:textId="77777777" w:rsidR="00294A62" w:rsidRDefault="00294A62" w:rsidP="00706B8A">
            <w:pPr>
              <w:rPr>
                <w:sz w:val="18"/>
                <w:szCs w:val="18"/>
                <w:lang w:val="en-US"/>
              </w:rPr>
            </w:pPr>
          </w:p>
        </w:tc>
      </w:tr>
      <w:tr w:rsidR="00294A62" w14:paraId="15F81507" w14:textId="77777777" w:rsidTr="00294A62">
        <w:tc>
          <w:tcPr>
            <w:tcW w:w="699" w:type="dxa"/>
            <w:tcBorders>
              <w:top w:val="nil"/>
              <w:left w:val="single" w:sz="2" w:space="0" w:color="000000"/>
              <w:bottom w:val="single" w:sz="2" w:space="0" w:color="000000"/>
              <w:right w:val="nil"/>
            </w:tcBorders>
          </w:tcPr>
          <w:p w14:paraId="0E9CCA8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0135FE9"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72533B9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7E21264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8C674B1"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507790BA" w14:textId="77777777" w:rsidR="00294A62" w:rsidRDefault="00294A62" w:rsidP="00706B8A">
            <w:pPr>
              <w:rPr>
                <w:sz w:val="18"/>
                <w:szCs w:val="18"/>
                <w:lang w:val="en-US"/>
              </w:rPr>
            </w:pPr>
          </w:p>
        </w:tc>
      </w:tr>
      <w:tr w:rsidR="00294A62" w14:paraId="2A2E0D1A" w14:textId="77777777" w:rsidTr="00294A62">
        <w:tc>
          <w:tcPr>
            <w:tcW w:w="699" w:type="dxa"/>
            <w:tcBorders>
              <w:top w:val="nil"/>
              <w:left w:val="single" w:sz="2" w:space="0" w:color="000000"/>
              <w:bottom w:val="single" w:sz="2" w:space="0" w:color="000000"/>
              <w:right w:val="nil"/>
            </w:tcBorders>
          </w:tcPr>
          <w:p w14:paraId="694B5EC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B7F925F"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381F021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189FA29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F2E49B6"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6DCE9B70" w14:textId="77777777" w:rsidR="00294A62" w:rsidRDefault="00294A62" w:rsidP="00706B8A">
            <w:pPr>
              <w:rPr>
                <w:sz w:val="18"/>
                <w:szCs w:val="18"/>
                <w:lang w:val="en-US"/>
              </w:rPr>
            </w:pPr>
          </w:p>
        </w:tc>
      </w:tr>
      <w:tr w:rsidR="00294A62" w14:paraId="415AFA56" w14:textId="77777777" w:rsidTr="00294A62">
        <w:tc>
          <w:tcPr>
            <w:tcW w:w="699" w:type="dxa"/>
            <w:tcBorders>
              <w:top w:val="nil"/>
              <w:left w:val="single" w:sz="2" w:space="0" w:color="000000"/>
              <w:bottom w:val="single" w:sz="2" w:space="0" w:color="000000"/>
              <w:right w:val="nil"/>
            </w:tcBorders>
          </w:tcPr>
          <w:p w14:paraId="43B96A3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B2BF281"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20031FB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32E5B6E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1A6B7ED"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63EACA2D" w14:textId="77777777" w:rsidR="00294A62" w:rsidRDefault="00294A62" w:rsidP="00706B8A">
            <w:pPr>
              <w:rPr>
                <w:sz w:val="18"/>
                <w:szCs w:val="18"/>
                <w:lang w:val="en-US"/>
              </w:rPr>
            </w:pPr>
          </w:p>
        </w:tc>
      </w:tr>
      <w:tr w:rsidR="00294A62" w14:paraId="487C346C" w14:textId="77777777" w:rsidTr="00294A62">
        <w:tc>
          <w:tcPr>
            <w:tcW w:w="699" w:type="dxa"/>
            <w:tcBorders>
              <w:top w:val="single" w:sz="2" w:space="0" w:color="000000"/>
              <w:left w:val="single" w:sz="2" w:space="0" w:color="000000"/>
              <w:bottom w:val="single" w:sz="2" w:space="0" w:color="000000"/>
              <w:right w:val="nil"/>
            </w:tcBorders>
            <w:vAlign w:val="center"/>
          </w:tcPr>
          <w:p w14:paraId="5A4294D9" w14:textId="77777777" w:rsidR="00294A62" w:rsidRDefault="00294A62" w:rsidP="00706B8A">
            <w:pPr>
              <w:jc w:val="center"/>
              <w:rPr>
                <w:sz w:val="22"/>
                <w:szCs w:val="22"/>
                <w:lang w:val="en-US"/>
              </w:rPr>
            </w:pPr>
            <w:r>
              <w:rPr>
                <w:lang w:val="en-US"/>
              </w:rPr>
              <w:t xml:space="preserve"> </w:t>
            </w:r>
            <w:r>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47554058" w14:textId="77777777" w:rsidR="00294A62" w:rsidRDefault="00294A62" w:rsidP="00706B8A">
            <w:pPr>
              <w:jc w:val="center"/>
              <w:rPr>
                <w:sz w:val="22"/>
                <w:szCs w:val="22"/>
                <w:lang w:val="en-US"/>
              </w:rPr>
            </w:pPr>
            <w:r>
              <w:rPr>
                <w:sz w:val="22"/>
                <w:szCs w:val="22"/>
                <w:lang w:val="en-US"/>
              </w:rPr>
              <w:t>AcE07C</w:t>
            </w:r>
          </w:p>
          <w:p w14:paraId="2C923EF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858EA1"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(existente),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7BBD5940"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A15F73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BAE8A8" w14:textId="77777777" w:rsidR="00294A62" w:rsidRDefault="00294A62" w:rsidP="00706B8A">
            <w:pPr>
              <w:jc w:val="right"/>
              <w:rPr>
                <w:lang w:val="en-US"/>
              </w:rPr>
            </w:pPr>
            <w:r>
              <w:rPr>
                <w:lang w:val="en-US"/>
              </w:rPr>
              <w:t>1,00</w:t>
            </w:r>
          </w:p>
        </w:tc>
      </w:tr>
      <w:tr w:rsidR="00294A62" w14:paraId="4E5C04D8" w14:textId="77777777" w:rsidTr="00294A62">
        <w:tc>
          <w:tcPr>
            <w:tcW w:w="699" w:type="dxa"/>
            <w:tcBorders>
              <w:top w:val="nil"/>
              <w:left w:val="single" w:sz="2" w:space="0" w:color="000000"/>
              <w:bottom w:val="single" w:sz="2" w:space="0" w:color="000000"/>
              <w:right w:val="nil"/>
            </w:tcBorders>
          </w:tcPr>
          <w:p w14:paraId="5FF3E05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9F21990"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47CB666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6123728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7EC7B7B"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3649F580" w14:textId="77777777" w:rsidR="00294A62" w:rsidRDefault="00294A62" w:rsidP="00706B8A">
            <w:pPr>
              <w:rPr>
                <w:sz w:val="18"/>
                <w:szCs w:val="18"/>
                <w:lang w:val="en-US"/>
              </w:rPr>
            </w:pPr>
          </w:p>
        </w:tc>
      </w:tr>
      <w:tr w:rsidR="00294A62" w14:paraId="3132433C" w14:textId="77777777" w:rsidTr="00294A62">
        <w:tc>
          <w:tcPr>
            <w:tcW w:w="699" w:type="dxa"/>
            <w:tcBorders>
              <w:top w:val="nil"/>
              <w:left w:val="single" w:sz="2" w:space="0" w:color="000000"/>
              <w:bottom w:val="single" w:sz="2" w:space="0" w:color="000000"/>
              <w:right w:val="nil"/>
            </w:tcBorders>
          </w:tcPr>
          <w:p w14:paraId="3B32A80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1654BBF" w14:textId="77777777" w:rsidR="00294A62" w:rsidRDefault="00294A62" w:rsidP="00706B8A">
            <w:pPr>
              <w:rPr>
                <w:sz w:val="16"/>
                <w:szCs w:val="16"/>
                <w:lang w:val="en-US"/>
              </w:rPr>
            </w:pPr>
            <w:r>
              <w:rPr>
                <w:sz w:val="16"/>
                <w:szCs w:val="16"/>
                <w:lang w:val="en-US"/>
              </w:rPr>
              <w:t>2875274200000-e</w:t>
            </w:r>
          </w:p>
        </w:tc>
        <w:tc>
          <w:tcPr>
            <w:tcW w:w="4613" w:type="dxa"/>
            <w:tcBorders>
              <w:top w:val="nil"/>
              <w:left w:val="single" w:sz="2" w:space="0" w:color="000000"/>
              <w:bottom w:val="single" w:sz="2" w:space="0" w:color="000000"/>
              <w:right w:val="nil"/>
            </w:tcBorders>
          </w:tcPr>
          <w:p w14:paraId="4617962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Capac cu rama existent</w:t>
            </w:r>
          </w:p>
        </w:tc>
        <w:tc>
          <w:tcPr>
            <w:tcW w:w="978" w:type="dxa"/>
            <w:tcBorders>
              <w:top w:val="nil"/>
              <w:left w:val="single" w:sz="2" w:space="0" w:color="000000"/>
              <w:bottom w:val="single" w:sz="2" w:space="0" w:color="000000"/>
              <w:right w:val="nil"/>
            </w:tcBorders>
            <w:vAlign w:val="center"/>
          </w:tcPr>
          <w:p w14:paraId="11E77597"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796D028"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FBC9879" w14:textId="77777777" w:rsidR="00294A62" w:rsidRDefault="00294A62" w:rsidP="00706B8A">
            <w:pPr>
              <w:rPr>
                <w:sz w:val="18"/>
                <w:szCs w:val="18"/>
                <w:lang w:val="en-US"/>
              </w:rPr>
            </w:pPr>
          </w:p>
        </w:tc>
      </w:tr>
      <w:tr w:rsidR="00294A62" w14:paraId="54BC4774" w14:textId="77777777" w:rsidTr="00294A62">
        <w:tc>
          <w:tcPr>
            <w:tcW w:w="699" w:type="dxa"/>
            <w:tcBorders>
              <w:top w:val="nil"/>
              <w:left w:val="single" w:sz="2" w:space="0" w:color="000000"/>
              <w:bottom w:val="single" w:sz="2" w:space="0" w:color="000000"/>
              <w:right w:val="nil"/>
            </w:tcBorders>
          </w:tcPr>
          <w:p w14:paraId="704A103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45CE964"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5B72923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55614A76"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07266F7"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0FE4B9E5" w14:textId="77777777" w:rsidR="00294A62" w:rsidRDefault="00294A62" w:rsidP="00706B8A">
            <w:pPr>
              <w:rPr>
                <w:sz w:val="18"/>
                <w:szCs w:val="18"/>
                <w:lang w:val="en-US"/>
              </w:rPr>
            </w:pPr>
          </w:p>
        </w:tc>
      </w:tr>
      <w:tr w:rsidR="00294A62" w14:paraId="7D37612C" w14:textId="77777777" w:rsidTr="00294A62">
        <w:tc>
          <w:tcPr>
            <w:tcW w:w="699" w:type="dxa"/>
            <w:tcBorders>
              <w:top w:val="nil"/>
              <w:left w:val="single" w:sz="2" w:space="0" w:color="000000"/>
              <w:bottom w:val="single" w:sz="2" w:space="0" w:color="000000"/>
              <w:right w:val="nil"/>
            </w:tcBorders>
          </w:tcPr>
          <w:p w14:paraId="560E0EF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4622F04"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75B2993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5FADFC32"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0B1032D"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11D3963D" w14:textId="77777777" w:rsidR="00294A62" w:rsidRDefault="00294A62" w:rsidP="00706B8A">
            <w:pPr>
              <w:rPr>
                <w:sz w:val="18"/>
                <w:szCs w:val="18"/>
                <w:lang w:val="en-US"/>
              </w:rPr>
            </w:pPr>
          </w:p>
        </w:tc>
      </w:tr>
      <w:tr w:rsidR="00294A62" w14:paraId="46D586EF" w14:textId="77777777" w:rsidTr="00294A62">
        <w:tc>
          <w:tcPr>
            <w:tcW w:w="699" w:type="dxa"/>
            <w:tcBorders>
              <w:top w:val="nil"/>
              <w:left w:val="single" w:sz="2" w:space="0" w:color="000000"/>
              <w:bottom w:val="single" w:sz="2" w:space="0" w:color="000000"/>
              <w:right w:val="nil"/>
            </w:tcBorders>
          </w:tcPr>
          <w:p w14:paraId="5097CBF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A78D404"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386A7F0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8975C98"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1C83081"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47F96CF3" w14:textId="77777777" w:rsidR="00294A62" w:rsidRDefault="00294A62" w:rsidP="00706B8A">
            <w:pPr>
              <w:rPr>
                <w:sz w:val="18"/>
                <w:szCs w:val="18"/>
                <w:lang w:val="en-US"/>
              </w:rPr>
            </w:pPr>
          </w:p>
        </w:tc>
      </w:tr>
      <w:tr w:rsidR="00294A62" w14:paraId="7A7E2E42" w14:textId="77777777" w:rsidTr="00294A62">
        <w:tc>
          <w:tcPr>
            <w:tcW w:w="699" w:type="dxa"/>
            <w:tcBorders>
              <w:top w:val="single" w:sz="2" w:space="0" w:color="000000"/>
              <w:left w:val="single" w:sz="2" w:space="0" w:color="000000"/>
              <w:bottom w:val="single" w:sz="2" w:space="0" w:color="000000"/>
              <w:right w:val="nil"/>
            </w:tcBorders>
            <w:vAlign w:val="center"/>
          </w:tcPr>
          <w:p w14:paraId="08A664CE" w14:textId="77777777" w:rsidR="00294A62" w:rsidRDefault="00294A62" w:rsidP="00706B8A">
            <w:pPr>
              <w:jc w:val="center"/>
              <w:rPr>
                <w:sz w:val="22"/>
                <w:szCs w:val="22"/>
                <w:lang w:val="en-US"/>
              </w:rPr>
            </w:pPr>
            <w:r>
              <w:rPr>
                <w:lang w:val="en-US"/>
              </w:rPr>
              <w:t xml:space="preserve"> </w:t>
            </w:r>
            <w:r>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7275EE7A" w14:textId="77777777" w:rsidR="00294A62" w:rsidRDefault="00294A62" w:rsidP="00706B8A">
            <w:pPr>
              <w:jc w:val="center"/>
              <w:rPr>
                <w:sz w:val="22"/>
                <w:szCs w:val="22"/>
                <w:lang w:val="en-US"/>
              </w:rPr>
            </w:pPr>
            <w:r>
              <w:rPr>
                <w:sz w:val="22"/>
                <w:szCs w:val="22"/>
                <w:lang w:val="en-US"/>
              </w:rPr>
              <w:t>DI158C</w:t>
            </w:r>
          </w:p>
          <w:p w14:paraId="314AAEA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1A87D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Frezarea si plombarea gropilor la imbracamintea  degradata cu  beton asfaltic cu criblura BA 16 rul, SM SR EN 13108-1:2016, bitum 50/70 SM SR EN 12591 grosime 5 cm</w:t>
            </w:r>
          </w:p>
        </w:tc>
        <w:tc>
          <w:tcPr>
            <w:tcW w:w="978" w:type="dxa"/>
            <w:tcBorders>
              <w:top w:val="single" w:sz="2" w:space="0" w:color="000000"/>
              <w:left w:val="single" w:sz="2" w:space="0" w:color="000000"/>
              <w:bottom w:val="single" w:sz="2" w:space="0" w:color="000000"/>
              <w:right w:val="nil"/>
            </w:tcBorders>
            <w:vAlign w:val="center"/>
          </w:tcPr>
          <w:p w14:paraId="29DA4123"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501A31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DBBA13" w14:textId="77777777" w:rsidR="00294A62" w:rsidRDefault="00294A62" w:rsidP="00706B8A">
            <w:pPr>
              <w:jc w:val="right"/>
              <w:rPr>
                <w:lang w:val="en-US"/>
              </w:rPr>
            </w:pPr>
            <w:r>
              <w:rPr>
                <w:lang w:val="en-US"/>
              </w:rPr>
              <w:t>165,00</w:t>
            </w:r>
          </w:p>
        </w:tc>
      </w:tr>
      <w:tr w:rsidR="00294A62" w14:paraId="535DBC36" w14:textId="77777777" w:rsidTr="00294A62">
        <w:tc>
          <w:tcPr>
            <w:tcW w:w="699" w:type="dxa"/>
            <w:tcBorders>
              <w:top w:val="nil"/>
              <w:left w:val="single" w:sz="2" w:space="0" w:color="000000"/>
              <w:bottom w:val="single" w:sz="2" w:space="0" w:color="000000"/>
              <w:right w:val="nil"/>
            </w:tcBorders>
          </w:tcPr>
          <w:p w14:paraId="55C1A57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0F6B4DC"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1385067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1567D1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E0AC47A" w14:textId="77777777" w:rsidR="00294A62" w:rsidRDefault="00294A62" w:rsidP="00706B8A">
            <w:pPr>
              <w:rPr>
                <w:sz w:val="18"/>
                <w:szCs w:val="18"/>
                <w:lang w:val="en-US"/>
              </w:rPr>
            </w:pPr>
            <w:r>
              <w:rPr>
                <w:sz w:val="18"/>
                <w:szCs w:val="18"/>
                <w:lang w:val="en-US"/>
              </w:rPr>
              <w:t>0,289</w:t>
            </w:r>
          </w:p>
        </w:tc>
        <w:tc>
          <w:tcPr>
            <w:tcW w:w="1119" w:type="dxa"/>
            <w:tcBorders>
              <w:top w:val="nil"/>
              <w:left w:val="single" w:sz="2" w:space="0" w:color="000000"/>
              <w:bottom w:val="single" w:sz="2" w:space="0" w:color="000000"/>
              <w:right w:val="single" w:sz="2" w:space="0" w:color="000000"/>
            </w:tcBorders>
            <w:vAlign w:val="center"/>
          </w:tcPr>
          <w:p w14:paraId="1E202CA7" w14:textId="77777777" w:rsidR="00294A62" w:rsidRDefault="00294A62" w:rsidP="00706B8A">
            <w:pPr>
              <w:rPr>
                <w:sz w:val="18"/>
                <w:szCs w:val="18"/>
                <w:lang w:val="en-US"/>
              </w:rPr>
            </w:pPr>
          </w:p>
        </w:tc>
      </w:tr>
      <w:tr w:rsidR="00294A62" w14:paraId="5E97907D" w14:textId="77777777" w:rsidTr="00294A62">
        <w:tc>
          <w:tcPr>
            <w:tcW w:w="699" w:type="dxa"/>
            <w:tcBorders>
              <w:top w:val="nil"/>
              <w:left w:val="single" w:sz="2" w:space="0" w:color="000000"/>
              <w:bottom w:val="single" w:sz="2" w:space="0" w:color="000000"/>
              <w:right w:val="nil"/>
            </w:tcBorders>
          </w:tcPr>
          <w:p w14:paraId="4E0A50A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CC46211"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14F312C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C230AD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764CC8C"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71081842" w14:textId="77777777" w:rsidR="00294A62" w:rsidRDefault="00294A62" w:rsidP="00706B8A">
            <w:pPr>
              <w:rPr>
                <w:sz w:val="18"/>
                <w:szCs w:val="18"/>
                <w:lang w:val="en-US"/>
              </w:rPr>
            </w:pPr>
          </w:p>
        </w:tc>
      </w:tr>
      <w:tr w:rsidR="00294A62" w14:paraId="18198F55" w14:textId="77777777" w:rsidTr="00294A62">
        <w:tc>
          <w:tcPr>
            <w:tcW w:w="699" w:type="dxa"/>
            <w:tcBorders>
              <w:top w:val="nil"/>
              <w:left w:val="single" w:sz="2" w:space="0" w:color="000000"/>
              <w:bottom w:val="single" w:sz="2" w:space="0" w:color="000000"/>
              <w:right w:val="nil"/>
            </w:tcBorders>
          </w:tcPr>
          <w:p w14:paraId="778EF6A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2987BEB" w14:textId="77777777" w:rsidR="00294A62" w:rsidRDefault="00294A62" w:rsidP="00706B8A">
            <w:pPr>
              <w:rPr>
                <w:sz w:val="16"/>
                <w:szCs w:val="16"/>
                <w:lang w:val="en-US"/>
              </w:rPr>
            </w:pPr>
            <w:r>
              <w:rPr>
                <w:sz w:val="16"/>
                <w:szCs w:val="16"/>
                <w:lang w:val="en-US"/>
              </w:rPr>
              <w:t>1422102205518</w:t>
            </w:r>
          </w:p>
        </w:tc>
        <w:tc>
          <w:tcPr>
            <w:tcW w:w="4613" w:type="dxa"/>
            <w:tcBorders>
              <w:top w:val="nil"/>
              <w:left w:val="single" w:sz="2" w:space="0" w:color="000000"/>
              <w:bottom w:val="single" w:sz="2" w:space="0" w:color="000000"/>
              <w:right w:val="nil"/>
            </w:tcBorders>
          </w:tcPr>
          <w:p w14:paraId="6ED6C2C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asfaltic BA16</w:t>
            </w:r>
          </w:p>
        </w:tc>
        <w:tc>
          <w:tcPr>
            <w:tcW w:w="978" w:type="dxa"/>
            <w:tcBorders>
              <w:top w:val="nil"/>
              <w:left w:val="single" w:sz="2" w:space="0" w:color="000000"/>
              <w:bottom w:val="single" w:sz="2" w:space="0" w:color="000000"/>
              <w:right w:val="nil"/>
            </w:tcBorders>
            <w:vAlign w:val="center"/>
          </w:tcPr>
          <w:p w14:paraId="3FFA64E4"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3FD658F" w14:textId="77777777" w:rsidR="00294A62" w:rsidRDefault="00294A62" w:rsidP="00706B8A">
            <w:pPr>
              <w:rPr>
                <w:sz w:val="18"/>
                <w:szCs w:val="18"/>
                <w:lang w:val="en-US"/>
              </w:rPr>
            </w:pPr>
            <w:r>
              <w:rPr>
                <w:sz w:val="18"/>
                <w:szCs w:val="18"/>
                <w:lang w:val="en-US"/>
              </w:rPr>
              <w:t>0,115</w:t>
            </w:r>
          </w:p>
        </w:tc>
        <w:tc>
          <w:tcPr>
            <w:tcW w:w="1119" w:type="dxa"/>
            <w:tcBorders>
              <w:top w:val="nil"/>
              <w:left w:val="single" w:sz="2" w:space="0" w:color="000000"/>
              <w:bottom w:val="single" w:sz="2" w:space="0" w:color="000000"/>
              <w:right w:val="single" w:sz="2" w:space="0" w:color="000000"/>
            </w:tcBorders>
            <w:vAlign w:val="center"/>
          </w:tcPr>
          <w:p w14:paraId="2B2DD38D" w14:textId="77777777" w:rsidR="00294A62" w:rsidRDefault="00294A62" w:rsidP="00706B8A">
            <w:pPr>
              <w:rPr>
                <w:sz w:val="18"/>
                <w:szCs w:val="18"/>
                <w:lang w:val="en-US"/>
              </w:rPr>
            </w:pPr>
          </w:p>
        </w:tc>
      </w:tr>
      <w:tr w:rsidR="00294A62" w14:paraId="7607D3B4" w14:textId="77777777" w:rsidTr="00294A62">
        <w:tc>
          <w:tcPr>
            <w:tcW w:w="699" w:type="dxa"/>
            <w:tcBorders>
              <w:top w:val="nil"/>
              <w:left w:val="single" w:sz="2" w:space="0" w:color="000000"/>
              <w:bottom w:val="single" w:sz="2" w:space="0" w:color="000000"/>
              <w:right w:val="nil"/>
            </w:tcBorders>
          </w:tcPr>
          <w:p w14:paraId="279C71D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7C732C5" w14:textId="77777777" w:rsidR="00294A62" w:rsidRDefault="00294A62" w:rsidP="00706B8A">
            <w:pPr>
              <w:rPr>
                <w:sz w:val="16"/>
                <w:szCs w:val="16"/>
                <w:lang w:val="en-US"/>
              </w:rPr>
            </w:pPr>
            <w:r>
              <w:rPr>
                <w:sz w:val="16"/>
                <w:szCs w:val="16"/>
                <w:lang w:val="en-US"/>
              </w:rPr>
              <w:t>23203226001101</w:t>
            </w:r>
          </w:p>
        </w:tc>
        <w:tc>
          <w:tcPr>
            <w:tcW w:w="4613" w:type="dxa"/>
            <w:tcBorders>
              <w:top w:val="nil"/>
              <w:left w:val="single" w:sz="2" w:space="0" w:color="000000"/>
              <w:bottom w:val="single" w:sz="2" w:space="0" w:color="000000"/>
              <w:right w:val="nil"/>
            </w:tcBorders>
          </w:tcPr>
          <w:p w14:paraId="6FF3933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Bitum </w:t>
            </w:r>
          </w:p>
        </w:tc>
        <w:tc>
          <w:tcPr>
            <w:tcW w:w="978" w:type="dxa"/>
            <w:tcBorders>
              <w:top w:val="nil"/>
              <w:left w:val="single" w:sz="2" w:space="0" w:color="000000"/>
              <w:bottom w:val="single" w:sz="2" w:space="0" w:color="000000"/>
              <w:right w:val="nil"/>
            </w:tcBorders>
            <w:vAlign w:val="center"/>
          </w:tcPr>
          <w:p w14:paraId="6E63BB82"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31D6749" w14:textId="77777777" w:rsidR="00294A62" w:rsidRDefault="00294A62" w:rsidP="00706B8A">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1A101524" w14:textId="77777777" w:rsidR="00294A62" w:rsidRDefault="00294A62" w:rsidP="00706B8A">
            <w:pPr>
              <w:rPr>
                <w:sz w:val="18"/>
                <w:szCs w:val="18"/>
                <w:lang w:val="en-US"/>
              </w:rPr>
            </w:pPr>
          </w:p>
        </w:tc>
      </w:tr>
      <w:tr w:rsidR="00294A62" w14:paraId="6188DDEE" w14:textId="77777777" w:rsidTr="00294A62">
        <w:tc>
          <w:tcPr>
            <w:tcW w:w="699" w:type="dxa"/>
            <w:tcBorders>
              <w:top w:val="nil"/>
              <w:left w:val="single" w:sz="2" w:space="0" w:color="000000"/>
              <w:bottom w:val="single" w:sz="2" w:space="0" w:color="000000"/>
              <w:right w:val="nil"/>
            </w:tcBorders>
          </w:tcPr>
          <w:p w14:paraId="2551982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645E781" w14:textId="77777777" w:rsidR="00294A62" w:rsidRDefault="00294A62" w:rsidP="00706B8A">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02CF1E9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5ED4B7A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1968219"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2609D04D" w14:textId="77777777" w:rsidR="00294A62" w:rsidRDefault="00294A62" w:rsidP="00706B8A">
            <w:pPr>
              <w:rPr>
                <w:sz w:val="18"/>
                <w:szCs w:val="18"/>
                <w:lang w:val="en-US"/>
              </w:rPr>
            </w:pPr>
          </w:p>
        </w:tc>
      </w:tr>
      <w:tr w:rsidR="00294A62" w14:paraId="37881FEC" w14:textId="77777777" w:rsidTr="00294A62">
        <w:tc>
          <w:tcPr>
            <w:tcW w:w="699" w:type="dxa"/>
            <w:tcBorders>
              <w:top w:val="nil"/>
              <w:left w:val="single" w:sz="2" w:space="0" w:color="000000"/>
              <w:bottom w:val="single" w:sz="2" w:space="0" w:color="000000"/>
              <w:right w:val="nil"/>
            </w:tcBorders>
          </w:tcPr>
          <w:p w14:paraId="5AB6E9F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63BC31D" w14:textId="77777777" w:rsidR="00294A62" w:rsidRDefault="00294A62" w:rsidP="00706B8A">
            <w:pPr>
              <w:rPr>
                <w:sz w:val="16"/>
                <w:szCs w:val="16"/>
                <w:lang w:val="en-US"/>
              </w:rPr>
            </w:pPr>
            <w:r>
              <w:rPr>
                <w:sz w:val="16"/>
                <w:szCs w:val="16"/>
                <w:lang w:val="en-US"/>
              </w:rPr>
              <w:t>2912340002517</w:t>
            </w:r>
          </w:p>
        </w:tc>
        <w:tc>
          <w:tcPr>
            <w:tcW w:w="4613" w:type="dxa"/>
            <w:tcBorders>
              <w:top w:val="nil"/>
              <w:left w:val="single" w:sz="2" w:space="0" w:color="000000"/>
              <w:bottom w:val="single" w:sz="2" w:space="0" w:color="000000"/>
              <w:right w:val="nil"/>
            </w:tcBorders>
          </w:tcPr>
          <w:p w14:paraId="2DB9037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14:paraId="2DC663C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EEE1BE3"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7FB0AA74" w14:textId="77777777" w:rsidR="00294A62" w:rsidRDefault="00294A62" w:rsidP="00706B8A">
            <w:pPr>
              <w:rPr>
                <w:sz w:val="18"/>
                <w:szCs w:val="18"/>
                <w:lang w:val="en-US"/>
              </w:rPr>
            </w:pPr>
          </w:p>
        </w:tc>
      </w:tr>
      <w:tr w:rsidR="00294A62" w14:paraId="62B57629" w14:textId="77777777" w:rsidTr="00294A62">
        <w:tc>
          <w:tcPr>
            <w:tcW w:w="699" w:type="dxa"/>
            <w:tcBorders>
              <w:top w:val="nil"/>
              <w:left w:val="single" w:sz="2" w:space="0" w:color="000000"/>
              <w:bottom w:val="single" w:sz="2" w:space="0" w:color="000000"/>
              <w:right w:val="nil"/>
            </w:tcBorders>
          </w:tcPr>
          <w:p w14:paraId="7C3D7D4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DFBA66B" w14:textId="77777777" w:rsidR="00294A62" w:rsidRDefault="00294A62" w:rsidP="00706B8A">
            <w:pPr>
              <w:rPr>
                <w:sz w:val="16"/>
                <w:szCs w:val="16"/>
                <w:lang w:val="en-US"/>
              </w:rPr>
            </w:pPr>
            <w:r>
              <w:rPr>
                <w:sz w:val="16"/>
                <w:szCs w:val="16"/>
                <w:lang w:val="en-US"/>
              </w:rPr>
              <w:t>2952270004033</w:t>
            </w:r>
          </w:p>
        </w:tc>
        <w:tc>
          <w:tcPr>
            <w:tcW w:w="4613" w:type="dxa"/>
            <w:tcBorders>
              <w:top w:val="nil"/>
              <w:left w:val="single" w:sz="2" w:space="0" w:color="000000"/>
              <w:bottom w:val="single" w:sz="2" w:space="0" w:color="000000"/>
              <w:right w:val="nil"/>
            </w:tcBorders>
          </w:tcPr>
          <w:p w14:paraId="1A2C355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2D07BFC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D54CEFF"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5995CBBA" w14:textId="77777777" w:rsidR="00294A62" w:rsidRDefault="00294A62" w:rsidP="00706B8A">
            <w:pPr>
              <w:rPr>
                <w:sz w:val="18"/>
                <w:szCs w:val="18"/>
                <w:lang w:val="en-US"/>
              </w:rPr>
            </w:pPr>
          </w:p>
        </w:tc>
      </w:tr>
      <w:tr w:rsidR="00294A62" w14:paraId="2CA53154" w14:textId="77777777" w:rsidTr="00294A62">
        <w:tc>
          <w:tcPr>
            <w:tcW w:w="699" w:type="dxa"/>
            <w:tcBorders>
              <w:top w:val="nil"/>
              <w:left w:val="single" w:sz="2" w:space="0" w:color="000000"/>
              <w:bottom w:val="single" w:sz="2" w:space="0" w:color="000000"/>
              <w:right w:val="nil"/>
            </w:tcBorders>
          </w:tcPr>
          <w:p w14:paraId="6682E9B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74C3398" w14:textId="77777777" w:rsidR="00294A62" w:rsidRDefault="00294A62" w:rsidP="00706B8A">
            <w:pPr>
              <w:rPr>
                <w:sz w:val="16"/>
                <w:szCs w:val="16"/>
                <w:lang w:val="en-US"/>
              </w:rPr>
            </w:pPr>
            <w:r>
              <w:rPr>
                <w:sz w:val="16"/>
                <w:szCs w:val="16"/>
                <w:lang w:val="en-US"/>
              </w:rPr>
              <w:t>2952500005008</w:t>
            </w:r>
          </w:p>
        </w:tc>
        <w:tc>
          <w:tcPr>
            <w:tcW w:w="4613" w:type="dxa"/>
            <w:tcBorders>
              <w:top w:val="nil"/>
              <w:left w:val="single" w:sz="2" w:space="0" w:color="000000"/>
              <w:bottom w:val="single" w:sz="2" w:space="0" w:color="000000"/>
              <w:right w:val="nil"/>
            </w:tcBorders>
          </w:tcPr>
          <w:p w14:paraId="5164379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0CB49E5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82BB306"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0F7F95DE" w14:textId="77777777" w:rsidR="00294A62" w:rsidRDefault="00294A62" w:rsidP="00706B8A">
            <w:pPr>
              <w:rPr>
                <w:sz w:val="18"/>
                <w:szCs w:val="18"/>
                <w:lang w:val="en-US"/>
              </w:rPr>
            </w:pPr>
          </w:p>
        </w:tc>
      </w:tr>
      <w:tr w:rsidR="00294A62" w14:paraId="5B034B31" w14:textId="77777777" w:rsidTr="00294A62">
        <w:tc>
          <w:tcPr>
            <w:tcW w:w="699" w:type="dxa"/>
            <w:tcBorders>
              <w:top w:val="nil"/>
              <w:left w:val="single" w:sz="2" w:space="0" w:color="000000"/>
              <w:bottom w:val="single" w:sz="2" w:space="0" w:color="000000"/>
              <w:right w:val="nil"/>
            </w:tcBorders>
          </w:tcPr>
          <w:p w14:paraId="5862288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8B981AF" w14:textId="77777777" w:rsidR="00294A62" w:rsidRDefault="00294A62" w:rsidP="00706B8A">
            <w:pPr>
              <w:rPr>
                <w:sz w:val="16"/>
                <w:szCs w:val="16"/>
                <w:lang w:val="en-US"/>
              </w:rPr>
            </w:pPr>
            <w:r>
              <w:rPr>
                <w:sz w:val="16"/>
                <w:szCs w:val="16"/>
                <w:lang w:val="en-US"/>
              </w:rPr>
              <w:t>2952240004127</w:t>
            </w:r>
          </w:p>
        </w:tc>
        <w:tc>
          <w:tcPr>
            <w:tcW w:w="4613" w:type="dxa"/>
            <w:tcBorders>
              <w:top w:val="nil"/>
              <w:left w:val="single" w:sz="2" w:space="0" w:color="000000"/>
              <w:bottom w:val="single" w:sz="2" w:space="0" w:color="000000"/>
              <w:right w:val="nil"/>
            </w:tcBorders>
          </w:tcPr>
          <w:p w14:paraId="0FB0EAB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11296E0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D6E2268"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052AEE44" w14:textId="77777777" w:rsidR="00294A62" w:rsidRDefault="00294A62" w:rsidP="00706B8A">
            <w:pPr>
              <w:rPr>
                <w:sz w:val="18"/>
                <w:szCs w:val="18"/>
                <w:lang w:val="en-US"/>
              </w:rPr>
            </w:pPr>
          </w:p>
        </w:tc>
      </w:tr>
      <w:tr w:rsidR="00294A62" w14:paraId="2ACBACA3" w14:textId="77777777" w:rsidTr="00294A62">
        <w:tc>
          <w:tcPr>
            <w:tcW w:w="699" w:type="dxa"/>
            <w:tcBorders>
              <w:top w:val="nil"/>
              <w:left w:val="single" w:sz="2" w:space="0" w:color="000000"/>
              <w:bottom w:val="single" w:sz="2" w:space="0" w:color="000000"/>
              <w:right w:val="nil"/>
            </w:tcBorders>
          </w:tcPr>
          <w:p w14:paraId="2868824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C5996DC"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3FD45F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6712E7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F0FF44D"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221C17D9" w14:textId="77777777" w:rsidR="00294A62" w:rsidRDefault="00294A62" w:rsidP="00706B8A">
            <w:pPr>
              <w:rPr>
                <w:sz w:val="18"/>
                <w:szCs w:val="18"/>
                <w:lang w:val="en-US"/>
              </w:rPr>
            </w:pPr>
          </w:p>
        </w:tc>
      </w:tr>
      <w:tr w:rsidR="00294A62" w14:paraId="184AF3E6" w14:textId="77777777" w:rsidTr="00294A62">
        <w:tc>
          <w:tcPr>
            <w:tcW w:w="699" w:type="dxa"/>
            <w:tcBorders>
              <w:top w:val="nil"/>
              <w:left w:val="single" w:sz="2" w:space="0" w:color="000000"/>
              <w:bottom w:val="nil"/>
              <w:right w:val="nil"/>
            </w:tcBorders>
          </w:tcPr>
          <w:p w14:paraId="62AAA3A8"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475557F2" w14:textId="77777777" w:rsidR="00294A62" w:rsidRDefault="00294A62" w:rsidP="00706B8A">
            <w:pPr>
              <w:rPr>
                <w:lang w:val="en-US"/>
              </w:rPr>
            </w:pPr>
          </w:p>
        </w:tc>
        <w:tc>
          <w:tcPr>
            <w:tcW w:w="4613" w:type="dxa"/>
            <w:tcBorders>
              <w:top w:val="nil"/>
              <w:left w:val="single" w:sz="2" w:space="0" w:color="000000"/>
              <w:bottom w:val="nil"/>
              <w:right w:val="nil"/>
            </w:tcBorders>
          </w:tcPr>
          <w:p w14:paraId="301BB8AE"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2. Sectorul 2 (str. Viilor)</w:t>
            </w:r>
          </w:p>
        </w:tc>
        <w:tc>
          <w:tcPr>
            <w:tcW w:w="978" w:type="dxa"/>
            <w:tcBorders>
              <w:top w:val="nil"/>
              <w:left w:val="single" w:sz="2" w:space="0" w:color="000000"/>
              <w:bottom w:val="nil"/>
              <w:right w:val="nil"/>
            </w:tcBorders>
          </w:tcPr>
          <w:p w14:paraId="3288B5EA" w14:textId="77777777" w:rsidR="00294A62" w:rsidRDefault="00294A62" w:rsidP="00706B8A">
            <w:pPr>
              <w:rPr>
                <w:lang w:val="en-US"/>
              </w:rPr>
            </w:pPr>
          </w:p>
        </w:tc>
        <w:tc>
          <w:tcPr>
            <w:tcW w:w="1118" w:type="dxa"/>
            <w:tcBorders>
              <w:top w:val="nil"/>
              <w:left w:val="single" w:sz="2" w:space="0" w:color="000000"/>
              <w:bottom w:val="nil"/>
              <w:right w:val="nil"/>
            </w:tcBorders>
          </w:tcPr>
          <w:p w14:paraId="41B7AF85"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3ED54F2B" w14:textId="77777777" w:rsidR="00294A62" w:rsidRDefault="00294A62" w:rsidP="00706B8A">
            <w:pPr>
              <w:rPr>
                <w:lang w:val="en-US"/>
              </w:rPr>
            </w:pPr>
          </w:p>
        </w:tc>
      </w:tr>
      <w:tr w:rsidR="00294A62" w14:paraId="51C3CB37" w14:textId="77777777" w:rsidTr="00294A62">
        <w:tc>
          <w:tcPr>
            <w:tcW w:w="699" w:type="dxa"/>
            <w:tcBorders>
              <w:top w:val="single" w:sz="2" w:space="0" w:color="000000"/>
              <w:left w:val="single" w:sz="2" w:space="0" w:color="000000"/>
              <w:bottom w:val="single" w:sz="2" w:space="0" w:color="000000"/>
              <w:right w:val="nil"/>
            </w:tcBorders>
            <w:vAlign w:val="center"/>
          </w:tcPr>
          <w:p w14:paraId="0E7B78C7" w14:textId="77777777" w:rsidR="00294A62" w:rsidRDefault="00294A62" w:rsidP="00706B8A">
            <w:pPr>
              <w:jc w:val="center"/>
              <w:rPr>
                <w:sz w:val="22"/>
                <w:szCs w:val="22"/>
                <w:lang w:val="en-US"/>
              </w:rPr>
            </w:pPr>
            <w:r>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31D522F1" w14:textId="77777777" w:rsidR="00294A62" w:rsidRDefault="00294A62" w:rsidP="00706B8A">
            <w:pPr>
              <w:jc w:val="center"/>
              <w:rPr>
                <w:sz w:val="22"/>
                <w:szCs w:val="22"/>
                <w:lang w:val="en-US"/>
              </w:rPr>
            </w:pPr>
            <w:r>
              <w:rPr>
                <w:sz w:val="22"/>
                <w:szCs w:val="22"/>
                <w:lang w:val="en-US"/>
              </w:rPr>
              <w:t>RpAr7A</w:t>
            </w:r>
          </w:p>
          <w:p w14:paraId="58AA3750"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18E802"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Purjarea, curatirea rosturilor. Umplerea rosturilor cu mastic bituminos (beton asfaltic). Pentru conditii climaterice normale (t=+10°C si mai inalta)</w:t>
            </w:r>
          </w:p>
        </w:tc>
        <w:tc>
          <w:tcPr>
            <w:tcW w:w="978" w:type="dxa"/>
            <w:tcBorders>
              <w:top w:val="single" w:sz="2" w:space="0" w:color="000000"/>
              <w:left w:val="single" w:sz="2" w:space="0" w:color="000000"/>
              <w:bottom w:val="single" w:sz="2" w:space="0" w:color="000000"/>
              <w:right w:val="nil"/>
            </w:tcBorders>
            <w:vAlign w:val="center"/>
          </w:tcPr>
          <w:p w14:paraId="77895670"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AC5EBF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FB38EE" w14:textId="77777777" w:rsidR="00294A62" w:rsidRDefault="00294A62" w:rsidP="00706B8A">
            <w:pPr>
              <w:jc w:val="right"/>
              <w:rPr>
                <w:lang w:val="en-US"/>
              </w:rPr>
            </w:pPr>
            <w:r>
              <w:rPr>
                <w:lang w:val="en-US"/>
              </w:rPr>
              <w:t>30,00</w:t>
            </w:r>
          </w:p>
        </w:tc>
      </w:tr>
      <w:tr w:rsidR="00294A62" w14:paraId="21870042" w14:textId="77777777" w:rsidTr="00294A62">
        <w:tc>
          <w:tcPr>
            <w:tcW w:w="699" w:type="dxa"/>
            <w:tcBorders>
              <w:top w:val="nil"/>
              <w:left w:val="single" w:sz="2" w:space="0" w:color="000000"/>
              <w:bottom w:val="single" w:sz="2" w:space="0" w:color="000000"/>
              <w:right w:val="nil"/>
            </w:tcBorders>
          </w:tcPr>
          <w:p w14:paraId="5F57E52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9FE0F42"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329C42E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FBE546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3B9DD9F" w14:textId="77777777" w:rsidR="00294A62" w:rsidRDefault="00294A62" w:rsidP="00706B8A">
            <w:pPr>
              <w:rPr>
                <w:sz w:val="18"/>
                <w:szCs w:val="18"/>
                <w:lang w:val="en-US"/>
              </w:rPr>
            </w:pPr>
            <w:r>
              <w:rPr>
                <w:sz w:val="18"/>
                <w:szCs w:val="18"/>
                <w:lang w:val="en-US"/>
              </w:rPr>
              <w:t>0,110</w:t>
            </w:r>
          </w:p>
        </w:tc>
        <w:tc>
          <w:tcPr>
            <w:tcW w:w="1119" w:type="dxa"/>
            <w:tcBorders>
              <w:top w:val="nil"/>
              <w:left w:val="single" w:sz="2" w:space="0" w:color="000000"/>
              <w:bottom w:val="single" w:sz="2" w:space="0" w:color="000000"/>
              <w:right w:val="single" w:sz="2" w:space="0" w:color="000000"/>
            </w:tcBorders>
            <w:vAlign w:val="center"/>
          </w:tcPr>
          <w:p w14:paraId="7C77F88C" w14:textId="77777777" w:rsidR="00294A62" w:rsidRDefault="00294A62" w:rsidP="00706B8A">
            <w:pPr>
              <w:rPr>
                <w:sz w:val="18"/>
                <w:szCs w:val="18"/>
                <w:lang w:val="en-US"/>
              </w:rPr>
            </w:pPr>
          </w:p>
        </w:tc>
      </w:tr>
      <w:tr w:rsidR="00294A62" w14:paraId="48882205" w14:textId="77777777" w:rsidTr="00294A62">
        <w:tc>
          <w:tcPr>
            <w:tcW w:w="699" w:type="dxa"/>
            <w:tcBorders>
              <w:top w:val="nil"/>
              <w:left w:val="single" w:sz="2" w:space="0" w:color="000000"/>
              <w:bottom w:val="single" w:sz="2" w:space="0" w:color="000000"/>
              <w:right w:val="nil"/>
            </w:tcBorders>
          </w:tcPr>
          <w:p w14:paraId="53219EF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BDB81E1" w14:textId="77777777" w:rsidR="00294A62" w:rsidRDefault="00294A62" w:rsidP="00706B8A">
            <w:pPr>
              <w:rPr>
                <w:sz w:val="16"/>
                <w:szCs w:val="16"/>
                <w:lang w:val="en-US"/>
              </w:rPr>
            </w:pPr>
            <w:r>
              <w:rPr>
                <w:sz w:val="16"/>
                <w:szCs w:val="16"/>
                <w:lang w:val="en-US"/>
              </w:rPr>
              <w:t>10119951</w:t>
            </w:r>
          </w:p>
        </w:tc>
        <w:tc>
          <w:tcPr>
            <w:tcW w:w="4613" w:type="dxa"/>
            <w:tcBorders>
              <w:top w:val="nil"/>
              <w:left w:val="single" w:sz="2" w:space="0" w:color="000000"/>
              <w:bottom w:val="single" w:sz="2" w:space="0" w:color="000000"/>
              <w:right w:val="nil"/>
            </w:tcBorders>
          </w:tcPr>
          <w:p w14:paraId="3F12780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42932524"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204C14D"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2B787E0A" w14:textId="77777777" w:rsidR="00294A62" w:rsidRDefault="00294A62" w:rsidP="00706B8A">
            <w:pPr>
              <w:rPr>
                <w:sz w:val="18"/>
                <w:szCs w:val="18"/>
                <w:lang w:val="en-US"/>
              </w:rPr>
            </w:pPr>
          </w:p>
        </w:tc>
      </w:tr>
      <w:tr w:rsidR="00294A62" w14:paraId="64661C37" w14:textId="77777777" w:rsidTr="00294A62">
        <w:tc>
          <w:tcPr>
            <w:tcW w:w="699" w:type="dxa"/>
            <w:tcBorders>
              <w:top w:val="nil"/>
              <w:left w:val="single" w:sz="2" w:space="0" w:color="000000"/>
              <w:bottom w:val="single" w:sz="2" w:space="0" w:color="000000"/>
              <w:right w:val="nil"/>
            </w:tcBorders>
          </w:tcPr>
          <w:p w14:paraId="298DF23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592A829" w14:textId="77777777" w:rsidR="00294A62" w:rsidRDefault="00294A62" w:rsidP="00706B8A">
            <w:pPr>
              <w:rPr>
                <w:sz w:val="16"/>
                <w:szCs w:val="16"/>
                <w:lang w:val="en-US"/>
              </w:rPr>
            </w:pPr>
            <w:r>
              <w:rPr>
                <w:sz w:val="16"/>
                <w:szCs w:val="16"/>
                <w:lang w:val="en-US"/>
              </w:rPr>
              <w:t>29522400051021</w:t>
            </w:r>
          </w:p>
        </w:tc>
        <w:tc>
          <w:tcPr>
            <w:tcW w:w="4613" w:type="dxa"/>
            <w:tcBorders>
              <w:top w:val="nil"/>
              <w:left w:val="single" w:sz="2" w:space="0" w:color="000000"/>
              <w:bottom w:val="single" w:sz="2" w:space="0" w:color="000000"/>
              <w:right w:val="nil"/>
            </w:tcBorders>
          </w:tcPr>
          <w:p w14:paraId="264A07D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Repartizor de mixturi bituminoase E-Z Pour 100D</w:t>
            </w:r>
          </w:p>
        </w:tc>
        <w:tc>
          <w:tcPr>
            <w:tcW w:w="978" w:type="dxa"/>
            <w:tcBorders>
              <w:top w:val="nil"/>
              <w:left w:val="single" w:sz="2" w:space="0" w:color="000000"/>
              <w:bottom w:val="single" w:sz="2" w:space="0" w:color="000000"/>
              <w:right w:val="nil"/>
            </w:tcBorders>
            <w:vAlign w:val="center"/>
          </w:tcPr>
          <w:p w14:paraId="011C4A0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550D6D8" w14:textId="77777777" w:rsidR="00294A62" w:rsidRDefault="00294A62" w:rsidP="00706B8A">
            <w:pPr>
              <w:rPr>
                <w:sz w:val="18"/>
                <w:szCs w:val="18"/>
                <w:lang w:val="en-US"/>
              </w:rPr>
            </w:pPr>
            <w:r>
              <w:rPr>
                <w:sz w:val="18"/>
                <w:szCs w:val="18"/>
                <w:lang w:val="en-US"/>
              </w:rPr>
              <w:t>0,019</w:t>
            </w:r>
          </w:p>
        </w:tc>
        <w:tc>
          <w:tcPr>
            <w:tcW w:w="1119" w:type="dxa"/>
            <w:tcBorders>
              <w:top w:val="nil"/>
              <w:left w:val="single" w:sz="2" w:space="0" w:color="000000"/>
              <w:bottom w:val="single" w:sz="2" w:space="0" w:color="000000"/>
              <w:right w:val="single" w:sz="2" w:space="0" w:color="000000"/>
            </w:tcBorders>
            <w:vAlign w:val="center"/>
          </w:tcPr>
          <w:p w14:paraId="794EF050" w14:textId="77777777" w:rsidR="00294A62" w:rsidRDefault="00294A62" w:rsidP="00706B8A">
            <w:pPr>
              <w:rPr>
                <w:sz w:val="18"/>
                <w:szCs w:val="18"/>
                <w:lang w:val="en-US"/>
              </w:rPr>
            </w:pPr>
          </w:p>
        </w:tc>
      </w:tr>
      <w:tr w:rsidR="00294A62" w14:paraId="6D66140E" w14:textId="77777777" w:rsidTr="00294A62">
        <w:tc>
          <w:tcPr>
            <w:tcW w:w="699" w:type="dxa"/>
            <w:tcBorders>
              <w:top w:val="nil"/>
              <w:left w:val="single" w:sz="2" w:space="0" w:color="000000"/>
              <w:bottom w:val="single" w:sz="2" w:space="0" w:color="000000"/>
              <w:right w:val="nil"/>
            </w:tcBorders>
          </w:tcPr>
          <w:p w14:paraId="3C5568D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3A3A113" w14:textId="77777777" w:rsidR="00294A62" w:rsidRDefault="00294A62" w:rsidP="00706B8A">
            <w:pPr>
              <w:rPr>
                <w:sz w:val="16"/>
                <w:szCs w:val="16"/>
                <w:lang w:val="en-US"/>
              </w:rPr>
            </w:pPr>
            <w:r>
              <w:rPr>
                <w:sz w:val="16"/>
                <w:szCs w:val="16"/>
                <w:lang w:val="en-US"/>
              </w:rPr>
              <w:t>2932110004421</w:t>
            </w:r>
          </w:p>
        </w:tc>
        <w:tc>
          <w:tcPr>
            <w:tcW w:w="4613" w:type="dxa"/>
            <w:tcBorders>
              <w:top w:val="nil"/>
              <w:left w:val="single" w:sz="2" w:space="0" w:color="000000"/>
              <w:bottom w:val="single" w:sz="2" w:space="0" w:color="000000"/>
              <w:right w:val="nil"/>
            </w:tcBorders>
          </w:tcPr>
          <w:p w14:paraId="27672CB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T-25 cu remorca</w:t>
            </w:r>
          </w:p>
        </w:tc>
        <w:tc>
          <w:tcPr>
            <w:tcW w:w="978" w:type="dxa"/>
            <w:tcBorders>
              <w:top w:val="nil"/>
              <w:left w:val="single" w:sz="2" w:space="0" w:color="000000"/>
              <w:bottom w:val="single" w:sz="2" w:space="0" w:color="000000"/>
              <w:right w:val="nil"/>
            </w:tcBorders>
            <w:vAlign w:val="center"/>
          </w:tcPr>
          <w:p w14:paraId="3C2C62D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DD9C36E" w14:textId="77777777" w:rsidR="00294A62" w:rsidRDefault="00294A62" w:rsidP="00706B8A">
            <w:pPr>
              <w:rPr>
                <w:sz w:val="18"/>
                <w:szCs w:val="18"/>
                <w:lang w:val="en-US"/>
              </w:rPr>
            </w:pPr>
            <w:r>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762B1233" w14:textId="77777777" w:rsidR="00294A62" w:rsidRDefault="00294A62" w:rsidP="00706B8A">
            <w:pPr>
              <w:rPr>
                <w:sz w:val="18"/>
                <w:szCs w:val="18"/>
                <w:lang w:val="en-US"/>
              </w:rPr>
            </w:pPr>
          </w:p>
        </w:tc>
      </w:tr>
      <w:tr w:rsidR="00294A62" w14:paraId="756ED300" w14:textId="77777777" w:rsidTr="00294A62">
        <w:tc>
          <w:tcPr>
            <w:tcW w:w="699" w:type="dxa"/>
            <w:tcBorders>
              <w:top w:val="nil"/>
              <w:left w:val="single" w:sz="2" w:space="0" w:color="000000"/>
              <w:bottom w:val="single" w:sz="2" w:space="0" w:color="000000"/>
              <w:right w:val="nil"/>
            </w:tcBorders>
          </w:tcPr>
          <w:p w14:paraId="001C3BB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62BEB91" w14:textId="77777777" w:rsidR="00294A62" w:rsidRDefault="00294A62" w:rsidP="00706B8A">
            <w:pPr>
              <w:rPr>
                <w:sz w:val="16"/>
                <w:szCs w:val="16"/>
                <w:lang w:val="en-US"/>
              </w:rPr>
            </w:pPr>
            <w:r>
              <w:rPr>
                <w:sz w:val="16"/>
                <w:szCs w:val="16"/>
                <w:lang w:val="en-US"/>
              </w:rPr>
              <w:t>28752774100001</w:t>
            </w:r>
          </w:p>
        </w:tc>
        <w:tc>
          <w:tcPr>
            <w:tcW w:w="4613" w:type="dxa"/>
            <w:tcBorders>
              <w:top w:val="nil"/>
              <w:left w:val="single" w:sz="2" w:space="0" w:color="000000"/>
              <w:bottom w:val="single" w:sz="2" w:space="0" w:color="000000"/>
              <w:right w:val="nil"/>
            </w:tcBorders>
          </w:tcPr>
          <w:p w14:paraId="6DF8FED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14:paraId="0454FB7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B409040" w14:textId="77777777" w:rsidR="00294A62" w:rsidRDefault="00294A62" w:rsidP="00706B8A">
            <w:pPr>
              <w:rPr>
                <w:sz w:val="18"/>
                <w:szCs w:val="18"/>
                <w:lang w:val="en-US"/>
              </w:rPr>
            </w:pPr>
            <w:r>
              <w:rPr>
                <w:sz w:val="18"/>
                <w:szCs w:val="18"/>
                <w:lang w:val="en-US"/>
              </w:rPr>
              <w:t>0,017</w:t>
            </w:r>
          </w:p>
        </w:tc>
        <w:tc>
          <w:tcPr>
            <w:tcW w:w="1119" w:type="dxa"/>
            <w:tcBorders>
              <w:top w:val="nil"/>
              <w:left w:val="single" w:sz="2" w:space="0" w:color="000000"/>
              <w:bottom w:val="single" w:sz="2" w:space="0" w:color="000000"/>
              <w:right w:val="single" w:sz="2" w:space="0" w:color="000000"/>
            </w:tcBorders>
            <w:vAlign w:val="center"/>
          </w:tcPr>
          <w:p w14:paraId="06EAB6AE" w14:textId="77777777" w:rsidR="00294A62" w:rsidRDefault="00294A62" w:rsidP="00706B8A">
            <w:pPr>
              <w:rPr>
                <w:sz w:val="18"/>
                <w:szCs w:val="18"/>
                <w:lang w:val="en-US"/>
              </w:rPr>
            </w:pPr>
          </w:p>
        </w:tc>
      </w:tr>
      <w:tr w:rsidR="00294A62" w14:paraId="26DBF8EB" w14:textId="77777777" w:rsidTr="00294A62">
        <w:tc>
          <w:tcPr>
            <w:tcW w:w="699" w:type="dxa"/>
            <w:tcBorders>
              <w:top w:val="single" w:sz="2" w:space="0" w:color="000000"/>
              <w:left w:val="single" w:sz="2" w:space="0" w:color="000000"/>
              <w:bottom w:val="single" w:sz="2" w:space="0" w:color="000000"/>
              <w:right w:val="nil"/>
            </w:tcBorders>
            <w:vAlign w:val="center"/>
          </w:tcPr>
          <w:p w14:paraId="37A1A422" w14:textId="77777777" w:rsidR="00294A62" w:rsidRDefault="00294A62" w:rsidP="00706B8A">
            <w:pPr>
              <w:jc w:val="center"/>
              <w:rPr>
                <w:sz w:val="22"/>
                <w:szCs w:val="22"/>
                <w:lang w:val="en-US"/>
              </w:rPr>
            </w:pPr>
            <w:r>
              <w:rPr>
                <w:lang w:val="en-US"/>
              </w:rPr>
              <w:t xml:space="preserve"> </w:t>
            </w:r>
            <w:r>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4F226CDD" w14:textId="77777777" w:rsidR="00294A62" w:rsidRDefault="00294A62" w:rsidP="00706B8A">
            <w:pPr>
              <w:jc w:val="center"/>
              <w:rPr>
                <w:sz w:val="22"/>
                <w:szCs w:val="22"/>
                <w:lang w:val="en-US"/>
              </w:rPr>
            </w:pPr>
            <w:r>
              <w:rPr>
                <w:sz w:val="22"/>
                <w:szCs w:val="22"/>
                <w:lang w:val="en-US"/>
              </w:rPr>
              <w:t>DI158C</w:t>
            </w:r>
          </w:p>
          <w:p w14:paraId="76B7432F"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99474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Frezarea si plombarea gropilor la imbracamintea  degradata cu  beton asfaltic cu criblura BA 16 rul, SM SR EN 13108-1:2016, bitum 50/70 SM SR EN 12591 grosime 5 cm</w:t>
            </w:r>
          </w:p>
        </w:tc>
        <w:tc>
          <w:tcPr>
            <w:tcW w:w="978" w:type="dxa"/>
            <w:tcBorders>
              <w:top w:val="single" w:sz="2" w:space="0" w:color="000000"/>
              <w:left w:val="single" w:sz="2" w:space="0" w:color="000000"/>
              <w:bottom w:val="single" w:sz="2" w:space="0" w:color="000000"/>
              <w:right w:val="nil"/>
            </w:tcBorders>
            <w:vAlign w:val="center"/>
          </w:tcPr>
          <w:p w14:paraId="66513E18"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5C818E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711FC0" w14:textId="77777777" w:rsidR="00294A62" w:rsidRDefault="00294A62" w:rsidP="00706B8A">
            <w:pPr>
              <w:jc w:val="right"/>
              <w:rPr>
                <w:lang w:val="en-US"/>
              </w:rPr>
            </w:pPr>
            <w:r>
              <w:rPr>
                <w:lang w:val="en-US"/>
              </w:rPr>
              <w:t>10,00</w:t>
            </w:r>
          </w:p>
        </w:tc>
      </w:tr>
      <w:tr w:rsidR="00294A62" w14:paraId="3ABA6808" w14:textId="77777777" w:rsidTr="00294A62">
        <w:tc>
          <w:tcPr>
            <w:tcW w:w="699" w:type="dxa"/>
            <w:tcBorders>
              <w:top w:val="nil"/>
              <w:left w:val="single" w:sz="2" w:space="0" w:color="000000"/>
              <w:bottom w:val="single" w:sz="2" w:space="0" w:color="000000"/>
              <w:right w:val="nil"/>
            </w:tcBorders>
          </w:tcPr>
          <w:p w14:paraId="5FE9261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E6613B9"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7D0F66D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2EA112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8A05848" w14:textId="77777777" w:rsidR="00294A62" w:rsidRDefault="00294A62" w:rsidP="00706B8A">
            <w:pPr>
              <w:rPr>
                <w:sz w:val="18"/>
                <w:szCs w:val="18"/>
                <w:lang w:val="en-US"/>
              </w:rPr>
            </w:pPr>
            <w:r>
              <w:rPr>
                <w:sz w:val="18"/>
                <w:szCs w:val="18"/>
                <w:lang w:val="en-US"/>
              </w:rPr>
              <w:t>0,289</w:t>
            </w:r>
          </w:p>
        </w:tc>
        <w:tc>
          <w:tcPr>
            <w:tcW w:w="1119" w:type="dxa"/>
            <w:tcBorders>
              <w:top w:val="nil"/>
              <w:left w:val="single" w:sz="2" w:space="0" w:color="000000"/>
              <w:bottom w:val="single" w:sz="2" w:space="0" w:color="000000"/>
              <w:right w:val="single" w:sz="2" w:space="0" w:color="000000"/>
            </w:tcBorders>
            <w:vAlign w:val="center"/>
          </w:tcPr>
          <w:p w14:paraId="3A67C9ED" w14:textId="77777777" w:rsidR="00294A62" w:rsidRDefault="00294A62" w:rsidP="00706B8A">
            <w:pPr>
              <w:rPr>
                <w:sz w:val="18"/>
                <w:szCs w:val="18"/>
                <w:lang w:val="en-US"/>
              </w:rPr>
            </w:pPr>
          </w:p>
        </w:tc>
      </w:tr>
      <w:tr w:rsidR="00294A62" w14:paraId="07EC49DE" w14:textId="77777777" w:rsidTr="00294A62">
        <w:tc>
          <w:tcPr>
            <w:tcW w:w="699" w:type="dxa"/>
            <w:tcBorders>
              <w:top w:val="nil"/>
              <w:left w:val="single" w:sz="2" w:space="0" w:color="000000"/>
              <w:bottom w:val="single" w:sz="2" w:space="0" w:color="000000"/>
              <w:right w:val="nil"/>
            </w:tcBorders>
          </w:tcPr>
          <w:p w14:paraId="1C35DA1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8FB8BE0"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4531F81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2906D9B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6DB92D5"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309CBC30" w14:textId="77777777" w:rsidR="00294A62" w:rsidRDefault="00294A62" w:rsidP="00706B8A">
            <w:pPr>
              <w:rPr>
                <w:sz w:val="18"/>
                <w:szCs w:val="18"/>
                <w:lang w:val="en-US"/>
              </w:rPr>
            </w:pPr>
          </w:p>
        </w:tc>
      </w:tr>
      <w:tr w:rsidR="00294A62" w14:paraId="7918A645" w14:textId="77777777" w:rsidTr="00294A62">
        <w:tc>
          <w:tcPr>
            <w:tcW w:w="699" w:type="dxa"/>
            <w:tcBorders>
              <w:top w:val="nil"/>
              <w:left w:val="single" w:sz="2" w:space="0" w:color="000000"/>
              <w:bottom w:val="single" w:sz="2" w:space="0" w:color="000000"/>
              <w:right w:val="nil"/>
            </w:tcBorders>
          </w:tcPr>
          <w:p w14:paraId="0EDA879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0917430" w14:textId="77777777" w:rsidR="00294A62" w:rsidRDefault="00294A62" w:rsidP="00706B8A">
            <w:pPr>
              <w:rPr>
                <w:sz w:val="16"/>
                <w:szCs w:val="16"/>
                <w:lang w:val="en-US"/>
              </w:rPr>
            </w:pPr>
            <w:r>
              <w:rPr>
                <w:sz w:val="16"/>
                <w:szCs w:val="16"/>
                <w:lang w:val="en-US"/>
              </w:rPr>
              <w:t>1422102205518</w:t>
            </w:r>
          </w:p>
        </w:tc>
        <w:tc>
          <w:tcPr>
            <w:tcW w:w="4613" w:type="dxa"/>
            <w:tcBorders>
              <w:top w:val="nil"/>
              <w:left w:val="single" w:sz="2" w:space="0" w:color="000000"/>
              <w:bottom w:val="single" w:sz="2" w:space="0" w:color="000000"/>
              <w:right w:val="nil"/>
            </w:tcBorders>
          </w:tcPr>
          <w:p w14:paraId="172353B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asfaltic BA16</w:t>
            </w:r>
          </w:p>
        </w:tc>
        <w:tc>
          <w:tcPr>
            <w:tcW w:w="978" w:type="dxa"/>
            <w:tcBorders>
              <w:top w:val="nil"/>
              <w:left w:val="single" w:sz="2" w:space="0" w:color="000000"/>
              <w:bottom w:val="single" w:sz="2" w:space="0" w:color="000000"/>
              <w:right w:val="nil"/>
            </w:tcBorders>
            <w:vAlign w:val="center"/>
          </w:tcPr>
          <w:p w14:paraId="414E89B0"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D04FD59" w14:textId="77777777" w:rsidR="00294A62" w:rsidRDefault="00294A62" w:rsidP="00706B8A">
            <w:pPr>
              <w:rPr>
                <w:sz w:val="18"/>
                <w:szCs w:val="18"/>
                <w:lang w:val="en-US"/>
              </w:rPr>
            </w:pPr>
            <w:r>
              <w:rPr>
                <w:sz w:val="18"/>
                <w:szCs w:val="18"/>
                <w:lang w:val="en-US"/>
              </w:rPr>
              <w:t>0,115</w:t>
            </w:r>
          </w:p>
        </w:tc>
        <w:tc>
          <w:tcPr>
            <w:tcW w:w="1119" w:type="dxa"/>
            <w:tcBorders>
              <w:top w:val="nil"/>
              <w:left w:val="single" w:sz="2" w:space="0" w:color="000000"/>
              <w:bottom w:val="single" w:sz="2" w:space="0" w:color="000000"/>
              <w:right w:val="single" w:sz="2" w:space="0" w:color="000000"/>
            </w:tcBorders>
            <w:vAlign w:val="center"/>
          </w:tcPr>
          <w:p w14:paraId="43784C6C" w14:textId="77777777" w:rsidR="00294A62" w:rsidRDefault="00294A62" w:rsidP="00706B8A">
            <w:pPr>
              <w:rPr>
                <w:sz w:val="18"/>
                <w:szCs w:val="18"/>
                <w:lang w:val="en-US"/>
              </w:rPr>
            </w:pPr>
          </w:p>
        </w:tc>
      </w:tr>
      <w:tr w:rsidR="00294A62" w14:paraId="296163BC" w14:textId="77777777" w:rsidTr="00294A62">
        <w:tc>
          <w:tcPr>
            <w:tcW w:w="699" w:type="dxa"/>
            <w:tcBorders>
              <w:top w:val="nil"/>
              <w:left w:val="single" w:sz="2" w:space="0" w:color="000000"/>
              <w:bottom w:val="single" w:sz="2" w:space="0" w:color="000000"/>
              <w:right w:val="nil"/>
            </w:tcBorders>
          </w:tcPr>
          <w:p w14:paraId="41AF998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A0CE0C" w14:textId="77777777" w:rsidR="00294A62" w:rsidRDefault="00294A62" w:rsidP="00706B8A">
            <w:pPr>
              <w:rPr>
                <w:sz w:val="16"/>
                <w:szCs w:val="16"/>
                <w:lang w:val="en-US"/>
              </w:rPr>
            </w:pPr>
            <w:r>
              <w:rPr>
                <w:sz w:val="16"/>
                <w:szCs w:val="16"/>
                <w:lang w:val="en-US"/>
              </w:rPr>
              <w:t>23203226001101</w:t>
            </w:r>
          </w:p>
        </w:tc>
        <w:tc>
          <w:tcPr>
            <w:tcW w:w="4613" w:type="dxa"/>
            <w:tcBorders>
              <w:top w:val="nil"/>
              <w:left w:val="single" w:sz="2" w:space="0" w:color="000000"/>
              <w:bottom w:val="single" w:sz="2" w:space="0" w:color="000000"/>
              <w:right w:val="nil"/>
            </w:tcBorders>
          </w:tcPr>
          <w:p w14:paraId="1C0D503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Bitum </w:t>
            </w:r>
          </w:p>
        </w:tc>
        <w:tc>
          <w:tcPr>
            <w:tcW w:w="978" w:type="dxa"/>
            <w:tcBorders>
              <w:top w:val="nil"/>
              <w:left w:val="single" w:sz="2" w:space="0" w:color="000000"/>
              <w:bottom w:val="single" w:sz="2" w:space="0" w:color="000000"/>
              <w:right w:val="nil"/>
            </w:tcBorders>
            <w:vAlign w:val="center"/>
          </w:tcPr>
          <w:p w14:paraId="45CB2E1D"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1EB4EA1A" w14:textId="77777777" w:rsidR="00294A62" w:rsidRDefault="00294A62" w:rsidP="00706B8A">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1D859993" w14:textId="77777777" w:rsidR="00294A62" w:rsidRDefault="00294A62" w:rsidP="00706B8A">
            <w:pPr>
              <w:rPr>
                <w:sz w:val="18"/>
                <w:szCs w:val="18"/>
                <w:lang w:val="en-US"/>
              </w:rPr>
            </w:pPr>
          </w:p>
        </w:tc>
      </w:tr>
      <w:tr w:rsidR="00294A62" w14:paraId="734F0A5B" w14:textId="77777777" w:rsidTr="00294A62">
        <w:tc>
          <w:tcPr>
            <w:tcW w:w="699" w:type="dxa"/>
            <w:tcBorders>
              <w:top w:val="nil"/>
              <w:left w:val="single" w:sz="2" w:space="0" w:color="000000"/>
              <w:bottom w:val="single" w:sz="2" w:space="0" w:color="000000"/>
              <w:right w:val="nil"/>
            </w:tcBorders>
          </w:tcPr>
          <w:p w14:paraId="183BFA2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FF7FE8F" w14:textId="77777777" w:rsidR="00294A62" w:rsidRDefault="00294A62" w:rsidP="00706B8A">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77ED98B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7108FD2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0E56684"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7B9A8E39" w14:textId="77777777" w:rsidR="00294A62" w:rsidRDefault="00294A62" w:rsidP="00706B8A">
            <w:pPr>
              <w:rPr>
                <w:sz w:val="18"/>
                <w:szCs w:val="18"/>
                <w:lang w:val="en-US"/>
              </w:rPr>
            </w:pPr>
          </w:p>
        </w:tc>
      </w:tr>
      <w:tr w:rsidR="00294A62" w14:paraId="1189505C" w14:textId="77777777" w:rsidTr="00294A62">
        <w:tc>
          <w:tcPr>
            <w:tcW w:w="699" w:type="dxa"/>
            <w:tcBorders>
              <w:top w:val="nil"/>
              <w:left w:val="single" w:sz="2" w:space="0" w:color="000000"/>
              <w:bottom w:val="single" w:sz="2" w:space="0" w:color="000000"/>
              <w:right w:val="nil"/>
            </w:tcBorders>
          </w:tcPr>
          <w:p w14:paraId="3A4D2EC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E0893E3" w14:textId="77777777" w:rsidR="00294A62" w:rsidRDefault="00294A62" w:rsidP="00706B8A">
            <w:pPr>
              <w:rPr>
                <w:sz w:val="16"/>
                <w:szCs w:val="16"/>
                <w:lang w:val="en-US"/>
              </w:rPr>
            </w:pPr>
            <w:r>
              <w:rPr>
                <w:sz w:val="16"/>
                <w:szCs w:val="16"/>
                <w:lang w:val="en-US"/>
              </w:rPr>
              <w:t>2912340002517</w:t>
            </w:r>
          </w:p>
        </w:tc>
        <w:tc>
          <w:tcPr>
            <w:tcW w:w="4613" w:type="dxa"/>
            <w:tcBorders>
              <w:top w:val="nil"/>
              <w:left w:val="single" w:sz="2" w:space="0" w:color="000000"/>
              <w:bottom w:val="single" w:sz="2" w:space="0" w:color="000000"/>
              <w:right w:val="nil"/>
            </w:tcBorders>
          </w:tcPr>
          <w:p w14:paraId="6A1E2E2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14:paraId="22DD5AF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0F7BCE7"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5B16B778" w14:textId="77777777" w:rsidR="00294A62" w:rsidRDefault="00294A62" w:rsidP="00706B8A">
            <w:pPr>
              <w:rPr>
                <w:sz w:val="18"/>
                <w:szCs w:val="18"/>
                <w:lang w:val="en-US"/>
              </w:rPr>
            </w:pPr>
          </w:p>
        </w:tc>
      </w:tr>
      <w:tr w:rsidR="00294A62" w14:paraId="5D765A97" w14:textId="77777777" w:rsidTr="00294A62">
        <w:tc>
          <w:tcPr>
            <w:tcW w:w="699" w:type="dxa"/>
            <w:tcBorders>
              <w:top w:val="nil"/>
              <w:left w:val="single" w:sz="2" w:space="0" w:color="000000"/>
              <w:bottom w:val="single" w:sz="2" w:space="0" w:color="000000"/>
              <w:right w:val="nil"/>
            </w:tcBorders>
          </w:tcPr>
          <w:p w14:paraId="5BDCA42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913D23" w14:textId="77777777" w:rsidR="00294A62" w:rsidRDefault="00294A62" w:rsidP="00706B8A">
            <w:pPr>
              <w:rPr>
                <w:sz w:val="16"/>
                <w:szCs w:val="16"/>
                <w:lang w:val="en-US"/>
              </w:rPr>
            </w:pPr>
            <w:r>
              <w:rPr>
                <w:sz w:val="16"/>
                <w:szCs w:val="16"/>
                <w:lang w:val="en-US"/>
              </w:rPr>
              <w:t>2952270004033</w:t>
            </w:r>
          </w:p>
        </w:tc>
        <w:tc>
          <w:tcPr>
            <w:tcW w:w="4613" w:type="dxa"/>
            <w:tcBorders>
              <w:top w:val="nil"/>
              <w:left w:val="single" w:sz="2" w:space="0" w:color="000000"/>
              <w:bottom w:val="single" w:sz="2" w:space="0" w:color="000000"/>
              <w:right w:val="nil"/>
            </w:tcBorders>
          </w:tcPr>
          <w:p w14:paraId="70E3359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578ACAF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298ACDD"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362C52EF" w14:textId="77777777" w:rsidR="00294A62" w:rsidRDefault="00294A62" w:rsidP="00706B8A">
            <w:pPr>
              <w:rPr>
                <w:sz w:val="18"/>
                <w:szCs w:val="18"/>
                <w:lang w:val="en-US"/>
              </w:rPr>
            </w:pPr>
          </w:p>
        </w:tc>
      </w:tr>
      <w:tr w:rsidR="00294A62" w14:paraId="323B9388" w14:textId="77777777" w:rsidTr="00294A62">
        <w:tc>
          <w:tcPr>
            <w:tcW w:w="699" w:type="dxa"/>
            <w:tcBorders>
              <w:top w:val="nil"/>
              <w:left w:val="single" w:sz="2" w:space="0" w:color="000000"/>
              <w:bottom w:val="single" w:sz="2" w:space="0" w:color="000000"/>
              <w:right w:val="nil"/>
            </w:tcBorders>
          </w:tcPr>
          <w:p w14:paraId="207E337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4882EB3" w14:textId="77777777" w:rsidR="00294A62" w:rsidRDefault="00294A62" w:rsidP="00706B8A">
            <w:pPr>
              <w:rPr>
                <w:sz w:val="16"/>
                <w:szCs w:val="16"/>
                <w:lang w:val="en-US"/>
              </w:rPr>
            </w:pPr>
            <w:r>
              <w:rPr>
                <w:sz w:val="16"/>
                <w:szCs w:val="16"/>
                <w:lang w:val="en-US"/>
              </w:rPr>
              <w:t>2952500005008</w:t>
            </w:r>
          </w:p>
        </w:tc>
        <w:tc>
          <w:tcPr>
            <w:tcW w:w="4613" w:type="dxa"/>
            <w:tcBorders>
              <w:top w:val="nil"/>
              <w:left w:val="single" w:sz="2" w:space="0" w:color="000000"/>
              <w:bottom w:val="single" w:sz="2" w:space="0" w:color="000000"/>
              <w:right w:val="nil"/>
            </w:tcBorders>
          </w:tcPr>
          <w:p w14:paraId="177448C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63195D5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F1E213A"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21ED9360" w14:textId="77777777" w:rsidR="00294A62" w:rsidRDefault="00294A62" w:rsidP="00706B8A">
            <w:pPr>
              <w:rPr>
                <w:sz w:val="18"/>
                <w:szCs w:val="18"/>
                <w:lang w:val="en-US"/>
              </w:rPr>
            </w:pPr>
          </w:p>
        </w:tc>
      </w:tr>
      <w:tr w:rsidR="00294A62" w14:paraId="35A02D07" w14:textId="77777777" w:rsidTr="00294A62">
        <w:tc>
          <w:tcPr>
            <w:tcW w:w="699" w:type="dxa"/>
            <w:tcBorders>
              <w:top w:val="nil"/>
              <w:left w:val="single" w:sz="2" w:space="0" w:color="000000"/>
              <w:bottom w:val="single" w:sz="2" w:space="0" w:color="000000"/>
              <w:right w:val="nil"/>
            </w:tcBorders>
          </w:tcPr>
          <w:p w14:paraId="3297911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BA5DA2C" w14:textId="77777777" w:rsidR="00294A62" w:rsidRDefault="00294A62" w:rsidP="00706B8A">
            <w:pPr>
              <w:rPr>
                <w:sz w:val="16"/>
                <w:szCs w:val="16"/>
                <w:lang w:val="en-US"/>
              </w:rPr>
            </w:pPr>
            <w:r>
              <w:rPr>
                <w:sz w:val="16"/>
                <w:szCs w:val="16"/>
                <w:lang w:val="en-US"/>
              </w:rPr>
              <w:t>2952240004127</w:t>
            </w:r>
          </w:p>
        </w:tc>
        <w:tc>
          <w:tcPr>
            <w:tcW w:w="4613" w:type="dxa"/>
            <w:tcBorders>
              <w:top w:val="nil"/>
              <w:left w:val="single" w:sz="2" w:space="0" w:color="000000"/>
              <w:bottom w:val="single" w:sz="2" w:space="0" w:color="000000"/>
              <w:right w:val="nil"/>
            </w:tcBorders>
          </w:tcPr>
          <w:p w14:paraId="24AFBA6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048DE06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1E675A1"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113B93C2" w14:textId="77777777" w:rsidR="00294A62" w:rsidRDefault="00294A62" w:rsidP="00706B8A">
            <w:pPr>
              <w:rPr>
                <w:sz w:val="18"/>
                <w:szCs w:val="18"/>
                <w:lang w:val="en-US"/>
              </w:rPr>
            </w:pPr>
          </w:p>
        </w:tc>
      </w:tr>
      <w:tr w:rsidR="00294A62" w14:paraId="0A4F26A0" w14:textId="77777777" w:rsidTr="00294A62">
        <w:tc>
          <w:tcPr>
            <w:tcW w:w="699" w:type="dxa"/>
            <w:tcBorders>
              <w:top w:val="nil"/>
              <w:left w:val="single" w:sz="2" w:space="0" w:color="000000"/>
              <w:bottom w:val="single" w:sz="2" w:space="0" w:color="000000"/>
              <w:right w:val="nil"/>
            </w:tcBorders>
          </w:tcPr>
          <w:p w14:paraId="5CEC3E2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E1A6657"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05D50C9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950055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DE9E5AB"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411CD61E" w14:textId="77777777" w:rsidR="00294A62" w:rsidRDefault="00294A62" w:rsidP="00706B8A">
            <w:pPr>
              <w:rPr>
                <w:sz w:val="18"/>
                <w:szCs w:val="18"/>
                <w:lang w:val="en-US"/>
              </w:rPr>
            </w:pPr>
          </w:p>
        </w:tc>
      </w:tr>
      <w:tr w:rsidR="00294A62" w14:paraId="66EC919B" w14:textId="77777777" w:rsidTr="00294A62">
        <w:tc>
          <w:tcPr>
            <w:tcW w:w="699" w:type="dxa"/>
            <w:tcBorders>
              <w:top w:val="nil"/>
              <w:left w:val="single" w:sz="2" w:space="0" w:color="000000"/>
              <w:bottom w:val="nil"/>
              <w:right w:val="nil"/>
            </w:tcBorders>
          </w:tcPr>
          <w:p w14:paraId="198986EB"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4C09A117" w14:textId="77777777" w:rsidR="00294A62" w:rsidRDefault="00294A62" w:rsidP="00706B8A">
            <w:pPr>
              <w:rPr>
                <w:lang w:val="en-US"/>
              </w:rPr>
            </w:pPr>
          </w:p>
        </w:tc>
        <w:tc>
          <w:tcPr>
            <w:tcW w:w="4613" w:type="dxa"/>
            <w:tcBorders>
              <w:top w:val="nil"/>
              <w:left w:val="single" w:sz="2" w:space="0" w:color="000000"/>
              <w:bottom w:val="nil"/>
              <w:right w:val="nil"/>
            </w:tcBorders>
          </w:tcPr>
          <w:p w14:paraId="2875C048"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3. Sectorul 3  (str. Vierilor)</w:t>
            </w:r>
          </w:p>
        </w:tc>
        <w:tc>
          <w:tcPr>
            <w:tcW w:w="978" w:type="dxa"/>
            <w:tcBorders>
              <w:top w:val="nil"/>
              <w:left w:val="single" w:sz="2" w:space="0" w:color="000000"/>
              <w:bottom w:val="nil"/>
              <w:right w:val="nil"/>
            </w:tcBorders>
          </w:tcPr>
          <w:p w14:paraId="485E443A" w14:textId="77777777" w:rsidR="00294A62" w:rsidRDefault="00294A62" w:rsidP="00706B8A">
            <w:pPr>
              <w:rPr>
                <w:lang w:val="en-US"/>
              </w:rPr>
            </w:pPr>
          </w:p>
        </w:tc>
        <w:tc>
          <w:tcPr>
            <w:tcW w:w="1118" w:type="dxa"/>
            <w:tcBorders>
              <w:top w:val="nil"/>
              <w:left w:val="single" w:sz="2" w:space="0" w:color="000000"/>
              <w:bottom w:val="nil"/>
              <w:right w:val="nil"/>
            </w:tcBorders>
          </w:tcPr>
          <w:p w14:paraId="636C3624"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4965F172" w14:textId="77777777" w:rsidR="00294A62" w:rsidRDefault="00294A62" w:rsidP="00706B8A">
            <w:pPr>
              <w:rPr>
                <w:lang w:val="en-US"/>
              </w:rPr>
            </w:pPr>
          </w:p>
        </w:tc>
      </w:tr>
      <w:tr w:rsidR="00294A62" w14:paraId="69416D0D" w14:textId="77777777" w:rsidTr="00294A62">
        <w:tc>
          <w:tcPr>
            <w:tcW w:w="699" w:type="dxa"/>
            <w:tcBorders>
              <w:top w:val="single" w:sz="2" w:space="0" w:color="000000"/>
              <w:left w:val="single" w:sz="2" w:space="0" w:color="000000"/>
              <w:bottom w:val="single" w:sz="2" w:space="0" w:color="000000"/>
              <w:right w:val="nil"/>
            </w:tcBorders>
            <w:vAlign w:val="center"/>
          </w:tcPr>
          <w:p w14:paraId="1C9AD66E" w14:textId="77777777" w:rsidR="00294A62" w:rsidRDefault="00294A62" w:rsidP="00706B8A">
            <w:pPr>
              <w:jc w:val="center"/>
              <w:rPr>
                <w:sz w:val="22"/>
                <w:szCs w:val="22"/>
                <w:lang w:val="en-US"/>
              </w:rPr>
            </w:pPr>
            <w:r>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7B20FBBF" w14:textId="77777777" w:rsidR="00294A62" w:rsidRDefault="00294A62" w:rsidP="00706B8A">
            <w:pPr>
              <w:jc w:val="center"/>
              <w:rPr>
                <w:sz w:val="22"/>
                <w:szCs w:val="22"/>
                <w:lang w:val="en-US"/>
              </w:rPr>
            </w:pPr>
            <w:r>
              <w:rPr>
                <w:sz w:val="22"/>
                <w:szCs w:val="22"/>
                <w:lang w:val="en-US"/>
              </w:rPr>
              <w:t>RpAr3E</w:t>
            </w:r>
          </w:p>
          <w:p w14:paraId="3B66BAA9"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13AB0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Taierea asfaltului in lungul bordurei cu discuri diamante</w:t>
            </w:r>
          </w:p>
        </w:tc>
        <w:tc>
          <w:tcPr>
            <w:tcW w:w="978" w:type="dxa"/>
            <w:tcBorders>
              <w:top w:val="single" w:sz="2" w:space="0" w:color="000000"/>
              <w:left w:val="single" w:sz="2" w:space="0" w:color="000000"/>
              <w:bottom w:val="single" w:sz="2" w:space="0" w:color="000000"/>
              <w:right w:val="nil"/>
            </w:tcBorders>
            <w:vAlign w:val="center"/>
          </w:tcPr>
          <w:p w14:paraId="60941563"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C055081"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EE4106" w14:textId="77777777" w:rsidR="00294A62" w:rsidRDefault="00294A62" w:rsidP="00706B8A">
            <w:pPr>
              <w:jc w:val="right"/>
              <w:rPr>
                <w:lang w:val="en-US"/>
              </w:rPr>
            </w:pPr>
            <w:r>
              <w:rPr>
                <w:lang w:val="en-US"/>
              </w:rPr>
              <w:t>30,00</w:t>
            </w:r>
          </w:p>
        </w:tc>
      </w:tr>
      <w:tr w:rsidR="00294A62" w14:paraId="369BF2D3" w14:textId="77777777" w:rsidTr="00294A62">
        <w:tc>
          <w:tcPr>
            <w:tcW w:w="699" w:type="dxa"/>
            <w:tcBorders>
              <w:top w:val="nil"/>
              <w:left w:val="single" w:sz="2" w:space="0" w:color="000000"/>
              <w:bottom w:val="single" w:sz="2" w:space="0" w:color="000000"/>
              <w:right w:val="nil"/>
            </w:tcBorders>
          </w:tcPr>
          <w:p w14:paraId="0E017ED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A6ACB66"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1E0A001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0B24BC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310AC9C" w14:textId="77777777" w:rsidR="00294A62" w:rsidRDefault="00294A62" w:rsidP="00706B8A">
            <w:pPr>
              <w:rPr>
                <w:sz w:val="18"/>
                <w:szCs w:val="18"/>
                <w:lang w:val="en-US"/>
              </w:rPr>
            </w:pPr>
            <w:r>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41BACECA" w14:textId="77777777" w:rsidR="00294A62" w:rsidRDefault="00294A62" w:rsidP="00706B8A">
            <w:pPr>
              <w:rPr>
                <w:sz w:val="18"/>
                <w:szCs w:val="18"/>
                <w:lang w:val="en-US"/>
              </w:rPr>
            </w:pPr>
          </w:p>
        </w:tc>
      </w:tr>
      <w:tr w:rsidR="00294A62" w14:paraId="50F2448B" w14:textId="77777777" w:rsidTr="00294A62">
        <w:tc>
          <w:tcPr>
            <w:tcW w:w="699" w:type="dxa"/>
            <w:tcBorders>
              <w:top w:val="nil"/>
              <w:left w:val="single" w:sz="2" w:space="0" w:color="000000"/>
              <w:bottom w:val="single" w:sz="2" w:space="0" w:color="000000"/>
              <w:right w:val="nil"/>
            </w:tcBorders>
          </w:tcPr>
          <w:p w14:paraId="17BF618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40CEF21" w14:textId="77777777" w:rsidR="00294A62" w:rsidRDefault="00294A62" w:rsidP="00706B8A">
            <w:pPr>
              <w:rPr>
                <w:sz w:val="16"/>
                <w:szCs w:val="16"/>
                <w:lang w:val="en-US"/>
              </w:rPr>
            </w:pPr>
            <w:r>
              <w:rPr>
                <w:sz w:val="16"/>
                <w:szCs w:val="16"/>
                <w:lang w:val="en-US"/>
              </w:rPr>
              <w:t>2881116002702</w:t>
            </w:r>
          </w:p>
        </w:tc>
        <w:tc>
          <w:tcPr>
            <w:tcW w:w="4613" w:type="dxa"/>
            <w:tcBorders>
              <w:top w:val="nil"/>
              <w:left w:val="single" w:sz="2" w:space="0" w:color="000000"/>
              <w:bottom w:val="single" w:sz="2" w:space="0" w:color="000000"/>
              <w:right w:val="nil"/>
            </w:tcBorders>
          </w:tcPr>
          <w:p w14:paraId="1F3E873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3CD6856D"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CC979C6"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285145DF" w14:textId="77777777" w:rsidR="00294A62" w:rsidRDefault="00294A62" w:rsidP="00706B8A">
            <w:pPr>
              <w:rPr>
                <w:sz w:val="18"/>
                <w:szCs w:val="18"/>
                <w:lang w:val="en-US"/>
              </w:rPr>
            </w:pPr>
          </w:p>
        </w:tc>
      </w:tr>
      <w:tr w:rsidR="00294A62" w14:paraId="622A750D" w14:textId="77777777" w:rsidTr="00294A62">
        <w:tc>
          <w:tcPr>
            <w:tcW w:w="699" w:type="dxa"/>
            <w:tcBorders>
              <w:top w:val="nil"/>
              <w:left w:val="single" w:sz="2" w:space="0" w:color="000000"/>
              <w:bottom w:val="single" w:sz="2" w:space="0" w:color="000000"/>
              <w:right w:val="nil"/>
            </w:tcBorders>
          </w:tcPr>
          <w:p w14:paraId="793C5BB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B985A4C" w14:textId="77777777" w:rsidR="00294A62" w:rsidRDefault="00294A62" w:rsidP="00706B8A">
            <w:pPr>
              <w:rPr>
                <w:sz w:val="16"/>
                <w:szCs w:val="16"/>
                <w:lang w:val="en-US"/>
              </w:rPr>
            </w:pPr>
            <w:r>
              <w:rPr>
                <w:sz w:val="16"/>
                <w:szCs w:val="16"/>
                <w:lang w:val="en-US"/>
              </w:rPr>
              <w:t>2940520007687</w:t>
            </w:r>
          </w:p>
        </w:tc>
        <w:tc>
          <w:tcPr>
            <w:tcW w:w="4613" w:type="dxa"/>
            <w:tcBorders>
              <w:top w:val="nil"/>
              <w:left w:val="single" w:sz="2" w:space="0" w:color="000000"/>
              <w:bottom w:val="single" w:sz="2" w:space="0" w:color="000000"/>
              <w:right w:val="nil"/>
            </w:tcBorders>
          </w:tcPr>
          <w:p w14:paraId="3ECCDA0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53D4C56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4A72870" w14:textId="77777777" w:rsidR="00294A62" w:rsidRDefault="00294A62" w:rsidP="00706B8A">
            <w:pPr>
              <w:rPr>
                <w:sz w:val="18"/>
                <w:szCs w:val="18"/>
                <w:lang w:val="en-US"/>
              </w:rPr>
            </w:pPr>
            <w:r>
              <w:rPr>
                <w:sz w:val="18"/>
                <w:szCs w:val="18"/>
                <w:lang w:val="en-US"/>
              </w:rPr>
              <w:t>0,034</w:t>
            </w:r>
          </w:p>
        </w:tc>
        <w:tc>
          <w:tcPr>
            <w:tcW w:w="1119" w:type="dxa"/>
            <w:tcBorders>
              <w:top w:val="nil"/>
              <w:left w:val="single" w:sz="2" w:space="0" w:color="000000"/>
              <w:bottom w:val="single" w:sz="2" w:space="0" w:color="000000"/>
              <w:right w:val="single" w:sz="2" w:space="0" w:color="000000"/>
            </w:tcBorders>
            <w:vAlign w:val="center"/>
          </w:tcPr>
          <w:p w14:paraId="3BC726DB" w14:textId="77777777" w:rsidR="00294A62" w:rsidRDefault="00294A62" w:rsidP="00706B8A">
            <w:pPr>
              <w:rPr>
                <w:sz w:val="18"/>
                <w:szCs w:val="18"/>
                <w:lang w:val="en-US"/>
              </w:rPr>
            </w:pPr>
          </w:p>
        </w:tc>
      </w:tr>
      <w:tr w:rsidR="00294A62" w14:paraId="0A9BFD2C" w14:textId="77777777" w:rsidTr="00294A62">
        <w:tc>
          <w:tcPr>
            <w:tcW w:w="699" w:type="dxa"/>
            <w:tcBorders>
              <w:top w:val="single" w:sz="2" w:space="0" w:color="000000"/>
              <w:left w:val="single" w:sz="2" w:space="0" w:color="000000"/>
              <w:bottom w:val="single" w:sz="2" w:space="0" w:color="000000"/>
              <w:right w:val="nil"/>
            </w:tcBorders>
            <w:vAlign w:val="center"/>
          </w:tcPr>
          <w:p w14:paraId="11D9573B" w14:textId="77777777" w:rsidR="00294A62" w:rsidRDefault="00294A62" w:rsidP="00706B8A">
            <w:pPr>
              <w:jc w:val="center"/>
              <w:rPr>
                <w:sz w:val="22"/>
                <w:szCs w:val="22"/>
                <w:lang w:val="en-US"/>
              </w:rPr>
            </w:pPr>
            <w:r>
              <w:rPr>
                <w:lang w:val="en-US"/>
              </w:rPr>
              <w:t xml:space="preserve"> </w:t>
            </w:r>
            <w:r>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59F42E4D" w14:textId="77777777" w:rsidR="00294A62" w:rsidRDefault="00294A62" w:rsidP="00706B8A">
            <w:pPr>
              <w:jc w:val="center"/>
              <w:rPr>
                <w:sz w:val="22"/>
                <w:szCs w:val="22"/>
                <w:lang w:val="en-US"/>
              </w:rPr>
            </w:pPr>
            <w:r>
              <w:rPr>
                <w:sz w:val="22"/>
                <w:szCs w:val="22"/>
                <w:lang w:val="en-US"/>
              </w:rPr>
              <w:t>Dl107</w:t>
            </w:r>
          </w:p>
          <w:p w14:paraId="07A11ED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28A992"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din material granulare cu bitum 50/70 SM SR EN 12591, 0,3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71FE17DC"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BE63A4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556F50" w14:textId="77777777" w:rsidR="00294A62" w:rsidRDefault="00294A62" w:rsidP="00706B8A">
            <w:pPr>
              <w:jc w:val="right"/>
              <w:rPr>
                <w:lang w:val="en-US"/>
              </w:rPr>
            </w:pPr>
            <w:r>
              <w:rPr>
                <w:lang w:val="en-US"/>
              </w:rPr>
              <w:t>0,043</w:t>
            </w:r>
          </w:p>
        </w:tc>
      </w:tr>
      <w:tr w:rsidR="00294A62" w14:paraId="509FBA44" w14:textId="77777777" w:rsidTr="00294A62">
        <w:tc>
          <w:tcPr>
            <w:tcW w:w="699" w:type="dxa"/>
            <w:tcBorders>
              <w:top w:val="nil"/>
              <w:left w:val="single" w:sz="2" w:space="0" w:color="000000"/>
              <w:bottom w:val="single" w:sz="2" w:space="0" w:color="000000"/>
              <w:right w:val="nil"/>
            </w:tcBorders>
          </w:tcPr>
          <w:p w14:paraId="1D4C41C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1850D86" w14:textId="77777777" w:rsidR="00294A62" w:rsidRDefault="00294A62" w:rsidP="00706B8A">
            <w:pPr>
              <w:rPr>
                <w:sz w:val="16"/>
                <w:szCs w:val="16"/>
                <w:lang w:val="en-US"/>
              </w:rPr>
            </w:pPr>
            <w:r>
              <w:rPr>
                <w:sz w:val="16"/>
                <w:szCs w:val="16"/>
                <w:lang w:val="en-US"/>
              </w:rPr>
              <w:t>2320322600040</w:t>
            </w:r>
          </w:p>
        </w:tc>
        <w:tc>
          <w:tcPr>
            <w:tcW w:w="4613" w:type="dxa"/>
            <w:tcBorders>
              <w:top w:val="nil"/>
              <w:left w:val="single" w:sz="2" w:space="0" w:color="000000"/>
              <w:bottom w:val="single" w:sz="2" w:space="0" w:color="000000"/>
              <w:right w:val="nil"/>
            </w:tcBorders>
          </w:tcPr>
          <w:p w14:paraId="38647C1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01F83600"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2A3C5CB7"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68BDB398" w14:textId="77777777" w:rsidR="00294A62" w:rsidRDefault="00294A62" w:rsidP="00706B8A">
            <w:pPr>
              <w:rPr>
                <w:sz w:val="18"/>
                <w:szCs w:val="18"/>
                <w:lang w:val="en-US"/>
              </w:rPr>
            </w:pPr>
          </w:p>
        </w:tc>
      </w:tr>
      <w:tr w:rsidR="00294A62" w14:paraId="6A499BD2" w14:textId="77777777" w:rsidTr="00294A62">
        <w:tc>
          <w:tcPr>
            <w:tcW w:w="699" w:type="dxa"/>
            <w:tcBorders>
              <w:top w:val="nil"/>
              <w:left w:val="single" w:sz="2" w:space="0" w:color="000000"/>
              <w:bottom w:val="single" w:sz="2" w:space="0" w:color="000000"/>
              <w:right w:val="nil"/>
            </w:tcBorders>
          </w:tcPr>
          <w:p w14:paraId="1AB999B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D4A1715" w14:textId="77777777" w:rsidR="00294A62" w:rsidRDefault="00294A62" w:rsidP="00706B8A">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7E645D2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6B56FA9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2D91129"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5C740751" w14:textId="77777777" w:rsidR="00294A62" w:rsidRDefault="00294A62" w:rsidP="00706B8A">
            <w:pPr>
              <w:rPr>
                <w:sz w:val="18"/>
                <w:szCs w:val="18"/>
                <w:lang w:val="en-US"/>
              </w:rPr>
            </w:pPr>
          </w:p>
        </w:tc>
      </w:tr>
      <w:tr w:rsidR="00294A62" w14:paraId="3BEDAE11" w14:textId="77777777" w:rsidTr="00294A62">
        <w:tc>
          <w:tcPr>
            <w:tcW w:w="699" w:type="dxa"/>
            <w:tcBorders>
              <w:top w:val="single" w:sz="2" w:space="0" w:color="000000"/>
              <w:left w:val="single" w:sz="2" w:space="0" w:color="000000"/>
              <w:bottom w:val="single" w:sz="2" w:space="0" w:color="000000"/>
              <w:right w:val="nil"/>
            </w:tcBorders>
            <w:vAlign w:val="center"/>
          </w:tcPr>
          <w:p w14:paraId="24EBBFA0" w14:textId="77777777" w:rsidR="00294A62" w:rsidRDefault="00294A62" w:rsidP="00706B8A">
            <w:pPr>
              <w:jc w:val="center"/>
              <w:rPr>
                <w:sz w:val="22"/>
                <w:szCs w:val="22"/>
                <w:lang w:val="en-US"/>
              </w:rPr>
            </w:pPr>
            <w:r>
              <w:rPr>
                <w:lang w:val="en-US"/>
              </w:rPr>
              <w:t xml:space="preserve"> </w:t>
            </w:r>
            <w:r>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03232C07" w14:textId="77777777" w:rsidR="00294A62" w:rsidRDefault="00294A62" w:rsidP="00706B8A">
            <w:pPr>
              <w:jc w:val="center"/>
              <w:rPr>
                <w:sz w:val="22"/>
                <w:szCs w:val="22"/>
                <w:lang w:val="en-US"/>
              </w:rPr>
            </w:pPr>
            <w:r>
              <w:rPr>
                <w:sz w:val="22"/>
                <w:szCs w:val="22"/>
                <w:lang w:val="en-US"/>
              </w:rPr>
              <w:t>DB16H</w:t>
            </w:r>
          </w:p>
          <w:p w14:paraId="775CC64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2FABC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Amenajarea stratului de rulare din beton asfaltic cu criblura BA 16 rul, SM SR EN 13108-1:2016, bitum 50/70 SM SR EN 12591, H=4 cm.,  (nisipul bituminat si otel din norma se exclude)&lt; K=1,25</w:t>
            </w:r>
          </w:p>
        </w:tc>
        <w:tc>
          <w:tcPr>
            <w:tcW w:w="978" w:type="dxa"/>
            <w:tcBorders>
              <w:top w:val="single" w:sz="2" w:space="0" w:color="000000"/>
              <w:left w:val="single" w:sz="2" w:space="0" w:color="000000"/>
              <w:bottom w:val="single" w:sz="2" w:space="0" w:color="000000"/>
              <w:right w:val="nil"/>
            </w:tcBorders>
            <w:vAlign w:val="center"/>
          </w:tcPr>
          <w:p w14:paraId="68DD9FD2"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94933C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540FC5" w14:textId="77777777" w:rsidR="00294A62" w:rsidRDefault="00294A62" w:rsidP="00706B8A">
            <w:pPr>
              <w:jc w:val="right"/>
              <w:rPr>
                <w:lang w:val="en-US"/>
              </w:rPr>
            </w:pPr>
            <w:r>
              <w:rPr>
                <w:lang w:val="en-US"/>
              </w:rPr>
              <w:t>144,00</w:t>
            </w:r>
          </w:p>
        </w:tc>
      </w:tr>
      <w:tr w:rsidR="00294A62" w14:paraId="4FB0CC1A" w14:textId="77777777" w:rsidTr="00294A62">
        <w:tc>
          <w:tcPr>
            <w:tcW w:w="699" w:type="dxa"/>
            <w:tcBorders>
              <w:top w:val="nil"/>
              <w:left w:val="single" w:sz="2" w:space="0" w:color="000000"/>
              <w:bottom w:val="single" w:sz="2" w:space="0" w:color="000000"/>
              <w:right w:val="nil"/>
            </w:tcBorders>
          </w:tcPr>
          <w:p w14:paraId="283B902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016EB90"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5A57A54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F6CE7A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FFF5DAA"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42B90991" w14:textId="77777777" w:rsidR="00294A62" w:rsidRDefault="00294A62" w:rsidP="00706B8A">
            <w:pPr>
              <w:rPr>
                <w:sz w:val="18"/>
                <w:szCs w:val="18"/>
                <w:lang w:val="en-US"/>
              </w:rPr>
            </w:pPr>
          </w:p>
        </w:tc>
      </w:tr>
      <w:tr w:rsidR="00294A62" w14:paraId="609BD7FF" w14:textId="77777777" w:rsidTr="00294A62">
        <w:tc>
          <w:tcPr>
            <w:tcW w:w="699" w:type="dxa"/>
            <w:tcBorders>
              <w:top w:val="nil"/>
              <w:left w:val="single" w:sz="2" w:space="0" w:color="000000"/>
              <w:bottom w:val="single" w:sz="2" w:space="0" w:color="000000"/>
              <w:right w:val="nil"/>
            </w:tcBorders>
          </w:tcPr>
          <w:p w14:paraId="4C92E5C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85BF16" w14:textId="77777777" w:rsidR="00294A62" w:rsidRDefault="00294A62" w:rsidP="00706B8A">
            <w:pPr>
              <w:rPr>
                <w:sz w:val="16"/>
                <w:szCs w:val="16"/>
                <w:lang w:val="en-US"/>
              </w:rPr>
            </w:pPr>
            <w:r>
              <w:rPr>
                <w:sz w:val="16"/>
                <w:szCs w:val="16"/>
                <w:lang w:val="en-US"/>
              </w:rPr>
              <w:t>111100010001311</w:t>
            </w:r>
          </w:p>
        </w:tc>
        <w:tc>
          <w:tcPr>
            <w:tcW w:w="4613" w:type="dxa"/>
            <w:tcBorders>
              <w:top w:val="nil"/>
              <w:left w:val="single" w:sz="2" w:space="0" w:color="000000"/>
              <w:bottom w:val="single" w:sz="2" w:space="0" w:color="000000"/>
              <w:right w:val="nil"/>
            </w:tcBorders>
          </w:tcPr>
          <w:p w14:paraId="380086E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 16</w:t>
            </w:r>
          </w:p>
        </w:tc>
        <w:tc>
          <w:tcPr>
            <w:tcW w:w="978" w:type="dxa"/>
            <w:tcBorders>
              <w:top w:val="nil"/>
              <w:left w:val="single" w:sz="2" w:space="0" w:color="000000"/>
              <w:bottom w:val="single" w:sz="2" w:space="0" w:color="000000"/>
              <w:right w:val="nil"/>
            </w:tcBorders>
            <w:vAlign w:val="center"/>
          </w:tcPr>
          <w:p w14:paraId="0743686B"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40097BF5" w14:textId="77777777" w:rsidR="00294A62" w:rsidRDefault="00294A62" w:rsidP="00706B8A">
            <w:pPr>
              <w:rPr>
                <w:sz w:val="18"/>
                <w:szCs w:val="18"/>
                <w:lang w:val="en-US"/>
              </w:rPr>
            </w:pPr>
            <w:r>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46E52A7D" w14:textId="77777777" w:rsidR="00294A62" w:rsidRDefault="00294A62" w:rsidP="00706B8A">
            <w:pPr>
              <w:rPr>
                <w:sz w:val="18"/>
                <w:szCs w:val="18"/>
                <w:lang w:val="en-US"/>
              </w:rPr>
            </w:pPr>
          </w:p>
        </w:tc>
      </w:tr>
      <w:tr w:rsidR="00294A62" w14:paraId="2CC256E3" w14:textId="77777777" w:rsidTr="00294A62">
        <w:tc>
          <w:tcPr>
            <w:tcW w:w="699" w:type="dxa"/>
            <w:tcBorders>
              <w:top w:val="nil"/>
              <w:left w:val="single" w:sz="2" w:space="0" w:color="000000"/>
              <w:bottom w:val="single" w:sz="2" w:space="0" w:color="000000"/>
              <w:right w:val="nil"/>
            </w:tcBorders>
          </w:tcPr>
          <w:p w14:paraId="55BA42A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59AF107" w14:textId="77777777" w:rsidR="00294A62" w:rsidRDefault="00294A62" w:rsidP="00706B8A">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041D91E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D7233A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133D852"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5CFE8F0A" w14:textId="77777777" w:rsidR="00294A62" w:rsidRDefault="00294A62" w:rsidP="00706B8A">
            <w:pPr>
              <w:rPr>
                <w:sz w:val="18"/>
                <w:szCs w:val="18"/>
                <w:lang w:val="en-US"/>
              </w:rPr>
            </w:pPr>
          </w:p>
        </w:tc>
      </w:tr>
      <w:tr w:rsidR="00294A62" w14:paraId="5A7CAEA5" w14:textId="77777777" w:rsidTr="00294A62">
        <w:tc>
          <w:tcPr>
            <w:tcW w:w="699" w:type="dxa"/>
            <w:tcBorders>
              <w:top w:val="nil"/>
              <w:left w:val="single" w:sz="2" w:space="0" w:color="000000"/>
              <w:bottom w:val="single" w:sz="2" w:space="0" w:color="000000"/>
              <w:right w:val="nil"/>
            </w:tcBorders>
          </w:tcPr>
          <w:p w14:paraId="368C1DA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85A6BAE" w14:textId="77777777" w:rsidR="00294A62" w:rsidRDefault="00294A62" w:rsidP="00706B8A">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7FE1CE2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4AE5CC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029F106"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4102588" w14:textId="77777777" w:rsidR="00294A62" w:rsidRDefault="00294A62" w:rsidP="00706B8A">
            <w:pPr>
              <w:rPr>
                <w:sz w:val="18"/>
                <w:szCs w:val="18"/>
                <w:lang w:val="en-US"/>
              </w:rPr>
            </w:pPr>
          </w:p>
        </w:tc>
      </w:tr>
      <w:tr w:rsidR="00294A62" w14:paraId="3144A258" w14:textId="77777777" w:rsidTr="00294A62">
        <w:tc>
          <w:tcPr>
            <w:tcW w:w="699" w:type="dxa"/>
            <w:tcBorders>
              <w:top w:val="nil"/>
              <w:left w:val="single" w:sz="2" w:space="0" w:color="000000"/>
              <w:bottom w:val="single" w:sz="2" w:space="0" w:color="000000"/>
              <w:right w:val="nil"/>
            </w:tcBorders>
          </w:tcPr>
          <w:p w14:paraId="7C44C8C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5D87102" w14:textId="77777777" w:rsidR="00294A62" w:rsidRDefault="00294A62" w:rsidP="00706B8A">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0B74426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62439D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6CADCF2"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F8AF779" w14:textId="77777777" w:rsidR="00294A62" w:rsidRDefault="00294A62" w:rsidP="00706B8A">
            <w:pPr>
              <w:rPr>
                <w:sz w:val="18"/>
                <w:szCs w:val="18"/>
                <w:lang w:val="en-US"/>
              </w:rPr>
            </w:pPr>
          </w:p>
        </w:tc>
      </w:tr>
      <w:tr w:rsidR="00294A62" w14:paraId="2A58CBEA" w14:textId="77777777" w:rsidTr="00294A62">
        <w:tc>
          <w:tcPr>
            <w:tcW w:w="699" w:type="dxa"/>
            <w:tcBorders>
              <w:top w:val="single" w:sz="2" w:space="0" w:color="000000"/>
              <w:left w:val="single" w:sz="2" w:space="0" w:color="000000"/>
              <w:bottom w:val="single" w:sz="2" w:space="0" w:color="000000"/>
              <w:right w:val="nil"/>
            </w:tcBorders>
            <w:vAlign w:val="center"/>
          </w:tcPr>
          <w:p w14:paraId="3114C517" w14:textId="77777777" w:rsidR="00294A62" w:rsidRDefault="00294A62" w:rsidP="00706B8A">
            <w:pPr>
              <w:jc w:val="center"/>
              <w:rPr>
                <w:sz w:val="22"/>
                <w:szCs w:val="22"/>
                <w:lang w:val="en-US"/>
              </w:rPr>
            </w:pPr>
            <w:r>
              <w:rPr>
                <w:lang w:val="en-US"/>
              </w:rPr>
              <w:t xml:space="preserve"> </w:t>
            </w:r>
            <w:r>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04D9C2E6" w14:textId="77777777" w:rsidR="00294A62" w:rsidRDefault="00294A62" w:rsidP="00706B8A">
            <w:pPr>
              <w:jc w:val="center"/>
              <w:rPr>
                <w:sz w:val="22"/>
                <w:szCs w:val="22"/>
                <w:lang w:val="en-US"/>
              </w:rPr>
            </w:pPr>
            <w:r>
              <w:rPr>
                <w:sz w:val="22"/>
                <w:szCs w:val="22"/>
                <w:lang w:val="en-US"/>
              </w:rPr>
              <w:t>DI158C</w:t>
            </w:r>
          </w:p>
          <w:p w14:paraId="3116A63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F3F382"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Frezarea si plombarea gropilor la imbracamintea  degradata cu  beton asfaltic cu criblura BA 16 rul, SM SR EN 13108-1:2016, bitum 50/70 SM SR EN 12591 grosime 5 cm</w:t>
            </w:r>
          </w:p>
        </w:tc>
        <w:tc>
          <w:tcPr>
            <w:tcW w:w="978" w:type="dxa"/>
            <w:tcBorders>
              <w:top w:val="single" w:sz="2" w:space="0" w:color="000000"/>
              <w:left w:val="single" w:sz="2" w:space="0" w:color="000000"/>
              <w:bottom w:val="single" w:sz="2" w:space="0" w:color="000000"/>
              <w:right w:val="nil"/>
            </w:tcBorders>
            <w:vAlign w:val="center"/>
          </w:tcPr>
          <w:p w14:paraId="45D1A668"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6E9B801"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44B823" w14:textId="77777777" w:rsidR="00294A62" w:rsidRDefault="00294A62" w:rsidP="00706B8A">
            <w:pPr>
              <w:jc w:val="right"/>
              <w:rPr>
                <w:lang w:val="en-US"/>
              </w:rPr>
            </w:pPr>
            <w:r>
              <w:rPr>
                <w:lang w:val="en-US"/>
              </w:rPr>
              <w:t>8,00</w:t>
            </w:r>
          </w:p>
        </w:tc>
      </w:tr>
      <w:tr w:rsidR="00294A62" w14:paraId="69894B86" w14:textId="77777777" w:rsidTr="00294A62">
        <w:tc>
          <w:tcPr>
            <w:tcW w:w="699" w:type="dxa"/>
            <w:tcBorders>
              <w:top w:val="nil"/>
              <w:left w:val="single" w:sz="2" w:space="0" w:color="000000"/>
              <w:bottom w:val="single" w:sz="2" w:space="0" w:color="000000"/>
              <w:right w:val="nil"/>
            </w:tcBorders>
          </w:tcPr>
          <w:p w14:paraId="2B93A88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AB3FDD5"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461DAB3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B3E712F"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5892338" w14:textId="77777777" w:rsidR="00294A62" w:rsidRDefault="00294A62" w:rsidP="00706B8A">
            <w:pPr>
              <w:rPr>
                <w:sz w:val="18"/>
                <w:szCs w:val="18"/>
                <w:lang w:val="en-US"/>
              </w:rPr>
            </w:pPr>
            <w:r>
              <w:rPr>
                <w:sz w:val="18"/>
                <w:szCs w:val="18"/>
                <w:lang w:val="en-US"/>
              </w:rPr>
              <w:t>0,289</w:t>
            </w:r>
          </w:p>
        </w:tc>
        <w:tc>
          <w:tcPr>
            <w:tcW w:w="1119" w:type="dxa"/>
            <w:tcBorders>
              <w:top w:val="nil"/>
              <w:left w:val="single" w:sz="2" w:space="0" w:color="000000"/>
              <w:bottom w:val="single" w:sz="2" w:space="0" w:color="000000"/>
              <w:right w:val="single" w:sz="2" w:space="0" w:color="000000"/>
            </w:tcBorders>
            <w:vAlign w:val="center"/>
          </w:tcPr>
          <w:p w14:paraId="1918DAA9" w14:textId="77777777" w:rsidR="00294A62" w:rsidRDefault="00294A62" w:rsidP="00706B8A">
            <w:pPr>
              <w:rPr>
                <w:sz w:val="18"/>
                <w:szCs w:val="18"/>
                <w:lang w:val="en-US"/>
              </w:rPr>
            </w:pPr>
          </w:p>
        </w:tc>
      </w:tr>
      <w:tr w:rsidR="00294A62" w14:paraId="037DDA8E" w14:textId="77777777" w:rsidTr="00294A62">
        <w:tc>
          <w:tcPr>
            <w:tcW w:w="699" w:type="dxa"/>
            <w:tcBorders>
              <w:top w:val="nil"/>
              <w:left w:val="single" w:sz="2" w:space="0" w:color="000000"/>
              <w:bottom w:val="single" w:sz="2" w:space="0" w:color="000000"/>
              <w:right w:val="nil"/>
            </w:tcBorders>
          </w:tcPr>
          <w:p w14:paraId="5323547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D6CD5BE"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2350927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650EF0A2"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9327329"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6F78AC7B" w14:textId="77777777" w:rsidR="00294A62" w:rsidRDefault="00294A62" w:rsidP="00706B8A">
            <w:pPr>
              <w:rPr>
                <w:sz w:val="18"/>
                <w:szCs w:val="18"/>
                <w:lang w:val="en-US"/>
              </w:rPr>
            </w:pPr>
          </w:p>
        </w:tc>
      </w:tr>
      <w:tr w:rsidR="00294A62" w14:paraId="5AFBFDF2" w14:textId="77777777" w:rsidTr="00294A62">
        <w:tc>
          <w:tcPr>
            <w:tcW w:w="699" w:type="dxa"/>
            <w:tcBorders>
              <w:top w:val="nil"/>
              <w:left w:val="single" w:sz="2" w:space="0" w:color="000000"/>
              <w:bottom w:val="single" w:sz="2" w:space="0" w:color="000000"/>
              <w:right w:val="nil"/>
            </w:tcBorders>
          </w:tcPr>
          <w:p w14:paraId="0E36346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08543CF" w14:textId="77777777" w:rsidR="00294A62" w:rsidRDefault="00294A62" w:rsidP="00706B8A">
            <w:pPr>
              <w:rPr>
                <w:sz w:val="16"/>
                <w:szCs w:val="16"/>
                <w:lang w:val="en-US"/>
              </w:rPr>
            </w:pPr>
            <w:r>
              <w:rPr>
                <w:sz w:val="16"/>
                <w:szCs w:val="16"/>
                <w:lang w:val="en-US"/>
              </w:rPr>
              <w:t>1422102205518</w:t>
            </w:r>
          </w:p>
        </w:tc>
        <w:tc>
          <w:tcPr>
            <w:tcW w:w="4613" w:type="dxa"/>
            <w:tcBorders>
              <w:top w:val="nil"/>
              <w:left w:val="single" w:sz="2" w:space="0" w:color="000000"/>
              <w:bottom w:val="single" w:sz="2" w:space="0" w:color="000000"/>
              <w:right w:val="nil"/>
            </w:tcBorders>
          </w:tcPr>
          <w:p w14:paraId="238747B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asfaltic BA16</w:t>
            </w:r>
          </w:p>
        </w:tc>
        <w:tc>
          <w:tcPr>
            <w:tcW w:w="978" w:type="dxa"/>
            <w:tcBorders>
              <w:top w:val="nil"/>
              <w:left w:val="single" w:sz="2" w:space="0" w:color="000000"/>
              <w:bottom w:val="single" w:sz="2" w:space="0" w:color="000000"/>
              <w:right w:val="nil"/>
            </w:tcBorders>
            <w:vAlign w:val="center"/>
          </w:tcPr>
          <w:p w14:paraId="17D750C9"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3A42FAEC" w14:textId="77777777" w:rsidR="00294A62" w:rsidRDefault="00294A62" w:rsidP="00706B8A">
            <w:pPr>
              <w:rPr>
                <w:sz w:val="18"/>
                <w:szCs w:val="18"/>
                <w:lang w:val="en-US"/>
              </w:rPr>
            </w:pPr>
            <w:r>
              <w:rPr>
                <w:sz w:val="18"/>
                <w:szCs w:val="18"/>
                <w:lang w:val="en-US"/>
              </w:rPr>
              <w:t>0,115</w:t>
            </w:r>
          </w:p>
        </w:tc>
        <w:tc>
          <w:tcPr>
            <w:tcW w:w="1119" w:type="dxa"/>
            <w:tcBorders>
              <w:top w:val="nil"/>
              <w:left w:val="single" w:sz="2" w:space="0" w:color="000000"/>
              <w:bottom w:val="single" w:sz="2" w:space="0" w:color="000000"/>
              <w:right w:val="single" w:sz="2" w:space="0" w:color="000000"/>
            </w:tcBorders>
            <w:vAlign w:val="center"/>
          </w:tcPr>
          <w:p w14:paraId="36A109A6" w14:textId="77777777" w:rsidR="00294A62" w:rsidRDefault="00294A62" w:rsidP="00706B8A">
            <w:pPr>
              <w:rPr>
                <w:sz w:val="18"/>
                <w:szCs w:val="18"/>
                <w:lang w:val="en-US"/>
              </w:rPr>
            </w:pPr>
          </w:p>
        </w:tc>
      </w:tr>
      <w:tr w:rsidR="00294A62" w14:paraId="214EB41B" w14:textId="77777777" w:rsidTr="00294A62">
        <w:tc>
          <w:tcPr>
            <w:tcW w:w="699" w:type="dxa"/>
            <w:tcBorders>
              <w:top w:val="nil"/>
              <w:left w:val="single" w:sz="2" w:space="0" w:color="000000"/>
              <w:bottom w:val="single" w:sz="2" w:space="0" w:color="000000"/>
              <w:right w:val="nil"/>
            </w:tcBorders>
          </w:tcPr>
          <w:p w14:paraId="104A023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24293AE" w14:textId="77777777" w:rsidR="00294A62" w:rsidRDefault="00294A62" w:rsidP="00706B8A">
            <w:pPr>
              <w:rPr>
                <w:sz w:val="16"/>
                <w:szCs w:val="16"/>
                <w:lang w:val="en-US"/>
              </w:rPr>
            </w:pPr>
            <w:r>
              <w:rPr>
                <w:sz w:val="16"/>
                <w:szCs w:val="16"/>
                <w:lang w:val="en-US"/>
              </w:rPr>
              <w:t>23203226001101</w:t>
            </w:r>
          </w:p>
        </w:tc>
        <w:tc>
          <w:tcPr>
            <w:tcW w:w="4613" w:type="dxa"/>
            <w:tcBorders>
              <w:top w:val="nil"/>
              <w:left w:val="single" w:sz="2" w:space="0" w:color="000000"/>
              <w:bottom w:val="single" w:sz="2" w:space="0" w:color="000000"/>
              <w:right w:val="nil"/>
            </w:tcBorders>
          </w:tcPr>
          <w:p w14:paraId="4F281C1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Bitum </w:t>
            </w:r>
          </w:p>
        </w:tc>
        <w:tc>
          <w:tcPr>
            <w:tcW w:w="978" w:type="dxa"/>
            <w:tcBorders>
              <w:top w:val="nil"/>
              <w:left w:val="single" w:sz="2" w:space="0" w:color="000000"/>
              <w:bottom w:val="single" w:sz="2" w:space="0" w:color="000000"/>
              <w:right w:val="nil"/>
            </w:tcBorders>
            <w:vAlign w:val="center"/>
          </w:tcPr>
          <w:p w14:paraId="50CA0901"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1C83EC1" w14:textId="77777777" w:rsidR="00294A62" w:rsidRDefault="00294A62" w:rsidP="00706B8A">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2A1C78B0" w14:textId="77777777" w:rsidR="00294A62" w:rsidRDefault="00294A62" w:rsidP="00706B8A">
            <w:pPr>
              <w:rPr>
                <w:sz w:val="18"/>
                <w:szCs w:val="18"/>
                <w:lang w:val="en-US"/>
              </w:rPr>
            </w:pPr>
          </w:p>
        </w:tc>
      </w:tr>
      <w:tr w:rsidR="00294A62" w14:paraId="0E644E2F" w14:textId="77777777" w:rsidTr="00294A62">
        <w:tc>
          <w:tcPr>
            <w:tcW w:w="699" w:type="dxa"/>
            <w:tcBorders>
              <w:top w:val="nil"/>
              <w:left w:val="single" w:sz="2" w:space="0" w:color="000000"/>
              <w:bottom w:val="single" w:sz="2" w:space="0" w:color="000000"/>
              <w:right w:val="nil"/>
            </w:tcBorders>
          </w:tcPr>
          <w:p w14:paraId="6360442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F24606A" w14:textId="77777777" w:rsidR="00294A62" w:rsidRDefault="00294A62" w:rsidP="00706B8A">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3193BC3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0BA77D0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374CF49"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2340F784" w14:textId="77777777" w:rsidR="00294A62" w:rsidRDefault="00294A62" w:rsidP="00706B8A">
            <w:pPr>
              <w:rPr>
                <w:sz w:val="18"/>
                <w:szCs w:val="18"/>
                <w:lang w:val="en-US"/>
              </w:rPr>
            </w:pPr>
          </w:p>
        </w:tc>
      </w:tr>
      <w:tr w:rsidR="00294A62" w14:paraId="431C7F8E" w14:textId="77777777" w:rsidTr="00294A62">
        <w:tc>
          <w:tcPr>
            <w:tcW w:w="699" w:type="dxa"/>
            <w:tcBorders>
              <w:top w:val="nil"/>
              <w:left w:val="single" w:sz="2" w:space="0" w:color="000000"/>
              <w:bottom w:val="single" w:sz="2" w:space="0" w:color="000000"/>
              <w:right w:val="nil"/>
            </w:tcBorders>
          </w:tcPr>
          <w:p w14:paraId="391822A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DF59E94" w14:textId="77777777" w:rsidR="00294A62" w:rsidRDefault="00294A62" w:rsidP="00706B8A">
            <w:pPr>
              <w:rPr>
                <w:sz w:val="16"/>
                <w:szCs w:val="16"/>
                <w:lang w:val="en-US"/>
              </w:rPr>
            </w:pPr>
            <w:r>
              <w:rPr>
                <w:sz w:val="16"/>
                <w:szCs w:val="16"/>
                <w:lang w:val="en-US"/>
              </w:rPr>
              <w:t>2912340002517</w:t>
            </w:r>
          </w:p>
        </w:tc>
        <w:tc>
          <w:tcPr>
            <w:tcW w:w="4613" w:type="dxa"/>
            <w:tcBorders>
              <w:top w:val="nil"/>
              <w:left w:val="single" w:sz="2" w:space="0" w:color="000000"/>
              <w:bottom w:val="single" w:sz="2" w:space="0" w:color="000000"/>
              <w:right w:val="nil"/>
            </w:tcBorders>
          </w:tcPr>
          <w:p w14:paraId="02D18C0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14:paraId="3BF5B08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B82DA0E"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45F42AD8" w14:textId="77777777" w:rsidR="00294A62" w:rsidRDefault="00294A62" w:rsidP="00706B8A">
            <w:pPr>
              <w:rPr>
                <w:sz w:val="18"/>
                <w:szCs w:val="18"/>
                <w:lang w:val="en-US"/>
              </w:rPr>
            </w:pPr>
          </w:p>
        </w:tc>
      </w:tr>
      <w:tr w:rsidR="00294A62" w14:paraId="61E328C6" w14:textId="77777777" w:rsidTr="00294A62">
        <w:tc>
          <w:tcPr>
            <w:tcW w:w="699" w:type="dxa"/>
            <w:tcBorders>
              <w:top w:val="nil"/>
              <w:left w:val="single" w:sz="2" w:space="0" w:color="000000"/>
              <w:bottom w:val="single" w:sz="2" w:space="0" w:color="000000"/>
              <w:right w:val="nil"/>
            </w:tcBorders>
          </w:tcPr>
          <w:p w14:paraId="3756315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0AEDC40" w14:textId="77777777" w:rsidR="00294A62" w:rsidRDefault="00294A62" w:rsidP="00706B8A">
            <w:pPr>
              <w:rPr>
                <w:sz w:val="16"/>
                <w:szCs w:val="16"/>
                <w:lang w:val="en-US"/>
              </w:rPr>
            </w:pPr>
            <w:r>
              <w:rPr>
                <w:sz w:val="16"/>
                <w:szCs w:val="16"/>
                <w:lang w:val="en-US"/>
              </w:rPr>
              <w:t>2952270004033</w:t>
            </w:r>
          </w:p>
        </w:tc>
        <w:tc>
          <w:tcPr>
            <w:tcW w:w="4613" w:type="dxa"/>
            <w:tcBorders>
              <w:top w:val="nil"/>
              <w:left w:val="single" w:sz="2" w:space="0" w:color="000000"/>
              <w:bottom w:val="single" w:sz="2" w:space="0" w:color="000000"/>
              <w:right w:val="nil"/>
            </w:tcBorders>
          </w:tcPr>
          <w:p w14:paraId="4F44455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0924D60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5338B0E"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056A80FD" w14:textId="77777777" w:rsidR="00294A62" w:rsidRDefault="00294A62" w:rsidP="00706B8A">
            <w:pPr>
              <w:rPr>
                <w:sz w:val="18"/>
                <w:szCs w:val="18"/>
                <w:lang w:val="en-US"/>
              </w:rPr>
            </w:pPr>
          </w:p>
        </w:tc>
      </w:tr>
      <w:tr w:rsidR="00294A62" w14:paraId="172AF506" w14:textId="77777777" w:rsidTr="00294A62">
        <w:tc>
          <w:tcPr>
            <w:tcW w:w="699" w:type="dxa"/>
            <w:tcBorders>
              <w:top w:val="nil"/>
              <w:left w:val="single" w:sz="2" w:space="0" w:color="000000"/>
              <w:bottom w:val="single" w:sz="2" w:space="0" w:color="000000"/>
              <w:right w:val="nil"/>
            </w:tcBorders>
          </w:tcPr>
          <w:p w14:paraId="62A01CF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38495FC" w14:textId="77777777" w:rsidR="00294A62" w:rsidRDefault="00294A62" w:rsidP="00706B8A">
            <w:pPr>
              <w:rPr>
                <w:sz w:val="16"/>
                <w:szCs w:val="16"/>
                <w:lang w:val="en-US"/>
              </w:rPr>
            </w:pPr>
            <w:r>
              <w:rPr>
                <w:sz w:val="16"/>
                <w:szCs w:val="16"/>
                <w:lang w:val="en-US"/>
              </w:rPr>
              <w:t>2952500005008</w:t>
            </w:r>
          </w:p>
        </w:tc>
        <w:tc>
          <w:tcPr>
            <w:tcW w:w="4613" w:type="dxa"/>
            <w:tcBorders>
              <w:top w:val="nil"/>
              <w:left w:val="single" w:sz="2" w:space="0" w:color="000000"/>
              <w:bottom w:val="single" w:sz="2" w:space="0" w:color="000000"/>
              <w:right w:val="nil"/>
            </w:tcBorders>
          </w:tcPr>
          <w:p w14:paraId="007AC55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00F2019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F349770"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7FA279E3" w14:textId="77777777" w:rsidR="00294A62" w:rsidRDefault="00294A62" w:rsidP="00706B8A">
            <w:pPr>
              <w:rPr>
                <w:sz w:val="18"/>
                <w:szCs w:val="18"/>
                <w:lang w:val="en-US"/>
              </w:rPr>
            </w:pPr>
          </w:p>
        </w:tc>
      </w:tr>
      <w:tr w:rsidR="00294A62" w14:paraId="094B4C5C" w14:textId="77777777" w:rsidTr="00294A62">
        <w:tc>
          <w:tcPr>
            <w:tcW w:w="699" w:type="dxa"/>
            <w:tcBorders>
              <w:top w:val="nil"/>
              <w:left w:val="single" w:sz="2" w:space="0" w:color="000000"/>
              <w:bottom w:val="single" w:sz="2" w:space="0" w:color="000000"/>
              <w:right w:val="nil"/>
            </w:tcBorders>
          </w:tcPr>
          <w:p w14:paraId="6606AEE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9700DC9" w14:textId="77777777" w:rsidR="00294A62" w:rsidRDefault="00294A62" w:rsidP="00706B8A">
            <w:pPr>
              <w:rPr>
                <w:sz w:val="16"/>
                <w:szCs w:val="16"/>
                <w:lang w:val="en-US"/>
              </w:rPr>
            </w:pPr>
            <w:r>
              <w:rPr>
                <w:sz w:val="16"/>
                <w:szCs w:val="16"/>
                <w:lang w:val="en-US"/>
              </w:rPr>
              <w:t>2952240004127</w:t>
            </w:r>
          </w:p>
        </w:tc>
        <w:tc>
          <w:tcPr>
            <w:tcW w:w="4613" w:type="dxa"/>
            <w:tcBorders>
              <w:top w:val="nil"/>
              <w:left w:val="single" w:sz="2" w:space="0" w:color="000000"/>
              <w:bottom w:val="single" w:sz="2" w:space="0" w:color="000000"/>
              <w:right w:val="nil"/>
            </w:tcBorders>
          </w:tcPr>
          <w:p w14:paraId="4ACDB14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501617A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A954F7B"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4D171346" w14:textId="77777777" w:rsidR="00294A62" w:rsidRDefault="00294A62" w:rsidP="00706B8A">
            <w:pPr>
              <w:rPr>
                <w:sz w:val="18"/>
                <w:szCs w:val="18"/>
                <w:lang w:val="en-US"/>
              </w:rPr>
            </w:pPr>
          </w:p>
        </w:tc>
      </w:tr>
      <w:tr w:rsidR="00294A62" w14:paraId="2456919D" w14:textId="77777777" w:rsidTr="00294A62">
        <w:tc>
          <w:tcPr>
            <w:tcW w:w="699" w:type="dxa"/>
            <w:tcBorders>
              <w:top w:val="nil"/>
              <w:left w:val="single" w:sz="2" w:space="0" w:color="000000"/>
              <w:bottom w:val="single" w:sz="2" w:space="0" w:color="000000"/>
              <w:right w:val="nil"/>
            </w:tcBorders>
          </w:tcPr>
          <w:p w14:paraId="28BD166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912257E"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4835411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E0E116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CBE694C"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6FDA4A05" w14:textId="77777777" w:rsidR="00294A62" w:rsidRDefault="00294A62" w:rsidP="00706B8A">
            <w:pPr>
              <w:rPr>
                <w:sz w:val="18"/>
                <w:szCs w:val="18"/>
                <w:lang w:val="en-US"/>
              </w:rPr>
            </w:pPr>
          </w:p>
        </w:tc>
      </w:tr>
      <w:tr w:rsidR="00294A62" w14:paraId="2D6E64DC" w14:textId="77777777" w:rsidTr="00294A62">
        <w:tc>
          <w:tcPr>
            <w:tcW w:w="699" w:type="dxa"/>
            <w:tcBorders>
              <w:top w:val="nil"/>
              <w:left w:val="single" w:sz="2" w:space="0" w:color="000000"/>
              <w:bottom w:val="nil"/>
              <w:right w:val="nil"/>
            </w:tcBorders>
          </w:tcPr>
          <w:p w14:paraId="281CE7D0"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77F5DDBE" w14:textId="77777777" w:rsidR="00294A62" w:rsidRDefault="00294A62" w:rsidP="00706B8A">
            <w:pPr>
              <w:rPr>
                <w:lang w:val="en-US"/>
              </w:rPr>
            </w:pPr>
          </w:p>
        </w:tc>
        <w:tc>
          <w:tcPr>
            <w:tcW w:w="4613" w:type="dxa"/>
            <w:tcBorders>
              <w:top w:val="nil"/>
              <w:left w:val="single" w:sz="2" w:space="0" w:color="000000"/>
              <w:bottom w:val="nil"/>
              <w:right w:val="nil"/>
            </w:tcBorders>
          </w:tcPr>
          <w:p w14:paraId="2E48B14B"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4. Sectorul 4 (str. Studentilor) </w:t>
            </w:r>
          </w:p>
        </w:tc>
        <w:tc>
          <w:tcPr>
            <w:tcW w:w="978" w:type="dxa"/>
            <w:tcBorders>
              <w:top w:val="nil"/>
              <w:left w:val="single" w:sz="2" w:space="0" w:color="000000"/>
              <w:bottom w:val="nil"/>
              <w:right w:val="nil"/>
            </w:tcBorders>
          </w:tcPr>
          <w:p w14:paraId="35C65A0C" w14:textId="77777777" w:rsidR="00294A62" w:rsidRDefault="00294A62" w:rsidP="00706B8A">
            <w:pPr>
              <w:rPr>
                <w:lang w:val="en-US"/>
              </w:rPr>
            </w:pPr>
          </w:p>
        </w:tc>
        <w:tc>
          <w:tcPr>
            <w:tcW w:w="1118" w:type="dxa"/>
            <w:tcBorders>
              <w:top w:val="nil"/>
              <w:left w:val="single" w:sz="2" w:space="0" w:color="000000"/>
              <w:bottom w:val="nil"/>
              <w:right w:val="nil"/>
            </w:tcBorders>
          </w:tcPr>
          <w:p w14:paraId="157942FF"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680BF2CC" w14:textId="77777777" w:rsidR="00294A62" w:rsidRDefault="00294A62" w:rsidP="00706B8A">
            <w:pPr>
              <w:rPr>
                <w:lang w:val="en-US"/>
              </w:rPr>
            </w:pPr>
          </w:p>
        </w:tc>
      </w:tr>
      <w:tr w:rsidR="00294A62" w14:paraId="57A57C04" w14:textId="77777777" w:rsidTr="00294A62">
        <w:tc>
          <w:tcPr>
            <w:tcW w:w="699" w:type="dxa"/>
            <w:tcBorders>
              <w:top w:val="single" w:sz="2" w:space="0" w:color="000000"/>
              <w:left w:val="single" w:sz="2" w:space="0" w:color="000000"/>
              <w:bottom w:val="single" w:sz="2" w:space="0" w:color="000000"/>
              <w:right w:val="nil"/>
            </w:tcBorders>
            <w:vAlign w:val="center"/>
          </w:tcPr>
          <w:p w14:paraId="7F202336" w14:textId="77777777" w:rsidR="00294A62" w:rsidRDefault="00294A62" w:rsidP="00706B8A">
            <w:pPr>
              <w:jc w:val="center"/>
              <w:rPr>
                <w:sz w:val="22"/>
                <w:szCs w:val="22"/>
                <w:lang w:val="en-US"/>
              </w:rPr>
            </w:pPr>
            <w:r>
              <w:rPr>
                <w:sz w:val="22"/>
                <w:szCs w:val="22"/>
                <w:lang w:val="en-US"/>
              </w:rPr>
              <w:lastRenderedPageBreak/>
              <w:t>24</w:t>
            </w:r>
          </w:p>
        </w:tc>
        <w:tc>
          <w:tcPr>
            <w:tcW w:w="1537" w:type="dxa"/>
            <w:tcBorders>
              <w:top w:val="single" w:sz="2" w:space="0" w:color="000000"/>
              <w:left w:val="single" w:sz="2" w:space="0" w:color="000000"/>
              <w:bottom w:val="single" w:sz="2" w:space="0" w:color="000000"/>
              <w:right w:val="nil"/>
            </w:tcBorders>
            <w:vAlign w:val="center"/>
          </w:tcPr>
          <w:p w14:paraId="0EF3BFE9" w14:textId="77777777" w:rsidR="00294A62" w:rsidRDefault="00294A62" w:rsidP="00706B8A">
            <w:pPr>
              <w:jc w:val="center"/>
              <w:rPr>
                <w:sz w:val="22"/>
                <w:szCs w:val="22"/>
                <w:lang w:val="en-US"/>
              </w:rPr>
            </w:pPr>
            <w:r>
              <w:rPr>
                <w:sz w:val="22"/>
                <w:szCs w:val="22"/>
                <w:lang w:val="en-US"/>
              </w:rPr>
              <w:t>RpAr3E</w:t>
            </w:r>
          </w:p>
          <w:p w14:paraId="381619B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E4A98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Taierea asfaltului in lungul bordurei cu discuri diamante</w:t>
            </w:r>
          </w:p>
        </w:tc>
        <w:tc>
          <w:tcPr>
            <w:tcW w:w="978" w:type="dxa"/>
            <w:tcBorders>
              <w:top w:val="single" w:sz="2" w:space="0" w:color="000000"/>
              <w:left w:val="single" w:sz="2" w:space="0" w:color="000000"/>
              <w:bottom w:val="single" w:sz="2" w:space="0" w:color="000000"/>
              <w:right w:val="nil"/>
            </w:tcBorders>
            <w:vAlign w:val="center"/>
          </w:tcPr>
          <w:p w14:paraId="5947FD5A"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9CF3BB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32A309" w14:textId="77777777" w:rsidR="00294A62" w:rsidRDefault="00294A62" w:rsidP="00706B8A">
            <w:pPr>
              <w:jc w:val="right"/>
              <w:rPr>
                <w:lang w:val="en-US"/>
              </w:rPr>
            </w:pPr>
            <w:r>
              <w:rPr>
                <w:lang w:val="en-US"/>
              </w:rPr>
              <w:t>4,00</w:t>
            </w:r>
          </w:p>
        </w:tc>
      </w:tr>
      <w:tr w:rsidR="00294A62" w14:paraId="28672493" w14:textId="77777777" w:rsidTr="00294A62">
        <w:tc>
          <w:tcPr>
            <w:tcW w:w="699" w:type="dxa"/>
            <w:tcBorders>
              <w:top w:val="nil"/>
              <w:left w:val="single" w:sz="2" w:space="0" w:color="000000"/>
              <w:bottom w:val="single" w:sz="2" w:space="0" w:color="000000"/>
              <w:right w:val="nil"/>
            </w:tcBorders>
          </w:tcPr>
          <w:p w14:paraId="029386F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0AC64B9"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20A10E9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DBA5BC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15EAFDD" w14:textId="77777777" w:rsidR="00294A62" w:rsidRDefault="00294A62" w:rsidP="00706B8A">
            <w:pPr>
              <w:rPr>
                <w:sz w:val="18"/>
                <w:szCs w:val="18"/>
                <w:lang w:val="en-US"/>
              </w:rPr>
            </w:pPr>
            <w:r>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388D8654" w14:textId="77777777" w:rsidR="00294A62" w:rsidRDefault="00294A62" w:rsidP="00706B8A">
            <w:pPr>
              <w:rPr>
                <w:sz w:val="18"/>
                <w:szCs w:val="18"/>
                <w:lang w:val="en-US"/>
              </w:rPr>
            </w:pPr>
          </w:p>
        </w:tc>
      </w:tr>
      <w:tr w:rsidR="00294A62" w14:paraId="1358D07E" w14:textId="77777777" w:rsidTr="00294A62">
        <w:tc>
          <w:tcPr>
            <w:tcW w:w="699" w:type="dxa"/>
            <w:tcBorders>
              <w:top w:val="nil"/>
              <w:left w:val="single" w:sz="2" w:space="0" w:color="000000"/>
              <w:bottom w:val="single" w:sz="2" w:space="0" w:color="000000"/>
              <w:right w:val="nil"/>
            </w:tcBorders>
          </w:tcPr>
          <w:p w14:paraId="17F2F00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DEDE63F" w14:textId="77777777" w:rsidR="00294A62" w:rsidRDefault="00294A62" w:rsidP="00706B8A">
            <w:pPr>
              <w:rPr>
                <w:sz w:val="16"/>
                <w:szCs w:val="16"/>
                <w:lang w:val="en-US"/>
              </w:rPr>
            </w:pPr>
            <w:r>
              <w:rPr>
                <w:sz w:val="16"/>
                <w:szCs w:val="16"/>
                <w:lang w:val="en-US"/>
              </w:rPr>
              <w:t>2881116002702</w:t>
            </w:r>
          </w:p>
        </w:tc>
        <w:tc>
          <w:tcPr>
            <w:tcW w:w="4613" w:type="dxa"/>
            <w:tcBorders>
              <w:top w:val="nil"/>
              <w:left w:val="single" w:sz="2" w:space="0" w:color="000000"/>
              <w:bottom w:val="single" w:sz="2" w:space="0" w:color="000000"/>
              <w:right w:val="nil"/>
            </w:tcBorders>
          </w:tcPr>
          <w:p w14:paraId="0AA6EC3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40C0879E"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51F947C"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17903BF4" w14:textId="77777777" w:rsidR="00294A62" w:rsidRDefault="00294A62" w:rsidP="00706B8A">
            <w:pPr>
              <w:rPr>
                <w:sz w:val="18"/>
                <w:szCs w:val="18"/>
                <w:lang w:val="en-US"/>
              </w:rPr>
            </w:pPr>
          </w:p>
        </w:tc>
      </w:tr>
      <w:tr w:rsidR="00294A62" w14:paraId="1C7DEABA" w14:textId="77777777" w:rsidTr="00294A62">
        <w:tc>
          <w:tcPr>
            <w:tcW w:w="699" w:type="dxa"/>
            <w:tcBorders>
              <w:top w:val="nil"/>
              <w:left w:val="single" w:sz="2" w:space="0" w:color="000000"/>
              <w:bottom w:val="single" w:sz="2" w:space="0" w:color="000000"/>
              <w:right w:val="nil"/>
            </w:tcBorders>
          </w:tcPr>
          <w:p w14:paraId="514324E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7EA7A92" w14:textId="77777777" w:rsidR="00294A62" w:rsidRDefault="00294A62" w:rsidP="00706B8A">
            <w:pPr>
              <w:rPr>
                <w:sz w:val="16"/>
                <w:szCs w:val="16"/>
                <w:lang w:val="en-US"/>
              </w:rPr>
            </w:pPr>
            <w:r>
              <w:rPr>
                <w:sz w:val="16"/>
                <w:szCs w:val="16"/>
                <w:lang w:val="en-US"/>
              </w:rPr>
              <w:t>2940520007687</w:t>
            </w:r>
          </w:p>
        </w:tc>
        <w:tc>
          <w:tcPr>
            <w:tcW w:w="4613" w:type="dxa"/>
            <w:tcBorders>
              <w:top w:val="nil"/>
              <w:left w:val="single" w:sz="2" w:space="0" w:color="000000"/>
              <w:bottom w:val="single" w:sz="2" w:space="0" w:color="000000"/>
              <w:right w:val="nil"/>
            </w:tcBorders>
          </w:tcPr>
          <w:p w14:paraId="196CFAA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04D964D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2FE431B" w14:textId="77777777" w:rsidR="00294A62" w:rsidRDefault="00294A62" w:rsidP="00706B8A">
            <w:pPr>
              <w:rPr>
                <w:sz w:val="18"/>
                <w:szCs w:val="18"/>
                <w:lang w:val="en-US"/>
              </w:rPr>
            </w:pPr>
            <w:r>
              <w:rPr>
                <w:sz w:val="18"/>
                <w:szCs w:val="18"/>
                <w:lang w:val="en-US"/>
              </w:rPr>
              <w:t>0,034</w:t>
            </w:r>
          </w:p>
        </w:tc>
        <w:tc>
          <w:tcPr>
            <w:tcW w:w="1119" w:type="dxa"/>
            <w:tcBorders>
              <w:top w:val="nil"/>
              <w:left w:val="single" w:sz="2" w:space="0" w:color="000000"/>
              <w:bottom w:val="single" w:sz="2" w:space="0" w:color="000000"/>
              <w:right w:val="single" w:sz="2" w:space="0" w:color="000000"/>
            </w:tcBorders>
            <w:vAlign w:val="center"/>
          </w:tcPr>
          <w:p w14:paraId="0F6122BA" w14:textId="77777777" w:rsidR="00294A62" w:rsidRDefault="00294A62" w:rsidP="00706B8A">
            <w:pPr>
              <w:rPr>
                <w:sz w:val="18"/>
                <w:szCs w:val="18"/>
                <w:lang w:val="en-US"/>
              </w:rPr>
            </w:pPr>
          </w:p>
        </w:tc>
      </w:tr>
      <w:tr w:rsidR="00294A62" w14:paraId="032B253E" w14:textId="77777777" w:rsidTr="00294A62">
        <w:tc>
          <w:tcPr>
            <w:tcW w:w="699" w:type="dxa"/>
            <w:tcBorders>
              <w:top w:val="single" w:sz="2" w:space="0" w:color="000000"/>
              <w:left w:val="single" w:sz="2" w:space="0" w:color="000000"/>
              <w:bottom w:val="single" w:sz="2" w:space="0" w:color="000000"/>
              <w:right w:val="nil"/>
            </w:tcBorders>
            <w:vAlign w:val="center"/>
          </w:tcPr>
          <w:p w14:paraId="25A29B0B" w14:textId="77777777" w:rsidR="00294A62" w:rsidRDefault="00294A62" w:rsidP="00706B8A">
            <w:pPr>
              <w:jc w:val="center"/>
              <w:rPr>
                <w:sz w:val="22"/>
                <w:szCs w:val="22"/>
                <w:lang w:val="en-US"/>
              </w:rPr>
            </w:pPr>
            <w:r>
              <w:rPr>
                <w:lang w:val="en-US"/>
              </w:rPr>
              <w:t xml:space="preserve"> </w:t>
            </w:r>
            <w:r>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6A22B4AF" w14:textId="77777777" w:rsidR="00294A62" w:rsidRDefault="00294A62" w:rsidP="00706B8A">
            <w:pPr>
              <w:jc w:val="center"/>
              <w:rPr>
                <w:sz w:val="22"/>
                <w:szCs w:val="22"/>
                <w:lang w:val="en-US"/>
              </w:rPr>
            </w:pPr>
            <w:r>
              <w:rPr>
                <w:sz w:val="22"/>
                <w:szCs w:val="22"/>
                <w:lang w:val="en-US"/>
              </w:rPr>
              <w:t>DG04B</w:t>
            </w:r>
          </w:p>
          <w:p w14:paraId="507A868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88950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1DCB1F04"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471A9A2"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8562C6" w14:textId="77777777" w:rsidR="00294A62" w:rsidRDefault="00294A62" w:rsidP="00706B8A">
            <w:pPr>
              <w:jc w:val="right"/>
              <w:rPr>
                <w:lang w:val="en-US"/>
              </w:rPr>
            </w:pPr>
            <w:r>
              <w:rPr>
                <w:lang w:val="en-US"/>
              </w:rPr>
              <w:t>89,00</w:t>
            </w:r>
          </w:p>
        </w:tc>
      </w:tr>
      <w:tr w:rsidR="00294A62" w14:paraId="23689320" w14:textId="77777777" w:rsidTr="00294A62">
        <w:tc>
          <w:tcPr>
            <w:tcW w:w="699" w:type="dxa"/>
            <w:tcBorders>
              <w:top w:val="nil"/>
              <w:left w:val="single" w:sz="2" w:space="0" w:color="000000"/>
              <w:bottom w:val="single" w:sz="2" w:space="0" w:color="000000"/>
              <w:right w:val="nil"/>
            </w:tcBorders>
          </w:tcPr>
          <w:p w14:paraId="294070C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8342192"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2F8B84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AC163C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81D1B0F" w14:textId="77777777" w:rsidR="00294A62" w:rsidRDefault="00294A62" w:rsidP="00706B8A">
            <w:pPr>
              <w:rPr>
                <w:sz w:val="18"/>
                <w:szCs w:val="18"/>
                <w:lang w:val="en-US"/>
              </w:rPr>
            </w:pPr>
            <w:r>
              <w:rPr>
                <w:sz w:val="18"/>
                <w:szCs w:val="18"/>
                <w:lang w:val="en-US"/>
              </w:rPr>
              <w:t>0,320</w:t>
            </w:r>
          </w:p>
        </w:tc>
        <w:tc>
          <w:tcPr>
            <w:tcW w:w="1119" w:type="dxa"/>
            <w:tcBorders>
              <w:top w:val="nil"/>
              <w:left w:val="single" w:sz="2" w:space="0" w:color="000000"/>
              <w:bottom w:val="single" w:sz="2" w:space="0" w:color="000000"/>
              <w:right w:val="single" w:sz="2" w:space="0" w:color="000000"/>
            </w:tcBorders>
            <w:vAlign w:val="center"/>
          </w:tcPr>
          <w:p w14:paraId="0FA40BE2" w14:textId="77777777" w:rsidR="00294A62" w:rsidRDefault="00294A62" w:rsidP="00706B8A">
            <w:pPr>
              <w:rPr>
                <w:sz w:val="18"/>
                <w:szCs w:val="18"/>
                <w:lang w:val="en-US"/>
              </w:rPr>
            </w:pPr>
          </w:p>
        </w:tc>
      </w:tr>
      <w:tr w:rsidR="00294A62" w14:paraId="20FB599D" w14:textId="77777777" w:rsidTr="00294A62">
        <w:tc>
          <w:tcPr>
            <w:tcW w:w="699" w:type="dxa"/>
            <w:tcBorders>
              <w:top w:val="single" w:sz="2" w:space="0" w:color="000000"/>
              <w:left w:val="single" w:sz="2" w:space="0" w:color="000000"/>
              <w:bottom w:val="single" w:sz="2" w:space="0" w:color="000000"/>
              <w:right w:val="nil"/>
            </w:tcBorders>
            <w:vAlign w:val="center"/>
          </w:tcPr>
          <w:p w14:paraId="7DE10B09" w14:textId="77777777" w:rsidR="00294A62" w:rsidRDefault="00294A62" w:rsidP="00706B8A">
            <w:pPr>
              <w:jc w:val="center"/>
              <w:rPr>
                <w:sz w:val="22"/>
                <w:szCs w:val="22"/>
                <w:lang w:val="en-US"/>
              </w:rPr>
            </w:pPr>
            <w:r>
              <w:rPr>
                <w:lang w:val="en-US"/>
              </w:rPr>
              <w:t xml:space="preserve"> </w:t>
            </w:r>
            <w:r>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3D71655C" w14:textId="77777777" w:rsidR="00294A62" w:rsidRDefault="00294A62" w:rsidP="00706B8A">
            <w:pPr>
              <w:jc w:val="center"/>
              <w:rPr>
                <w:sz w:val="22"/>
                <w:szCs w:val="22"/>
                <w:lang w:val="en-US"/>
              </w:rPr>
            </w:pPr>
            <w:r>
              <w:rPr>
                <w:sz w:val="22"/>
                <w:szCs w:val="22"/>
                <w:lang w:val="en-US"/>
              </w:rPr>
              <w:t>TsC02D1</w:t>
            </w:r>
          </w:p>
          <w:p w14:paraId="424A557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BD5DF1"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53C9CABB"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F733C2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D7844E" w14:textId="77777777" w:rsidR="00294A62" w:rsidRDefault="00294A62" w:rsidP="00706B8A">
            <w:pPr>
              <w:jc w:val="right"/>
              <w:rPr>
                <w:lang w:val="en-US"/>
              </w:rPr>
            </w:pPr>
            <w:r>
              <w:rPr>
                <w:lang w:val="en-US"/>
              </w:rPr>
              <w:t>0,04</w:t>
            </w:r>
          </w:p>
        </w:tc>
      </w:tr>
      <w:tr w:rsidR="00294A62" w14:paraId="32C4E3C6" w14:textId="77777777" w:rsidTr="00294A62">
        <w:tc>
          <w:tcPr>
            <w:tcW w:w="699" w:type="dxa"/>
            <w:tcBorders>
              <w:top w:val="nil"/>
              <w:left w:val="single" w:sz="2" w:space="0" w:color="000000"/>
              <w:bottom w:val="single" w:sz="2" w:space="0" w:color="000000"/>
              <w:right w:val="nil"/>
            </w:tcBorders>
          </w:tcPr>
          <w:p w14:paraId="65A9952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5CB1391"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4ABA6FD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D60DCC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8037492"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779BE59E" w14:textId="77777777" w:rsidR="00294A62" w:rsidRDefault="00294A62" w:rsidP="00706B8A">
            <w:pPr>
              <w:rPr>
                <w:sz w:val="18"/>
                <w:szCs w:val="18"/>
                <w:lang w:val="en-US"/>
              </w:rPr>
            </w:pPr>
          </w:p>
        </w:tc>
      </w:tr>
      <w:tr w:rsidR="00294A62" w14:paraId="1240A354" w14:textId="77777777" w:rsidTr="00294A62">
        <w:tc>
          <w:tcPr>
            <w:tcW w:w="699" w:type="dxa"/>
            <w:tcBorders>
              <w:top w:val="single" w:sz="2" w:space="0" w:color="000000"/>
              <w:left w:val="single" w:sz="2" w:space="0" w:color="000000"/>
              <w:bottom w:val="single" w:sz="2" w:space="0" w:color="000000"/>
              <w:right w:val="nil"/>
            </w:tcBorders>
            <w:vAlign w:val="center"/>
          </w:tcPr>
          <w:p w14:paraId="4662E2B2" w14:textId="77777777" w:rsidR="00294A62" w:rsidRDefault="00294A62" w:rsidP="00706B8A">
            <w:pPr>
              <w:jc w:val="center"/>
              <w:rPr>
                <w:sz w:val="22"/>
                <w:szCs w:val="22"/>
                <w:lang w:val="en-US"/>
              </w:rPr>
            </w:pPr>
            <w:r>
              <w:rPr>
                <w:lang w:val="en-US"/>
              </w:rPr>
              <w:t xml:space="preserve"> </w:t>
            </w:r>
            <w:r>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5A9F903E" w14:textId="77777777" w:rsidR="00294A62" w:rsidRDefault="00294A62" w:rsidP="00706B8A">
            <w:pPr>
              <w:jc w:val="center"/>
              <w:rPr>
                <w:sz w:val="22"/>
                <w:szCs w:val="22"/>
                <w:lang w:val="en-US"/>
              </w:rPr>
            </w:pPr>
            <w:r>
              <w:rPr>
                <w:sz w:val="22"/>
                <w:szCs w:val="22"/>
                <w:lang w:val="en-US"/>
              </w:rPr>
              <w:t>TsI51A3</w:t>
            </w:r>
          </w:p>
          <w:p w14:paraId="366D829A"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380CE3"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5B532A1E"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083AFF2"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0191BB" w14:textId="77777777" w:rsidR="00294A62" w:rsidRDefault="00294A62" w:rsidP="00706B8A">
            <w:pPr>
              <w:jc w:val="right"/>
              <w:rPr>
                <w:lang w:val="en-US"/>
              </w:rPr>
            </w:pPr>
            <w:r>
              <w:rPr>
                <w:lang w:val="en-US"/>
              </w:rPr>
              <w:t>9,60</w:t>
            </w:r>
          </w:p>
        </w:tc>
      </w:tr>
      <w:tr w:rsidR="00294A62" w14:paraId="1F1B2581" w14:textId="77777777" w:rsidTr="00294A62">
        <w:tc>
          <w:tcPr>
            <w:tcW w:w="699" w:type="dxa"/>
            <w:tcBorders>
              <w:top w:val="nil"/>
              <w:left w:val="single" w:sz="2" w:space="0" w:color="000000"/>
              <w:bottom w:val="single" w:sz="2" w:space="0" w:color="000000"/>
              <w:right w:val="nil"/>
            </w:tcBorders>
          </w:tcPr>
          <w:p w14:paraId="54C692A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0F5C36C"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4F56F88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688206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F505B26"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08C59614" w14:textId="77777777" w:rsidR="00294A62" w:rsidRDefault="00294A62" w:rsidP="00706B8A">
            <w:pPr>
              <w:rPr>
                <w:sz w:val="18"/>
                <w:szCs w:val="18"/>
                <w:lang w:val="en-US"/>
              </w:rPr>
            </w:pPr>
          </w:p>
        </w:tc>
      </w:tr>
      <w:tr w:rsidR="00294A62" w14:paraId="654A7026" w14:textId="77777777" w:rsidTr="00294A62">
        <w:tc>
          <w:tcPr>
            <w:tcW w:w="699" w:type="dxa"/>
            <w:tcBorders>
              <w:top w:val="single" w:sz="2" w:space="0" w:color="000000"/>
              <w:left w:val="single" w:sz="2" w:space="0" w:color="000000"/>
              <w:bottom w:val="single" w:sz="2" w:space="0" w:color="000000"/>
              <w:right w:val="nil"/>
            </w:tcBorders>
            <w:vAlign w:val="center"/>
          </w:tcPr>
          <w:p w14:paraId="6F7A8E17" w14:textId="77777777" w:rsidR="00294A62" w:rsidRDefault="00294A62" w:rsidP="00706B8A">
            <w:pPr>
              <w:jc w:val="center"/>
              <w:rPr>
                <w:sz w:val="22"/>
                <w:szCs w:val="22"/>
                <w:lang w:val="en-US"/>
              </w:rPr>
            </w:pPr>
            <w:r>
              <w:rPr>
                <w:lang w:val="en-US"/>
              </w:rPr>
              <w:t xml:space="preserve"> </w:t>
            </w:r>
            <w:r>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4BAA0C74" w14:textId="77777777" w:rsidR="00294A62" w:rsidRDefault="00294A62" w:rsidP="00706B8A">
            <w:pPr>
              <w:jc w:val="center"/>
              <w:rPr>
                <w:sz w:val="22"/>
                <w:szCs w:val="22"/>
                <w:lang w:val="en-US"/>
              </w:rPr>
            </w:pPr>
            <w:r>
              <w:rPr>
                <w:sz w:val="22"/>
                <w:szCs w:val="22"/>
                <w:lang w:val="en-US"/>
              </w:rPr>
              <w:t>DG03A</w:t>
            </w:r>
          </w:p>
          <w:p w14:paraId="55ACA0F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A83A5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02D2D2D5"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CEEE3D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A753E6" w14:textId="77777777" w:rsidR="00294A62" w:rsidRDefault="00294A62" w:rsidP="00706B8A">
            <w:pPr>
              <w:jc w:val="right"/>
              <w:rPr>
                <w:lang w:val="en-US"/>
              </w:rPr>
            </w:pPr>
            <w:r>
              <w:rPr>
                <w:lang w:val="en-US"/>
              </w:rPr>
              <w:t>406,00</w:t>
            </w:r>
          </w:p>
        </w:tc>
      </w:tr>
      <w:tr w:rsidR="00294A62" w14:paraId="4997C285" w14:textId="77777777" w:rsidTr="00294A62">
        <w:tc>
          <w:tcPr>
            <w:tcW w:w="699" w:type="dxa"/>
            <w:tcBorders>
              <w:top w:val="nil"/>
              <w:left w:val="single" w:sz="2" w:space="0" w:color="000000"/>
              <w:bottom w:val="single" w:sz="2" w:space="0" w:color="000000"/>
              <w:right w:val="nil"/>
            </w:tcBorders>
          </w:tcPr>
          <w:p w14:paraId="73BD5A9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2492534"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B25075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697917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FB340B1"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3AC59952" w14:textId="77777777" w:rsidR="00294A62" w:rsidRDefault="00294A62" w:rsidP="00706B8A">
            <w:pPr>
              <w:rPr>
                <w:sz w:val="18"/>
                <w:szCs w:val="18"/>
                <w:lang w:val="en-US"/>
              </w:rPr>
            </w:pPr>
          </w:p>
        </w:tc>
      </w:tr>
      <w:tr w:rsidR="00294A62" w14:paraId="791D36FD" w14:textId="77777777" w:rsidTr="00294A62">
        <w:tc>
          <w:tcPr>
            <w:tcW w:w="699" w:type="dxa"/>
            <w:tcBorders>
              <w:top w:val="single" w:sz="2" w:space="0" w:color="000000"/>
              <w:left w:val="single" w:sz="2" w:space="0" w:color="000000"/>
              <w:bottom w:val="single" w:sz="2" w:space="0" w:color="000000"/>
              <w:right w:val="nil"/>
            </w:tcBorders>
            <w:vAlign w:val="center"/>
          </w:tcPr>
          <w:p w14:paraId="5E0E3916" w14:textId="77777777" w:rsidR="00294A62" w:rsidRDefault="00294A62" w:rsidP="00706B8A">
            <w:pPr>
              <w:jc w:val="center"/>
              <w:rPr>
                <w:sz w:val="22"/>
                <w:szCs w:val="22"/>
                <w:lang w:val="en-US"/>
              </w:rPr>
            </w:pPr>
            <w:r>
              <w:rPr>
                <w:lang w:val="en-US"/>
              </w:rPr>
              <w:t xml:space="preserve"> </w:t>
            </w:r>
            <w:r>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62B0F9DA" w14:textId="77777777" w:rsidR="00294A62" w:rsidRDefault="00294A62" w:rsidP="00706B8A">
            <w:pPr>
              <w:jc w:val="center"/>
              <w:rPr>
                <w:sz w:val="22"/>
                <w:szCs w:val="22"/>
                <w:lang w:val="en-US"/>
              </w:rPr>
            </w:pPr>
            <w:r>
              <w:rPr>
                <w:sz w:val="22"/>
                <w:szCs w:val="22"/>
                <w:lang w:val="en-US"/>
              </w:rPr>
              <w:t>DI118</w:t>
            </w:r>
          </w:p>
          <w:p w14:paraId="3A6DF98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09DDD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1D909DB5"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FFEF45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F12B77" w14:textId="77777777" w:rsidR="00294A62" w:rsidRDefault="00294A62" w:rsidP="00706B8A">
            <w:pPr>
              <w:jc w:val="right"/>
              <w:rPr>
                <w:lang w:val="en-US"/>
              </w:rPr>
            </w:pPr>
            <w:r>
              <w:rPr>
                <w:lang w:val="en-US"/>
              </w:rPr>
              <w:t>97,40</w:t>
            </w:r>
          </w:p>
        </w:tc>
      </w:tr>
      <w:tr w:rsidR="00294A62" w14:paraId="04BC3783" w14:textId="77777777" w:rsidTr="00294A62">
        <w:tc>
          <w:tcPr>
            <w:tcW w:w="699" w:type="dxa"/>
            <w:tcBorders>
              <w:top w:val="nil"/>
              <w:left w:val="single" w:sz="2" w:space="0" w:color="000000"/>
              <w:bottom w:val="single" w:sz="2" w:space="0" w:color="000000"/>
              <w:right w:val="nil"/>
            </w:tcBorders>
          </w:tcPr>
          <w:p w14:paraId="70D3820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D30D39B"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5532EC0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D949E3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9871C4A"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7F55416F" w14:textId="77777777" w:rsidR="00294A62" w:rsidRDefault="00294A62" w:rsidP="00706B8A">
            <w:pPr>
              <w:rPr>
                <w:sz w:val="18"/>
                <w:szCs w:val="18"/>
                <w:lang w:val="en-US"/>
              </w:rPr>
            </w:pPr>
          </w:p>
        </w:tc>
      </w:tr>
      <w:tr w:rsidR="00294A62" w14:paraId="5B3B15E9" w14:textId="77777777" w:rsidTr="00294A62">
        <w:tc>
          <w:tcPr>
            <w:tcW w:w="699" w:type="dxa"/>
            <w:tcBorders>
              <w:top w:val="nil"/>
              <w:left w:val="single" w:sz="2" w:space="0" w:color="000000"/>
              <w:bottom w:val="single" w:sz="2" w:space="0" w:color="000000"/>
              <w:right w:val="nil"/>
            </w:tcBorders>
          </w:tcPr>
          <w:p w14:paraId="43AA5D8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9D3D691"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4EDB6B8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2B9788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050D1DE"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279005CB" w14:textId="77777777" w:rsidR="00294A62" w:rsidRDefault="00294A62" w:rsidP="00706B8A">
            <w:pPr>
              <w:rPr>
                <w:sz w:val="18"/>
                <w:szCs w:val="18"/>
                <w:lang w:val="en-US"/>
              </w:rPr>
            </w:pPr>
          </w:p>
        </w:tc>
      </w:tr>
      <w:tr w:rsidR="00294A62" w14:paraId="42808D9B" w14:textId="77777777" w:rsidTr="00294A62">
        <w:tc>
          <w:tcPr>
            <w:tcW w:w="699" w:type="dxa"/>
            <w:tcBorders>
              <w:top w:val="nil"/>
              <w:left w:val="single" w:sz="2" w:space="0" w:color="000000"/>
              <w:bottom w:val="single" w:sz="2" w:space="0" w:color="000000"/>
              <w:right w:val="nil"/>
            </w:tcBorders>
          </w:tcPr>
          <w:p w14:paraId="04C46B5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E564DA1"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4FED0AB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53C086E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C048B96"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756BC564" w14:textId="77777777" w:rsidR="00294A62" w:rsidRDefault="00294A62" w:rsidP="00706B8A">
            <w:pPr>
              <w:rPr>
                <w:sz w:val="18"/>
                <w:szCs w:val="18"/>
                <w:lang w:val="en-US"/>
              </w:rPr>
            </w:pPr>
          </w:p>
        </w:tc>
      </w:tr>
      <w:tr w:rsidR="00294A62" w14:paraId="51386E7C" w14:textId="77777777" w:rsidTr="00294A62">
        <w:tc>
          <w:tcPr>
            <w:tcW w:w="699" w:type="dxa"/>
            <w:tcBorders>
              <w:top w:val="nil"/>
              <w:left w:val="single" w:sz="2" w:space="0" w:color="000000"/>
              <w:bottom w:val="single" w:sz="2" w:space="0" w:color="000000"/>
              <w:right w:val="nil"/>
            </w:tcBorders>
          </w:tcPr>
          <w:p w14:paraId="58C54BF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3FF7E8C"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1BA68F7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5FDA6A1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9251ED1"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001C1AAF" w14:textId="77777777" w:rsidR="00294A62" w:rsidRDefault="00294A62" w:rsidP="00706B8A">
            <w:pPr>
              <w:rPr>
                <w:sz w:val="18"/>
                <w:szCs w:val="18"/>
                <w:lang w:val="en-US"/>
              </w:rPr>
            </w:pPr>
          </w:p>
        </w:tc>
      </w:tr>
      <w:tr w:rsidR="00294A62" w14:paraId="63EDCE83" w14:textId="77777777" w:rsidTr="00294A62">
        <w:tc>
          <w:tcPr>
            <w:tcW w:w="699" w:type="dxa"/>
            <w:tcBorders>
              <w:top w:val="single" w:sz="2" w:space="0" w:color="000000"/>
              <w:left w:val="single" w:sz="2" w:space="0" w:color="000000"/>
              <w:bottom w:val="single" w:sz="2" w:space="0" w:color="000000"/>
              <w:right w:val="nil"/>
            </w:tcBorders>
            <w:vAlign w:val="center"/>
          </w:tcPr>
          <w:p w14:paraId="7CF36CC0" w14:textId="77777777" w:rsidR="00294A62" w:rsidRDefault="00294A62" w:rsidP="00706B8A">
            <w:pPr>
              <w:jc w:val="center"/>
              <w:rPr>
                <w:sz w:val="22"/>
                <w:szCs w:val="22"/>
                <w:lang w:val="en-US"/>
              </w:rPr>
            </w:pPr>
            <w:r>
              <w:rPr>
                <w:lang w:val="en-US"/>
              </w:rPr>
              <w:t xml:space="preserve"> </w:t>
            </w:r>
            <w:r>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21A00AF2" w14:textId="77777777" w:rsidR="00294A62" w:rsidRDefault="00294A62" w:rsidP="00706B8A">
            <w:pPr>
              <w:jc w:val="center"/>
              <w:rPr>
                <w:sz w:val="22"/>
                <w:szCs w:val="22"/>
                <w:lang w:val="en-US"/>
              </w:rPr>
            </w:pPr>
            <w:r>
              <w:rPr>
                <w:sz w:val="22"/>
                <w:szCs w:val="22"/>
                <w:lang w:val="en-US"/>
              </w:rPr>
              <w:t>TsC02D1</w:t>
            </w:r>
          </w:p>
          <w:p w14:paraId="13D0AFDF"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F7BC3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05FBE798"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BF05762"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55280A" w14:textId="77777777" w:rsidR="00294A62" w:rsidRDefault="00294A62" w:rsidP="00706B8A">
            <w:pPr>
              <w:jc w:val="right"/>
              <w:rPr>
                <w:lang w:val="en-US"/>
              </w:rPr>
            </w:pPr>
            <w:r>
              <w:rPr>
                <w:lang w:val="en-US"/>
              </w:rPr>
              <w:t>1,218</w:t>
            </w:r>
          </w:p>
        </w:tc>
      </w:tr>
      <w:tr w:rsidR="00294A62" w14:paraId="640A1DC9" w14:textId="77777777" w:rsidTr="00294A62">
        <w:tc>
          <w:tcPr>
            <w:tcW w:w="699" w:type="dxa"/>
            <w:tcBorders>
              <w:top w:val="nil"/>
              <w:left w:val="single" w:sz="2" w:space="0" w:color="000000"/>
              <w:bottom w:val="single" w:sz="2" w:space="0" w:color="000000"/>
              <w:right w:val="nil"/>
            </w:tcBorders>
          </w:tcPr>
          <w:p w14:paraId="3518715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5C1438B"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6248E7A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1EC392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E586EB1"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219B75FD" w14:textId="77777777" w:rsidR="00294A62" w:rsidRDefault="00294A62" w:rsidP="00706B8A">
            <w:pPr>
              <w:rPr>
                <w:sz w:val="18"/>
                <w:szCs w:val="18"/>
                <w:lang w:val="en-US"/>
              </w:rPr>
            </w:pPr>
          </w:p>
        </w:tc>
      </w:tr>
      <w:tr w:rsidR="00294A62" w14:paraId="6979AB75" w14:textId="77777777" w:rsidTr="00294A62">
        <w:tc>
          <w:tcPr>
            <w:tcW w:w="699" w:type="dxa"/>
            <w:tcBorders>
              <w:top w:val="single" w:sz="2" w:space="0" w:color="000000"/>
              <w:left w:val="single" w:sz="2" w:space="0" w:color="000000"/>
              <w:bottom w:val="single" w:sz="2" w:space="0" w:color="000000"/>
              <w:right w:val="nil"/>
            </w:tcBorders>
            <w:vAlign w:val="center"/>
          </w:tcPr>
          <w:p w14:paraId="73258EAB" w14:textId="77777777" w:rsidR="00294A62" w:rsidRDefault="00294A62" w:rsidP="00706B8A">
            <w:pPr>
              <w:jc w:val="center"/>
              <w:rPr>
                <w:sz w:val="22"/>
                <w:szCs w:val="22"/>
                <w:lang w:val="en-US"/>
              </w:rPr>
            </w:pPr>
            <w:r>
              <w:rPr>
                <w:lang w:val="en-US"/>
              </w:rPr>
              <w:t xml:space="preserve"> </w:t>
            </w:r>
            <w:r>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02DF307C" w14:textId="77777777" w:rsidR="00294A62" w:rsidRDefault="00294A62" w:rsidP="00706B8A">
            <w:pPr>
              <w:jc w:val="center"/>
              <w:rPr>
                <w:sz w:val="22"/>
                <w:szCs w:val="22"/>
                <w:lang w:val="en-US"/>
              </w:rPr>
            </w:pPr>
            <w:r>
              <w:rPr>
                <w:sz w:val="22"/>
                <w:szCs w:val="22"/>
                <w:lang w:val="en-US"/>
              </w:rPr>
              <w:t>TsI51A3</w:t>
            </w:r>
          </w:p>
          <w:p w14:paraId="4753A9FD"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AD1771"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5E69344C"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508372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39A4F2" w14:textId="77777777" w:rsidR="00294A62" w:rsidRDefault="00294A62" w:rsidP="00706B8A">
            <w:pPr>
              <w:jc w:val="right"/>
              <w:rPr>
                <w:lang w:val="en-US"/>
              </w:rPr>
            </w:pPr>
            <w:r>
              <w:rPr>
                <w:lang w:val="en-US"/>
              </w:rPr>
              <w:t>195,00</w:t>
            </w:r>
          </w:p>
        </w:tc>
      </w:tr>
      <w:tr w:rsidR="00294A62" w14:paraId="3DC26B11" w14:textId="77777777" w:rsidTr="00294A62">
        <w:tc>
          <w:tcPr>
            <w:tcW w:w="699" w:type="dxa"/>
            <w:tcBorders>
              <w:top w:val="nil"/>
              <w:left w:val="single" w:sz="2" w:space="0" w:color="000000"/>
              <w:bottom w:val="single" w:sz="2" w:space="0" w:color="000000"/>
              <w:right w:val="nil"/>
            </w:tcBorders>
          </w:tcPr>
          <w:p w14:paraId="7BB395A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380DB98"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71752B6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70F492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075B66E"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1EE47753" w14:textId="77777777" w:rsidR="00294A62" w:rsidRDefault="00294A62" w:rsidP="00706B8A">
            <w:pPr>
              <w:rPr>
                <w:sz w:val="18"/>
                <w:szCs w:val="18"/>
                <w:lang w:val="en-US"/>
              </w:rPr>
            </w:pPr>
          </w:p>
        </w:tc>
      </w:tr>
      <w:tr w:rsidR="00294A62" w14:paraId="765901FC" w14:textId="77777777" w:rsidTr="00294A62">
        <w:tc>
          <w:tcPr>
            <w:tcW w:w="699" w:type="dxa"/>
            <w:tcBorders>
              <w:top w:val="single" w:sz="2" w:space="0" w:color="000000"/>
              <w:left w:val="single" w:sz="2" w:space="0" w:color="000000"/>
              <w:bottom w:val="single" w:sz="2" w:space="0" w:color="000000"/>
              <w:right w:val="nil"/>
            </w:tcBorders>
            <w:vAlign w:val="center"/>
          </w:tcPr>
          <w:p w14:paraId="669242B1" w14:textId="77777777" w:rsidR="00294A62" w:rsidRDefault="00294A62" w:rsidP="00706B8A">
            <w:pPr>
              <w:jc w:val="center"/>
              <w:rPr>
                <w:sz w:val="22"/>
                <w:szCs w:val="22"/>
                <w:lang w:val="en-US"/>
              </w:rPr>
            </w:pPr>
            <w:r>
              <w:rPr>
                <w:lang w:val="en-US"/>
              </w:rPr>
              <w:t xml:space="preserve"> </w:t>
            </w:r>
            <w:r>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14156023" w14:textId="77777777" w:rsidR="00294A62" w:rsidRDefault="00294A62" w:rsidP="00706B8A">
            <w:pPr>
              <w:jc w:val="center"/>
              <w:rPr>
                <w:sz w:val="22"/>
                <w:szCs w:val="22"/>
                <w:lang w:val="en-US"/>
              </w:rPr>
            </w:pPr>
            <w:r>
              <w:rPr>
                <w:sz w:val="22"/>
                <w:szCs w:val="22"/>
                <w:lang w:val="en-US"/>
              </w:rPr>
              <w:t>DE10C</w:t>
            </w:r>
          </w:p>
          <w:p w14:paraId="1315DE6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01FE6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Borduri prefabricate din beton, pentru trotuare  BR100.30.15, pe fundatie de beton</w:t>
            </w:r>
          </w:p>
        </w:tc>
        <w:tc>
          <w:tcPr>
            <w:tcW w:w="978" w:type="dxa"/>
            <w:tcBorders>
              <w:top w:val="single" w:sz="2" w:space="0" w:color="000000"/>
              <w:left w:val="single" w:sz="2" w:space="0" w:color="000000"/>
              <w:bottom w:val="single" w:sz="2" w:space="0" w:color="000000"/>
              <w:right w:val="nil"/>
            </w:tcBorders>
            <w:vAlign w:val="center"/>
          </w:tcPr>
          <w:p w14:paraId="6C892E86"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5CAAF9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BFC0ED" w14:textId="77777777" w:rsidR="00294A62" w:rsidRDefault="00294A62" w:rsidP="00706B8A">
            <w:pPr>
              <w:jc w:val="right"/>
              <w:rPr>
                <w:lang w:val="en-US"/>
              </w:rPr>
            </w:pPr>
            <w:r>
              <w:rPr>
                <w:lang w:val="en-US"/>
              </w:rPr>
              <w:t>89,00</w:t>
            </w:r>
          </w:p>
        </w:tc>
      </w:tr>
      <w:tr w:rsidR="00294A62" w14:paraId="620C00AE" w14:textId="77777777" w:rsidTr="00294A62">
        <w:tc>
          <w:tcPr>
            <w:tcW w:w="699" w:type="dxa"/>
            <w:tcBorders>
              <w:top w:val="nil"/>
              <w:left w:val="single" w:sz="2" w:space="0" w:color="000000"/>
              <w:bottom w:val="single" w:sz="2" w:space="0" w:color="000000"/>
              <w:right w:val="nil"/>
            </w:tcBorders>
          </w:tcPr>
          <w:p w14:paraId="4FAE221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65EF52B"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3F0558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60DECE5"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F45C04B" w14:textId="77777777" w:rsidR="00294A62" w:rsidRDefault="00294A62" w:rsidP="00706B8A">
            <w:pPr>
              <w:rPr>
                <w:sz w:val="18"/>
                <w:szCs w:val="18"/>
                <w:lang w:val="en-US"/>
              </w:rPr>
            </w:pPr>
            <w:r>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21EED271" w14:textId="77777777" w:rsidR="00294A62" w:rsidRDefault="00294A62" w:rsidP="00706B8A">
            <w:pPr>
              <w:rPr>
                <w:sz w:val="18"/>
                <w:szCs w:val="18"/>
                <w:lang w:val="en-US"/>
              </w:rPr>
            </w:pPr>
          </w:p>
        </w:tc>
      </w:tr>
      <w:tr w:rsidR="00294A62" w14:paraId="46491DBC" w14:textId="77777777" w:rsidTr="00294A62">
        <w:tc>
          <w:tcPr>
            <w:tcW w:w="699" w:type="dxa"/>
            <w:tcBorders>
              <w:top w:val="nil"/>
              <w:left w:val="single" w:sz="2" w:space="0" w:color="000000"/>
              <w:bottom w:val="single" w:sz="2" w:space="0" w:color="000000"/>
              <w:right w:val="nil"/>
            </w:tcBorders>
          </w:tcPr>
          <w:p w14:paraId="018305E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A873276"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4FA798C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B9D13A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4089C02" w14:textId="77777777" w:rsidR="00294A62" w:rsidRDefault="00294A62" w:rsidP="00706B8A">
            <w:pPr>
              <w:rPr>
                <w:sz w:val="18"/>
                <w:szCs w:val="18"/>
                <w:lang w:val="en-US"/>
              </w:rPr>
            </w:pPr>
            <w:r>
              <w:rPr>
                <w:sz w:val="18"/>
                <w:szCs w:val="18"/>
                <w:lang w:val="en-US"/>
              </w:rPr>
              <w:t>0,520</w:t>
            </w:r>
          </w:p>
        </w:tc>
        <w:tc>
          <w:tcPr>
            <w:tcW w:w="1119" w:type="dxa"/>
            <w:tcBorders>
              <w:top w:val="nil"/>
              <w:left w:val="single" w:sz="2" w:space="0" w:color="000000"/>
              <w:bottom w:val="single" w:sz="2" w:space="0" w:color="000000"/>
              <w:right w:val="single" w:sz="2" w:space="0" w:color="000000"/>
            </w:tcBorders>
            <w:vAlign w:val="center"/>
          </w:tcPr>
          <w:p w14:paraId="5955A934" w14:textId="77777777" w:rsidR="00294A62" w:rsidRDefault="00294A62" w:rsidP="00706B8A">
            <w:pPr>
              <w:rPr>
                <w:sz w:val="18"/>
                <w:szCs w:val="18"/>
                <w:lang w:val="en-US"/>
              </w:rPr>
            </w:pPr>
          </w:p>
        </w:tc>
      </w:tr>
      <w:tr w:rsidR="00294A62" w14:paraId="41CAE916" w14:textId="77777777" w:rsidTr="00294A62">
        <w:tc>
          <w:tcPr>
            <w:tcW w:w="699" w:type="dxa"/>
            <w:tcBorders>
              <w:top w:val="nil"/>
              <w:left w:val="single" w:sz="2" w:space="0" w:color="000000"/>
              <w:bottom w:val="single" w:sz="2" w:space="0" w:color="000000"/>
              <w:right w:val="nil"/>
            </w:tcBorders>
          </w:tcPr>
          <w:p w14:paraId="7E069A1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E51B081" w14:textId="77777777" w:rsidR="00294A62" w:rsidRDefault="00294A62" w:rsidP="00706B8A">
            <w:pPr>
              <w:rPr>
                <w:sz w:val="16"/>
                <w:szCs w:val="16"/>
                <w:lang w:val="en-US"/>
              </w:rPr>
            </w:pPr>
            <w:r>
              <w:rPr>
                <w:sz w:val="16"/>
                <w:szCs w:val="16"/>
                <w:lang w:val="en-US"/>
              </w:rPr>
              <w:t>2663102100001-1620</w:t>
            </w:r>
          </w:p>
        </w:tc>
        <w:tc>
          <w:tcPr>
            <w:tcW w:w="4613" w:type="dxa"/>
            <w:tcBorders>
              <w:top w:val="nil"/>
              <w:left w:val="single" w:sz="2" w:space="0" w:color="000000"/>
              <w:bottom w:val="single" w:sz="2" w:space="0" w:color="000000"/>
              <w:right w:val="nil"/>
            </w:tcBorders>
          </w:tcPr>
          <w:p w14:paraId="7EED2A6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6B801CE3"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CE11326" w14:textId="77777777" w:rsidR="00294A62" w:rsidRDefault="00294A62" w:rsidP="00706B8A">
            <w:pPr>
              <w:rPr>
                <w:sz w:val="18"/>
                <w:szCs w:val="18"/>
                <w:lang w:val="en-US"/>
              </w:rPr>
            </w:pPr>
            <w:r>
              <w:rPr>
                <w:sz w:val="18"/>
                <w:szCs w:val="18"/>
                <w:lang w:val="en-US"/>
              </w:rPr>
              <w:t>0,045</w:t>
            </w:r>
          </w:p>
        </w:tc>
        <w:tc>
          <w:tcPr>
            <w:tcW w:w="1119" w:type="dxa"/>
            <w:tcBorders>
              <w:top w:val="nil"/>
              <w:left w:val="single" w:sz="2" w:space="0" w:color="000000"/>
              <w:bottom w:val="single" w:sz="2" w:space="0" w:color="000000"/>
              <w:right w:val="single" w:sz="2" w:space="0" w:color="000000"/>
            </w:tcBorders>
            <w:vAlign w:val="center"/>
          </w:tcPr>
          <w:p w14:paraId="51A854D2" w14:textId="77777777" w:rsidR="00294A62" w:rsidRDefault="00294A62" w:rsidP="00706B8A">
            <w:pPr>
              <w:rPr>
                <w:sz w:val="18"/>
                <w:szCs w:val="18"/>
                <w:lang w:val="en-US"/>
              </w:rPr>
            </w:pPr>
          </w:p>
        </w:tc>
      </w:tr>
      <w:tr w:rsidR="00294A62" w14:paraId="5FA8B287" w14:textId="77777777" w:rsidTr="00294A62">
        <w:tc>
          <w:tcPr>
            <w:tcW w:w="699" w:type="dxa"/>
            <w:tcBorders>
              <w:top w:val="nil"/>
              <w:left w:val="single" w:sz="2" w:space="0" w:color="000000"/>
              <w:bottom w:val="single" w:sz="2" w:space="0" w:color="000000"/>
              <w:right w:val="nil"/>
            </w:tcBorders>
          </w:tcPr>
          <w:p w14:paraId="205CC0F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162B020"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620B758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6CA93EFE"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3E28CE3" w14:textId="77777777" w:rsidR="00294A62" w:rsidRDefault="00294A62" w:rsidP="00706B8A">
            <w:pPr>
              <w:rPr>
                <w:sz w:val="18"/>
                <w:szCs w:val="18"/>
                <w:lang w:val="en-US"/>
              </w:rPr>
            </w:pPr>
            <w:r>
              <w:rPr>
                <w:sz w:val="18"/>
                <w:szCs w:val="18"/>
                <w:lang w:val="en-US"/>
              </w:rPr>
              <w:t>3,170</w:t>
            </w:r>
          </w:p>
        </w:tc>
        <w:tc>
          <w:tcPr>
            <w:tcW w:w="1119" w:type="dxa"/>
            <w:tcBorders>
              <w:top w:val="nil"/>
              <w:left w:val="single" w:sz="2" w:space="0" w:color="000000"/>
              <w:bottom w:val="single" w:sz="2" w:space="0" w:color="000000"/>
              <w:right w:val="single" w:sz="2" w:space="0" w:color="000000"/>
            </w:tcBorders>
            <w:vAlign w:val="center"/>
          </w:tcPr>
          <w:p w14:paraId="1543A8A0" w14:textId="77777777" w:rsidR="00294A62" w:rsidRDefault="00294A62" w:rsidP="00706B8A">
            <w:pPr>
              <w:rPr>
                <w:sz w:val="18"/>
                <w:szCs w:val="18"/>
                <w:lang w:val="en-US"/>
              </w:rPr>
            </w:pPr>
          </w:p>
        </w:tc>
      </w:tr>
      <w:tr w:rsidR="00294A62" w14:paraId="3451C710" w14:textId="77777777" w:rsidTr="00294A62">
        <w:tc>
          <w:tcPr>
            <w:tcW w:w="699" w:type="dxa"/>
            <w:tcBorders>
              <w:top w:val="nil"/>
              <w:left w:val="single" w:sz="2" w:space="0" w:color="000000"/>
              <w:bottom w:val="single" w:sz="2" w:space="0" w:color="000000"/>
              <w:right w:val="nil"/>
            </w:tcBorders>
          </w:tcPr>
          <w:p w14:paraId="65D5CBE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5FCDF45" w14:textId="77777777" w:rsidR="00294A62" w:rsidRDefault="00294A62" w:rsidP="00706B8A">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610E3F4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7A9F094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2347569" w14:textId="77777777" w:rsidR="00294A62" w:rsidRDefault="00294A62" w:rsidP="00706B8A">
            <w:pPr>
              <w:rPr>
                <w:sz w:val="18"/>
                <w:szCs w:val="18"/>
                <w:lang w:val="en-US"/>
              </w:rPr>
            </w:pPr>
            <w:r>
              <w:rPr>
                <w:sz w:val="18"/>
                <w:szCs w:val="18"/>
                <w:lang w:val="en-US"/>
              </w:rPr>
              <w:t>0,009</w:t>
            </w:r>
          </w:p>
        </w:tc>
        <w:tc>
          <w:tcPr>
            <w:tcW w:w="1119" w:type="dxa"/>
            <w:tcBorders>
              <w:top w:val="nil"/>
              <w:left w:val="single" w:sz="2" w:space="0" w:color="000000"/>
              <w:bottom w:val="single" w:sz="2" w:space="0" w:color="000000"/>
              <w:right w:val="single" w:sz="2" w:space="0" w:color="000000"/>
            </w:tcBorders>
            <w:vAlign w:val="center"/>
          </w:tcPr>
          <w:p w14:paraId="71891E06" w14:textId="77777777" w:rsidR="00294A62" w:rsidRDefault="00294A62" w:rsidP="00706B8A">
            <w:pPr>
              <w:rPr>
                <w:sz w:val="18"/>
                <w:szCs w:val="18"/>
                <w:lang w:val="en-US"/>
              </w:rPr>
            </w:pPr>
          </w:p>
        </w:tc>
      </w:tr>
      <w:tr w:rsidR="00294A62" w14:paraId="745F39E7" w14:textId="77777777" w:rsidTr="00294A62">
        <w:tc>
          <w:tcPr>
            <w:tcW w:w="699" w:type="dxa"/>
            <w:tcBorders>
              <w:top w:val="nil"/>
              <w:left w:val="single" w:sz="2" w:space="0" w:color="000000"/>
              <w:bottom w:val="single" w:sz="2" w:space="0" w:color="000000"/>
              <w:right w:val="nil"/>
            </w:tcBorders>
          </w:tcPr>
          <w:p w14:paraId="404E867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F890196"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660E8B1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6FBDD82"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76D9560"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620852D9" w14:textId="77777777" w:rsidR="00294A62" w:rsidRDefault="00294A62" w:rsidP="00706B8A">
            <w:pPr>
              <w:rPr>
                <w:sz w:val="18"/>
                <w:szCs w:val="18"/>
                <w:lang w:val="en-US"/>
              </w:rPr>
            </w:pPr>
          </w:p>
        </w:tc>
      </w:tr>
      <w:tr w:rsidR="00294A62" w14:paraId="1788DB00" w14:textId="77777777" w:rsidTr="00294A62">
        <w:tc>
          <w:tcPr>
            <w:tcW w:w="699" w:type="dxa"/>
            <w:tcBorders>
              <w:top w:val="nil"/>
              <w:left w:val="single" w:sz="2" w:space="0" w:color="000000"/>
              <w:bottom w:val="single" w:sz="2" w:space="0" w:color="000000"/>
              <w:right w:val="nil"/>
            </w:tcBorders>
          </w:tcPr>
          <w:p w14:paraId="043D426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D299AC6" w14:textId="77777777" w:rsidR="00294A62" w:rsidRDefault="00294A62" w:rsidP="00706B8A">
            <w:pPr>
              <w:rPr>
                <w:sz w:val="16"/>
                <w:szCs w:val="16"/>
                <w:lang w:val="en-US"/>
              </w:rPr>
            </w:pPr>
            <w:r>
              <w:rPr>
                <w:sz w:val="16"/>
                <w:szCs w:val="16"/>
                <w:lang w:val="en-US"/>
              </w:rPr>
              <w:t>2666122800286-15</w:t>
            </w:r>
          </w:p>
        </w:tc>
        <w:tc>
          <w:tcPr>
            <w:tcW w:w="4613" w:type="dxa"/>
            <w:tcBorders>
              <w:top w:val="nil"/>
              <w:left w:val="single" w:sz="2" w:space="0" w:color="000000"/>
              <w:bottom w:val="single" w:sz="2" w:space="0" w:color="000000"/>
              <w:right w:val="nil"/>
            </w:tcBorders>
          </w:tcPr>
          <w:p w14:paraId="0023759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Bordur 100.30.15</w:t>
            </w:r>
          </w:p>
        </w:tc>
        <w:tc>
          <w:tcPr>
            <w:tcW w:w="978" w:type="dxa"/>
            <w:tcBorders>
              <w:top w:val="nil"/>
              <w:left w:val="single" w:sz="2" w:space="0" w:color="000000"/>
              <w:bottom w:val="single" w:sz="2" w:space="0" w:color="000000"/>
              <w:right w:val="nil"/>
            </w:tcBorders>
            <w:vAlign w:val="center"/>
          </w:tcPr>
          <w:p w14:paraId="6B6335FD" w14:textId="77777777" w:rsidR="00294A62" w:rsidRDefault="00294A62" w:rsidP="00706B8A">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581B08B8" w14:textId="77777777" w:rsidR="00294A62" w:rsidRDefault="00294A62" w:rsidP="00706B8A">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202A72F5" w14:textId="77777777" w:rsidR="00294A62" w:rsidRDefault="00294A62" w:rsidP="00706B8A">
            <w:pPr>
              <w:rPr>
                <w:sz w:val="18"/>
                <w:szCs w:val="18"/>
                <w:lang w:val="en-US"/>
              </w:rPr>
            </w:pPr>
          </w:p>
        </w:tc>
      </w:tr>
      <w:tr w:rsidR="00294A62" w14:paraId="27FBB015" w14:textId="77777777" w:rsidTr="00294A62">
        <w:tc>
          <w:tcPr>
            <w:tcW w:w="699" w:type="dxa"/>
            <w:tcBorders>
              <w:top w:val="single" w:sz="2" w:space="0" w:color="000000"/>
              <w:left w:val="single" w:sz="2" w:space="0" w:color="000000"/>
              <w:bottom w:val="single" w:sz="2" w:space="0" w:color="000000"/>
              <w:right w:val="nil"/>
            </w:tcBorders>
            <w:vAlign w:val="center"/>
          </w:tcPr>
          <w:p w14:paraId="7846591A" w14:textId="77777777" w:rsidR="00294A62" w:rsidRDefault="00294A62" w:rsidP="00706B8A">
            <w:pPr>
              <w:jc w:val="center"/>
              <w:rPr>
                <w:sz w:val="22"/>
                <w:szCs w:val="22"/>
                <w:lang w:val="en-US"/>
              </w:rPr>
            </w:pPr>
            <w:r>
              <w:rPr>
                <w:lang w:val="en-US"/>
              </w:rPr>
              <w:t xml:space="preserve"> </w:t>
            </w:r>
            <w:r>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3DD52CF0" w14:textId="77777777" w:rsidR="00294A62" w:rsidRDefault="00294A62" w:rsidP="00706B8A">
            <w:pPr>
              <w:jc w:val="center"/>
              <w:rPr>
                <w:sz w:val="22"/>
                <w:szCs w:val="22"/>
                <w:lang w:val="en-US"/>
              </w:rPr>
            </w:pPr>
            <w:r>
              <w:rPr>
                <w:sz w:val="22"/>
                <w:szCs w:val="22"/>
                <w:lang w:val="en-US"/>
              </w:rPr>
              <w:t>DE11A</w:t>
            </w:r>
          </w:p>
          <w:p w14:paraId="3629BBA5"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10753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Instalarea bordurii mici din beton Br100.20.8,</w:t>
            </w:r>
          </w:p>
        </w:tc>
        <w:tc>
          <w:tcPr>
            <w:tcW w:w="978" w:type="dxa"/>
            <w:tcBorders>
              <w:top w:val="single" w:sz="2" w:space="0" w:color="000000"/>
              <w:left w:val="single" w:sz="2" w:space="0" w:color="000000"/>
              <w:bottom w:val="single" w:sz="2" w:space="0" w:color="000000"/>
              <w:right w:val="nil"/>
            </w:tcBorders>
            <w:vAlign w:val="center"/>
          </w:tcPr>
          <w:p w14:paraId="646DBBBC"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0C805C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9234AC" w14:textId="77777777" w:rsidR="00294A62" w:rsidRDefault="00294A62" w:rsidP="00706B8A">
            <w:pPr>
              <w:jc w:val="right"/>
              <w:rPr>
                <w:lang w:val="en-US"/>
              </w:rPr>
            </w:pPr>
            <w:r>
              <w:rPr>
                <w:lang w:val="en-US"/>
              </w:rPr>
              <w:t>10,00</w:t>
            </w:r>
          </w:p>
        </w:tc>
      </w:tr>
      <w:tr w:rsidR="00294A62" w14:paraId="6ABEE075" w14:textId="77777777" w:rsidTr="00294A62">
        <w:tc>
          <w:tcPr>
            <w:tcW w:w="699" w:type="dxa"/>
            <w:tcBorders>
              <w:top w:val="nil"/>
              <w:left w:val="single" w:sz="2" w:space="0" w:color="000000"/>
              <w:bottom w:val="single" w:sz="2" w:space="0" w:color="000000"/>
              <w:right w:val="nil"/>
            </w:tcBorders>
          </w:tcPr>
          <w:p w14:paraId="7D9EEA5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492290F"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63E098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5005B2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9B5E293" w14:textId="77777777" w:rsidR="00294A62" w:rsidRDefault="00294A62" w:rsidP="00706B8A">
            <w:pPr>
              <w:rPr>
                <w:sz w:val="18"/>
                <w:szCs w:val="18"/>
                <w:lang w:val="en-US"/>
              </w:rPr>
            </w:pPr>
            <w:r>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14:paraId="61C20175" w14:textId="77777777" w:rsidR="00294A62" w:rsidRDefault="00294A62" w:rsidP="00706B8A">
            <w:pPr>
              <w:rPr>
                <w:sz w:val="18"/>
                <w:szCs w:val="18"/>
                <w:lang w:val="en-US"/>
              </w:rPr>
            </w:pPr>
          </w:p>
        </w:tc>
      </w:tr>
      <w:tr w:rsidR="00294A62" w14:paraId="43F90187" w14:textId="77777777" w:rsidTr="00294A62">
        <w:tc>
          <w:tcPr>
            <w:tcW w:w="699" w:type="dxa"/>
            <w:tcBorders>
              <w:top w:val="nil"/>
              <w:left w:val="single" w:sz="2" w:space="0" w:color="000000"/>
              <w:bottom w:val="single" w:sz="2" w:space="0" w:color="000000"/>
              <w:right w:val="nil"/>
            </w:tcBorders>
          </w:tcPr>
          <w:p w14:paraId="37B5EB7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91794A4"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78AE31F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DBEC6A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AD73E32" w14:textId="77777777" w:rsidR="00294A62" w:rsidRDefault="00294A62" w:rsidP="00706B8A">
            <w:pPr>
              <w:rPr>
                <w:sz w:val="18"/>
                <w:szCs w:val="18"/>
                <w:lang w:val="en-US"/>
              </w:rPr>
            </w:pPr>
            <w:r>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14:paraId="1E79DBFB" w14:textId="77777777" w:rsidR="00294A62" w:rsidRDefault="00294A62" w:rsidP="00706B8A">
            <w:pPr>
              <w:rPr>
                <w:sz w:val="18"/>
                <w:szCs w:val="18"/>
                <w:lang w:val="en-US"/>
              </w:rPr>
            </w:pPr>
          </w:p>
        </w:tc>
      </w:tr>
      <w:tr w:rsidR="00294A62" w14:paraId="278CFE83" w14:textId="77777777" w:rsidTr="00294A62">
        <w:tc>
          <w:tcPr>
            <w:tcW w:w="699" w:type="dxa"/>
            <w:tcBorders>
              <w:top w:val="nil"/>
              <w:left w:val="single" w:sz="2" w:space="0" w:color="000000"/>
              <w:bottom w:val="single" w:sz="2" w:space="0" w:color="000000"/>
              <w:right w:val="nil"/>
            </w:tcBorders>
          </w:tcPr>
          <w:p w14:paraId="42BC6D9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1C5E425" w14:textId="77777777" w:rsidR="00294A62" w:rsidRDefault="00294A62" w:rsidP="00706B8A">
            <w:pPr>
              <w:rPr>
                <w:sz w:val="16"/>
                <w:szCs w:val="16"/>
                <w:lang w:val="en-US"/>
              </w:rPr>
            </w:pPr>
            <w:r>
              <w:rPr>
                <w:sz w:val="16"/>
                <w:szCs w:val="16"/>
                <w:lang w:val="en-US"/>
              </w:rPr>
              <w:t>2663102100001</w:t>
            </w:r>
          </w:p>
        </w:tc>
        <w:tc>
          <w:tcPr>
            <w:tcW w:w="4613" w:type="dxa"/>
            <w:tcBorders>
              <w:top w:val="nil"/>
              <w:left w:val="single" w:sz="2" w:space="0" w:color="000000"/>
              <w:bottom w:val="single" w:sz="2" w:space="0" w:color="000000"/>
              <w:right w:val="nil"/>
            </w:tcBorders>
          </w:tcPr>
          <w:p w14:paraId="2FCE3D8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161C297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16F422C" w14:textId="77777777" w:rsidR="00294A62" w:rsidRDefault="00294A62" w:rsidP="00706B8A">
            <w:pPr>
              <w:rPr>
                <w:sz w:val="18"/>
                <w:szCs w:val="18"/>
                <w:lang w:val="en-US"/>
              </w:rPr>
            </w:pPr>
            <w:r>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344A7591" w14:textId="77777777" w:rsidR="00294A62" w:rsidRDefault="00294A62" w:rsidP="00706B8A">
            <w:pPr>
              <w:rPr>
                <w:sz w:val="18"/>
                <w:szCs w:val="18"/>
                <w:lang w:val="en-US"/>
              </w:rPr>
            </w:pPr>
          </w:p>
        </w:tc>
      </w:tr>
      <w:tr w:rsidR="00294A62" w14:paraId="07A69E0C" w14:textId="77777777" w:rsidTr="00294A62">
        <w:tc>
          <w:tcPr>
            <w:tcW w:w="699" w:type="dxa"/>
            <w:tcBorders>
              <w:top w:val="nil"/>
              <w:left w:val="single" w:sz="2" w:space="0" w:color="000000"/>
              <w:bottom w:val="single" w:sz="2" w:space="0" w:color="000000"/>
              <w:right w:val="nil"/>
            </w:tcBorders>
          </w:tcPr>
          <w:p w14:paraId="670CC25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F87E914"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4C0598E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0DC8B543"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7DE73CD" w14:textId="77777777" w:rsidR="00294A62" w:rsidRDefault="00294A62" w:rsidP="00706B8A">
            <w:pPr>
              <w:rPr>
                <w:sz w:val="18"/>
                <w:szCs w:val="18"/>
                <w:lang w:val="en-US"/>
              </w:rPr>
            </w:pPr>
            <w:r>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14:paraId="5C0D5C9B" w14:textId="77777777" w:rsidR="00294A62" w:rsidRDefault="00294A62" w:rsidP="00706B8A">
            <w:pPr>
              <w:rPr>
                <w:sz w:val="18"/>
                <w:szCs w:val="18"/>
                <w:lang w:val="en-US"/>
              </w:rPr>
            </w:pPr>
          </w:p>
        </w:tc>
      </w:tr>
      <w:tr w:rsidR="00294A62" w14:paraId="05DF3F0C" w14:textId="77777777" w:rsidTr="00294A62">
        <w:tc>
          <w:tcPr>
            <w:tcW w:w="699" w:type="dxa"/>
            <w:tcBorders>
              <w:top w:val="nil"/>
              <w:left w:val="single" w:sz="2" w:space="0" w:color="000000"/>
              <w:bottom w:val="single" w:sz="2" w:space="0" w:color="000000"/>
              <w:right w:val="nil"/>
            </w:tcBorders>
          </w:tcPr>
          <w:p w14:paraId="1E09EFE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E444315" w14:textId="77777777" w:rsidR="00294A62" w:rsidRDefault="00294A62" w:rsidP="00706B8A">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1BCE6D4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5941E40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FD5A7B9" w14:textId="77777777" w:rsidR="00294A62" w:rsidRDefault="00294A62" w:rsidP="00706B8A">
            <w:pPr>
              <w:rPr>
                <w:sz w:val="18"/>
                <w:szCs w:val="18"/>
                <w:lang w:val="en-US"/>
              </w:rPr>
            </w:pPr>
            <w:r>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5290537A" w14:textId="77777777" w:rsidR="00294A62" w:rsidRDefault="00294A62" w:rsidP="00706B8A">
            <w:pPr>
              <w:rPr>
                <w:sz w:val="18"/>
                <w:szCs w:val="18"/>
                <w:lang w:val="en-US"/>
              </w:rPr>
            </w:pPr>
          </w:p>
        </w:tc>
      </w:tr>
      <w:tr w:rsidR="00294A62" w14:paraId="4D10A426" w14:textId="77777777" w:rsidTr="00294A62">
        <w:tc>
          <w:tcPr>
            <w:tcW w:w="699" w:type="dxa"/>
            <w:tcBorders>
              <w:top w:val="nil"/>
              <w:left w:val="single" w:sz="2" w:space="0" w:color="000000"/>
              <w:bottom w:val="single" w:sz="2" w:space="0" w:color="000000"/>
              <w:right w:val="nil"/>
            </w:tcBorders>
          </w:tcPr>
          <w:p w14:paraId="60826D0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69D6BD4" w14:textId="77777777" w:rsidR="00294A62" w:rsidRDefault="00294A62" w:rsidP="00706B8A">
            <w:pPr>
              <w:rPr>
                <w:sz w:val="16"/>
                <w:szCs w:val="16"/>
                <w:lang w:val="en-US"/>
              </w:rPr>
            </w:pPr>
            <w:r>
              <w:rPr>
                <w:sz w:val="16"/>
                <w:szCs w:val="16"/>
                <w:lang w:val="en-US"/>
              </w:rPr>
              <w:t>2666122800325</w:t>
            </w:r>
          </w:p>
        </w:tc>
        <w:tc>
          <w:tcPr>
            <w:tcW w:w="4613" w:type="dxa"/>
            <w:tcBorders>
              <w:top w:val="nil"/>
              <w:left w:val="single" w:sz="2" w:space="0" w:color="000000"/>
              <w:bottom w:val="single" w:sz="2" w:space="0" w:color="000000"/>
              <w:right w:val="nil"/>
            </w:tcBorders>
          </w:tcPr>
          <w:p w14:paraId="603E660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Bordura beton pentru trotuare dimensiuni </w:t>
            </w:r>
          </w:p>
        </w:tc>
        <w:tc>
          <w:tcPr>
            <w:tcW w:w="978" w:type="dxa"/>
            <w:tcBorders>
              <w:top w:val="nil"/>
              <w:left w:val="single" w:sz="2" w:space="0" w:color="000000"/>
              <w:bottom w:val="single" w:sz="2" w:space="0" w:color="000000"/>
              <w:right w:val="nil"/>
            </w:tcBorders>
            <w:vAlign w:val="center"/>
          </w:tcPr>
          <w:p w14:paraId="54DCF55B" w14:textId="77777777" w:rsidR="00294A62" w:rsidRDefault="00294A62" w:rsidP="00706B8A">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3BBD8398" w14:textId="77777777" w:rsidR="00294A62" w:rsidRDefault="00294A62" w:rsidP="00706B8A">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706E2865" w14:textId="77777777" w:rsidR="00294A62" w:rsidRDefault="00294A62" w:rsidP="00706B8A">
            <w:pPr>
              <w:rPr>
                <w:sz w:val="18"/>
                <w:szCs w:val="18"/>
                <w:lang w:val="en-US"/>
              </w:rPr>
            </w:pPr>
          </w:p>
        </w:tc>
      </w:tr>
      <w:tr w:rsidR="00294A62" w14:paraId="081CD245" w14:textId="77777777" w:rsidTr="00294A62">
        <w:tc>
          <w:tcPr>
            <w:tcW w:w="699" w:type="dxa"/>
            <w:tcBorders>
              <w:top w:val="nil"/>
              <w:left w:val="single" w:sz="2" w:space="0" w:color="000000"/>
              <w:bottom w:val="single" w:sz="2" w:space="0" w:color="000000"/>
              <w:right w:val="nil"/>
            </w:tcBorders>
          </w:tcPr>
          <w:p w14:paraId="1276309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B327162"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3934B1B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5928FA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29DA8CC" w14:textId="77777777" w:rsidR="00294A62" w:rsidRDefault="00294A62" w:rsidP="00706B8A">
            <w:pPr>
              <w:rPr>
                <w:sz w:val="18"/>
                <w:szCs w:val="18"/>
                <w:lang w:val="en-US"/>
              </w:rPr>
            </w:pPr>
            <w:r>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05617D9E" w14:textId="77777777" w:rsidR="00294A62" w:rsidRDefault="00294A62" w:rsidP="00706B8A">
            <w:pPr>
              <w:rPr>
                <w:sz w:val="18"/>
                <w:szCs w:val="18"/>
                <w:lang w:val="en-US"/>
              </w:rPr>
            </w:pPr>
          </w:p>
        </w:tc>
      </w:tr>
      <w:tr w:rsidR="00294A62" w14:paraId="49FF43A8" w14:textId="77777777" w:rsidTr="00294A62">
        <w:tc>
          <w:tcPr>
            <w:tcW w:w="699" w:type="dxa"/>
            <w:tcBorders>
              <w:top w:val="single" w:sz="2" w:space="0" w:color="000000"/>
              <w:left w:val="single" w:sz="2" w:space="0" w:color="000000"/>
              <w:bottom w:val="single" w:sz="2" w:space="0" w:color="000000"/>
              <w:right w:val="nil"/>
            </w:tcBorders>
            <w:vAlign w:val="center"/>
          </w:tcPr>
          <w:p w14:paraId="54BB5990" w14:textId="77777777" w:rsidR="00294A62" w:rsidRDefault="00294A62" w:rsidP="00706B8A">
            <w:pPr>
              <w:jc w:val="center"/>
              <w:rPr>
                <w:sz w:val="22"/>
                <w:szCs w:val="22"/>
                <w:lang w:val="en-US"/>
              </w:rPr>
            </w:pPr>
            <w:r>
              <w:rPr>
                <w:lang w:val="en-US"/>
              </w:rPr>
              <w:t xml:space="preserve"> </w:t>
            </w:r>
            <w:r>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3267C181" w14:textId="77777777" w:rsidR="00294A62" w:rsidRDefault="00294A62" w:rsidP="00706B8A">
            <w:pPr>
              <w:jc w:val="center"/>
              <w:rPr>
                <w:sz w:val="22"/>
                <w:szCs w:val="22"/>
                <w:lang w:val="en-US"/>
              </w:rPr>
            </w:pPr>
            <w:r>
              <w:rPr>
                <w:sz w:val="22"/>
                <w:szCs w:val="22"/>
                <w:lang w:val="en-US"/>
              </w:rPr>
              <w:t>TsC02C1</w:t>
            </w:r>
          </w:p>
          <w:p w14:paraId="517743AF"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6C77E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w:t>
            </w:r>
          </w:p>
        </w:tc>
        <w:tc>
          <w:tcPr>
            <w:tcW w:w="978" w:type="dxa"/>
            <w:tcBorders>
              <w:top w:val="single" w:sz="2" w:space="0" w:color="000000"/>
              <w:left w:val="single" w:sz="2" w:space="0" w:color="000000"/>
              <w:bottom w:val="single" w:sz="2" w:space="0" w:color="000000"/>
              <w:right w:val="nil"/>
            </w:tcBorders>
            <w:vAlign w:val="center"/>
          </w:tcPr>
          <w:p w14:paraId="47409EE7"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51CD06C"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74842C" w14:textId="77777777" w:rsidR="00294A62" w:rsidRDefault="00294A62" w:rsidP="00706B8A">
            <w:pPr>
              <w:jc w:val="right"/>
              <w:rPr>
                <w:lang w:val="en-US"/>
              </w:rPr>
            </w:pPr>
            <w:r>
              <w:rPr>
                <w:lang w:val="en-US"/>
              </w:rPr>
              <w:t>0,074</w:t>
            </w:r>
          </w:p>
        </w:tc>
      </w:tr>
      <w:tr w:rsidR="00294A62" w14:paraId="3CE39FC8" w14:textId="77777777" w:rsidTr="00294A62">
        <w:tc>
          <w:tcPr>
            <w:tcW w:w="699" w:type="dxa"/>
            <w:tcBorders>
              <w:top w:val="nil"/>
              <w:left w:val="single" w:sz="2" w:space="0" w:color="000000"/>
              <w:bottom w:val="single" w:sz="2" w:space="0" w:color="000000"/>
              <w:right w:val="nil"/>
            </w:tcBorders>
          </w:tcPr>
          <w:p w14:paraId="60D35C4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788A867"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40B1344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92EB4B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FD70002" w14:textId="77777777" w:rsidR="00294A62" w:rsidRDefault="00294A62" w:rsidP="00706B8A">
            <w:pPr>
              <w:rPr>
                <w:sz w:val="18"/>
                <w:szCs w:val="18"/>
                <w:lang w:val="en-US"/>
              </w:rPr>
            </w:pPr>
            <w:r>
              <w:rPr>
                <w:sz w:val="18"/>
                <w:szCs w:val="18"/>
                <w:lang w:val="en-US"/>
              </w:rPr>
              <w:t>4,110</w:t>
            </w:r>
          </w:p>
        </w:tc>
        <w:tc>
          <w:tcPr>
            <w:tcW w:w="1119" w:type="dxa"/>
            <w:tcBorders>
              <w:top w:val="nil"/>
              <w:left w:val="single" w:sz="2" w:space="0" w:color="000000"/>
              <w:bottom w:val="single" w:sz="2" w:space="0" w:color="000000"/>
              <w:right w:val="single" w:sz="2" w:space="0" w:color="000000"/>
            </w:tcBorders>
            <w:vAlign w:val="center"/>
          </w:tcPr>
          <w:p w14:paraId="3628236B" w14:textId="77777777" w:rsidR="00294A62" w:rsidRDefault="00294A62" w:rsidP="00706B8A">
            <w:pPr>
              <w:rPr>
                <w:sz w:val="18"/>
                <w:szCs w:val="18"/>
                <w:lang w:val="en-US"/>
              </w:rPr>
            </w:pPr>
          </w:p>
        </w:tc>
      </w:tr>
      <w:tr w:rsidR="00294A62" w14:paraId="728AB582" w14:textId="77777777" w:rsidTr="00294A62">
        <w:tc>
          <w:tcPr>
            <w:tcW w:w="699" w:type="dxa"/>
            <w:tcBorders>
              <w:top w:val="single" w:sz="2" w:space="0" w:color="000000"/>
              <w:left w:val="single" w:sz="2" w:space="0" w:color="000000"/>
              <w:bottom w:val="single" w:sz="2" w:space="0" w:color="000000"/>
              <w:right w:val="nil"/>
            </w:tcBorders>
            <w:vAlign w:val="center"/>
          </w:tcPr>
          <w:p w14:paraId="03758251" w14:textId="77777777" w:rsidR="00294A62" w:rsidRDefault="00294A62" w:rsidP="00706B8A">
            <w:pPr>
              <w:jc w:val="center"/>
              <w:rPr>
                <w:sz w:val="22"/>
                <w:szCs w:val="22"/>
                <w:lang w:val="en-US"/>
              </w:rPr>
            </w:pPr>
            <w:r>
              <w:rPr>
                <w:lang w:val="en-US"/>
              </w:rPr>
              <w:t xml:space="preserve"> </w:t>
            </w:r>
            <w:r>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4E151BEA" w14:textId="77777777" w:rsidR="00294A62" w:rsidRDefault="00294A62" w:rsidP="00706B8A">
            <w:pPr>
              <w:jc w:val="center"/>
              <w:rPr>
                <w:sz w:val="22"/>
                <w:szCs w:val="22"/>
                <w:lang w:val="en-US"/>
              </w:rPr>
            </w:pPr>
            <w:r>
              <w:rPr>
                <w:sz w:val="22"/>
                <w:szCs w:val="22"/>
                <w:lang w:val="en-US"/>
              </w:rPr>
              <w:t>TsI51A3</w:t>
            </w:r>
          </w:p>
          <w:p w14:paraId="1ADCCC95"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A12B2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790215EA"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00FB78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00AA1B" w14:textId="77777777" w:rsidR="00294A62" w:rsidRDefault="00294A62" w:rsidP="00706B8A">
            <w:pPr>
              <w:jc w:val="right"/>
              <w:rPr>
                <w:lang w:val="en-US"/>
              </w:rPr>
            </w:pPr>
            <w:r>
              <w:rPr>
                <w:lang w:val="en-US"/>
              </w:rPr>
              <w:t>8,91</w:t>
            </w:r>
          </w:p>
        </w:tc>
      </w:tr>
      <w:tr w:rsidR="00294A62" w14:paraId="78C661B3" w14:textId="77777777" w:rsidTr="00294A62">
        <w:tc>
          <w:tcPr>
            <w:tcW w:w="699" w:type="dxa"/>
            <w:tcBorders>
              <w:top w:val="nil"/>
              <w:left w:val="single" w:sz="2" w:space="0" w:color="000000"/>
              <w:bottom w:val="single" w:sz="2" w:space="0" w:color="000000"/>
              <w:right w:val="nil"/>
            </w:tcBorders>
          </w:tcPr>
          <w:p w14:paraId="4E62250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634420F"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3DD7073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D3D045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8DDBB95"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5D71FB66" w14:textId="77777777" w:rsidR="00294A62" w:rsidRDefault="00294A62" w:rsidP="00706B8A">
            <w:pPr>
              <w:rPr>
                <w:sz w:val="18"/>
                <w:szCs w:val="18"/>
                <w:lang w:val="en-US"/>
              </w:rPr>
            </w:pPr>
          </w:p>
        </w:tc>
      </w:tr>
      <w:tr w:rsidR="00294A62" w14:paraId="4386E7D9" w14:textId="77777777" w:rsidTr="00294A62">
        <w:tc>
          <w:tcPr>
            <w:tcW w:w="699" w:type="dxa"/>
            <w:tcBorders>
              <w:top w:val="single" w:sz="2" w:space="0" w:color="000000"/>
              <w:left w:val="single" w:sz="2" w:space="0" w:color="000000"/>
              <w:bottom w:val="single" w:sz="2" w:space="0" w:color="000000"/>
              <w:right w:val="nil"/>
            </w:tcBorders>
            <w:vAlign w:val="center"/>
          </w:tcPr>
          <w:p w14:paraId="6D9F1493" w14:textId="77777777" w:rsidR="00294A62" w:rsidRDefault="00294A62" w:rsidP="00706B8A">
            <w:pPr>
              <w:jc w:val="center"/>
              <w:rPr>
                <w:sz w:val="22"/>
                <w:szCs w:val="22"/>
                <w:lang w:val="en-US"/>
              </w:rPr>
            </w:pPr>
            <w:r>
              <w:rPr>
                <w:lang w:val="en-US"/>
              </w:rPr>
              <w:t xml:space="preserve"> </w:t>
            </w:r>
            <w:r>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0AE531AF" w14:textId="77777777" w:rsidR="00294A62" w:rsidRDefault="00294A62" w:rsidP="00706B8A">
            <w:pPr>
              <w:jc w:val="center"/>
              <w:rPr>
                <w:sz w:val="22"/>
                <w:szCs w:val="22"/>
                <w:lang w:val="en-US"/>
              </w:rPr>
            </w:pPr>
            <w:r>
              <w:rPr>
                <w:sz w:val="22"/>
                <w:szCs w:val="22"/>
                <w:lang w:val="en-US"/>
              </w:rPr>
              <w:t>TsD01A</w:t>
            </w:r>
          </w:p>
          <w:p w14:paraId="15AFB7C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2B1A4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w:t>
            </w:r>
          </w:p>
        </w:tc>
        <w:tc>
          <w:tcPr>
            <w:tcW w:w="978" w:type="dxa"/>
            <w:tcBorders>
              <w:top w:val="single" w:sz="2" w:space="0" w:color="000000"/>
              <w:left w:val="single" w:sz="2" w:space="0" w:color="000000"/>
              <w:bottom w:val="single" w:sz="2" w:space="0" w:color="000000"/>
              <w:right w:val="nil"/>
            </w:tcBorders>
            <w:vAlign w:val="center"/>
          </w:tcPr>
          <w:p w14:paraId="3D9BD15D"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DBB9FC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ED313E" w14:textId="77777777" w:rsidR="00294A62" w:rsidRDefault="00294A62" w:rsidP="00706B8A">
            <w:pPr>
              <w:jc w:val="right"/>
              <w:rPr>
                <w:lang w:val="en-US"/>
              </w:rPr>
            </w:pPr>
            <w:r>
              <w:rPr>
                <w:lang w:val="en-US"/>
              </w:rPr>
              <w:t>7,43</w:t>
            </w:r>
          </w:p>
        </w:tc>
      </w:tr>
      <w:tr w:rsidR="00294A62" w14:paraId="5F36E3CD" w14:textId="77777777" w:rsidTr="00294A62">
        <w:tc>
          <w:tcPr>
            <w:tcW w:w="699" w:type="dxa"/>
            <w:tcBorders>
              <w:top w:val="nil"/>
              <w:left w:val="single" w:sz="2" w:space="0" w:color="000000"/>
              <w:bottom w:val="single" w:sz="2" w:space="0" w:color="000000"/>
              <w:right w:val="nil"/>
            </w:tcBorders>
          </w:tcPr>
          <w:p w14:paraId="29793EE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B6E2FC8"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D2BD0A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4F0EEC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A0482FC" w14:textId="77777777" w:rsidR="00294A62" w:rsidRDefault="00294A62" w:rsidP="00706B8A">
            <w:pPr>
              <w:rPr>
                <w:sz w:val="18"/>
                <w:szCs w:val="18"/>
                <w:lang w:val="en-US"/>
              </w:rPr>
            </w:pPr>
            <w:r>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14:paraId="5A21D6B6" w14:textId="77777777" w:rsidR="00294A62" w:rsidRDefault="00294A62" w:rsidP="00706B8A">
            <w:pPr>
              <w:rPr>
                <w:sz w:val="18"/>
                <w:szCs w:val="18"/>
                <w:lang w:val="en-US"/>
              </w:rPr>
            </w:pPr>
          </w:p>
        </w:tc>
      </w:tr>
      <w:tr w:rsidR="00294A62" w14:paraId="5F9A67F0" w14:textId="77777777" w:rsidTr="00294A62">
        <w:tc>
          <w:tcPr>
            <w:tcW w:w="699" w:type="dxa"/>
            <w:tcBorders>
              <w:top w:val="single" w:sz="2" w:space="0" w:color="000000"/>
              <w:left w:val="single" w:sz="2" w:space="0" w:color="000000"/>
              <w:bottom w:val="single" w:sz="2" w:space="0" w:color="000000"/>
              <w:right w:val="nil"/>
            </w:tcBorders>
            <w:vAlign w:val="center"/>
          </w:tcPr>
          <w:p w14:paraId="57CE0796" w14:textId="77777777" w:rsidR="00294A62" w:rsidRDefault="00294A62" w:rsidP="00706B8A">
            <w:pPr>
              <w:jc w:val="center"/>
              <w:rPr>
                <w:sz w:val="22"/>
                <w:szCs w:val="22"/>
                <w:lang w:val="en-US"/>
              </w:rPr>
            </w:pPr>
            <w:r>
              <w:rPr>
                <w:lang w:val="en-US"/>
              </w:rPr>
              <w:t xml:space="preserve"> </w:t>
            </w:r>
            <w:r>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1605F6B6" w14:textId="77777777" w:rsidR="00294A62" w:rsidRDefault="00294A62" w:rsidP="00706B8A">
            <w:pPr>
              <w:jc w:val="center"/>
              <w:rPr>
                <w:sz w:val="22"/>
                <w:szCs w:val="22"/>
                <w:lang w:val="en-US"/>
              </w:rPr>
            </w:pPr>
            <w:r>
              <w:rPr>
                <w:sz w:val="22"/>
                <w:szCs w:val="22"/>
                <w:lang w:val="en-US"/>
              </w:rPr>
              <w:t>TsH09C</w:t>
            </w:r>
          </w:p>
          <w:p w14:paraId="7DD6693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8EB58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Semanarea gazonului pe suprafetele</w:t>
            </w:r>
          </w:p>
        </w:tc>
        <w:tc>
          <w:tcPr>
            <w:tcW w:w="978" w:type="dxa"/>
            <w:tcBorders>
              <w:top w:val="single" w:sz="2" w:space="0" w:color="000000"/>
              <w:left w:val="single" w:sz="2" w:space="0" w:color="000000"/>
              <w:bottom w:val="single" w:sz="2" w:space="0" w:color="000000"/>
              <w:right w:val="nil"/>
            </w:tcBorders>
            <w:vAlign w:val="center"/>
          </w:tcPr>
          <w:p w14:paraId="6ED5BF99"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924311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7C1766" w14:textId="77777777" w:rsidR="00294A62" w:rsidRDefault="00294A62" w:rsidP="00706B8A">
            <w:pPr>
              <w:jc w:val="right"/>
              <w:rPr>
                <w:lang w:val="en-US"/>
              </w:rPr>
            </w:pPr>
            <w:r>
              <w:rPr>
                <w:lang w:val="en-US"/>
              </w:rPr>
              <w:t>0,50</w:t>
            </w:r>
          </w:p>
        </w:tc>
      </w:tr>
      <w:tr w:rsidR="00294A62" w14:paraId="150541BA" w14:textId="77777777" w:rsidTr="00294A62">
        <w:tc>
          <w:tcPr>
            <w:tcW w:w="699" w:type="dxa"/>
            <w:tcBorders>
              <w:top w:val="nil"/>
              <w:left w:val="single" w:sz="2" w:space="0" w:color="000000"/>
              <w:bottom w:val="single" w:sz="2" w:space="0" w:color="000000"/>
              <w:right w:val="nil"/>
            </w:tcBorders>
          </w:tcPr>
          <w:p w14:paraId="419251C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55744B6" w14:textId="77777777" w:rsidR="00294A62" w:rsidRDefault="00294A62" w:rsidP="00706B8A">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1FF3CDA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6725BA8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D721A6C" w14:textId="77777777" w:rsidR="00294A62" w:rsidRDefault="00294A62" w:rsidP="00706B8A">
            <w:pPr>
              <w:rPr>
                <w:sz w:val="18"/>
                <w:szCs w:val="18"/>
                <w:lang w:val="en-US"/>
              </w:rPr>
            </w:pPr>
            <w:r>
              <w:rPr>
                <w:sz w:val="18"/>
                <w:szCs w:val="18"/>
                <w:lang w:val="en-US"/>
              </w:rPr>
              <w:t>5,200</w:t>
            </w:r>
          </w:p>
        </w:tc>
        <w:tc>
          <w:tcPr>
            <w:tcW w:w="1119" w:type="dxa"/>
            <w:tcBorders>
              <w:top w:val="nil"/>
              <w:left w:val="single" w:sz="2" w:space="0" w:color="000000"/>
              <w:bottom w:val="single" w:sz="2" w:space="0" w:color="000000"/>
              <w:right w:val="single" w:sz="2" w:space="0" w:color="000000"/>
            </w:tcBorders>
            <w:vAlign w:val="center"/>
          </w:tcPr>
          <w:p w14:paraId="0D6C765B" w14:textId="77777777" w:rsidR="00294A62" w:rsidRDefault="00294A62" w:rsidP="00706B8A">
            <w:pPr>
              <w:rPr>
                <w:sz w:val="18"/>
                <w:szCs w:val="18"/>
                <w:lang w:val="en-US"/>
              </w:rPr>
            </w:pPr>
          </w:p>
        </w:tc>
      </w:tr>
      <w:tr w:rsidR="00294A62" w14:paraId="7EDAA61B" w14:textId="77777777" w:rsidTr="00294A62">
        <w:tc>
          <w:tcPr>
            <w:tcW w:w="699" w:type="dxa"/>
            <w:tcBorders>
              <w:top w:val="nil"/>
              <w:left w:val="single" w:sz="2" w:space="0" w:color="000000"/>
              <w:bottom w:val="single" w:sz="2" w:space="0" w:color="000000"/>
              <w:right w:val="nil"/>
            </w:tcBorders>
          </w:tcPr>
          <w:p w14:paraId="05B726A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E53BE32" w14:textId="77777777" w:rsidR="00294A62" w:rsidRDefault="00294A62" w:rsidP="00706B8A">
            <w:pPr>
              <w:rPr>
                <w:sz w:val="16"/>
                <w:szCs w:val="16"/>
                <w:lang w:val="en-US"/>
              </w:rPr>
            </w:pPr>
            <w:r>
              <w:rPr>
                <w:sz w:val="16"/>
                <w:szCs w:val="16"/>
                <w:lang w:val="en-US"/>
              </w:rPr>
              <w:t>0221107204435</w:t>
            </w:r>
          </w:p>
        </w:tc>
        <w:tc>
          <w:tcPr>
            <w:tcW w:w="4613" w:type="dxa"/>
            <w:tcBorders>
              <w:top w:val="nil"/>
              <w:left w:val="single" w:sz="2" w:space="0" w:color="000000"/>
              <w:bottom w:val="single" w:sz="2" w:space="0" w:color="000000"/>
              <w:right w:val="nil"/>
            </w:tcBorders>
          </w:tcPr>
          <w:p w14:paraId="4DB46DF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1DEB627E"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A2E335E"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97594D0" w14:textId="77777777" w:rsidR="00294A62" w:rsidRDefault="00294A62" w:rsidP="00706B8A">
            <w:pPr>
              <w:rPr>
                <w:sz w:val="18"/>
                <w:szCs w:val="18"/>
                <w:lang w:val="en-US"/>
              </w:rPr>
            </w:pPr>
          </w:p>
        </w:tc>
      </w:tr>
      <w:tr w:rsidR="00294A62" w14:paraId="2A5AB696" w14:textId="77777777" w:rsidTr="00294A62">
        <w:tc>
          <w:tcPr>
            <w:tcW w:w="699" w:type="dxa"/>
            <w:tcBorders>
              <w:top w:val="single" w:sz="2" w:space="0" w:color="000000"/>
              <w:left w:val="single" w:sz="2" w:space="0" w:color="000000"/>
              <w:bottom w:val="single" w:sz="2" w:space="0" w:color="000000"/>
              <w:right w:val="nil"/>
            </w:tcBorders>
            <w:vAlign w:val="center"/>
          </w:tcPr>
          <w:p w14:paraId="25236301" w14:textId="77777777" w:rsidR="00294A62" w:rsidRDefault="00294A62" w:rsidP="00706B8A">
            <w:pPr>
              <w:jc w:val="center"/>
              <w:rPr>
                <w:sz w:val="22"/>
                <w:szCs w:val="22"/>
                <w:lang w:val="en-US"/>
              </w:rPr>
            </w:pPr>
            <w:r>
              <w:rPr>
                <w:lang w:val="en-US"/>
              </w:rPr>
              <w:t xml:space="preserve"> </w:t>
            </w:r>
            <w:r>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5999E751" w14:textId="77777777" w:rsidR="00294A62" w:rsidRDefault="00294A62" w:rsidP="00706B8A">
            <w:pPr>
              <w:jc w:val="center"/>
              <w:rPr>
                <w:sz w:val="22"/>
                <w:szCs w:val="22"/>
                <w:lang w:val="en-US"/>
              </w:rPr>
            </w:pPr>
            <w:r>
              <w:rPr>
                <w:sz w:val="22"/>
                <w:szCs w:val="22"/>
                <w:lang w:val="en-US"/>
              </w:rPr>
              <w:t>TsH12B</w:t>
            </w:r>
          </w:p>
          <w:p w14:paraId="004BF2F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B557E1"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53F944A1"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CCAC05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407F27" w14:textId="77777777" w:rsidR="00294A62" w:rsidRDefault="00294A62" w:rsidP="00706B8A">
            <w:pPr>
              <w:jc w:val="right"/>
              <w:rPr>
                <w:lang w:val="en-US"/>
              </w:rPr>
            </w:pPr>
            <w:r>
              <w:rPr>
                <w:lang w:val="en-US"/>
              </w:rPr>
              <w:t>0,50</w:t>
            </w:r>
          </w:p>
        </w:tc>
      </w:tr>
      <w:tr w:rsidR="00294A62" w14:paraId="29E3DD29" w14:textId="77777777" w:rsidTr="00294A62">
        <w:tc>
          <w:tcPr>
            <w:tcW w:w="699" w:type="dxa"/>
            <w:tcBorders>
              <w:top w:val="nil"/>
              <w:left w:val="single" w:sz="2" w:space="0" w:color="000000"/>
              <w:bottom w:val="single" w:sz="2" w:space="0" w:color="000000"/>
              <w:right w:val="nil"/>
            </w:tcBorders>
          </w:tcPr>
          <w:p w14:paraId="751B73E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93A55D6" w14:textId="77777777" w:rsidR="00294A62" w:rsidRDefault="00294A62" w:rsidP="00706B8A">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0DFBC26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0E5D536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D54EDBC" w14:textId="77777777" w:rsidR="00294A62" w:rsidRDefault="00294A62" w:rsidP="00706B8A">
            <w:pPr>
              <w:rPr>
                <w:sz w:val="18"/>
                <w:szCs w:val="18"/>
                <w:lang w:val="en-US"/>
              </w:rPr>
            </w:pPr>
            <w:r>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14:paraId="2E3106EF" w14:textId="77777777" w:rsidR="00294A62" w:rsidRDefault="00294A62" w:rsidP="00706B8A">
            <w:pPr>
              <w:rPr>
                <w:sz w:val="18"/>
                <w:szCs w:val="18"/>
                <w:lang w:val="en-US"/>
              </w:rPr>
            </w:pPr>
          </w:p>
        </w:tc>
      </w:tr>
      <w:tr w:rsidR="00294A62" w14:paraId="2E705AA1" w14:textId="77777777" w:rsidTr="00294A62">
        <w:tc>
          <w:tcPr>
            <w:tcW w:w="699" w:type="dxa"/>
            <w:tcBorders>
              <w:top w:val="nil"/>
              <w:left w:val="single" w:sz="2" w:space="0" w:color="000000"/>
              <w:bottom w:val="single" w:sz="2" w:space="0" w:color="000000"/>
              <w:right w:val="nil"/>
            </w:tcBorders>
          </w:tcPr>
          <w:p w14:paraId="25A83BA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205FDCA"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7AE6131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677711A0"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DEC10D9"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44F39FC" w14:textId="77777777" w:rsidR="00294A62" w:rsidRDefault="00294A62" w:rsidP="00706B8A">
            <w:pPr>
              <w:rPr>
                <w:sz w:val="18"/>
                <w:szCs w:val="18"/>
                <w:lang w:val="en-US"/>
              </w:rPr>
            </w:pPr>
          </w:p>
        </w:tc>
      </w:tr>
      <w:tr w:rsidR="00294A62" w14:paraId="5E40C680" w14:textId="77777777" w:rsidTr="00294A62">
        <w:tc>
          <w:tcPr>
            <w:tcW w:w="699" w:type="dxa"/>
            <w:tcBorders>
              <w:top w:val="nil"/>
              <w:left w:val="single" w:sz="2" w:space="0" w:color="000000"/>
              <w:bottom w:val="single" w:sz="2" w:space="0" w:color="000000"/>
              <w:right w:val="nil"/>
            </w:tcBorders>
          </w:tcPr>
          <w:p w14:paraId="2751A36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1F6D395"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751FA5D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A29F11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613C55F" w14:textId="77777777" w:rsidR="00294A62" w:rsidRDefault="00294A62" w:rsidP="00706B8A">
            <w:pPr>
              <w:rPr>
                <w:sz w:val="18"/>
                <w:szCs w:val="18"/>
                <w:lang w:val="en-US"/>
              </w:rPr>
            </w:pPr>
            <w:r>
              <w:rPr>
                <w:sz w:val="18"/>
                <w:szCs w:val="18"/>
                <w:lang w:val="en-US"/>
              </w:rPr>
              <w:t>0,386</w:t>
            </w:r>
          </w:p>
        </w:tc>
        <w:tc>
          <w:tcPr>
            <w:tcW w:w="1119" w:type="dxa"/>
            <w:tcBorders>
              <w:top w:val="nil"/>
              <w:left w:val="single" w:sz="2" w:space="0" w:color="000000"/>
              <w:bottom w:val="single" w:sz="2" w:space="0" w:color="000000"/>
              <w:right w:val="single" w:sz="2" w:space="0" w:color="000000"/>
            </w:tcBorders>
            <w:vAlign w:val="center"/>
          </w:tcPr>
          <w:p w14:paraId="0F878D34" w14:textId="77777777" w:rsidR="00294A62" w:rsidRDefault="00294A62" w:rsidP="00706B8A">
            <w:pPr>
              <w:rPr>
                <w:sz w:val="18"/>
                <w:szCs w:val="18"/>
                <w:lang w:val="en-US"/>
              </w:rPr>
            </w:pPr>
          </w:p>
        </w:tc>
      </w:tr>
      <w:tr w:rsidR="00294A62" w14:paraId="72D6FC9B" w14:textId="77777777" w:rsidTr="00294A62">
        <w:tc>
          <w:tcPr>
            <w:tcW w:w="699" w:type="dxa"/>
            <w:tcBorders>
              <w:top w:val="single" w:sz="2" w:space="0" w:color="000000"/>
              <w:left w:val="single" w:sz="2" w:space="0" w:color="000000"/>
              <w:bottom w:val="single" w:sz="2" w:space="0" w:color="000000"/>
              <w:right w:val="nil"/>
            </w:tcBorders>
            <w:vAlign w:val="center"/>
          </w:tcPr>
          <w:p w14:paraId="760C08B2" w14:textId="77777777" w:rsidR="00294A62" w:rsidRDefault="00294A62" w:rsidP="00706B8A">
            <w:pPr>
              <w:jc w:val="center"/>
              <w:rPr>
                <w:sz w:val="22"/>
                <w:szCs w:val="22"/>
                <w:lang w:val="en-US"/>
              </w:rPr>
            </w:pPr>
            <w:r>
              <w:rPr>
                <w:lang w:val="en-US"/>
              </w:rPr>
              <w:t xml:space="preserve"> </w:t>
            </w:r>
            <w:r>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46B67998" w14:textId="77777777" w:rsidR="00294A62" w:rsidRDefault="00294A62" w:rsidP="00706B8A">
            <w:pPr>
              <w:jc w:val="center"/>
              <w:rPr>
                <w:sz w:val="22"/>
                <w:szCs w:val="22"/>
                <w:lang w:val="en-US"/>
              </w:rPr>
            </w:pPr>
            <w:r>
              <w:rPr>
                <w:sz w:val="22"/>
                <w:szCs w:val="22"/>
                <w:lang w:val="en-US"/>
              </w:rPr>
              <w:t>Dl111</w:t>
            </w:r>
          </w:p>
          <w:p w14:paraId="6163897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9DA4D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Executarea mecanizata a straturilor de fundatie cu h=12 cm din materiale granulare, conform SM SR EN 13242+A1:2010, din pietris concasat</w:t>
            </w:r>
          </w:p>
        </w:tc>
        <w:tc>
          <w:tcPr>
            <w:tcW w:w="978" w:type="dxa"/>
            <w:tcBorders>
              <w:top w:val="single" w:sz="2" w:space="0" w:color="000000"/>
              <w:left w:val="single" w:sz="2" w:space="0" w:color="000000"/>
              <w:bottom w:val="single" w:sz="2" w:space="0" w:color="000000"/>
              <w:right w:val="nil"/>
            </w:tcBorders>
            <w:vAlign w:val="center"/>
          </w:tcPr>
          <w:p w14:paraId="34C9F405"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2A33FD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D483F5" w14:textId="77777777" w:rsidR="00294A62" w:rsidRDefault="00294A62" w:rsidP="00706B8A">
            <w:pPr>
              <w:jc w:val="right"/>
              <w:rPr>
                <w:lang w:val="en-US"/>
              </w:rPr>
            </w:pPr>
            <w:r>
              <w:rPr>
                <w:lang w:val="en-US"/>
              </w:rPr>
              <w:t>106,00</w:t>
            </w:r>
          </w:p>
        </w:tc>
      </w:tr>
      <w:tr w:rsidR="00294A62" w14:paraId="48F39C7A" w14:textId="77777777" w:rsidTr="00294A62">
        <w:tc>
          <w:tcPr>
            <w:tcW w:w="699" w:type="dxa"/>
            <w:tcBorders>
              <w:top w:val="nil"/>
              <w:left w:val="single" w:sz="2" w:space="0" w:color="000000"/>
              <w:bottom w:val="single" w:sz="2" w:space="0" w:color="000000"/>
              <w:right w:val="nil"/>
            </w:tcBorders>
          </w:tcPr>
          <w:p w14:paraId="3CA5C5C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EA0A2A1"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338BDDB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7C4BC0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16DFB28" w14:textId="77777777" w:rsidR="00294A62" w:rsidRDefault="00294A62" w:rsidP="00706B8A">
            <w:pPr>
              <w:rPr>
                <w:sz w:val="18"/>
                <w:szCs w:val="18"/>
                <w:lang w:val="en-US"/>
              </w:rPr>
            </w:pPr>
            <w:r>
              <w:rPr>
                <w:sz w:val="18"/>
                <w:szCs w:val="18"/>
                <w:lang w:val="en-US"/>
              </w:rPr>
              <w:t>0,256</w:t>
            </w:r>
          </w:p>
        </w:tc>
        <w:tc>
          <w:tcPr>
            <w:tcW w:w="1119" w:type="dxa"/>
            <w:tcBorders>
              <w:top w:val="nil"/>
              <w:left w:val="single" w:sz="2" w:space="0" w:color="000000"/>
              <w:bottom w:val="single" w:sz="2" w:space="0" w:color="000000"/>
              <w:right w:val="single" w:sz="2" w:space="0" w:color="000000"/>
            </w:tcBorders>
            <w:vAlign w:val="center"/>
          </w:tcPr>
          <w:p w14:paraId="23492A97" w14:textId="77777777" w:rsidR="00294A62" w:rsidRDefault="00294A62" w:rsidP="00706B8A">
            <w:pPr>
              <w:rPr>
                <w:sz w:val="18"/>
                <w:szCs w:val="18"/>
                <w:lang w:val="en-US"/>
              </w:rPr>
            </w:pPr>
          </w:p>
        </w:tc>
      </w:tr>
      <w:tr w:rsidR="00294A62" w14:paraId="5747995E" w14:textId="77777777" w:rsidTr="00294A62">
        <w:tc>
          <w:tcPr>
            <w:tcW w:w="699" w:type="dxa"/>
            <w:tcBorders>
              <w:top w:val="nil"/>
              <w:left w:val="single" w:sz="2" w:space="0" w:color="000000"/>
              <w:bottom w:val="single" w:sz="2" w:space="0" w:color="000000"/>
              <w:right w:val="nil"/>
            </w:tcBorders>
          </w:tcPr>
          <w:p w14:paraId="44C6C1F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80B41A6" w14:textId="77777777" w:rsidR="00294A62" w:rsidRDefault="00294A62" w:rsidP="00706B8A">
            <w:pPr>
              <w:rPr>
                <w:sz w:val="16"/>
                <w:szCs w:val="16"/>
                <w:lang w:val="en-US"/>
              </w:rPr>
            </w:pPr>
            <w:r>
              <w:rPr>
                <w:sz w:val="16"/>
                <w:szCs w:val="16"/>
                <w:lang w:val="en-US"/>
              </w:rPr>
              <w:t>1411122201672-832</w:t>
            </w:r>
          </w:p>
        </w:tc>
        <w:tc>
          <w:tcPr>
            <w:tcW w:w="4613" w:type="dxa"/>
            <w:tcBorders>
              <w:top w:val="nil"/>
              <w:left w:val="single" w:sz="2" w:space="0" w:color="000000"/>
              <w:bottom w:val="single" w:sz="2" w:space="0" w:color="000000"/>
              <w:right w:val="nil"/>
            </w:tcBorders>
          </w:tcPr>
          <w:p w14:paraId="02E243E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3D53395A"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CCBFC07" w14:textId="77777777" w:rsidR="00294A62" w:rsidRDefault="00294A62" w:rsidP="00706B8A">
            <w:pPr>
              <w:rPr>
                <w:sz w:val="18"/>
                <w:szCs w:val="18"/>
                <w:lang w:val="en-US"/>
              </w:rPr>
            </w:pPr>
            <w:r>
              <w:rPr>
                <w:sz w:val="18"/>
                <w:szCs w:val="18"/>
                <w:lang w:val="en-US"/>
              </w:rPr>
              <w:t>0,174</w:t>
            </w:r>
          </w:p>
        </w:tc>
        <w:tc>
          <w:tcPr>
            <w:tcW w:w="1119" w:type="dxa"/>
            <w:tcBorders>
              <w:top w:val="nil"/>
              <w:left w:val="single" w:sz="2" w:space="0" w:color="000000"/>
              <w:bottom w:val="single" w:sz="2" w:space="0" w:color="000000"/>
              <w:right w:val="single" w:sz="2" w:space="0" w:color="000000"/>
            </w:tcBorders>
            <w:vAlign w:val="center"/>
          </w:tcPr>
          <w:p w14:paraId="78906A36" w14:textId="77777777" w:rsidR="00294A62" w:rsidRDefault="00294A62" w:rsidP="00706B8A">
            <w:pPr>
              <w:rPr>
                <w:sz w:val="18"/>
                <w:szCs w:val="18"/>
                <w:lang w:val="en-US"/>
              </w:rPr>
            </w:pPr>
          </w:p>
        </w:tc>
      </w:tr>
      <w:tr w:rsidR="00294A62" w14:paraId="3559FF69" w14:textId="77777777" w:rsidTr="00294A62">
        <w:tc>
          <w:tcPr>
            <w:tcW w:w="699" w:type="dxa"/>
            <w:tcBorders>
              <w:top w:val="nil"/>
              <w:left w:val="single" w:sz="2" w:space="0" w:color="000000"/>
              <w:bottom w:val="single" w:sz="2" w:space="0" w:color="000000"/>
              <w:right w:val="nil"/>
            </w:tcBorders>
          </w:tcPr>
          <w:p w14:paraId="70D39FC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1A6C14A"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7551D55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F73A522"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292E5E3"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088A1BD2" w14:textId="77777777" w:rsidR="00294A62" w:rsidRDefault="00294A62" w:rsidP="00706B8A">
            <w:pPr>
              <w:rPr>
                <w:sz w:val="18"/>
                <w:szCs w:val="18"/>
                <w:lang w:val="en-US"/>
              </w:rPr>
            </w:pPr>
          </w:p>
        </w:tc>
      </w:tr>
      <w:tr w:rsidR="00294A62" w14:paraId="72801CB7" w14:textId="77777777" w:rsidTr="00294A62">
        <w:tc>
          <w:tcPr>
            <w:tcW w:w="699" w:type="dxa"/>
            <w:tcBorders>
              <w:top w:val="nil"/>
              <w:left w:val="single" w:sz="2" w:space="0" w:color="000000"/>
              <w:bottom w:val="single" w:sz="2" w:space="0" w:color="000000"/>
              <w:right w:val="nil"/>
            </w:tcBorders>
          </w:tcPr>
          <w:p w14:paraId="58A83AD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8E6C9FC" w14:textId="77777777" w:rsidR="00294A62" w:rsidRDefault="00294A62" w:rsidP="00706B8A">
            <w:pPr>
              <w:rPr>
                <w:sz w:val="16"/>
                <w:szCs w:val="16"/>
                <w:lang w:val="en-US"/>
              </w:rPr>
            </w:pPr>
            <w:r>
              <w:rPr>
                <w:sz w:val="16"/>
                <w:szCs w:val="16"/>
                <w:lang w:val="en-US"/>
              </w:rPr>
              <w:t>2952240004105</w:t>
            </w:r>
          </w:p>
        </w:tc>
        <w:tc>
          <w:tcPr>
            <w:tcW w:w="4613" w:type="dxa"/>
            <w:tcBorders>
              <w:top w:val="nil"/>
              <w:left w:val="single" w:sz="2" w:space="0" w:color="000000"/>
              <w:bottom w:val="single" w:sz="2" w:space="0" w:color="000000"/>
              <w:right w:val="nil"/>
            </w:tcBorders>
          </w:tcPr>
          <w:p w14:paraId="58DFAE0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18230D9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3CD40A9" w14:textId="77777777" w:rsidR="00294A62" w:rsidRDefault="00294A62" w:rsidP="00706B8A">
            <w:pPr>
              <w:rPr>
                <w:sz w:val="18"/>
                <w:szCs w:val="18"/>
                <w:lang w:val="en-US"/>
              </w:rPr>
            </w:pPr>
            <w:r>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44364EF6" w14:textId="77777777" w:rsidR="00294A62" w:rsidRDefault="00294A62" w:rsidP="00706B8A">
            <w:pPr>
              <w:rPr>
                <w:sz w:val="18"/>
                <w:szCs w:val="18"/>
                <w:lang w:val="en-US"/>
              </w:rPr>
            </w:pPr>
          </w:p>
        </w:tc>
      </w:tr>
      <w:tr w:rsidR="00294A62" w14:paraId="5417B3BE" w14:textId="77777777" w:rsidTr="00294A62">
        <w:tc>
          <w:tcPr>
            <w:tcW w:w="699" w:type="dxa"/>
            <w:tcBorders>
              <w:top w:val="nil"/>
              <w:left w:val="single" w:sz="2" w:space="0" w:color="000000"/>
              <w:bottom w:val="single" w:sz="2" w:space="0" w:color="000000"/>
              <w:right w:val="nil"/>
            </w:tcBorders>
          </w:tcPr>
          <w:p w14:paraId="37DA812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499ABEE"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6659F7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3A3F93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49D84E8" w14:textId="77777777" w:rsidR="00294A62" w:rsidRDefault="00294A62" w:rsidP="00706B8A">
            <w:pPr>
              <w:rPr>
                <w:sz w:val="18"/>
                <w:szCs w:val="18"/>
                <w:lang w:val="en-US"/>
              </w:rPr>
            </w:pPr>
            <w:r>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0A0099C4" w14:textId="77777777" w:rsidR="00294A62" w:rsidRDefault="00294A62" w:rsidP="00706B8A">
            <w:pPr>
              <w:rPr>
                <w:sz w:val="18"/>
                <w:szCs w:val="18"/>
                <w:lang w:val="en-US"/>
              </w:rPr>
            </w:pPr>
          </w:p>
        </w:tc>
      </w:tr>
      <w:tr w:rsidR="00294A62" w14:paraId="76508E4D" w14:textId="77777777" w:rsidTr="00294A62">
        <w:tc>
          <w:tcPr>
            <w:tcW w:w="699" w:type="dxa"/>
            <w:tcBorders>
              <w:top w:val="single" w:sz="2" w:space="0" w:color="000000"/>
              <w:left w:val="single" w:sz="2" w:space="0" w:color="000000"/>
              <w:bottom w:val="single" w:sz="2" w:space="0" w:color="000000"/>
              <w:right w:val="nil"/>
            </w:tcBorders>
            <w:vAlign w:val="center"/>
          </w:tcPr>
          <w:p w14:paraId="2C575B10" w14:textId="77777777" w:rsidR="00294A62" w:rsidRDefault="00294A62" w:rsidP="00706B8A">
            <w:pPr>
              <w:jc w:val="center"/>
              <w:rPr>
                <w:sz w:val="22"/>
                <w:szCs w:val="22"/>
                <w:lang w:val="en-US"/>
              </w:rPr>
            </w:pPr>
            <w:r>
              <w:rPr>
                <w:lang w:val="en-US"/>
              </w:rPr>
              <w:t xml:space="preserve"> </w:t>
            </w:r>
            <w:r>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2E4D42E4" w14:textId="77777777" w:rsidR="00294A62" w:rsidRDefault="00294A62" w:rsidP="00706B8A">
            <w:pPr>
              <w:jc w:val="center"/>
              <w:rPr>
                <w:sz w:val="22"/>
                <w:szCs w:val="22"/>
                <w:lang w:val="en-US"/>
              </w:rPr>
            </w:pPr>
            <w:r>
              <w:rPr>
                <w:sz w:val="22"/>
                <w:szCs w:val="22"/>
                <w:lang w:val="en-US"/>
              </w:rPr>
              <w:t>DI112</w:t>
            </w:r>
          </w:p>
          <w:p w14:paraId="650BE2A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02A82A"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Pentru fiecare 1 cm schimbare a grosimii stratului de piatra sparta se adauga sau se scade la norma Dl111 (k=3)</w:t>
            </w:r>
          </w:p>
        </w:tc>
        <w:tc>
          <w:tcPr>
            <w:tcW w:w="978" w:type="dxa"/>
            <w:tcBorders>
              <w:top w:val="single" w:sz="2" w:space="0" w:color="000000"/>
              <w:left w:val="single" w:sz="2" w:space="0" w:color="000000"/>
              <w:bottom w:val="single" w:sz="2" w:space="0" w:color="000000"/>
              <w:right w:val="nil"/>
            </w:tcBorders>
            <w:vAlign w:val="center"/>
          </w:tcPr>
          <w:p w14:paraId="44FA0D07"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7D2A11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7B614C" w14:textId="77777777" w:rsidR="00294A62" w:rsidRDefault="00294A62" w:rsidP="00706B8A">
            <w:pPr>
              <w:jc w:val="right"/>
              <w:rPr>
                <w:lang w:val="en-US"/>
              </w:rPr>
            </w:pPr>
            <w:r>
              <w:rPr>
                <w:lang w:val="en-US"/>
              </w:rPr>
              <w:t>106,00</w:t>
            </w:r>
          </w:p>
        </w:tc>
      </w:tr>
      <w:tr w:rsidR="00294A62" w14:paraId="0473F95F" w14:textId="77777777" w:rsidTr="00294A62">
        <w:tc>
          <w:tcPr>
            <w:tcW w:w="699" w:type="dxa"/>
            <w:tcBorders>
              <w:top w:val="nil"/>
              <w:left w:val="single" w:sz="2" w:space="0" w:color="000000"/>
              <w:bottom w:val="single" w:sz="2" w:space="0" w:color="000000"/>
              <w:right w:val="nil"/>
            </w:tcBorders>
          </w:tcPr>
          <w:p w14:paraId="0B701D2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71C3544"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40345D7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3F1E64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21B57E1" w14:textId="77777777" w:rsidR="00294A62" w:rsidRDefault="00294A62" w:rsidP="00706B8A">
            <w:pPr>
              <w:rPr>
                <w:sz w:val="18"/>
                <w:szCs w:val="18"/>
                <w:lang w:val="en-US"/>
              </w:rPr>
            </w:pPr>
            <w:r>
              <w:rPr>
                <w:sz w:val="18"/>
                <w:szCs w:val="18"/>
                <w:lang w:val="en-US"/>
              </w:rPr>
              <w:t>0,0135</w:t>
            </w:r>
          </w:p>
        </w:tc>
        <w:tc>
          <w:tcPr>
            <w:tcW w:w="1119" w:type="dxa"/>
            <w:tcBorders>
              <w:top w:val="nil"/>
              <w:left w:val="single" w:sz="2" w:space="0" w:color="000000"/>
              <w:bottom w:val="single" w:sz="2" w:space="0" w:color="000000"/>
              <w:right w:val="single" w:sz="2" w:space="0" w:color="000000"/>
            </w:tcBorders>
            <w:vAlign w:val="center"/>
          </w:tcPr>
          <w:p w14:paraId="4E072DC7" w14:textId="77777777" w:rsidR="00294A62" w:rsidRDefault="00294A62" w:rsidP="00706B8A">
            <w:pPr>
              <w:rPr>
                <w:sz w:val="18"/>
                <w:szCs w:val="18"/>
                <w:lang w:val="en-US"/>
              </w:rPr>
            </w:pPr>
          </w:p>
        </w:tc>
      </w:tr>
      <w:tr w:rsidR="00294A62" w14:paraId="7F6D0A44" w14:textId="77777777" w:rsidTr="00294A62">
        <w:tc>
          <w:tcPr>
            <w:tcW w:w="699" w:type="dxa"/>
            <w:tcBorders>
              <w:top w:val="nil"/>
              <w:left w:val="single" w:sz="2" w:space="0" w:color="000000"/>
              <w:bottom w:val="single" w:sz="2" w:space="0" w:color="000000"/>
              <w:right w:val="nil"/>
            </w:tcBorders>
          </w:tcPr>
          <w:p w14:paraId="70326F5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9E5BDBC" w14:textId="77777777" w:rsidR="00294A62" w:rsidRDefault="00294A62" w:rsidP="00706B8A">
            <w:pPr>
              <w:rPr>
                <w:sz w:val="16"/>
                <w:szCs w:val="16"/>
                <w:lang w:val="en-US"/>
              </w:rPr>
            </w:pPr>
            <w:r>
              <w:rPr>
                <w:sz w:val="16"/>
                <w:szCs w:val="16"/>
                <w:lang w:val="en-US"/>
              </w:rPr>
              <w:t>1411122201672-832</w:t>
            </w:r>
          </w:p>
        </w:tc>
        <w:tc>
          <w:tcPr>
            <w:tcW w:w="4613" w:type="dxa"/>
            <w:tcBorders>
              <w:top w:val="nil"/>
              <w:left w:val="single" w:sz="2" w:space="0" w:color="000000"/>
              <w:bottom w:val="single" w:sz="2" w:space="0" w:color="000000"/>
              <w:right w:val="nil"/>
            </w:tcBorders>
          </w:tcPr>
          <w:p w14:paraId="5DACB56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45B9188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8EEA52B" w14:textId="77777777" w:rsidR="00294A62" w:rsidRDefault="00294A62" w:rsidP="00706B8A">
            <w:pPr>
              <w:rPr>
                <w:sz w:val="18"/>
                <w:szCs w:val="18"/>
                <w:lang w:val="en-US"/>
              </w:rPr>
            </w:pPr>
            <w:r>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26435051" w14:textId="77777777" w:rsidR="00294A62" w:rsidRDefault="00294A62" w:rsidP="00706B8A">
            <w:pPr>
              <w:rPr>
                <w:sz w:val="18"/>
                <w:szCs w:val="18"/>
                <w:lang w:val="en-US"/>
              </w:rPr>
            </w:pPr>
          </w:p>
        </w:tc>
      </w:tr>
      <w:tr w:rsidR="00294A62" w14:paraId="1EF19447" w14:textId="77777777" w:rsidTr="00294A62">
        <w:tc>
          <w:tcPr>
            <w:tcW w:w="699" w:type="dxa"/>
            <w:tcBorders>
              <w:top w:val="single" w:sz="2" w:space="0" w:color="000000"/>
              <w:left w:val="single" w:sz="2" w:space="0" w:color="000000"/>
              <w:bottom w:val="single" w:sz="2" w:space="0" w:color="000000"/>
              <w:right w:val="nil"/>
            </w:tcBorders>
            <w:vAlign w:val="center"/>
          </w:tcPr>
          <w:p w14:paraId="152FC08D" w14:textId="77777777" w:rsidR="00294A62" w:rsidRDefault="00294A62" w:rsidP="00706B8A">
            <w:pPr>
              <w:jc w:val="center"/>
              <w:rPr>
                <w:sz w:val="22"/>
                <w:szCs w:val="22"/>
                <w:lang w:val="en-US"/>
              </w:rPr>
            </w:pPr>
            <w:r>
              <w:rPr>
                <w:lang w:val="en-US"/>
              </w:rPr>
              <w:t xml:space="preserve"> </w:t>
            </w:r>
            <w:r>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63FA9FA3" w14:textId="77777777" w:rsidR="00294A62" w:rsidRDefault="00294A62" w:rsidP="00706B8A">
            <w:pPr>
              <w:jc w:val="center"/>
              <w:rPr>
                <w:sz w:val="22"/>
                <w:szCs w:val="22"/>
                <w:lang w:val="en-US"/>
              </w:rPr>
            </w:pPr>
            <w:r>
              <w:rPr>
                <w:sz w:val="22"/>
                <w:szCs w:val="22"/>
                <w:lang w:val="en-US"/>
              </w:rPr>
              <w:t>DE18A</w:t>
            </w:r>
          </w:p>
          <w:p w14:paraId="20CB15D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10D87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conform SM SR EN 1338:2010, H=6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634CB8B3"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1568DB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873B0F" w14:textId="77777777" w:rsidR="00294A62" w:rsidRDefault="00294A62" w:rsidP="00706B8A">
            <w:pPr>
              <w:jc w:val="right"/>
              <w:rPr>
                <w:lang w:val="en-US"/>
              </w:rPr>
            </w:pPr>
            <w:r>
              <w:rPr>
                <w:lang w:val="en-US"/>
              </w:rPr>
              <w:t>106,00</w:t>
            </w:r>
          </w:p>
        </w:tc>
      </w:tr>
      <w:tr w:rsidR="00294A62" w14:paraId="783721D0" w14:textId="77777777" w:rsidTr="00294A62">
        <w:tc>
          <w:tcPr>
            <w:tcW w:w="699" w:type="dxa"/>
            <w:tcBorders>
              <w:top w:val="nil"/>
              <w:left w:val="single" w:sz="2" w:space="0" w:color="000000"/>
              <w:bottom w:val="single" w:sz="2" w:space="0" w:color="000000"/>
              <w:right w:val="nil"/>
            </w:tcBorders>
          </w:tcPr>
          <w:p w14:paraId="34D23BD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04F5F7C"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00ED57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420F427"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F4358EC"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25B6FDE6" w14:textId="77777777" w:rsidR="00294A62" w:rsidRDefault="00294A62" w:rsidP="00706B8A">
            <w:pPr>
              <w:rPr>
                <w:sz w:val="18"/>
                <w:szCs w:val="18"/>
                <w:lang w:val="en-US"/>
              </w:rPr>
            </w:pPr>
          </w:p>
        </w:tc>
      </w:tr>
      <w:tr w:rsidR="00294A62" w14:paraId="7B8B4B26" w14:textId="77777777" w:rsidTr="00294A62">
        <w:tc>
          <w:tcPr>
            <w:tcW w:w="699" w:type="dxa"/>
            <w:tcBorders>
              <w:top w:val="nil"/>
              <w:left w:val="single" w:sz="2" w:space="0" w:color="000000"/>
              <w:bottom w:val="single" w:sz="2" w:space="0" w:color="000000"/>
              <w:right w:val="nil"/>
            </w:tcBorders>
          </w:tcPr>
          <w:p w14:paraId="761930C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F714B0A"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7858852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76F88CF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845E116"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6BD8E9B9" w14:textId="77777777" w:rsidR="00294A62" w:rsidRDefault="00294A62" w:rsidP="00706B8A">
            <w:pPr>
              <w:rPr>
                <w:sz w:val="18"/>
                <w:szCs w:val="18"/>
                <w:lang w:val="en-US"/>
              </w:rPr>
            </w:pPr>
          </w:p>
        </w:tc>
      </w:tr>
      <w:tr w:rsidR="00294A62" w14:paraId="71AAFCAF" w14:textId="77777777" w:rsidTr="00294A62">
        <w:tc>
          <w:tcPr>
            <w:tcW w:w="699" w:type="dxa"/>
            <w:tcBorders>
              <w:top w:val="nil"/>
              <w:left w:val="single" w:sz="2" w:space="0" w:color="000000"/>
              <w:bottom w:val="single" w:sz="2" w:space="0" w:color="000000"/>
              <w:right w:val="nil"/>
            </w:tcBorders>
          </w:tcPr>
          <w:p w14:paraId="29CEF50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39BE47E" w14:textId="77777777" w:rsidR="00294A62" w:rsidRDefault="00294A62" w:rsidP="00706B8A">
            <w:pPr>
              <w:rPr>
                <w:sz w:val="16"/>
                <w:szCs w:val="16"/>
                <w:lang w:val="en-US"/>
              </w:rPr>
            </w:pPr>
            <w:r>
              <w:rPr>
                <w:sz w:val="16"/>
                <w:szCs w:val="16"/>
                <w:lang w:val="en-US"/>
              </w:rPr>
              <w:t>2661112800655-1</w:t>
            </w:r>
          </w:p>
        </w:tc>
        <w:tc>
          <w:tcPr>
            <w:tcW w:w="4613" w:type="dxa"/>
            <w:tcBorders>
              <w:top w:val="nil"/>
              <w:left w:val="single" w:sz="2" w:space="0" w:color="000000"/>
              <w:bottom w:val="single" w:sz="2" w:space="0" w:color="000000"/>
              <w:right w:val="nil"/>
            </w:tcBorders>
          </w:tcPr>
          <w:p w14:paraId="0E99776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H=6 cm</w:t>
            </w:r>
          </w:p>
        </w:tc>
        <w:tc>
          <w:tcPr>
            <w:tcW w:w="978" w:type="dxa"/>
            <w:tcBorders>
              <w:top w:val="nil"/>
              <w:left w:val="single" w:sz="2" w:space="0" w:color="000000"/>
              <w:bottom w:val="single" w:sz="2" w:space="0" w:color="000000"/>
              <w:right w:val="nil"/>
            </w:tcBorders>
            <w:vAlign w:val="center"/>
          </w:tcPr>
          <w:p w14:paraId="3086D57B"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3FB89D76"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287D802D" w14:textId="77777777" w:rsidR="00294A62" w:rsidRDefault="00294A62" w:rsidP="00706B8A">
            <w:pPr>
              <w:rPr>
                <w:sz w:val="18"/>
                <w:szCs w:val="18"/>
                <w:lang w:val="en-US"/>
              </w:rPr>
            </w:pPr>
          </w:p>
        </w:tc>
      </w:tr>
      <w:tr w:rsidR="00294A62" w14:paraId="6E5D5578" w14:textId="77777777" w:rsidTr="00294A62">
        <w:tc>
          <w:tcPr>
            <w:tcW w:w="699" w:type="dxa"/>
            <w:tcBorders>
              <w:top w:val="nil"/>
              <w:left w:val="single" w:sz="2" w:space="0" w:color="000000"/>
              <w:bottom w:val="single" w:sz="2" w:space="0" w:color="000000"/>
              <w:right w:val="nil"/>
            </w:tcBorders>
          </w:tcPr>
          <w:p w14:paraId="47ACCA9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AE42CC3"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2E9619F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F70075B"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7D6FEFC"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2E00C39E" w14:textId="77777777" w:rsidR="00294A62" w:rsidRDefault="00294A62" w:rsidP="00706B8A">
            <w:pPr>
              <w:rPr>
                <w:sz w:val="18"/>
                <w:szCs w:val="18"/>
                <w:lang w:val="en-US"/>
              </w:rPr>
            </w:pPr>
          </w:p>
        </w:tc>
      </w:tr>
      <w:tr w:rsidR="00294A62" w14:paraId="03B06035" w14:textId="77777777" w:rsidTr="00294A62">
        <w:tc>
          <w:tcPr>
            <w:tcW w:w="699" w:type="dxa"/>
            <w:tcBorders>
              <w:top w:val="nil"/>
              <w:left w:val="single" w:sz="2" w:space="0" w:color="000000"/>
              <w:bottom w:val="single" w:sz="2" w:space="0" w:color="000000"/>
              <w:right w:val="nil"/>
            </w:tcBorders>
          </w:tcPr>
          <w:p w14:paraId="0DA4CAF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60B2EA4"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7608F2F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505CC537"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206BBB4"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275BB15F" w14:textId="77777777" w:rsidR="00294A62" w:rsidRDefault="00294A62" w:rsidP="00706B8A">
            <w:pPr>
              <w:rPr>
                <w:sz w:val="18"/>
                <w:szCs w:val="18"/>
                <w:lang w:val="en-US"/>
              </w:rPr>
            </w:pPr>
          </w:p>
        </w:tc>
      </w:tr>
      <w:tr w:rsidR="00294A62" w14:paraId="5C7EBB04" w14:textId="77777777" w:rsidTr="00294A62">
        <w:tc>
          <w:tcPr>
            <w:tcW w:w="699" w:type="dxa"/>
            <w:tcBorders>
              <w:top w:val="nil"/>
              <w:left w:val="single" w:sz="2" w:space="0" w:color="000000"/>
              <w:bottom w:val="single" w:sz="2" w:space="0" w:color="000000"/>
              <w:right w:val="nil"/>
            </w:tcBorders>
          </w:tcPr>
          <w:p w14:paraId="20678AC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F44A121"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46E653D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0D2B4BA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1030D41"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7D20558B" w14:textId="77777777" w:rsidR="00294A62" w:rsidRDefault="00294A62" w:rsidP="00706B8A">
            <w:pPr>
              <w:rPr>
                <w:sz w:val="18"/>
                <w:szCs w:val="18"/>
                <w:lang w:val="en-US"/>
              </w:rPr>
            </w:pPr>
          </w:p>
        </w:tc>
      </w:tr>
      <w:tr w:rsidR="00294A62" w14:paraId="604047A1" w14:textId="77777777" w:rsidTr="00294A62">
        <w:tc>
          <w:tcPr>
            <w:tcW w:w="699" w:type="dxa"/>
            <w:tcBorders>
              <w:top w:val="nil"/>
              <w:left w:val="single" w:sz="2" w:space="0" w:color="000000"/>
              <w:bottom w:val="single" w:sz="2" w:space="0" w:color="000000"/>
              <w:right w:val="nil"/>
            </w:tcBorders>
          </w:tcPr>
          <w:p w14:paraId="04D97C8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68ABBA8"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334DDE7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4D5D6608"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3202E14"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549481B1" w14:textId="77777777" w:rsidR="00294A62" w:rsidRDefault="00294A62" w:rsidP="00706B8A">
            <w:pPr>
              <w:rPr>
                <w:sz w:val="18"/>
                <w:szCs w:val="18"/>
                <w:lang w:val="en-US"/>
              </w:rPr>
            </w:pPr>
          </w:p>
        </w:tc>
      </w:tr>
      <w:tr w:rsidR="00294A62" w14:paraId="74A5DEAA" w14:textId="77777777" w:rsidTr="00294A62">
        <w:tc>
          <w:tcPr>
            <w:tcW w:w="699" w:type="dxa"/>
            <w:tcBorders>
              <w:top w:val="nil"/>
              <w:left w:val="single" w:sz="2" w:space="0" w:color="000000"/>
              <w:bottom w:val="single" w:sz="2" w:space="0" w:color="000000"/>
              <w:right w:val="nil"/>
            </w:tcBorders>
          </w:tcPr>
          <w:p w14:paraId="1D08CDA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5C60AD4"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499A69B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43D57CBF"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01F963B"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06D35664" w14:textId="77777777" w:rsidR="00294A62" w:rsidRDefault="00294A62" w:rsidP="00706B8A">
            <w:pPr>
              <w:rPr>
                <w:sz w:val="18"/>
                <w:szCs w:val="18"/>
                <w:lang w:val="en-US"/>
              </w:rPr>
            </w:pPr>
          </w:p>
        </w:tc>
      </w:tr>
      <w:tr w:rsidR="00294A62" w14:paraId="305BCFD2" w14:textId="77777777" w:rsidTr="00294A62">
        <w:tc>
          <w:tcPr>
            <w:tcW w:w="699" w:type="dxa"/>
            <w:tcBorders>
              <w:top w:val="single" w:sz="2" w:space="0" w:color="000000"/>
              <w:left w:val="single" w:sz="2" w:space="0" w:color="000000"/>
              <w:bottom w:val="single" w:sz="2" w:space="0" w:color="000000"/>
              <w:right w:val="nil"/>
            </w:tcBorders>
            <w:vAlign w:val="center"/>
          </w:tcPr>
          <w:p w14:paraId="1A5C23A2" w14:textId="77777777" w:rsidR="00294A62" w:rsidRDefault="00294A62" w:rsidP="00706B8A">
            <w:pPr>
              <w:jc w:val="center"/>
              <w:rPr>
                <w:sz w:val="22"/>
                <w:szCs w:val="22"/>
                <w:lang w:val="en-US"/>
              </w:rPr>
            </w:pPr>
            <w:r>
              <w:rPr>
                <w:lang w:val="en-US"/>
              </w:rPr>
              <w:t xml:space="preserve"> </w:t>
            </w:r>
            <w:r>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5BCFCBB3" w14:textId="77777777" w:rsidR="00294A62" w:rsidRDefault="00294A62" w:rsidP="00706B8A">
            <w:pPr>
              <w:jc w:val="center"/>
              <w:rPr>
                <w:sz w:val="22"/>
                <w:szCs w:val="22"/>
                <w:lang w:val="en-US"/>
              </w:rPr>
            </w:pPr>
            <w:r>
              <w:rPr>
                <w:sz w:val="22"/>
                <w:szCs w:val="22"/>
                <w:lang w:val="en-US"/>
              </w:rPr>
              <w:t>TsC54B</w:t>
            </w:r>
          </w:p>
          <w:p w14:paraId="4DC687AA"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4F655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materiale granulare, conform SM SR EN 13242+A1:2010, din pietris concasat.  Н= 0,25 m</w:t>
            </w:r>
          </w:p>
        </w:tc>
        <w:tc>
          <w:tcPr>
            <w:tcW w:w="978" w:type="dxa"/>
            <w:tcBorders>
              <w:top w:val="single" w:sz="2" w:space="0" w:color="000000"/>
              <w:left w:val="single" w:sz="2" w:space="0" w:color="000000"/>
              <w:bottom w:val="single" w:sz="2" w:space="0" w:color="000000"/>
              <w:right w:val="nil"/>
            </w:tcBorders>
            <w:vAlign w:val="center"/>
          </w:tcPr>
          <w:p w14:paraId="04EF999E"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6E50229"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90CED6" w14:textId="77777777" w:rsidR="00294A62" w:rsidRDefault="00294A62" w:rsidP="00706B8A">
            <w:pPr>
              <w:jc w:val="right"/>
              <w:rPr>
                <w:lang w:val="en-US"/>
              </w:rPr>
            </w:pPr>
            <w:r>
              <w:rPr>
                <w:lang w:val="en-US"/>
              </w:rPr>
              <w:t>100,00</w:t>
            </w:r>
          </w:p>
        </w:tc>
      </w:tr>
      <w:tr w:rsidR="00294A62" w14:paraId="6D9CCAE8" w14:textId="77777777" w:rsidTr="00294A62">
        <w:tc>
          <w:tcPr>
            <w:tcW w:w="699" w:type="dxa"/>
            <w:tcBorders>
              <w:top w:val="nil"/>
              <w:left w:val="single" w:sz="2" w:space="0" w:color="000000"/>
              <w:bottom w:val="single" w:sz="2" w:space="0" w:color="000000"/>
              <w:right w:val="nil"/>
            </w:tcBorders>
          </w:tcPr>
          <w:p w14:paraId="4D406A3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B382317"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3A6F20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6A0247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8A3403F" w14:textId="77777777" w:rsidR="00294A62" w:rsidRDefault="00294A62" w:rsidP="00706B8A">
            <w:pPr>
              <w:rPr>
                <w:sz w:val="18"/>
                <w:szCs w:val="18"/>
                <w:lang w:val="en-US"/>
              </w:rPr>
            </w:pPr>
            <w:r>
              <w:rPr>
                <w:sz w:val="18"/>
                <w:szCs w:val="18"/>
                <w:lang w:val="en-US"/>
              </w:rPr>
              <w:t>0,990</w:t>
            </w:r>
          </w:p>
        </w:tc>
        <w:tc>
          <w:tcPr>
            <w:tcW w:w="1119" w:type="dxa"/>
            <w:tcBorders>
              <w:top w:val="nil"/>
              <w:left w:val="single" w:sz="2" w:space="0" w:color="000000"/>
              <w:bottom w:val="single" w:sz="2" w:space="0" w:color="000000"/>
              <w:right w:val="single" w:sz="2" w:space="0" w:color="000000"/>
            </w:tcBorders>
            <w:vAlign w:val="center"/>
          </w:tcPr>
          <w:p w14:paraId="19E47D04" w14:textId="77777777" w:rsidR="00294A62" w:rsidRDefault="00294A62" w:rsidP="00706B8A">
            <w:pPr>
              <w:rPr>
                <w:sz w:val="18"/>
                <w:szCs w:val="18"/>
                <w:lang w:val="en-US"/>
              </w:rPr>
            </w:pPr>
          </w:p>
        </w:tc>
      </w:tr>
      <w:tr w:rsidR="00294A62" w14:paraId="6214AE65" w14:textId="77777777" w:rsidTr="00294A62">
        <w:tc>
          <w:tcPr>
            <w:tcW w:w="699" w:type="dxa"/>
            <w:tcBorders>
              <w:top w:val="nil"/>
              <w:left w:val="single" w:sz="2" w:space="0" w:color="000000"/>
              <w:bottom w:val="single" w:sz="2" w:space="0" w:color="000000"/>
              <w:right w:val="nil"/>
            </w:tcBorders>
          </w:tcPr>
          <w:p w14:paraId="332118E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7C5EC21" w14:textId="77777777" w:rsidR="00294A62" w:rsidRDefault="00294A62" w:rsidP="00706B8A">
            <w:pPr>
              <w:rPr>
                <w:sz w:val="16"/>
                <w:szCs w:val="16"/>
                <w:lang w:val="en-US"/>
              </w:rPr>
            </w:pPr>
            <w:r>
              <w:rPr>
                <w:sz w:val="16"/>
                <w:szCs w:val="16"/>
                <w:lang w:val="en-US"/>
              </w:rPr>
              <w:t>1411122201752-832</w:t>
            </w:r>
          </w:p>
        </w:tc>
        <w:tc>
          <w:tcPr>
            <w:tcW w:w="4613" w:type="dxa"/>
            <w:tcBorders>
              <w:top w:val="nil"/>
              <w:left w:val="single" w:sz="2" w:space="0" w:color="000000"/>
              <w:bottom w:val="single" w:sz="2" w:space="0" w:color="000000"/>
              <w:right w:val="nil"/>
            </w:tcBorders>
          </w:tcPr>
          <w:p w14:paraId="1F00720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6F232752"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2A85825" w14:textId="77777777" w:rsidR="00294A62" w:rsidRDefault="00294A62" w:rsidP="00706B8A">
            <w:pPr>
              <w:rPr>
                <w:sz w:val="18"/>
                <w:szCs w:val="18"/>
                <w:lang w:val="en-US"/>
              </w:rPr>
            </w:pPr>
            <w:r>
              <w:rPr>
                <w:sz w:val="18"/>
                <w:szCs w:val="18"/>
                <w:lang w:val="en-US"/>
              </w:rPr>
              <w:t>1,150</w:t>
            </w:r>
          </w:p>
        </w:tc>
        <w:tc>
          <w:tcPr>
            <w:tcW w:w="1119" w:type="dxa"/>
            <w:tcBorders>
              <w:top w:val="nil"/>
              <w:left w:val="single" w:sz="2" w:space="0" w:color="000000"/>
              <w:bottom w:val="single" w:sz="2" w:space="0" w:color="000000"/>
              <w:right w:val="single" w:sz="2" w:space="0" w:color="000000"/>
            </w:tcBorders>
            <w:vAlign w:val="center"/>
          </w:tcPr>
          <w:p w14:paraId="7F4A57BB" w14:textId="77777777" w:rsidR="00294A62" w:rsidRDefault="00294A62" w:rsidP="00706B8A">
            <w:pPr>
              <w:rPr>
                <w:sz w:val="18"/>
                <w:szCs w:val="18"/>
                <w:lang w:val="en-US"/>
              </w:rPr>
            </w:pPr>
          </w:p>
        </w:tc>
      </w:tr>
      <w:tr w:rsidR="00294A62" w14:paraId="55B1C1AA" w14:textId="77777777" w:rsidTr="00294A62">
        <w:tc>
          <w:tcPr>
            <w:tcW w:w="699" w:type="dxa"/>
            <w:tcBorders>
              <w:top w:val="nil"/>
              <w:left w:val="single" w:sz="2" w:space="0" w:color="000000"/>
              <w:bottom w:val="single" w:sz="2" w:space="0" w:color="000000"/>
              <w:right w:val="nil"/>
            </w:tcBorders>
          </w:tcPr>
          <w:p w14:paraId="4E73567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9CA1F01"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1A142D2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315D99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84918D9" w14:textId="77777777" w:rsidR="00294A62" w:rsidRDefault="00294A62" w:rsidP="00706B8A">
            <w:pPr>
              <w:rPr>
                <w:sz w:val="18"/>
                <w:szCs w:val="18"/>
                <w:lang w:val="en-US"/>
              </w:rPr>
            </w:pPr>
            <w:r>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374B1001" w14:textId="77777777" w:rsidR="00294A62" w:rsidRDefault="00294A62" w:rsidP="00706B8A">
            <w:pPr>
              <w:rPr>
                <w:sz w:val="18"/>
                <w:szCs w:val="18"/>
                <w:lang w:val="en-US"/>
              </w:rPr>
            </w:pPr>
          </w:p>
        </w:tc>
      </w:tr>
      <w:tr w:rsidR="00294A62" w14:paraId="3B2BAC7B" w14:textId="77777777" w:rsidTr="00294A62">
        <w:tc>
          <w:tcPr>
            <w:tcW w:w="699" w:type="dxa"/>
            <w:tcBorders>
              <w:top w:val="nil"/>
              <w:left w:val="single" w:sz="2" w:space="0" w:color="000000"/>
              <w:bottom w:val="single" w:sz="2" w:space="0" w:color="000000"/>
              <w:right w:val="nil"/>
            </w:tcBorders>
          </w:tcPr>
          <w:p w14:paraId="1F5F85A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E972AEA" w14:textId="77777777" w:rsidR="00294A62" w:rsidRDefault="00294A62" w:rsidP="00706B8A">
            <w:pPr>
              <w:rPr>
                <w:sz w:val="16"/>
                <w:szCs w:val="16"/>
                <w:lang w:val="en-US"/>
              </w:rPr>
            </w:pPr>
            <w:r>
              <w:rPr>
                <w:sz w:val="16"/>
                <w:szCs w:val="16"/>
                <w:lang w:val="en-US"/>
              </w:rPr>
              <w:t>2592270004021</w:t>
            </w:r>
          </w:p>
        </w:tc>
        <w:tc>
          <w:tcPr>
            <w:tcW w:w="4613" w:type="dxa"/>
            <w:tcBorders>
              <w:top w:val="nil"/>
              <w:left w:val="single" w:sz="2" w:space="0" w:color="000000"/>
              <w:bottom w:val="single" w:sz="2" w:space="0" w:color="000000"/>
              <w:right w:val="nil"/>
            </w:tcBorders>
          </w:tcPr>
          <w:p w14:paraId="7856254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1BE0FF9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1B9315F" w14:textId="77777777" w:rsidR="00294A62" w:rsidRDefault="00294A62" w:rsidP="00706B8A">
            <w:pPr>
              <w:rPr>
                <w:sz w:val="18"/>
                <w:szCs w:val="18"/>
                <w:lang w:val="en-US"/>
              </w:rPr>
            </w:pPr>
            <w:r>
              <w:rPr>
                <w:sz w:val="18"/>
                <w:szCs w:val="18"/>
                <w:lang w:val="en-US"/>
              </w:rPr>
              <w:t>0,420</w:t>
            </w:r>
          </w:p>
        </w:tc>
        <w:tc>
          <w:tcPr>
            <w:tcW w:w="1119" w:type="dxa"/>
            <w:tcBorders>
              <w:top w:val="nil"/>
              <w:left w:val="single" w:sz="2" w:space="0" w:color="000000"/>
              <w:bottom w:val="single" w:sz="2" w:space="0" w:color="000000"/>
              <w:right w:val="single" w:sz="2" w:space="0" w:color="000000"/>
            </w:tcBorders>
            <w:vAlign w:val="center"/>
          </w:tcPr>
          <w:p w14:paraId="58A7DF3A" w14:textId="77777777" w:rsidR="00294A62" w:rsidRDefault="00294A62" w:rsidP="00706B8A">
            <w:pPr>
              <w:rPr>
                <w:sz w:val="18"/>
                <w:szCs w:val="18"/>
                <w:lang w:val="en-US"/>
              </w:rPr>
            </w:pPr>
          </w:p>
        </w:tc>
      </w:tr>
      <w:tr w:rsidR="00294A62" w14:paraId="453AD979" w14:textId="77777777" w:rsidTr="00294A62">
        <w:tc>
          <w:tcPr>
            <w:tcW w:w="699" w:type="dxa"/>
            <w:tcBorders>
              <w:top w:val="single" w:sz="2" w:space="0" w:color="000000"/>
              <w:left w:val="single" w:sz="2" w:space="0" w:color="000000"/>
              <w:bottom w:val="single" w:sz="2" w:space="0" w:color="000000"/>
              <w:right w:val="nil"/>
            </w:tcBorders>
            <w:vAlign w:val="center"/>
          </w:tcPr>
          <w:p w14:paraId="1584C08E" w14:textId="77777777" w:rsidR="00294A62" w:rsidRDefault="00294A62" w:rsidP="00706B8A">
            <w:pPr>
              <w:jc w:val="center"/>
              <w:rPr>
                <w:sz w:val="22"/>
                <w:szCs w:val="22"/>
                <w:lang w:val="en-US"/>
              </w:rPr>
            </w:pPr>
            <w:r>
              <w:rPr>
                <w:lang w:val="en-US"/>
              </w:rPr>
              <w:t xml:space="preserve"> </w:t>
            </w:r>
            <w:r>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20DBC135" w14:textId="77777777" w:rsidR="00294A62" w:rsidRDefault="00294A62" w:rsidP="00706B8A">
            <w:pPr>
              <w:jc w:val="center"/>
              <w:rPr>
                <w:sz w:val="22"/>
                <w:szCs w:val="22"/>
                <w:lang w:val="en-US"/>
              </w:rPr>
            </w:pPr>
            <w:r>
              <w:rPr>
                <w:sz w:val="22"/>
                <w:szCs w:val="22"/>
                <w:lang w:val="en-US"/>
              </w:rPr>
              <w:t>DE18A</w:t>
            </w:r>
          </w:p>
          <w:p w14:paraId="298FDBE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F3277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lastRenderedPageBreak/>
              <w:t xml:space="preserve">Pavaje executate din pavaj vibropresat tip </w:t>
            </w:r>
            <w:r>
              <w:rPr>
                <w:rFonts w:ascii="Times New Roman CYR" w:hAnsi="Times New Roman CYR" w:cs="Times New Roman CYR"/>
                <w:sz w:val="22"/>
                <w:szCs w:val="22"/>
                <w:lang/>
              </w:rPr>
              <w:lastRenderedPageBreak/>
              <w:t>Caramida, conform SM SR EN 1338:2010, H=8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213E138B" w14:textId="77777777" w:rsidR="00294A62" w:rsidRDefault="00294A62" w:rsidP="00706B8A">
            <w:pPr>
              <w:jc w:val="center"/>
              <w:rPr>
                <w:sz w:val="22"/>
                <w:szCs w:val="22"/>
                <w:lang w:val="en-US"/>
              </w:rPr>
            </w:pPr>
            <w:r>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6580730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C95126" w14:textId="77777777" w:rsidR="00294A62" w:rsidRDefault="00294A62" w:rsidP="00706B8A">
            <w:pPr>
              <w:jc w:val="right"/>
              <w:rPr>
                <w:lang w:val="en-US"/>
              </w:rPr>
            </w:pPr>
            <w:r>
              <w:rPr>
                <w:lang w:val="en-US"/>
              </w:rPr>
              <w:t>400,00</w:t>
            </w:r>
          </w:p>
        </w:tc>
      </w:tr>
      <w:tr w:rsidR="00294A62" w14:paraId="072C3540" w14:textId="77777777" w:rsidTr="00294A62">
        <w:tc>
          <w:tcPr>
            <w:tcW w:w="699" w:type="dxa"/>
            <w:tcBorders>
              <w:top w:val="nil"/>
              <w:left w:val="single" w:sz="2" w:space="0" w:color="000000"/>
              <w:bottom w:val="single" w:sz="2" w:space="0" w:color="000000"/>
              <w:right w:val="nil"/>
            </w:tcBorders>
          </w:tcPr>
          <w:p w14:paraId="7DB5D96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46284E9"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1291AA8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94896C5"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0CD0291"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3E87063" w14:textId="77777777" w:rsidR="00294A62" w:rsidRDefault="00294A62" w:rsidP="00706B8A">
            <w:pPr>
              <w:rPr>
                <w:sz w:val="18"/>
                <w:szCs w:val="18"/>
                <w:lang w:val="en-US"/>
              </w:rPr>
            </w:pPr>
          </w:p>
        </w:tc>
      </w:tr>
      <w:tr w:rsidR="00294A62" w14:paraId="6AA358DF" w14:textId="77777777" w:rsidTr="00294A62">
        <w:tc>
          <w:tcPr>
            <w:tcW w:w="699" w:type="dxa"/>
            <w:tcBorders>
              <w:top w:val="nil"/>
              <w:left w:val="single" w:sz="2" w:space="0" w:color="000000"/>
              <w:bottom w:val="single" w:sz="2" w:space="0" w:color="000000"/>
              <w:right w:val="nil"/>
            </w:tcBorders>
          </w:tcPr>
          <w:p w14:paraId="46037CF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EDDE9B9"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725C177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1FC8E4A"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0EB7BEE"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44FE4B80" w14:textId="77777777" w:rsidR="00294A62" w:rsidRDefault="00294A62" w:rsidP="00706B8A">
            <w:pPr>
              <w:rPr>
                <w:sz w:val="18"/>
                <w:szCs w:val="18"/>
                <w:lang w:val="en-US"/>
              </w:rPr>
            </w:pPr>
          </w:p>
        </w:tc>
      </w:tr>
      <w:tr w:rsidR="00294A62" w14:paraId="332CF08D" w14:textId="77777777" w:rsidTr="00294A62">
        <w:tc>
          <w:tcPr>
            <w:tcW w:w="699" w:type="dxa"/>
            <w:tcBorders>
              <w:top w:val="nil"/>
              <w:left w:val="single" w:sz="2" w:space="0" w:color="000000"/>
              <w:bottom w:val="single" w:sz="2" w:space="0" w:color="000000"/>
              <w:right w:val="nil"/>
            </w:tcBorders>
          </w:tcPr>
          <w:p w14:paraId="1795480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4F89599" w14:textId="77777777" w:rsidR="00294A62" w:rsidRDefault="00294A62" w:rsidP="00706B8A">
            <w:pPr>
              <w:rPr>
                <w:sz w:val="16"/>
                <w:szCs w:val="16"/>
                <w:lang w:val="en-US"/>
              </w:rPr>
            </w:pPr>
            <w:r>
              <w:rPr>
                <w:sz w:val="16"/>
                <w:szCs w:val="16"/>
                <w:lang w:val="en-US"/>
              </w:rPr>
              <w:t>2661112800655-8</w:t>
            </w:r>
          </w:p>
        </w:tc>
        <w:tc>
          <w:tcPr>
            <w:tcW w:w="4613" w:type="dxa"/>
            <w:tcBorders>
              <w:top w:val="nil"/>
              <w:left w:val="single" w:sz="2" w:space="0" w:color="000000"/>
              <w:bottom w:val="single" w:sz="2" w:space="0" w:color="000000"/>
              <w:right w:val="nil"/>
            </w:tcBorders>
          </w:tcPr>
          <w:p w14:paraId="5F8FE7B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H=8 cm</w:t>
            </w:r>
          </w:p>
        </w:tc>
        <w:tc>
          <w:tcPr>
            <w:tcW w:w="978" w:type="dxa"/>
            <w:tcBorders>
              <w:top w:val="nil"/>
              <w:left w:val="single" w:sz="2" w:space="0" w:color="000000"/>
              <w:bottom w:val="single" w:sz="2" w:space="0" w:color="000000"/>
              <w:right w:val="nil"/>
            </w:tcBorders>
            <w:vAlign w:val="center"/>
          </w:tcPr>
          <w:p w14:paraId="2EBA6A12"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40840CA8"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24E653E3" w14:textId="77777777" w:rsidR="00294A62" w:rsidRDefault="00294A62" w:rsidP="00706B8A">
            <w:pPr>
              <w:rPr>
                <w:sz w:val="18"/>
                <w:szCs w:val="18"/>
                <w:lang w:val="en-US"/>
              </w:rPr>
            </w:pPr>
          </w:p>
        </w:tc>
      </w:tr>
      <w:tr w:rsidR="00294A62" w14:paraId="5E5172F9" w14:textId="77777777" w:rsidTr="00294A62">
        <w:tc>
          <w:tcPr>
            <w:tcW w:w="699" w:type="dxa"/>
            <w:tcBorders>
              <w:top w:val="nil"/>
              <w:left w:val="single" w:sz="2" w:space="0" w:color="000000"/>
              <w:bottom w:val="single" w:sz="2" w:space="0" w:color="000000"/>
              <w:right w:val="nil"/>
            </w:tcBorders>
          </w:tcPr>
          <w:p w14:paraId="5E1516D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A19B966"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77EA7DF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79EEFC2A"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04CC121"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7B9A0226" w14:textId="77777777" w:rsidR="00294A62" w:rsidRDefault="00294A62" w:rsidP="00706B8A">
            <w:pPr>
              <w:rPr>
                <w:sz w:val="18"/>
                <w:szCs w:val="18"/>
                <w:lang w:val="en-US"/>
              </w:rPr>
            </w:pPr>
          </w:p>
        </w:tc>
      </w:tr>
      <w:tr w:rsidR="00294A62" w14:paraId="4EA7594A" w14:textId="77777777" w:rsidTr="00294A62">
        <w:tc>
          <w:tcPr>
            <w:tcW w:w="699" w:type="dxa"/>
            <w:tcBorders>
              <w:top w:val="nil"/>
              <w:left w:val="single" w:sz="2" w:space="0" w:color="000000"/>
              <w:bottom w:val="single" w:sz="2" w:space="0" w:color="000000"/>
              <w:right w:val="nil"/>
            </w:tcBorders>
          </w:tcPr>
          <w:p w14:paraId="75B4AE5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F924C47"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1A850A8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7CF087A5"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290B928"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751C02E1" w14:textId="77777777" w:rsidR="00294A62" w:rsidRDefault="00294A62" w:rsidP="00706B8A">
            <w:pPr>
              <w:rPr>
                <w:sz w:val="18"/>
                <w:szCs w:val="18"/>
                <w:lang w:val="en-US"/>
              </w:rPr>
            </w:pPr>
          </w:p>
        </w:tc>
      </w:tr>
      <w:tr w:rsidR="00294A62" w14:paraId="14338959" w14:textId="77777777" w:rsidTr="00294A62">
        <w:tc>
          <w:tcPr>
            <w:tcW w:w="699" w:type="dxa"/>
            <w:tcBorders>
              <w:top w:val="nil"/>
              <w:left w:val="single" w:sz="2" w:space="0" w:color="000000"/>
              <w:bottom w:val="single" w:sz="2" w:space="0" w:color="000000"/>
              <w:right w:val="nil"/>
            </w:tcBorders>
          </w:tcPr>
          <w:p w14:paraId="051946C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5BCDA12"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2906AA9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7FCB830C"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D6F70E6"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774B0609" w14:textId="77777777" w:rsidR="00294A62" w:rsidRDefault="00294A62" w:rsidP="00706B8A">
            <w:pPr>
              <w:rPr>
                <w:sz w:val="18"/>
                <w:szCs w:val="18"/>
                <w:lang w:val="en-US"/>
              </w:rPr>
            </w:pPr>
          </w:p>
        </w:tc>
      </w:tr>
      <w:tr w:rsidR="00294A62" w14:paraId="5E4CEB9D" w14:textId="77777777" w:rsidTr="00294A62">
        <w:tc>
          <w:tcPr>
            <w:tcW w:w="699" w:type="dxa"/>
            <w:tcBorders>
              <w:top w:val="nil"/>
              <w:left w:val="single" w:sz="2" w:space="0" w:color="000000"/>
              <w:bottom w:val="single" w:sz="2" w:space="0" w:color="000000"/>
              <w:right w:val="nil"/>
            </w:tcBorders>
          </w:tcPr>
          <w:p w14:paraId="1828DB6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2759724"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24343E0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033C9FC9"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7CAA48E"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4417C0D1" w14:textId="77777777" w:rsidR="00294A62" w:rsidRDefault="00294A62" w:rsidP="00706B8A">
            <w:pPr>
              <w:rPr>
                <w:sz w:val="18"/>
                <w:szCs w:val="18"/>
                <w:lang w:val="en-US"/>
              </w:rPr>
            </w:pPr>
          </w:p>
        </w:tc>
      </w:tr>
      <w:tr w:rsidR="00294A62" w14:paraId="02E1A6A4" w14:textId="77777777" w:rsidTr="00294A62">
        <w:tc>
          <w:tcPr>
            <w:tcW w:w="699" w:type="dxa"/>
            <w:tcBorders>
              <w:top w:val="nil"/>
              <w:left w:val="single" w:sz="2" w:space="0" w:color="000000"/>
              <w:bottom w:val="single" w:sz="2" w:space="0" w:color="000000"/>
              <w:right w:val="nil"/>
            </w:tcBorders>
          </w:tcPr>
          <w:p w14:paraId="47F7D02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F889FD"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41D2560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3D3AF6FA"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A21A3A6"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178FCE14" w14:textId="77777777" w:rsidR="00294A62" w:rsidRDefault="00294A62" w:rsidP="00706B8A">
            <w:pPr>
              <w:rPr>
                <w:sz w:val="18"/>
                <w:szCs w:val="18"/>
                <w:lang w:val="en-US"/>
              </w:rPr>
            </w:pPr>
          </w:p>
        </w:tc>
      </w:tr>
      <w:tr w:rsidR="00294A62" w14:paraId="6CF3D1AA" w14:textId="77777777" w:rsidTr="00294A62">
        <w:tc>
          <w:tcPr>
            <w:tcW w:w="699" w:type="dxa"/>
            <w:tcBorders>
              <w:top w:val="nil"/>
              <w:left w:val="single" w:sz="2" w:space="0" w:color="000000"/>
              <w:bottom w:val="nil"/>
              <w:right w:val="nil"/>
            </w:tcBorders>
          </w:tcPr>
          <w:p w14:paraId="25C29F19"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365E3A6E" w14:textId="77777777" w:rsidR="00294A62" w:rsidRDefault="00294A62" w:rsidP="00706B8A">
            <w:pPr>
              <w:rPr>
                <w:lang w:val="en-US"/>
              </w:rPr>
            </w:pPr>
          </w:p>
        </w:tc>
        <w:tc>
          <w:tcPr>
            <w:tcW w:w="4613" w:type="dxa"/>
            <w:tcBorders>
              <w:top w:val="nil"/>
              <w:left w:val="single" w:sz="2" w:space="0" w:color="000000"/>
              <w:bottom w:val="nil"/>
              <w:right w:val="nil"/>
            </w:tcBorders>
          </w:tcPr>
          <w:p w14:paraId="57F46F37"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5. Sectorul 5 (str. Nistreana)  </w:t>
            </w:r>
          </w:p>
        </w:tc>
        <w:tc>
          <w:tcPr>
            <w:tcW w:w="978" w:type="dxa"/>
            <w:tcBorders>
              <w:top w:val="nil"/>
              <w:left w:val="single" w:sz="2" w:space="0" w:color="000000"/>
              <w:bottom w:val="nil"/>
              <w:right w:val="nil"/>
            </w:tcBorders>
          </w:tcPr>
          <w:p w14:paraId="575B8857" w14:textId="77777777" w:rsidR="00294A62" w:rsidRDefault="00294A62" w:rsidP="00706B8A">
            <w:pPr>
              <w:rPr>
                <w:lang w:val="en-US"/>
              </w:rPr>
            </w:pPr>
          </w:p>
        </w:tc>
        <w:tc>
          <w:tcPr>
            <w:tcW w:w="1118" w:type="dxa"/>
            <w:tcBorders>
              <w:top w:val="nil"/>
              <w:left w:val="single" w:sz="2" w:space="0" w:color="000000"/>
              <w:bottom w:val="nil"/>
              <w:right w:val="nil"/>
            </w:tcBorders>
          </w:tcPr>
          <w:p w14:paraId="6D8A5901"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6F856EAD" w14:textId="77777777" w:rsidR="00294A62" w:rsidRDefault="00294A62" w:rsidP="00706B8A">
            <w:pPr>
              <w:rPr>
                <w:lang w:val="en-US"/>
              </w:rPr>
            </w:pPr>
          </w:p>
        </w:tc>
      </w:tr>
      <w:tr w:rsidR="00294A62" w14:paraId="6F78B394" w14:textId="77777777" w:rsidTr="00294A62">
        <w:tc>
          <w:tcPr>
            <w:tcW w:w="699" w:type="dxa"/>
            <w:tcBorders>
              <w:top w:val="single" w:sz="2" w:space="0" w:color="000000"/>
              <w:left w:val="single" w:sz="2" w:space="0" w:color="000000"/>
              <w:bottom w:val="single" w:sz="2" w:space="0" w:color="000000"/>
              <w:right w:val="nil"/>
            </w:tcBorders>
            <w:vAlign w:val="center"/>
          </w:tcPr>
          <w:p w14:paraId="60BF5979" w14:textId="77777777" w:rsidR="00294A62" w:rsidRDefault="00294A62" w:rsidP="00706B8A">
            <w:pPr>
              <w:jc w:val="center"/>
              <w:rPr>
                <w:sz w:val="22"/>
                <w:szCs w:val="22"/>
                <w:lang w:val="en-US"/>
              </w:rPr>
            </w:pPr>
            <w:r>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27D85465" w14:textId="77777777" w:rsidR="00294A62" w:rsidRDefault="00294A62" w:rsidP="00706B8A">
            <w:pPr>
              <w:jc w:val="center"/>
              <w:rPr>
                <w:sz w:val="22"/>
                <w:szCs w:val="22"/>
                <w:lang w:val="en-US"/>
              </w:rPr>
            </w:pPr>
            <w:r>
              <w:rPr>
                <w:sz w:val="22"/>
                <w:szCs w:val="22"/>
                <w:lang w:val="en-US"/>
              </w:rPr>
              <w:t>DG03A</w:t>
            </w:r>
          </w:p>
          <w:p w14:paraId="312A6D9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BA73C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62F93951"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E18BAF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C91D5F" w14:textId="77777777" w:rsidR="00294A62" w:rsidRDefault="00294A62" w:rsidP="00706B8A">
            <w:pPr>
              <w:jc w:val="right"/>
              <w:rPr>
                <w:lang w:val="en-US"/>
              </w:rPr>
            </w:pPr>
            <w:r>
              <w:rPr>
                <w:lang w:val="en-US"/>
              </w:rPr>
              <w:t>20,00</w:t>
            </w:r>
          </w:p>
        </w:tc>
      </w:tr>
      <w:tr w:rsidR="00294A62" w14:paraId="798A6706" w14:textId="77777777" w:rsidTr="00294A62">
        <w:tc>
          <w:tcPr>
            <w:tcW w:w="699" w:type="dxa"/>
            <w:tcBorders>
              <w:top w:val="nil"/>
              <w:left w:val="single" w:sz="2" w:space="0" w:color="000000"/>
              <w:bottom w:val="single" w:sz="2" w:space="0" w:color="000000"/>
              <w:right w:val="nil"/>
            </w:tcBorders>
          </w:tcPr>
          <w:p w14:paraId="048E2E7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D98CB04"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49B13F1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FCEC2C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A142411"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61B861BC" w14:textId="77777777" w:rsidR="00294A62" w:rsidRDefault="00294A62" w:rsidP="00706B8A">
            <w:pPr>
              <w:rPr>
                <w:sz w:val="18"/>
                <w:szCs w:val="18"/>
                <w:lang w:val="en-US"/>
              </w:rPr>
            </w:pPr>
          </w:p>
        </w:tc>
      </w:tr>
      <w:tr w:rsidR="00294A62" w14:paraId="2BB91EB3" w14:textId="77777777" w:rsidTr="00294A62">
        <w:tc>
          <w:tcPr>
            <w:tcW w:w="699" w:type="dxa"/>
            <w:tcBorders>
              <w:top w:val="single" w:sz="2" w:space="0" w:color="000000"/>
              <w:left w:val="single" w:sz="2" w:space="0" w:color="000000"/>
              <w:bottom w:val="single" w:sz="2" w:space="0" w:color="000000"/>
              <w:right w:val="nil"/>
            </w:tcBorders>
            <w:vAlign w:val="center"/>
          </w:tcPr>
          <w:p w14:paraId="4D9F4970" w14:textId="77777777" w:rsidR="00294A62" w:rsidRDefault="00294A62" w:rsidP="00706B8A">
            <w:pPr>
              <w:jc w:val="center"/>
              <w:rPr>
                <w:sz w:val="22"/>
                <w:szCs w:val="22"/>
                <w:lang w:val="en-US"/>
              </w:rPr>
            </w:pPr>
            <w:r>
              <w:rPr>
                <w:lang w:val="en-US"/>
              </w:rPr>
              <w:t xml:space="preserve"> </w:t>
            </w:r>
            <w:r>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72D13C0E" w14:textId="77777777" w:rsidR="00294A62" w:rsidRDefault="00294A62" w:rsidP="00706B8A">
            <w:pPr>
              <w:jc w:val="center"/>
              <w:rPr>
                <w:sz w:val="22"/>
                <w:szCs w:val="22"/>
                <w:lang w:val="en-US"/>
              </w:rPr>
            </w:pPr>
            <w:r>
              <w:rPr>
                <w:sz w:val="22"/>
                <w:szCs w:val="22"/>
                <w:lang w:val="en-US"/>
              </w:rPr>
              <w:t>DI118</w:t>
            </w:r>
          </w:p>
          <w:p w14:paraId="5FF9D44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5196EA"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6B1750CB"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883680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3A4D6C" w14:textId="77777777" w:rsidR="00294A62" w:rsidRDefault="00294A62" w:rsidP="00706B8A">
            <w:pPr>
              <w:jc w:val="right"/>
              <w:rPr>
                <w:lang w:val="en-US"/>
              </w:rPr>
            </w:pPr>
            <w:r>
              <w:rPr>
                <w:lang w:val="en-US"/>
              </w:rPr>
              <w:t>1,80</w:t>
            </w:r>
          </w:p>
        </w:tc>
      </w:tr>
      <w:tr w:rsidR="00294A62" w14:paraId="244615F6" w14:textId="77777777" w:rsidTr="00294A62">
        <w:tc>
          <w:tcPr>
            <w:tcW w:w="699" w:type="dxa"/>
            <w:tcBorders>
              <w:top w:val="nil"/>
              <w:left w:val="single" w:sz="2" w:space="0" w:color="000000"/>
              <w:bottom w:val="single" w:sz="2" w:space="0" w:color="000000"/>
              <w:right w:val="nil"/>
            </w:tcBorders>
          </w:tcPr>
          <w:p w14:paraId="77DB732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8DE3707"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3FF1CB8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A18E40A"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7F114BE"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26B5B74F" w14:textId="77777777" w:rsidR="00294A62" w:rsidRDefault="00294A62" w:rsidP="00706B8A">
            <w:pPr>
              <w:rPr>
                <w:sz w:val="18"/>
                <w:szCs w:val="18"/>
                <w:lang w:val="en-US"/>
              </w:rPr>
            </w:pPr>
          </w:p>
        </w:tc>
      </w:tr>
      <w:tr w:rsidR="00294A62" w14:paraId="6BF1442B" w14:textId="77777777" w:rsidTr="00294A62">
        <w:tc>
          <w:tcPr>
            <w:tcW w:w="699" w:type="dxa"/>
            <w:tcBorders>
              <w:top w:val="nil"/>
              <w:left w:val="single" w:sz="2" w:space="0" w:color="000000"/>
              <w:bottom w:val="single" w:sz="2" w:space="0" w:color="000000"/>
              <w:right w:val="nil"/>
            </w:tcBorders>
          </w:tcPr>
          <w:p w14:paraId="2FC5440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DD07DB7"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0273AAE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A70161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90C56B6"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5967533E" w14:textId="77777777" w:rsidR="00294A62" w:rsidRDefault="00294A62" w:rsidP="00706B8A">
            <w:pPr>
              <w:rPr>
                <w:sz w:val="18"/>
                <w:szCs w:val="18"/>
                <w:lang w:val="en-US"/>
              </w:rPr>
            </w:pPr>
          </w:p>
        </w:tc>
      </w:tr>
      <w:tr w:rsidR="00294A62" w14:paraId="189C366B" w14:textId="77777777" w:rsidTr="00294A62">
        <w:tc>
          <w:tcPr>
            <w:tcW w:w="699" w:type="dxa"/>
            <w:tcBorders>
              <w:top w:val="nil"/>
              <w:left w:val="single" w:sz="2" w:space="0" w:color="000000"/>
              <w:bottom w:val="single" w:sz="2" w:space="0" w:color="000000"/>
              <w:right w:val="nil"/>
            </w:tcBorders>
          </w:tcPr>
          <w:p w14:paraId="21D10CE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BE7AC63"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31CD48F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2B747D3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EF3EF16"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5F27E580" w14:textId="77777777" w:rsidR="00294A62" w:rsidRDefault="00294A62" w:rsidP="00706B8A">
            <w:pPr>
              <w:rPr>
                <w:sz w:val="18"/>
                <w:szCs w:val="18"/>
                <w:lang w:val="en-US"/>
              </w:rPr>
            </w:pPr>
          </w:p>
        </w:tc>
      </w:tr>
      <w:tr w:rsidR="00294A62" w14:paraId="3F8F628B" w14:textId="77777777" w:rsidTr="00294A62">
        <w:tc>
          <w:tcPr>
            <w:tcW w:w="699" w:type="dxa"/>
            <w:tcBorders>
              <w:top w:val="nil"/>
              <w:left w:val="single" w:sz="2" w:space="0" w:color="000000"/>
              <w:bottom w:val="single" w:sz="2" w:space="0" w:color="000000"/>
              <w:right w:val="nil"/>
            </w:tcBorders>
          </w:tcPr>
          <w:p w14:paraId="3BE0755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D01AB73"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341B1A6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0ED0505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8A6BD32"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5FB50BB7" w14:textId="77777777" w:rsidR="00294A62" w:rsidRDefault="00294A62" w:rsidP="00706B8A">
            <w:pPr>
              <w:rPr>
                <w:sz w:val="18"/>
                <w:szCs w:val="18"/>
                <w:lang w:val="en-US"/>
              </w:rPr>
            </w:pPr>
          </w:p>
        </w:tc>
      </w:tr>
      <w:tr w:rsidR="00294A62" w14:paraId="7581E17C" w14:textId="77777777" w:rsidTr="00294A62">
        <w:tc>
          <w:tcPr>
            <w:tcW w:w="699" w:type="dxa"/>
            <w:tcBorders>
              <w:top w:val="single" w:sz="2" w:space="0" w:color="000000"/>
              <w:left w:val="single" w:sz="2" w:space="0" w:color="000000"/>
              <w:bottom w:val="single" w:sz="2" w:space="0" w:color="000000"/>
              <w:right w:val="nil"/>
            </w:tcBorders>
            <w:vAlign w:val="center"/>
          </w:tcPr>
          <w:p w14:paraId="7AC43A05" w14:textId="77777777" w:rsidR="00294A62" w:rsidRDefault="00294A62" w:rsidP="00706B8A">
            <w:pPr>
              <w:jc w:val="center"/>
              <w:rPr>
                <w:sz w:val="22"/>
                <w:szCs w:val="22"/>
                <w:lang w:val="en-US"/>
              </w:rPr>
            </w:pPr>
            <w:r>
              <w:rPr>
                <w:lang w:val="en-US"/>
              </w:rPr>
              <w:t xml:space="preserve"> </w:t>
            </w:r>
            <w:r>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54F2D59D" w14:textId="77777777" w:rsidR="00294A62" w:rsidRDefault="00294A62" w:rsidP="00706B8A">
            <w:pPr>
              <w:jc w:val="center"/>
              <w:rPr>
                <w:sz w:val="22"/>
                <w:szCs w:val="22"/>
                <w:lang w:val="en-US"/>
              </w:rPr>
            </w:pPr>
            <w:r>
              <w:rPr>
                <w:sz w:val="22"/>
                <w:szCs w:val="22"/>
                <w:lang w:val="en-US"/>
              </w:rPr>
              <w:t>TsC02D1</w:t>
            </w:r>
          </w:p>
          <w:p w14:paraId="02F9D55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7ADE6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15B3B154"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9A690B3"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09EACE" w14:textId="77777777" w:rsidR="00294A62" w:rsidRDefault="00294A62" w:rsidP="00706B8A">
            <w:pPr>
              <w:jc w:val="right"/>
              <w:rPr>
                <w:lang w:val="en-US"/>
              </w:rPr>
            </w:pPr>
            <w:r>
              <w:rPr>
                <w:lang w:val="en-US"/>
              </w:rPr>
              <w:t>0,03</w:t>
            </w:r>
          </w:p>
        </w:tc>
      </w:tr>
      <w:tr w:rsidR="00294A62" w14:paraId="36E2D54A" w14:textId="77777777" w:rsidTr="00294A62">
        <w:tc>
          <w:tcPr>
            <w:tcW w:w="699" w:type="dxa"/>
            <w:tcBorders>
              <w:top w:val="nil"/>
              <w:left w:val="single" w:sz="2" w:space="0" w:color="000000"/>
              <w:bottom w:val="single" w:sz="2" w:space="0" w:color="000000"/>
              <w:right w:val="nil"/>
            </w:tcBorders>
          </w:tcPr>
          <w:p w14:paraId="12B44D9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A11FB04"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0ED79BC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007FD42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2FB5C46"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400FBD6D" w14:textId="77777777" w:rsidR="00294A62" w:rsidRDefault="00294A62" w:rsidP="00706B8A">
            <w:pPr>
              <w:rPr>
                <w:sz w:val="18"/>
                <w:szCs w:val="18"/>
                <w:lang w:val="en-US"/>
              </w:rPr>
            </w:pPr>
          </w:p>
        </w:tc>
      </w:tr>
      <w:tr w:rsidR="00294A62" w14:paraId="29088F3A" w14:textId="77777777" w:rsidTr="00294A62">
        <w:tc>
          <w:tcPr>
            <w:tcW w:w="699" w:type="dxa"/>
            <w:tcBorders>
              <w:top w:val="single" w:sz="2" w:space="0" w:color="000000"/>
              <w:left w:val="single" w:sz="2" w:space="0" w:color="000000"/>
              <w:bottom w:val="single" w:sz="2" w:space="0" w:color="000000"/>
              <w:right w:val="nil"/>
            </w:tcBorders>
            <w:vAlign w:val="center"/>
          </w:tcPr>
          <w:p w14:paraId="371D57CB" w14:textId="77777777" w:rsidR="00294A62" w:rsidRDefault="00294A62" w:rsidP="00706B8A">
            <w:pPr>
              <w:jc w:val="center"/>
              <w:rPr>
                <w:sz w:val="22"/>
                <w:szCs w:val="22"/>
                <w:lang w:val="en-US"/>
              </w:rPr>
            </w:pPr>
            <w:r>
              <w:rPr>
                <w:lang w:val="en-US"/>
              </w:rPr>
              <w:t xml:space="preserve"> </w:t>
            </w:r>
            <w:r>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7BBDCD66" w14:textId="77777777" w:rsidR="00294A62" w:rsidRDefault="00294A62" w:rsidP="00706B8A">
            <w:pPr>
              <w:jc w:val="center"/>
              <w:rPr>
                <w:sz w:val="22"/>
                <w:szCs w:val="22"/>
                <w:lang w:val="en-US"/>
              </w:rPr>
            </w:pPr>
            <w:r>
              <w:rPr>
                <w:sz w:val="22"/>
                <w:szCs w:val="22"/>
                <w:lang w:val="en-US"/>
              </w:rPr>
              <w:t>TsI51A3</w:t>
            </w:r>
          </w:p>
          <w:p w14:paraId="3B7DCD4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38BCA3"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6FA99A9E"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89DA4B2"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C41FE6" w14:textId="77777777" w:rsidR="00294A62" w:rsidRDefault="00294A62" w:rsidP="00706B8A">
            <w:pPr>
              <w:jc w:val="right"/>
              <w:rPr>
                <w:lang w:val="en-US"/>
              </w:rPr>
            </w:pPr>
            <w:r>
              <w:rPr>
                <w:lang w:val="en-US"/>
              </w:rPr>
              <w:t>4,80</w:t>
            </w:r>
          </w:p>
        </w:tc>
      </w:tr>
      <w:tr w:rsidR="00294A62" w14:paraId="01B60001" w14:textId="77777777" w:rsidTr="00294A62">
        <w:tc>
          <w:tcPr>
            <w:tcW w:w="699" w:type="dxa"/>
            <w:tcBorders>
              <w:top w:val="nil"/>
              <w:left w:val="single" w:sz="2" w:space="0" w:color="000000"/>
              <w:bottom w:val="single" w:sz="2" w:space="0" w:color="000000"/>
              <w:right w:val="nil"/>
            </w:tcBorders>
          </w:tcPr>
          <w:p w14:paraId="486B614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A8016B8"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7EF46B9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1D00BB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55D79F7"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0E1CCB75" w14:textId="77777777" w:rsidR="00294A62" w:rsidRDefault="00294A62" w:rsidP="00706B8A">
            <w:pPr>
              <w:rPr>
                <w:sz w:val="18"/>
                <w:szCs w:val="18"/>
                <w:lang w:val="en-US"/>
              </w:rPr>
            </w:pPr>
          </w:p>
        </w:tc>
      </w:tr>
      <w:tr w:rsidR="00294A62" w14:paraId="6676C502" w14:textId="77777777" w:rsidTr="00294A62">
        <w:tc>
          <w:tcPr>
            <w:tcW w:w="699" w:type="dxa"/>
            <w:tcBorders>
              <w:top w:val="single" w:sz="2" w:space="0" w:color="000000"/>
              <w:left w:val="single" w:sz="2" w:space="0" w:color="000000"/>
              <w:bottom w:val="single" w:sz="2" w:space="0" w:color="000000"/>
              <w:right w:val="nil"/>
            </w:tcBorders>
            <w:vAlign w:val="center"/>
          </w:tcPr>
          <w:p w14:paraId="3E2AD831" w14:textId="77777777" w:rsidR="00294A62" w:rsidRDefault="00294A62" w:rsidP="00706B8A">
            <w:pPr>
              <w:jc w:val="center"/>
              <w:rPr>
                <w:sz w:val="22"/>
                <w:szCs w:val="22"/>
                <w:lang w:val="en-US"/>
              </w:rPr>
            </w:pPr>
            <w:r>
              <w:rPr>
                <w:lang w:val="en-US"/>
              </w:rPr>
              <w:t xml:space="preserve"> </w:t>
            </w:r>
            <w:r>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0CB4A1A1" w14:textId="77777777" w:rsidR="00294A62" w:rsidRDefault="00294A62" w:rsidP="00706B8A">
            <w:pPr>
              <w:jc w:val="center"/>
              <w:rPr>
                <w:sz w:val="22"/>
                <w:szCs w:val="22"/>
                <w:lang w:val="en-US"/>
              </w:rPr>
            </w:pPr>
            <w:r>
              <w:rPr>
                <w:sz w:val="22"/>
                <w:szCs w:val="22"/>
                <w:lang w:val="en-US"/>
              </w:rPr>
              <w:t>DI105</w:t>
            </w:r>
          </w:p>
          <w:p w14:paraId="08A94F1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4C08A2"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19F4228B"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5DDF35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CDC11F" w14:textId="77777777" w:rsidR="00294A62" w:rsidRDefault="00294A62" w:rsidP="00706B8A">
            <w:pPr>
              <w:jc w:val="right"/>
              <w:rPr>
                <w:lang w:val="en-US"/>
              </w:rPr>
            </w:pPr>
            <w:r>
              <w:rPr>
                <w:lang w:val="en-US"/>
              </w:rPr>
              <w:t>0,02</w:t>
            </w:r>
          </w:p>
        </w:tc>
      </w:tr>
      <w:tr w:rsidR="00294A62" w14:paraId="255A91B6" w14:textId="77777777" w:rsidTr="00294A62">
        <w:tc>
          <w:tcPr>
            <w:tcW w:w="699" w:type="dxa"/>
            <w:tcBorders>
              <w:top w:val="nil"/>
              <w:left w:val="single" w:sz="2" w:space="0" w:color="000000"/>
              <w:bottom w:val="single" w:sz="2" w:space="0" w:color="000000"/>
              <w:right w:val="nil"/>
            </w:tcBorders>
          </w:tcPr>
          <w:p w14:paraId="7570DC9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5CB0777"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58EA10B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68FDD9A"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8351B5C" w14:textId="77777777" w:rsidR="00294A62" w:rsidRDefault="00294A62" w:rsidP="00706B8A">
            <w:pPr>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28677E07" w14:textId="77777777" w:rsidR="00294A62" w:rsidRDefault="00294A62" w:rsidP="00706B8A">
            <w:pPr>
              <w:rPr>
                <w:sz w:val="18"/>
                <w:szCs w:val="18"/>
                <w:lang w:val="en-US"/>
              </w:rPr>
            </w:pPr>
          </w:p>
        </w:tc>
      </w:tr>
      <w:tr w:rsidR="00294A62" w14:paraId="550C80B6" w14:textId="77777777" w:rsidTr="00294A62">
        <w:tc>
          <w:tcPr>
            <w:tcW w:w="699" w:type="dxa"/>
            <w:tcBorders>
              <w:top w:val="nil"/>
              <w:left w:val="single" w:sz="2" w:space="0" w:color="000000"/>
              <w:bottom w:val="single" w:sz="2" w:space="0" w:color="000000"/>
              <w:right w:val="nil"/>
            </w:tcBorders>
          </w:tcPr>
          <w:p w14:paraId="1E94AB5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87CFEBE" w14:textId="77777777" w:rsidR="00294A62" w:rsidRDefault="00294A62" w:rsidP="00706B8A">
            <w:pPr>
              <w:rPr>
                <w:sz w:val="16"/>
                <w:szCs w:val="16"/>
                <w:lang w:val="en-US"/>
              </w:rPr>
            </w:pPr>
            <w:r>
              <w:rPr>
                <w:sz w:val="16"/>
                <w:szCs w:val="16"/>
                <w:lang w:val="en-US"/>
              </w:rPr>
              <w:t>2952270004024</w:t>
            </w:r>
          </w:p>
        </w:tc>
        <w:tc>
          <w:tcPr>
            <w:tcW w:w="4613" w:type="dxa"/>
            <w:tcBorders>
              <w:top w:val="nil"/>
              <w:left w:val="single" w:sz="2" w:space="0" w:color="000000"/>
              <w:bottom w:val="single" w:sz="2" w:space="0" w:color="000000"/>
              <w:right w:val="nil"/>
            </w:tcBorders>
          </w:tcPr>
          <w:p w14:paraId="7E45A15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14:paraId="504AF95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74C791C" w14:textId="77777777" w:rsidR="00294A62" w:rsidRDefault="00294A62" w:rsidP="00706B8A">
            <w:pPr>
              <w:rPr>
                <w:sz w:val="18"/>
                <w:szCs w:val="18"/>
                <w:lang w:val="en-US"/>
              </w:rPr>
            </w:pPr>
            <w:r>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7BCF26B2" w14:textId="77777777" w:rsidR="00294A62" w:rsidRDefault="00294A62" w:rsidP="00706B8A">
            <w:pPr>
              <w:rPr>
                <w:sz w:val="18"/>
                <w:szCs w:val="18"/>
                <w:lang w:val="en-US"/>
              </w:rPr>
            </w:pPr>
          </w:p>
        </w:tc>
      </w:tr>
      <w:tr w:rsidR="00294A62" w14:paraId="49BBE290" w14:textId="77777777" w:rsidTr="00294A62">
        <w:tc>
          <w:tcPr>
            <w:tcW w:w="699" w:type="dxa"/>
            <w:tcBorders>
              <w:top w:val="single" w:sz="2" w:space="0" w:color="000000"/>
              <w:left w:val="single" w:sz="2" w:space="0" w:color="000000"/>
              <w:bottom w:val="single" w:sz="2" w:space="0" w:color="000000"/>
              <w:right w:val="nil"/>
            </w:tcBorders>
            <w:vAlign w:val="center"/>
          </w:tcPr>
          <w:p w14:paraId="5BB29E4E" w14:textId="77777777" w:rsidR="00294A62" w:rsidRDefault="00294A62" w:rsidP="00706B8A">
            <w:pPr>
              <w:jc w:val="center"/>
              <w:rPr>
                <w:sz w:val="22"/>
                <w:szCs w:val="22"/>
                <w:lang w:val="en-US"/>
              </w:rPr>
            </w:pPr>
            <w:r>
              <w:rPr>
                <w:lang w:val="en-US"/>
              </w:rPr>
              <w:t xml:space="preserve"> </w:t>
            </w:r>
            <w:r>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6E700E85" w14:textId="77777777" w:rsidR="00294A62" w:rsidRDefault="00294A62" w:rsidP="00706B8A">
            <w:pPr>
              <w:jc w:val="center"/>
              <w:rPr>
                <w:sz w:val="22"/>
                <w:szCs w:val="22"/>
                <w:lang w:val="en-US"/>
              </w:rPr>
            </w:pPr>
            <w:r>
              <w:rPr>
                <w:sz w:val="22"/>
                <w:szCs w:val="22"/>
                <w:lang w:val="en-US"/>
              </w:rPr>
              <w:t>DE18A</w:t>
            </w:r>
          </w:p>
          <w:p w14:paraId="5BE9EBA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01DF0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conform SM SR EN 1338:2010, H=8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3AD4D679"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234A0C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0883FB" w14:textId="77777777" w:rsidR="00294A62" w:rsidRDefault="00294A62" w:rsidP="00706B8A">
            <w:pPr>
              <w:jc w:val="right"/>
              <w:rPr>
                <w:lang w:val="en-US"/>
              </w:rPr>
            </w:pPr>
            <w:r>
              <w:rPr>
                <w:lang w:val="en-US"/>
              </w:rPr>
              <w:t>20,00</w:t>
            </w:r>
          </w:p>
        </w:tc>
      </w:tr>
      <w:tr w:rsidR="00294A62" w14:paraId="582D667F" w14:textId="77777777" w:rsidTr="00294A62">
        <w:tc>
          <w:tcPr>
            <w:tcW w:w="699" w:type="dxa"/>
            <w:tcBorders>
              <w:top w:val="nil"/>
              <w:left w:val="single" w:sz="2" w:space="0" w:color="000000"/>
              <w:bottom w:val="single" w:sz="2" w:space="0" w:color="000000"/>
              <w:right w:val="nil"/>
            </w:tcBorders>
          </w:tcPr>
          <w:p w14:paraId="47EF98D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DC81500"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FDA7C1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BD8399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125C2D3"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60AFED3F" w14:textId="77777777" w:rsidR="00294A62" w:rsidRDefault="00294A62" w:rsidP="00706B8A">
            <w:pPr>
              <w:rPr>
                <w:sz w:val="18"/>
                <w:szCs w:val="18"/>
                <w:lang w:val="en-US"/>
              </w:rPr>
            </w:pPr>
          </w:p>
        </w:tc>
      </w:tr>
      <w:tr w:rsidR="00294A62" w14:paraId="17B3BFD2" w14:textId="77777777" w:rsidTr="00294A62">
        <w:tc>
          <w:tcPr>
            <w:tcW w:w="699" w:type="dxa"/>
            <w:tcBorders>
              <w:top w:val="nil"/>
              <w:left w:val="single" w:sz="2" w:space="0" w:color="000000"/>
              <w:bottom w:val="single" w:sz="2" w:space="0" w:color="000000"/>
              <w:right w:val="nil"/>
            </w:tcBorders>
          </w:tcPr>
          <w:p w14:paraId="60C2037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E0B79DF"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694F15B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1A01B03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DD18BBD"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AEAAB1F" w14:textId="77777777" w:rsidR="00294A62" w:rsidRDefault="00294A62" w:rsidP="00706B8A">
            <w:pPr>
              <w:rPr>
                <w:sz w:val="18"/>
                <w:szCs w:val="18"/>
                <w:lang w:val="en-US"/>
              </w:rPr>
            </w:pPr>
          </w:p>
        </w:tc>
      </w:tr>
      <w:tr w:rsidR="00294A62" w14:paraId="5D18E317" w14:textId="77777777" w:rsidTr="00294A62">
        <w:tc>
          <w:tcPr>
            <w:tcW w:w="699" w:type="dxa"/>
            <w:tcBorders>
              <w:top w:val="nil"/>
              <w:left w:val="single" w:sz="2" w:space="0" w:color="000000"/>
              <w:bottom w:val="single" w:sz="2" w:space="0" w:color="000000"/>
              <w:right w:val="nil"/>
            </w:tcBorders>
          </w:tcPr>
          <w:p w14:paraId="65D2A2F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CC3E3F5" w14:textId="77777777" w:rsidR="00294A62" w:rsidRDefault="00294A62" w:rsidP="00706B8A">
            <w:pPr>
              <w:rPr>
                <w:sz w:val="16"/>
                <w:szCs w:val="16"/>
                <w:lang w:val="en-US"/>
              </w:rPr>
            </w:pPr>
            <w:r>
              <w:rPr>
                <w:sz w:val="16"/>
                <w:szCs w:val="16"/>
                <w:lang w:val="en-US"/>
              </w:rPr>
              <w:t>2661112800655-8</w:t>
            </w:r>
          </w:p>
        </w:tc>
        <w:tc>
          <w:tcPr>
            <w:tcW w:w="4613" w:type="dxa"/>
            <w:tcBorders>
              <w:top w:val="nil"/>
              <w:left w:val="single" w:sz="2" w:space="0" w:color="000000"/>
              <w:bottom w:val="single" w:sz="2" w:space="0" w:color="000000"/>
              <w:right w:val="nil"/>
            </w:tcBorders>
          </w:tcPr>
          <w:p w14:paraId="620D073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H=8 cm</w:t>
            </w:r>
          </w:p>
        </w:tc>
        <w:tc>
          <w:tcPr>
            <w:tcW w:w="978" w:type="dxa"/>
            <w:tcBorders>
              <w:top w:val="nil"/>
              <w:left w:val="single" w:sz="2" w:space="0" w:color="000000"/>
              <w:bottom w:val="single" w:sz="2" w:space="0" w:color="000000"/>
              <w:right w:val="nil"/>
            </w:tcBorders>
            <w:vAlign w:val="center"/>
          </w:tcPr>
          <w:p w14:paraId="28DBBC2D"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10CEDE58"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6B34A132" w14:textId="77777777" w:rsidR="00294A62" w:rsidRDefault="00294A62" w:rsidP="00706B8A">
            <w:pPr>
              <w:rPr>
                <w:sz w:val="18"/>
                <w:szCs w:val="18"/>
                <w:lang w:val="en-US"/>
              </w:rPr>
            </w:pPr>
          </w:p>
        </w:tc>
      </w:tr>
      <w:tr w:rsidR="00294A62" w14:paraId="6ACCB330" w14:textId="77777777" w:rsidTr="00294A62">
        <w:tc>
          <w:tcPr>
            <w:tcW w:w="699" w:type="dxa"/>
            <w:tcBorders>
              <w:top w:val="nil"/>
              <w:left w:val="single" w:sz="2" w:space="0" w:color="000000"/>
              <w:bottom w:val="single" w:sz="2" w:space="0" w:color="000000"/>
              <w:right w:val="nil"/>
            </w:tcBorders>
          </w:tcPr>
          <w:p w14:paraId="1ECCC0C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00D2AFA"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04367CA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9581517"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32DDCB7"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1179054A" w14:textId="77777777" w:rsidR="00294A62" w:rsidRDefault="00294A62" w:rsidP="00706B8A">
            <w:pPr>
              <w:rPr>
                <w:sz w:val="18"/>
                <w:szCs w:val="18"/>
                <w:lang w:val="en-US"/>
              </w:rPr>
            </w:pPr>
          </w:p>
        </w:tc>
      </w:tr>
      <w:tr w:rsidR="00294A62" w14:paraId="38B51996" w14:textId="77777777" w:rsidTr="00294A62">
        <w:tc>
          <w:tcPr>
            <w:tcW w:w="699" w:type="dxa"/>
            <w:tcBorders>
              <w:top w:val="nil"/>
              <w:left w:val="single" w:sz="2" w:space="0" w:color="000000"/>
              <w:bottom w:val="single" w:sz="2" w:space="0" w:color="000000"/>
              <w:right w:val="nil"/>
            </w:tcBorders>
          </w:tcPr>
          <w:p w14:paraId="4A0317F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3BB75B5"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799FA12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7BF74849"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89D0BFC"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1BE198F1" w14:textId="77777777" w:rsidR="00294A62" w:rsidRDefault="00294A62" w:rsidP="00706B8A">
            <w:pPr>
              <w:rPr>
                <w:sz w:val="18"/>
                <w:szCs w:val="18"/>
                <w:lang w:val="en-US"/>
              </w:rPr>
            </w:pPr>
          </w:p>
        </w:tc>
      </w:tr>
      <w:tr w:rsidR="00294A62" w14:paraId="4D9B5BFC" w14:textId="77777777" w:rsidTr="00294A62">
        <w:tc>
          <w:tcPr>
            <w:tcW w:w="699" w:type="dxa"/>
            <w:tcBorders>
              <w:top w:val="nil"/>
              <w:left w:val="single" w:sz="2" w:space="0" w:color="000000"/>
              <w:bottom w:val="single" w:sz="2" w:space="0" w:color="000000"/>
              <w:right w:val="nil"/>
            </w:tcBorders>
          </w:tcPr>
          <w:p w14:paraId="16A366A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5A53836"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7E6A1D8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47FC6AF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9A036CF"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52637C10" w14:textId="77777777" w:rsidR="00294A62" w:rsidRDefault="00294A62" w:rsidP="00706B8A">
            <w:pPr>
              <w:rPr>
                <w:sz w:val="18"/>
                <w:szCs w:val="18"/>
                <w:lang w:val="en-US"/>
              </w:rPr>
            </w:pPr>
          </w:p>
        </w:tc>
      </w:tr>
      <w:tr w:rsidR="00294A62" w14:paraId="21DF2C58" w14:textId="77777777" w:rsidTr="00294A62">
        <w:tc>
          <w:tcPr>
            <w:tcW w:w="699" w:type="dxa"/>
            <w:tcBorders>
              <w:top w:val="nil"/>
              <w:left w:val="single" w:sz="2" w:space="0" w:color="000000"/>
              <w:bottom w:val="single" w:sz="2" w:space="0" w:color="000000"/>
              <w:right w:val="nil"/>
            </w:tcBorders>
          </w:tcPr>
          <w:p w14:paraId="5C24BB2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2C6A2A"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2AF17A1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0CE4A97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B469C37"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1EE3BD3A" w14:textId="77777777" w:rsidR="00294A62" w:rsidRDefault="00294A62" w:rsidP="00706B8A">
            <w:pPr>
              <w:rPr>
                <w:sz w:val="18"/>
                <w:szCs w:val="18"/>
                <w:lang w:val="en-US"/>
              </w:rPr>
            </w:pPr>
          </w:p>
        </w:tc>
      </w:tr>
      <w:tr w:rsidR="00294A62" w14:paraId="2DE16D7D" w14:textId="77777777" w:rsidTr="00294A62">
        <w:tc>
          <w:tcPr>
            <w:tcW w:w="699" w:type="dxa"/>
            <w:tcBorders>
              <w:top w:val="nil"/>
              <w:left w:val="single" w:sz="2" w:space="0" w:color="000000"/>
              <w:bottom w:val="single" w:sz="2" w:space="0" w:color="000000"/>
              <w:right w:val="nil"/>
            </w:tcBorders>
          </w:tcPr>
          <w:p w14:paraId="09B4F06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D768CDB"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4806A2A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419B76BA"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4269A09"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57F0044A" w14:textId="77777777" w:rsidR="00294A62" w:rsidRDefault="00294A62" w:rsidP="00706B8A">
            <w:pPr>
              <w:rPr>
                <w:sz w:val="18"/>
                <w:szCs w:val="18"/>
                <w:lang w:val="en-US"/>
              </w:rPr>
            </w:pPr>
          </w:p>
        </w:tc>
      </w:tr>
      <w:tr w:rsidR="00294A62" w14:paraId="0A2E127E" w14:textId="77777777" w:rsidTr="00294A62">
        <w:tc>
          <w:tcPr>
            <w:tcW w:w="699" w:type="dxa"/>
            <w:tcBorders>
              <w:top w:val="single" w:sz="2" w:space="0" w:color="000000"/>
              <w:left w:val="single" w:sz="2" w:space="0" w:color="000000"/>
              <w:bottom w:val="single" w:sz="2" w:space="0" w:color="000000"/>
              <w:right w:val="nil"/>
            </w:tcBorders>
            <w:vAlign w:val="center"/>
          </w:tcPr>
          <w:p w14:paraId="3C322FC0" w14:textId="77777777" w:rsidR="00294A62" w:rsidRDefault="00294A62" w:rsidP="00706B8A">
            <w:pPr>
              <w:jc w:val="center"/>
              <w:rPr>
                <w:sz w:val="22"/>
                <w:szCs w:val="22"/>
                <w:lang w:val="en-US"/>
              </w:rPr>
            </w:pPr>
            <w:r>
              <w:rPr>
                <w:lang w:val="en-US"/>
              </w:rPr>
              <w:t xml:space="preserve"> </w:t>
            </w:r>
            <w:r>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6C5E9C55" w14:textId="77777777" w:rsidR="00294A62" w:rsidRDefault="00294A62" w:rsidP="00706B8A">
            <w:pPr>
              <w:jc w:val="center"/>
              <w:rPr>
                <w:sz w:val="22"/>
                <w:szCs w:val="22"/>
                <w:lang w:val="en-US"/>
              </w:rPr>
            </w:pPr>
            <w:r>
              <w:rPr>
                <w:sz w:val="22"/>
                <w:szCs w:val="22"/>
                <w:lang w:val="en-US"/>
              </w:rPr>
              <w:t>DG03A</w:t>
            </w:r>
          </w:p>
          <w:p w14:paraId="04A062F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0066F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627B8432"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78B6A4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78DFC9" w14:textId="77777777" w:rsidR="00294A62" w:rsidRDefault="00294A62" w:rsidP="00706B8A">
            <w:pPr>
              <w:jc w:val="right"/>
              <w:rPr>
                <w:lang w:val="en-US"/>
              </w:rPr>
            </w:pPr>
            <w:r>
              <w:rPr>
                <w:lang w:val="en-US"/>
              </w:rPr>
              <w:t>12,00</w:t>
            </w:r>
          </w:p>
        </w:tc>
      </w:tr>
      <w:tr w:rsidR="00294A62" w14:paraId="12017963" w14:textId="77777777" w:rsidTr="00294A62">
        <w:tc>
          <w:tcPr>
            <w:tcW w:w="699" w:type="dxa"/>
            <w:tcBorders>
              <w:top w:val="nil"/>
              <w:left w:val="single" w:sz="2" w:space="0" w:color="000000"/>
              <w:bottom w:val="single" w:sz="2" w:space="0" w:color="000000"/>
              <w:right w:val="nil"/>
            </w:tcBorders>
          </w:tcPr>
          <w:p w14:paraId="2488119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3188376"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2E780E0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EBED2F2"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9AF74CB"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2B205249" w14:textId="77777777" w:rsidR="00294A62" w:rsidRDefault="00294A62" w:rsidP="00706B8A">
            <w:pPr>
              <w:rPr>
                <w:sz w:val="18"/>
                <w:szCs w:val="18"/>
                <w:lang w:val="en-US"/>
              </w:rPr>
            </w:pPr>
          </w:p>
        </w:tc>
      </w:tr>
      <w:tr w:rsidR="00294A62" w14:paraId="0B8F8B12" w14:textId="77777777" w:rsidTr="00294A62">
        <w:tc>
          <w:tcPr>
            <w:tcW w:w="699" w:type="dxa"/>
            <w:tcBorders>
              <w:top w:val="single" w:sz="2" w:space="0" w:color="000000"/>
              <w:left w:val="single" w:sz="2" w:space="0" w:color="000000"/>
              <w:bottom w:val="single" w:sz="2" w:space="0" w:color="000000"/>
              <w:right w:val="nil"/>
            </w:tcBorders>
            <w:vAlign w:val="center"/>
          </w:tcPr>
          <w:p w14:paraId="5D9A8DA6" w14:textId="77777777" w:rsidR="00294A62" w:rsidRDefault="00294A62" w:rsidP="00706B8A">
            <w:pPr>
              <w:jc w:val="center"/>
              <w:rPr>
                <w:sz w:val="22"/>
                <w:szCs w:val="22"/>
                <w:lang w:val="en-US"/>
              </w:rPr>
            </w:pPr>
            <w:r>
              <w:rPr>
                <w:lang w:val="en-US"/>
              </w:rPr>
              <w:t xml:space="preserve"> </w:t>
            </w:r>
            <w:r>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0D390C79" w14:textId="77777777" w:rsidR="00294A62" w:rsidRDefault="00294A62" w:rsidP="00706B8A">
            <w:pPr>
              <w:jc w:val="center"/>
              <w:rPr>
                <w:sz w:val="22"/>
                <w:szCs w:val="22"/>
                <w:lang w:val="en-US"/>
              </w:rPr>
            </w:pPr>
            <w:r>
              <w:rPr>
                <w:sz w:val="22"/>
                <w:szCs w:val="22"/>
                <w:lang w:val="en-US"/>
              </w:rPr>
              <w:t>DI118</w:t>
            </w:r>
          </w:p>
          <w:p w14:paraId="60A0386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A094F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147FC7DC"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5230DA1"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CE90A3" w14:textId="77777777" w:rsidR="00294A62" w:rsidRDefault="00294A62" w:rsidP="00706B8A">
            <w:pPr>
              <w:jc w:val="right"/>
              <w:rPr>
                <w:lang w:val="en-US"/>
              </w:rPr>
            </w:pPr>
            <w:r>
              <w:rPr>
                <w:lang w:val="en-US"/>
              </w:rPr>
              <w:t>4,32</w:t>
            </w:r>
          </w:p>
        </w:tc>
      </w:tr>
      <w:tr w:rsidR="00294A62" w14:paraId="7788CFEE" w14:textId="77777777" w:rsidTr="00294A62">
        <w:tc>
          <w:tcPr>
            <w:tcW w:w="699" w:type="dxa"/>
            <w:tcBorders>
              <w:top w:val="nil"/>
              <w:left w:val="single" w:sz="2" w:space="0" w:color="000000"/>
              <w:bottom w:val="single" w:sz="2" w:space="0" w:color="000000"/>
              <w:right w:val="nil"/>
            </w:tcBorders>
          </w:tcPr>
          <w:p w14:paraId="1CD6DA7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9874E5B"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56D5FE6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A8EA81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DD343EE"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2CE20FE7" w14:textId="77777777" w:rsidR="00294A62" w:rsidRDefault="00294A62" w:rsidP="00706B8A">
            <w:pPr>
              <w:rPr>
                <w:sz w:val="18"/>
                <w:szCs w:val="18"/>
                <w:lang w:val="en-US"/>
              </w:rPr>
            </w:pPr>
          </w:p>
        </w:tc>
      </w:tr>
      <w:tr w:rsidR="00294A62" w14:paraId="63B17AD9" w14:textId="77777777" w:rsidTr="00294A62">
        <w:tc>
          <w:tcPr>
            <w:tcW w:w="699" w:type="dxa"/>
            <w:tcBorders>
              <w:top w:val="nil"/>
              <w:left w:val="single" w:sz="2" w:space="0" w:color="000000"/>
              <w:bottom w:val="single" w:sz="2" w:space="0" w:color="000000"/>
              <w:right w:val="nil"/>
            </w:tcBorders>
          </w:tcPr>
          <w:p w14:paraId="569DD47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FEC0455"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1C6F38C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1E2D6F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65E321A"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06B4DDE6" w14:textId="77777777" w:rsidR="00294A62" w:rsidRDefault="00294A62" w:rsidP="00706B8A">
            <w:pPr>
              <w:rPr>
                <w:sz w:val="18"/>
                <w:szCs w:val="18"/>
                <w:lang w:val="en-US"/>
              </w:rPr>
            </w:pPr>
          </w:p>
        </w:tc>
      </w:tr>
      <w:tr w:rsidR="00294A62" w14:paraId="44DFA211" w14:textId="77777777" w:rsidTr="00294A62">
        <w:tc>
          <w:tcPr>
            <w:tcW w:w="699" w:type="dxa"/>
            <w:tcBorders>
              <w:top w:val="nil"/>
              <w:left w:val="single" w:sz="2" w:space="0" w:color="000000"/>
              <w:bottom w:val="single" w:sz="2" w:space="0" w:color="000000"/>
              <w:right w:val="nil"/>
            </w:tcBorders>
          </w:tcPr>
          <w:p w14:paraId="2AC2BCD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BD23335"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1A03423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0A0FCFD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BA408E6"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7EF62B14" w14:textId="77777777" w:rsidR="00294A62" w:rsidRDefault="00294A62" w:rsidP="00706B8A">
            <w:pPr>
              <w:rPr>
                <w:sz w:val="18"/>
                <w:szCs w:val="18"/>
                <w:lang w:val="en-US"/>
              </w:rPr>
            </w:pPr>
          </w:p>
        </w:tc>
      </w:tr>
      <w:tr w:rsidR="00294A62" w14:paraId="043461B8" w14:textId="77777777" w:rsidTr="00294A62">
        <w:tc>
          <w:tcPr>
            <w:tcW w:w="699" w:type="dxa"/>
            <w:tcBorders>
              <w:top w:val="nil"/>
              <w:left w:val="single" w:sz="2" w:space="0" w:color="000000"/>
              <w:bottom w:val="single" w:sz="2" w:space="0" w:color="000000"/>
              <w:right w:val="nil"/>
            </w:tcBorders>
          </w:tcPr>
          <w:p w14:paraId="52592D2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2254BB7"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2BD6879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601BA89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01F2CFB"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670D4C48" w14:textId="77777777" w:rsidR="00294A62" w:rsidRDefault="00294A62" w:rsidP="00706B8A">
            <w:pPr>
              <w:rPr>
                <w:sz w:val="18"/>
                <w:szCs w:val="18"/>
                <w:lang w:val="en-US"/>
              </w:rPr>
            </w:pPr>
          </w:p>
        </w:tc>
      </w:tr>
      <w:tr w:rsidR="00294A62" w14:paraId="1CD91CD2" w14:textId="77777777" w:rsidTr="00294A62">
        <w:tc>
          <w:tcPr>
            <w:tcW w:w="699" w:type="dxa"/>
            <w:tcBorders>
              <w:top w:val="single" w:sz="2" w:space="0" w:color="000000"/>
              <w:left w:val="single" w:sz="2" w:space="0" w:color="000000"/>
              <w:bottom w:val="single" w:sz="2" w:space="0" w:color="000000"/>
              <w:right w:val="nil"/>
            </w:tcBorders>
            <w:vAlign w:val="center"/>
          </w:tcPr>
          <w:p w14:paraId="6895711C" w14:textId="77777777" w:rsidR="00294A62" w:rsidRDefault="00294A62" w:rsidP="00706B8A">
            <w:pPr>
              <w:jc w:val="center"/>
              <w:rPr>
                <w:sz w:val="22"/>
                <w:szCs w:val="22"/>
                <w:lang w:val="en-US"/>
              </w:rPr>
            </w:pPr>
            <w:r>
              <w:rPr>
                <w:lang w:val="en-US"/>
              </w:rPr>
              <w:t xml:space="preserve"> </w:t>
            </w:r>
            <w:r>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482131E3" w14:textId="77777777" w:rsidR="00294A62" w:rsidRDefault="00294A62" w:rsidP="00706B8A">
            <w:pPr>
              <w:jc w:val="center"/>
              <w:rPr>
                <w:sz w:val="22"/>
                <w:szCs w:val="22"/>
                <w:lang w:val="en-US"/>
              </w:rPr>
            </w:pPr>
            <w:r>
              <w:rPr>
                <w:sz w:val="22"/>
                <w:szCs w:val="22"/>
                <w:lang w:val="en-US"/>
              </w:rPr>
              <w:t>TsC02D1</w:t>
            </w:r>
          </w:p>
          <w:p w14:paraId="3C83AED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D6BAEE"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22CE13FB"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6E13DA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0715B9" w14:textId="77777777" w:rsidR="00294A62" w:rsidRDefault="00294A62" w:rsidP="00706B8A">
            <w:pPr>
              <w:jc w:val="right"/>
              <w:rPr>
                <w:lang w:val="en-US"/>
              </w:rPr>
            </w:pPr>
            <w:r>
              <w:rPr>
                <w:lang w:val="en-US"/>
              </w:rPr>
              <w:t>0,048</w:t>
            </w:r>
          </w:p>
        </w:tc>
      </w:tr>
      <w:tr w:rsidR="00294A62" w14:paraId="4BD5C03A" w14:textId="77777777" w:rsidTr="00294A62">
        <w:tc>
          <w:tcPr>
            <w:tcW w:w="699" w:type="dxa"/>
            <w:tcBorders>
              <w:top w:val="nil"/>
              <w:left w:val="single" w:sz="2" w:space="0" w:color="000000"/>
              <w:bottom w:val="single" w:sz="2" w:space="0" w:color="000000"/>
              <w:right w:val="nil"/>
            </w:tcBorders>
          </w:tcPr>
          <w:p w14:paraId="50336A1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F7B0C30"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0E8F80F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3253D41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4FCEF1E"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066E2D8A" w14:textId="77777777" w:rsidR="00294A62" w:rsidRDefault="00294A62" w:rsidP="00706B8A">
            <w:pPr>
              <w:rPr>
                <w:sz w:val="18"/>
                <w:szCs w:val="18"/>
                <w:lang w:val="en-US"/>
              </w:rPr>
            </w:pPr>
          </w:p>
        </w:tc>
      </w:tr>
      <w:tr w:rsidR="00294A62" w14:paraId="5C5C135F" w14:textId="77777777" w:rsidTr="00294A62">
        <w:tc>
          <w:tcPr>
            <w:tcW w:w="699" w:type="dxa"/>
            <w:tcBorders>
              <w:top w:val="single" w:sz="2" w:space="0" w:color="000000"/>
              <w:left w:val="single" w:sz="2" w:space="0" w:color="000000"/>
              <w:bottom w:val="single" w:sz="2" w:space="0" w:color="000000"/>
              <w:right w:val="nil"/>
            </w:tcBorders>
            <w:vAlign w:val="center"/>
          </w:tcPr>
          <w:p w14:paraId="623C5AA4" w14:textId="77777777" w:rsidR="00294A62" w:rsidRDefault="00294A62" w:rsidP="00706B8A">
            <w:pPr>
              <w:jc w:val="center"/>
              <w:rPr>
                <w:sz w:val="22"/>
                <w:szCs w:val="22"/>
                <w:lang w:val="en-US"/>
              </w:rPr>
            </w:pPr>
            <w:r>
              <w:rPr>
                <w:lang w:val="en-US"/>
              </w:rPr>
              <w:t xml:space="preserve"> </w:t>
            </w:r>
            <w:r>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406E4329" w14:textId="77777777" w:rsidR="00294A62" w:rsidRDefault="00294A62" w:rsidP="00706B8A">
            <w:pPr>
              <w:jc w:val="center"/>
              <w:rPr>
                <w:sz w:val="22"/>
                <w:szCs w:val="22"/>
                <w:lang w:val="en-US"/>
              </w:rPr>
            </w:pPr>
            <w:r>
              <w:rPr>
                <w:sz w:val="22"/>
                <w:szCs w:val="22"/>
                <w:lang w:val="en-US"/>
              </w:rPr>
              <w:t>TsI51A3</w:t>
            </w:r>
          </w:p>
          <w:p w14:paraId="61133FDA"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8584B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2F41E169"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D714D11"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A6496F" w14:textId="77777777" w:rsidR="00294A62" w:rsidRDefault="00294A62" w:rsidP="00706B8A">
            <w:pPr>
              <w:jc w:val="right"/>
              <w:rPr>
                <w:lang w:val="en-US"/>
              </w:rPr>
            </w:pPr>
            <w:r>
              <w:rPr>
                <w:lang w:val="en-US"/>
              </w:rPr>
              <w:t>7,68</w:t>
            </w:r>
          </w:p>
        </w:tc>
      </w:tr>
      <w:tr w:rsidR="00294A62" w14:paraId="60B96BAA" w14:textId="77777777" w:rsidTr="00294A62">
        <w:tc>
          <w:tcPr>
            <w:tcW w:w="699" w:type="dxa"/>
            <w:tcBorders>
              <w:top w:val="nil"/>
              <w:left w:val="single" w:sz="2" w:space="0" w:color="000000"/>
              <w:bottom w:val="single" w:sz="2" w:space="0" w:color="000000"/>
              <w:right w:val="nil"/>
            </w:tcBorders>
          </w:tcPr>
          <w:p w14:paraId="535FFA8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419FC49"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13F032B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0D596A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D016328"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5945AAE1" w14:textId="77777777" w:rsidR="00294A62" w:rsidRDefault="00294A62" w:rsidP="00706B8A">
            <w:pPr>
              <w:rPr>
                <w:sz w:val="18"/>
                <w:szCs w:val="18"/>
                <w:lang w:val="en-US"/>
              </w:rPr>
            </w:pPr>
          </w:p>
        </w:tc>
      </w:tr>
      <w:tr w:rsidR="00294A62" w14:paraId="1D0FF32C" w14:textId="77777777" w:rsidTr="00294A62">
        <w:tc>
          <w:tcPr>
            <w:tcW w:w="699" w:type="dxa"/>
            <w:tcBorders>
              <w:top w:val="single" w:sz="2" w:space="0" w:color="000000"/>
              <w:left w:val="single" w:sz="2" w:space="0" w:color="000000"/>
              <w:bottom w:val="single" w:sz="2" w:space="0" w:color="000000"/>
              <w:right w:val="nil"/>
            </w:tcBorders>
            <w:vAlign w:val="center"/>
          </w:tcPr>
          <w:p w14:paraId="44644CE6" w14:textId="77777777" w:rsidR="00294A62" w:rsidRDefault="00294A62" w:rsidP="00706B8A">
            <w:pPr>
              <w:jc w:val="center"/>
              <w:rPr>
                <w:sz w:val="22"/>
                <w:szCs w:val="22"/>
                <w:lang w:val="en-US"/>
              </w:rPr>
            </w:pPr>
            <w:r>
              <w:rPr>
                <w:lang w:val="en-US"/>
              </w:rPr>
              <w:t xml:space="preserve"> </w:t>
            </w:r>
            <w:r>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56E6DBDC" w14:textId="77777777" w:rsidR="00294A62" w:rsidRDefault="00294A62" w:rsidP="00706B8A">
            <w:pPr>
              <w:jc w:val="center"/>
              <w:rPr>
                <w:sz w:val="22"/>
                <w:szCs w:val="22"/>
                <w:lang w:val="en-US"/>
              </w:rPr>
            </w:pPr>
            <w:r>
              <w:rPr>
                <w:sz w:val="22"/>
                <w:szCs w:val="22"/>
                <w:lang w:val="en-US"/>
              </w:rPr>
              <w:t>TsC54B</w:t>
            </w:r>
          </w:p>
          <w:p w14:paraId="718D6B9F"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66B7C2"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materiale granulare, conform SM SR EN 13242+A1:2010, din pietris concasat.  Н= 0,25 m</w:t>
            </w:r>
          </w:p>
        </w:tc>
        <w:tc>
          <w:tcPr>
            <w:tcW w:w="978" w:type="dxa"/>
            <w:tcBorders>
              <w:top w:val="single" w:sz="2" w:space="0" w:color="000000"/>
              <w:left w:val="single" w:sz="2" w:space="0" w:color="000000"/>
              <w:bottom w:val="single" w:sz="2" w:space="0" w:color="000000"/>
              <w:right w:val="nil"/>
            </w:tcBorders>
            <w:vAlign w:val="center"/>
          </w:tcPr>
          <w:p w14:paraId="54A47733"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47DC4A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EF294B" w14:textId="77777777" w:rsidR="00294A62" w:rsidRDefault="00294A62" w:rsidP="00706B8A">
            <w:pPr>
              <w:jc w:val="right"/>
              <w:rPr>
                <w:lang w:val="en-US"/>
              </w:rPr>
            </w:pPr>
            <w:r>
              <w:rPr>
                <w:lang w:val="en-US"/>
              </w:rPr>
              <w:t>3,00</w:t>
            </w:r>
          </w:p>
        </w:tc>
      </w:tr>
      <w:tr w:rsidR="00294A62" w14:paraId="57C1435C" w14:textId="77777777" w:rsidTr="00294A62">
        <w:tc>
          <w:tcPr>
            <w:tcW w:w="699" w:type="dxa"/>
            <w:tcBorders>
              <w:top w:val="nil"/>
              <w:left w:val="single" w:sz="2" w:space="0" w:color="000000"/>
              <w:bottom w:val="single" w:sz="2" w:space="0" w:color="000000"/>
              <w:right w:val="nil"/>
            </w:tcBorders>
          </w:tcPr>
          <w:p w14:paraId="07F0990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42C7F29"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2A170FE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1C9D9BF"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7B36381" w14:textId="77777777" w:rsidR="00294A62" w:rsidRDefault="00294A62" w:rsidP="00706B8A">
            <w:pPr>
              <w:rPr>
                <w:sz w:val="18"/>
                <w:szCs w:val="18"/>
                <w:lang w:val="en-US"/>
              </w:rPr>
            </w:pPr>
            <w:r>
              <w:rPr>
                <w:sz w:val="18"/>
                <w:szCs w:val="18"/>
                <w:lang w:val="en-US"/>
              </w:rPr>
              <w:t>0,990</w:t>
            </w:r>
          </w:p>
        </w:tc>
        <w:tc>
          <w:tcPr>
            <w:tcW w:w="1119" w:type="dxa"/>
            <w:tcBorders>
              <w:top w:val="nil"/>
              <w:left w:val="single" w:sz="2" w:space="0" w:color="000000"/>
              <w:bottom w:val="single" w:sz="2" w:space="0" w:color="000000"/>
              <w:right w:val="single" w:sz="2" w:space="0" w:color="000000"/>
            </w:tcBorders>
            <w:vAlign w:val="center"/>
          </w:tcPr>
          <w:p w14:paraId="47FD3403" w14:textId="77777777" w:rsidR="00294A62" w:rsidRDefault="00294A62" w:rsidP="00706B8A">
            <w:pPr>
              <w:rPr>
                <w:sz w:val="18"/>
                <w:szCs w:val="18"/>
                <w:lang w:val="en-US"/>
              </w:rPr>
            </w:pPr>
          </w:p>
        </w:tc>
      </w:tr>
      <w:tr w:rsidR="00294A62" w14:paraId="60F2CE03" w14:textId="77777777" w:rsidTr="00294A62">
        <w:tc>
          <w:tcPr>
            <w:tcW w:w="699" w:type="dxa"/>
            <w:tcBorders>
              <w:top w:val="nil"/>
              <w:left w:val="single" w:sz="2" w:space="0" w:color="000000"/>
              <w:bottom w:val="single" w:sz="2" w:space="0" w:color="000000"/>
              <w:right w:val="nil"/>
            </w:tcBorders>
          </w:tcPr>
          <w:p w14:paraId="2C420C5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CDF6ED7" w14:textId="77777777" w:rsidR="00294A62" w:rsidRDefault="00294A62" w:rsidP="00706B8A">
            <w:pPr>
              <w:rPr>
                <w:sz w:val="16"/>
                <w:szCs w:val="16"/>
                <w:lang w:val="en-US"/>
              </w:rPr>
            </w:pPr>
            <w:r>
              <w:rPr>
                <w:sz w:val="16"/>
                <w:szCs w:val="16"/>
                <w:lang w:val="en-US"/>
              </w:rPr>
              <w:t>1411122201752-832</w:t>
            </w:r>
          </w:p>
        </w:tc>
        <w:tc>
          <w:tcPr>
            <w:tcW w:w="4613" w:type="dxa"/>
            <w:tcBorders>
              <w:top w:val="nil"/>
              <w:left w:val="single" w:sz="2" w:space="0" w:color="000000"/>
              <w:bottom w:val="single" w:sz="2" w:space="0" w:color="000000"/>
              <w:right w:val="nil"/>
            </w:tcBorders>
          </w:tcPr>
          <w:p w14:paraId="22AC322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430BF7C7"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D2D5453" w14:textId="77777777" w:rsidR="00294A62" w:rsidRDefault="00294A62" w:rsidP="00706B8A">
            <w:pPr>
              <w:rPr>
                <w:sz w:val="18"/>
                <w:szCs w:val="18"/>
                <w:lang w:val="en-US"/>
              </w:rPr>
            </w:pPr>
            <w:r>
              <w:rPr>
                <w:sz w:val="18"/>
                <w:szCs w:val="18"/>
                <w:lang w:val="en-US"/>
              </w:rPr>
              <w:t>1,150</w:t>
            </w:r>
          </w:p>
        </w:tc>
        <w:tc>
          <w:tcPr>
            <w:tcW w:w="1119" w:type="dxa"/>
            <w:tcBorders>
              <w:top w:val="nil"/>
              <w:left w:val="single" w:sz="2" w:space="0" w:color="000000"/>
              <w:bottom w:val="single" w:sz="2" w:space="0" w:color="000000"/>
              <w:right w:val="single" w:sz="2" w:space="0" w:color="000000"/>
            </w:tcBorders>
            <w:vAlign w:val="center"/>
          </w:tcPr>
          <w:p w14:paraId="0F08D57D" w14:textId="77777777" w:rsidR="00294A62" w:rsidRDefault="00294A62" w:rsidP="00706B8A">
            <w:pPr>
              <w:rPr>
                <w:sz w:val="18"/>
                <w:szCs w:val="18"/>
                <w:lang w:val="en-US"/>
              </w:rPr>
            </w:pPr>
          </w:p>
        </w:tc>
      </w:tr>
      <w:tr w:rsidR="00294A62" w14:paraId="3746B527" w14:textId="77777777" w:rsidTr="00294A62">
        <w:tc>
          <w:tcPr>
            <w:tcW w:w="699" w:type="dxa"/>
            <w:tcBorders>
              <w:top w:val="nil"/>
              <w:left w:val="single" w:sz="2" w:space="0" w:color="000000"/>
              <w:bottom w:val="single" w:sz="2" w:space="0" w:color="000000"/>
              <w:right w:val="nil"/>
            </w:tcBorders>
          </w:tcPr>
          <w:p w14:paraId="5DD62C5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C7105D6"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16F9CDF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85F53E0"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C21755E" w14:textId="77777777" w:rsidR="00294A62" w:rsidRDefault="00294A62" w:rsidP="00706B8A">
            <w:pPr>
              <w:rPr>
                <w:sz w:val="18"/>
                <w:szCs w:val="18"/>
                <w:lang w:val="en-US"/>
              </w:rPr>
            </w:pPr>
            <w:r>
              <w:rPr>
                <w:sz w:val="18"/>
                <w:szCs w:val="18"/>
                <w:lang w:val="en-US"/>
              </w:rPr>
              <w:t>0,100</w:t>
            </w:r>
          </w:p>
        </w:tc>
        <w:tc>
          <w:tcPr>
            <w:tcW w:w="1119" w:type="dxa"/>
            <w:tcBorders>
              <w:top w:val="nil"/>
              <w:left w:val="single" w:sz="2" w:space="0" w:color="000000"/>
              <w:bottom w:val="single" w:sz="2" w:space="0" w:color="000000"/>
              <w:right w:val="single" w:sz="2" w:space="0" w:color="000000"/>
            </w:tcBorders>
            <w:vAlign w:val="center"/>
          </w:tcPr>
          <w:p w14:paraId="3AA06B72" w14:textId="77777777" w:rsidR="00294A62" w:rsidRDefault="00294A62" w:rsidP="00706B8A">
            <w:pPr>
              <w:rPr>
                <w:sz w:val="18"/>
                <w:szCs w:val="18"/>
                <w:lang w:val="en-US"/>
              </w:rPr>
            </w:pPr>
          </w:p>
        </w:tc>
      </w:tr>
      <w:tr w:rsidR="00294A62" w14:paraId="0C61DE80" w14:textId="77777777" w:rsidTr="00294A62">
        <w:tc>
          <w:tcPr>
            <w:tcW w:w="699" w:type="dxa"/>
            <w:tcBorders>
              <w:top w:val="nil"/>
              <w:left w:val="single" w:sz="2" w:space="0" w:color="000000"/>
              <w:bottom w:val="single" w:sz="2" w:space="0" w:color="000000"/>
              <w:right w:val="nil"/>
            </w:tcBorders>
          </w:tcPr>
          <w:p w14:paraId="2EA0709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C0CE989" w14:textId="77777777" w:rsidR="00294A62" w:rsidRDefault="00294A62" w:rsidP="00706B8A">
            <w:pPr>
              <w:rPr>
                <w:sz w:val="16"/>
                <w:szCs w:val="16"/>
                <w:lang w:val="en-US"/>
              </w:rPr>
            </w:pPr>
            <w:r>
              <w:rPr>
                <w:sz w:val="16"/>
                <w:szCs w:val="16"/>
                <w:lang w:val="en-US"/>
              </w:rPr>
              <w:t>2592270004021</w:t>
            </w:r>
          </w:p>
        </w:tc>
        <w:tc>
          <w:tcPr>
            <w:tcW w:w="4613" w:type="dxa"/>
            <w:tcBorders>
              <w:top w:val="nil"/>
              <w:left w:val="single" w:sz="2" w:space="0" w:color="000000"/>
              <w:bottom w:val="single" w:sz="2" w:space="0" w:color="000000"/>
              <w:right w:val="nil"/>
            </w:tcBorders>
          </w:tcPr>
          <w:p w14:paraId="766816F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1245042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CBD1585" w14:textId="77777777" w:rsidR="00294A62" w:rsidRDefault="00294A62" w:rsidP="00706B8A">
            <w:pPr>
              <w:rPr>
                <w:sz w:val="18"/>
                <w:szCs w:val="18"/>
                <w:lang w:val="en-US"/>
              </w:rPr>
            </w:pPr>
            <w:r>
              <w:rPr>
                <w:sz w:val="18"/>
                <w:szCs w:val="18"/>
                <w:lang w:val="en-US"/>
              </w:rPr>
              <w:t>0,420</w:t>
            </w:r>
          </w:p>
        </w:tc>
        <w:tc>
          <w:tcPr>
            <w:tcW w:w="1119" w:type="dxa"/>
            <w:tcBorders>
              <w:top w:val="nil"/>
              <w:left w:val="single" w:sz="2" w:space="0" w:color="000000"/>
              <w:bottom w:val="single" w:sz="2" w:space="0" w:color="000000"/>
              <w:right w:val="single" w:sz="2" w:space="0" w:color="000000"/>
            </w:tcBorders>
            <w:vAlign w:val="center"/>
          </w:tcPr>
          <w:p w14:paraId="7CEF88D9" w14:textId="77777777" w:rsidR="00294A62" w:rsidRDefault="00294A62" w:rsidP="00706B8A">
            <w:pPr>
              <w:rPr>
                <w:sz w:val="18"/>
                <w:szCs w:val="18"/>
                <w:lang w:val="en-US"/>
              </w:rPr>
            </w:pPr>
          </w:p>
        </w:tc>
      </w:tr>
      <w:tr w:rsidR="00294A62" w14:paraId="2B6AF73B" w14:textId="77777777" w:rsidTr="00294A62">
        <w:tc>
          <w:tcPr>
            <w:tcW w:w="699" w:type="dxa"/>
            <w:tcBorders>
              <w:top w:val="single" w:sz="2" w:space="0" w:color="000000"/>
              <w:left w:val="single" w:sz="2" w:space="0" w:color="000000"/>
              <w:bottom w:val="single" w:sz="2" w:space="0" w:color="000000"/>
              <w:right w:val="nil"/>
            </w:tcBorders>
            <w:vAlign w:val="center"/>
          </w:tcPr>
          <w:p w14:paraId="21A19D1C" w14:textId="77777777" w:rsidR="00294A62" w:rsidRDefault="00294A62" w:rsidP="00706B8A">
            <w:pPr>
              <w:jc w:val="center"/>
              <w:rPr>
                <w:sz w:val="22"/>
                <w:szCs w:val="22"/>
                <w:lang w:val="en-US"/>
              </w:rPr>
            </w:pPr>
            <w:r>
              <w:rPr>
                <w:lang w:val="en-US"/>
              </w:rPr>
              <w:t xml:space="preserve"> </w:t>
            </w:r>
            <w:r>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5014EF06" w14:textId="77777777" w:rsidR="00294A62" w:rsidRDefault="00294A62" w:rsidP="00706B8A">
            <w:pPr>
              <w:jc w:val="center"/>
              <w:rPr>
                <w:sz w:val="22"/>
                <w:szCs w:val="22"/>
                <w:lang w:val="en-US"/>
              </w:rPr>
            </w:pPr>
            <w:r>
              <w:rPr>
                <w:sz w:val="22"/>
                <w:szCs w:val="22"/>
                <w:lang w:val="en-US"/>
              </w:rPr>
              <w:t>DE18A</w:t>
            </w:r>
          </w:p>
          <w:p w14:paraId="4E22875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AE8CAA"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conform SM SR EN 1338:2010, H=8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4C5725DB"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6542311"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D21B38" w14:textId="77777777" w:rsidR="00294A62" w:rsidRDefault="00294A62" w:rsidP="00706B8A">
            <w:pPr>
              <w:jc w:val="right"/>
              <w:rPr>
                <w:lang w:val="en-US"/>
              </w:rPr>
            </w:pPr>
            <w:r>
              <w:rPr>
                <w:lang w:val="en-US"/>
              </w:rPr>
              <w:t>12,00</w:t>
            </w:r>
          </w:p>
        </w:tc>
      </w:tr>
      <w:tr w:rsidR="00294A62" w14:paraId="0E6820E5" w14:textId="77777777" w:rsidTr="00294A62">
        <w:tc>
          <w:tcPr>
            <w:tcW w:w="699" w:type="dxa"/>
            <w:tcBorders>
              <w:top w:val="nil"/>
              <w:left w:val="single" w:sz="2" w:space="0" w:color="000000"/>
              <w:bottom w:val="single" w:sz="2" w:space="0" w:color="000000"/>
              <w:right w:val="nil"/>
            </w:tcBorders>
          </w:tcPr>
          <w:p w14:paraId="419B5BA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01767D1"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1CF66A1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4517BF5"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50D2791"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54B3BD0B" w14:textId="77777777" w:rsidR="00294A62" w:rsidRDefault="00294A62" w:rsidP="00706B8A">
            <w:pPr>
              <w:rPr>
                <w:sz w:val="18"/>
                <w:szCs w:val="18"/>
                <w:lang w:val="en-US"/>
              </w:rPr>
            </w:pPr>
          </w:p>
        </w:tc>
      </w:tr>
      <w:tr w:rsidR="00294A62" w14:paraId="4997F71C" w14:textId="77777777" w:rsidTr="00294A62">
        <w:tc>
          <w:tcPr>
            <w:tcW w:w="699" w:type="dxa"/>
            <w:tcBorders>
              <w:top w:val="nil"/>
              <w:left w:val="single" w:sz="2" w:space="0" w:color="000000"/>
              <w:bottom w:val="single" w:sz="2" w:space="0" w:color="000000"/>
              <w:right w:val="nil"/>
            </w:tcBorders>
          </w:tcPr>
          <w:p w14:paraId="4BC2B91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44C27E"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50E6024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2F2924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EE3370A"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DC354C5" w14:textId="77777777" w:rsidR="00294A62" w:rsidRDefault="00294A62" w:rsidP="00706B8A">
            <w:pPr>
              <w:rPr>
                <w:sz w:val="18"/>
                <w:szCs w:val="18"/>
                <w:lang w:val="en-US"/>
              </w:rPr>
            </w:pPr>
          </w:p>
        </w:tc>
      </w:tr>
      <w:tr w:rsidR="00294A62" w14:paraId="3BADAAB8" w14:textId="77777777" w:rsidTr="00294A62">
        <w:tc>
          <w:tcPr>
            <w:tcW w:w="699" w:type="dxa"/>
            <w:tcBorders>
              <w:top w:val="nil"/>
              <w:left w:val="single" w:sz="2" w:space="0" w:color="000000"/>
              <w:bottom w:val="single" w:sz="2" w:space="0" w:color="000000"/>
              <w:right w:val="nil"/>
            </w:tcBorders>
          </w:tcPr>
          <w:p w14:paraId="65EFDC7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DE8AAC6" w14:textId="77777777" w:rsidR="00294A62" w:rsidRDefault="00294A62" w:rsidP="00706B8A">
            <w:pPr>
              <w:rPr>
                <w:sz w:val="16"/>
                <w:szCs w:val="16"/>
                <w:lang w:val="en-US"/>
              </w:rPr>
            </w:pPr>
            <w:r>
              <w:rPr>
                <w:sz w:val="16"/>
                <w:szCs w:val="16"/>
                <w:lang w:val="en-US"/>
              </w:rPr>
              <w:t>2661112800655-8</w:t>
            </w:r>
          </w:p>
        </w:tc>
        <w:tc>
          <w:tcPr>
            <w:tcW w:w="4613" w:type="dxa"/>
            <w:tcBorders>
              <w:top w:val="nil"/>
              <w:left w:val="single" w:sz="2" w:space="0" w:color="000000"/>
              <w:bottom w:val="single" w:sz="2" w:space="0" w:color="000000"/>
              <w:right w:val="nil"/>
            </w:tcBorders>
          </w:tcPr>
          <w:p w14:paraId="21EC51F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H=8 cm</w:t>
            </w:r>
          </w:p>
        </w:tc>
        <w:tc>
          <w:tcPr>
            <w:tcW w:w="978" w:type="dxa"/>
            <w:tcBorders>
              <w:top w:val="nil"/>
              <w:left w:val="single" w:sz="2" w:space="0" w:color="000000"/>
              <w:bottom w:val="single" w:sz="2" w:space="0" w:color="000000"/>
              <w:right w:val="nil"/>
            </w:tcBorders>
            <w:vAlign w:val="center"/>
          </w:tcPr>
          <w:p w14:paraId="021110A7"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63B898AE"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3BC62607" w14:textId="77777777" w:rsidR="00294A62" w:rsidRDefault="00294A62" w:rsidP="00706B8A">
            <w:pPr>
              <w:rPr>
                <w:sz w:val="18"/>
                <w:szCs w:val="18"/>
                <w:lang w:val="en-US"/>
              </w:rPr>
            </w:pPr>
          </w:p>
        </w:tc>
      </w:tr>
      <w:tr w:rsidR="00294A62" w14:paraId="69F4145D" w14:textId="77777777" w:rsidTr="00294A62">
        <w:tc>
          <w:tcPr>
            <w:tcW w:w="699" w:type="dxa"/>
            <w:tcBorders>
              <w:top w:val="nil"/>
              <w:left w:val="single" w:sz="2" w:space="0" w:color="000000"/>
              <w:bottom w:val="single" w:sz="2" w:space="0" w:color="000000"/>
              <w:right w:val="nil"/>
            </w:tcBorders>
          </w:tcPr>
          <w:p w14:paraId="107B15F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D062BEC"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50CFE75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52EB7A1B"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EB834CD"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6BCE71E3" w14:textId="77777777" w:rsidR="00294A62" w:rsidRDefault="00294A62" w:rsidP="00706B8A">
            <w:pPr>
              <w:rPr>
                <w:sz w:val="18"/>
                <w:szCs w:val="18"/>
                <w:lang w:val="en-US"/>
              </w:rPr>
            </w:pPr>
          </w:p>
        </w:tc>
      </w:tr>
      <w:tr w:rsidR="00294A62" w14:paraId="1E3276D2" w14:textId="77777777" w:rsidTr="00294A62">
        <w:tc>
          <w:tcPr>
            <w:tcW w:w="699" w:type="dxa"/>
            <w:tcBorders>
              <w:top w:val="nil"/>
              <w:left w:val="single" w:sz="2" w:space="0" w:color="000000"/>
              <w:bottom w:val="single" w:sz="2" w:space="0" w:color="000000"/>
              <w:right w:val="nil"/>
            </w:tcBorders>
          </w:tcPr>
          <w:p w14:paraId="53BE1A3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F006F12"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0EB1DD2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587D21CA"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3862450"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5C2BFA69" w14:textId="77777777" w:rsidR="00294A62" w:rsidRDefault="00294A62" w:rsidP="00706B8A">
            <w:pPr>
              <w:rPr>
                <w:sz w:val="18"/>
                <w:szCs w:val="18"/>
                <w:lang w:val="en-US"/>
              </w:rPr>
            </w:pPr>
          </w:p>
        </w:tc>
      </w:tr>
      <w:tr w:rsidR="00294A62" w14:paraId="4A4937ED" w14:textId="77777777" w:rsidTr="00294A62">
        <w:tc>
          <w:tcPr>
            <w:tcW w:w="699" w:type="dxa"/>
            <w:tcBorders>
              <w:top w:val="nil"/>
              <w:left w:val="single" w:sz="2" w:space="0" w:color="000000"/>
              <w:bottom w:val="single" w:sz="2" w:space="0" w:color="000000"/>
              <w:right w:val="nil"/>
            </w:tcBorders>
          </w:tcPr>
          <w:p w14:paraId="1105269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DA72417"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60202BA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4D382A7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EC308C6"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1B348E71" w14:textId="77777777" w:rsidR="00294A62" w:rsidRDefault="00294A62" w:rsidP="00706B8A">
            <w:pPr>
              <w:rPr>
                <w:sz w:val="18"/>
                <w:szCs w:val="18"/>
                <w:lang w:val="en-US"/>
              </w:rPr>
            </w:pPr>
          </w:p>
        </w:tc>
      </w:tr>
      <w:tr w:rsidR="00294A62" w14:paraId="1B070078" w14:textId="77777777" w:rsidTr="00294A62">
        <w:tc>
          <w:tcPr>
            <w:tcW w:w="699" w:type="dxa"/>
            <w:tcBorders>
              <w:top w:val="nil"/>
              <w:left w:val="single" w:sz="2" w:space="0" w:color="000000"/>
              <w:bottom w:val="single" w:sz="2" w:space="0" w:color="000000"/>
              <w:right w:val="nil"/>
            </w:tcBorders>
          </w:tcPr>
          <w:p w14:paraId="75F365B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5934ABF"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4EA74CB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0335EAD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67EC0A0"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07B08C67" w14:textId="77777777" w:rsidR="00294A62" w:rsidRDefault="00294A62" w:rsidP="00706B8A">
            <w:pPr>
              <w:rPr>
                <w:sz w:val="18"/>
                <w:szCs w:val="18"/>
                <w:lang w:val="en-US"/>
              </w:rPr>
            </w:pPr>
          </w:p>
        </w:tc>
      </w:tr>
      <w:tr w:rsidR="00294A62" w14:paraId="01F4F095" w14:textId="77777777" w:rsidTr="00294A62">
        <w:tc>
          <w:tcPr>
            <w:tcW w:w="699" w:type="dxa"/>
            <w:tcBorders>
              <w:top w:val="nil"/>
              <w:left w:val="single" w:sz="2" w:space="0" w:color="000000"/>
              <w:bottom w:val="single" w:sz="2" w:space="0" w:color="000000"/>
              <w:right w:val="nil"/>
            </w:tcBorders>
          </w:tcPr>
          <w:p w14:paraId="76A9C62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A236F60"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6C74B25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53EA3567"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B0F980B"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0048BFDB" w14:textId="77777777" w:rsidR="00294A62" w:rsidRDefault="00294A62" w:rsidP="00706B8A">
            <w:pPr>
              <w:rPr>
                <w:sz w:val="18"/>
                <w:szCs w:val="18"/>
                <w:lang w:val="en-US"/>
              </w:rPr>
            </w:pPr>
          </w:p>
        </w:tc>
      </w:tr>
      <w:tr w:rsidR="00294A62" w14:paraId="41D76DA3" w14:textId="77777777" w:rsidTr="00294A62">
        <w:tc>
          <w:tcPr>
            <w:tcW w:w="699" w:type="dxa"/>
            <w:tcBorders>
              <w:top w:val="nil"/>
              <w:left w:val="single" w:sz="2" w:space="0" w:color="000000"/>
              <w:bottom w:val="nil"/>
              <w:right w:val="nil"/>
            </w:tcBorders>
          </w:tcPr>
          <w:p w14:paraId="2CBE2434"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157F96DA" w14:textId="77777777" w:rsidR="00294A62" w:rsidRDefault="00294A62" w:rsidP="00706B8A">
            <w:pPr>
              <w:rPr>
                <w:lang w:val="en-US"/>
              </w:rPr>
            </w:pPr>
          </w:p>
        </w:tc>
        <w:tc>
          <w:tcPr>
            <w:tcW w:w="4613" w:type="dxa"/>
            <w:tcBorders>
              <w:top w:val="nil"/>
              <w:left w:val="single" w:sz="2" w:space="0" w:color="000000"/>
              <w:bottom w:val="nil"/>
              <w:right w:val="nil"/>
            </w:tcBorders>
          </w:tcPr>
          <w:p w14:paraId="5ACAF715"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6. Sectorul 6 (str. Tineretului)   </w:t>
            </w:r>
          </w:p>
        </w:tc>
        <w:tc>
          <w:tcPr>
            <w:tcW w:w="978" w:type="dxa"/>
            <w:tcBorders>
              <w:top w:val="nil"/>
              <w:left w:val="single" w:sz="2" w:space="0" w:color="000000"/>
              <w:bottom w:val="nil"/>
              <w:right w:val="nil"/>
            </w:tcBorders>
          </w:tcPr>
          <w:p w14:paraId="3775C692" w14:textId="77777777" w:rsidR="00294A62" w:rsidRDefault="00294A62" w:rsidP="00706B8A">
            <w:pPr>
              <w:rPr>
                <w:lang w:val="en-US"/>
              </w:rPr>
            </w:pPr>
          </w:p>
        </w:tc>
        <w:tc>
          <w:tcPr>
            <w:tcW w:w="1118" w:type="dxa"/>
            <w:tcBorders>
              <w:top w:val="nil"/>
              <w:left w:val="single" w:sz="2" w:space="0" w:color="000000"/>
              <w:bottom w:val="nil"/>
              <w:right w:val="nil"/>
            </w:tcBorders>
          </w:tcPr>
          <w:p w14:paraId="3C4F9A6B"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54E3CA5E" w14:textId="77777777" w:rsidR="00294A62" w:rsidRDefault="00294A62" w:rsidP="00706B8A">
            <w:pPr>
              <w:rPr>
                <w:lang w:val="en-US"/>
              </w:rPr>
            </w:pPr>
          </w:p>
        </w:tc>
      </w:tr>
      <w:tr w:rsidR="00294A62" w14:paraId="3EF19B03" w14:textId="77777777" w:rsidTr="00294A62">
        <w:tc>
          <w:tcPr>
            <w:tcW w:w="699" w:type="dxa"/>
            <w:tcBorders>
              <w:top w:val="single" w:sz="2" w:space="0" w:color="000000"/>
              <w:left w:val="single" w:sz="2" w:space="0" w:color="000000"/>
              <w:bottom w:val="single" w:sz="2" w:space="0" w:color="000000"/>
              <w:right w:val="nil"/>
            </w:tcBorders>
            <w:vAlign w:val="center"/>
          </w:tcPr>
          <w:p w14:paraId="0095D8DD" w14:textId="77777777" w:rsidR="00294A62" w:rsidRDefault="00294A62" w:rsidP="00706B8A">
            <w:pPr>
              <w:jc w:val="center"/>
              <w:rPr>
                <w:sz w:val="22"/>
                <w:szCs w:val="22"/>
                <w:lang w:val="en-US"/>
              </w:rPr>
            </w:pPr>
            <w:r>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0FAD572D" w14:textId="77777777" w:rsidR="00294A62" w:rsidRDefault="00294A62" w:rsidP="00706B8A">
            <w:pPr>
              <w:jc w:val="center"/>
              <w:rPr>
                <w:sz w:val="22"/>
                <w:szCs w:val="22"/>
                <w:lang w:val="en-US"/>
              </w:rPr>
            </w:pPr>
            <w:r>
              <w:rPr>
                <w:sz w:val="22"/>
                <w:szCs w:val="22"/>
                <w:lang w:val="en-US"/>
              </w:rPr>
              <w:t>DG03A</w:t>
            </w:r>
          </w:p>
          <w:p w14:paraId="07F6185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1183EA"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45FE54DA"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90A112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4151F3" w14:textId="77777777" w:rsidR="00294A62" w:rsidRDefault="00294A62" w:rsidP="00706B8A">
            <w:pPr>
              <w:jc w:val="right"/>
              <w:rPr>
                <w:lang w:val="en-US"/>
              </w:rPr>
            </w:pPr>
            <w:r>
              <w:rPr>
                <w:lang w:val="en-US"/>
              </w:rPr>
              <w:t>90,00</w:t>
            </w:r>
          </w:p>
        </w:tc>
      </w:tr>
      <w:tr w:rsidR="00294A62" w14:paraId="775BB28C" w14:textId="77777777" w:rsidTr="00294A62">
        <w:tc>
          <w:tcPr>
            <w:tcW w:w="699" w:type="dxa"/>
            <w:tcBorders>
              <w:top w:val="nil"/>
              <w:left w:val="single" w:sz="2" w:space="0" w:color="000000"/>
              <w:bottom w:val="single" w:sz="2" w:space="0" w:color="000000"/>
              <w:right w:val="nil"/>
            </w:tcBorders>
          </w:tcPr>
          <w:p w14:paraId="55D4A3B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999BDAF"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A0EB55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150CC57"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3BBDC61"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4902469C" w14:textId="77777777" w:rsidR="00294A62" w:rsidRDefault="00294A62" w:rsidP="00706B8A">
            <w:pPr>
              <w:rPr>
                <w:sz w:val="18"/>
                <w:szCs w:val="18"/>
                <w:lang w:val="en-US"/>
              </w:rPr>
            </w:pPr>
          </w:p>
        </w:tc>
      </w:tr>
      <w:tr w:rsidR="00294A62" w14:paraId="08098FB9" w14:textId="77777777" w:rsidTr="00294A62">
        <w:tc>
          <w:tcPr>
            <w:tcW w:w="699" w:type="dxa"/>
            <w:tcBorders>
              <w:top w:val="single" w:sz="2" w:space="0" w:color="000000"/>
              <w:left w:val="single" w:sz="2" w:space="0" w:color="000000"/>
              <w:bottom w:val="single" w:sz="2" w:space="0" w:color="000000"/>
              <w:right w:val="nil"/>
            </w:tcBorders>
            <w:vAlign w:val="center"/>
          </w:tcPr>
          <w:p w14:paraId="13DDA9EF" w14:textId="77777777" w:rsidR="00294A62" w:rsidRDefault="00294A62" w:rsidP="00706B8A">
            <w:pPr>
              <w:jc w:val="center"/>
              <w:rPr>
                <w:sz w:val="22"/>
                <w:szCs w:val="22"/>
                <w:lang w:val="en-US"/>
              </w:rPr>
            </w:pPr>
            <w:r>
              <w:rPr>
                <w:lang w:val="en-US"/>
              </w:rPr>
              <w:t xml:space="preserve"> </w:t>
            </w:r>
            <w:r>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39CD0014" w14:textId="77777777" w:rsidR="00294A62" w:rsidRDefault="00294A62" w:rsidP="00706B8A">
            <w:pPr>
              <w:jc w:val="center"/>
              <w:rPr>
                <w:sz w:val="22"/>
                <w:szCs w:val="22"/>
                <w:lang w:val="en-US"/>
              </w:rPr>
            </w:pPr>
            <w:r>
              <w:rPr>
                <w:sz w:val="22"/>
                <w:szCs w:val="22"/>
                <w:lang w:val="en-US"/>
              </w:rPr>
              <w:t>DI118</w:t>
            </w:r>
          </w:p>
          <w:p w14:paraId="0888D955"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06521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5E882FBE"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99C81B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29F0D8" w14:textId="77777777" w:rsidR="00294A62" w:rsidRDefault="00294A62" w:rsidP="00706B8A">
            <w:pPr>
              <w:jc w:val="right"/>
              <w:rPr>
                <w:lang w:val="en-US"/>
              </w:rPr>
            </w:pPr>
            <w:r>
              <w:rPr>
                <w:lang w:val="en-US"/>
              </w:rPr>
              <w:t>8,10</w:t>
            </w:r>
          </w:p>
        </w:tc>
      </w:tr>
      <w:tr w:rsidR="00294A62" w14:paraId="6DB02A97" w14:textId="77777777" w:rsidTr="00294A62">
        <w:tc>
          <w:tcPr>
            <w:tcW w:w="699" w:type="dxa"/>
            <w:tcBorders>
              <w:top w:val="nil"/>
              <w:left w:val="single" w:sz="2" w:space="0" w:color="000000"/>
              <w:bottom w:val="single" w:sz="2" w:space="0" w:color="000000"/>
              <w:right w:val="nil"/>
            </w:tcBorders>
          </w:tcPr>
          <w:p w14:paraId="71DB6C6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9DB3844"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3A0A31B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421147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41BDA4C"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6B927C1C" w14:textId="77777777" w:rsidR="00294A62" w:rsidRDefault="00294A62" w:rsidP="00706B8A">
            <w:pPr>
              <w:rPr>
                <w:sz w:val="18"/>
                <w:szCs w:val="18"/>
                <w:lang w:val="en-US"/>
              </w:rPr>
            </w:pPr>
          </w:p>
        </w:tc>
      </w:tr>
      <w:tr w:rsidR="00294A62" w14:paraId="27F59AB8" w14:textId="77777777" w:rsidTr="00294A62">
        <w:tc>
          <w:tcPr>
            <w:tcW w:w="699" w:type="dxa"/>
            <w:tcBorders>
              <w:top w:val="nil"/>
              <w:left w:val="single" w:sz="2" w:space="0" w:color="000000"/>
              <w:bottom w:val="single" w:sz="2" w:space="0" w:color="000000"/>
              <w:right w:val="nil"/>
            </w:tcBorders>
          </w:tcPr>
          <w:p w14:paraId="1A5EDCC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448130F"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1C1007B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E047BC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D0C5C26"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5E38111E" w14:textId="77777777" w:rsidR="00294A62" w:rsidRDefault="00294A62" w:rsidP="00706B8A">
            <w:pPr>
              <w:rPr>
                <w:sz w:val="18"/>
                <w:szCs w:val="18"/>
                <w:lang w:val="en-US"/>
              </w:rPr>
            </w:pPr>
          </w:p>
        </w:tc>
      </w:tr>
      <w:tr w:rsidR="00294A62" w14:paraId="21FE9B61" w14:textId="77777777" w:rsidTr="00294A62">
        <w:tc>
          <w:tcPr>
            <w:tcW w:w="699" w:type="dxa"/>
            <w:tcBorders>
              <w:top w:val="nil"/>
              <w:left w:val="single" w:sz="2" w:space="0" w:color="000000"/>
              <w:bottom w:val="single" w:sz="2" w:space="0" w:color="000000"/>
              <w:right w:val="nil"/>
            </w:tcBorders>
          </w:tcPr>
          <w:p w14:paraId="143D512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F5DE8A8"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20B3391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16A1185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D2EBEC8"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4559D2F3" w14:textId="77777777" w:rsidR="00294A62" w:rsidRDefault="00294A62" w:rsidP="00706B8A">
            <w:pPr>
              <w:rPr>
                <w:sz w:val="18"/>
                <w:szCs w:val="18"/>
                <w:lang w:val="en-US"/>
              </w:rPr>
            </w:pPr>
          </w:p>
        </w:tc>
      </w:tr>
      <w:tr w:rsidR="00294A62" w14:paraId="7483A741" w14:textId="77777777" w:rsidTr="00294A62">
        <w:tc>
          <w:tcPr>
            <w:tcW w:w="699" w:type="dxa"/>
            <w:tcBorders>
              <w:top w:val="nil"/>
              <w:left w:val="single" w:sz="2" w:space="0" w:color="000000"/>
              <w:bottom w:val="single" w:sz="2" w:space="0" w:color="000000"/>
              <w:right w:val="nil"/>
            </w:tcBorders>
          </w:tcPr>
          <w:p w14:paraId="3F9BAFA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2AF7F13"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31AAE61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04494F8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B7BD139"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28162484" w14:textId="77777777" w:rsidR="00294A62" w:rsidRDefault="00294A62" w:rsidP="00706B8A">
            <w:pPr>
              <w:rPr>
                <w:sz w:val="18"/>
                <w:szCs w:val="18"/>
                <w:lang w:val="en-US"/>
              </w:rPr>
            </w:pPr>
          </w:p>
        </w:tc>
      </w:tr>
      <w:tr w:rsidR="00294A62" w14:paraId="70D67F38" w14:textId="77777777" w:rsidTr="00294A62">
        <w:tc>
          <w:tcPr>
            <w:tcW w:w="699" w:type="dxa"/>
            <w:tcBorders>
              <w:top w:val="single" w:sz="2" w:space="0" w:color="000000"/>
              <w:left w:val="single" w:sz="2" w:space="0" w:color="000000"/>
              <w:bottom w:val="single" w:sz="2" w:space="0" w:color="000000"/>
              <w:right w:val="nil"/>
            </w:tcBorders>
            <w:vAlign w:val="center"/>
          </w:tcPr>
          <w:p w14:paraId="79B45781" w14:textId="77777777" w:rsidR="00294A62" w:rsidRDefault="00294A62" w:rsidP="00706B8A">
            <w:pPr>
              <w:jc w:val="center"/>
              <w:rPr>
                <w:sz w:val="22"/>
                <w:szCs w:val="22"/>
                <w:lang w:val="en-US"/>
              </w:rPr>
            </w:pPr>
            <w:r>
              <w:rPr>
                <w:lang w:val="en-US"/>
              </w:rPr>
              <w:t xml:space="preserve"> </w:t>
            </w:r>
            <w:r>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168DE97A" w14:textId="77777777" w:rsidR="00294A62" w:rsidRDefault="00294A62" w:rsidP="00706B8A">
            <w:pPr>
              <w:jc w:val="center"/>
              <w:rPr>
                <w:sz w:val="22"/>
                <w:szCs w:val="22"/>
                <w:lang w:val="en-US"/>
              </w:rPr>
            </w:pPr>
            <w:r>
              <w:rPr>
                <w:sz w:val="22"/>
                <w:szCs w:val="22"/>
                <w:lang w:val="en-US"/>
              </w:rPr>
              <w:t>TsC02D1</w:t>
            </w:r>
          </w:p>
          <w:p w14:paraId="5D42994D"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0010B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208E0BFB"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46E6B5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178859" w14:textId="77777777" w:rsidR="00294A62" w:rsidRDefault="00294A62" w:rsidP="00706B8A">
            <w:pPr>
              <w:jc w:val="right"/>
              <w:rPr>
                <w:lang w:val="en-US"/>
              </w:rPr>
            </w:pPr>
            <w:r>
              <w:rPr>
                <w:lang w:val="en-US"/>
              </w:rPr>
              <w:t>0,135</w:t>
            </w:r>
          </w:p>
        </w:tc>
      </w:tr>
      <w:tr w:rsidR="00294A62" w14:paraId="222367E6" w14:textId="77777777" w:rsidTr="00294A62">
        <w:tc>
          <w:tcPr>
            <w:tcW w:w="699" w:type="dxa"/>
            <w:tcBorders>
              <w:top w:val="nil"/>
              <w:left w:val="single" w:sz="2" w:space="0" w:color="000000"/>
              <w:bottom w:val="single" w:sz="2" w:space="0" w:color="000000"/>
              <w:right w:val="nil"/>
            </w:tcBorders>
          </w:tcPr>
          <w:p w14:paraId="6FDB6CB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FE6C5E7"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634320E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151628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A3CD7FD"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1B36D8AF" w14:textId="77777777" w:rsidR="00294A62" w:rsidRDefault="00294A62" w:rsidP="00706B8A">
            <w:pPr>
              <w:rPr>
                <w:sz w:val="18"/>
                <w:szCs w:val="18"/>
                <w:lang w:val="en-US"/>
              </w:rPr>
            </w:pPr>
          </w:p>
        </w:tc>
      </w:tr>
      <w:tr w:rsidR="00294A62" w14:paraId="15DF65EC" w14:textId="77777777" w:rsidTr="00294A62">
        <w:tc>
          <w:tcPr>
            <w:tcW w:w="699" w:type="dxa"/>
            <w:tcBorders>
              <w:top w:val="single" w:sz="2" w:space="0" w:color="000000"/>
              <w:left w:val="single" w:sz="2" w:space="0" w:color="000000"/>
              <w:bottom w:val="single" w:sz="2" w:space="0" w:color="000000"/>
              <w:right w:val="nil"/>
            </w:tcBorders>
            <w:vAlign w:val="center"/>
          </w:tcPr>
          <w:p w14:paraId="4355B07B" w14:textId="77777777" w:rsidR="00294A62" w:rsidRDefault="00294A62" w:rsidP="00706B8A">
            <w:pPr>
              <w:jc w:val="center"/>
              <w:rPr>
                <w:sz w:val="22"/>
                <w:szCs w:val="22"/>
                <w:lang w:val="en-US"/>
              </w:rPr>
            </w:pPr>
            <w:r>
              <w:rPr>
                <w:lang w:val="en-US"/>
              </w:rPr>
              <w:t xml:space="preserve"> </w:t>
            </w:r>
            <w:r>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496034ED" w14:textId="77777777" w:rsidR="00294A62" w:rsidRDefault="00294A62" w:rsidP="00706B8A">
            <w:pPr>
              <w:jc w:val="center"/>
              <w:rPr>
                <w:sz w:val="22"/>
                <w:szCs w:val="22"/>
                <w:lang w:val="en-US"/>
              </w:rPr>
            </w:pPr>
            <w:r>
              <w:rPr>
                <w:sz w:val="22"/>
                <w:szCs w:val="22"/>
                <w:lang w:val="en-US"/>
              </w:rPr>
              <w:t>TsI51A3</w:t>
            </w:r>
          </w:p>
          <w:p w14:paraId="0ADB4490"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E2015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3159FC7C"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437FC62"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DA258D" w14:textId="77777777" w:rsidR="00294A62" w:rsidRDefault="00294A62" w:rsidP="00706B8A">
            <w:pPr>
              <w:jc w:val="right"/>
              <w:rPr>
                <w:lang w:val="en-US"/>
              </w:rPr>
            </w:pPr>
            <w:r>
              <w:rPr>
                <w:lang w:val="en-US"/>
              </w:rPr>
              <w:t>21,60</w:t>
            </w:r>
          </w:p>
        </w:tc>
      </w:tr>
      <w:tr w:rsidR="00294A62" w14:paraId="24979707" w14:textId="77777777" w:rsidTr="00294A62">
        <w:tc>
          <w:tcPr>
            <w:tcW w:w="699" w:type="dxa"/>
            <w:tcBorders>
              <w:top w:val="nil"/>
              <w:left w:val="single" w:sz="2" w:space="0" w:color="000000"/>
              <w:bottom w:val="single" w:sz="2" w:space="0" w:color="000000"/>
              <w:right w:val="nil"/>
            </w:tcBorders>
          </w:tcPr>
          <w:p w14:paraId="3655BE1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26A4A68"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12B5274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AB0FB8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2AD517E"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4E1C0924" w14:textId="77777777" w:rsidR="00294A62" w:rsidRDefault="00294A62" w:rsidP="00706B8A">
            <w:pPr>
              <w:rPr>
                <w:sz w:val="18"/>
                <w:szCs w:val="18"/>
                <w:lang w:val="en-US"/>
              </w:rPr>
            </w:pPr>
          </w:p>
        </w:tc>
      </w:tr>
      <w:tr w:rsidR="00294A62" w14:paraId="62AB490E" w14:textId="77777777" w:rsidTr="00294A62">
        <w:tc>
          <w:tcPr>
            <w:tcW w:w="699" w:type="dxa"/>
            <w:tcBorders>
              <w:top w:val="single" w:sz="2" w:space="0" w:color="000000"/>
              <w:left w:val="single" w:sz="2" w:space="0" w:color="000000"/>
              <w:bottom w:val="single" w:sz="2" w:space="0" w:color="000000"/>
              <w:right w:val="nil"/>
            </w:tcBorders>
            <w:vAlign w:val="center"/>
          </w:tcPr>
          <w:p w14:paraId="6689B611" w14:textId="77777777" w:rsidR="00294A62" w:rsidRDefault="00294A62" w:rsidP="00706B8A">
            <w:pPr>
              <w:jc w:val="center"/>
              <w:rPr>
                <w:sz w:val="22"/>
                <w:szCs w:val="22"/>
                <w:lang w:val="en-US"/>
              </w:rPr>
            </w:pPr>
            <w:r>
              <w:rPr>
                <w:lang w:val="en-US"/>
              </w:rPr>
              <w:t xml:space="preserve"> </w:t>
            </w:r>
            <w:r>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4C1A91CD" w14:textId="77777777" w:rsidR="00294A62" w:rsidRDefault="00294A62" w:rsidP="00706B8A">
            <w:pPr>
              <w:jc w:val="center"/>
              <w:rPr>
                <w:sz w:val="22"/>
                <w:szCs w:val="22"/>
                <w:lang w:val="en-US"/>
              </w:rPr>
            </w:pPr>
            <w:r>
              <w:rPr>
                <w:sz w:val="22"/>
                <w:szCs w:val="22"/>
                <w:lang w:val="en-US"/>
              </w:rPr>
              <w:t>DI105</w:t>
            </w:r>
          </w:p>
          <w:p w14:paraId="32584755"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B543E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67FA94FC"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3327DD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13337F" w14:textId="77777777" w:rsidR="00294A62" w:rsidRDefault="00294A62" w:rsidP="00706B8A">
            <w:pPr>
              <w:jc w:val="right"/>
              <w:rPr>
                <w:lang w:val="en-US"/>
              </w:rPr>
            </w:pPr>
            <w:r>
              <w:rPr>
                <w:lang w:val="en-US"/>
              </w:rPr>
              <w:t>0,09</w:t>
            </w:r>
          </w:p>
        </w:tc>
      </w:tr>
      <w:tr w:rsidR="00294A62" w14:paraId="6495988F" w14:textId="77777777" w:rsidTr="00294A62">
        <w:tc>
          <w:tcPr>
            <w:tcW w:w="699" w:type="dxa"/>
            <w:tcBorders>
              <w:top w:val="nil"/>
              <w:left w:val="single" w:sz="2" w:space="0" w:color="000000"/>
              <w:bottom w:val="single" w:sz="2" w:space="0" w:color="000000"/>
              <w:right w:val="nil"/>
            </w:tcBorders>
          </w:tcPr>
          <w:p w14:paraId="601E879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E4455BE"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6E9A221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A1B359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0E46661" w14:textId="77777777" w:rsidR="00294A62" w:rsidRDefault="00294A62" w:rsidP="00706B8A">
            <w:pPr>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053886BC" w14:textId="77777777" w:rsidR="00294A62" w:rsidRDefault="00294A62" w:rsidP="00706B8A">
            <w:pPr>
              <w:rPr>
                <w:sz w:val="18"/>
                <w:szCs w:val="18"/>
                <w:lang w:val="en-US"/>
              </w:rPr>
            </w:pPr>
          </w:p>
        </w:tc>
      </w:tr>
      <w:tr w:rsidR="00294A62" w14:paraId="12C62D94" w14:textId="77777777" w:rsidTr="00294A62">
        <w:tc>
          <w:tcPr>
            <w:tcW w:w="699" w:type="dxa"/>
            <w:tcBorders>
              <w:top w:val="nil"/>
              <w:left w:val="single" w:sz="2" w:space="0" w:color="000000"/>
              <w:bottom w:val="single" w:sz="2" w:space="0" w:color="000000"/>
              <w:right w:val="nil"/>
            </w:tcBorders>
          </w:tcPr>
          <w:p w14:paraId="5A0AA3F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5419B97" w14:textId="77777777" w:rsidR="00294A62" w:rsidRDefault="00294A62" w:rsidP="00706B8A">
            <w:pPr>
              <w:rPr>
                <w:sz w:val="16"/>
                <w:szCs w:val="16"/>
                <w:lang w:val="en-US"/>
              </w:rPr>
            </w:pPr>
            <w:r>
              <w:rPr>
                <w:sz w:val="16"/>
                <w:szCs w:val="16"/>
                <w:lang w:val="en-US"/>
              </w:rPr>
              <w:t>2952270004024</w:t>
            </w:r>
          </w:p>
        </w:tc>
        <w:tc>
          <w:tcPr>
            <w:tcW w:w="4613" w:type="dxa"/>
            <w:tcBorders>
              <w:top w:val="nil"/>
              <w:left w:val="single" w:sz="2" w:space="0" w:color="000000"/>
              <w:bottom w:val="single" w:sz="2" w:space="0" w:color="000000"/>
              <w:right w:val="nil"/>
            </w:tcBorders>
          </w:tcPr>
          <w:p w14:paraId="20FACDA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14:paraId="50B0DC7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C073FD7" w14:textId="77777777" w:rsidR="00294A62" w:rsidRDefault="00294A62" w:rsidP="00706B8A">
            <w:pPr>
              <w:rPr>
                <w:sz w:val="18"/>
                <w:szCs w:val="18"/>
                <w:lang w:val="en-US"/>
              </w:rPr>
            </w:pPr>
            <w:r>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2D28D6D3" w14:textId="77777777" w:rsidR="00294A62" w:rsidRDefault="00294A62" w:rsidP="00706B8A">
            <w:pPr>
              <w:rPr>
                <w:sz w:val="18"/>
                <w:szCs w:val="18"/>
                <w:lang w:val="en-US"/>
              </w:rPr>
            </w:pPr>
          </w:p>
        </w:tc>
      </w:tr>
      <w:tr w:rsidR="00294A62" w14:paraId="4992F19E" w14:textId="77777777" w:rsidTr="00294A62">
        <w:tc>
          <w:tcPr>
            <w:tcW w:w="699" w:type="dxa"/>
            <w:tcBorders>
              <w:top w:val="single" w:sz="2" w:space="0" w:color="000000"/>
              <w:left w:val="single" w:sz="2" w:space="0" w:color="000000"/>
              <w:bottom w:val="single" w:sz="2" w:space="0" w:color="000000"/>
              <w:right w:val="nil"/>
            </w:tcBorders>
            <w:vAlign w:val="center"/>
          </w:tcPr>
          <w:p w14:paraId="57CF40D5" w14:textId="77777777" w:rsidR="00294A62" w:rsidRDefault="00294A62" w:rsidP="00706B8A">
            <w:pPr>
              <w:jc w:val="center"/>
              <w:rPr>
                <w:sz w:val="22"/>
                <w:szCs w:val="22"/>
                <w:lang w:val="en-US"/>
              </w:rPr>
            </w:pPr>
            <w:r>
              <w:rPr>
                <w:lang w:val="en-US"/>
              </w:rPr>
              <w:t xml:space="preserve"> </w:t>
            </w:r>
            <w:r>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44F722D1" w14:textId="77777777" w:rsidR="00294A62" w:rsidRDefault="00294A62" w:rsidP="00706B8A">
            <w:pPr>
              <w:jc w:val="center"/>
              <w:rPr>
                <w:sz w:val="22"/>
                <w:szCs w:val="22"/>
                <w:lang w:val="en-US"/>
              </w:rPr>
            </w:pPr>
            <w:r>
              <w:rPr>
                <w:sz w:val="22"/>
                <w:szCs w:val="22"/>
                <w:lang w:val="en-US"/>
              </w:rPr>
              <w:t>DE18A</w:t>
            </w:r>
          </w:p>
          <w:p w14:paraId="57FF73E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0F60A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 xml:space="preserve">Pavaje executate din pavaj vibropresat tip Caramida, conform SM SR EN 1338:2010, H=8 </w:t>
            </w:r>
            <w:r>
              <w:rPr>
                <w:rFonts w:ascii="Times New Roman CYR" w:hAnsi="Times New Roman CYR" w:cs="Times New Roman CYR"/>
                <w:sz w:val="22"/>
                <w:szCs w:val="22"/>
                <w:lang/>
              </w:rPr>
              <w:lastRenderedPageBreak/>
              <w:t>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2EFBD5CA" w14:textId="77777777" w:rsidR="00294A62" w:rsidRDefault="00294A62" w:rsidP="00706B8A">
            <w:pPr>
              <w:jc w:val="center"/>
              <w:rPr>
                <w:sz w:val="22"/>
                <w:szCs w:val="22"/>
                <w:lang w:val="en-US"/>
              </w:rPr>
            </w:pPr>
            <w:r>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0E45684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BD05C4" w14:textId="77777777" w:rsidR="00294A62" w:rsidRDefault="00294A62" w:rsidP="00706B8A">
            <w:pPr>
              <w:jc w:val="right"/>
              <w:rPr>
                <w:lang w:val="en-US"/>
              </w:rPr>
            </w:pPr>
            <w:r>
              <w:rPr>
                <w:lang w:val="en-US"/>
              </w:rPr>
              <w:t>90,00</w:t>
            </w:r>
          </w:p>
        </w:tc>
      </w:tr>
      <w:tr w:rsidR="00294A62" w14:paraId="75A33060" w14:textId="77777777" w:rsidTr="00294A62">
        <w:tc>
          <w:tcPr>
            <w:tcW w:w="699" w:type="dxa"/>
            <w:tcBorders>
              <w:top w:val="nil"/>
              <w:left w:val="single" w:sz="2" w:space="0" w:color="000000"/>
              <w:bottom w:val="single" w:sz="2" w:space="0" w:color="000000"/>
              <w:right w:val="nil"/>
            </w:tcBorders>
          </w:tcPr>
          <w:p w14:paraId="254C03D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03BB627"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3DC7E3B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877AC6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21D21B0"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12A240F8" w14:textId="77777777" w:rsidR="00294A62" w:rsidRDefault="00294A62" w:rsidP="00706B8A">
            <w:pPr>
              <w:rPr>
                <w:sz w:val="18"/>
                <w:szCs w:val="18"/>
                <w:lang w:val="en-US"/>
              </w:rPr>
            </w:pPr>
          </w:p>
        </w:tc>
      </w:tr>
      <w:tr w:rsidR="00294A62" w14:paraId="623676FC" w14:textId="77777777" w:rsidTr="00294A62">
        <w:tc>
          <w:tcPr>
            <w:tcW w:w="699" w:type="dxa"/>
            <w:tcBorders>
              <w:top w:val="nil"/>
              <w:left w:val="single" w:sz="2" w:space="0" w:color="000000"/>
              <w:bottom w:val="single" w:sz="2" w:space="0" w:color="000000"/>
              <w:right w:val="nil"/>
            </w:tcBorders>
          </w:tcPr>
          <w:p w14:paraId="1083BB4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8B36124"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04A2623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49EC46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9E176E4"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199AC9A5" w14:textId="77777777" w:rsidR="00294A62" w:rsidRDefault="00294A62" w:rsidP="00706B8A">
            <w:pPr>
              <w:rPr>
                <w:sz w:val="18"/>
                <w:szCs w:val="18"/>
                <w:lang w:val="en-US"/>
              </w:rPr>
            </w:pPr>
          </w:p>
        </w:tc>
      </w:tr>
      <w:tr w:rsidR="00294A62" w14:paraId="70F2C97D" w14:textId="77777777" w:rsidTr="00294A62">
        <w:tc>
          <w:tcPr>
            <w:tcW w:w="699" w:type="dxa"/>
            <w:tcBorders>
              <w:top w:val="nil"/>
              <w:left w:val="single" w:sz="2" w:space="0" w:color="000000"/>
              <w:bottom w:val="single" w:sz="2" w:space="0" w:color="000000"/>
              <w:right w:val="nil"/>
            </w:tcBorders>
          </w:tcPr>
          <w:p w14:paraId="5E7F9CA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0A99D37" w14:textId="77777777" w:rsidR="00294A62" w:rsidRDefault="00294A62" w:rsidP="00706B8A">
            <w:pPr>
              <w:rPr>
                <w:sz w:val="16"/>
                <w:szCs w:val="16"/>
                <w:lang w:val="en-US"/>
              </w:rPr>
            </w:pPr>
            <w:r>
              <w:rPr>
                <w:sz w:val="16"/>
                <w:szCs w:val="16"/>
                <w:lang w:val="en-US"/>
              </w:rPr>
              <w:t>2661112800655-8</w:t>
            </w:r>
          </w:p>
        </w:tc>
        <w:tc>
          <w:tcPr>
            <w:tcW w:w="4613" w:type="dxa"/>
            <w:tcBorders>
              <w:top w:val="nil"/>
              <w:left w:val="single" w:sz="2" w:space="0" w:color="000000"/>
              <w:bottom w:val="single" w:sz="2" w:space="0" w:color="000000"/>
              <w:right w:val="nil"/>
            </w:tcBorders>
          </w:tcPr>
          <w:p w14:paraId="66012C0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H=8 cm</w:t>
            </w:r>
          </w:p>
        </w:tc>
        <w:tc>
          <w:tcPr>
            <w:tcW w:w="978" w:type="dxa"/>
            <w:tcBorders>
              <w:top w:val="nil"/>
              <w:left w:val="single" w:sz="2" w:space="0" w:color="000000"/>
              <w:bottom w:val="single" w:sz="2" w:space="0" w:color="000000"/>
              <w:right w:val="nil"/>
            </w:tcBorders>
            <w:vAlign w:val="center"/>
          </w:tcPr>
          <w:p w14:paraId="56041690"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75E2675A"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09A3EE1F" w14:textId="77777777" w:rsidR="00294A62" w:rsidRDefault="00294A62" w:rsidP="00706B8A">
            <w:pPr>
              <w:rPr>
                <w:sz w:val="18"/>
                <w:szCs w:val="18"/>
                <w:lang w:val="en-US"/>
              </w:rPr>
            </w:pPr>
          </w:p>
        </w:tc>
      </w:tr>
      <w:tr w:rsidR="00294A62" w14:paraId="28DE2D5F" w14:textId="77777777" w:rsidTr="00294A62">
        <w:tc>
          <w:tcPr>
            <w:tcW w:w="699" w:type="dxa"/>
            <w:tcBorders>
              <w:top w:val="nil"/>
              <w:left w:val="single" w:sz="2" w:space="0" w:color="000000"/>
              <w:bottom w:val="single" w:sz="2" w:space="0" w:color="000000"/>
              <w:right w:val="nil"/>
            </w:tcBorders>
          </w:tcPr>
          <w:p w14:paraId="2D28C36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FDC73ED"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1757FF1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5E23E2C"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377DA86"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58073DE4" w14:textId="77777777" w:rsidR="00294A62" w:rsidRDefault="00294A62" w:rsidP="00706B8A">
            <w:pPr>
              <w:rPr>
                <w:sz w:val="18"/>
                <w:szCs w:val="18"/>
                <w:lang w:val="en-US"/>
              </w:rPr>
            </w:pPr>
          </w:p>
        </w:tc>
      </w:tr>
      <w:tr w:rsidR="00294A62" w14:paraId="5723D51C" w14:textId="77777777" w:rsidTr="00294A62">
        <w:tc>
          <w:tcPr>
            <w:tcW w:w="699" w:type="dxa"/>
            <w:tcBorders>
              <w:top w:val="nil"/>
              <w:left w:val="single" w:sz="2" w:space="0" w:color="000000"/>
              <w:bottom w:val="single" w:sz="2" w:space="0" w:color="000000"/>
              <w:right w:val="nil"/>
            </w:tcBorders>
          </w:tcPr>
          <w:p w14:paraId="6E7F4B4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478FF93"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50F1773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5A76E6B2"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E7D2E95"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4370BD88" w14:textId="77777777" w:rsidR="00294A62" w:rsidRDefault="00294A62" w:rsidP="00706B8A">
            <w:pPr>
              <w:rPr>
                <w:sz w:val="18"/>
                <w:szCs w:val="18"/>
                <w:lang w:val="en-US"/>
              </w:rPr>
            </w:pPr>
          </w:p>
        </w:tc>
      </w:tr>
      <w:tr w:rsidR="00294A62" w14:paraId="0F72E51C" w14:textId="77777777" w:rsidTr="00294A62">
        <w:tc>
          <w:tcPr>
            <w:tcW w:w="699" w:type="dxa"/>
            <w:tcBorders>
              <w:top w:val="nil"/>
              <w:left w:val="single" w:sz="2" w:space="0" w:color="000000"/>
              <w:bottom w:val="single" w:sz="2" w:space="0" w:color="000000"/>
              <w:right w:val="nil"/>
            </w:tcBorders>
          </w:tcPr>
          <w:p w14:paraId="14B370A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2F6B76D"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0DE79FE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09ED0E99"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655BC3A"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0222E334" w14:textId="77777777" w:rsidR="00294A62" w:rsidRDefault="00294A62" w:rsidP="00706B8A">
            <w:pPr>
              <w:rPr>
                <w:sz w:val="18"/>
                <w:szCs w:val="18"/>
                <w:lang w:val="en-US"/>
              </w:rPr>
            </w:pPr>
          </w:p>
        </w:tc>
      </w:tr>
      <w:tr w:rsidR="00294A62" w14:paraId="076EF816" w14:textId="77777777" w:rsidTr="00294A62">
        <w:tc>
          <w:tcPr>
            <w:tcW w:w="699" w:type="dxa"/>
            <w:tcBorders>
              <w:top w:val="nil"/>
              <w:left w:val="single" w:sz="2" w:space="0" w:color="000000"/>
              <w:bottom w:val="single" w:sz="2" w:space="0" w:color="000000"/>
              <w:right w:val="nil"/>
            </w:tcBorders>
          </w:tcPr>
          <w:p w14:paraId="45CC24E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3AFEE68"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4F59F2B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48C1DFC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0B39C94"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158AC331" w14:textId="77777777" w:rsidR="00294A62" w:rsidRDefault="00294A62" w:rsidP="00706B8A">
            <w:pPr>
              <w:rPr>
                <w:sz w:val="18"/>
                <w:szCs w:val="18"/>
                <w:lang w:val="en-US"/>
              </w:rPr>
            </w:pPr>
          </w:p>
        </w:tc>
      </w:tr>
      <w:tr w:rsidR="00294A62" w14:paraId="033116BA" w14:textId="77777777" w:rsidTr="00294A62">
        <w:tc>
          <w:tcPr>
            <w:tcW w:w="699" w:type="dxa"/>
            <w:tcBorders>
              <w:top w:val="nil"/>
              <w:left w:val="single" w:sz="2" w:space="0" w:color="000000"/>
              <w:bottom w:val="single" w:sz="2" w:space="0" w:color="000000"/>
              <w:right w:val="nil"/>
            </w:tcBorders>
          </w:tcPr>
          <w:p w14:paraId="473009D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8F5FFCE"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306349F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6C1A6C0A"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CAFA282"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08FA3E34" w14:textId="77777777" w:rsidR="00294A62" w:rsidRDefault="00294A62" w:rsidP="00706B8A">
            <w:pPr>
              <w:rPr>
                <w:sz w:val="18"/>
                <w:szCs w:val="18"/>
                <w:lang w:val="en-US"/>
              </w:rPr>
            </w:pPr>
          </w:p>
        </w:tc>
      </w:tr>
      <w:tr w:rsidR="00294A62" w14:paraId="4F337705" w14:textId="77777777" w:rsidTr="00294A62">
        <w:tc>
          <w:tcPr>
            <w:tcW w:w="699" w:type="dxa"/>
            <w:tcBorders>
              <w:top w:val="single" w:sz="2" w:space="0" w:color="000000"/>
              <w:left w:val="single" w:sz="2" w:space="0" w:color="000000"/>
              <w:bottom w:val="single" w:sz="2" w:space="0" w:color="000000"/>
              <w:right w:val="nil"/>
            </w:tcBorders>
            <w:vAlign w:val="center"/>
          </w:tcPr>
          <w:p w14:paraId="0D419C24" w14:textId="77777777" w:rsidR="00294A62" w:rsidRDefault="00294A62" w:rsidP="00706B8A">
            <w:pPr>
              <w:jc w:val="center"/>
              <w:rPr>
                <w:sz w:val="22"/>
                <w:szCs w:val="22"/>
                <w:lang w:val="en-US"/>
              </w:rPr>
            </w:pPr>
            <w:r>
              <w:rPr>
                <w:lang w:val="en-US"/>
              </w:rPr>
              <w:t xml:space="preserve"> </w:t>
            </w:r>
            <w:r>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290FB7E5" w14:textId="77777777" w:rsidR="00294A62" w:rsidRDefault="00294A62" w:rsidP="00706B8A">
            <w:pPr>
              <w:jc w:val="center"/>
              <w:rPr>
                <w:sz w:val="22"/>
                <w:szCs w:val="22"/>
                <w:lang w:val="en-US"/>
              </w:rPr>
            </w:pPr>
            <w:r>
              <w:rPr>
                <w:sz w:val="22"/>
                <w:szCs w:val="22"/>
                <w:lang w:val="en-US"/>
              </w:rPr>
              <w:t>DG06B</w:t>
            </w:r>
          </w:p>
          <w:p w14:paraId="5B0E9A1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3AEB2A"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215C9B54"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8BF9CA9"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E9F39B" w14:textId="77777777" w:rsidR="00294A62" w:rsidRDefault="00294A62" w:rsidP="00706B8A">
            <w:pPr>
              <w:jc w:val="right"/>
              <w:rPr>
                <w:lang w:val="en-US"/>
              </w:rPr>
            </w:pPr>
            <w:r>
              <w:rPr>
                <w:lang w:val="en-US"/>
              </w:rPr>
              <w:t>0,208</w:t>
            </w:r>
          </w:p>
        </w:tc>
      </w:tr>
      <w:tr w:rsidR="00294A62" w14:paraId="6E0EA8EA" w14:textId="77777777" w:rsidTr="00294A62">
        <w:tc>
          <w:tcPr>
            <w:tcW w:w="699" w:type="dxa"/>
            <w:tcBorders>
              <w:top w:val="nil"/>
              <w:left w:val="single" w:sz="2" w:space="0" w:color="000000"/>
              <w:bottom w:val="single" w:sz="2" w:space="0" w:color="000000"/>
              <w:right w:val="nil"/>
            </w:tcBorders>
          </w:tcPr>
          <w:p w14:paraId="0469E25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D1E0B09"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49A3EC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C66F7F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5447862"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1ECB086B" w14:textId="77777777" w:rsidR="00294A62" w:rsidRDefault="00294A62" w:rsidP="00706B8A">
            <w:pPr>
              <w:rPr>
                <w:sz w:val="18"/>
                <w:szCs w:val="18"/>
                <w:lang w:val="en-US"/>
              </w:rPr>
            </w:pPr>
          </w:p>
        </w:tc>
      </w:tr>
      <w:tr w:rsidR="00294A62" w14:paraId="7E7D96EB" w14:textId="77777777" w:rsidTr="00294A62">
        <w:tc>
          <w:tcPr>
            <w:tcW w:w="699" w:type="dxa"/>
            <w:tcBorders>
              <w:top w:val="nil"/>
              <w:left w:val="single" w:sz="2" w:space="0" w:color="000000"/>
              <w:bottom w:val="single" w:sz="2" w:space="0" w:color="000000"/>
              <w:right w:val="nil"/>
            </w:tcBorders>
          </w:tcPr>
          <w:p w14:paraId="4373141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0D78729"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5768F59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70A205C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2C3B8E6"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799905BA" w14:textId="77777777" w:rsidR="00294A62" w:rsidRDefault="00294A62" w:rsidP="00706B8A">
            <w:pPr>
              <w:rPr>
                <w:sz w:val="18"/>
                <w:szCs w:val="18"/>
                <w:lang w:val="en-US"/>
              </w:rPr>
            </w:pPr>
          </w:p>
        </w:tc>
      </w:tr>
      <w:tr w:rsidR="00294A62" w14:paraId="3D131716" w14:textId="77777777" w:rsidTr="00294A62">
        <w:tc>
          <w:tcPr>
            <w:tcW w:w="699" w:type="dxa"/>
            <w:tcBorders>
              <w:top w:val="nil"/>
              <w:left w:val="single" w:sz="2" w:space="0" w:color="000000"/>
              <w:bottom w:val="single" w:sz="2" w:space="0" w:color="000000"/>
              <w:right w:val="nil"/>
            </w:tcBorders>
          </w:tcPr>
          <w:p w14:paraId="3313BA3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6DBD222"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0A19296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025575F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39A29CB"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6C420DAA" w14:textId="77777777" w:rsidR="00294A62" w:rsidRDefault="00294A62" w:rsidP="00706B8A">
            <w:pPr>
              <w:rPr>
                <w:sz w:val="18"/>
                <w:szCs w:val="18"/>
                <w:lang w:val="en-US"/>
              </w:rPr>
            </w:pPr>
          </w:p>
        </w:tc>
      </w:tr>
      <w:tr w:rsidR="00294A62" w14:paraId="7324B9B1" w14:textId="77777777" w:rsidTr="00294A62">
        <w:tc>
          <w:tcPr>
            <w:tcW w:w="699" w:type="dxa"/>
            <w:tcBorders>
              <w:top w:val="single" w:sz="2" w:space="0" w:color="000000"/>
              <w:left w:val="single" w:sz="2" w:space="0" w:color="000000"/>
              <w:bottom w:val="single" w:sz="2" w:space="0" w:color="000000"/>
              <w:right w:val="nil"/>
            </w:tcBorders>
            <w:vAlign w:val="center"/>
          </w:tcPr>
          <w:p w14:paraId="2069893A" w14:textId="77777777" w:rsidR="00294A62" w:rsidRDefault="00294A62" w:rsidP="00706B8A">
            <w:pPr>
              <w:jc w:val="center"/>
              <w:rPr>
                <w:sz w:val="22"/>
                <w:szCs w:val="22"/>
                <w:lang w:val="en-US"/>
              </w:rPr>
            </w:pPr>
            <w:r>
              <w:rPr>
                <w:lang w:val="en-US"/>
              </w:rPr>
              <w:t xml:space="preserve"> </w:t>
            </w:r>
            <w:r>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0BC22E92" w14:textId="77777777" w:rsidR="00294A62" w:rsidRDefault="00294A62" w:rsidP="00706B8A">
            <w:pPr>
              <w:jc w:val="center"/>
              <w:rPr>
                <w:sz w:val="22"/>
                <w:szCs w:val="22"/>
                <w:lang w:val="en-US"/>
              </w:rPr>
            </w:pPr>
            <w:r>
              <w:rPr>
                <w:sz w:val="22"/>
                <w:szCs w:val="22"/>
                <w:lang w:val="en-US"/>
              </w:rPr>
              <w:t>RpAcF04A</w:t>
            </w:r>
          </w:p>
          <w:p w14:paraId="338148D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D53E7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C25/30</w:t>
            </w:r>
          </w:p>
        </w:tc>
        <w:tc>
          <w:tcPr>
            <w:tcW w:w="978" w:type="dxa"/>
            <w:tcBorders>
              <w:top w:val="single" w:sz="2" w:space="0" w:color="000000"/>
              <w:left w:val="single" w:sz="2" w:space="0" w:color="000000"/>
              <w:bottom w:val="single" w:sz="2" w:space="0" w:color="000000"/>
              <w:right w:val="nil"/>
            </w:tcBorders>
            <w:vAlign w:val="center"/>
          </w:tcPr>
          <w:p w14:paraId="6CCA68EB"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C27EBB9"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8AD547" w14:textId="77777777" w:rsidR="00294A62" w:rsidRDefault="00294A62" w:rsidP="00706B8A">
            <w:pPr>
              <w:jc w:val="right"/>
              <w:rPr>
                <w:lang w:val="en-US"/>
              </w:rPr>
            </w:pPr>
            <w:r>
              <w:rPr>
                <w:lang w:val="en-US"/>
              </w:rPr>
              <w:t>0,67</w:t>
            </w:r>
          </w:p>
        </w:tc>
      </w:tr>
      <w:tr w:rsidR="00294A62" w14:paraId="2AE0AE83" w14:textId="77777777" w:rsidTr="00294A62">
        <w:tc>
          <w:tcPr>
            <w:tcW w:w="699" w:type="dxa"/>
            <w:tcBorders>
              <w:top w:val="nil"/>
              <w:left w:val="single" w:sz="2" w:space="0" w:color="000000"/>
              <w:bottom w:val="single" w:sz="2" w:space="0" w:color="000000"/>
              <w:right w:val="nil"/>
            </w:tcBorders>
          </w:tcPr>
          <w:p w14:paraId="62F49E4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D69080C"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216690A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6C8E7E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4768050"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2125314A" w14:textId="77777777" w:rsidR="00294A62" w:rsidRDefault="00294A62" w:rsidP="00706B8A">
            <w:pPr>
              <w:rPr>
                <w:sz w:val="18"/>
                <w:szCs w:val="18"/>
                <w:lang w:val="en-US"/>
              </w:rPr>
            </w:pPr>
          </w:p>
        </w:tc>
      </w:tr>
      <w:tr w:rsidR="00294A62" w14:paraId="30FDB531" w14:textId="77777777" w:rsidTr="00294A62">
        <w:tc>
          <w:tcPr>
            <w:tcW w:w="699" w:type="dxa"/>
            <w:tcBorders>
              <w:top w:val="nil"/>
              <w:left w:val="single" w:sz="2" w:space="0" w:color="000000"/>
              <w:bottom w:val="single" w:sz="2" w:space="0" w:color="000000"/>
              <w:right w:val="nil"/>
            </w:tcBorders>
          </w:tcPr>
          <w:p w14:paraId="0893AE2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48C2053"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2EC0DF0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3839D9D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E666745"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59947FF5" w14:textId="77777777" w:rsidR="00294A62" w:rsidRDefault="00294A62" w:rsidP="00706B8A">
            <w:pPr>
              <w:rPr>
                <w:sz w:val="18"/>
                <w:szCs w:val="18"/>
                <w:lang w:val="en-US"/>
              </w:rPr>
            </w:pPr>
          </w:p>
        </w:tc>
      </w:tr>
      <w:tr w:rsidR="00294A62" w14:paraId="7459BEBD" w14:textId="77777777" w:rsidTr="00294A62">
        <w:tc>
          <w:tcPr>
            <w:tcW w:w="699" w:type="dxa"/>
            <w:tcBorders>
              <w:top w:val="nil"/>
              <w:left w:val="single" w:sz="2" w:space="0" w:color="000000"/>
              <w:bottom w:val="single" w:sz="2" w:space="0" w:color="000000"/>
              <w:right w:val="nil"/>
            </w:tcBorders>
          </w:tcPr>
          <w:p w14:paraId="101CF4D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1E8AB80" w14:textId="77777777" w:rsidR="00294A62" w:rsidRDefault="00294A62" w:rsidP="00706B8A">
            <w:pPr>
              <w:rPr>
                <w:sz w:val="16"/>
                <w:szCs w:val="16"/>
                <w:lang w:val="en-US"/>
              </w:rPr>
            </w:pPr>
            <w:r>
              <w:rPr>
                <w:sz w:val="16"/>
                <w:szCs w:val="16"/>
                <w:lang w:val="en-US"/>
              </w:rPr>
              <w:t>2663102100897-2530</w:t>
            </w:r>
          </w:p>
        </w:tc>
        <w:tc>
          <w:tcPr>
            <w:tcW w:w="4613" w:type="dxa"/>
            <w:tcBorders>
              <w:top w:val="nil"/>
              <w:left w:val="single" w:sz="2" w:space="0" w:color="000000"/>
              <w:bottom w:val="single" w:sz="2" w:space="0" w:color="000000"/>
              <w:right w:val="nil"/>
            </w:tcBorders>
          </w:tcPr>
          <w:p w14:paraId="1608227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511F2EA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44EC84A"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4D669B1E" w14:textId="77777777" w:rsidR="00294A62" w:rsidRDefault="00294A62" w:rsidP="00706B8A">
            <w:pPr>
              <w:rPr>
                <w:sz w:val="18"/>
                <w:szCs w:val="18"/>
                <w:lang w:val="en-US"/>
              </w:rPr>
            </w:pPr>
          </w:p>
        </w:tc>
      </w:tr>
      <w:tr w:rsidR="00294A62" w14:paraId="7FC0E535" w14:textId="77777777" w:rsidTr="00294A62">
        <w:tc>
          <w:tcPr>
            <w:tcW w:w="699" w:type="dxa"/>
            <w:tcBorders>
              <w:top w:val="nil"/>
              <w:left w:val="single" w:sz="2" w:space="0" w:color="000000"/>
              <w:bottom w:val="single" w:sz="2" w:space="0" w:color="000000"/>
              <w:right w:val="nil"/>
            </w:tcBorders>
          </w:tcPr>
          <w:p w14:paraId="31F747A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683C5C6"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3847386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1F4BFB2C"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0EF9775"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4292407D" w14:textId="77777777" w:rsidR="00294A62" w:rsidRDefault="00294A62" w:rsidP="00706B8A">
            <w:pPr>
              <w:rPr>
                <w:sz w:val="18"/>
                <w:szCs w:val="18"/>
                <w:lang w:val="en-US"/>
              </w:rPr>
            </w:pPr>
          </w:p>
        </w:tc>
      </w:tr>
      <w:tr w:rsidR="00294A62" w14:paraId="6147F912" w14:textId="77777777" w:rsidTr="00294A62">
        <w:tc>
          <w:tcPr>
            <w:tcW w:w="699" w:type="dxa"/>
            <w:tcBorders>
              <w:top w:val="nil"/>
              <w:left w:val="single" w:sz="2" w:space="0" w:color="000000"/>
              <w:bottom w:val="single" w:sz="2" w:space="0" w:color="000000"/>
              <w:right w:val="nil"/>
            </w:tcBorders>
          </w:tcPr>
          <w:p w14:paraId="26260E6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D0256EA"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7DCD00E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CA8C36F"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15E5C9B"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0C1373A3" w14:textId="77777777" w:rsidR="00294A62" w:rsidRDefault="00294A62" w:rsidP="00706B8A">
            <w:pPr>
              <w:rPr>
                <w:sz w:val="18"/>
                <w:szCs w:val="18"/>
                <w:lang w:val="en-US"/>
              </w:rPr>
            </w:pPr>
          </w:p>
        </w:tc>
      </w:tr>
      <w:tr w:rsidR="00294A62" w14:paraId="3D0A8416" w14:textId="77777777" w:rsidTr="00294A62">
        <w:tc>
          <w:tcPr>
            <w:tcW w:w="699" w:type="dxa"/>
            <w:tcBorders>
              <w:top w:val="nil"/>
              <w:left w:val="single" w:sz="2" w:space="0" w:color="000000"/>
              <w:bottom w:val="single" w:sz="2" w:space="0" w:color="000000"/>
              <w:right w:val="nil"/>
            </w:tcBorders>
          </w:tcPr>
          <w:p w14:paraId="212B24F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F361A7C"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29A2B91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62A3DAC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30E122A"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0DDB9C5E" w14:textId="77777777" w:rsidR="00294A62" w:rsidRDefault="00294A62" w:rsidP="00706B8A">
            <w:pPr>
              <w:rPr>
                <w:sz w:val="18"/>
                <w:szCs w:val="18"/>
                <w:lang w:val="en-US"/>
              </w:rPr>
            </w:pPr>
          </w:p>
        </w:tc>
      </w:tr>
      <w:tr w:rsidR="00294A62" w14:paraId="3C220FF2" w14:textId="77777777" w:rsidTr="00294A62">
        <w:tc>
          <w:tcPr>
            <w:tcW w:w="699" w:type="dxa"/>
            <w:tcBorders>
              <w:top w:val="nil"/>
              <w:left w:val="single" w:sz="2" w:space="0" w:color="000000"/>
              <w:bottom w:val="single" w:sz="2" w:space="0" w:color="000000"/>
              <w:right w:val="nil"/>
            </w:tcBorders>
          </w:tcPr>
          <w:p w14:paraId="577A13D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157DC67"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22AEFED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2E74148B"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3644D693"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09E89ED5" w14:textId="77777777" w:rsidR="00294A62" w:rsidRDefault="00294A62" w:rsidP="00706B8A">
            <w:pPr>
              <w:rPr>
                <w:sz w:val="18"/>
                <w:szCs w:val="18"/>
                <w:lang w:val="en-US"/>
              </w:rPr>
            </w:pPr>
          </w:p>
        </w:tc>
      </w:tr>
      <w:tr w:rsidR="00294A62" w14:paraId="224E4F3E" w14:textId="77777777" w:rsidTr="00294A62">
        <w:tc>
          <w:tcPr>
            <w:tcW w:w="699" w:type="dxa"/>
            <w:tcBorders>
              <w:top w:val="nil"/>
              <w:left w:val="single" w:sz="2" w:space="0" w:color="000000"/>
              <w:bottom w:val="single" w:sz="2" w:space="0" w:color="000000"/>
              <w:right w:val="nil"/>
            </w:tcBorders>
          </w:tcPr>
          <w:p w14:paraId="01CA841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13A43A4"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4341C9E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4DEAFC1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AD66E33"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1F4E84EE" w14:textId="77777777" w:rsidR="00294A62" w:rsidRDefault="00294A62" w:rsidP="00706B8A">
            <w:pPr>
              <w:rPr>
                <w:sz w:val="18"/>
                <w:szCs w:val="18"/>
                <w:lang w:val="en-US"/>
              </w:rPr>
            </w:pPr>
          </w:p>
        </w:tc>
      </w:tr>
      <w:tr w:rsidR="00294A62" w14:paraId="2F71A4DD" w14:textId="77777777" w:rsidTr="00294A62">
        <w:tc>
          <w:tcPr>
            <w:tcW w:w="699" w:type="dxa"/>
            <w:tcBorders>
              <w:top w:val="nil"/>
              <w:left w:val="single" w:sz="2" w:space="0" w:color="000000"/>
              <w:bottom w:val="single" w:sz="2" w:space="0" w:color="000000"/>
              <w:right w:val="nil"/>
            </w:tcBorders>
          </w:tcPr>
          <w:p w14:paraId="3142BA8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7FA2E3F"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03CD0DF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6C9E7A5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6C8A790"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2AD10320" w14:textId="77777777" w:rsidR="00294A62" w:rsidRDefault="00294A62" w:rsidP="00706B8A">
            <w:pPr>
              <w:rPr>
                <w:sz w:val="18"/>
                <w:szCs w:val="18"/>
                <w:lang w:val="en-US"/>
              </w:rPr>
            </w:pPr>
          </w:p>
        </w:tc>
      </w:tr>
      <w:tr w:rsidR="00294A62" w14:paraId="45A39564" w14:textId="77777777" w:rsidTr="00294A62">
        <w:tc>
          <w:tcPr>
            <w:tcW w:w="699" w:type="dxa"/>
            <w:tcBorders>
              <w:top w:val="nil"/>
              <w:left w:val="single" w:sz="2" w:space="0" w:color="000000"/>
              <w:bottom w:val="single" w:sz="2" w:space="0" w:color="000000"/>
              <w:right w:val="nil"/>
            </w:tcBorders>
          </w:tcPr>
          <w:p w14:paraId="35CE7BA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D6A15BF"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79D1320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697A0B9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A1C7FA6"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0259AF37" w14:textId="77777777" w:rsidR="00294A62" w:rsidRDefault="00294A62" w:rsidP="00706B8A">
            <w:pPr>
              <w:rPr>
                <w:sz w:val="18"/>
                <w:szCs w:val="18"/>
                <w:lang w:val="en-US"/>
              </w:rPr>
            </w:pPr>
          </w:p>
        </w:tc>
      </w:tr>
      <w:tr w:rsidR="00294A62" w14:paraId="053617D0" w14:textId="77777777" w:rsidTr="00294A62">
        <w:tc>
          <w:tcPr>
            <w:tcW w:w="699" w:type="dxa"/>
            <w:tcBorders>
              <w:top w:val="single" w:sz="2" w:space="0" w:color="000000"/>
              <w:left w:val="single" w:sz="2" w:space="0" w:color="000000"/>
              <w:bottom w:val="single" w:sz="2" w:space="0" w:color="000000"/>
              <w:right w:val="nil"/>
            </w:tcBorders>
            <w:vAlign w:val="center"/>
          </w:tcPr>
          <w:p w14:paraId="2FA6F0F4" w14:textId="77777777" w:rsidR="00294A62" w:rsidRDefault="00294A62" w:rsidP="00706B8A">
            <w:pPr>
              <w:jc w:val="center"/>
              <w:rPr>
                <w:sz w:val="22"/>
                <w:szCs w:val="22"/>
                <w:lang w:val="en-US"/>
              </w:rPr>
            </w:pPr>
            <w:r>
              <w:rPr>
                <w:lang w:val="en-US"/>
              </w:rPr>
              <w:t xml:space="preserve"> </w:t>
            </w:r>
            <w:r>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32768008" w14:textId="77777777" w:rsidR="00294A62" w:rsidRDefault="00294A62" w:rsidP="00706B8A">
            <w:pPr>
              <w:jc w:val="center"/>
              <w:rPr>
                <w:sz w:val="22"/>
                <w:szCs w:val="22"/>
                <w:lang w:val="en-US"/>
              </w:rPr>
            </w:pPr>
            <w:r>
              <w:rPr>
                <w:sz w:val="22"/>
                <w:szCs w:val="22"/>
                <w:lang w:val="en-US"/>
              </w:rPr>
              <w:t>AcE07C</w:t>
            </w:r>
          </w:p>
          <w:p w14:paraId="071A800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ADA30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(existente),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0654C06E"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C66F0D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330AE8" w14:textId="77777777" w:rsidR="00294A62" w:rsidRDefault="00294A62" w:rsidP="00706B8A">
            <w:pPr>
              <w:jc w:val="right"/>
              <w:rPr>
                <w:lang w:val="en-US"/>
              </w:rPr>
            </w:pPr>
            <w:r>
              <w:rPr>
                <w:lang w:val="en-US"/>
              </w:rPr>
              <w:t>16,00</w:t>
            </w:r>
          </w:p>
        </w:tc>
      </w:tr>
      <w:tr w:rsidR="00294A62" w14:paraId="4CBB9852" w14:textId="77777777" w:rsidTr="00294A62">
        <w:tc>
          <w:tcPr>
            <w:tcW w:w="699" w:type="dxa"/>
            <w:tcBorders>
              <w:top w:val="nil"/>
              <w:left w:val="single" w:sz="2" w:space="0" w:color="000000"/>
              <w:bottom w:val="single" w:sz="2" w:space="0" w:color="000000"/>
              <w:right w:val="nil"/>
            </w:tcBorders>
          </w:tcPr>
          <w:p w14:paraId="073C3C8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CEA3F0A"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3181271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42C6847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4D57A0A"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1CB7A82D" w14:textId="77777777" w:rsidR="00294A62" w:rsidRDefault="00294A62" w:rsidP="00706B8A">
            <w:pPr>
              <w:rPr>
                <w:sz w:val="18"/>
                <w:szCs w:val="18"/>
                <w:lang w:val="en-US"/>
              </w:rPr>
            </w:pPr>
          </w:p>
        </w:tc>
      </w:tr>
      <w:tr w:rsidR="00294A62" w14:paraId="0A55346C" w14:textId="77777777" w:rsidTr="00294A62">
        <w:tc>
          <w:tcPr>
            <w:tcW w:w="699" w:type="dxa"/>
            <w:tcBorders>
              <w:top w:val="nil"/>
              <w:left w:val="single" w:sz="2" w:space="0" w:color="000000"/>
              <w:bottom w:val="single" w:sz="2" w:space="0" w:color="000000"/>
              <w:right w:val="nil"/>
            </w:tcBorders>
          </w:tcPr>
          <w:p w14:paraId="53CF50B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357540A" w14:textId="77777777" w:rsidR="00294A62" w:rsidRDefault="00294A62" w:rsidP="00706B8A">
            <w:pPr>
              <w:rPr>
                <w:sz w:val="16"/>
                <w:szCs w:val="16"/>
                <w:lang w:val="en-US"/>
              </w:rPr>
            </w:pPr>
            <w:r>
              <w:rPr>
                <w:sz w:val="16"/>
                <w:szCs w:val="16"/>
                <w:lang w:val="en-US"/>
              </w:rPr>
              <w:t>2875274200000-e</w:t>
            </w:r>
          </w:p>
        </w:tc>
        <w:tc>
          <w:tcPr>
            <w:tcW w:w="4613" w:type="dxa"/>
            <w:tcBorders>
              <w:top w:val="nil"/>
              <w:left w:val="single" w:sz="2" w:space="0" w:color="000000"/>
              <w:bottom w:val="single" w:sz="2" w:space="0" w:color="000000"/>
              <w:right w:val="nil"/>
            </w:tcBorders>
          </w:tcPr>
          <w:p w14:paraId="583FF73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Capac cu rama existent</w:t>
            </w:r>
          </w:p>
        </w:tc>
        <w:tc>
          <w:tcPr>
            <w:tcW w:w="978" w:type="dxa"/>
            <w:tcBorders>
              <w:top w:val="nil"/>
              <w:left w:val="single" w:sz="2" w:space="0" w:color="000000"/>
              <w:bottom w:val="single" w:sz="2" w:space="0" w:color="000000"/>
              <w:right w:val="nil"/>
            </w:tcBorders>
            <w:vAlign w:val="center"/>
          </w:tcPr>
          <w:p w14:paraId="28FD1024"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F611045"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9B9DCB8" w14:textId="77777777" w:rsidR="00294A62" w:rsidRDefault="00294A62" w:rsidP="00706B8A">
            <w:pPr>
              <w:rPr>
                <w:sz w:val="18"/>
                <w:szCs w:val="18"/>
                <w:lang w:val="en-US"/>
              </w:rPr>
            </w:pPr>
          </w:p>
        </w:tc>
      </w:tr>
      <w:tr w:rsidR="00294A62" w14:paraId="72AFB43A" w14:textId="77777777" w:rsidTr="00294A62">
        <w:tc>
          <w:tcPr>
            <w:tcW w:w="699" w:type="dxa"/>
            <w:tcBorders>
              <w:top w:val="nil"/>
              <w:left w:val="single" w:sz="2" w:space="0" w:color="000000"/>
              <w:bottom w:val="single" w:sz="2" w:space="0" w:color="000000"/>
              <w:right w:val="nil"/>
            </w:tcBorders>
          </w:tcPr>
          <w:p w14:paraId="01C8C1D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DC12E33"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47160CE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33F906FB"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38D8C98"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18579304" w14:textId="77777777" w:rsidR="00294A62" w:rsidRDefault="00294A62" w:rsidP="00706B8A">
            <w:pPr>
              <w:rPr>
                <w:sz w:val="18"/>
                <w:szCs w:val="18"/>
                <w:lang w:val="en-US"/>
              </w:rPr>
            </w:pPr>
          </w:p>
        </w:tc>
      </w:tr>
      <w:tr w:rsidR="00294A62" w14:paraId="3C1F15B2" w14:textId="77777777" w:rsidTr="00294A62">
        <w:tc>
          <w:tcPr>
            <w:tcW w:w="699" w:type="dxa"/>
            <w:tcBorders>
              <w:top w:val="nil"/>
              <w:left w:val="single" w:sz="2" w:space="0" w:color="000000"/>
              <w:bottom w:val="single" w:sz="2" w:space="0" w:color="000000"/>
              <w:right w:val="nil"/>
            </w:tcBorders>
          </w:tcPr>
          <w:p w14:paraId="59A2029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74B304E"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5A88F00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526E537A"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D855BF7"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3025FB1B" w14:textId="77777777" w:rsidR="00294A62" w:rsidRDefault="00294A62" w:rsidP="00706B8A">
            <w:pPr>
              <w:rPr>
                <w:sz w:val="18"/>
                <w:szCs w:val="18"/>
                <w:lang w:val="en-US"/>
              </w:rPr>
            </w:pPr>
          </w:p>
        </w:tc>
      </w:tr>
      <w:tr w:rsidR="00294A62" w14:paraId="63B78E05" w14:textId="77777777" w:rsidTr="00294A62">
        <w:tc>
          <w:tcPr>
            <w:tcW w:w="699" w:type="dxa"/>
            <w:tcBorders>
              <w:top w:val="nil"/>
              <w:left w:val="single" w:sz="2" w:space="0" w:color="000000"/>
              <w:bottom w:val="single" w:sz="2" w:space="0" w:color="000000"/>
              <w:right w:val="nil"/>
            </w:tcBorders>
          </w:tcPr>
          <w:p w14:paraId="0F90342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A2E1BAE"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45E8B5A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B8EBB64"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DB7A35F"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09036E9F" w14:textId="77777777" w:rsidR="00294A62" w:rsidRDefault="00294A62" w:rsidP="00706B8A">
            <w:pPr>
              <w:rPr>
                <w:sz w:val="18"/>
                <w:szCs w:val="18"/>
                <w:lang w:val="en-US"/>
              </w:rPr>
            </w:pPr>
          </w:p>
        </w:tc>
      </w:tr>
      <w:tr w:rsidR="00294A62" w14:paraId="38DA9530" w14:textId="77777777" w:rsidTr="00294A62">
        <w:tc>
          <w:tcPr>
            <w:tcW w:w="699" w:type="dxa"/>
            <w:tcBorders>
              <w:top w:val="nil"/>
              <w:left w:val="single" w:sz="2" w:space="0" w:color="000000"/>
              <w:bottom w:val="nil"/>
              <w:right w:val="nil"/>
            </w:tcBorders>
          </w:tcPr>
          <w:p w14:paraId="13D041DE"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377B9247" w14:textId="77777777" w:rsidR="00294A62" w:rsidRDefault="00294A62" w:rsidP="00706B8A">
            <w:pPr>
              <w:rPr>
                <w:lang w:val="en-US"/>
              </w:rPr>
            </w:pPr>
          </w:p>
        </w:tc>
        <w:tc>
          <w:tcPr>
            <w:tcW w:w="4613" w:type="dxa"/>
            <w:tcBorders>
              <w:top w:val="nil"/>
              <w:left w:val="single" w:sz="2" w:space="0" w:color="000000"/>
              <w:bottom w:val="nil"/>
              <w:right w:val="nil"/>
            </w:tcBorders>
          </w:tcPr>
          <w:p w14:paraId="1AA78337"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7. Sectorul 7 (str. Mateevici)  </w:t>
            </w:r>
          </w:p>
        </w:tc>
        <w:tc>
          <w:tcPr>
            <w:tcW w:w="978" w:type="dxa"/>
            <w:tcBorders>
              <w:top w:val="nil"/>
              <w:left w:val="single" w:sz="2" w:space="0" w:color="000000"/>
              <w:bottom w:val="nil"/>
              <w:right w:val="nil"/>
            </w:tcBorders>
          </w:tcPr>
          <w:p w14:paraId="27618B28" w14:textId="77777777" w:rsidR="00294A62" w:rsidRDefault="00294A62" w:rsidP="00706B8A">
            <w:pPr>
              <w:rPr>
                <w:lang w:val="en-US"/>
              </w:rPr>
            </w:pPr>
          </w:p>
        </w:tc>
        <w:tc>
          <w:tcPr>
            <w:tcW w:w="1118" w:type="dxa"/>
            <w:tcBorders>
              <w:top w:val="nil"/>
              <w:left w:val="single" w:sz="2" w:space="0" w:color="000000"/>
              <w:bottom w:val="nil"/>
              <w:right w:val="nil"/>
            </w:tcBorders>
          </w:tcPr>
          <w:p w14:paraId="64243D85"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5D58F5CD" w14:textId="77777777" w:rsidR="00294A62" w:rsidRDefault="00294A62" w:rsidP="00706B8A">
            <w:pPr>
              <w:rPr>
                <w:lang w:val="en-US"/>
              </w:rPr>
            </w:pPr>
          </w:p>
        </w:tc>
      </w:tr>
      <w:tr w:rsidR="00294A62" w14:paraId="63AF5AAE" w14:textId="77777777" w:rsidTr="00294A62">
        <w:tc>
          <w:tcPr>
            <w:tcW w:w="699" w:type="dxa"/>
            <w:tcBorders>
              <w:top w:val="single" w:sz="2" w:space="0" w:color="000000"/>
              <w:left w:val="single" w:sz="2" w:space="0" w:color="000000"/>
              <w:bottom w:val="single" w:sz="2" w:space="0" w:color="000000"/>
              <w:right w:val="nil"/>
            </w:tcBorders>
            <w:vAlign w:val="center"/>
          </w:tcPr>
          <w:p w14:paraId="349A1281" w14:textId="77777777" w:rsidR="00294A62" w:rsidRDefault="00294A62" w:rsidP="00706B8A">
            <w:pPr>
              <w:jc w:val="center"/>
              <w:rPr>
                <w:sz w:val="22"/>
                <w:szCs w:val="22"/>
                <w:lang w:val="en-US"/>
              </w:rPr>
            </w:pPr>
            <w:r>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15C49DF5" w14:textId="77777777" w:rsidR="00294A62" w:rsidRDefault="00294A62" w:rsidP="00706B8A">
            <w:pPr>
              <w:jc w:val="center"/>
              <w:rPr>
                <w:sz w:val="22"/>
                <w:szCs w:val="22"/>
                <w:lang w:val="en-US"/>
              </w:rPr>
            </w:pPr>
            <w:r>
              <w:rPr>
                <w:sz w:val="22"/>
                <w:szCs w:val="22"/>
                <w:lang w:val="en-US"/>
              </w:rPr>
              <w:t>DI155A</w:t>
            </w:r>
          </w:p>
          <w:p w14:paraId="32EC713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C0CB3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Taierea cu freza a stratului de beton asfaltic uzat, avind latimea tamburului 1000 mm, adincimea stratului de: 5 cm</w:t>
            </w:r>
          </w:p>
        </w:tc>
        <w:tc>
          <w:tcPr>
            <w:tcW w:w="978" w:type="dxa"/>
            <w:tcBorders>
              <w:top w:val="single" w:sz="2" w:space="0" w:color="000000"/>
              <w:left w:val="single" w:sz="2" w:space="0" w:color="000000"/>
              <w:bottom w:val="single" w:sz="2" w:space="0" w:color="000000"/>
              <w:right w:val="nil"/>
            </w:tcBorders>
            <w:vAlign w:val="center"/>
          </w:tcPr>
          <w:p w14:paraId="06419EBB"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E732EEC"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DBD60C" w14:textId="77777777" w:rsidR="00294A62" w:rsidRDefault="00294A62" w:rsidP="00706B8A">
            <w:pPr>
              <w:jc w:val="right"/>
              <w:rPr>
                <w:lang w:val="en-US"/>
              </w:rPr>
            </w:pPr>
            <w:r>
              <w:rPr>
                <w:lang w:val="en-US"/>
              </w:rPr>
              <w:t>332,00</w:t>
            </w:r>
          </w:p>
        </w:tc>
      </w:tr>
      <w:tr w:rsidR="00294A62" w14:paraId="2EF8595B" w14:textId="77777777" w:rsidTr="00294A62">
        <w:tc>
          <w:tcPr>
            <w:tcW w:w="699" w:type="dxa"/>
            <w:tcBorders>
              <w:top w:val="nil"/>
              <w:left w:val="single" w:sz="2" w:space="0" w:color="000000"/>
              <w:bottom w:val="single" w:sz="2" w:space="0" w:color="000000"/>
              <w:right w:val="nil"/>
            </w:tcBorders>
          </w:tcPr>
          <w:p w14:paraId="5936BA9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3A257CE"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260F3ED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1EAC97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73FFB1B" w14:textId="77777777" w:rsidR="00294A62" w:rsidRDefault="00294A62" w:rsidP="00706B8A">
            <w:pPr>
              <w:rPr>
                <w:sz w:val="18"/>
                <w:szCs w:val="18"/>
                <w:lang w:val="en-US"/>
              </w:rPr>
            </w:pPr>
            <w:r>
              <w:rPr>
                <w:sz w:val="18"/>
                <w:szCs w:val="18"/>
                <w:lang w:val="en-US"/>
              </w:rPr>
              <w:t>0,0349</w:t>
            </w:r>
          </w:p>
        </w:tc>
        <w:tc>
          <w:tcPr>
            <w:tcW w:w="1119" w:type="dxa"/>
            <w:tcBorders>
              <w:top w:val="nil"/>
              <w:left w:val="single" w:sz="2" w:space="0" w:color="000000"/>
              <w:bottom w:val="single" w:sz="2" w:space="0" w:color="000000"/>
              <w:right w:val="single" w:sz="2" w:space="0" w:color="000000"/>
            </w:tcBorders>
            <w:vAlign w:val="center"/>
          </w:tcPr>
          <w:p w14:paraId="0C90ED9D" w14:textId="77777777" w:rsidR="00294A62" w:rsidRDefault="00294A62" w:rsidP="00706B8A">
            <w:pPr>
              <w:rPr>
                <w:sz w:val="18"/>
                <w:szCs w:val="18"/>
                <w:lang w:val="en-US"/>
              </w:rPr>
            </w:pPr>
          </w:p>
        </w:tc>
      </w:tr>
      <w:tr w:rsidR="00294A62" w14:paraId="715B2427" w14:textId="77777777" w:rsidTr="00294A62">
        <w:tc>
          <w:tcPr>
            <w:tcW w:w="699" w:type="dxa"/>
            <w:tcBorders>
              <w:top w:val="nil"/>
              <w:left w:val="single" w:sz="2" w:space="0" w:color="000000"/>
              <w:bottom w:val="single" w:sz="2" w:space="0" w:color="000000"/>
              <w:right w:val="nil"/>
            </w:tcBorders>
          </w:tcPr>
          <w:p w14:paraId="0888D02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3A71934"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3C7EA4F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618BD06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BC7DBFC" w14:textId="77777777" w:rsidR="00294A62" w:rsidRDefault="00294A62" w:rsidP="00706B8A">
            <w:pPr>
              <w:rPr>
                <w:sz w:val="18"/>
                <w:szCs w:val="18"/>
                <w:lang w:val="en-US"/>
              </w:rPr>
            </w:pPr>
            <w:r>
              <w:rPr>
                <w:sz w:val="18"/>
                <w:szCs w:val="18"/>
                <w:lang w:val="en-US"/>
              </w:rPr>
              <w:t>0,032</w:t>
            </w:r>
          </w:p>
        </w:tc>
        <w:tc>
          <w:tcPr>
            <w:tcW w:w="1119" w:type="dxa"/>
            <w:tcBorders>
              <w:top w:val="nil"/>
              <w:left w:val="single" w:sz="2" w:space="0" w:color="000000"/>
              <w:bottom w:val="single" w:sz="2" w:space="0" w:color="000000"/>
              <w:right w:val="single" w:sz="2" w:space="0" w:color="000000"/>
            </w:tcBorders>
            <w:vAlign w:val="center"/>
          </w:tcPr>
          <w:p w14:paraId="4D4F2C16" w14:textId="77777777" w:rsidR="00294A62" w:rsidRDefault="00294A62" w:rsidP="00706B8A">
            <w:pPr>
              <w:rPr>
                <w:sz w:val="18"/>
                <w:szCs w:val="18"/>
                <w:lang w:val="en-US"/>
              </w:rPr>
            </w:pPr>
          </w:p>
        </w:tc>
      </w:tr>
      <w:tr w:rsidR="00294A62" w14:paraId="2CA6E267" w14:textId="77777777" w:rsidTr="00294A62">
        <w:tc>
          <w:tcPr>
            <w:tcW w:w="699" w:type="dxa"/>
            <w:tcBorders>
              <w:top w:val="nil"/>
              <w:left w:val="single" w:sz="2" w:space="0" w:color="000000"/>
              <w:bottom w:val="single" w:sz="2" w:space="0" w:color="000000"/>
              <w:right w:val="nil"/>
            </w:tcBorders>
          </w:tcPr>
          <w:p w14:paraId="5086D60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FCE30CC" w14:textId="77777777" w:rsidR="00294A62" w:rsidRDefault="00294A62" w:rsidP="00706B8A">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0432E2E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2F381EE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7071D80" w14:textId="77777777" w:rsidR="00294A62" w:rsidRDefault="00294A62" w:rsidP="00706B8A">
            <w:pPr>
              <w:rPr>
                <w:sz w:val="18"/>
                <w:szCs w:val="18"/>
                <w:lang w:val="en-US"/>
              </w:rPr>
            </w:pPr>
            <w:r>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07038235" w14:textId="77777777" w:rsidR="00294A62" w:rsidRDefault="00294A62" w:rsidP="00706B8A">
            <w:pPr>
              <w:rPr>
                <w:sz w:val="18"/>
                <w:szCs w:val="18"/>
                <w:lang w:val="en-US"/>
              </w:rPr>
            </w:pPr>
          </w:p>
        </w:tc>
      </w:tr>
      <w:tr w:rsidR="00294A62" w14:paraId="30DC40FB" w14:textId="77777777" w:rsidTr="00294A62">
        <w:tc>
          <w:tcPr>
            <w:tcW w:w="699" w:type="dxa"/>
            <w:tcBorders>
              <w:top w:val="nil"/>
              <w:left w:val="single" w:sz="2" w:space="0" w:color="000000"/>
              <w:bottom w:val="single" w:sz="2" w:space="0" w:color="000000"/>
              <w:right w:val="nil"/>
            </w:tcBorders>
          </w:tcPr>
          <w:p w14:paraId="1948574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748C158"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0D2E073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9D69B7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164A8A" w14:textId="77777777" w:rsidR="00294A62" w:rsidRDefault="00294A62" w:rsidP="00706B8A">
            <w:pPr>
              <w:rPr>
                <w:sz w:val="18"/>
                <w:szCs w:val="18"/>
                <w:lang w:val="en-US"/>
              </w:rPr>
            </w:pPr>
            <w:r>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67368013" w14:textId="77777777" w:rsidR="00294A62" w:rsidRDefault="00294A62" w:rsidP="00706B8A">
            <w:pPr>
              <w:rPr>
                <w:sz w:val="18"/>
                <w:szCs w:val="18"/>
                <w:lang w:val="en-US"/>
              </w:rPr>
            </w:pPr>
          </w:p>
        </w:tc>
      </w:tr>
      <w:tr w:rsidR="00294A62" w14:paraId="4091BA46" w14:textId="77777777" w:rsidTr="00294A62">
        <w:tc>
          <w:tcPr>
            <w:tcW w:w="699" w:type="dxa"/>
            <w:tcBorders>
              <w:top w:val="nil"/>
              <w:left w:val="single" w:sz="2" w:space="0" w:color="000000"/>
              <w:bottom w:val="single" w:sz="2" w:space="0" w:color="000000"/>
              <w:right w:val="nil"/>
            </w:tcBorders>
          </w:tcPr>
          <w:p w14:paraId="0CB59C2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E334148" w14:textId="77777777" w:rsidR="00294A62" w:rsidRDefault="00294A62" w:rsidP="00706B8A">
            <w:pPr>
              <w:rPr>
                <w:sz w:val="16"/>
                <w:szCs w:val="16"/>
                <w:lang w:val="en-US"/>
              </w:rPr>
            </w:pPr>
            <w:r>
              <w:rPr>
                <w:sz w:val="16"/>
                <w:szCs w:val="16"/>
                <w:lang w:val="en-US"/>
              </w:rPr>
              <w:t>3410540000001</w:t>
            </w:r>
          </w:p>
        </w:tc>
        <w:tc>
          <w:tcPr>
            <w:tcW w:w="4613" w:type="dxa"/>
            <w:tcBorders>
              <w:top w:val="nil"/>
              <w:left w:val="single" w:sz="2" w:space="0" w:color="000000"/>
              <w:bottom w:val="single" w:sz="2" w:space="0" w:color="000000"/>
              <w:right w:val="nil"/>
            </w:tcBorders>
          </w:tcPr>
          <w:p w14:paraId="7F5C2FD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Autocamion, 10 t</w:t>
            </w:r>
          </w:p>
        </w:tc>
        <w:tc>
          <w:tcPr>
            <w:tcW w:w="978" w:type="dxa"/>
            <w:tcBorders>
              <w:top w:val="nil"/>
              <w:left w:val="single" w:sz="2" w:space="0" w:color="000000"/>
              <w:bottom w:val="single" w:sz="2" w:space="0" w:color="000000"/>
              <w:right w:val="nil"/>
            </w:tcBorders>
            <w:vAlign w:val="center"/>
          </w:tcPr>
          <w:p w14:paraId="0EA405E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5841F34" w14:textId="77777777" w:rsidR="00294A62" w:rsidRDefault="00294A62" w:rsidP="00706B8A">
            <w:pPr>
              <w:rPr>
                <w:sz w:val="18"/>
                <w:szCs w:val="18"/>
                <w:lang w:val="en-US"/>
              </w:rPr>
            </w:pPr>
            <w:r>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78ADDA04" w14:textId="77777777" w:rsidR="00294A62" w:rsidRDefault="00294A62" w:rsidP="00706B8A">
            <w:pPr>
              <w:rPr>
                <w:sz w:val="18"/>
                <w:szCs w:val="18"/>
                <w:lang w:val="en-US"/>
              </w:rPr>
            </w:pPr>
          </w:p>
        </w:tc>
      </w:tr>
      <w:tr w:rsidR="00294A62" w14:paraId="7079DC46" w14:textId="77777777" w:rsidTr="00294A62">
        <w:tc>
          <w:tcPr>
            <w:tcW w:w="699" w:type="dxa"/>
            <w:tcBorders>
              <w:top w:val="single" w:sz="2" w:space="0" w:color="000000"/>
              <w:left w:val="single" w:sz="2" w:space="0" w:color="000000"/>
              <w:bottom w:val="single" w:sz="2" w:space="0" w:color="000000"/>
              <w:right w:val="nil"/>
            </w:tcBorders>
            <w:vAlign w:val="center"/>
          </w:tcPr>
          <w:p w14:paraId="31A3DBC8" w14:textId="77777777" w:rsidR="00294A62" w:rsidRDefault="00294A62" w:rsidP="00706B8A">
            <w:pPr>
              <w:jc w:val="center"/>
              <w:rPr>
                <w:sz w:val="22"/>
                <w:szCs w:val="22"/>
                <w:lang w:val="en-US"/>
              </w:rPr>
            </w:pPr>
            <w:r>
              <w:rPr>
                <w:lang w:val="en-US"/>
              </w:rPr>
              <w:t xml:space="preserve"> </w:t>
            </w:r>
            <w:r>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76336504" w14:textId="77777777" w:rsidR="00294A62" w:rsidRDefault="00294A62" w:rsidP="00706B8A">
            <w:pPr>
              <w:jc w:val="center"/>
              <w:rPr>
                <w:sz w:val="22"/>
                <w:szCs w:val="22"/>
                <w:lang w:val="en-US"/>
              </w:rPr>
            </w:pPr>
            <w:r>
              <w:rPr>
                <w:sz w:val="22"/>
                <w:szCs w:val="22"/>
                <w:lang w:val="en-US"/>
              </w:rPr>
              <w:t>TsI51A3</w:t>
            </w:r>
          </w:p>
          <w:p w14:paraId="2CB730B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D54D8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340BF47B"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9AEF49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EB1462" w14:textId="77777777" w:rsidR="00294A62" w:rsidRDefault="00294A62" w:rsidP="00706B8A">
            <w:pPr>
              <w:jc w:val="right"/>
              <w:rPr>
                <w:lang w:val="en-US"/>
              </w:rPr>
            </w:pPr>
            <w:r>
              <w:rPr>
                <w:lang w:val="en-US"/>
              </w:rPr>
              <w:t>40,00</w:t>
            </w:r>
          </w:p>
        </w:tc>
      </w:tr>
      <w:tr w:rsidR="00294A62" w14:paraId="09F3A574" w14:textId="77777777" w:rsidTr="00294A62">
        <w:tc>
          <w:tcPr>
            <w:tcW w:w="699" w:type="dxa"/>
            <w:tcBorders>
              <w:top w:val="nil"/>
              <w:left w:val="single" w:sz="2" w:space="0" w:color="000000"/>
              <w:bottom w:val="single" w:sz="2" w:space="0" w:color="000000"/>
              <w:right w:val="nil"/>
            </w:tcBorders>
          </w:tcPr>
          <w:p w14:paraId="0E04601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8E82DF2"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5E378EF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474120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3E3E218"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186586DE" w14:textId="77777777" w:rsidR="00294A62" w:rsidRDefault="00294A62" w:rsidP="00706B8A">
            <w:pPr>
              <w:rPr>
                <w:sz w:val="18"/>
                <w:szCs w:val="18"/>
                <w:lang w:val="en-US"/>
              </w:rPr>
            </w:pPr>
          </w:p>
        </w:tc>
      </w:tr>
      <w:tr w:rsidR="00294A62" w14:paraId="0A4D3807" w14:textId="77777777" w:rsidTr="00294A62">
        <w:tc>
          <w:tcPr>
            <w:tcW w:w="699" w:type="dxa"/>
            <w:tcBorders>
              <w:top w:val="single" w:sz="2" w:space="0" w:color="000000"/>
              <w:left w:val="single" w:sz="2" w:space="0" w:color="000000"/>
              <w:bottom w:val="single" w:sz="2" w:space="0" w:color="000000"/>
              <w:right w:val="nil"/>
            </w:tcBorders>
            <w:vAlign w:val="center"/>
          </w:tcPr>
          <w:p w14:paraId="631F0C75" w14:textId="77777777" w:rsidR="00294A62" w:rsidRDefault="00294A62" w:rsidP="00706B8A">
            <w:pPr>
              <w:jc w:val="center"/>
              <w:rPr>
                <w:sz w:val="22"/>
                <w:szCs w:val="22"/>
                <w:lang w:val="en-US"/>
              </w:rPr>
            </w:pPr>
            <w:r>
              <w:rPr>
                <w:lang w:val="en-US"/>
              </w:rPr>
              <w:t xml:space="preserve"> </w:t>
            </w:r>
            <w:r>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392DE2FC" w14:textId="77777777" w:rsidR="00294A62" w:rsidRDefault="00294A62" w:rsidP="00706B8A">
            <w:pPr>
              <w:jc w:val="center"/>
              <w:rPr>
                <w:sz w:val="22"/>
                <w:szCs w:val="22"/>
                <w:lang w:val="en-US"/>
              </w:rPr>
            </w:pPr>
            <w:r>
              <w:rPr>
                <w:sz w:val="22"/>
                <w:szCs w:val="22"/>
                <w:lang w:val="en-US"/>
              </w:rPr>
              <w:t>DI106</w:t>
            </w:r>
          </w:p>
          <w:p w14:paraId="3069A86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6E3C8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Curatirea mecanica a partii carosabile de praf si murdarie</w:t>
            </w:r>
          </w:p>
        </w:tc>
        <w:tc>
          <w:tcPr>
            <w:tcW w:w="978" w:type="dxa"/>
            <w:tcBorders>
              <w:top w:val="single" w:sz="2" w:space="0" w:color="000000"/>
              <w:left w:val="single" w:sz="2" w:space="0" w:color="000000"/>
              <w:bottom w:val="single" w:sz="2" w:space="0" w:color="000000"/>
              <w:right w:val="nil"/>
            </w:tcBorders>
            <w:vAlign w:val="center"/>
          </w:tcPr>
          <w:p w14:paraId="0013E67A"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67D7FFC"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A399B9" w14:textId="77777777" w:rsidR="00294A62" w:rsidRDefault="00294A62" w:rsidP="00706B8A">
            <w:pPr>
              <w:jc w:val="right"/>
              <w:rPr>
                <w:lang w:val="en-US"/>
              </w:rPr>
            </w:pPr>
            <w:r>
              <w:rPr>
                <w:lang w:val="en-US"/>
              </w:rPr>
              <w:t>3,32</w:t>
            </w:r>
          </w:p>
        </w:tc>
      </w:tr>
      <w:tr w:rsidR="00294A62" w14:paraId="3BA9C634" w14:textId="77777777" w:rsidTr="00294A62">
        <w:tc>
          <w:tcPr>
            <w:tcW w:w="699" w:type="dxa"/>
            <w:tcBorders>
              <w:top w:val="nil"/>
              <w:left w:val="single" w:sz="2" w:space="0" w:color="000000"/>
              <w:bottom w:val="single" w:sz="2" w:space="0" w:color="000000"/>
              <w:right w:val="nil"/>
            </w:tcBorders>
          </w:tcPr>
          <w:p w14:paraId="4F6B226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C14D783"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69C989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09727E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1E1DE13" w14:textId="77777777" w:rsidR="00294A62" w:rsidRDefault="00294A62" w:rsidP="00706B8A">
            <w:pPr>
              <w:rPr>
                <w:sz w:val="18"/>
                <w:szCs w:val="18"/>
                <w:lang w:val="en-US"/>
              </w:rPr>
            </w:pPr>
            <w:r>
              <w:rPr>
                <w:sz w:val="18"/>
                <w:szCs w:val="18"/>
                <w:lang w:val="en-US"/>
              </w:rPr>
              <w:t>0,025</w:t>
            </w:r>
          </w:p>
        </w:tc>
        <w:tc>
          <w:tcPr>
            <w:tcW w:w="1119" w:type="dxa"/>
            <w:tcBorders>
              <w:top w:val="nil"/>
              <w:left w:val="single" w:sz="2" w:space="0" w:color="000000"/>
              <w:bottom w:val="single" w:sz="2" w:space="0" w:color="000000"/>
              <w:right w:val="single" w:sz="2" w:space="0" w:color="000000"/>
            </w:tcBorders>
            <w:vAlign w:val="center"/>
          </w:tcPr>
          <w:p w14:paraId="711131A0" w14:textId="77777777" w:rsidR="00294A62" w:rsidRDefault="00294A62" w:rsidP="00706B8A">
            <w:pPr>
              <w:rPr>
                <w:sz w:val="18"/>
                <w:szCs w:val="18"/>
                <w:lang w:val="en-US"/>
              </w:rPr>
            </w:pPr>
          </w:p>
        </w:tc>
      </w:tr>
      <w:tr w:rsidR="00294A62" w14:paraId="456360A7" w14:textId="77777777" w:rsidTr="00294A62">
        <w:tc>
          <w:tcPr>
            <w:tcW w:w="699" w:type="dxa"/>
            <w:tcBorders>
              <w:top w:val="single" w:sz="2" w:space="0" w:color="000000"/>
              <w:left w:val="single" w:sz="2" w:space="0" w:color="000000"/>
              <w:bottom w:val="single" w:sz="2" w:space="0" w:color="000000"/>
              <w:right w:val="nil"/>
            </w:tcBorders>
            <w:vAlign w:val="center"/>
          </w:tcPr>
          <w:p w14:paraId="7B259520" w14:textId="77777777" w:rsidR="00294A62" w:rsidRDefault="00294A62" w:rsidP="00706B8A">
            <w:pPr>
              <w:jc w:val="center"/>
              <w:rPr>
                <w:sz w:val="22"/>
                <w:szCs w:val="22"/>
                <w:lang w:val="en-US"/>
              </w:rPr>
            </w:pPr>
            <w:r>
              <w:rPr>
                <w:lang w:val="en-US"/>
              </w:rPr>
              <w:t xml:space="preserve"> </w:t>
            </w:r>
            <w:r>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6BD6DD77" w14:textId="77777777" w:rsidR="00294A62" w:rsidRDefault="00294A62" w:rsidP="00706B8A">
            <w:pPr>
              <w:jc w:val="center"/>
              <w:rPr>
                <w:sz w:val="22"/>
                <w:szCs w:val="22"/>
                <w:lang w:val="en-US"/>
              </w:rPr>
            </w:pPr>
            <w:r>
              <w:rPr>
                <w:sz w:val="22"/>
                <w:szCs w:val="22"/>
                <w:lang w:val="en-US"/>
              </w:rPr>
              <w:t>Dl107</w:t>
            </w:r>
          </w:p>
          <w:p w14:paraId="2CFB0D3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3637D1"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 xml:space="preserve">Amorsarea suprafetelor din material granulare cu bitum 50/70 SM SR EN 12591, 0,6 l/mp, sau </w:t>
            </w:r>
            <w:r>
              <w:rPr>
                <w:rFonts w:ascii="Times New Roman CYR" w:hAnsi="Times New Roman CYR" w:cs="Times New Roman CYR"/>
                <w:sz w:val="22"/>
                <w:szCs w:val="22"/>
                <w:lang/>
              </w:rPr>
              <w:lastRenderedPageBreak/>
              <w:t>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5908220B" w14:textId="77777777" w:rsidR="00294A62" w:rsidRDefault="00294A62" w:rsidP="00706B8A">
            <w:pPr>
              <w:jc w:val="center"/>
              <w:rPr>
                <w:sz w:val="22"/>
                <w:szCs w:val="22"/>
                <w:lang w:val="en-US"/>
              </w:rPr>
            </w:pPr>
            <w:r>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280EE70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C1A1A7" w14:textId="77777777" w:rsidR="00294A62" w:rsidRDefault="00294A62" w:rsidP="00706B8A">
            <w:pPr>
              <w:jc w:val="right"/>
              <w:rPr>
                <w:lang w:val="en-US"/>
              </w:rPr>
            </w:pPr>
            <w:r>
              <w:rPr>
                <w:lang w:val="en-US"/>
              </w:rPr>
              <w:t>0,199</w:t>
            </w:r>
          </w:p>
        </w:tc>
      </w:tr>
      <w:tr w:rsidR="00294A62" w14:paraId="188455D8" w14:textId="77777777" w:rsidTr="00294A62">
        <w:tc>
          <w:tcPr>
            <w:tcW w:w="699" w:type="dxa"/>
            <w:tcBorders>
              <w:top w:val="nil"/>
              <w:left w:val="single" w:sz="2" w:space="0" w:color="000000"/>
              <w:bottom w:val="single" w:sz="2" w:space="0" w:color="000000"/>
              <w:right w:val="nil"/>
            </w:tcBorders>
          </w:tcPr>
          <w:p w14:paraId="107FD07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26D515B" w14:textId="77777777" w:rsidR="00294A62" w:rsidRDefault="00294A62" w:rsidP="00706B8A">
            <w:pPr>
              <w:rPr>
                <w:sz w:val="16"/>
                <w:szCs w:val="16"/>
                <w:lang w:val="en-US"/>
              </w:rPr>
            </w:pPr>
            <w:r>
              <w:rPr>
                <w:sz w:val="16"/>
                <w:szCs w:val="16"/>
                <w:lang w:val="en-US"/>
              </w:rPr>
              <w:t>2320322600040</w:t>
            </w:r>
          </w:p>
        </w:tc>
        <w:tc>
          <w:tcPr>
            <w:tcW w:w="4613" w:type="dxa"/>
            <w:tcBorders>
              <w:top w:val="nil"/>
              <w:left w:val="single" w:sz="2" w:space="0" w:color="000000"/>
              <w:bottom w:val="single" w:sz="2" w:space="0" w:color="000000"/>
              <w:right w:val="nil"/>
            </w:tcBorders>
          </w:tcPr>
          <w:p w14:paraId="06D6C7A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78B64953"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427F86E"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0C72506E" w14:textId="77777777" w:rsidR="00294A62" w:rsidRDefault="00294A62" w:rsidP="00706B8A">
            <w:pPr>
              <w:rPr>
                <w:sz w:val="18"/>
                <w:szCs w:val="18"/>
                <w:lang w:val="en-US"/>
              </w:rPr>
            </w:pPr>
          </w:p>
        </w:tc>
      </w:tr>
      <w:tr w:rsidR="00294A62" w14:paraId="7FABE999" w14:textId="77777777" w:rsidTr="00294A62">
        <w:tc>
          <w:tcPr>
            <w:tcW w:w="699" w:type="dxa"/>
            <w:tcBorders>
              <w:top w:val="nil"/>
              <w:left w:val="single" w:sz="2" w:space="0" w:color="000000"/>
              <w:bottom w:val="single" w:sz="2" w:space="0" w:color="000000"/>
              <w:right w:val="nil"/>
            </w:tcBorders>
          </w:tcPr>
          <w:p w14:paraId="27DDF6B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94DB920" w14:textId="77777777" w:rsidR="00294A62" w:rsidRDefault="00294A62" w:rsidP="00706B8A">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05C3A56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3DADB47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BF114B8"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7AB4A85D" w14:textId="77777777" w:rsidR="00294A62" w:rsidRDefault="00294A62" w:rsidP="00706B8A">
            <w:pPr>
              <w:rPr>
                <w:sz w:val="18"/>
                <w:szCs w:val="18"/>
                <w:lang w:val="en-US"/>
              </w:rPr>
            </w:pPr>
          </w:p>
        </w:tc>
      </w:tr>
      <w:tr w:rsidR="00294A62" w14:paraId="22FCFDE4" w14:textId="77777777" w:rsidTr="00294A62">
        <w:tc>
          <w:tcPr>
            <w:tcW w:w="699" w:type="dxa"/>
            <w:tcBorders>
              <w:top w:val="single" w:sz="2" w:space="0" w:color="000000"/>
              <w:left w:val="single" w:sz="2" w:space="0" w:color="000000"/>
              <w:bottom w:val="single" w:sz="2" w:space="0" w:color="000000"/>
              <w:right w:val="nil"/>
            </w:tcBorders>
            <w:vAlign w:val="center"/>
          </w:tcPr>
          <w:p w14:paraId="012D8F7E" w14:textId="77777777" w:rsidR="00294A62" w:rsidRDefault="00294A62" w:rsidP="00706B8A">
            <w:pPr>
              <w:jc w:val="center"/>
              <w:rPr>
                <w:sz w:val="22"/>
                <w:szCs w:val="22"/>
                <w:lang w:val="en-US"/>
              </w:rPr>
            </w:pPr>
            <w:r>
              <w:rPr>
                <w:lang w:val="en-US"/>
              </w:rPr>
              <w:t xml:space="preserve"> </w:t>
            </w:r>
            <w:r>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4BE68075" w14:textId="77777777" w:rsidR="00294A62" w:rsidRDefault="00294A62" w:rsidP="00706B8A">
            <w:pPr>
              <w:jc w:val="center"/>
              <w:rPr>
                <w:sz w:val="22"/>
                <w:szCs w:val="22"/>
                <w:lang w:val="en-US"/>
              </w:rPr>
            </w:pPr>
            <w:r>
              <w:rPr>
                <w:sz w:val="22"/>
                <w:szCs w:val="22"/>
                <w:lang w:val="en-US"/>
              </w:rPr>
              <w:t>DB16H</w:t>
            </w:r>
          </w:p>
          <w:p w14:paraId="64DADE5F"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91CDF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Amenajarea stratului de rulare din beton asfaltic cu criblura BA 16 rul, SM SR EN 13108-1:2016, bitum 50/70 SM SR EN 12591, H=4 cm.,  (nisipul bituminat si otel din norma se exclude)&lt; K=1,25</w:t>
            </w:r>
          </w:p>
        </w:tc>
        <w:tc>
          <w:tcPr>
            <w:tcW w:w="978" w:type="dxa"/>
            <w:tcBorders>
              <w:top w:val="single" w:sz="2" w:space="0" w:color="000000"/>
              <w:left w:val="single" w:sz="2" w:space="0" w:color="000000"/>
              <w:bottom w:val="single" w:sz="2" w:space="0" w:color="000000"/>
              <w:right w:val="nil"/>
            </w:tcBorders>
            <w:vAlign w:val="center"/>
          </w:tcPr>
          <w:p w14:paraId="63971BF9"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71915D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67D902" w14:textId="77777777" w:rsidR="00294A62" w:rsidRDefault="00294A62" w:rsidP="00706B8A">
            <w:pPr>
              <w:jc w:val="right"/>
              <w:rPr>
                <w:lang w:val="en-US"/>
              </w:rPr>
            </w:pPr>
            <w:r>
              <w:rPr>
                <w:lang w:val="en-US"/>
              </w:rPr>
              <w:t>332,00</w:t>
            </w:r>
          </w:p>
        </w:tc>
      </w:tr>
      <w:tr w:rsidR="00294A62" w14:paraId="6604D01E" w14:textId="77777777" w:rsidTr="00294A62">
        <w:tc>
          <w:tcPr>
            <w:tcW w:w="699" w:type="dxa"/>
            <w:tcBorders>
              <w:top w:val="nil"/>
              <w:left w:val="single" w:sz="2" w:space="0" w:color="000000"/>
              <w:bottom w:val="single" w:sz="2" w:space="0" w:color="000000"/>
              <w:right w:val="nil"/>
            </w:tcBorders>
          </w:tcPr>
          <w:p w14:paraId="5EA4D75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4E5F154"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346823B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1A2F1B98"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C425037"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370C1816" w14:textId="77777777" w:rsidR="00294A62" w:rsidRDefault="00294A62" w:rsidP="00706B8A">
            <w:pPr>
              <w:rPr>
                <w:sz w:val="18"/>
                <w:szCs w:val="18"/>
                <w:lang w:val="en-US"/>
              </w:rPr>
            </w:pPr>
          </w:p>
        </w:tc>
      </w:tr>
      <w:tr w:rsidR="00294A62" w14:paraId="18167DF4" w14:textId="77777777" w:rsidTr="00294A62">
        <w:tc>
          <w:tcPr>
            <w:tcW w:w="699" w:type="dxa"/>
            <w:tcBorders>
              <w:top w:val="nil"/>
              <w:left w:val="single" w:sz="2" w:space="0" w:color="000000"/>
              <w:bottom w:val="single" w:sz="2" w:space="0" w:color="000000"/>
              <w:right w:val="nil"/>
            </w:tcBorders>
          </w:tcPr>
          <w:p w14:paraId="61B0FDB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E02481F" w14:textId="77777777" w:rsidR="00294A62" w:rsidRDefault="00294A62" w:rsidP="00706B8A">
            <w:pPr>
              <w:rPr>
                <w:sz w:val="16"/>
                <w:szCs w:val="16"/>
                <w:lang w:val="en-US"/>
              </w:rPr>
            </w:pPr>
            <w:r>
              <w:rPr>
                <w:sz w:val="16"/>
                <w:szCs w:val="16"/>
                <w:lang w:val="en-US"/>
              </w:rPr>
              <w:t>111100010001311</w:t>
            </w:r>
          </w:p>
        </w:tc>
        <w:tc>
          <w:tcPr>
            <w:tcW w:w="4613" w:type="dxa"/>
            <w:tcBorders>
              <w:top w:val="nil"/>
              <w:left w:val="single" w:sz="2" w:space="0" w:color="000000"/>
              <w:bottom w:val="single" w:sz="2" w:space="0" w:color="000000"/>
              <w:right w:val="nil"/>
            </w:tcBorders>
          </w:tcPr>
          <w:p w14:paraId="1895A3A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 16</w:t>
            </w:r>
          </w:p>
        </w:tc>
        <w:tc>
          <w:tcPr>
            <w:tcW w:w="978" w:type="dxa"/>
            <w:tcBorders>
              <w:top w:val="nil"/>
              <w:left w:val="single" w:sz="2" w:space="0" w:color="000000"/>
              <w:bottom w:val="single" w:sz="2" w:space="0" w:color="000000"/>
              <w:right w:val="nil"/>
            </w:tcBorders>
            <w:vAlign w:val="center"/>
          </w:tcPr>
          <w:p w14:paraId="3FB42811"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D71EB50" w14:textId="77777777" w:rsidR="00294A62" w:rsidRDefault="00294A62" w:rsidP="00706B8A">
            <w:pPr>
              <w:rPr>
                <w:sz w:val="18"/>
                <w:szCs w:val="18"/>
                <w:lang w:val="en-US"/>
              </w:rPr>
            </w:pPr>
            <w:r>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165D65C9" w14:textId="77777777" w:rsidR="00294A62" w:rsidRDefault="00294A62" w:rsidP="00706B8A">
            <w:pPr>
              <w:rPr>
                <w:sz w:val="18"/>
                <w:szCs w:val="18"/>
                <w:lang w:val="en-US"/>
              </w:rPr>
            </w:pPr>
          </w:p>
        </w:tc>
      </w:tr>
      <w:tr w:rsidR="00294A62" w14:paraId="2A552B84" w14:textId="77777777" w:rsidTr="00294A62">
        <w:tc>
          <w:tcPr>
            <w:tcW w:w="699" w:type="dxa"/>
            <w:tcBorders>
              <w:top w:val="nil"/>
              <w:left w:val="single" w:sz="2" w:space="0" w:color="000000"/>
              <w:bottom w:val="single" w:sz="2" w:space="0" w:color="000000"/>
              <w:right w:val="nil"/>
            </w:tcBorders>
          </w:tcPr>
          <w:p w14:paraId="31EABA6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4FCF2AF" w14:textId="77777777" w:rsidR="00294A62" w:rsidRDefault="00294A62" w:rsidP="00706B8A">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46F6D61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67F811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4879E80"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41D88438" w14:textId="77777777" w:rsidR="00294A62" w:rsidRDefault="00294A62" w:rsidP="00706B8A">
            <w:pPr>
              <w:rPr>
                <w:sz w:val="18"/>
                <w:szCs w:val="18"/>
                <w:lang w:val="en-US"/>
              </w:rPr>
            </w:pPr>
          </w:p>
        </w:tc>
      </w:tr>
      <w:tr w:rsidR="00294A62" w14:paraId="26C2FE62" w14:textId="77777777" w:rsidTr="00294A62">
        <w:tc>
          <w:tcPr>
            <w:tcW w:w="699" w:type="dxa"/>
            <w:tcBorders>
              <w:top w:val="nil"/>
              <w:left w:val="single" w:sz="2" w:space="0" w:color="000000"/>
              <w:bottom w:val="single" w:sz="2" w:space="0" w:color="000000"/>
              <w:right w:val="nil"/>
            </w:tcBorders>
          </w:tcPr>
          <w:p w14:paraId="2073324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E5BD681" w14:textId="77777777" w:rsidR="00294A62" w:rsidRDefault="00294A62" w:rsidP="00706B8A">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24410C7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E88504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E7D8BB6"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3165BAFB" w14:textId="77777777" w:rsidR="00294A62" w:rsidRDefault="00294A62" w:rsidP="00706B8A">
            <w:pPr>
              <w:rPr>
                <w:sz w:val="18"/>
                <w:szCs w:val="18"/>
                <w:lang w:val="en-US"/>
              </w:rPr>
            </w:pPr>
          </w:p>
        </w:tc>
      </w:tr>
      <w:tr w:rsidR="00294A62" w14:paraId="0E06D9E5" w14:textId="77777777" w:rsidTr="00294A62">
        <w:tc>
          <w:tcPr>
            <w:tcW w:w="699" w:type="dxa"/>
            <w:tcBorders>
              <w:top w:val="nil"/>
              <w:left w:val="single" w:sz="2" w:space="0" w:color="000000"/>
              <w:bottom w:val="single" w:sz="2" w:space="0" w:color="000000"/>
              <w:right w:val="nil"/>
            </w:tcBorders>
          </w:tcPr>
          <w:p w14:paraId="21A5CF3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10B541C" w14:textId="77777777" w:rsidR="00294A62" w:rsidRDefault="00294A62" w:rsidP="00706B8A">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5AA69BE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4B8A03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E69AD7"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ECF33E7" w14:textId="77777777" w:rsidR="00294A62" w:rsidRDefault="00294A62" w:rsidP="00706B8A">
            <w:pPr>
              <w:rPr>
                <w:sz w:val="18"/>
                <w:szCs w:val="18"/>
                <w:lang w:val="en-US"/>
              </w:rPr>
            </w:pPr>
          </w:p>
        </w:tc>
      </w:tr>
      <w:tr w:rsidR="00294A62" w14:paraId="644D07E6" w14:textId="77777777" w:rsidTr="00294A62">
        <w:tc>
          <w:tcPr>
            <w:tcW w:w="699" w:type="dxa"/>
            <w:tcBorders>
              <w:top w:val="single" w:sz="2" w:space="0" w:color="000000"/>
              <w:left w:val="single" w:sz="2" w:space="0" w:color="000000"/>
              <w:bottom w:val="single" w:sz="2" w:space="0" w:color="000000"/>
              <w:right w:val="nil"/>
            </w:tcBorders>
            <w:vAlign w:val="center"/>
          </w:tcPr>
          <w:p w14:paraId="37E1E9C7" w14:textId="77777777" w:rsidR="00294A62" w:rsidRDefault="00294A62" w:rsidP="00706B8A">
            <w:pPr>
              <w:jc w:val="center"/>
              <w:rPr>
                <w:sz w:val="22"/>
                <w:szCs w:val="22"/>
                <w:lang w:val="en-US"/>
              </w:rPr>
            </w:pPr>
            <w:r>
              <w:rPr>
                <w:lang w:val="en-US"/>
              </w:rPr>
              <w:t xml:space="preserve"> </w:t>
            </w:r>
            <w:r>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70D24AFC" w14:textId="77777777" w:rsidR="00294A62" w:rsidRDefault="00294A62" w:rsidP="00706B8A">
            <w:pPr>
              <w:jc w:val="center"/>
              <w:rPr>
                <w:sz w:val="22"/>
                <w:szCs w:val="22"/>
                <w:lang w:val="en-US"/>
              </w:rPr>
            </w:pPr>
            <w:r>
              <w:rPr>
                <w:sz w:val="22"/>
                <w:szCs w:val="22"/>
                <w:lang w:val="en-US"/>
              </w:rPr>
              <w:t>DG04B</w:t>
            </w:r>
          </w:p>
          <w:p w14:paraId="4E93A1A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AC6F8A"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423FB0A3"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0683D33"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009B27" w14:textId="77777777" w:rsidR="00294A62" w:rsidRDefault="00294A62" w:rsidP="00706B8A">
            <w:pPr>
              <w:jc w:val="right"/>
              <w:rPr>
                <w:lang w:val="en-US"/>
              </w:rPr>
            </w:pPr>
            <w:r>
              <w:rPr>
                <w:lang w:val="en-US"/>
              </w:rPr>
              <w:t>100,00</w:t>
            </w:r>
          </w:p>
        </w:tc>
      </w:tr>
      <w:tr w:rsidR="00294A62" w14:paraId="2AD3DCDE" w14:textId="77777777" w:rsidTr="00294A62">
        <w:tc>
          <w:tcPr>
            <w:tcW w:w="699" w:type="dxa"/>
            <w:tcBorders>
              <w:top w:val="nil"/>
              <w:left w:val="single" w:sz="2" w:space="0" w:color="000000"/>
              <w:bottom w:val="single" w:sz="2" w:space="0" w:color="000000"/>
              <w:right w:val="nil"/>
            </w:tcBorders>
          </w:tcPr>
          <w:p w14:paraId="7A34EF7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BD4DF62"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108AA35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1AA352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9C5D123" w14:textId="77777777" w:rsidR="00294A62" w:rsidRDefault="00294A62" w:rsidP="00706B8A">
            <w:pPr>
              <w:rPr>
                <w:sz w:val="18"/>
                <w:szCs w:val="18"/>
                <w:lang w:val="en-US"/>
              </w:rPr>
            </w:pPr>
            <w:r>
              <w:rPr>
                <w:sz w:val="18"/>
                <w:szCs w:val="18"/>
                <w:lang w:val="en-US"/>
              </w:rPr>
              <w:t>0,320</w:t>
            </w:r>
          </w:p>
        </w:tc>
        <w:tc>
          <w:tcPr>
            <w:tcW w:w="1119" w:type="dxa"/>
            <w:tcBorders>
              <w:top w:val="nil"/>
              <w:left w:val="single" w:sz="2" w:space="0" w:color="000000"/>
              <w:bottom w:val="single" w:sz="2" w:space="0" w:color="000000"/>
              <w:right w:val="single" w:sz="2" w:space="0" w:color="000000"/>
            </w:tcBorders>
            <w:vAlign w:val="center"/>
          </w:tcPr>
          <w:p w14:paraId="64F51FDA" w14:textId="77777777" w:rsidR="00294A62" w:rsidRDefault="00294A62" w:rsidP="00706B8A">
            <w:pPr>
              <w:rPr>
                <w:sz w:val="18"/>
                <w:szCs w:val="18"/>
                <w:lang w:val="en-US"/>
              </w:rPr>
            </w:pPr>
          </w:p>
        </w:tc>
      </w:tr>
      <w:tr w:rsidR="00294A62" w14:paraId="0D1AFF28" w14:textId="77777777" w:rsidTr="00294A62">
        <w:tc>
          <w:tcPr>
            <w:tcW w:w="699" w:type="dxa"/>
            <w:tcBorders>
              <w:top w:val="single" w:sz="2" w:space="0" w:color="000000"/>
              <w:left w:val="single" w:sz="2" w:space="0" w:color="000000"/>
              <w:bottom w:val="single" w:sz="2" w:space="0" w:color="000000"/>
              <w:right w:val="nil"/>
            </w:tcBorders>
            <w:vAlign w:val="center"/>
          </w:tcPr>
          <w:p w14:paraId="1CCCEEFE" w14:textId="77777777" w:rsidR="00294A62" w:rsidRDefault="00294A62" w:rsidP="00706B8A">
            <w:pPr>
              <w:jc w:val="center"/>
              <w:rPr>
                <w:sz w:val="22"/>
                <w:szCs w:val="22"/>
                <w:lang w:val="en-US"/>
              </w:rPr>
            </w:pPr>
            <w:r>
              <w:rPr>
                <w:lang w:val="en-US"/>
              </w:rPr>
              <w:t xml:space="preserve"> </w:t>
            </w:r>
            <w:r>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7CF93E8B" w14:textId="77777777" w:rsidR="00294A62" w:rsidRDefault="00294A62" w:rsidP="00706B8A">
            <w:pPr>
              <w:jc w:val="center"/>
              <w:rPr>
                <w:sz w:val="22"/>
                <w:szCs w:val="22"/>
                <w:lang w:val="en-US"/>
              </w:rPr>
            </w:pPr>
            <w:r>
              <w:rPr>
                <w:sz w:val="22"/>
                <w:szCs w:val="22"/>
                <w:lang w:val="en-US"/>
              </w:rPr>
              <w:t>TsC02D1</w:t>
            </w:r>
          </w:p>
          <w:p w14:paraId="00E1442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001DA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687D6954"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E3E978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47F1FB" w14:textId="77777777" w:rsidR="00294A62" w:rsidRDefault="00294A62" w:rsidP="00706B8A">
            <w:pPr>
              <w:jc w:val="right"/>
              <w:rPr>
                <w:lang w:val="en-US"/>
              </w:rPr>
            </w:pPr>
            <w:r>
              <w:rPr>
                <w:lang w:val="en-US"/>
              </w:rPr>
              <w:t>0,054</w:t>
            </w:r>
          </w:p>
        </w:tc>
      </w:tr>
      <w:tr w:rsidR="00294A62" w14:paraId="2D6A73E6" w14:textId="77777777" w:rsidTr="00294A62">
        <w:tc>
          <w:tcPr>
            <w:tcW w:w="699" w:type="dxa"/>
            <w:tcBorders>
              <w:top w:val="nil"/>
              <w:left w:val="single" w:sz="2" w:space="0" w:color="000000"/>
              <w:bottom w:val="single" w:sz="2" w:space="0" w:color="000000"/>
              <w:right w:val="nil"/>
            </w:tcBorders>
          </w:tcPr>
          <w:p w14:paraId="5FBB544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09C40B1"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756AA28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16EA529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67019A4"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059482CC" w14:textId="77777777" w:rsidR="00294A62" w:rsidRDefault="00294A62" w:rsidP="00706B8A">
            <w:pPr>
              <w:rPr>
                <w:sz w:val="18"/>
                <w:szCs w:val="18"/>
                <w:lang w:val="en-US"/>
              </w:rPr>
            </w:pPr>
          </w:p>
        </w:tc>
      </w:tr>
      <w:tr w:rsidR="00294A62" w14:paraId="0635894E" w14:textId="77777777" w:rsidTr="00294A62">
        <w:tc>
          <w:tcPr>
            <w:tcW w:w="699" w:type="dxa"/>
            <w:tcBorders>
              <w:top w:val="single" w:sz="2" w:space="0" w:color="000000"/>
              <w:left w:val="single" w:sz="2" w:space="0" w:color="000000"/>
              <w:bottom w:val="single" w:sz="2" w:space="0" w:color="000000"/>
              <w:right w:val="nil"/>
            </w:tcBorders>
            <w:vAlign w:val="center"/>
          </w:tcPr>
          <w:p w14:paraId="67ED0356" w14:textId="77777777" w:rsidR="00294A62" w:rsidRDefault="00294A62" w:rsidP="00706B8A">
            <w:pPr>
              <w:jc w:val="center"/>
              <w:rPr>
                <w:sz w:val="22"/>
                <w:szCs w:val="22"/>
                <w:lang w:val="en-US"/>
              </w:rPr>
            </w:pPr>
            <w:r>
              <w:rPr>
                <w:lang w:val="en-US"/>
              </w:rPr>
              <w:t xml:space="preserve"> </w:t>
            </w:r>
            <w:r>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0AA5F0B5" w14:textId="77777777" w:rsidR="00294A62" w:rsidRDefault="00294A62" w:rsidP="00706B8A">
            <w:pPr>
              <w:jc w:val="center"/>
              <w:rPr>
                <w:sz w:val="22"/>
                <w:szCs w:val="22"/>
                <w:lang w:val="en-US"/>
              </w:rPr>
            </w:pPr>
            <w:r>
              <w:rPr>
                <w:sz w:val="22"/>
                <w:szCs w:val="22"/>
                <w:lang w:val="en-US"/>
              </w:rPr>
              <w:t>TsI51A3</w:t>
            </w:r>
          </w:p>
          <w:p w14:paraId="1B1009E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58949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4E497577"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32C45CC"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7E8EB6" w14:textId="77777777" w:rsidR="00294A62" w:rsidRDefault="00294A62" w:rsidP="00706B8A">
            <w:pPr>
              <w:jc w:val="right"/>
              <w:rPr>
                <w:lang w:val="en-US"/>
              </w:rPr>
            </w:pPr>
            <w:r>
              <w:rPr>
                <w:lang w:val="en-US"/>
              </w:rPr>
              <w:t>12,96</w:t>
            </w:r>
          </w:p>
        </w:tc>
      </w:tr>
      <w:tr w:rsidR="00294A62" w14:paraId="66801F55" w14:textId="77777777" w:rsidTr="00294A62">
        <w:tc>
          <w:tcPr>
            <w:tcW w:w="699" w:type="dxa"/>
            <w:tcBorders>
              <w:top w:val="nil"/>
              <w:left w:val="single" w:sz="2" w:space="0" w:color="000000"/>
              <w:bottom w:val="single" w:sz="2" w:space="0" w:color="000000"/>
              <w:right w:val="nil"/>
            </w:tcBorders>
          </w:tcPr>
          <w:p w14:paraId="4EE116C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C32C467"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32A5788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10E06C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2279095"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22E2811E" w14:textId="77777777" w:rsidR="00294A62" w:rsidRDefault="00294A62" w:rsidP="00706B8A">
            <w:pPr>
              <w:rPr>
                <w:sz w:val="18"/>
                <w:szCs w:val="18"/>
                <w:lang w:val="en-US"/>
              </w:rPr>
            </w:pPr>
          </w:p>
        </w:tc>
      </w:tr>
      <w:tr w:rsidR="00294A62" w14:paraId="35D97A1B" w14:textId="77777777" w:rsidTr="00294A62">
        <w:tc>
          <w:tcPr>
            <w:tcW w:w="699" w:type="dxa"/>
            <w:tcBorders>
              <w:top w:val="single" w:sz="2" w:space="0" w:color="000000"/>
              <w:left w:val="single" w:sz="2" w:space="0" w:color="000000"/>
              <w:bottom w:val="single" w:sz="2" w:space="0" w:color="000000"/>
              <w:right w:val="nil"/>
            </w:tcBorders>
            <w:vAlign w:val="center"/>
          </w:tcPr>
          <w:p w14:paraId="5C3EEC00" w14:textId="77777777" w:rsidR="00294A62" w:rsidRDefault="00294A62" w:rsidP="00706B8A">
            <w:pPr>
              <w:jc w:val="center"/>
              <w:rPr>
                <w:sz w:val="22"/>
                <w:szCs w:val="22"/>
                <w:lang w:val="en-US"/>
              </w:rPr>
            </w:pPr>
            <w:r>
              <w:rPr>
                <w:lang w:val="en-US"/>
              </w:rPr>
              <w:t xml:space="preserve"> </w:t>
            </w:r>
            <w:r>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74F099F5" w14:textId="77777777" w:rsidR="00294A62" w:rsidRDefault="00294A62" w:rsidP="00706B8A">
            <w:pPr>
              <w:jc w:val="center"/>
              <w:rPr>
                <w:sz w:val="22"/>
                <w:szCs w:val="22"/>
                <w:lang w:val="en-US"/>
              </w:rPr>
            </w:pPr>
            <w:r>
              <w:rPr>
                <w:sz w:val="22"/>
                <w:szCs w:val="22"/>
                <w:lang w:val="en-US"/>
              </w:rPr>
              <w:t>DG03A</w:t>
            </w:r>
          </w:p>
          <w:p w14:paraId="4D4F43AA"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E3ADBE"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5D8D3BD2"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E3CD36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87411B" w14:textId="77777777" w:rsidR="00294A62" w:rsidRDefault="00294A62" w:rsidP="00706B8A">
            <w:pPr>
              <w:jc w:val="right"/>
              <w:rPr>
                <w:lang w:val="en-US"/>
              </w:rPr>
            </w:pPr>
            <w:r>
              <w:rPr>
                <w:lang w:val="en-US"/>
              </w:rPr>
              <w:t>75,00</w:t>
            </w:r>
          </w:p>
        </w:tc>
      </w:tr>
      <w:tr w:rsidR="00294A62" w14:paraId="66BEF528" w14:textId="77777777" w:rsidTr="00294A62">
        <w:tc>
          <w:tcPr>
            <w:tcW w:w="699" w:type="dxa"/>
            <w:tcBorders>
              <w:top w:val="nil"/>
              <w:left w:val="single" w:sz="2" w:space="0" w:color="000000"/>
              <w:bottom w:val="single" w:sz="2" w:space="0" w:color="000000"/>
              <w:right w:val="nil"/>
            </w:tcBorders>
          </w:tcPr>
          <w:p w14:paraId="732E3AB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F8F87AC"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054C1C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E9BBA0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73C6F3E"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0484690E" w14:textId="77777777" w:rsidR="00294A62" w:rsidRDefault="00294A62" w:rsidP="00706B8A">
            <w:pPr>
              <w:rPr>
                <w:sz w:val="18"/>
                <w:szCs w:val="18"/>
                <w:lang w:val="en-US"/>
              </w:rPr>
            </w:pPr>
          </w:p>
        </w:tc>
      </w:tr>
      <w:tr w:rsidR="00294A62" w14:paraId="27B9967D" w14:textId="77777777" w:rsidTr="00294A62">
        <w:tc>
          <w:tcPr>
            <w:tcW w:w="699" w:type="dxa"/>
            <w:tcBorders>
              <w:top w:val="single" w:sz="2" w:space="0" w:color="000000"/>
              <w:left w:val="single" w:sz="2" w:space="0" w:color="000000"/>
              <w:bottom w:val="single" w:sz="2" w:space="0" w:color="000000"/>
              <w:right w:val="nil"/>
            </w:tcBorders>
            <w:vAlign w:val="center"/>
          </w:tcPr>
          <w:p w14:paraId="46CFECC7" w14:textId="77777777" w:rsidR="00294A62" w:rsidRDefault="00294A62" w:rsidP="00706B8A">
            <w:pPr>
              <w:jc w:val="center"/>
              <w:rPr>
                <w:sz w:val="22"/>
                <w:szCs w:val="22"/>
                <w:lang w:val="en-US"/>
              </w:rPr>
            </w:pPr>
            <w:r>
              <w:rPr>
                <w:lang w:val="en-US"/>
              </w:rPr>
              <w:t xml:space="preserve"> </w:t>
            </w:r>
            <w:r>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31BB61B0" w14:textId="77777777" w:rsidR="00294A62" w:rsidRDefault="00294A62" w:rsidP="00706B8A">
            <w:pPr>
              <w:jc w:val="center"/>
              <w:rPr>
                <w:sz w:val="22"/>
                <w:szCs w:val="22"/>
                <w:lang w:val="en-US"/>
              </w:rPr>
            </w:pPr>
            <w:r>
              <w:rPr>
                <w:sz w:val="22"/>
                <w:szCs w:val="22"/>
                <w:lang w:val="en-US"/>
              </w:rPr>
              <w:t>DI118</w:t>
            </w:r>
          </w:p>
          <w:p w14:paraId="7C9F7D2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90D6FA"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0893E2E8"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C74869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5C446C" w14:textId="77777777" w:rsidR="00294A62" w:rsidRDefault="00294A62" w:rsidP="00706B8A">
            <w:pPr>
              <w:jc w:val="right"/>
              <w:rPr>
                <w:lang w:val="en-US"/>
              </w:rPr>
            </w:pPr>
            <w:r>
              <w:rPr>
                <w:lang w:val="en-US"/>
              </w:rPr>
              <w:t>18,00</w:t>
            </w:r>
          </w:p>
        </w:tc>
      </w:tr>
      <w:tr w:rsidR="00294A62" w14:paraId="017CAD92" w14:textId="77777777" w:rsidTr="00294A62">
        <w:tc>
          <w:tcPr>
            <w:tcW w:w="699" w:type="dxa"/>
            <w:tcBorders>
              <w:top w:val="nil"/>
              <w:left w:val="single" w:sz="2" w:space="0" w:color="000000"/>
              <w:bottom w:val="single" w:sz="2" w:space="0" w:color="000000"/>
              <w:right w:val="nil"/>
            </w:tcBorders>
          </w:tcPr>
          <w:p w14:paraId="15CEF62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FC7021A"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50A86C8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8590D2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B5B5AC7"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3AB65F8E" w14:textId="77777777" w:rsidR="00294A62" w:rsidRDefault="00294A62" w:rsidP="00706B8A">
            <w:pPr>
              <w:rPr>
                <w:sz w:val="18"/>
                <w:szCs w:val="18"/>
                <w:lang w:val="en-US"/>
              </w:rPr>
            </w:pPr>
          </w:p>
        </w:tc>
      </w:tr>
      <w:tr w:rsidR="00294A62" w14:paraId="0A3D6B1A" w14:textId="77777777" w:rsidTr="00294A62">
        <w:tc>
          <w:tcPr>
            <w:tcW w:w="699" w:type="dxa"/>
            <w:tcBorders>
              <w:top w:val="nil"/>
              <w:left w:val="single" w:sz="2" w:space="0" w:color="000000"/>
              <w:bottom w:val="single" w:sz="2" w:space="0" w:color="000000"/>
              <w:right w:val="nil"/>
            </w:tcBorders>
          </w:tcPr>
          <w:p w14:paraId="271B6B7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1F7961E"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7246DDF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3BE45E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58C0ABA"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788465AC" w14:textId="77777777" w:rsidR="00294A62" w:rsidRDefault="00294A62" w:rsidP="00706B8A">
            <w:pPr>
              <w:rPr>
                <w:sz w:val="18"/>
                <w:szCs w:val="18"/>
                <w:lang w:val="en-US"/>
              </w:rPr>
            </w:pPr>
          </w:p>
        </w:tc>
      </w:tr>
      <w:tr w:rsidR="00294A62" w14:paraId="69B593EA" w14:textId="77777777" w:rsidTr="00294A62">
        <w:tc>
          <w:tcPr>
            <w:tcW w:w="699" w:type="dxa"/>
            <w:tcBorders>
              <w:top w:val="nil"/>
              <w:left w:val="single" w:sz="2" w:space="0" w:color="000000"/>
              <w:bottom w:val="single" w:sz="2" w:space="0" w:color="000000"/>
              <w:right w:val="nil"/>
            </w:tcBorders>
          </w:tcPr>
          <w:p w14:paraId="7142826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F91D84E"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3923D9D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2F69CF9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94DF208"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0E4AE165" w14:textId="77777777" w:rsidR="00294A62" w:rsidRDefault="00294A62" w:rsidP="00706B8A">
            <w:pPr>
              <w:rPr>
                <w:sz w:val="18"/>
                <w:szCs w:val="18"/>
                <w:lang w:val="en-US"/>
              </w:rPr>
            </w:pPr>
          </w:p>
        </w:tc>
      </w:tr>
      <w:tr w:rsidR="00294A62" w14:paraId="7BFD1D88" w14:textId="77777777" w:rsidTr="00294A62">
        <w:tc>
          <w:tcPr>
            <w:tcW w:w="699" w:type="dxa"/>
            <w:tcBorders>
              <w:top w:val="nil"/>
              <w:left w:val="single" w:sz="2" w:space="0" w:color="000000"/>
              <w:bottom w:val="single" w:sz="2" w:space="0" w:color="000000"/>
              <w:right w:val="nil"/>
            </w:tcBorders>
          </w:tcPr>
          <w:p w14:paraId="75F868F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5E0FB8B"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331ED58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40F30B5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707CEC5"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11942932" w14:textId="77777777" w:rsidR="00294A62" w:rsidRDefault="00294A62" w:rsidP="00706B8A">
            <w:pPr>
              <w:rPr>
                <w:sz w:val="18"/>
                <w:szCs w:val="18"/>
                <w:lang w:val="en-US"/>
              </w:rPr>
            </w:pPr>
          </w:p>
        </w:tc>
      </w:tr>
      <w:tr w:rsidR="00294A62" w14:paraId="6FB6F6F6" w14:textId="77777777" w:rsidTr="00294A62">
        <w:tc>
          <w:tcPr>
            <w:tcW w:w="699" w:type="dxa"/>
            <w:tcBorders>
              <w:top w:val="single" w:sz="2" w:space="0" w:color="000000"/>
              <w:left w:val="single" w:sz="2" w:space="0" w:color="000000"/>
              <w:bottom w:val="single" w:sz="2" w:space="0" w:color="000000"/>
              <w:right w:val="nil"/>
            </w:tcBorders>
            <w:vAlign w:val="center"/>
          </w:tcPr>
          <w:p w14:paraId="3862D75A" w14:textId="77777777" w:rsidR="00294A62" w:rsidRDefault="00294A62" w:rsidP="00706B8A">
            <w:pPr>
              <w:jc w:val="center"/>
              <w:rPr>
                <w:sz w:val="22"/>
                <w:szCs w:val="22"/>
                <w:lang w:val="en-US"/>
              </w:rPr>
            </w:pPr>
            <w:r>
              <w:rPr>
                <w:lang w:val="en-US"/>
              </w:rPr>
              <w:t xml:space="preserve"> </w:t>
            </w:r>
            <w:r>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42EC7595" w14:textId="77777777" w:rsidR="00294A62" w:rsidRDefault="00294A62" w:rsidP="00706B8A">
            <w:pPr>
              <w:jc w:val="center"/>
              <w:rPr>
                <w:sz w:val="22"/>
                <w:szCs w:val="22"/>
                <w:lang w:val="en-US"/>
              </w:rPr>
            </w:pPr>
            <w:r>
              <w:rPr>
                <w:sz w:val="22"/>
                <w:szCs w:val="22"/>
                <w:lang w:val="en-US"/>
              </w:rPr>
              <w:t>TsC02D1</w:t>
            </w:r>
          </w:p>
          <w:p w14:paraId="04679F7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5D2C8A"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0F82663B"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8988C79"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51C9C9" w14:textId="77777777" w:rsidR="00294A62" w:rsidRDefault="00294A62" w:rsidP="00706B8A">
            <w:pPr>
              <w:jc w:val="right"/>
              <w:rPr>
                <w:lang w:val="en-US"/>
              </w:rPr>
            </w:pPr>
            <w:r>
              <w:rPr>
                <w:lang w:val="en-US"/>
              </w:rPr>
              <w:t>0,225</w:t>
            </w:r>
          </w:p>
        </w:tc>
      </w:tr>
      <w:tr w:rsidR="00294A62" w14:paraId="2CA7BF87" w14:textId="77777777" w:rsidTr="00294A62">
        <w:tc>
          <w:tcPr>
            <w:tcW w:w="699" w:type="dxa"/>
            <w:tcBorders>
              <w:top w:val="nil"/>
              <w:left w:val="single" w:sz="2" w:space="0" w:color="000000"/>
              <w:bottom w:val="single" w:sz="2" w:space="0" w:color="000000"/>
              <w:right w:val="nil"/>
            </w:tcBorders>
          </w:tcPr>
          <w:p w14:paraId="592D3E7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7C33CAB"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57FB3E3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5C8FAD5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EFA7E4A"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3ACB8485" w14:textId="77777777" w:rsidR="00294A62" w:rsidRDefault="00294A62" w:rsidP="00706B8A">
            <w:pPr>
              <w:rPr>
                <w:sz w:val="18"/>
                <w:szCs w:val="18"/>
                <w:lang w:val="en-US"/>
              </w:rPr>
            </w:pPr>
          </w:p>
        </w:tc>
      </w:tr>
      <w:tr w:rsidR="00294A62" w14:paraId="14863E7C" w14:textId="77777777" w:rsidTr="00294A62">
        <w:tc>
          <w:tcPr>
            <w:tcW w:w="699" w:type="dxa"/>
            <w:tcBorders>
              <w:top w:val="single" w:sz="2" w:space="0" w:color="000000"/>
              <w:left w:val="single" w:sz="2" w:space="0" w:color="000000"/>
              <w:bottom w:val="single" w:sz="2" w:space="0" w:color="000000"/>
              <w:right w:val="nil"/>
            </w:tcBorders>
            <w:vAlign w:val="center"/>
          </w:tcPr>
          <w:p w14:paraId="3A6B7662" w14:textId="77777777" w:rsidR="00294A62" w:rsidRDefault="00294A62" w:rsidP="00706B8A">
            <w:pPr>
              <w:jc w:val="center"/>
              <w:rPr>
                <w:sz w:val="22"/>
                <w:szCs w:val="22"/>
                <w:lang w:val="en-US"/>
              </w:rPr>
            </w:pPr>
            <w:r>
              <w:rPr>
                <w:lang w:val="en-US"/>
              </w:rPr>
              <w:t xml:space="preserve"> </w:t>
            </w:r>
            <w:r>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47A96D5C" w14:textId="77777777" w:rsidR="00294A62" w:rsidRDefault="00294A62" w:rsidP="00706B8A">
            <w:pPr>
              <w:jc w:val="center"/>
              <w:rPr>
                <w:sz w:val="22"/>
                <w:szCs w:val="22"/>
                <w:lang w:val="en-US"/>
              </w:rPr>
            </w:pPr>
            <w:r>
              <w:rPr>
                <w:sz w:val="22"/>
                <w:szCs w:val="22"/>
                <w:lang w:val="en-US"/>
              </w:rPr>
              <w:t>TsI51A3</w:t>
            </w:r>
          </w:p>
          <w:p w14:paraId="49D5418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3EDEF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27FC48D4"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482AF1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845A39" w14:textId="77777777" w:rsidR="00294A62" w:rsidRDefault="00294A62" w:rsidP="00706B8A">
            <w:pPr>
              <w:jc w:val="right"/>
              <w:rPr>
                <w:lang w:val="en-US"/>
              </w:rPr>
            </w:pPr>
            <w:r>
              <w:rPr>
                <w:lang w:val="en-US"/>
              </w:rPr>
              <w:t>36,00</w:t>
            </w:r>
          </w:p>
        </w:tc>
      </w:tr>
      <w:tr w:rsidR="00294A62" w14:paraId="66FABB46" w14:textId="77777777" w:rsidTr="00294A62">
        <w:tc>
          <w:tcPr>
            <w:tcW w:w="699" w:type="dxa"/>
            <w:tcBorders>
              <w:top w:val="nil"/>
              <w:left w:val="single" w:sz="2" w:space="0" w:color="000000"/>
              <w:bottom w:val="single" w:sz="2" w:space="0" w:color="000000"/>
              <w:right w:val="nil"/>
            </w:tcBorders>
          </w:tcPr>
          <w:p w14:paraId="7D17E59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8D01486"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01B0086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93F72A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21EF1BF"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282D253F" w14:textId="77777777" w:rsidR="00294A62" w:rsidRDefault="00294A62" w:rsidP="00706B8A">
            <w:pPr>
              <w:rPr>
                <w:sz w:val="18"/>
                <w:szCs w:val="18"/>
                <w:lang w:val="en-US"/>
              </w:rPr>
            </w:pPr>
          </w:p>
        </w:tc>
      </w:tr>
      <w:tr w:rsidR="00294A62" w14:paraId="779F417B" w14:textId="77777777" w:rsidTr="00294A62">
        <w:tc>
          <w:tcPr>
            <w:tcW w:w="699" w:type="dxa"/>
            <w:tcBorders>
              <w:top w:val="single" w:sz="2" w:space="0" w:color="000000"/>
              <w:left w:val="single" w:sz="2" w:space="0" w:color="000000"/>
              <w:bottom w:val="single" w:sz="2" w:space="0" w:color="000000"/>
              <w:right w:val="nil"/>
            </w:tcBorders>
            <w:vAlign w:val="center"/>
          </w:tcPr>
          <w:p w14:paraId="3BEF6105" w14:textId="77777777" w:rsidR="00294A62" w:rsidRDefault="00294A62" w:rsidP="00706B8A">
            <w:pPr>
              <w:jc w:val="center"/>
              <w:rPr>
                <w:sz w:val="22"/>
                <w:szCs w:val="22"/>
                <w:lang w:val="en-US"/>
              </w:rPr>
            </w:pPr>
            <w:r>
              <w:rPr>
                <w:lang w:val="en-US"/>
              </w:rPr>
              <w:t xml:space="preserve"> </w:t>
            </w:r>
            <w:r>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6969C891" w14:textId="77777777" w:rsidR="00294A62" w:rsidRDefault="00294A62" w:rsidP="00706B8A">
            <w:pPr>
              <w:jc w:val="center"/>
              <w:rPr>
                <w:sz w:val="22"/>
                <w:szCs w:val="22"/>
                <w:lang w:val="en-US"/>
              </w:rPr>
            </w:pPr>
            <w:r>
              <w:rPr>
                <w:sz w:val="22"/>
                <w:szCs w:val="22"/>
                <w:lang w:val="en-US"/>
              </w:rPr>
              <w:t>DE11A</w:t>
            </w:r>
          </w:p>
          <w:p w14:paraId="1A405505"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0A5B5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Instalarea bordurii mici din beton Br100.20.8,</w:t>
            </w:r>
          </w:p>
        </w:tc>
        <w:tc>
          <w:tcPr>
            <w:tcW w:w="978" w:type="dxa"/>
            <w:tcBorders>
              <w:top w:val="single" w:sz="2" w:space="0" w:color="000000"/>
              <w:left w:val="single" w:sz="2" w:space="0" w:color="000000"/>
              <w:bottom w:val="single" w:sz="2" w:space="0" w:color="000000"/>
              <w:right w:val="nil"/>
            </w:tcBorders>
            <w:vAlign w:val="center"/>
          </w:tcPr>
          <w:p w14:paraId="755EC6C2"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FFBFC7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11EC34" w14:textId="77777777" w:rsidR="00294A62" w:rsidRDefault="00294A62" w:rsidP="00706B8A">
            <w:pPr>
              <w:jc w:val="right"/>
              <w:rPr>
                <w:lang w:val="en-US"/>
              </w:rPr>
            </w:pPr>
            <w:r>
              <w:rPr>
                <w:lang w:val="en-US"/>
              </w:rPr>
              <w:t>100,00</w:t>
            </w:r>
          </w:p>
        </w:tc>
      </w:tr>
      <w:tr w:rsidR="00294A62" w14:paraId="2D3A67CB" w14:textId="77777777" w:rsidTr="00294A62">
        <w:tc>
          <w:tcPr>
            <w:tcW w:w="699" w:type="dxa"/>
            <w:tcBorders>
              <w:top w:val="nil"/>
              <w:left w:val="single" w:sz="2" w:space="0" w:color="000000"/>
              <w:bottom w:val="single" w:sz="2" w:space="0" w:color="000000"/>
              <w:right w:val="nil"/>
            </w:tcBorders>
          </w:tcPr>
          <w:p w14:paraId="33A00D8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E34125E"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4EB1729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8851D6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5C52A57" w14:textId="77777777" w:rsidR="00294A62" w:rsidRDefault="00294A62" w:rsidP="00706B8A">
            <w:pPr>
              <w:rPr>
                <w:sz w:val="18"/>
                <w:szCs w:val="18"/>
                <w:lang w:val="en-US"/>
              </w:rPr>
            </w:pPr>
            <w:r>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14:paraId="27F64178" w14:textId="77777777" w:rsidR="00294A62" w:rsidRDefault="00294A62" w:rsidP="00706B8A">
            <w:pPr>
              <w:rPr>
                <w:sz w:val="18"/>
                <w:szCs w:val="18"/>
                <w:lang w:val="en-US"/>
              </w:rPr>
            </w:pPr>
          </w:p>
        </w:tc>
      </w:tr>
      <w:tr w:rsidR="00294A62" w14:paraId="74D9E681" w14:textId="77777777" w:rsidTr="00294A62">
        <w:tc>
          <w:tcPr>
            <w:tcW w:w="699" w:type="dxa"/>
            <w:tcBorders>
              <w:top w:val="nil"/>
              <w:left w:val="single" w:sz="2" w:space="0" w:color="000000"/>
              <w:bottom w:val="single" w:sz="2" w:space="0" w:color="000000"/>
              <w:right w:val="nil"/>
            </w:tcBorders>
          </w:tcPr>
          <w:p w14:paraId="34ACB05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FF69C8D"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12E0B2F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13EEDE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63A4D0C" w14:textId="77777777" w:rsidR="00294A62" w:rsidRDefault="00294A62" w:rsidP="00706B8A">
            <w:pPr>
              <w:rPr>
                <w:sz w:val="18"/>
                <w:szCs w:val="18"/>
                <w:lang w:val="en-US"/>
              </w:rPr>
            </w:pPr>
            <w:r>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14:paraId="35AACF27" w14:textId="77777777" w:rsidR="00294A62" w:rsidRDefault="00294A62" w:rsidP="00706B8A">
            <w:pPr>
              <w:rPr>
                <w:sz w:val="18"/>
                <w:szCs w:val="18"/>
                <w:lang w:val="en-US"/>
              </w:rPr>
            </w:pPr>
          </w:p>
        </w:tc>
      </w:tr>
      <w:tr w:rsidR="00294A62" w14:paraId="4BFB80EC" w14:textId="77777777" w:rsidTr="00294A62">
        <w:tc>
          <w:tcPr>
            <w:tcW w:w="699" w:type="dxa"/>
            <w:tcBorders>
              <w:top w:val="nil"/>
              <w:left w:val="single" w:sz="2" w:space="0" w:color="000000"/>
              <w:bottom w:val="single" w:sz="2" w:space="0" w:color="000000"/>
              <w:right w:val="nil"/>
            </w:tcBorders>
          </w:tcPr>
          <w:p w14:paraId="666CCCC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6FA1B41" w14:textId="77777777" w:rsidR="00294A62" w:rsidRDefault="00294A62" w:rsidP="00706B8A">
            <w:pPr>
              <w:rPr>
                <w:sz w:val="16"/>
                <w:szCs w:val="16"/>
                <w:lang w:val="en-US"/>
              </w:rPr>
            </w:pPr>
            <w:r>
              <w:rPr>
                <w:sz w:val="16"/>
                <w:szCs w:val="16"/>
                <w:lang w:val="en-US"/>
              </w:rPr>
              <w:t>2663102100001</w:t>
            </w:r>
          </w:p>
        </w:tc>
        <w:tc>
          <w:tcPr>
            <w:tcW w:w="4613" w:type="dxa"/>
            <w:tcBorders>
              <w:top w:val="nil"/>
              <w:left w:val="single" w:sz="2" w:space="0" w:color="000000"/>
              <w:bottom w:val="single" w:sz="2" w:space="0" w:color="000000"/>
              <w:right w:val="nil"/>
            </w:tcBorders>
          </w:tcPr>
          <w:p w14:paraId="73F488B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072CE6B7"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09BAA0F" w14:textId="77777777" w:rsidR="00294A62" w:rsidRDefault="00294A62" w:rsidP="00706B8A">
            <w:pPr>
              <w:rPr>
                <w:sz w:val="18"/>
                <w:szCs w:val="18"/>
                <w:lang w:val="en-US"/>
              </w:rPr>
            </w:pPr>
            <w:r>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4ED7E866" w14:textId="77777777" w:rsidR="00294A62" w:rsidRDefault="00294A62" w:rsidP="00706B8A">
            <w:pPr>
              <w:rPr>
                <w:sz w:val="18"/>
                <w:szCs w:val="18"/>
                <w:lang w:val="en-US"/>
              </w:rPr>
            </w:pPr>
          </w:p>
        </w:tc>
      </w:tr>
      <w:tr w:rsidR="00294A62" w14:paraId="7F0D3494" w14:textId="77777777" w:rsidTr="00294A62">
        <w:tc>
          <w:tcPr>
            <w:tcW w:w="699" w:type="dxa"/>
            <w:tcBorders>
              <w:top w:val="nil"/>
              <w:left w:val="single" w:sz="2" w:space="0" w:color="000000"/>
              <w:bottom w:val="single" w:sz="2" w:space="0" w:color="000000"/>
              <w:right w:val="nil"/>
            </w:tcBorders>
          </w:tcPr>
          <w:p w14:paraId="0A8DBED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ADF2787"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5DFC55A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4700D24"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9B4ED80" w14:textId="77777777" w:rsidR="00294A62" w:rsidRDefault="00294A62" w:rsidP="00706B8A">
            <w:pPr>
              <w:rPr>
                <w:sz w:val="18"/>
                <w:szCs w:val="18"/>
                <w:lang w:val="en-US"/>
              </w:rPr>
            </w:pPr>
            <w:r>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14:paraId="3D083605" w14:textId="77777777" w:rsidR="00294A62" w:rsidRDefault="00294A62" w:rsidP="00706B8A">
            <w:pPr>
              <w:rPr>
                <w:sz w:val="18"/>
                <w:szCs w:val="18"/>
                <w:lang w:val="en-US"/>
              </w:rPr>
            </w:pPr>
          </w:p>
        </w:tc>
      </w:tr>
      <w:tr w:rsidR="00294A62" w14:paraId="5916273F" w14:textId="77777777" w:rsidTr="00294A62">
        <w:tc>
          <w:tcPr>
            <w:tcW w:w="699" w:type="dxa"/>
            <w:tcBorders>
              <w:top w:val="nil"/>
              <w:left w:val="single" w:sz="2" w:space="0" w:color="000000"/>
              <w:bottom w:val="single" w:sz="2" w:space="0" w:color="000000"/>
              <w:right w:val="nil"/>
            </w:tcBorders>
          </w:tcPr>
          <w:p w14:paraId="38A71F0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E5D5256" w14:textId="77777777" w:rsidR="00294A62" w:rsidRDefault="00294A62" w:rsidP="00706B8A">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5D2C997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1307429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8937494" w14:textId="77777777" w:rsidR="00294A62" w:rsidRDefault="00294A62" w:rsidP="00706B8A">
            <w:pPr>
              <w:rPr>
                <w:sz w:val="18"/>
                <w:szCs w:val="18"/>
                <w:lang w:val="en-US"/>
              </w:rPr>
            </w:pPr>
            <w:r>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6BEC08B0" w14:textId="77777777" w:rsidR="00294A62" w:rsidRDefault="00294A62" w:rsidP="00706B8A">
            <w:pPr>
              <w:rPr>
                <w:sz w:val="18"/>
                <w:szCs w:val="18"/>
                <w:lang w:val="en-US"/>
              </w:rPr>
            </w:pPr>
          </w:p>
        </w:tc>
      </w:tr>
      <w:tr w:rsidR="00294A62" w14:paraId="27288AFD" w14:textId="77777777" w:rsidTr="00294A62">
        <w:tc>
          <w:tcPr>
            <w:tcW w:w="699" w:type="dxa"/>
            <w:tcBorders>
              <w:top w:val="nil"/>
              <w:left w:val="single" w:sz="2" w:space="0" w:color="000000"/>
              <w:bottom w:val="single" w:sz="2" w:space="0" w:color="000000"/>
              <w:right w:val="nil"/>
            </w:tcBorders>
          </w:tcPr>
          <w:p w14:paraId="41EC778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7B22F24" w14:textId="77777777" w:rsidR="00294A62" w:rsidRDefault="00294A62" w:rsidP="00706B8A">
            <w:pPr>
              <w:rPr>
                <w:sz w:val="16"/>
                <w:szCs w:val="16"/>
                <w:lang w:val="en-US"/>
              </w:rPr>
            </w:pPr>
            <w:r>
              <w:rPr>
                <w:sz w:val="16"/>
                <w:szCs w:val="16"/>
                <w:lang w:val="en-US"/>
              </w:rPr>
              <w:t>2666122800325</w:t>
            </w:r>
          </w:p>
        </w:tc>
        <w:tc>
          <w:tcPr>
            <w:tcW w:w="4613" w:type="dxa"/>
            <w:tcBorders>
              <w:top w:val="nil"/>
              <w:left w:val="single" w:sz="2" w:space="0" w:color="000000"/>
              <w:bottom w:val="single" w:sz="2" w:space="0" w:color="000000"/>
              <w:right w:val="nil"/>
            </w:tcBorders>
          </w:tcPr>
          <w:p w14:paraId="79C73B4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Bordura beton pentru trotuare dimensiuni </w:t>
            </w:r>
          </w:p>
        </w:tc>
        <w:tc>
          <w:tcPr>
            <w:tcW w:w="978" w:type="dxa"/>
            <w:tcBorders>
              <w:top w:val="nil"/>
              <w:left w:val="single" w:sz="2" w:space="0" w:color="000000"/>
              <w:bottom w:val="single" w:sz="2" w:space="0" w:color="000000"/>
              <w:right w:val="nil"/>
            </w:tcBorders>
            <w:vAlign w:val="center"/>
          </w:tcPr>
          <w:p w14:paraId="6B3A5D19" w14:textId="77777777" w:rsidR="00294A62" w:rsidRDefault="00294A62" w:rsidP="00706B8A">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39127268" w14:textId="77777777" w:rsidR="00294A62" w:rsidRDefault="00294A62" w:rsidP="00706B8A">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13BBD008" w14:textId="77777777" w:rsidR="00294A62" w:rsidRDefault="00294A62" w:rsidP="00706B8A">
            <w:pPr>
              <w:rPr>
                <w:sz w:val="18"/>
                <w:szCs w:val="18"/>
                <w:lang w:val="en-US"/>
              </w:rPr>
            </w:pPr>
          </w:p>
        </w:tc>
      </w:tr>
      <w:tr w:rsidR="00294A62" w14:paraId="11A0E34D" w14:textId="77777777" w:rsidTr="00294A62">
        <w:tc>
          <w:tcPr>
            <w:tcW w:w="699" w:type="dxa"/>
            <w:tcBorders>
              <w:top w:val="nil"/>
              <w:left w:val="single" w:sz="2" w:space="0" w:color="000000"/>
              <w:bottom w:val="single" w:sz="2" w:space="0" w:color="000000"/>
              <w:right w:val="nil"/>
            </w:tcBorders>
          </w:tcPr>
          <w:p w14:paraId="5968DBB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6C199C1"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6C34434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C05BD2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3376500" w14:textId="77777777" w:rsidR="00294A62" w:rsidRDefault="00294A62" w:rsidP="00706B8A">
            <w:pPr>
              <w:rPr>
                <w:sz w:val="18"/>
                <w:szCs w:val="18"/>
                <w:lang w:val="en-US"/>
              </w:rPr>
            </w:pPr>
            <w:r>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2F2AA24B" w14:textId="77777777" w:rsidR="00294A62" w:rsidRDefault="00294A62" w:rsidP="00706B8A">
            <w:pPr>
              <w:rPr>
                <w:sz w:val="18"/>
                <w:szCs w:val="18"/>
                <w:lang w:val="en-US"/>
              </w:rPr>
            </w:pPr>
          </w:p>
        </w:tc>
      </w:tr>
      <w:tr w:rsidR="00294A62" w14:paraId="478DC876" w14:textId="77777777" w:rsidTr="00294A62">
        <w:tc>
          <w:tcPr>
            <w:tcW w:w="699" w:type="dxa"/>
            <w:tcBorders>
              <w:top w:val="single" w:sz="2" w:space="0" w:color="000000"/>
              <w:left w:val="single" w:sz="2" w:space="0" w:color="000000"/>
              <w:bottom w:val="single" w:sz="2" w:space="0" w:color="000000"/>
              <w:right w:val="nil"/>
            </w:tcBorders>
            <w:vAlign w:val="center"/>
          </w:tcPr>
          <w:p w14:paraId="643CC275" w14:textId="77777777" w:rsidR="00294A62" w:rsidRDefault="00294A62" w:rsidP="00706B8A">
            <w:pPr>
              <w:jc w:val="center"/>
              <w:rPr>
                <w:sz w:val="22"/>
                <w:szCs w:val="22"/>
                <w:lang w:val="en-US"/>
              </w:rPr>
            </w:pPr>
            <w:r>
              <w:rPr>
                <w:lang w:val="en-US"/>
              </w:rPr>
              <w:t xml:space="preserve"> </w:t>
            </w:r>
            <w:r>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09FCF945" w14:textId="77777777" w:rsidR="00294A62" w:rsidRDefault="00294A62" w:rsidP="00706B8A">
            <w:pPr>
              <w:jc w:val="center"/>
              <w:rPr>
                <w:sz w:val="22"/>
                <w:szCs w:val="22"/>
                <w:lang w:val="en-US"/>
              </w:rPr>
            </w:pPr>
            <w:r>
              <w:rPr>
                <w:sz w:val="22"/>
                <w:szCs w:val="22"/>
                <w:lang w:val="en-US"/>
              </w:rPr>
              <w:t>DI105</w:t>
            </w:r>
          </w:p>
          <w:p w14:paraId="48F37BB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DE2FC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49DB3796"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9F056F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45745D" w14:textId="77777777" w:rsidR="00294A62" w:rsidRDefault="00294A62" w:rsidP="00706B8A">
            <w:pPr>
              <w:jc w:val="right"/>
              <w:rPr>
                <w:lang w:val="en-US"/>
              </w:rPr>
            </w:pPr>
            <w:r>
              <w:rPr>
                <w:lang w:val="en-US"/>
              </w:rPr>
              <w:t>0,10</w:t>
            </w:r>
          </w:p>
        </w:tc>
      </w:tr>
      <w:tr w:rsidR="00294A62" w14:paraId="068A01AD" w14:textId="77777777" w:rsidTr="00294A62">
        <w:tc>
          <w:tcPr>
            <w:tcW w:w="699" w:type="dxa"/>
            <w:tcBorders>
              <w:top w:val="nil"/>
              <w:left w:val="single" w:sz="2" w:space="0" w:color="000000"/>
              <w:bottom w:val="single" w:sz="2" w:space="0" w:color="000000"/>
              <w:right w:val="nil"/>
            </w:tcBorders>
          </w:tcPr>
          <w:p w14:paraId="255024F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EA615BC"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149C7B2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22D674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2E0D089" w14:textId="77777777" w:rsidR="00294A62" w:rsidRDefault="00294A62" w:rsidP="00706B8A">
            <w:pPr>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75ACF042" w14:textId="77777777" w:rsidR="00294A62" w:rsidRDefault="00294A62" w:rsidP="00706B8A">
            <w:pPr>
              <w:rPr>
                <w:sz w:val="18"/>
                <w:szCs w:val="18"/>
                <w:lang w:val="en-US"/>
              </w:rPr>
            </w:pPr>
          </w:p>
        </w:tc>
      </w:tr>
      <w:tr w:rsidR="00294A62" w14:paraId="79F0E943" w14:textId="77777777" w:rsidTr="00294A62">
        <w:tc>
          <w:tcPr>
            <w:tcW w:w="699" w:type="dxa"/>
            <w:tcBorders>
              <w:top w:val="nil"/>
              <w:left w:val="single" w:sz="2" w:space="0" w:color="000000"/>
              <w:bottom w:val="single" w:sz="2" w:space="0" w:color="000000"/>
              <w:right w:val="nil"/>
            </w:tcBorders>
          </w:tcPr>
          <w:p w14:paraId="776EFA5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7862FFF" w14:textId="77777777" w:rsidR="00294A62" w:rsidRDefault="00294A62" w:rsidP="00706B8A">
            <w:pPr>
              <w:rPr>
                <w:sz w:val="16"/>
                <w:szCs w:val="16"/>
                <w:lang w:val="en-US"/>
              </w:rPr>
            </w:pPr>
            <w:r>
              <w:rPr>
                <w:sz w:val="16"/>
                <w:szCs w:val="16"/>
                <w:lang w:val="en-US"/>
              </w:rPr>
              <w:t>2952270004024</w:t>
            </w:r>
          </w:p>
        </w:tc>
        <w:tc>
          <w:tcPr>
            <w:tcW w:w="4613" w:type="dxa"/>
            <w:tcBorders>
              <w:top w:val="nil"/>
              <w:left w:val="single" w:sz="2" w:space="0" w:color="000000"/>
              <w:bottom w:val="single" w:sz="2" w:space="0" w:color="000000"/>
              <w:right w:val="nil"/>
            </w:tcBorders>
          </w:tcPr>
          <w:p w14:paraId="71EC2E6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14:paraId="0CBD7E3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C9EBDA5" w14:textId="77777777" w:rsidR="00294A62" w:rsidRDefault="00294A62" w:rsidP="00706B8A">
            <w:pPr>
              <w:rPr>
                <w:sz w:val="18"/>
                <w:szCs w:val="18"/>
                <w:lang w:val="en-US"/>
              </w:rPr>
            </w:pPr>
            <w:r>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50DE4459" w14:textId="77777777" w:rsidR="00294A62" w:rsidRDefault="00294A62" w:rsidP="00706B8A">
            <w:pPr>
              <w:rPr>
                <w:sz w:val="18"/>
                <w:szCs w:val="18"/>
                <w:lang w:val="en-US"/>
              </w:rPr>
            </w:pPr>
          </w:p>
        </w:tc>
      </w:tr>
      <w:tr w:rsidR="00294A62" w14:paraId="7F086E58" w14:textId="77777777" w:rsidTr="00294A62">
        <w:tc>
          <w:tcPr>
            <w:tcW w:w="699" w:type="dxa"/>
            <w:tcBorders>
              <w:top w:val="single" w:sz="2" w:space="0" w:color="000000"/>
              <w:left w:val="single" w:sz="2" w:space="0" w:color="000000"/>
              <w:bottom w:val="single" w:sz="2" w:space="0" w:color="000000"/>
              <w:right w:val="nil"/>
            </w:tcBorders>
            <w:vAlign w:val="center"/>
          </w:tcPr>
          <w:p w14:paraId="2A31B4DD" w14:textId="77777777" w:rsidR="00294A62" w:rsidRDefault="00294A62" w:rsidP="00706B8A">
            <w:pPr>
              <w:jc w:val="center"/>
              <w:rPr>
                <w:sz w:val="22"/>
                <w:szCs w:val="22"/>
                <w:lang w:val="en-US"/>
              </w:rPr>
            </w:pPr>
            <w:r>
              <w:rPr>
                <w:lang w:val="en-US"/>
              </w:rPr>
              <w:lastRenderedPageBreak/>
              <w:t xml:space="preserve"> </w:t>
            </w:r>
            <w:r>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4FF44FFC" w14:textId="77777777" w:rsidR="00294A62" w:rsidRDefault="00294A62" w:rsidP="00706B8A">
            <w:pPr>
              <w:jc w:val="center"/>
              <w:rPr>
                <w:sz w:val="22"/>
                <w:szCs w:val="22"/>
                <w:lang w:val="en-US"/>
              </w:rPr>
            </w:pPr>
            <w:r>
              <w:rPr>
                <w:sz w:val="22"/>
                <w:szCs w:val="22"/>
                <w:lang w:val="en-US"/>
              </w:rPr>
              <w:t>DE18A</w:t>
            </w:r>
          </w:p>
          <w:p w14:paraId="6AAD5E3F"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057FB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conform SM SR EN 1338:2010, H=8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26014761"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A1C1B0C"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4667C9" w14:textId="77777777" w:rsidR="00294A62" w:rsidRDefault="00294A62" w:rsidP="00706B8A">
            <w:pPr>
              <w:jc w:val="right"/>
              <w:rPr>
                <w:lang w:val="en-US"/>
              </w:rPr>
            </w:pPr>
            <w:r>
              <w:rPr>
                <w:lang w:val="en-US"/>
              </w:rPr>
              <w:t>100,00</w:t>
            </w:r>
          </w:p>
        </w:tc>
      </w:tr>
      <w:tr w:rsidR="00294A62" w14:paraId="0B9FC2B7" w14:textId="77777777" w:rsidTr="00294A62">
        <w:tc>
          <w:tcPr>
            <w:tcW w:w="699" w:type="dxa"/>
            <w:tcBorders>
              <w:top w:val="nil"/>
              <w:left w:val="single" w:sz="2" w:space="0" w:color="000000"/>
              <w:bottom w:val="single" w:sz="2" w:space="0" w:color="000000"/>
              <w:right w:val="nil"/>
            </w:tcBorders>
          </w:tcPr>
          <w:p w14:paraId="017E2E7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0CA494D"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4B6AEB4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FD12C6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6A25ACA"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4D81E7A0" w14:textId="77777777" w:rsidR="00294A62" w:rsidRDefault="00294A62" w:rsidP="00706B8A">
            <w:pPr>
              <w:rPr>
                <w:sz w:val="18"/>
                <w:szCs w:val="18"/>
                <w:lang w:val="en-US"/>
              </w:rPr>
            </w:pPr>
          </w:p>
        </w:tc>
      </w:tr>
      <w:tr w:rsidR="00294A62" w14:paraId="3BCF40B7" w14:textId="77777777" w:rsidTr="00294A62">
        <w:tc>
          <w:tcPr>
            <w:tcW w:w="699" w:type="dxa"/>
            <w:tcBorders>
              <w:top w:val="nil"/>
              <w:left w:val="single" w:sz="2" w:space="0" w:color="000000"/>
              <w:bottom w:val="single" w:sz="2" w:space="0" w:color="000000"/>
              <w:right w:val="nil"/>
            </w:tcBorders>
          </w:tcPr>
          <w:p w14:paraId="0AFD94F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D478657"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7BF9988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15EA7C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7583513"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2DF8C5F6" w14:textId="77777777" w:rsidR="00294A62" w:rsidRDefault="00294A62" w:rsidP="00706B8A">
            <w:pPr>
              <w:rPr>
                <w:sz w:val="18"/>
                <w:szCs w:val="18"/>
                <w:lang w:val="en-US"/>
              </w:rPr>
            </w:pPr>
          </w:p>
        </w:tc>
      </w:tr>
      <w:tr w:rsidR="00294A62" w14:paraId="7E99E871" w14:textId="77777777" w:rsidTr="00294A62">
        <w:tc>
          <w:tcPr>
            <w:tcW w:w="699" w:type="dxa"/>
            <w:tcBorders>
              <w:top w:val="nil"/>
              <w:left w:val="single" w:sz="2" w:space="0" w:color="000000"/>
              <w:bottom w:val="single" w:sz="2" w:space="0" w:color="000000"/>
              <w:right w:val="nil"/>
            </w:tcBorders>
          </w:tcPr>
          <w:p w14:paraId="18F277D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8ED026C" w14:textId="77777777" w:rsidR="00294A62" w:rsidRDefault="00294A62" w:rsidP="00706B8A">
            <w:pPr>
              <w:rPr>
                <w:sz w:val="16"/>
                <w:szCs w:val="16"/>
                <w:lang w:val="en-US"/>
              </w:rPr>
            </w:pPr>
            <w:r>
              <w:rPr>
                <w:sz w:val="16"/>
                <w:szCs w:val="16"/>
                <w:lang w:val="en-US"/>
              </w:rPr>
              <w:t>2661112800655-8</w:t>
            </w:r>
          </w:p>
        </w:tc>
        <w:tc>
          <w:tcPr>
            <w:tcW w:w="4613" w:type="dxa"/>
            <w:tcBorders>
              <w:top w:val="nil"/>
              <w:left w:val="single" w:sz="2" w:space="0" w:color="000000"/>
              <w:bottom w:val="single" w:sz="2" w:space="0" w:color="000000"/>
              <w:right w:val="nil"/>
            </w:tcBorders>
          </w:tcPr>
          <w:p w14:paraId="2782B85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H=8 cm</w:t>
            </w:r>
          </w:p>
        </w:tc>
        <w:tc>
          <w:tcPr>
            <w:tcW w:w="978" w:type="dxa"/>
            <w:tcBorders>
              <w:top w:val="nil"/>
              <w:left w:val="single" w:sz="2" w:space="0" w:color="000000"/>
              <w:bottom w:val="single" w:sz="2" w:space="0" w:color="000000"/>
              <w:right w:val="nil"/>
            </w:tcBorders>
            <w:vAlign w:val="center"/>
          </w:tcPr>
          <w:p w14:paraId="5CE77411"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365C976E"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192A15FA" w14:textId="77777777" w:rsidR="00294A62" w:rsidRDefault="00294A62" w:rsidP="00706B8A">
            <w:pPr>
              <w:rPr>
                <w:sz w:val="18"/>
                <w:szCs w:val="18"/>
                <w:lang w:val="en-US"/>
              </w:rPr>
            </w:pPr>
          </w:p>
        </w:tc>
      </w:tr>
      <w:tr w:rsidR="00294A62" w14:paraId="20942883" w14:textId="77777777" w:rsidTr="00294A62">
        <w:tc>
          <w:tcPr>
            <w:tcW w:w="699" w:type="dxa"/>
            <w:tcBorders>
              <w:top w:val="nil"/>
              <w:left w:val="single" w:sz="2" w:space="0" w:color="000000"/>
              <w:bottom w:val="single" w:sz="2" w:space="0" w:color="000000"/>
              <w:right w:val="nil"/>
            </w:tcBorders>
          </w:tcPr>
          <w:p w14:paraId="717721F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25F2F18"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189E52E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0CDF680D"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1A77610"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40693E9F" w14:textId="77777777" w:rsidR="00294A62" w:rsidRDefault="00294A62" w:rsidP="00706B8A">
            <w:pPr>
              <w:rPr>
                <w:sz w:val="18"/>
                <w:szCs w:val="18"/>
                <w:lang w:val="en-US"/>
              </w:rPr>
            </w:pPr>
          </w:p>
        </w:tc>
      </w:tr>
      <w:tr w:rsidR="00294A62" w14:paraId="5A95CDC9" w14:textId="77777777" w:rsidTr="00294A62">
        <w:tc>
          <w:tcPr>
            <w:tcW w:w="699" w:type="dxa"/>
            <w:tcBorders>
              <w:top w:val="nil"/>
              <w:left w:val="single" w:sz="2" w:space="0" w:color="000000"/>
              <w:bottom w:val="single" w:sz="2" w:space="0" w:color="000000"/>
              <w:right w:val="nil"/>
            </w:tcBorders>
          </w:tcPr>
          <w:p w14:paraId="6EE2FFC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57A8AF9"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19322FA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55BC2AF"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C488E51"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26886BA1" w14:textId="77777777" w:rsidR="00294A62" w:rsidRDefault="00294A62" w:rsidP="00706B8A">
            <w:pPr>
              <w:rPr>
                <w:sz w:val="18"/>
                <w:szCs w:val="18"/>
                <w:lang w:val="en-US"/>
              </w:rPr>
            </w:pPr>
          </w:p>
        </w:tc>
      </w:tr>
      <w:tr w:rsidR="00294A62" w14:paraId="7CDDE723" w14:textId="77777777" w:rsidTr="00294A62">
        <w:tc>
          <w:tcPr>
            <w:tcW w:w="699" w:type="dxa"/>
            <w:tcBorders>
              <w:top w:val="nil"/>
              <w:left w:val="single" w:sz="2" w:space="0" w:color="000000"/>
              <w:bottom w:val="single" w:sz="2" w:space="0" w:color="000000"/>
              <w:right w:val="nil"/>
            </w:tcBorders>
          </w:tcPr>
          <w:p w14:paraId="4004911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A3F80AB"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4137DB0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16D9F974"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343982E"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1331E9AA" w14:textId="77777777" w:rsidR="00294A62" w:rsidRDefault="00294A62" w:rsidP="00706B8A">
            <w:pPr>
              <w:rPr>
                <w:sz w:val="18"/>
                <w:szCs w:val="18"/>
                <w:lang w:val="en-US"/>
              </w:rPr>
            </w:pPr>
          </w:p>
        </w:tc>
      </w:tr>
      <w:tr w:rsidR="00294A62" w14:paraId="5C7EA8C7" w14:textId="77777777" w:rsidTr="00294A62">
        <w:tc>
          <w:tcPr>
            <w:tcW w:w="699" w:type="dxa"/>
            <w:tcBorders>
              <w:top w:val="nil"/>
              <w:left w:val="single" w:sz="2" w:space="0" w:color="000000"/>
              <w:bottom w:val="single" w:sz="2" w:space="0" w:color="000000"/>
              <w:right w:val="nil"/>
            </w:tcBorders>
          </w:tcPr>
          <w:p w14:paraId="67F9156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9B6518D"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42637F3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7E143785"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8A2E1A6"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4BB79291" w14:textId="77777777" w:rsidR="00294A62" w:rsidRDefault="00294A62" w:rsidP="00706B8A">
            <w:pPr>
              <w:rPr>
                <w:sz w:val="18"/>
                <w:szCs w:val="18"/>
                <w:lang w:val="en-US"/>
              </w:rPr>
            </w:pPr>
          </w:p>
        </w:tc>
      </w:tr>
      <w:tr w:rsidR="00294A62" w14:paraId="0925A307" w14:textId="77777777" w:rsidTr="00294A62">
        <w:tc>
          <w:tcPr>
            <w:tcW w:w="699" w:type="dxa"/>
            <w:tcBorders>
              <w:top w:val="nil"/>
              <w:left w:val="single" w:sz="2" w:space="0" w:color="000000"/>
              <w:bottom w:val="single" w:sz="2" w:space="0" w:color="000000"/>
              <w:right w:val="nil"/>
            </w:tcBorders>
          </w:tcPr>
          <w:p w14:paraId="021DCDE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C712189"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2B205FF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140E2D06"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EE1EBAF"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3C1B94BB" w14:textId="77777777" w:rsidR="00294A62" w:rsidRDefault="00294A62" w:rsidP="00706B8A">
            <w:pPr>
              <w:rPr>
                <w:sz w:val="18"/>
                <w:szCs w:val="18"/>
                <w:lang w:val="en-US"/>
              </w:rPr>
            </w:pPr>
          </w:p>
        </w:tc>
      </w:tr>
      <w:tr w:rsidR="00294A62" w14:paraId="671AD9F8" w14:textId="77777777" w:rsidTr="00294A62">
        <w:tc>
          <w:tcPr>
            <w:tcW w:w="699" w:type="dxa"/>
            <w:tcBorders>
              <w:top w:val="single" w:sz="2" w:space="0" w:color="000000"/>
              <w:left w:val="single" w:sz="2" w:space="0" w:color="000000"/>
              <w:bottom w:val="single" w:sz="2" w:space="0" w:color="000000"/>
              <w:right w:val="nil"/>
            </w:tcBorders>
            <w:vAlign w:val="center"/>
          </w:tcPr>
          <w:p w14:paraId="03EBF5E6" w14:textId="77777777" w:rsidR="00294A62" w:rsidRDefault="00294A62" w:rsidP="00706B8A">
            <w:pPr>
              <w:jc w:val="center"/>
              <w:rPr>
                <w:sz w:val="22"/>
                <w:szCs w:val="22"/>
                <w:lang w:val="en-US"/>
              </w:rPr>
            </w:pPr>
            <w:r>
              <w:rPr>
                <w:lang w:val="en-US"/>
              </w:rPr>
              <w:t xml:space="preserve"> </w:t>
            </w:r>
            <w:r>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0E452E6E" w14:textId="77777777" w:rsidR="00294A62" w:rsidRDefault="00294A62" w:rsidP="00706B8A">
            <w:pPr>
              <w:jc w:val="center"/>
              <w:rPr>
                <w:sz w:val="22"/>
                <w:szCs w:val="22"/>
                <w:lang w:val="en-US"/>
              </w:rPr>
            </w:pPr>
            <w:r>
              <w:rPr>
                <w:sz w:val="22"/>
                <w:szCs w:val="22"/>
                <w:lang w:val="en-US"/>
              </w:rPr>
              <w:t>DB14A</w:t>
            </w:r>
          </w:p>
          <w:p w14:paraId="0F12FC7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6B43A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Amenajarea denivelarii artificiale din beton asfaltic cu criblura BA 16 rul. H=0,10,  SM SR EN 13108-1:2016, bitum 50/70 SM SR EN 12591</w:t>
            </w:r>
          </w:p>
        </w:tc>
        <w:tc>
          <w:tcPr>
            <w:tcW w:w="978" w:type="dxa"/>
            <w:tcBorders>
              <w:top w:val="single" w:sz="2" w:space="0" w:color="000000"/>
              <w:left w:val="single" w:sz="2" w:space="0" w:color="000000"/>
              <w:bottom w:val="single" w:sz="2" w:space="0" w:color="000000"/>
              <w:right w:val="nil"/>
            </w:tcBorders>
            <w:vAlign w:val="center"/>
          </w:tcPr>
          <w:p w14:paraId="3C0F5E3F"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49F650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F3F56A" w14:textId="77777777" w:rsidR="00294A62" w:rsidRDefault="00294A62" w:rsidP="00706B8A">
            <w:pPr>
              <w:jc w:val="right"/>
              <w:rPr>
                <w:lang w:val="en-US"/>
              </w:rPr>
            </w:pPr>
            <w:r>
              <w:rPr>
                <w:lang w:val="en-US"/>
              </w:rPr>
              <w:t>4,76</w:t>
            </w:r>
          </w:p>
        </w:tc>
      </w:tr>
      <w:tr w:rsidR="00294A62" w14:paraId="7E743554" w14:textId="77777777" w:rsidTr="00294A62">
        <w:tc>
          <w:tcPr>
            <w:tcW w:w="699" w:type="dxa"/>
            <w:tcBorders>
              <w:top w:val="nil"/>
              <w:left w:val="single" w:sz="2" w:space="0" w:color="000000"/>
              <w:bottom w:val="single" w:sz="2" w:space="0" w:color="000000"/>
              <w:right w:val="nil"/>
            </w:tcBorders>
          </w:tcPr>
          <w:p w14:paraId="0C28DF9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716EEFD"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65DB23C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2F91251"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84072A9" w14:textId="77777777" w:rsidR="00294A62" w:rsidRDefault="00294A62" w:rsidP="00706B8A">
            <w:pPr>
              <w:rPr>
                <w:sz w:val="18"/>
                <w:szCs w:val="18"/>
                <w:lang w:val="en-US"/>
              </w:rPr>
            </w:pPr>
            <w:r>
              <w:rPr>
                <w:sz w:val="18"/>
                <w:szCs w:val="18"/>
                <w:lang w:val="en-US"/>
              </w:rPr>
              <w:t>0,780</w:t>
            </w:r>
          </w:p>
        </w:tc>
        <w:tc>
          <w:tcPr>
            <w:tcW w:w="1119" w:type="dxa"/>
            <w:tcBorders>
              <w:top w:val="nil"/>
              <w:left w:val="single" w:sz="2" w:space="0" w:color="000000"/>
              <w:bottom w:val="single" w:sz="2" w:space="0" w:color="000000"/>
              <w:right w:val="single" w:sz="2" w:space="0" w:color="000000"/>
            </w:tcBorders>
            <w:vAlign w:val="center"/>
          </w:tcPr>
          <w:p w14:paraId="6B7B90F0" w14:textId="77777777" w:rsidR="00294A62" w:rsidRDefault="00294A62" w:rsidP="00706B8A">
            <w:pPr>
              <w:rPr>
                <w:sz w:val="18"/>
                <w:szCs w:val="18"/>
                <w:lang w:val="en-US"/>
              </w:rPr>
            </w:pPr>
          </w:p>
        </w:tc>
      </w:tr>
      <w:tr w:rsidR="00294A62" w14:paraId="70265D0B" w14:textId="77777777" w:rsidTr="00294A62">
        <w:tc>
          <w:tcPr>
            <w:tcW w:w="699" w:type="dxa"/>
            <w:tcBorders>
              <w:top w:val="nil"/>
              <w:left w:val="single" w:sz="2" w:space="0" w:color="000000"/>
              <w:bottom w:val="single" w:sz="2" w:space="0" w:color="000000"/>
              <w:right w:val="nil"/>
            </w:tcBorders>
          </w:tcPr>
          <w:p w14:paraId="4B2ED82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F27BED0" w14:textId="77777777" w:rsidR="00294A62" w:rsidRDefault="00294A62" w:rsidP="00706B8A">
            <w:pPr>
              <w:rPr>
                <w:sz w:val="16"/>
                <w:szCs w:val="16"/>
                <w:lang w:val="en-US"/>
              </w:rPr>
            </w:pPr>
            <w:r>
              <w:rPr>
                <w:sz w:val="16"/>
                <w:szCs w:val="16"/>
                <w:lang w:val="en-US"/>
              </w:rPr>
              <w:t>111100010001311</w:t>
            </w:r>
          </w:p>
        </w:tc>
        <w:tc>
          <w:tcPr>
            <w:tcW w:w="4613" w:type="dxa"/>
            <w:tcBorders>
              <w:top w:val="nil"/>
              <w:left w:val="single" w:sz="2" w:space="0" w:color="000000"/>
              <w:bottom w:val="single" w:sz="2" w:space="0" w:color="000000"/>
              <w:right w:val="nil"/>
            </w:tcBorders>
          </w:tcPr>
          <w:p w14:paraId="12D01F8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 16</w:t>
            </w:r>
          </w:p>
        </w:tc>
        <w:tc>
          <w:tcPr>
            <w:tcW w:w="978" w:type="dxa"/>
            <w:tcBorders>
              <w:top w:val="nil"/>
              <w:left w:val="single" w:sz="2" w:space="0" w:color="000000"/>
              <w:bottom w:val="single" w:sz="2" w:space="0" w:color="000000"/>
              <w:right w:val="nil"/>
            </w:tcBorders>
            <w:vAlign w:val="center"/>
          </w:tcPr>
          <w:p w14:paraId="55577D4D"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186ED056" w14:textId="77777777" w:rsidR="00294A62" w:rsidRDefault="00294A62" w:rsidP="00706B8A">
            <w:pPr>
              <w:rPr>
                <w:sz w:val="18"/>
                <w:szCs w:val="18"/>
                <w:lang w:val="en-US"/>
              </w:rPr>
            </w:pPr>
            <w:r>
              <w:rPr>
                <w:sz w:val="18"/>
                <w:szCs w:val="18"/>
                <w:lang w:val="en-US"/>
              </w:rPr>
              <w:t>1,003</w:t>
            </w:r>
          </w:p>
        </w:tc>
        <w:tc>
          <w:tcPr>
            <w:tcW w:w="1119" w:type="dxa"/>
            <w:tcBorders>
              <w:top w:val="nil"/>
              <w:left w:val="single" w:sz="2" w:space="0" w:color="000000"/>
              <w:bottom w:val="single" w:sz="2" w:space="0" w:color="000000"/>
              <w:right w:val="single" w:sz="2" w:space="0" w:color="000000"/>
            </w:tcBorders>
            <w:vAlign w:val="center"/>
          </w:tcPr>
          <w:p w14:paraId="6E3B3327" w14:textId="77777777" w:rsidR="00294A62" w:rsidRDefault="00294A62" w:rsidP="00706B8A">
            <w:pPr>
              <w:rPr>
                <w:sz w:val="18"/>
                <w:szCs w:val="18"/>
                <w:lang w:val="en-US"/>
              </w:rPr>
            </w:pPr>
          </w:p>
        </w:tc>
      </w:tr>
      <w:tr w:rsidR="00294A62" w14:paraId="7C84A37C" w14:textId="77777777" w:rsidTr="00294A62">
        <w:tc>
          <w:tcPr>
            <w:tcW w:w="699" w:type="dxa"/>
            <w:tcBorders>
              <w:top w:val="nil"/>
              <w:left w:val="single" w:sz="2" w:space="0" w:color="000000"/>
              <w:bottom w:val="single" w:sz="2" w:space="0" w:color="000000"/>
              <w:right w:val="nil"/>
            </w:tcBorders>
          </w:tcPr>
          <w:p w14:paraId="0ACC753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0B8BEED" w14:textId="77777777" w:rsidR="00294A62" w:rsidRDefault="00294A62" w:rsidP="00706B8A">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2A817A0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433B9B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F683A0F" w14:textId="77777777" w:rsidR="00294A62" w:rsidRDefault="00294A62" w:rsidP="00706B8A">
            <w:pPr>
              <w:rPr>
                <w:sz w:val="18"/>
                <w:szCs w:val="18"/>
                <w:lang w:val="en-US"/>
              </w:rPr>
            </w:pPr>
            <w:r>
              <w:rPr>
                <w:sz w:val="18"/>
                <w:szCs w:val="18"/>
                <w:lang w:val="en-US"/>
              </w:rPr>
              <w:t>0,130</w:t>
            </w:r>
          </w:p>
        </w:tc>
        <w:tc>
          <w:tcPr>
            <w:tcW w:w="1119" w:type="dxa"/>
            <w:tcBorders>
              <w:top w:val="nil"/>
              <w:left w:val="single" w:sz="2" w:space="0" w:color="000000"/>
              <w:bottom w:val="single" w:sz="2" w:space="0" w:color="000000"/>
              <w:right w:val="single" w:sz="2" w:space="0" w:color="000000"/>
            </w:tcBorders>
            <w:vAlign w:val="center"/>
          </w:tcPr>
          <w:p w14:paraId="2C881B1B" w14:textId="77777777" w:rsidR="00294A62" w:rsidRDefault="00294A62" w:rsidP="00706B8A">
            <w:pPr>
              <w:rPr>
                <w:sz w:val="18"/>
                <w:szCs w:val="18"/>
                <w:lang w:val="en-US"/>
              </w:rPr>
            </w:pPr>
          </w:p>
        </w:tc>
      </w:tr>
      <w:tr w:rsidR="00294A62" w14:paraId="4D9DA146" w14:textId="77777777" w:rsidTr="00294A62">
        <w:tc>
          <w:tcPr>
            <w:tcW w:w="699" w:type="dxa"/>
            <w:tcBorders>
              <w:top w:val="single" w:sz="2" w:space="0" w:color="000000"/>
              <w:left w:val="single" w:sz="2" w:space="0" w:color="000000"/>
              <w:bottom w:val="single" w:sz="2" w:space="0" w:color="000000"/>
              <w:right w:val="nil"/>
            </w:tcBorders>
            <w:vAlign w:val="center"/>
          </w:tcPr>
          <w:p w14:paraId="0780D399" w14:textId="77777777" w:rsidR="00294A62" w:rsidRDefault="00294A62" w:rsidP="00706B8A">
            <w:pPr>
              <w:jc w:val="center"/>
              <w:rPr>
                <w:sz w:val="22"/>
                <w:szCs w:val="22"/>
                <w:lang w:val="en-US"/>
              </w:rPr>
            </w:pPr>
            <w:r>
              <w:rPr>
                <w:lang w:val="en-US"/>
              </w:rPr>
              <w:t xml:space="preserve"> </w:t>
            </w:r>
            <w:r>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74423852" w14:textId="77777777" w:rsidR="00294A62" w:rsidRDefault="00294A62" w:rsidP="00706B8A">
            <w:pPr>
              <w:jc w:val="center"/>
              <w:rPr>
                <w:sz w:val="22"/>
                <w:szCs w:val="22"/>
                <w:lang w:val="en-US"/>
              </w:rPr>
            </w:pPr>
            <w:r>
              <w:rPr>
                <w:sz w:val="22"/>
                <w:szCs w:val="22"/>
                <w:lang w:val="en-US"/>
              </w:rPr>
              <w:t>RpAr3E</w:t>
            </w:r>
          </w:p>
          <w:p w14:paraId="2B77944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80569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Taierea asfaltului in lungul bordurei cu discuri diamante</w:t>
            </w:r>
          </w:p>
        </w:tc>
        <w:tc>
          <w:tcPr>
            <w:tcW w:w="978" w:type="dxa"/>
            <w:tcBorders>
              <w:top w:val="single" w:sz="2" w:space="0" w:color="000000"/>
              <w:left w:val="single" w:sz="2" w:space="0" w:color="000000"/>
              <w:bottom w:val="single" w:sz="2" w:space="0" w:color="000000"/>
              <w:right w:val="nil"/>
            </w:tcBorders>
            <w:vAlign w:val="center"/>
          </w:tcPr>
          <w:p w14:paraId="47879150"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6DE807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F2CC8B" w14:textId="77777777" w:rsidR="00294A62" w:rsidRDefault="00294A62" w:rsidP="00706B8A">
            <w:pPr>
              <w:jc w:val="right"/>
              <w:rPr>
                <w:lang w:val="en-US"/>
              </w:rPr>
            </w:pPr>
            <w:r>
              <w:rPr>
                <w:lang w:val="en-US"/>
              </w:rPr>
              <w:t>16,00</w:t>
            </w:r>
          </w:p>
        </w:tc>
      </w:tr>
      <w:tr w:rsidR="00294A62" w14:paraId="2CC426AD" w14:textId="77777777" w:rsidTr="00294A62">
        <w:tc>
          <w:tcPr>
            <w:tcW w:w="699" w:type="dxa"/>
            <w:tcBorders>
              <w:top w:val="nil"/>
              <w:left w:val="single" w:sz="2" w:space="0" w:color="000000"/>
              <w:bottom w:val="single" w:sz="2" w:space="0" w:color="000000"/>
              <w:right w:val="nil"/>
            </w:tcBorders>
          </w:tcPr>
          <w:p w14:paraId="3340DDC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A893C50"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5DDBB02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00212B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A9435E4" w14:textId="77777777" w:rsidR="00294A62" w:rsidRDefault="00294A62" w:rsidP="00706B8A">
            <w:pPr>
              <w:rPr>
                <w:sz w:val="18"/>
                <w:szCs w:val="18"/>
                <w:lang w:val="en-US"/>
              </w:rPr>
            </w:pPr>
            <w:r>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22E45601" w14:textId="77777777" w:rsidR="00294A62" w:rsidRDefault="00294A62" w:rsidP="00706B8A">
            <w:pPr>
              <w:rPr>
                <w:sz w:val="18"/>
                <w:szCs w:val="18"/>
                <w:lang w:val="en-US"/>
              </w:rPr>
            </w:pPr>
          </w:p>
        </w:tc>
      </w:tr>
      <w:tr w:rsidR="00294A62" w14:paraId="78A2112F" w14:textId="77777777" w:rsidTr="00294A62">
        <w:tc>
          <w:tcPr>
            <w:tcW w:w="699" w:type="dxa"/>
            <w:tcBorders>
              <w:top w:val="nil"/>
              <w:left w:val="single" w:sz="2" w:space="0" w:color="000000"/>
              <w:bottom w:val="single" w:sz="2" w:space="0" w:color="000000"/>
              <w:right w:val="nil"/>
            </w:tcBorders>
          </w:tcPr>
          <w:p w14:paraId="7C0C8B2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43E60A" w14:textId="77777777" w:rsidR="00294A62" w:rsidRDefault="00294A62" w:rsidP="00706B8A">
            <w:pPr>
              <w:rPr>
                <w:sz w:val="16"/>
                <w:szCs w:val="16"/>
                <w:lang w:val="en-US"/>
              </w:rPr>
            </w:pPr>
            <w:r>
              <w:rPr>
                <w:sz w:val="16"/>
                <w:szCs w:val="16"/>
                <w:lang w:val="en-US"/>
              </w:rPr>
              <w:t>2881116002702</w:t>
            </w:r>
          </w:p>
        </w:tc>
        <w:tc>
          <w:tcPr>
            <w:tcW w:w="4613" w:type="dxa"/>
            <w:tcBorders>
              <w:top w:val="nil"/>
              <w:left w:val="single" w:sz="2" w:space="0" w:color="000000"/>
              <w:bottom w:val="single" w:sz="2" w:space="0" w:color="000000"/>
              <w:right w:val="nil"/>
            </w:tcBorders>
          </w:tcPr>
          <w:p w14:paraId="2FDCB30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40CCB928"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8E8146B"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4A63FB07" w14:textId="77777777" w:rsidR="00294A62" w:rsidRDefault="00294A62" w:rsidP="00706B8A">
            <w:pPr>
              <w:rPr>
                <w:sz w:val="18"/>
                <w:szCs w:val="18"/>
                <w:lang w:val="en-US"/>
              </w:rPr>
            </w:pPr>
          </w:p>
        </w:tc>
      </w:tr>
      <w:tr w:rsidR="00294A62" w14:paraId="45548053" w14:textId="77777777" w:rsidTr="00294A62">
        <w:tc>
          <w:tcPr>
            <w:tcW w:w="699" w:type="dxa"/>
            <w:tcBorders>
              <w:top w:val="nil"/>
              <w:left w:val="single" w:sz="2" w:space="0" w:color="000000"/>
              <w:bottom w:val="single" w:sz="2" w:space="0" w:color="000000"/>
              <w:right w:val="nil"/>
            </w:tcBorders>
          </w:tcPr>
          <w:p w14:paraId="7C7A298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59786F0" w14:textId="77777777" w:rsidR="00294A62" w:rsidRDefault="00294A62" w:rsidP="00706B8A">
            <w:pPr>
              <w:rPr>
                <w:sz w:val="16"/>
                <w:szCs w:val="16"/>
                <w:lang w:val="en-US"/>
              </w:rPr>
            </w:pPr>
            <w:r>
              <w:rPr>
                <w:sz w:val="16"/>
                <w:szCs w:val="16"/>
                <w:lang w:val="en-US"/>
              </w:rPr>
              <w:t>2940520007687</w:t>
            </w:r>
          </w:p>
        </w:tc>
        <w:tc>
          <w:tcPr>
            <w:tcW w:w="4613" w:type="dxa"/>
            <w:tcBorders>
              <w:top w:val="nil"/>
              <w:left w:val="single" w:sz="2" w:space="0" w:color="000000"/>
              <w:bottom w:val="single" w:sz="2" w:space="0" w:color="000000"/>
              <w:right w:val="nil"/>
            </w:tcBorders>
          </w:tcPr>
          <w:p w14:paraId="5120AB3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6D55F4F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5A45FBC" w14:textId="77777777" w:rsidR="00294A62" w:rsidRDefault="00294A62" w:rsidP="00706B8A">
            <w:pPr>
              <w:rPr>
                <w:sz w:val="18"/>
                <w:szCs w:val="18"/>
                <w:lang w:val="en-US"/>
              </w:rPr>
            </w:pPr>
            <w:r>
              <w:rPr>
                <w:sz w:val="18"/>
                <w:szCs w:val="18"/>
                <w:lang w:val="en-US"/>
              </w:rPr>
              <w:t>0,034</w:t>
            </w:r>
          </w:p>
        </w:tc>
        <w:tc>
          <w:tcPr>
            <w:tcW w:w="1119" w:type="dxa"/>
            <w:tcBorders>
              <w:top w:val="nil"/>
              <w:left w:val="single" w:sz="2" w:space="0" w:color="000000"/>
              <w:bottom w:val="single" w:sz="2" w:space="0" w:color="000000"/>
              <w:right w:val="single" w:sz="2" w:space="0" w:color="000000"/>
            </w:tcBorders>
            <w:vAlign w:val="center"/>
          </w:tcPr>
          <w:p w14:paraId="5DF97042" w14:textId="77777777" w:rsidR="00294A62" w:rsidRDefault="00294A62" w:rsidP="00706B8A">
            <w:pPr>
              <w:rPr>
                <w:sz w:val="18"/>
                <w:szCs w:val="18"/>
                <w:lang w:val="en-US"/>
              </w:rPr>
            </w:pPr>
          </w:p>
        </w:tc>
      </w:tr>
      <w:tr w:rsidR="00294A62" w14:paraId="4316E4EE" w14:textId="77777777" w:rsidTr="00294A62">
        <w:tc>
          <w:tcPr>
            <w:tcW w:w="699" w:type="dxa"/>
            <w:tcBorders>
              <w:top w:val="single" w:sz="2" w:space="0" w:color="000000"/>
              <w:left w:val="single" w:sz="2" w:space="0" w:color="000000"/>
              <w:bottom w:val="single" w:sz="2" w:space="0" w:color="000000"/>
              <w:right w:val="nil"/>
            </w:tcBorders>
            <w:vAlign w:val="center"/>
          </w:tcPr>
          <w:p w14:paraId="55CBBCA7" w14:textId="77777777" w:rsidR="00294A62" w:rsidRDefault="00294A62" w:rsidP="00706B8A">
            <w:pPr>
              <w:jc w:val="center"/>
              <w:rPr>
                <w:sz w:val="22"/>
                <w:szCs w:val="22"/>
                <w:lang w:val="en-US"/>
              </w:rPr>
            </w:pPr>
            <w:r>
              <w:rPr>
                <w:lang w:val="en-US"/>
              </w:rPr>
              <w:t xml:space="preserve"> </w:t>
            </w:r>
            <w:r>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04113DF8" w14:textId="77777777" w:rsidR="00294A62" w:rsidRDefault="00294A62" w:rsidP="00706B8A">
            <w:pPr>
              <w:jc w:val="center"/>
              <w:rPr>
                <w:sz w:val="22"/>
                <w:szCs w:val="22"/>
                <w:lang w:val="en-US"/>
              </w:rPr>
            </w:pPr>
            <w:r>
              <w:rPr>
                <w:sz w:val="22"/>
                <w:szCs w:val="22"/>
                <w:lang w:val="en-US"/>
              </w:rPr>
              <w:t>DG04B</w:t>
            </w:r>
          </w:p>
          <w:p w14:paraId="24830AC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40D97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1CE3A963"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4E5F7C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60868E" w14:textId="77777777" w:rsidR="00294A62" w:rsidRDefault="00294A62" w:rsidP="00706B8A">
            <w:pPr>
              <w:jc w:val="right"/>
              <w:rPr>
                <w:lang w:val="en-US"/>
              </w:rPr>
            </w:pPr>
            <w:r>
              <w:rPr>
                <w:lang w:val="en-US"/>
              </w:rPr>
              <w:t>16,00</w:t>
            </w:r>
          </w:p>
        </w:tc>
      </w:tr>
      <w:tr w:rsidR="00294A62" w14:paraId="36E4B147" w14:textId="77777777" w:rsidTr="00294A62">
        <w:tc>
          <w:tcPr>
            <w:tcW w:w="699" w:type="dxa"/>
            <w:tcBorders>
              <w:top w:val="nil"/>
              <w:left w:val="single" w:sz="2" w:space="0" w:color="000000"/>
              <w:bottom w:val="single" w:sz="2" w:space="0" w:color="000000"/>
              <w:right w:val="nil"/>
            </w:tcBorders>
          </w:tcPr>
          <w:p w14:paraId="6059552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E249913"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D115AE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DD9F49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D890B11" w14:textId="77777777" w:rsidR="00294A62" w:rsidRDefault="00294A62" w:rsidP="00706B8A">
            <w:pPr>
              <w:rPr>
                <w:sz w:val="18"/>
                <w:szCs w:val="18"/>
                <w:lang w:val="en-US"/>
              </w:rPr>
            </w:pPr>
            <w:r>
              <w:rPr>
                <w:sz w:val="18"/>
                <w:szCs w:val="18"/>
                <w:lang w:val="en-US"/>
              </w:rPr>
              <w:t>0,320</w:t>
            </w:r>
          </w:p>
        </w:tc>
        <w:tc>
          <w:tcPr>
            <w:tcW w:w="1119" w:type="dxa"/>
            <w:tcBorders>
              <w:top w:val="nil"/>
              <w:left w:val="single" w:sz="2" w:space="0" w:color="000000"/>
              <w:bottom w:val="single" w:sz="2" w:space="0" w:color="000000"/>
              <w:right w:val="single" w:sz="2" w:space="0" w:color="000000"/>
            </w:tcBorders>
            <w:vAlign w:val="center"/>
          </w:tcPr>
          <w:p w14:paraId="5D7A4638" w14:textId="77777777" w:rsidR="00294A62" w:rsidRDefault="00294A62" w:rsidP="00706B8A">
            <w:pPr>
              <w:rPr>
                <w:sz w:val="18"/>
                <w:szCs w:val="18"/>
                <w:lang w:val="en-US"/>
              </w:rPr>
            </w:pPr>
          </w:p>
        </w:tc>
      </w:tr>
      <w:tr w:rsidR="00294A62" w14:paraId="3A2DDA83" w14:textId="77777777" w:rsidTr="00294A62">
        <w:tc>
          <w:tcPr>
            <w:tcW w:w="699" w:type="dxa"/>
            <w:tcBorders>
              <w:top w:val="single" w:sz="2" w:space="0" w:color="000000"/>
              <w:left w:val="single" w:sz="2" w:space="0" w:color="000000"/>
              <w:bottom w:val="single" w:sz="2" w:space="0" w:color="000000"/>
              <w:right w:val="nil"/>
            </w:tcBorders>
            <w:vAlign w:val="center"/>
          </w:tcPr>
          <w:p w14:paraId="7E71CFF3" w14:textId="77777777" w:rsidR="00294A62" w:rsidRDefault="00294A62" w:rsidP="00706B8A">
            <w:pPr>
              <w:jc w:val="center"/>
              <w:rPr>
                <w:sz w:val="22"/>
                <w:szCs w:val="22"/>
                <w:lang w:val="en-US"/>
              </w:rPr>
            </w:pPr>
            <w:r>
              <w:rPr>
                <w:lang w:val="en-US"/>
              </w:rPr>
              <w:t xml:space="preserve"> </w:t>
            </w:r>
            <w:r>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6F439157" w14:textId="77777777" w:rsidR="00294A62" w:rsidRDefault="00294A62" w:rsidP="00706B8A">
            <w:pPr>
              <w:jc w:val="center"/>
              <w:rPr>
                <w:sz w:val="22"/>
                <w:szCs w:val="22"/>
                <w:lang w:val="en-US"/>
              </w:rPr>
            </w:pPr>
            <w:r>
              <w:rPr>
                <w:sz w:val="22"/>
                <w:szCs w:val="22"/>
                <w:lang w:val="en-US"/>
              </w:rPr>
              <w:t>TsC02D1</w:t>
            </w:r>
          </w:p>
          <w:p w14:paraId="0E2B9E6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67DF1B"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3DE6EFEB"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F8ECD6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6BE49C" w14:textId="77777777" w:rsidR="00294A62" w:rsidRDefault="00294A62" w:rsidP="00706B8A">
            <w:pPr>
              <w:jc w:val="right"/>
              <w:rPr>
                <w:lang w:val="en-US"/>
              </w:rPr>
            </w:pPr>
            <w:r>
              <w:rPr>
                <w:lang w:val="en-US"/>
              </w:rPr>
              <w:t>0,007</w:t>
            </w:r>
          </w:p>
        </w:tc>
      </w:tr>
      <w:tr w:rsidR="00294A62" w14:paraId="16330285" w14:textId="77777777" w:rsidTr="00294A62">
        <w:tc>
          <w:tcPr>
            <w:tcW w:w="699" w:type="dxa"/>
            <w:tcBorders>
              <w:top w:val="nil"/>
              <w:left w:val="single" w:sz="2" w:space="0" w:color="000000"/>
              <w:bottom w:val="single" w:sz="2" w:space="0" w:color="000000"/>
              <w:right w:val="nil"/>
            </w:tcBorders>
          </w:tcPr>
          <w:p w14:paraId="0C24A30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48E989B"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1D816F7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099D029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7783736"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09EAF7D9" w14:textId="77777777" w:rsidR="00294A62" w:rsidRDefault="00294A62" w:rsidP="00706B8A">
            <w:pPr>
              <w:rPr>
                <w:sz w:val="18"/>
                <w:szCs w:val="18"/>
                <w:lang w:val="en-US"/>
              </w:rPr>
            </w:pPr>
          </w:p>
        </w:tc>
      </w:tr>
      <w:tr w:rsidR="00294A62" w14:paraId="48C813F5" w14:textId="77777777" w:rsidTr="00294A62">
        <w:tc>
          <w:tcPr>
            <w:tcW w:w="699" w:type="dxa"/>
            <w:tcBorders>
              <w:top w:val="single" w:sz="2" w:space="0" w:color="000000"/>
              <w:left w:val="single" w:sz="2" w:space="0" w:color="000000"/>
              <w:bottom w:val="single" w:sz="2" w:space="0" w:color="000000"/>
              <w:right w:val="nil"/>
            </w:tcBorders>
            <w:vAlign w:val="center"/>
          </w:tcPr>
          <w:p w14:paraId="3DF4751E" w14:textId="77777777" w:rsidR="00294A62" w:rsidRDefault="00294A62" w:rsidP="00706B8A">
            <w:pPr>
              <w:jc w:val="center"/>
              <w:rPr>
                <w:sz w:val="22"/>
                <w:szCs w:val="22"/>
                <w:lang w:val="en-US"/>
              </w:rPr>
            </w:pPr>
            <w:r>
              <w:rPr>
                <w:lang w:val="en-US"/>
              </w:rPr>
              <w:t xml:space="preserve"> </w:t>
            </w:r>
            <w:r>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663DE0B4" w14:textId="77777777" w:rsidR="00294A62" w:rsidRDefault="00294A62" w:rsidP="00706B8A">
            <w:pPr>
              <w:jc w:val="center"/>
              <w:rPr>
                <w:sz w:val="22"/>
                <w:szCs w:val="22"/>
                <w:lang w:val="en-US"/>
              </w:rPr>
            </w:pPr>
            <w:r>
              <w:rPr>
                <w:sz w:val="22"/>
                <w:szCs w:val="22"/>
                <w:lang w:val="en-US"/>
              </w:rPr>
              <w:t>TsI51A3</w:t>
            </w:r>
          </w:p>
          <w:p w14:paraId="6EE24D4D"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BC831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2CFE4726"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1FC5A6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248326" w14:textId="77777777" w:rsidR="00294A62" w:rsidRDefault="00294A62" w:rsidP="00706B8A">
            <w:pPr>
              <w:jc w:val="right"/>
              <w:rPr>
                <w:lang w:val="en-US"/>
              </w:rPr>
            </w:pPr>
            <w:r>
              <w:rPr>
                <w:lang w:val="en-US"/>
              </w:rPr>
              <w:t>1,72</w:t>
            </w:r>
          </w:p>
        </w:tc>
      </w:tr>
      <w:tr w:rsidR="00294A62" w14:paraId="5C8B8B03" w14:textId="77777777" w:rsidTr="00294A62">
        <w:tc>
          <w:tcPr>
            <w:tcW w:w="699" w:type="dxa"/>
            <w:tcBorders>
              <w:top w:val="nil"/>
              <w:left w:val="single" w:sz="2" w:space="0" w:color="000000"/>
              <w:bottom w:val="single" w:sz="2" w:space="0" w:color="000000"/>
              <w:right w:val="nil"/>
            </w:tcBorders>
          </w:tcPr>
          <w:p w14:paraId="3EB27EF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0BD7EDA"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60B8691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DA4161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AEFFA19"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235A5C16" w14:textId="77777777" w:rsidR="00294A62" w:rsidRDefault="00294A62" w:rsidP="00706B8A">
            <w:pPr>
              <w:rPr>
                <w:sz w:val="18"/>
                <w:szCs w:val="18"/>
                <w:lang w:val="en-US"/>
              </w:rPr>
            </w:pPr>
          </w:p>
        </w:tc>
      </w:tr>
      <w:tr w:rsidR="00294A62" w14:paraId="39E48F3E" w14:textId="77777777" w:rsidTr="00294A62">
        <w:tc>
          <w:tcPr>
            <w:tcW w:w="699" w:type="dxa"/>
            <w:tcBorders>
              <w:top w:val="single" w:sz="2" w:space="0" w:color="000000"/>
              <w:left w:val="single" w:sz="2" w:space="0" w:color="000000"/>
              <w:bottom w:val="single" w:sz="2" w:space="0" w:color="000000"/>
              <w:right w:val="nil"/>
            </w:tcBorders>
            <w:vAlign w:val="center"/>
          </w:tcPr>
          <w:p w14:paraId="7060D5D1" w14:textId="77777777" w:rsidR="00294A62" w:rsidRDefault="00294A62" w:rsidP="00706B8A">
            <w:pPr>
              <w:jc w:val="center"/>
              <w:rPr>
                <w:sz w:val="22"/>
                <w:szCs w:val="22"/>
                <w:lang w:val="en-US"/>
              </w:rPr>
            </w:pPr>
            <w:r>
              <w:rPr>
                <w:lang w:val="en-US"/>
              </w:rPr>
              <w:t xml:space="preserve"> </w:t>
            </w:r>
            <w:r>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4DF7AA10" w14:textId="77777777" w:rsidR="00294A62" w:rsidRDefault="00294A62" w:rsidP="00706B8A">
            <w:pPr>
              <w:jc w:val="center"/>
              <w:rPr>
                <w:sz w:val="22"/>
                <w:szCs w:val="22"/>
                <w:lang w:val="en-US"/>
              </w:rPr>
            </w:pPr>
            <w:r>
              <w:rPr>
                <w:sz w:val="22"/>
                <w:szCs w:val="22"/>
                <w:lang w:val="en-US"/>
              </w:rPr>
              <w:t>DE10C</w:t>
            </w:r>
          </w:p>
          <w:p w14:paraId="3143FA4F"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E6820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Borduri prefabricate din beton, pentru trotuare  BR100.30.15, pe fundatie de beton</w:t>
            </w:r>
          </w:p>
        </w:tc>
        <w:tc>
          <w:tcPr>
            <w:tcW w:w="978" w:type="dxa"/>
            <w:tcBorders>
              <w:top w:val="single" w:sz="2" w:space="0" w:color="000000"/>
              <w:left w:val="single" w:sz="2" w:space="0" w:color="000000"/>
              <w:bottom w:val="single" w:sz="2" w:space="0" w:color="000000"/>
              <w:right w:val="nil"/>
            </w:tcBorders>
            <w:vAlign w:val="center"/>
          </w:tcPr>
          <w:p w14:paraId="01169AB7"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B3A07F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5166E0" w14:textId="77777777" w:rsidR="00294A62" w:rsidRDefault="00294A62" w:rsidP="00706B8A">
            <w:pPr>
              <w:jc w:val="right"/>
              <w:rPr>
                <w:lang w:val="en-US"/>
              </w:rPr>
            </w:pPr>
            <w:r>
              <w:rPr>
                <w:lang w:val="en-US"/>
              </w:rPr>
              <w:t>16,00</w:t>
            </w:r>
          </w:p>
        </w:tc>
      </w:tr>
      <w:tr w:rsidR="00294A62" w14:paraId="3996AF50" w14:textId="77777777" w:rsidTr="00294A62">
        <w:tc>
          <w:tcPr>
            <w:tcW w:w="699" w:type="dxa"/>
            <w:tcBorders>
              <w:top w:val="nil"/>
              <w:left w:val="single" w:sz="2" w:space="0" w:color="000000"/>
              <w:bottom w:val="single" w:sz="2" w:space="0" w:color="000000"/>
              <w:right w:val="nil"/>
            </w:tcBorders>
          </w:tcPr>
          <w:p w14:paraId="10581EA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F9BEFEA"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C4FAD4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7B7BC15"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EB7676B" w14:textId="77777777" w:rsidR="00294A62" w:rsidRDefault="00294A62" w:rsidP="00706B8A">
            <w:pPr>
              <w:rPr>
                <w:sz w:val="18"/>
                <w:szCs w:val="18"/>
                <w:lang w:val="en-US"/>
              </w:rPr>
            </w:pPr>
            <w:r>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1D073C08" w14:textId="77777777" w:rsidR="00294A62" w:rsidRDefault="00294A62" w:rsidP="00706B8A">
            <w:pPr>
              <w:rPr>
                <w:sz w:val="18"/>
                <w:szCs w:val="18"/>
                <w:lang w:val="en-US"/>
              </w:rPr>
            </w:pPr>
          </w:p>
        </w:tc>
      </w:tr>
      <w:tr w:rsidR="00294A62" w14:paraId="71D65B98" w14:textId="77777777" w:rsidTr="00294A62">
        <w:tc>
          <w:tcPr>
            <w:tcW w:w="699" w:type="dxa"/>
            <w:tcBorders>
              <w:top w:val="nil"/>
              <w:left w:val="single" w:sz="2" w:space="0" w:color="000000"/>
              <w:bottom w:val="single" w:sz="2" w:space="0" w:color="000000"/>
              <w:right w:val="nil"/>
            </w:tcBorders>
          </w:tcPr>
          <w:p w14:paraId="64D0509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6B0004E"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49086F3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39EE09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11A5A91" w14:textId="77777777" w:rsidR="00294A62" w:rsidRDefault="00294A62" w:rsidP="00706B8A">
            <w:pPr>
              <w:rPr>
                <w:sz w:val="18"/>
                <w:szCs w:val="18"/>
                <w:lang w:val="en-US"/>
              </w:rPr>
            </w:pPr>
            <w:r>
              <w:rPr>
                <w:sz w:val="18"/>
                <w:szCs w:val="18"/>
                <w:lang w:val="en-US"/>
              </w:rPr>
              <w:t>0,520</w:t>
            </w:r>
          </w:p>
        </w:tc>
        <w:tc>
          <w:tcPr>
            <w:tcW w:w="1119" w:type="dxa"/>
            <w:tcBorders>
              <w:top w:val="nil"/>
              <w:left w:val="single" w:sz="2" w:space="0" w:color="000000"/>
              <w:bottom w:val="single" w:sz="2" w:space="0" w:color="000000"/>
              <w:right w:val="single" w:sz="2" w:space="0" w:color="000000"/>
            </w:tcBorders>
            <w:vAlign w:val="center"/>
          </w:tcPr>
          <w:p w14:paraId="4B114D7C" w14:textId="77777777" w:rsidR="00294A62" w:rsidRDefault="00294A62" w:rsidP="00706B8A">
            <w:pPr>
              <w:rPr>
                <w:sz w:val="18"/>
                <w:szCs w:val="18"/>
                <w:lang w:val="en-US"/>
              </w:rPr>
            </w:pPr>
          </w:p>
        </w:tc>
      </w:tr>
      <w:tr w:rsidR="00294A62" w14:paraId="110AF8A4" w14:textId="77777777" w:rsidTr="00294A62">
        <w:tc>
          <w:tcPr>
            <w:tcW w:w="699" w:type="dxa"/>
            <w:tcBorders>
              <w:top w:val="nil"/>
              <w:left w:val="single" w:sz="2" w:space="0" w:color="000000"/>
              <w:bottom w:val="single" w:sz="2" w:space="0" w:color="000000"/>
              <w:right w:val="nil"/>
            </w:tcBorders>
          </w:tcPr>
          <w:p w14:paraId="4784D65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E1FDF09" w14:textId="77777777" w:rsidR="00294A62" w:rsidRDefault="00294A62" w:rsidP="00706B8A">
            <w:pPr>
              <w:rPr>
                <w:sz w:val="16"/>
                <w:szCs w:val="16"/>
                <w:lang w:val="en-US"/>
              </w:rPr>
            </w:pPr>
            <w:r>
              <w:rPr>
                <w:sz w:val="16"/>
                <w:szCs w:val="16"/>
                <w:lang w:val="en-US"/>
              </w:rPr>
              <w:t>2663102100001-1620</w:t>
            </w:r>
          </w:p>
        </w:tc>
        <w:tc>
          <w:tcPr>
            <w:tcW w:w="4613" w:type="dxa"/>
            <w:tcBorders>
              <w:top w:val="nil"/>
              <w:left w:val="single" w:sz="2" w:space="0" w:color="000000"/>
              <w:bottom w:val="single" w:sz="2" w:space="0" w:color="000000"/>
              <w:right w:val="nil"/>
            </w:tcBorders>
          </w:tcPr>
          <w:p w14:paraId="37BC39C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4B017B82"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2EBF981" w14:textId="77777777" w:rsidR="00294A62" w:rsidRDefault="00294A62" w:rsidP="00706B8A">
            <w:pPr>
              <w:rPr>
                <w:sz w:val="18"/>
                <w:szCs w:val="18"/>
                <w:lang w:val="en-US"/>
              </w:rPr>
            </w:pPr>
            <w:r>
              <w:rPr>
                <w:sz w:val="18"/>
                <w:szCs w:val="18"/>
                <w:lang w:val="en-US"/>
              </w:rPr>
              <w:t>0,045</w:t>
            </w:r>
          </w:p>
        </w:tc>
        <w:tc>
          <w:tcPr>
            <w:tcW w:w="1119" w:type="dxa"/>
            <w:tcBorders>
              <w:top w:val="nil"/>
              <w:left w:val="single" w:sz="2" w:space="0" w:color="000000"/>
              <w:bottom w:val="single" w:sz="2" w:space="0" w:color="000000"/>
              <w:right w:val="single" w:sz="2" w:space="0" w:color="000000"/>
            </w:tcBorders>
            <w:vAlign w:val="center"/>
          </w:tcPr>
          <w:p w14:paraId="01CF8416" w14:textId="77777777" w:rsidR="00294A62" w:rsidRDefault="00294A62" w:rsidP="00706B8A">
            <w:pPr>
              <w:rPr>
                <w:sz w:val="18"/>
                <w:szCs w:val="18"/>
                <w:lang w:val="en-US"/>
              </w:rPr>
            </w:pPr>
          </w:p>
        </w:tc>
      </w:tr>
      <w:tr w:rsidR="00294A62" w14:paraId="2974DD97" w14:textId="77777777" w:rsidTr="00294A62">
        <w:tc>
          <w:tcPr>
            <w:tcW w:w="699" w:type="dxa"/>
            <w:tcBorders>
              <w:top w:val="nil"/>
              <w:left w:val="single" w:sz="2" w:space="0" w:color="000000"/>
              <w:bottom w:val="single" w:sz="2" w:space="0" w:color="000000"/>
              <w:right w:val="nil"/>
            </w:tcBorders>
          </w:tcPr>
          <w:p w14:paraId="6CF16B5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4AFEF8E"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6C85D34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6508446E"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9361BC9" w14:textId="77777777" w:rsidR="00294A62" w:rsidRDefault="00294A62" w:rsidP="00706B8A">
            <w:pPr>
              <w:rPr>
                <w:sz w:val="18"/>
                <w:szCs w:val="18"/>
                <w:lang w:val="en-US"/>
              </w:rPr>
            </w:pPr>
            <w:r>
              <w:rPr>
                <w:sz w:val="18"/>
                <w:szCs w:val="18"/>
                <w:lang w:val="en-US"/>
              </w:rPr>
              <w:t>3,170</w:t>
            </w:r>
          </w:p>
        </w:tc>
        <w:tc>
          <w:tcPr>
            <w:tcW w:w="1119" w:type="dxa"/>
            <w:tcBorders>
              <w:top w:val="nil"/>
              <w:left w:val="single" w:sz="2" w:space="0" w:color="000000"/>
              <w:bottom w:val="single" w:sz="2" w:space="0" w:color="000000"/>
              <w:right w:val="single" w:sz="2" w:space="0" w:color="000000"/>
            </w:tcBorders>
            <w:vAlign w:val="center"/>
          </w:tcPr>
          <w:p w14:paraId="7BD4B01A" w14:textId="77777777" w:rsidR="00294A62" w:rsidRDefault="00294A62" w:rsidP="00706B8A">
            <w:pPr>
              <w:rPr>
                <w:sz w:val="18"/>
                <w:szCs w:val="18"/>
                <w:lang w:val="en-US"/>
              </w:rPr>
            </w:pPr>
          </w:p>
        </w:tc>
      </w:tr>
      <w:tr w:rsidR="00294A62" w14:paraId="4A52983B" w14:textId="77777777" w:rsidTr="00294A62">
        <w:tc>
          <w:tcPr>
            <w:tcW w:w="699" w:type="dxa"/>
            <w:tcBorders>
              <w:top w:val="nil"/>
              <w:left w:val="single" w:sz="2" w:space="0" w:color="000000"/>
              <w:bottom w:val="single" w:sz="2" w:space="0" w:color="000000"/>
              <w:right w:val="nil"/>
            </w:tcBorders>
          </w:tcPr>
          <w:p w14:paraId="0365C55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250927D" w14:textId="77777777" w:rsidR="00294A62" w:rsidRDefault="00294A62" w:rsidP="00706B8A">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1810B73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5452029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93B1301" w14:textId="77777777" w:rsidR="00294A62" w:rsidRDefault="00294A62" w:rsidP="00706B8A">
            <w:pPr>
              <w:rPr>
                <w:sz w:val="18"/>
                <w:szCs w:val="18"/>
                <w:lang w:val="en-US"/>
              </w:rPr>
            </w:pPr>
            <w:r>
              <w:rPr>
                <w:sz w:val="18"/>
                <w:szCs w:val="18"/>
                <w:lang w:val="en-US"/>
              </w:rPr>
              <w:t>0,009</w:t>
            </w:r>
          </w:p>
        </w:tc>
        <w:tc>
          <w:tcPr>
            <w:tcW w:w="1119" w:type="dxa"/>
            <w:tcBorders>
              <w:top w:val="nil"/>
              <w:left w:val="single" w:sz="2" w:space="0" w:color="000000"/>
              <w:bottom w:val="single" w:sz="2" w:space="0" w:color="000000"/>
              <w:right w:val="single" w:sz="2" w:space="0" w:color="000000"/>
            </w:tcBorders>
            <w:vAlign w:val="center"/>
          </w:tcPr>
          <w:p w14:paraId="1A5502A1" w14:textId="77777777" w:rsidR="00294A62" w:rsidRDefault="00294A62" w:rsidP="00706B8A">
            <w:pPr>
              <w:rPr>
                <w:sz w:val="18"/>
                <w:szCs w:val="18"/>
                <w:lang w:val="en-US"/>
              </w:rPr>
            </w:pPr>
          </w:p>
        </w:tc>
      </w:tr>
      <w:tr w:rsidR="00294A62" w14:paraId="226B7601" w14:textId="77777777" w:rsidTr="00294A62">
        <w:tc>
          <w:tcPr>
            <w:tcW w:w="699" w:type="dxa"/>
            <w:tcBorders>
              <w:top w:val="nil"/>
              <w:left w:val="single" w:sz="2" w:space="0" w:color="000000"/>
              <w:bottom w:val="single" w:sz="2" w:space="0" w:color="000000"/>
              <w:right w:val="nil"/>
            </w:tcBorders>
          </w:tcPr>
          <w:p w14:paraId="5DA6DCA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56D09D4"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231EE53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34BD7E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FA694DB"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74A96A99" w14:textId="77777777" w:rsidR="00294A62" w:rsidRDefault="00294A62" w:rsidP="00706B8A">
            <w:pPr>
              <w:rPr>
                <w:sz w:val="18"/>
                <w:szCs w:val="18"/>
                <w:lang w:val="en-US"/>
              </w:rPr>
            </w:pPr>
          </w:p>
        </w:tc>
      </w:tr>
      <w:tr w:rsidR="00294A62" w14:paraId="3FD47083" w14:textId="77777777" w:rsidTr="00294A62">
        <w:tc>
          <w:tcPr>
            <w:tcW w:w="699" w:type="dxa"/>
            <w:tcBorders>
              <w:top w:val="nil"/>
              <w:left w:val="single" w:sz="2" w:space="0" w:color="000000"/>
              <w:bottom w:val="single" w:sz="2" w:space="0" w:color="000000"/>
              <w:right w:val="nil"/>
            </w:tcBorders>
          </w:tcPr>
          <w:p w14:paraId="0F9AD8F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2820B9E" w14:textId="77777777" w:rsidR="00294A62" w:rsidRDefault="00294A62" w:rsidP="00706B8A">
            <w:pPr>
              <w:rPr>
                <w:sz w:val="16"/>
                <w:szCs w:val="16"/>
                <w:lang w:val="en-US"/>
              </w:rPr>
            </w:pPr>
            <w:r>
              <w:rPr>
                <w:sz w:val="16"/>
                <w:szCs w:val="16"/>
                <w:lang w:val="en-US"/>
              </w:rPr>
              <w:t>2666122800286-15</w:t>
            </w:r>
          </w:p>
        </w:tc>
        <w:tc>
          <w:tcPr>
            <w:tcW w:w="4613" w:type="dxa"/>
            <w:tcBorders>
              <w:top w:val="nil"/>
              <w:left w:val="single" w:sz="2" w:space="0" w:color="000000"/>
              <w:bottom w:val="single" w:sz="2" w:space="0" w:color="000000"/>
              <w:right w:val="nil"/>
            </w:tcBorders>
          </w:tcPr>
          <w:p w14:paraId="1204735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Bordur 100.30.15</w:t>
            </w:r>
          </w:p>
        </w:tc>
        <w:tc>
          <w:tcPr>
            <w:tcW w:w="978" w:type="dxa"/>
            <w:tcBorders>
              <w:top w:val="nil"/>
              <w:left w:val="single" w:sz="2" w:space="0" w:color="000000"/>
              <w:bottom w:val="single" w:sz="2" w:space="0" w:color="000000"/>
              <w:right w:val="nil"/>
            </w:tcBorders>
            <w:vAlign w:val="center"/>
          </w:tcPr>
          <w:p w14:paraId="4FCA446C" w14:textId="77777777" w:rsidR="00294A62" w:rsidRDefault="00294A62" w:rsidP="00706B8A">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1DAFBF53" w14:textId="77777777" w:rsidR="00294A62" w:rsidRDefault="00294A62" w:rsidP="00706B8A">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7A4B8FB1" w14:textId="77777777" w:rsidR="00294A62" w:rsidRDefault="00294A62" w:rsidP="00706B8A">
            <w:pPr>
              <w:rPr>
                <w:sz w:val="18"/>
                <w:szCs w:val="18"/>
                <w:lang w:val="en-US"/>
              </w:rPr>
            </w:pPr>
          </w:p>
        </w:tc>
      </w:tr>
      <w:tr w:rsidR="00294A62" w14:paraId="158CFBBD" w14:textId="77777777" w:rsidTr="00294A62">
        <w:tc>
          <w:tcPr>
            <w:tcW w:w="699" w:type="dxa"/>
            <w:tcBorders>
              <w:top w:val="single" w:sz="2" w:space="0" w:color="000000"/>
              <w:left w:val="single" w:sz="2" w:space="0" w:color="000000"/>
              <w:bottom w:val="single" w:sz="2" w:space="0" w:color="000000"/>
              <w:right w:val="nil"/>
            </w:tcBorders>
            <w:vAlign w:val="center"/>
          </w:tcPr>
          <w:p w14:paraId="53ED2B21" w14:textId="77777777" w:rsidR="00294A62" w:rsidRDefault="00294A62" w:rsidP="00706B8A">
            <w:pPr>
              <w:jc w:val="center"/>
              <w:rPr>
                <w:sz w:val="22"/>
                <w:szCs w:val="22"/>
                <w:lang w:val="en-US"/>
              </w:rPr>
            </w:pPr>
            <w:r>
              <w:rPr>
                <w:lang w:val="en-US"/>
              </w:rPr>
              <w:t xml:space="preserve"> </w:t>
            </w:r>
            <w:r>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4C9C6D26" w14:textId="77777777" w:rsidR="00294A62" w:rsidRDefault="00294A62" w:rsidP="00706B8A">
            <w:pPr>
              <w:jc w:val="center"/>
              <w:rPr>
                <w:sz w:val="22"/>
                <w:szCs w:val="22"/>
                <w:lang w:val="en-US"/>
              </w:rPr>
            </w:pPr>
            <w:r>
              <w:rPr>
                <w:sz w:val="22"/>
                <w:szCs w:val="22"/>
                <w:lang w:val="en-US"/>
              </w:rPr>
              <w:t>TsC02C1</w:t>
            </w:r>
          </w:p>
          <w:p w14:paraId="281434A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35C3F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w:t>
            </w:r>
          </w:p>
        </w:tc>
        <w:tc>
          <w:tcPr>
            <w:tcW w:w="978" w:type="dxa"/>
            <w:tcBorders>
              <w:top w:val="single" w:sz="2" w:space="0" w:color="000000"/>
              <w:left w:val="single" w:sz="2" w:space="0" w:color="000000"/>
              <w:bottom w:val="single" w:sz="2" w:space="0" w:color="000000"/>
              <w:right w:val="nil"/>
            </w:tcBorders>
            <w:vAlign w:val="center"/>
          </w:tcPr>
          <w:p w14:paraId="6BAAA806"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CFCE63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18A55E" w14:textId="77777777" w:rsidR="00294A62" w:rsidRDefault="00294A62" w:rsidP="00706B8A">
            <w:pPr>
              <w:jc w:val="right"/>
              <w:rPr>
                <w:lang w:val="en-US"/>
              </w:rPr>
            </w:pPr>
            <w:r>
              <w:rPr>
                <w:lang w:val="en-US"/>
              </w:rPr>
              <w:t>0,087</w:t>
            </w:r>
          </w:p>
        </w:tc>
      </w:tr>
      <w:tr w:rsidR="00294A62" w14:paraId="484BBA94" w14:textId="77777777" w:rsidTr="00294A62">
        <w:tc>
          <w:tcPr>
            <w:tcW w:w="699" w:type="dxa"/>
            <w:tcBorders>
              <w:top w:val="nil"/>
              <w:left w:val="single" w:sz="2" w:space="0" w:color="000000"/>
              <w:bottom w:val="single" w:sz="2" w:space="0" w:color="000000"/>
              <w:right w:val="nil"/>
            </w:tcBorders>
          </w:tcPr>
          <w:p w14:paraId="5CA24D6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980A77C"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37A620E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7B4A1EF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59358D3" w14:textId="77777777" w:rsidR="00294A62" w:rsidRDefault="00294A62" w:rsidP="00706B8A">
            <w:pPr>
              <w:rPr>
                <w:sz w:val="18"/>
                <w:szCs w:val="18"/>
                <w:lang w:val="en-US"/>
              </w:rPr>
            </w:pPr>
            <w:r>
              <w:rPr>
                <w:sz w:val="18"/>
                <w:szCs w:val="18"/>
                <w:lang w:val="en-US"/>
              </w:rPr>
              <w:t>4,110</w:t>
            </w:r>
          </w:p>
        </w:tc>
        <w:tc>
          <w:tcPr>
            <w:tcW w:w="1119" w:type="dxa"/>
            <w:tcBorders>
              <w:top w:val="nil"/>
              <w:left w:val="single" w:sz="2" w:space="0" w:color="000000"/>
              <w:bottom w:val="single" w:sz="2" w:space="0" w:color="000000"/>
              <w:right w:val="single" w:sz="2" w:space="0" w:color="000000"/>
            </w:tcBorders>
            <w:vAlign w:val="center"/>
          </w:tcPr>
          <w:p w14:paraId="60C3882B" w14:textId="77777777" w:rsidR="00294A62" w:rsidRDefault="00294A62" w:rsidP="00706B8A">
            <w:pPr>
              <w:rPr>
                <w:sz w:val="18"/>
                <w:szCs w:val="18"/>
                <w:lang w:val="en-US"/>
              </w:rPr>
            </w:pPr>
          </w:p>
        </w:tc>
      </w:tr>
      <w:tr w:rsidR="00294A62" w14:paraId="7D91786D" w14:textId="77777777" w:rsidTr="00294A62">
        <w:tc>
          <w:tcPr>
            <w:tcW w:w="699" w:type="dxa"/>
            <w:tcBorders>
              <w:top w:val="single" w:sz="2" w:space="0" w:color="000000"/>
              <w:left w:val="single" w:sz="2" w:space="0" w:color="000000"/>
              <w:bottom w:val="single" w:sz="2" w:space="0" w:color="000000"/>
              <w:right w:val="nil"/>
            </w:tcBorders>
            <w:vAlign w:val="center"/>
          </w:tcPr>
          <w:p w14:paraId="1C419B41" w14:textId="77777777" w:rsidR="00294A62" w:rsidRDefault="00294A62" w:rsidP="00706B8A">
            <w:pPr>
              <w:jc w:val="center"/>
              <w:rPr>
                <w:sz w:val="22"/>
                <w:szCs w:val="22"/>
                <w:lang w:val="en-US"/>
              </w:rPr>
            </w:pPr>
            <w:r>
              <w:rPr>
                <w:lang w:val="en-US"/>
              </w:rPr>
              <w:t xml:space="preserve"> </w:t>
            </w:r>
            <w:r>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1BEDDE23" w14:textId="77777777" w:rsidR="00294A62" w:rsidRDefault="00294A62" w:rsidP="00706B8A">
            <w:pPr>
              <w:jc w:val="center"/>
              <w:rPr>
                <w:sz w:val="22"/>
                <w:szCs w:val="22"/>
                <w:lang w:val="en-US"/>
              </w:rPr>
            </w:pPr>
            <w:r>
              <w:rPr>
                <w:sz w:val="22"/>
                <w:szCs w:val="22"/>
                <w:lang w:val="en-US"/>
              </w:rPr>
              <w:t>TsI51A3</w:t>
            </w:r>
          </w:p>
          <w:p w14:paraId="0F6FB02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C6381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3162955C"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E08BD72"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587BC8" w14:textId="77777777" w:rsidR="00294A62" w:rsidRDefault="00294A62" w:rsidP="00706B8A">
            <w:pPr>
              <w:jc w:val="right"/>
              <w:rPr>
                <w:lang w:val="en-US"/>
              </w:rPr>
            </w:pPr>
            <w:r>
              <w:rPr>
                <w:lang w:val="en-US"/>
              </w:rPr>
              <w:t>10,44</w:t>
            </w:r>
          </w:p>
        </w:tc>
      </w:tr>
      <w:tr w:rsidR="00294A62" w14:paraId="72538508" w14:textId="77777777" w:rsidTr="00294A62">
        <w:tc>
          <w:tcPr>
            <w:tcW w:w="699" w:type="dxa"/>
            <w:tcBorders>
              <w:top w:val="nil"/>
              <w:left w:val="single" w:sz="2" w:space="0" w:color="000000"/>
              <w:bottom w:val="single" w:sz="2" w:space="0" w:color="000000"/>
              <w:right w:val="nil"/>
            </w:tcBorders>
          </w:tcPr>
          <w:p w14:paraId="50C5E67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326EFE4"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17CDF26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2D9BE9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672CC1B"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7D0CE253" w14:textId="77777777" w:rsidR="00294A62" w:rsidRDefault="00294A62" w:rsidP="00706B8A">
            <w:pPr>
              <w:rPr>
                <w:sz w:val="18"/>
                <w:szCs w:val="18"/>
                <w:lang w:val="en-US"/>
              </w:rPr>
            </w:pPr>
          </w:p>
        </w:tc>
      </w:tr>
      <w:tr w:rsidR="00294A62" w14:paraId="2945942A" w14:textId="77777777" w:rsidTr="00294A62">
        <w:tc>
          <w:tcPr>
            <w:tcW w:w="699" w:type="dxa"/>
            <w:tcBorders>
              <w:top w:val="single" w:sz="2" w:space="0" w:color="000000"/>
              <w:left w:val="single" w:sz="2" w:space="0" w:color="000000"/>
              <w:bottom w:val="single" w:sz="2" w:space="0" w:color="000000"/>
              <w:right w:val="nil"/>
            </w:tcBorders>
            <w:vAlign w:val="center"/>
          </w:tcPr>
          <w:p w14:paraId="09237FEB" w14:textId="77777777" w:rsidR="00294A62" w:rsidRDefault="00294A62" w:rsidP="00706B8A">
            <w:pPr>
              <w:jc w:val="center"/>
              <w:rPr>
                <w:sz w:val="22"/>
                <w:szCs w:val="22"/>
                <w:lang w:val="en-US"/>
              </w:rPr>
            </w:pPr>
            <w:r>
              <w:rPr>
                <w:lang w:val="en-US"/>
              </w:rPr>
              <w:t xml:space="preserve"> </w:t>
            </w:r>
            <w:r>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31EEFF29" w14:textId="77777777" w:rsidR="00294A62" w:rsidRDefault="00294A62" w:rsidP="00706B8A">
            <w:pPr>
              <w:jc w:val="center"/>
              <w:rPr>
                <w:sz w:val="22"/>
                <w:szCs w:val="22"/>
                <w:lang w:val="en-US"/>
              </w:rPr>
            </w:pPr>
            <w:r>
              <w:rPr>
                <w:sz w:val="22"/>
                <w:szCs w:val="22"/>
                <w:lang w:val="en-US"/>
              </w:rPr>
              <w:t>TsD01A</w:t>
            </w:r>
          </w:p>
          <w:p w14:paraId="38BFA8DA"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BD8EA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lastRenderedPageBreak/>
              <w:t xml:space="preserve">Imprastierea cu lopata a pamintului afinat, in </w:t>
            </w:r>
            <w:r>
              <w:rPr>
                <w:rFonts w:ascii="Times New Roman CYR" w:hAnsi="Times New Roman CYR" w:cs="Times New Roman CYR"/>
                <w:sz w:val="22"/>
                <w:szCs w:val="22"/>
                <w:lang/>
              </w:rPr>
              <w:lastRenderedPageBreak/>
              <w:t>straturi uniforme, de 10-30 cm grosime, printr-o aruncare de pina la 3 m din gramezi, inclusiv sfarimarea bulgarilor, pamintul provenind din teren usor</w:t>
            </w:r>
          </w:p>
        </w:tc>
        <w:tc>
          <w:tcPr>
            <w:tcW w:w="978" w:type="dxa"/>
            <w:tcBorders>
              <w:top w:val="single" w:sz="2" w:space="0" w:color="000000"/>
              <w:left w:val="single" w:sz="2" w:space="0" w:color="000000"/>
              <w:bottom w:val="single" w:sz="2" w:space="0" w:color="000000"/>
              <w:right w:val="nil"/>
            </w:tcBorders>
            <w:vAlign w:val="center"/>
          </w:tcPr>
          <w:p w14:paraId="2217A119" w14:textId="77777777" w:rsidR="00294A62" w:rsidRDefault="00294A62" w:rsidP="00706B8A">
            <w:pPr>
              <w:jc w:val="center"/>
              <w:rPr>
                <w:sz w:val="22"/>
                <w:szCs w:val="22"/>
                <w:lang w:val="en-US"/>
              </w:rPr>
            </w:pPr>
            <w:r>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7F8C078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09E93D" w14:textId="77777777" w:rsidR="00294A62" w:rsidRDefault="00294A62" w:rsidP="00706B8A">
            <w:pPr>
              <w:jc w:val="right"/>
              <w:rPr>
                <w:lang w:val="en-US"/>
              </w:rPr>
            </w:pPr>
            <w:r>
              <w:rPr>
                <w:lang w:val="en-US"/>
              </w:rPr>
              <w:t>8,70</w:t>
            </w:r>
          </w:p>
        </w:tc>
      </w:tr>
      <w:tr w:rsidR="00294A62" w14:paraId="35C0F547" w14:textId="77777777" w:rsidTr="00294A62">
        <w:tc>
          <w:tcPr>
            <w:tcW w:w="699" w:type="dxa"/>
            <w:tcBorders>
              <w:top w:val="nil"/>
              <w:left w:val="single" w:sz="2" w:space="0" w:color="000000"/>
              <w:bottom w:val="single" w:sz="2" w:space="0" w:color="000000"/>
              <w:right w:val="nil"/>
            </w:tcBorders>
          </w:tcPr>
          <w:p w14:paraId="6D51E24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962A185"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7DB628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65FAE9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FB9664A" w14:textId="77777777" w:rsidR="00294A62" w:rsidRDefault="00294A62" w:rsidP="00706B8A">
            <w:pPr>
              <w:rPr>
                <w:sz w:val="18"/>
                <w:szCs w:val="18"/>
                <w:lang w:val="en-US"/>
              </w:rPr>
            </w:pPr>
            <w:r>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14:paraId="36960EC2" w14:textId="77777777" w:rsidR="00294A62" w:rsidRDefault="00294A62" w:rsidP="00706B8A">
            <w:pPr>
              <w:rPr>
                <w:sz w:val="18"/>
                <w:szCs w:val="18"/>
                <w:lang w:val="en-US"/>
              </w:rPr>
            </w:pPr>
          </w:p>
        </w:tc>
      </w:tr>
      <w:tr w:rsidR="00294A62" w14:paraId="2466608C" w14:textId="77777777" w:rsidTr="00294A62">
        <w:tc>
          <w:tcPr>
            <w:tcW w:w="699" w:type="dxa"/>
            <w:tcBorders>
              <w:top w:val="single" w:sz="2" w:space="0" w:color="000000"/>
              <w:left w:val="single" w:sz="2" w:space="0" w:color="000000"/>
              <w:bottom w:val="single" w:sz="2" w:space="0" w:color="000000"/>
              <w:right w:val="nil"/>
            </w:tcBorders>
            <w:vAlign w:val="center"/>
          </w:tcPr>
          <w:p w14:paraId="468E859A" w14:textId="77777777" w:rsidR="00294A62" w:rsidRDefault="00294A62" w:rsidP="00706B8A">
            <w:pPr>
              <w:jc w:val="center"/>
              <w:rPr>
                <w:sz w:val="22"/>
                <w:szCs w:val="22"/>
                <w:lang w:val="en-US"/>
              </w:rPr>
            </w:pPr>
            <w:r>
              <w:rPr>
                <w:lang w:val="en-US"/>
              </w:rPr>
              <w:t xml:space="preserve"> </w:t>
            </w:r>
            <w:r>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64A8327F" w14:textId="77777777" w:rsidR="00294A62" w:rsidRDefault="00294A62" w:rsidP="00706B8A">
            <w:pPr>
              <w:jc w:val="center"/>
              <w:rPr>
                <w:sz w:val="22"/>
                <w:szCs w:val="22"/>
                <w:lang w:val="en-US"/>
              </w:rPr>
            </w:pPr>
            <w:r>
              <w:rPr>
                <w:sz w:val="22"/>
                <w:szCs w:val="22"/>
                <w:lang w:val="en-US"/>
              </w:rPr>
              <w:t>TsH09C</w:t>
            </w:r>
          </w:p>
          <w:p w14:paraId="23A60BE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23679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Semanarea gazonului pe suprafetele</w:t>
            </w:r>
          </w:p>
        </w:tc>
        <w:tc>
          <w:tcPr>
            <w:tcW w:w="978" w:type="dxa"/>
            <w:tcBorders>
              <w:top w:val="single" w:sz="2" w:space="0" w:color="000000"/>
              <w:left w:val="single" w:sz="2" w:space="0" w:color="000000"/>
              <w:bottom w:val="single" w:sz="2" w:space="0" w:color="000000"/>
              <w:right w:val="nil"/>
            </w:tcBorders>
            <w:vAlign w:val="center"/>
          </w:tcPr>
          <w:p w14:paraId="4D4B1C46"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588774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54D46E" w14:textId="77777777" w:rsidR="00294A62" w:rsidRDefault="00294A62" w:rsidP="00706B8A">
            <w:pPr>
              <w:jc w:val="right"/>
              <w:rPr>
                <w:lang w:val="en-US"/>
              </w:rPr>
            </w:pPr>
            <w:r>
              <w:rPr>
                <w:lang w:val="en-US"/>
              </w:rPr>
              <w:t>0,58</w:t>
            </w:r>
          </w:p>
        </w:tc>
      </w:tr>
      <w:tr w:rsidR="00294A62" w14:paraId="06235976" w14:textId="77777777" w:rsidTr="00294A62">
        <w:tc>
          <w:tcPr>
            <w:tcW w:w="699" w:type="dxa"/>
            <w:tcBorders>
              <w:top w:val="nil"/>
              <w:left w:val="single" w:sz="2" w:space="0" w:color="000000"/>
              <w:bottom w:val="single" w:sz="2" w:space="0" w:color="000000"/>
              <w:right w:val="nil"/>
            </w:tcBorders>
          </w:tcPr>
          <w:p w14:paraId="0692939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03481DD" w14:textId="77777777" w:rsidR="00294A62" w:rsidRDefault="00294A62" w:rsidP="00706B8A">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3966C0B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35FD217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AFA00BD" w14:textId="77777777" w:rsidR="00294A62" w:rsidRDefault="00294A62" w:rsidP="00706B8A">
            <w:pPr>
              <w:rPr>
                <w:sz w:val="18"/>
                <w:szCs w:val="18"/>
                <w:lang w:val="en-US"/>
              </w:rPr>
            </w:pPr>
            <w:r>
              <w:rPr>
                <w:sz w:val="18"/>
                <w:szCs w:val="18"/>
                <w:lang w:val="en-US"/>
              </w:rPr>
              <w:t>5,200</w:t>
            </w:r>
          </w:p>
        </w:tc>
        <w:tc>
          <w:tcPr>
            <w:tcW w:w="1119" w:type="dxa"/>
            <w:tcBorders>
              <w:top w:val="nil"/>
              <w:left w:val="single" w:sz="2" w:space="0" w:color="000000"/>
              <w:bottom w:val="single" w:sz="2" w:space="0" w:color="000000"/>
              <w:right w:val="single" w:sz="2" w:space="0" w:color="000000"/>
            </w:tcBorders>
            <w:vAlign w:val="center"/>
          </w:tcPr>
          <w:p w14:paraId="73FB2E12" w14:textId="77777777" w:rsidR="00294A62" w:rsidRDefault="00294A62" w:rsidP="00706B8A">
            <w:pPr>
              <w:rPr>
                <w:sz w:val="18"/>
                <w:szCs w:val="18"/>
                <w:lang w:val="en-US"/>
              </w:rPr>
            </w:pPr>
          </w:p>
        </w:tc>
      </w:tr>
      <w:tr w:rsidR="00294A62" w14:paraId="3FC15AD5" w14:textId="77777777" w:rsidTr="00294A62">
        <w:tc>
          <w:tcPr>
            <w:tcW w:w="699" w:type="dxa"/>
            <w:tcBorders>
              <w:top w:val="nil"/>
              <w:left w:val="single" w:sz="2" w:space="0" w:color="000000"/>
              <w:bottom w:val="single" w:sz="2" w:space="0" w:color="000000"/>
              <w:right w:val="nil"/>
            </w:tcBorders>
          </w:tcPr>
          <w:p w14:paraId="152BAD2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79E8E3B" w14:textId="77777777" w:rsidR="00294A62" w:rsidRDefault="00294A62" w:rsidP="00706B8A">
            <w:pPr>
              <w:rPr>
                <w:sz w:val="16"/>
                <w:szCs w:val="16"/>
                <w:lang w:val="en-US"/>
              </w:rPr>
            </w:pPr>
            <w:r>
              <w:rPr>
                <w:sz w:val="16"/>
                <w:szCs w:val="16"/>
                <w:lang w:val="en-US"/>
              </w:rPr>
              <w:t>0221107204435</w:t>
            </w:r>
          </w:p>
        </w:tc>
        <w:tc>
          <w:tcPr>
            <w:tcW w:w="4613" w:type="dxa"/>
            <w:tcBorders>
              <w:top w:val="nil"/>
              <w:left w:val="single" w:sz="2" w:space="0" w:color="000000"/>
              <w:bottom w:val="single" w:sz="2" w:space="0" w:color="000000"/>
              <w:right w:val="nil"/>
            </w:tcBorders>
          </w:tcPr>
          <w:p w14:paraId="28C337D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6441F4BE"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156FB5C"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0F5C633" w14:textId="77777777" w:rsidR="00294A62" w:rsidRDefault="00294A62" w:rsidP="00706B8A">
            <w:pPr>
              <w:rPr>
                <w:sz w:val="18"/>
                <w:szCs w:val="18"/>
                <w:lang w:val="en-US"/>
              </w:rPr>
            </w:pPr>
          </w:p>
        </w:tc>
      </w:tr>
      <w:tr w:rsidR="00294A62" w14:paraId="3A8FDBA6" w14:textId="77777777" w:rsidTr="00294A62">
        <w:tc>
          <w:tcPr>
            <w:tcW w:w="699" w:type="dxa"/>
            <w:tcBorders>
              <w:top w:val="single" w:sz="2" w:space="0" w:color="000000"/>
              <w:left w:val="single" w:sz="2" w:space="0" w:color="000000"/>
              <w:bottom w:val="single" w:sz="2" w:space="0" w:color="000000"/>
              <w:right w:val="nil"/>
            </w:tcBorders>
            <w:vAlign w:val="center"/>
          </w:tcPr>
          <w:p w14:paraId="77C68214" w14:textId="77777777" w:rsidR="00294A62" w:rsidRDefault="00294A62" w:rsidP="00706B8A">
            <w:pPr>
              <w:jc w:val="center"/>
              <w:rPr>
                <w:sz w:val="22"/>
                <w:szCs w:val="22"/>
                <w:lang w:val="en-US"/>
              </w:rPr>
            </w:pPr>
            <w:r>
              <w:rPr>
                <w:lang w:val="en-US"/>
              </w:rPr>
              <w:t xml:space="preserve"> </w:t>
            </w:r>
            <w:r>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14:paraId="15793E44" w14:textId="77777777" w:rsidR="00294A62" w:rsidRDefault="00294A62" w:rsidP="00706B8A">
            <w:pPr>
              <w:jc w:val="center"/>
              <w:rPr>
                <w:sz w:val="22"/>
                <w:szCs w:val="22"/>
                <w:lang w:val="en-US"/>
              </w:rPr>
            </w:pPr>
            <w:r>
              <w:rPr>
                <w:sz w:val="22"/>
                <w:szCs w:val="22"/>
                <w:lang w:val="en-US"/>
              </w:rPr>
              <w:t>TsH12B</w:t>
            </w:r>
          </w:p>
          <w:p w14:paraId="67567A10"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959CF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35B391D0"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44EDA98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8EBA59" w14:textId="77777777" w:rsidR="00294A62" w:rsidRDefault="00294A62" w:rsidP="00706B8A">
            <w:pPr>
              <w:jc w:val="right"/>
              <w:rPr>
                <w:lang w:val="en-US"/>
              </w:rPr>
            </w:pPr>
            <w:r>
              <w:rPr>
                <w:lang w:val="en-US"/>
              </w:rPr>
              <w:t>0,58</w:t>
            </w:r>
          </w:p>
        </w:tc>
      </w:tr>
      <w:tr w:rsidR="00294A62" w14:paraId="528D1906" w14:textId="77777777" w:rsidTr="00294A62">
        <w:tc>
          <w:tcPr>
            <w:tcW w:w="699" w:type="dxa"/>
            <w:tcBorders>
              <w:top w:val="nil"/>
              <w:left w:val="single" w:sz="2" w:space="0" w:color="000000"/>
              <w:bottom w:val="single" w:sz="2" w:space="0" w:color="000000"/>
              <w:right w:val="nil"/>
            </w:tcBorders>
          </w:tcPr>
          <w:p w14:paraId="3BEA37C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36A001E" w14:textId="77777777" w:rsidR="00294A62" w:rsidRDefault="00294A62" w:rsidP="00706B8A">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3493554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133BE24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B64BB4B" w14:textId="77777777" w:rsidR="00294A62" w:rsidRDefault="00294A62" w:rsidP="00706B8A">
            <w:pPr>
              <w:rPr>
                <w:sz w:val="18"/>
                <w:szCs w:val="18"/>
                <w:lang w:val="en-US"/>
              </w:rPr>
            </w:pPr>
            <w:r>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14:paraId="627235F6" w14:textId="77777777" w:rsidR="00294A62" w:rsidRDefault="00294A62" w:rsidP="00706B8A">
            <w:pPr>
              <w:rPr>
                <w:sz w:val="18"/>
                <w:szCs w:val="18"/>
                <w:lang w:val="en-US"/>
              </w:rPr>
            </w:pPr>
          </w:p>
        </w:tc>
      </w:tr>
      <w:tr w:rsidR="00294A62" w14:paraId="246AC113" w14:textId="77777777" w:rsidTr="00294A62">
        <w:tc>
          <w:tcPr>
            <w:tcW w:w="699" w:type="dxa"/>
            <w:tcBorders>
              <w:top w:val="nil"/>
              <w:left w:val="single" w:sz="2" w:space="0" w:color="000000"/>
              <w:bottom w:val="single" w:sz="2" w:space="0" w:color="000000"/>
              <w:right w:val="nil"/>
            </w:tcBorders>
          </w:tcPr>
          <w:p w14:paraId="0A05E24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EC6BB9A"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4917B57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2D98C097"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8212317"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A4C1914" w14:textId="77777777" w:rsidR="00294A62" w:rsidRDefault="00294A62" w:rsidP="00706B8A">
            <w:pPr>
              <w:rPr>
                <w:sz w:val="18"/>
                <w:szCs w:val="18"/>
                <w:lang w:val="en-US"/>
              </w:rPr>
            </w:pPr>
          </w:p>
        </w:tc>
      </w:tr>
      <w:tr w:rsidR="00294A62" w14:paraId="7EE313D5" w14:textId="77777777" w:rsidTr="00294A62">
        <w:tc>
          <w:tcPr>
            <w:tcW w:w="699" w:type="dxa"/>
            <w:tcBorders>
              <w:top w:val="nil"/>
              <w:left w:val="single" w:sz="2" w:space="0" w:color="000000"/>
              <w:bottom w:val="single" w:sz="2" w:space="0" w:color="000000"/>
              <w:right w:val="nil"/>
            </w:tcBorders>
          </w:tcPr>
          <w:p w14:paraId="2E7DC13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969D6C9"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5C61B04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AB3F2F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47D253B" w14:textId="77777777" w:rsidR="00294A62" w:rsidRDefault="00294A62" w:rsidP="00706B8A">
            <w:pPr>
              <w:rPr>
                <w:sz w:val="18"/>
                <w:szCs w:val="18"/>
                <w:lang w:val="en-US"/>
              </w:rPr>
            </w:pPr>
            <w:r>
              <w:rPr>
                <w:sz w:val="18"/>
                <w:szCs w:val="18"/>
                <w:lang w:val="en-US"/>
              </w:rPr>
              <w:t>0,386</w:t>
            </w:r>
          </w:p>
        </w:tc>
        <w:tc>
          <w:tcPr>
            <w:tcW w:w="1119" w:type="dxa"/>
            <w:tcBorders>
              <w:top w:val="nil"/>
              <w:left w:val="single" w:sz="2" w:space="0" w:color="000000"/>
              <w:bottom w:val="single" w:sz="2" w:space="0" w:color="000000"/>
              <w:right w:val="single" w:sz="2" w:space="0" w:color="000000"/>
            </w:tcBorders>
            <w:vAlign w:val="center"/>
          </w:tcPr>
          <w:p w14:paraId="600A1C0D" w14:textId="77777777" w:rsidR="00294A62" w:rsidRDefault="00294A62" w:rsidP="00706B8A">
            <w:pPr>
              <w:rPr>
                <w:sz w:val="18"/>
                <w:szCs w:val="18"/>
                <w:lang w:val="en-US"/>
              </w:rPr>
            </w:pPr>
          </w:p>
        </w:tc>
      </w:tr>
      <w:tr w:rsidR="00294A62" w14:paraId="3DF5A59A" w14:textId="77777777" w:rsidTr="00294A62">
        <w:tc>
          <w:tcPr>
            <w:tcW w:w="699" w:type="dxa"/>
            <w:tcBorders>
              <w:top w:val="single" w:sz="2" w:space="0" w:color="000000"/>
              <w:left w:val="single" w:sz="2" w:space="0" w:color="000000"/>
              <w:bottom w:val="single" w:sz="2" w:space="0" w:color="000000"/>
              <w:right w:val="nil"/>
            </w:tcBorders>
            <w:vAlign w:val="center"/>
          </w:tcPr>
          <w:p w14:paraId="687CCEE8" w14:textId="77777777" w:rsidR="00294A62" w:rsidRDefault="00294A62" w:rsidP="00706B8A">
            <w:pPr>
              <w:jc w:val="center"/>
              <w:rPr>
                <w:sz w:val="22"/>
                <w:szCs w:val="22"/>
                <w:lang w:val="en-US"/>
              </w:rPr>
            </w:pPr>
            <w:r>
              <w:rPr>
                <w:lang w:val="en-US"/>
              </w:rPr>
              <w:t xml:space="preserve"> </w:t>
            </w:r>
            <w:r>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14:paraId="171A9624" w14:textId="77777777" w:rsidR="00294A62" w:rsidRDefault="00294A62" w:rsidP="00706B8A">
            <w:pPr>
              <w:jc w:val="center"/>
              <w:rPr>
                <w:sz w:val="22"/>
                <w:szCs w:val="22"/>
                <w:lang w:val="en-US"/>
              </w:rPr>
            </w:pPr>
            <w:r>
              <w:rPr>
                <w:sz w:val="22"/>
                <w:szCs w:val="22"/>
                <w:lang w:val="en-US"/>
              </w:rPr>
              <w:t>DG06B</w:t>
            </w:r>
          </w:p>
          <w:p w14:paraId="71FEA03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556693"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774CF455"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E46666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D34B1E" w14:textId="77777777" w:rsidR="00294A62" w:rsidRDefault="00294A62" w:rsidP="00706B8A">
            <w:pPr>
              <w:jc w:val="right"/>
              <w:rPr>
                <w:lang w:val="en-US"/>
              </w:rPr>
            </w:pPr>
            <w:r>
              <w:rPr>
                <w:lang w:val="en-US"/>
              </w:rPr>
              <w:t>0,078</w:t>
            </w:r>
          </w:p>
        </w:tc>
      </w:tr>
      <w:tr w:rsidR="00294A62" w14:paraId="1ABCE9B0" w14:textId="77777777" w:rsidTr="00294A62">
        <w:tc>
          <w:tcPr>
            <w:tcW w:w="699" w:type="dxa"/>
            <w:tcBorders>
              <w:top w:val="nil"/>
              <w:left w:val="single" w:sz="2" w:space="0" w:color="000000"/>
              <w:bottom w:val="single" w:sz="2" w:space="0" w:color="000000"/>
              <w:right w:val="nil"/>
            </w:tcBorders>
          </w:tcPr>
          <w:p w14:paraId="13DEC76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494BF0A"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971CFC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E3DDE4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68494AC"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27484647" w14:textId="77777777" w:rsidR="00294A62" w:rsidRDefault="00294A62" w:rsidP="00706B8A">
            <w:pPr>
              <w:rPr>
                <w:sz w:val="18"/>
                <w:szCs w:val="18"/>
                <w:lang w:val="en-US"/>
              </w:rPr>
            </w:pPr>
          </w:p>
        </w:tc>
      </w:tr>
      <w:tr w:rsidR="00294A62" w14:paraId="69D55995" w14:textId="77777777" w:rsidTr="00294A62">
        <w:tc>
          <w:tcPr>
            <w:tcW w:w="699" w:type="dxa"/>
            <w:tcBorders>
              <w:top w:val="nil"/>
              <w:left w:val="single" w:sz="2" w:space="0" w:color="000000"/>
              <w:bottom w:val="single" w:sz="2" w:space="0" w:color="000000"/>
              <w:right w:val="nil"/>
            </w:tcBorders>
          </w:tcPr>
          <w:p w14:paraId="5C5DBAE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2D767EA"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6CBA407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4048FC5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B06467D"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4ACB06EC" w14:textId="77777777" w:rsidR="00294A62" w:rsidRDefault="00294A62" w:rsidP="00706B8A">
            <w:pPr>
              <w:rPr>
                <w:sz w:val="18"/>
                <w:szCs w:val="18"/>
                <w:lang w:val="en-US"/>
              </w:rPr>
            </w:pPr>
          </w:p>
        </w:tc>
      </w:tr>
      <w:tr w:rsidR="00294A62" w14:paraId="4D7DE2C5" w14:textId="77777777" w:rsidTr="00294A62">
        <w:tc>
          <w:tcPr>
            <w:tcW w:w="699" w:type="dxa"/>
            <w:tcBorders>
              <w:top w:val="nil"/>
              <w:left w:val="single" w:sz="2" w:space="0" w:color="000000"/>
              <w:bottom w:val="single" w:sz="2" w:space="0" w:color="000000"/>
              <w:right w:val="nil"/>
            </w:tcBorders>
          </w:tcPr>
          <w:p w14:paraId="38DA9EC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609A5C9"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2B29EF0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02C3C5A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B832111"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60984AE3" w14:textId="77777777" w:rsidR="00294A62" w:rsidRDefault="00294A62" w:rsidP="00706B8A">
            <w:pPr>
              <w:rPr>
                <w:sz w:val="18"/>
                <w:szCs w:val="18"/>
                <w:lang w:val="en-US"/>
              </w:rPr>
            </w:pPr>
          </w:p>
        </w:tc>
      </w:tr>
      <w:tr w:rsidR="00294A62" w14:paraId="20D3B364" w14:textId="77777777" w:rsidTr="00294A62">
        <w:tc>
          <w:tcPr>
            <w:tcW w:w="699" w:type="dxa"/>
            <w:tcBorders>
              <w:top w:val="single" w:sz="2" w:space="0" w:color="000000"/>
              <w:left w:val="single" w:sz="2" w:space="0" w:color="000000"/>
              <w:bottom w:val="single" w:sz="2" w:space="0" w:color="000000"/>
              <w:right w:val="nil"/>
            </w:tcBorders>
            <w:vAlign w:val="center"/>
          </w:tcPr>
          <w:p w14:paraId="71718684" w14:textId="77777777" w:rsidR="00294A62" w:rsidRDefault="00294A62" w:rsidP="00706B8A">
            <w:pPr>
              <w:jc w:val="center"/>
              <w:rPr>
                <w:sz w:val="22"/>
                <w:szCs w:val="22"/>
                <w:lang w:val="en-US"/>
              </w:rPr>
            </w:pPr>
            <w:r>
              <w:rPr>
                <w:lang w:val="en-US"/>
              </w:rPr>
              <w:t xml:space="preserve"> </w:t>
            </w:r>
            <w:r>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14:paraId="2B4265D3" w14:textId="77777777" w:rsidR="00294A62" w:rsidRDefault="00294A62" w:rsidP="00706B8A">
            <w:pPr>
              <w:jc w:val="center"/>
              <w:rPr>
                <w:sz w:val="22"/>
                <w:szCs w:val="22"/>
                <w:lang w:val="en-US"/>
              </w:rPr>
            </w:pPr>
            <w:r>
              <w:rPr>
                <w:sz w:val="22"/>
                <w:szCs w:val="22"/>
                <w:lang w:val="en-US"/>
              </w:rPr>
              <w:t>RpAcF04A</w:t>
            </w:r>
          </w:p>
          <w:p w14:paraId="2D490A79"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238DF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C25/30</w:t>
            </w:r>
          </w:p>
        </w:tc>
        <w:tc>
          <w:tcPr>
            <w:tcW w:w="978" w:type="dxa"/>
            <w:tcBorders>
              <w:top w:val="single" w:sz="2" w:space="0" w:color="000000"/>
              <w:left w:val="single" w:sz="2" w:space="0" w:color="000000"/>
              <w:bottom w:val="single" w:sz="2" w:space="0" w:color="000000"/>
              <w:right w:val="nil"/>
            </w:tcBorders>
            <w:vAlign w:val="center"/>
          </w:tcPr>
          <w:p w14:paraId="7D0AE811"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675C71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6495CE" w14:textId="77777777" w:rsidR="00294A62" w:rsidRDefault="00294A62" w:rsidP="00706B8A">
            <w:pPr>
              <w:jc w:val="right"/>
              <w:rPr>
                <w:lang w:val="en-US"/>
              </w:rPr>
            </w:pPr>
            <w:r>
              <w:rPr>
                <w:lang w:val="en-US"/>
              </w:rPr>
              <w:t>0,252</w:t>
            </w:r>
          </w:p>
        </w:tc>
      </w:tr>
      <w:tr w:rsidR="00294A62" w14:paraId="22B33FE5" w14:textId="77777777" w:rsidTr="00294A62">
        <w:tc>
          <w:tcPr>
            <w:tcW w:w="699" w:type="dxa"/>
            <w:tcBorders>
              <w:top w:val="nil"/>
              <w:left w:val="single" w:sz="2" w:space="0" w:color="000000"/>
              <w:bottom w:val="single" w:sz="2" w:space="0" w:color="000000"/>
              <w:right w:val="nil"/>
            </w:tcBorders>
          </w:tcPr>
          <w:p w14:paraId="7495B59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E64D094"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6CA28C5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2EFBA61"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1CDF8FA"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45D54B36" w14:textId="77777777" w:rsidR="00294A62" w:rsidRDefault="00294A62" w:rsidP="00706B8A">
            <w:pPr>
              <w:rPr>
                <w:sz w:val="18"/>
                <w:szCs w:val="18"/>
                <w:lang w:val="en-US"/>
              </w:rPr>
            </w:pPr>
          </w:p>
        </w:tc>
      </w:tr>
      <w:tr w:rsidR="00294A62" w14:paraId="5CB4683C" w14:textId="77777777" w:rsidTr="00294A62">
        <w:tc>
          <w:tcPr>
            <w:tcW w:w="699" w:type="dxa"/>
            <w:tcBorders>
              <w:top w:val="nil"/>
              <w:left w:val="single" w:sz="2" w:space="0" w:color="000000"/>
              <w:bottom w:val="single" w:sz="2" w:space="0" w:color="000000"/>
              <w:right w:val="nil"/>
            </w:tcBorders>
          </w:tcPr>
          <w:p w14:paraId="51A6EF8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C402F38"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15601FA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23AB3F3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BA5940B"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1A2D737E" w14:textId="77777777" w:rsidR="00294A62" w:rsidRDefault="00294A62" w:rsidP="00706B8A">
            <w:pPr>
              <w:rPr>
                <w:sz w:val="18"/>
                <w:szCs w:val="18"/>
                <w:lang w:val="en-US"/>
              </w:rPr>
            </w:pPr>
          </w:p>
        </w:tc>
      </w:tr>
      <w:tr w:rsidR="00294A62" w14:paraId="66FF925A" w14:textId="77777777" w:rsidTr="00294A62">
        <w:tc>
          <w:tcPr>
            <w:tcW w:w="699" w:type="dxa"/>
            <w:tcBorders>
              <w:top w:val="nil"/>
              <w:left w:val="single" w:sz="2" w:space="0" w:color="000000"/>
              <w:bottom w:val="single" w:sz="2" w:space="0" w:color="000000"/>
              <w:right w:val="nil"/>
            </w:tcBorders>
          </w:tcPr>
          <w:p w14:paraId="100FC03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74E69A1" w14:textId="77777777" w:rsidR="00294A62" w:rsidRDefault="00294A62" w:rsidP="00706B8A">
            <w:pPr>
              <w:rPr>
                <w:sz w:val="16"/>
                <w:szCs w:val="16"/>
                <w:lang w:val="en-US"/>
              </w:rPr>
            </w:pPr>
            <w:r>
              <w:rPr>
                <w:sz w:val="16"/>
                <w:szCs w:val="16"/>
                <w:lang w:val="en-US"/>
              </w:rPr>
              <w:t>2663102100897-2530</w:t>
            </w:r>
          </w:p>
        </w:tc>
        <w:tc>
          <w:tcPr>
            <w:tcW w:w="4613" w:type="dxa"/>
            <w:tcBorders>
              <w:top w:val="nil"/>
              <w:left w:val="single" w:sz="2" w:space="0" w:color="000000"/>
              <w:bottom w:val="single" w:sz="2" w:space="0" w:color="000000"/>
              <w:right w:val="nil"/>
            </w:tcBorders>
          </w:tcPr>
          <w:p w14:paraId="2637294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2D37F9F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77E2D49"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1E9C2336" w14:textId="77777777" w:rsidR="00294A62" w:rsidRDefault="00294A62" w:rsidP="00706B8A">
            <w:pPr>
              <w:rPr>
                <w:sz w:val="18"/>
                <w:szCs w:val="18"/>
                <w:lang w:val="en-US"/>
              </w:rPr>
            </w:pPr>
          </w:p>
        </w:tc>
      </w:tr>
      <w:tr w:rsidR="00294A62" w14:paraId="2A54D5B1" w14:textId="77777777" w:rsidTr="00294A62">
        <w:tc>
          <w:tcPr>
            <w:tcW w:w="699" w:type="dxa"/>
            <w:tcBorders>
              <w:top w:val="nil"/>
              <w:left w:val="single" w:sz="2" w:space="0" w:color="000000"/>
              <w:bottom w:val="single" w:sz="2" w:space="0" w:color="000000"/>
              <w:right w:val="nil"/>
            </w:tcBorders>
          </w:tcPr>
          <w:p w14:paraId="759E685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9152BFE"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1C45821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319BBB5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E6FBBEC"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5F891E1B" w14:textId="77777777" w:rsidR="00294A62" w:rsidRDefault="00294A62" w:rsidP="00706B8A">
            <w:pPr>
              <w:rPr>
                <w:sz w:val="18"/>
                <w:szCs w:val="18"/>
                <w:lang w:val="en-US"/>
              </w:rPr>
            </w:pPr>
          </w:p>
        </w:tc>
      </w:tr>
      <w:tr w:rsidR="00294A62" w14:paraId="30F19FB8" w14:textId="77777777" w:rsidTr="00294A62">
        <w:tc>
          <w:tcPr>
            <w:tcW w:w="699" w:type="dxa"/>
            <w:tcBorders>
              <w:top w:val="nil"/>
              <w:left w:val="single" w:sz="2" w:space="0" w:color="000000"/>
              <w:bottom w:val="single" w:sz="2" w:space="0" w:color="000000"/>
              <w:right w:val="nil"/>
            </w:tcBorders>
          </w:tcPr>
          <w:p w14:paraId="13969FA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4776D90"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44B2E10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D6F16AB"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9C56B26"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35AC6028" w14:textId="77777777" w:rsidR="00294A62" w:rsidRDefault="00294A62" w:rsidP="00706B8A">
            <w:pPr>
              <w:rPr>
                <w:sz w:val="18"/>
                <w:szCs w:val="18"/>
                <w:lang w:val="en-US"/>
              </w:rPr>
            </w:pPr>
          </w:p>
        </w:tc>
      </w:tr>
      <w:tr w:rsidR="00294A62" w14:paraId="6507425E" w14:textId="77777777" w:rsidTr="00294A62">
        <w:tc>
          <w:tcPr>
            <w:tcW w:w="699" w:type="dxa"/>
            <w:tcBorders>
              <w:top w:val="nil"/>
              <w:left w:val="single" w:sz="2" w:space="0" w:color="000000"/>
              <w:bottom w:val="single" w:sz="2" w:space="0" w:color="000000"/>
              <w:right w:val="nil"/>
            </w:tcBorders>
          </w:tcPr>
          <w:p w14:paraId="408930B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A1F5C6F"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5029FAB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758544D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4AF6CBD"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28EB46C8" w14:textId="77777777" w:rsidR="00294A62" w:rsidRDefault="00294A62" w:rsidP="00706B8A">
            <w:pPr>
              <w:rPr>
                <w:sz w:val="18"/>
                <w:szCs w:val="18"/>
                <w:lang w:val="en-US"/>
              </w:rPr>
            </w:pPr>
          </w:p>
        </w:tc>
      </w:tr>
      <w:tr w:rsidR="00294A62" w14:paraId="4B778BE7" w14:textId="77777777" w:rsidTr="00294A62">
        <w:tc>
          <w:tcPr>
            <w:tcW w:w="699" w:type="dxa"/>
            <w:tcBorders>
              <w:top w:val="nil"/>
              <w:left w:val="single" w:sz="2" w:space="0" w:color="000000"/>
              <w:bottom w:val="single" w:sz="2" w:space="0" w:color="000000"/>
              <w:right w:val="nil"/>
            </w:tcBorders>
          </w:tcPr>
          <w:p w14:paraId="6289F69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1C54ADA"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68D58B2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6348179B"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5FBE773D"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28F14883" w14:textId="77777777" w:rsidR="00294A62" w:rsidRDefault="00294A62" w:rsidP="00706B8A">
            <w:pPr>
              <w:rPr>
                <w:sz w:val="18"/>
                <w:szCs w:val="18"/>
                <w:lang w:val="en-US"/>
              </w:rPr>
            </w:pPr>
          </w:p>
        </w:tc>
      </w:tr>
      <w:tr w:rsidR="00294A62" w14:paraId="39F56D93" w14:textId="77777777" w:rsidTr="00294A62">
        <w:tc>
          <w:tcPr>
            <w:tcW w:w="699" w:type="dxa"/>
            <w:tcBorders>
              <w:top w:val="nil"/>
              <w:left w:val="single" w:sz="2" w:space="0" w:color="000000"/>
              <w:bottom w:val="single" w:sz="2" w:space="0" w:color="000000"/>
              <w:right w:val="nil"/>
            </w:tcBorders>
          </w:tcPr>
          <w:p w14:paraId="443EED3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D203293"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1740FD1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3339D3A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C78F938"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57FDAD7D" w14:textId="77777777" w:rsidR="00294A62" w:rsidRDefault="00294A62" w:rsidP="00706B8A">
            <w:pPr>
              <w:rPr>
                <w:sz w:val="18"/>
                <w:szCs w:val="18"/>
                <w:lang w:val="en-US"/>
              </w:rPr>
            </w:pPr>
          </w:p>
        </w:tc>
      </w:tr>
      <w:tr w:rsidR="00294A62" w14:paraId="148AE45A" w14:textId="77777777" w:rsidTr="00294A62">
        <w:tc>
          <w:tcPr>
            <w:tcW w:w="699" w:type="dxa"/>
            <w:tcBorders>
              <w:top w:val="nil"/>
              <w:left w:val="single" w:sz="2" w:space="0" w:color="000000"/>
              <w:bottom w:val="single" w:sz="2" w:space="0" w:color="000000"/>
              <w:right w:val="nil"/>
            </w:tcBorders>
          </w:tcPr>
          <w:p w14:paraId="1779801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B33A41C"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772B910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5D677EA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671AC18"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31E40B1B" w14:textId="77777777" w:rsidR="00294A62" w:rsidRDefault="00294A62" w:rsidP="00706B8A">
            <w:pPr>
              <w:rPr>
                <w:sz w:val="18"/>
                <w:szCs w:val="18"/>
                <w:lang w:val="en-US"/>
              </w:rPr>
            </w:pPr>
          </w:p>
        </w:tc>
      </w:tr>
      <w:tr w:rsidR="00294A62" w14:paraId="10EBDF39" w14:textId="77777777" w:rsidTr="00294A62">
        <w:tc>
          <w:tcPr>
            <w:tcW w:w="699" w:type="dxa"/>
            <w:tcBorders>
              <w:top w:val="nil"/>
              <w:left w:val="single" w:sz="2" w:space="0" w:color="000000"/>
              <w:bottom w:val="single" w:sz="2" w:space="0" w:color="000000"/>
              <w:right w:val="nil"/>
            </w:tcBorders>
          </w:tcPr>
          <w:p w14:paraId="2F67067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E70F9A6"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6F26220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24F466B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F167F22"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2D181BB6" w14:textId="77777777" w:rsidR="00294A62" w:rsidRDefault="00294A62" w:rsidP="00706B8A">
            <w:pPr>
              <w:rPr>
                <w:sz w:val="18"/>
                <w:szCs w:val="18"/>
                <w:lang w:val="en-US"/>
              </w:rPr>
            </w:pPr>
          </w:p>
        </w:tc>
      </w:tr>
      <w:tr w:rsidR="00294A62" w14:paraId="660342F6" w14:textId="77777777" w:rsidTr="00294A62">
        <w:tc>
          <w:tcPr>
            <w:tcW w:w="699" w:type="dxa"/>
            <w:tcBorders>
              <w:top w:val="single" w:sz="2" w:space="0" w:color="000000"/>
              <w:left w:val="single" w:sz="2" w:space="0" w:color="000000"/>
              <w:bottom w:val="single" w:sz="2" w:space="0" w:color="000000"/>
              <w:right w:val="nil"/>
            </w:tcBorders>
            <w:vAlign w:val="center"/>
          </w:tcPr>
          <w:p w14:paraId="43DF59D6" w14:textId="77777777" w:rsidR="00294A62" w:rsidRDefault="00294A62" w:rsidP="00706B8A">
            <w:pPr>
              <w:jc w:val="center"/>
              <w:rPr>
                <w:sz w:val="22"/>
                <w:szCs w:val="22"/>
                <w:lang w:val="en-US"/>
              </w:rPr>
            </w:pPr>
            <w:r>
              <w:rPr>
                <w:lang w:val="en-US"/>
              </w:rPr>
              <w:t xml:space="preserve"> </w:t>
            </w:r>
            <w:r>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14:paraId="6A862F32" w14:textId="77777777" w:rsidR="00294A62" w:rsidRDefault="00294A62" w:rsidP="00706B8A">
            <w:pPr>
              <w:jc w:val="center"/>
              <w:rPr>
                <w:sz w:val="22"/>
                <w:szCs w:val="22"/>
                <w:lang w:val="en-US"/>
              </w:rPr>
            </w:pPr>
            <w:r>
              <w:rPr>
                <w:sz w:val="22"/>
                <w:szCs w:val="22"/>
                <w:lang w:val="en-US"/>
              </w:rPr>
              <w:t>AcE07C</w:t>
            </w:r>
          </w:p>
          <w:p w14:paraId="38CD83C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464C3B"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(existente),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06E73779"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F47CDBC"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AC88A7" w14:textId="77777777" w:rsidR="00294A62" w:rsidRDefault="00294A62" w:rsidP="00706B8A">
            <w:pPr>
              <w:jc w:val="right"/>
              <w:rPr>
                <w:lang w:val="en-US"/>
              </w:rPr>
            </w:pPr>
            <w:r>
              <w:rPr>
                <w:lang w:val="en-US"/>
              </w:rPr>
              <w:t>6,00</w:t>
            </w:r>
          </w:p>
        </w:tc>
      </w:tr>
      <w:tr w:rsidR="00294A62" w14:paraId="1C0D41C3" w14:textId="77777777" w:rsidTr="00294A62">
        <w:tc>
          <w:tcPr>
            <w:tcW w:w="699" w:type="dxa"/>
            <w:tcBorders>
              <w:top w:val="nil"/>
              <w:left w:val="single" w:sz="2" w:space="0" w:color="000000"/>
              <w:bottom w:val="single" w:sz="2" w:space="0" w:color="000000"/>
              <w:right w:val="nil"/>
            </w:tcBorders>
          </w:tcPr>
          <w:p w14:paraId="262CBE7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D93D90A"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4BFA072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51F08D8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4723648"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7C993182" w14:textId="77777777" w:rsidR="00294A62" w:rsidRDefault="00294A62" w:rsidP="00706B8A">
            <w:pPr>
              <w:rPr>
                <w:sz w:val="18"/>
                <w:szCs w:val="18"/>
                <w:lang w:val="en-US"/>
              </w:rPr>
            </w:pPr>
          </w:p>
        </w:tc>
      </w:tr>
      <w:tr w:rsidR="00294A62" w14:paraId="7CEDF245" w14:textId="77777777" w:rsidTr="00294A62">
        <w:tc>
          <w:tcPr>
            <w:tcW w:w="699" w:type="dxa"/>
            <w:tcBorders>
              <w:top w:val="nil"/>
              <w:left w:val="single" w:sz="2" w:space="0" w:color="000000"/>
              <w:bottom w:val="single" w:sz="2" w:space="0" w:color="000000"/>
              <w:right w:val="nil"/>
            </w:tcBorders>
          </w:tcPr>
          <w:p w14:paraId="43A0A12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452D0FA" w14:textId="77777777" w:rsidR="00294A62" w:rsidRDefault="00294A62" w:rsidP="00706B8A">
            <w:pPr>
              <w:rPr>
                <w:sz w:val="16"/>
                <w:szCs w:val="16"/>
                <w:lang w:val="en-US"/>
              </w:rPr>
            </w:pPr>
            <w:r>
              <w:rPr>
                <w:sz w:val="16"/>
                <w:szCs w:val="16"/>
                <w:lang w:val="en-US"/>
              </w:rPr>
              <w:t>2875274200000-e</w:t>
            </w:r>
          </w:p>
        </w:tc>
        <w:tc>
          <w:tcPr>
            <w:tcW w:w="4613" w:type="dxa"/>
            <w:tcBorders>
              <w:top w:val="nil"/>
              <w:left w:val="single" w:sz="2" w:space="0" w:color="000000"/>
              <w:bottom w:val="single" w:sz="2" w:space="0" w:color="000000"/>
              <w:right w:val="nil"/>
            </w:tcBorders>
          </w:tcPr>
          <w:p w14:paraId="7827B3B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Capac cu rama existent</w:t>
            </w:r>
          </w:p>
        </w:tc>
        <w:tc>
          <w:tcPr>
            <w:tcW w:w="978" w:type="dxa"/>
            <w:tcBorders>
              <w:top w:val="nil"/>
              <w:left w:val="single" w:sz="2" w:space="0" w:color="000000"/>
              <w:bottom w:val="single" w:sz="2" w:space="0" w:color="000000"/>
              <w:right w:val="nil"/>
            </w:tcBorders>
            <w:vAlign w:val="center"/>
          </w:tcPr>
          <w:p w14:paraId="2625D2AA"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40F882C"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2E7AD3E" w14:textId="77777777" w:rsidR="00294A62" w:rsidRDefault="00294A62" w:rsidP="00706B8A">
            <w:pPr>
              <w:rPr>
                <w:sz w:val="18"/>
                <w:szCs w:val="18"/>
                <w:lang w:val="en-US"/>
              </w:rPr>
            </w:pPr>
          </w:p>
        </w:tc>
      </w:tr>
      <w:tr w:rsidR="00294A62" w14:paraId="275C1A4F" w14:textId="77777777" w:rsidTr="00294A62">
        <w:tc>
          <w:tcPr>
            <w:tcW w:w="699" w:type="dxa"/>
            <w:tcBorders>
              <w:top w:val="nil"/>
              <w:left w:val="single" w:sz="2" w:space="0" w:color="000000"/>
              <w:bottom w:val="single" w:sz="2" w:space="0" w:color="000000"/>
              <w:right w:val="nil"/>
            </w:tcBorders>
          </w:tcPr>
          <w:p w14:paraId="4F743D9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96BEC13"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7C4C786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1CB41004"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2D72206"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52411F56" w14:textId="77777777" w:rsidR="00294A62" w:rsidRDefault="00294A62" w:rsidP="00706B8A">
            <w:pPr>
              <w:rPr>
                <w:sz w:val="18"/>
                <w:szCs w:val="18"/>
                <w:lang w:val="en-US"/>
              </w:rPr>
            </w:pPr>
          </w:p>
        </w:tc>
      </w:tr>
      <w:tr w:rsidR="00294A62" w14:paraId="7F711536" w14:textId="77777777" w:rsidTr="00294A62">
        <w:tc>
          <w:tcPr>
            <w:tcW w:w="699" w:type="dxa"/>
            <w:tcBorders>
              <w:top w:val="nil"/>
              <w:left w:val="single" w:sz="2" w:space="0" w:color="000000"/>
              <w:bottom w:val="single" w:sz="2" w:space="0" w:color="000000"/>
              <w:right w:val="nil"/>
            </w:tcBorders>
          </w:tcPr>
          <w:p w14:paraId="136A0A0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60FE418"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0AAE4AF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5B7F45F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CACEDB3"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5127D05B" w14:textId="77777777" w:rsidR="00294A62" w:rsidRDefault="00294A62" w:rsidP="00706B8A">
            <w:pPr>
              <w:rPr>
                <w:sz w:val="18"/>
                <w:szCs w:val="18"/>
                <w:lang w:val="en-US"/>
              </w:rPr>
            </w:pPr>
          </w:p>
        </w:tc>
      </w:tr>
      <w:tr w:rsidR="00294A62" w14:paraId="3CA9DD89" w14:textId="77777777" w:rsidTr="00294A62">
        <w:tc>
          <w:tcPr>
            <w:tcW w:w="699" w:type="dxa"/>
            <w:tcBorders>
              <w:top w:val="nil"/>
              <w:left w:val="single" w:sz="2" w:space="0" w:color="000000"/>
              <w:bottom w:val="single" w:sz="2" w:space="0" w:color="000000"/>
              <w:right w:val="nil"/>
            </w:tcBorders>
          </w:tcPr>
          <w:p w14:paraId="3047B6D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A3F6566"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7D21D27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5942C53"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07520D3"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58793317" w14:textId="77777777" w:rsidR="00294A62" w:rsidRDefault="00294A62" w:rsidP="00706B8A">
            <w:pPr>
              <w:rPr>
                <w:sz w:val="18"/>
                <w:szCs w:val="18"/>
                <w:lang w:val="en-US"/>
              </w:rPr>
            </w:pPr>
          </w:p>
        </w:tc>
      </w:tr>
      <w:tr w:rsidR="00294A62" w14:paraId="7B80BDE5" w14:textId="77777777" w:rsidTr="00294A62">
        <w:tc>
          <w:tcPr>
            <w:tcW w:w="699" w:type="dxa"/>
            <w:tcBorders>
              <w:top w:val="single" w:sz="2" w:space="0" w:color="000000"/>
              <w:left w:val="single" w:sz="2" w:space="0" w:color="000000"/>
              <w:bottom w:val="single" w:sz="2" w:space="0" w:color="000000"/>
              <w:right w:val="nil"/>
            </w:tcBorders>
            <w:vAlign w:val="center"/>
          </w:tcPr>
          <w:p w14:paraId="5BA4A4FD" w14:textId="77777777" w:rsidR="00294A62" w:rsidRDefault="00294A62" w:rsidP="00706B8A">
            <w:pPr>
              <w:jc w:val="center"/>
              <w:rPr>
                <w:sz w:val="22"/>
                <w:szCs w:val="22"/>
                <w:lang w:val="en-US"/>
              </w:rPr>
            </w:pPr>
            <w:r>
              <w:rPr>
                <w:lang w:val="en-US"/>
              </w:rPr>
              <w:t xml:space="preserve"> </w:t>
            </w:r>
            <w:r>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14:paraId="565A5E0B" w14:textId="77777777" w:rsidR="00294A62" w:rsidRDefault="00294A62" w:rsidP="00706B8A">
            <w:pPr>
              <w:jc w:val="center"/>
              <w:rPr>
                <w:sz w:val="22"/>
                <w:szCs w:val="22"/>
                <w:lang w:val="en-US"/>
              </w:rPr>
            </w:pPr>
            <w:r>
              <w:rPr>
                <w:sz w:val="22"/>
                <w:szCs w:val="22"/>
                <w:lang w:val="en-US"/>
              </w:rPr>
              <w:t>DI158C</w:t>
            </w:r>
          </w:p>
          <w:p w14:paraId="63D6A78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E6F171"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Frezarea si plombarea gropilor la imbracamintea  degradata cu  beton asfaltic cu criblura BA 16 rul, SM SR EN 13108-1:2016, bitum 50/70 SM SR EN 12591 grosime 5 cm</w:t>
            </w:r>
          </w:p>
        </w:tc>
        <w:tc>
          <w:tcPr>
            <w:tcW w:w="978" w:type="dxa"/>
            <w:tcBorders>
              <w:top w:val="single" w:sz="2" w:space="0" w:color="000000"/>
              <w:left w:val="single" w:sz="2" w:space="0" w:color="000000"/>
              <w:bottom w:val="single" w:sz="2" w:space="0" w:color="000000"/>
              <w:right w:val="nil"/>
            </w:tcBorders>
            <w:vAlign w:val="center"/>
          </w:tcPr>
          <w:p w14:paraId="02C94363"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E2ADD71"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7E25E6" w14:textId="77777777" w:rsidR="00294A62" w:rsidRDefault="00294A62" w:rsidP="00706B8A">
            <w:pPr>
              <w:jc w:val="right"/>
              <w:rPr>
                <w:lang w:val="en-US"/>
              </w:rPr>
            </w:pPr>
            <w:r>
              <w:rPr>
                <w:lang w:val="en-US"/>
              </w:rPr>
              <w:t>228,00</w:t>
            </w:r>
          </w:p>
        </w:tc>
      </w:tr>
      <w:tr w:rsidR="00294A62" w14:paraId="7F50C34D" w14:textId="77777777" w:rsidTr="00294A62">
        <w:tc>
          <w:tcPr>
            <w:tcW w:w="699" w:type="dxa"/>
            <w:tcBorders>
              <w:top w:val="nil"/>
              <w:left w:val="single" w:sz="2" w:space="0" w:color="000000"/>
              <w:bottom w:val="single" w:sz="2" w:space="0" w:color="000000"/>
              <w:right w:val="nil"/>
            </w:tcBorders>
          </w:tcPr>
          <w:p w14:paraId="1501F62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74BEDBD"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06EC236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C172C0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0006A20" w14:textId="77777777" w:rsidR="00294A62" w:rsidRDefault="00294A62" w:rsidP="00706B8A">
            <w:pPr>
              <w:rPr>
                <w:sz w:val="18"/>
                <w:szCs w:val="18"/>
                <w:lang w:val="en-US"/>
              </w:rPr>
            </w:pPr>
            <w:r>
              <w:rPr>
                <w:sz w:val="18"/>
                <w:szCs w:val="18"/>
                <w:lang w:val="en-US"/>
              </w:rPr>
              <w:t>0,289</w:t>
            </w:r>
          </w:p>
        </w:tc>
        <w:tc>
          <w:tcPr>
            <w:tcW w:w="1119" w:type="dxa"/>
            <w:tcBorders>
              <w:top w:val="nil"/>
              <w:left w:val="single" w:sz="2" w:space="0" w:color="000000"/>
              <w:bottom w:val="single" w:sz="2" w:space="0" w:color="000000"/>
              <w:right w:val="single" w:sz="2" w:space="0" w:color="000000"/>
            </w:tcBorders>
            <w:vAlign w:val="center"/>
          </w:tcPr>
          <w:p w14:paraId="7AF40AD7" w14:textId="77777777" w:rsidR="00294A62" w:rsidRDefault="00294A62" w:rsidP="00706B8A">
            <w:pPr>
              <w:rPr>
                <w:sz w:val="18"/>
                <w:szCs w:val="18"/>
                <w:lang w:val="en-US"/>
              </w:rPr>
            </w:pPr>
          </w:p>
        </w:tc>
      </w:tr>
      <w:tr w:rsidR="00294A62" w14:paraId="520A5A66" w14:textId="77777777" w:rsidTr="00294A62">
        <w:tc>
          <w:tcPr>
            <w:tcW w:w="699" w:type="dxa"/>
            <w:tcBorders>
              <w:top w:val="nil"/>
              <w:left w:val="single" w:sz="2" w:space="0" w:color="000000"/>
              <w:bottom w:val="single" w:sz="2" w:space="0" w:color="000000"/>
              <w:right w:val="nil"/>
            </w:tcBorders>
          </w:tcPr>
          <w:p w14:paraId="5861621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AFC4B8B"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2BEAE8C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6DF075C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CE42811"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17E1F1EA" w14:textId="77777777" w:rsidR="00294A62" w:rsidRDefault="00294A62" w:rsidP="00706B8A">
            <w:pPr>
              <w:rPr>
                <w:sz w:val="18"/>
                <w:szCs w:val="18"/>
                <w:lang w:val="en-US"/>
              </w:rPr>
            </w:pPr>
          </w:p>
        </w:tc>
      </w:tr>
      <w:tr w:rsidR="00294A62" w14:paraId="45A9FAB9" w14:textId="77777777" w:rsidTr="00294A62">
        <w:tc>
          <w:tcPr>
            <w:tcW w:w="699" w:type="dxa"/>
            <w:tcBorders>
              <w:top w:val="nil"/>
              <w:left w:val="single" w:sz="2" w:space="0" w:color="000000"/>
              <w:bottom w:val="single" w:sz="2" w:space="0" w:color="000000"/>
              <w:right w:val="nil"/>
            </w:tcBorders>
          </w:tcPr>
          <w:p w14:paraId="723AE45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8564C39" w14:textId="77777777" w:rsidR="00294A62" w:rsidRDefault="00294A62" w:rsidP="00706B8A">
            <w:pPr>
              <w:rPr>
                <w:sz w:val="16"/>
                <w:szCs w:val="16"/>
                <w:lang w:val="en-US"/>
              </w:rPr>
            </w:pPr>
            <w:r>
              <w:rPr>
                <w:sz w:val="16"/>
                <w:szCs w:val="16"/>
                <w:lang w:val="en-US"/>
              </w:rPr>
              <w:t>1422102205518</w:t>
            </w:r>
          </w:p>
        </w:tc>
        <w:tc>
          <w:tcPr>
            <w:tcW w:w="4613" w:type="dxa"/>
            <w:tcBorders>
              <w:top w:val="nil"/>
              <w:left w:val="single" w:sz="2" w:space="0" w:color="000000"/>
              <w:bottom w:val="single" w:sz="2" w:space="0" w:color="000000"/>
              <w:right w:val="nil"/>
            </w:tcBorders>
          </w:tcPr>
          <w:p w14:paraId="01B6FB2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asfaltic BA16</w:t>
            </w:r>
          </w:p>
        </w:tc>
        <w:tc>
          <w:tcPr>
            <w:tcW w:w="978" w:type="dxa"/>
            <w:tcBorders>
              <w:top w:val="nil"/>
              <w:left w:val="single" w:sz="2" w:space="0" w:color="000000"/>
              <w:bottom w:val="single" w:sz="2" w:space="0" w:color="000000"/>
              <w:right w:val="nil"/>
            </w:tcBorders>
            <w:vAlign w:val="center"/>
          </w:tcPr>
          <w:p w14:paraId="63CDD5D7"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6A918EAB" w14:textId="77777777" w:rsidR="00294A62" w:rsidRDefault="00294A62" w:rsidP="00706B8A">
            <w:pPr>
              <w:rPr>
                <w:sz w:val="18"/>
                <w:szCs w:val="18"/>
                <w:lang w:val="en-US"/>
              </w:rPr>
            </w:pPr>
            <w:r>
              <w:rPr>
                <w:sz w:val="18"/>
                <w:szCs w:val="18"/>
                <w:lang w:val="en-US"/>
              </w:rPr>
              <w:t>0,115</w:t>
            </w:r>
          </w:p>
        </w:tc>
        <w:tc>
          <w:tcPr>
            <w:tcW w:w="1119" w:type="dxa"/>
            <w:tcBorders>
              <w:top w:val="nil"/>
              <w:left w:val="single" w:sz="2" w:space="0" w:color="000000"/>
              <w:bottom w:val="single" w:sz="2" w:space="0" w:color="000000"/>
              <w:right w:val="single" w:sz="2" w:space="0" w:color="000000"/>
            </w:tcBorders>
            <w:vAlign w:val="center"/>
          </w:tcPr>
          <w:p w14:paraId="6D1B26BC" w14:textId="77777777" w:rsidR="00294A62" w:rsidRDefault="00294A62" w:rsidP="00706B8A">
            <w:pPr>
              <w:rPr>
                <w:sz w:val="18"/>
                <w:szCs w:val="18"/>
                <w:lang w:val="en-US"/>
              </w:rPr>
            </w:pPr>
          </w:p>
        </w:tc>
      </w:tr>
      <w:tr w:rsidR="00294A62" w14:paraId="265E40AD" w14:textId="77777777" w:rsidTr="00294A62">
        <w:tc>
          <w:tcPr>
            <w:tcW w:w="699" w:type="dxa"/>
            <w:tcBorders>
              <w:top w:val="nil"/>
              <w:left w:val="single" w:sz="2" w:space="0" w:color="000000"/>
              <w:bottom w:val="single" w:sz="2" w:space="0" w:color="000000"/>
              <w:right w:val="nil"/>
            </w:tcBorders>
          </w:tcPr>
          <w:p w14:paraId="250471C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68DF90C" w14:textId="77777777" w:rsidR="00294A62" w:rsidRDefault="00294A62" w:rsidP="00706B8A">
            <w:pPr>
              <w:rPr>
                <w:sz w:val="16"/>
                <w:szCs w:val="16"/>
                <w:lang w:val="en-US"/>
              </w:rPr>
            </w:pPr>
            <w:r>
              <w:rPr>
                <w:sz w:val="16"/>
                <w:szCs w:val="16"/>
                <w:lang w:val="en-US"/>
              </w:rPr>
              <w:t>23203226001101</w:t>
            </w:r>
          </w:p>
        </w:tc>
        <w:tc>
          <w:tcPr>
            <w:tcW w:w="4613" w:type="dxa"/>
            <w:tcBorders>
              <w:top w:val="nil"/>
              <w:left w:val="single" w:sz="2" w:space="0" w:color="000000"/>
              <w:bottom w:val="single" w:sz="2" w:space="0" w:color="000000"/>
              <w:right w:val="nil"/>
            </w:tcBorders>
          </w:tcPr>
          <w:p w14:paraId="7F9810B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Bitum </w:t>
            </w:r>
          </w:p>
        </w:tc>
        <w:tc>
          <w:tcPr>
            <w:tcW w:w="978" w:type="dxa"/>
            <w:tcBorders>
              <w:top w:val="nil"/>
              <w:left w:val="single" w:sz="2" w:space="0" w:color="000000"/>
              <w:bottom w:val="single" w:sz="2" w:space="0" w:color="000000"/>
              <w:right w:val="nil"/>
            </w:tcBorders>
            <w:vAlign w:val="center"/>
          </w:tcPr>
          <w:p w14:paraId="07C5D74F"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4BE1A639" w14:textId="77777777" w:rsidR="00294A62" w:rsidRDefault="00294A62" w:rsidP="00706B8A">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2AB2BF36" w14:textId="77777777" w:rsidR="00294A62" w:rsidRDefault="00294A62" w:rsidP="00706B8A">
            <w:pPr>
              <w:rPr>
                <w:sz w:val="18"/>
                <w:szCs w:val="18"/>
                <w:lang w:val="en-US"/>
              </w:rPr>
            </w:pPr>
          </w:p>
        </w:tc>
      </w:tr>
      <w:tr w:rsidR="00294A62" w14:paraId="19594C33" w14:textId="77777777" w:rsidTr="00294A62">
        <w:tc>
          <w:tcPr>
            <w:tcW w:w="699" w:type="dxa"/>
            <w:tcBorders>
              <w:top w:val="nil"/>
              <w:left w:val="single" w:sz="2" w:space="0" w:color="000000"/>
              <w:bottom w:val="single" w:sz="2" w:space="0" w:color="000000"/>
              <w:right w:val="nil"/>
            </w:tcBorders>
          </w:tcPr>
          <w:p w14:paraId="08E4005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DED0A9A" w14:textId="77777777" w:rsidR="00294A62" w:rsidRDefault="00294A62" w:rsidP="00706B8A">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79BC945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52943BC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BC71219"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3F0E0EC4" w14:textId="77777777" w:rsidR="00294A62" w:rsidRDefault="00294A62" w:rsidP="00706B8A">
            <w:pPr>
              <w:rPr>
                <w:sz w:val="18"/>
                <w:szCs w:val="18"/>
                <w:lang w:val="en-US"/>
              </w:rPr>
            </w:pPr>
          </w:p>
        </w:tc>
      </w:tr>
      <w:tr w:rsidR="00294A62" w14:paraId="21D4633B" w14:textId="77777777" w:rsidTr="00294A62">
        <w:tc>
          <w:tcPr>
            <w:tcW w:w="699" w:type="dxa"/>
            <w:tcBorders>
              <w:top w:val="nil"/>
              <w:left w:val="single" w:sz="2" w:space="0" w:color="000000"/>
              <w:bottom w:val="single" w:sz="2" w:space="0" w:color="000000"/>
              <w:right w:val="nil"/>
            </w:tcBorders>
          </w:tcPr>
          <w:p w14:paraId="11CCEF9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E1003A9" w14:textId="77777777" w:rsidR="00294A62" w:rsidRDefault="00294A62" w:rsidP="00706B8A">
            <w:pPr>
              <w:rPr>
                <w:sz w:val="16"/>
                <w:szCs w:val="16"/>
                <w:lang w:val="en-US"/>
              </w:rPr>
            </w:pPr>
            <w:r>
              <w:rPr>
                <w:sz w:val="16"/>
                <w:szCs w:val="16"/>
                <w:lang w:val="en-US"/>
              </w:rPr>
              <w:t>2912340002517</w:t>
            </w:r>
          </w:p>
        </w:tc>
        <w:tc>
          <w:tcPr>
            <w:tcW w:w="4613" w:type="dxa"/>
            <w:tcBorders>
              <w:top w:val="nil"/>
              <w:left w:val="single" w:sz="2" w:space="0" w:color="000000"/>
              <w:bottom w:val="single" w:sz="2" w:space="0" w:color="000000"/>
              <w:right w:val="nil"/>
            </w:tcBorders>
          </w:tcPr>
          <w:p w14:paraId="4769771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14:paraId="340B4BA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06247BF"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45672A73" w14:textId="77777777" w:rsidR="00294A62" w:rsidRDefault="00294A62" w:rsidP="00706B8A">
            <w:pPr>
              <w:rPr>
                <w:sz w:val="18"/>
                <w:szCs w:val="18"/>
                <w:lang w:val="en-US"/>
              </w:rPr>
            </w:pPr>
          </w:p>
        </w:tc>
      </w:tr>
      <w:tr w:rsidR="00294A62" w14:paraId="3A554ABF" w14:textId="77777777" w:rsidTr="00294A62">
        <w:tc>
          <w:tcPr>
            <w:tcW w:w="699" w:type="dxa"/>
            <w:tcBorders>
              <w:top w:val="nil"/>
              <w:left w:val="single" w:sz="2" w:space="0" w:color="000000"/>
              <w:bottom w:val="single" w:sz="2" w:space="0" w:color="000000"/>
              <w:right w:val="nil"/>
            </w:tcBorders>
          </w:tcPr>
          <w:p w14:paraId="6BEFA60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3C11AFB" w14:textId="77777777" w:rsidR="00294A62" w:rsidRDefault="00294A62" w:rsidP="00706B8A">
            <w:pPr>
              <w:rPr>
                <w:sz w:val="16"/>
                <w:szCs w:val="16"/>
                <w:lang w:val="en-US"/>
              </w:rPr>
            </w:pPr>
            <w:r>
              <w:rPr>
                <w:sz w:val="16"/>
                <w:szCs w:val="16"/>
                <w:lang w:val="en-US"/>
              </w:rPr>
              <w:t>2952270004033</w:t>
            </w:r>
          </w:p>
        </w:tc>
        <w:tc>
          <w:tcPr>
            <w:tcW w:w="4613" w:type="dxa"/>
            <w:tcBorders>
              <w:top w:val="nil"/>
              <w:left w:val="single" w:sz="2" w:space="0" w:color="000000"/>
              <w:bottom w:val="single" w:sz="2" w:space="0" w:color="000000"/>
              <w:right w:val="nil"/>
            </w:tcBorders>
          </w:tcPr>
          <w:p w14:paraId="0234F11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4412CEE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0979CC8"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7366659E" w14:textId="77777777" w:rsidR="00294A62" w:rsidRDefault="00294A62" w:rsidP="00706B8A">
            <w:pPr>
              <w:rPr>
                <w:sz w:val="18"/>
                <w:szCs w:val="18"/>
                <w:lang w:val="en-US"/>
              </w:rPr>
            </w:pPr>
          </w:p>
        </w:tc>
      </w:tr>
      <w:tr w:rsidR="00294A62" w14:paraId="3EE8756B" w14:textId="77777777" w:rsidTr="00294A62">
        <w:tc>
          <w:tcPr>
            <w:tcW w:w="699" w:type="dxa"/>
            <w:tcBorders>
              <w:top w:val="nil"/>
              <w:left w:val="single" w:sz="2" w:space="0" w:color="000000"/>
              <w:bottom w:val="single" w:sz="2" w:space="0" w:color="000000"/>
              <w:right w:val="nil"/>
            </w:tcBorders>
          </w:tcPr>
          <w:p w14:paraId="75214DE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9B5E8C4" w14:textId="77777777" w:rsidR="00294A62" w:rsidRDefault="00294A62" w:rsidP="00706B8A">
            <w:pPr>
              <w:rPr>
                <w:sz w:val="16"/>
                <w:szCs w:val="16"/>
                <w:lang w:val="en-US"/>
              </w:rPr>
            </w:pPr>
            <w:r>
              <w:rPr>
                <w:sz w:val="16"/>
                <w:szCs w:val="16"/>
                <w:lang w:val="en-US"/>
              </w:rPr>
              <w:t>2952500005008</w:t>
            </w:r>
          </w:p>
        </w:tc>
        <w:tc>
          <w:tcPr>
            <w:tcW w:w="4613" w:type="dxa"/>
            <w:tcBorders>
              <w:top w:val="nil"/>
              <w:left w:val="single" w:sz="2" w:space="0" w:color="000000"/>
              <w:bottom w:val="single" w:sz="2" w:space="0" w:color="000000"/>
              <w:right w:val="nil"/>
            </w:tcBorders>
          </w:tcPr>
          <w:p w14:paraId="72AF5ED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4CD78FA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4AE5F5F"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308D7C5B" w14:textId="77777777" w:rsidR="00294A62" w:rsidRDefault="00294A62" w:rsidP="00706B8A">
            <w:pPr>
              <w:rPr>
                <w:sz w:val="18"/>
                <w:szCs w:val="18"/>
                <w:lang w:val="en-US"/>
              </w:rPr>
            </w:pPr>
          </w:p>
        </w:tc>
      </w:tr>
      <w:tr w:rsidR="00294A62" w14:paraId="58FA7981" w14:textId="77777777" w:rsidTr="00294A62">
        <w:tc>
          <w:tcPr>
            <w:tcW w:w="699" w:type="dxa"/>
            <w:tcBorders>
              <w:top w:val="nil"/>
              <w:left w:val="single" w:sz="2" w:space="0" w:color="000000"/>
              <w:bottom w:val="single" w:sz="2" w:space="0" w:color="000000"/>
              <w:right w:val="nil"/>
            </w:tcBorders>
          </w:tcPr>
          <w:p w14:paraId="76ED52D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9904BE4" w14:textId="77777777" w:rsidR="00294A62" w:rsidRDefault="00294A62" w:rsidP="00706B8A">
            <w:pPr>
              <w:rPr>
                <w:sz w:val="16"/>
                <w:szCs w:val="16"/>
                <w:lang w:val="en-US"/>
              </w:rPr>
            </w:pPr>
            <w:r>
              <w:rPr>
                <w:sz w:val="16"/>
                <w:szCs w:val="16"/>
                <w:lang w:val="en-US"/>
              </w:rPr>
              <w:t>2952240004127</w:t>
            </w:r>
          </w:p>
        </w:tc>
        <w:tc>
          <w:tcPr>
            <w:tcW w:w="4613" w:type="dxa"/>
            <w:tcBorders>
              <w:top w:val="nil"/>
              <w:left w:val="single" w:sz="2" w:space="0" w:color="000000"/>
              <w:bottom w:val="single" w:sz="2" w:space="0" w:color="000000"/>
              <w:right w:val="nil"/>
            </w:tcBorders>
          </w:tcPr>
          <w:p w14:paraId="7FBC237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6FA8C06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7EA1027"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297A6ED4" w14:textId="77777777" w:rsidR="00294A62" w:rsidRDefault="00294A62" w:rsidP="00706B8A">
            <w:pPr>
              <w:rPr>
                <w:sz w:val="18"/>
                <w:szCs w:val="18"/>
                <w:lang w:val="en-US"/>
              </w:rPr>
            </w:pPr>
          </w:p>
        </w:tc>
      </w:tr>
      <w:tr w:rsidR="00294A62" w14:paraId="75946B6F" w14:textId="77777777" w:rsidTr="00294A62">
        <w:tc>
          <w:tcPr>
            <w:tcW w:w="699" w:type="dxa"/>
            <w:tcBorders>
              <w:top w:val="nil"/>
              <w:left w:val="single" w:sz="2" w:space="0" w:color="000000"/>
              <w:bottom w:val="single" w:sz="2" w:space="0" w:color="000000"/>
              <w:right w:val="nil"/>
            </w:tcBorders>
          </w:tcPr>
          <w:p w14:paraId="1C14367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E7921BB"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180FE1D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458E0C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0B532E6"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526E8941" w14:textId="77777777" w:rsidR="00294A62" w:rsidRDefault="00294A62" w:rsidP="00706B8A">
            <w:pPr>
              <w:rPr>
                <w:sz w:val="18"/>
                <w:szCs w:val="18"/>
                <w:lang w:val="en-US"/>
              </w:rPr>
            </w:pPr>
          </w:p>
        </w:tc>
      </w:tr>
      <w:tr w:rsidR="00294A62" w14:paraId="39E2A78B" w14:textId="77777777" w:rsidTr="00294A62">
        <w:tc>
          <w:tcPr>
            <w:tcW w:w="699" w:type="dxa"/>
            <w:tcBorders>
              <w:top w:val="nil"/>
              <w:left w:val="single" w:sz="2" w:space="0" w:color="000000"/>
              <w:bottom w:val="nil"/>
              <w:right w:val="nil"/>
            </w:tcBorders>
          </w:tcPr>
          <w:p w14:paraId="59EA85F2" w14:textId="77777777" w:rsidR="00294A62" w:rsidRDefault="00294A62" w:rsidP="00706B8A">
            <w:pPr>
              <w:jc w:val="center"/>
              <w:rPr>
                <w:lang w:val="en-US"/>
              </w:rPr>
            </w:pPr>
            <w:r>
              <w:rPr>
                <w:lang w:val="en-US"/>
              </w:rPr>
              <w:lastRenderedPageBreak/>
              <w:t xml:space="preserve"> </w:t>
            </w:r>
          </w:p>
        </w:tc>
        <w:tc>
          <w:tcPr>
            <w:tcW w:w="1537" w:type="dxa"/>
            <w:tcBorders>
              <w:top w:val="nil"/>
              <w:left w:val="single" w:sz="2" w:space="0" w:color="000000"/>
              <w:bottom w:val="nil"/>
              <w:right w:val="nil"/>
            </w:tcBorders>
          </w:tcPr>
          <w:p w14:paraId="15218216" w14:textId="77777777" w:rsidR="00294A62" w:rsidRDefault="00294A62" w:rsidP="00706B8A">
            <w:pPr>
              <w:rPr>
                <w:lang w:val="en-US"/>
              </w:rPr>
            </w:pPr>
          </w:p>
        </w:tc>
        <w:tc>
          <w:tcPr>
            <w:tcW w:w="4613" w:type="dxa"/>
            <w:tcBorders>
              <w:top w:val="nil"/>
              <w:left w:val="single" w:sz="2" w:space="0" w:color="000000"/>
              <w:bottom w:val="nil"/>
              <w:right w:val="nil"/>
            </w:tcBorders>
          </w:tcPr>
          <w:p w14:paraId="4188526B"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8. Sectorul 8  (str. Pacii) </w:t>
            </w:r>
          </w:p>
        </w:tc>
        <w:tc>
          <w:tcPr>
            <w:tcW w:w="978" w:type="dxa"/>
            <w:tcBorders>
              <w:top w:val="nil"/>
              <w:left w:val="single" w:sz="2" w:space="0" w:color="000000"/>
              <w:bottom w:val="nil"/>
              <w:right w:val="nil"/>
            </w:tcBorders>
          </w:tcPr>
          <w:p w14:paraId="25CEB734" w14:textId="77777777" w:rsidR="00294A62" w:rsidRDefault="00294A62" w:rsidP="00706B8A">
            <w:pPr>
              <w:rPr>
                <w:lang w:val="en-US"/>
              </w:rPr>
            </w:pPr>
          </w:p>
        </w:tc>
        <w:tc>
          <w:tcPr>
            <w:tcW w:w="1118" w:type="dxa"/>
            <w:tcBorders>
              <w:top w:val="nil"/>
              <w:left w:val="single" w:sz="2" w:space="0" w:color="000000"/>
              <w:bottom w:val="nil"/>
              <w:right w:val="nil"/>
            </w:tcBorders>
          </w:tcPr>
          <w:p w14:paraId="065701B0"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52E86E77" w14:textId="77777777" w:rsidR="00294A62" w:rsidRDefault="00294A62" w:rsidP="00706B8A">
            <w:pPr>
              <w:rPr>
                <w:lang w:val="en-US"/>
              </w:rPr>
            </w:pPr>
          </w:p>
        </w:tc>
      </w:tr>
      <w:tr w:rsidR="00294A62" w14:paraId="46176426" w14:textId="77777777" w:rsidTr="00294A62">
        <w:tc>
          <w:tcPr>
            <w:tcW w:w="699" w:type="dxa"/>
            <w:tcBorders>
              <w:top w:val="single" w:sz="2" w:space="0" w:color="000000"/>
              <w:left w:val="single" w:sz="2" w:space="0" w:color="000000"/>
              <w:bottom w:val="single" w:sz="2" w:space="0" w:color="000000"/>
              <w:right w:val="nil"/>
            </w:tcBorders>
            <w:vAlign w:val="center"/>
          </w:tcPr>
          <w:p w14:paraId="474250F1" w14:textId="77777777" w:rsidR="00294A62" w:rsidRDefault="00294A62" w:rsidP="00706B8A">
            <w:pPr>
              <w:jc w:val="center"/>
              <w:rPr>
                <w:sz w:val="22"/>
                <w:szCs w:val="22"/>
                <w:lang w:val="en-US"/>
              </w:rPr>
            </w:pPr>
            <w:r>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14:paraId="56281866" w14:textId="77777777" w:rsidR="00294A62" w:rsidRDefault="00294A62" w:rsidP="00706B8A">
            <w:pPr>
              <w:jc w:val="center"/>
              <w:rPr>
                <w:sz w:val="22"/>
                <w:szCs w:val="22"/>
                <w:lang w:val="en-US"/>
              </w:rPr>
            </w:pPr>
            <w:r>
              <w:rPr>
                <w:sz w:val="22"/>
                <w:szCs w:val="22"/>
                <w:lang w:val="en-US"/>
              </w:rPr>
              <w:t>DI155A</w:t>
            </w:r>
          </w:p>
          <w:p w14:paraId="5B3CDBA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C31392"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Taierea cu freza a stratului de beton asfaltic uzat, avind latimea tamburului 1000 mm, adincimea stratului de: 5 cm</w:t>
            </w:r>
          </w:p>
        </w:tc>
        <w:tc>
          <w:tcPr>
            <w:tcW w:w="978" w:type="dxa"/>
            <w:tcBorders>
              <w:top w:val="single" w:sz="2" w:space="0" w:color="000000"/>
              <w:left w:val="single" w:sz="2" w:space="0" w:color="000000"/>
              <w:bottom w:val="single" w:sz="2" w:space="0" w:color="000000"/>
              <w:right w:val="nil"/>
            </w:tcBorders>
            <w:vAlign w:val="center"/>
          </w:tcPr>
          <w:p w14:paraId="7ED29E94"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11A8C19"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7D9059" w14:textId="77777777" w:rsidR="00294A62" w:rsidRDefault="00294A62" w:rsidP="00706B8A">
            <w:pPr>
              <w:jc w:val="right"/>
              <w:rPr>
                <w:lang w:val="en-US"/>
              </w:rPr>
            </w:pPr>
            <w:r>
              <w:rPr>
                <w:lang w:val="en-US"/>
              </w:rPr>
              <w:t>1 584,00</w:t>
            </w:r>
          </w:p>
        </w:tc>
      </w:tr>
      <w:tr w:rsidR="00294A62" w14:paraId="41CB0DAA" w14:textId="77777777" w:rsidTr="00294A62">
        <w:tc>
          <w:tcPr>
            <w:tcW w:w="699" w:type="dxa"/>
            <w:tcBorders>
              <w:top w:val="nil"/>
              <w:left w:val="single" w:sz="2" w:space="0" w:color="000000"/>
              <w:bottom w:val="single" w:sz="2" w:space="0" w:color="000000"/>
              <w:right w:val="nil"/>
            </w:tcBorders>
          </w:tcPr>
          <w:p w14:paraId="0A69DA0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9DDF851"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738BF09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A9B029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7C02ECF" w14:textId="77777777" w:rsidR="00294A62" w:rsidRDefault="00294A62" w:rsidP="00706B8A">
            <w:pPr>
              <w:rPr>
                <w:sz w:val="18"/>
                <w:szCs w:val="18"/>
                <w:lang w:val="en-US"/>
              </w:rPr>
            </w:pPr>
            <w:r>
              <w:rPr>
                <w:sz w:val="18"/>
                <w:szCs w:val="18"/>
                <w:lang w:val="en-US"/>
              </w:rPr>
              <w:t>0,0349</w:t>
            </w:r>
          </w:p>
        </w:tc>
        <w:tc>
          <w:tcPr>
            <w:tcW w:w="1119" w:type="dxa"/>
            <w:tcBorders>
              <w:top w:val="nil"/>
              <w:left w:val="single" w:sz="2" w:space="0" w:color="000000"/>
              <w:bottom w:val="single" w:sz="2" w:space="0" w:color="000000"/>
              <w:right w:val="single" w:sz="2" w:space="0" w:color="000000"/>
            </w:tcBorders>
            <w:vAlign w:val="center"/>
          </w:tcPr>
          <w:p w14:paraId="72D072A5" w14:textId="77777777" w:rsidR="00294A62" w:rsidRDefault="00294A62" w:rsidP="00706B8A">
            <w:pPr>
              <w:rPr>
                <w:sz w:val="18"/>
                <w:szCs w:val="18"/>
                <w:lang w:val="en-US"/>
              </w:rPr>
            </w:pPr>
          </w:p>
        </w:tc>
      </w:tr>
      <w:tr w:rsidR="00294A62" w14:paraId="7743FADD" w14:textId="77777777" w:rsidTr="00294A62">
        <w:tc>
          <w:tcPr>
            <w:tcW w:w="699" w:type="dxa"/>
            <w:tcBorders>
              <w:top w:val="nil"/>
              <w:left w:val="single" w:sz="2" w:space="0" w:color="000000"/>
              <w:bottom w:val="single" w:sz="2" w:space="0" w:color="000000"/>
              <w:right w:val="nil"/>
            </w:tcBorders>
          </w:tcPr>
          <w:p w14:paraId="25D817F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E1D0798"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6AB9456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60A7A17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9EAE692" w14:textId="77777777" w:rsidR="00294A62" w:rsidRDefault="00294A62" w:rsidP="00706B8A">
            <w:pPr>
              <w:rPr>
                <w:sz w:val="18"/>
                <w:szCs w:val="18"/>
                <w:lang w:val="en-US"/>
              </w:rPr>
            </w:pPr>
            <w:r>
              <w:rPr>
                <w:sz w:val="18"/>
                <w:szCs w:val="18"/>
                <w:lang w:val="en-US"/>
              </w:rPr>
              <w:t>0,032</w:t>
            </w:r>
          </w:p>
        </w:tc>
        <w:tc>
          <w:tcPr>
            <w:tcW w:w="1119" w:type="dxa"/>
            <w:tcBorders>
              <w:top w:val="nil"/>
              <w:left w:val="single" w:sz="2" w:space="0" w:color="000000"/>
              <w:bottom w:val="single" w:sz="2" w:space="0" w:color="000000"/>
              <w:right w:val="single" w:sz="2" w:space="0" w:color="000000"/>
            </w:tcBorders>
            <w:vAlign w:val="center"/>
          </w:tcPr>
          <w:p w14:paraId="639C1E51" w14:textId="77777777" w:rsidR="00294A62" w:rsidRDefault="00294A62" w:rsidP="00706B8A">
            <w:pPr>
              <w:rPr>
                <w:sz w:val="18"/>
                <w:szCs w:val="18"/>
                <w:lang w:val="en-US"/>
              </w:rPr>
            </w:pPr>
          </w:p>
        </w:tc>
      </w:tr>
      <w:tr w:rsidR="00294A62" w14:paraId="4053D7BE" w14:textId="77777777" w:rsidTr="00294A62">
        <w:tc>
          <w:tcPr>
            <w:tcW w:w="699" w:type="dxa"/>
            <w:tcBorders>
              <w:top w:val="nil"/>
              <w:left w:val="single" w:sz="2" w:space="0" w:color="000000"/>
              <w:bottom w:val="single" w:sz="2" w:space="0" w:color="000000"/>
              <w:right w:val="nil"/>
            </w:tcBorders>
          </w:tcPr>
          <w:p w14:paraId="05FBF0A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D4B7CE6" w14:textId="77777777" w:rsidR="00294A62" w:rsidRDefault="00294A62" w:rsidP="00706B8A">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44035BA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4FE0A05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773EEB0" w14:textId="77777777" w:rsidR="00294A62" w:rsidRDefault="00294A62" w:rsidP="00706B8A">
            <w:pPr>
              <w:rPr>
                <w:sz w:val="18"/>
                <w:szCs w:val="18"/>
                <w:lang w:val="en-US"/>
              </w:rPr>
            </w:pPr>
            <w:r>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3598C1E9" w14:textId="77777777" w:rsidR="00294A62" w:rsidRDefault="00294A62" w:rsidP="00706B8A">
            <w:pPr>
              <w:rPr>
                <w:sz w:val="18"/>
                <w:szCs w:val="18"/>
                <w:lang w:val="en-US"/>
              </w:rPr>
            </w:pPr>
          </w:p>
        </w:tc>
      </w:tr>
      <w:tr w:rsidR="00294A62" w14:paraId="095E483A" w14:textId="77777777" w:rsidTr="00294A62">
        <w:tc>
          <w:tcPr>
            <w:tcW w:w="699" w:type="dxa"/>
            <w:tcBorders>
              <w:top w:val="nil"/>
              <w:left w:val="single" w:sz="2" w:space="0" w:color="000000"/>
              <w:bottom w:val="single" w:sz="2" w:space="0" w:color="000000"/>
              <w:right w:val="nil"/>
            </w:tcBorders>
          </w:tcPr>
          <w:p w14:paraId="6B88748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CEB5D72"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1C6CC8B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45DCAE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D3E14B9" w14:textId="77777777" w:rsidR="00294A62" w:rsidRDefault="00294A62" w:rsidP="00706B8A">
            <w:pPr>
              <w:rPr>
                <w:sz w:val="18"/>
                <w:szCs w:val="18"/>
                <w:lang w:val="en-US"/>
              </w:rPr>
            </w:pPr>
            <w:r>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01ADF360" w14:textId="77777777" w:rsidR="00294A62" w:rsidRDefault="00294A62" w:rsidP="00706B8A">
            <w:pPr>
              <w:rPr>
                <w:sz w:val="18"/>
                <w:szCs w:val="18"/>
                <w:lang w:val="en-US"/>
              </w:rPr>
            </w:pPr>
          </w:p>
        </w:tc>
      </w:tr>
      <w:tr w:rsidR="00294A62" w14:paraId="17D30C70" w14:textId="77777777" w:rsidTr="00294A62">
        <w:tc>
          <w:tcPr>
            <w:tcW w:w="699" w:type="dxa"/>
            <w:tcBorders>
              <w:top w:val="nil"/>
              <w:left w:val="single" w:sz="2" w:space="0" w:color="000000"/>
              <w:bottom w:val="single" w:sz="2" w:space="0" w:color="000000"/>
              <w:right w:val="nil"/>
            </w:tcBorders>
          </w:tcPr>
          <w:p w14:paraId="01057BD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A6CBC5D" w14:textId="77777777" w:rsidR="00294A62" w:rsidRDefault="00294A62" w:rsidP="00706B8A">
            <w:pPr>
              <w:rPr>
                <w:sz w:val="16"/>
                <w:szCs w:val="16"/>
                <w:lang w:val="en-US"/>
              </w:rPr>
            </w:pPr>
            <w:r>
              <w:rPr>
                <w:sz w:val="16"/>
                <w:szCs w:val="16"/>
                <w:lang w:val="en-US"/>
              </w:rPr>
              <w:t>3410540000001</w:t>
            </w:r>
          </w:p>
        </w:tc>
        <w:tc>
          <w:tcPr>
            <w:tcW w:w="4613" w:type="dxa"/>
            <w:tcBorders>
              <w:top w:val="nil"/>
              <w:left w:val="single" w:sz="2" w:space="0" w:color="000000"/>
              <w:bottom w:val="single" w:sz="2" w:space="0" w:color="000000"/>
              <w:right w:val="nil"/>
            </w:tcBorders>
          </w:tcPr>
          <w:p w14:paraId="4883217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Autocamion, 10 t</w:t>
            </w:r>
          </w:p>
        </w:tc>
        <w:tc>
          <w:tcPr>
            <w:tcW w:w="978" w:type="dxa"/>
            <w:tcBorders>
              <w:top w:val="nil"/>
              <w:left w:val="single" w:sz="2" w:space="0" w:color="000000"/>
              <w:bottom w:val="single" w:sz="2" w:space="0" w:color="000000"/>
              <w:right w:val="nil"/>
            </w:tcBorders>
            <w:vAlign w:val="center"/>
          </w:tcPr>
          <w:p w14:paraId="69A8B7C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89F9222" w14:textId="77777777" w:rsidR="00294A62" w:rsidRDefault="00294A62" w:rsidP="00706B8A">
            <w:pPr>
              <w:rPr>
                <w:sz w:val="18"/>
                <w:szCs w:val="18"/>
                <w:lang w:val="en-US"/>
              </w:rPr>
            </w:pPr>
            <w:r>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6CB5DC58" w14:textId="77777777" w:rsidR="00294A62" w:rsidRDefault="00294A62" w:rsidP="00706B8A">
            <w:pPr>
              <w:rPr>
                <w:sz w:val="18"/>
                <w:szCs w:val="18"/>
                <w:lang w:val="en-US"/>
              </w:rPr>
            </w:pPr>
          </w:p>
        </w:tc>
      </w:tr>
      <w:tr w:rsidR="00294A62" w14:paraId="77BBC779" w14:textId="77777777" w:rsidTr="00294A62">
        <w:tc>
          <w:tcPr>
            <w:tcW w:w="699" w:type="dxa"/>
            <w:tcBorders>
              <w:top w:val="single" w:sz="2" w:space="0" w:color="000000"/>
              <w:left w:val="single" w:sz="2" w:space="0" w:color="000000"/>
              <w:bottom w:val="single" w:sz="2" w:space="0" w:color="000000"/>
              <w:right w:val="nil"/>
            </w:tcBorders>
            <w:vAlign w:val="center"/>
          </w:tcPr>
          <w:p w14:paraId="1690F0E4" w14:textId="77777777" w:rsidR="00294A62" w:rsidRDefault="00294A62" w:rsidP="00706B8A">
            <w:pPr>
              <w:jc w:val="center"/>
              <w:rPr>
                <w:sz w:val="22"/>
                <w:szCs w:val="22"/>
                <w:lang w:val="en-US"/>
              </w:rPr>
            </w:pPr>
            <w:r>
              <w:rPr>
                <w:lang w:val="en-US"/>
              </w:rPr>
              <w:t xml:space="preserve"> </w:t>
            </w:r>
            <w:r>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14:paraId="51762A40" w14:textId="77777777" w:rsidR="00294A62" w:rsidRDefault="00294A62" w:rsidP="00706B8A">
            <w:pPr>
              <w:jc w:val="center"/>
              <w:rPr>
                <w:sz w:val="22"/>
                <w:szCs w:val="22"/>
                <w:lang w:val="en-US"/>
              </w:rPr>
            </w:pPr>
            <w:r>
              <w:rPr>
                <w:sz w:val="22"/>
                <w:szCs w:val="22"/>
                <w:lang w:val="en-US"/>
              </w:rPr>
              <w:t>TsI51A3</w:t>
            </w:r>
          </w:p>
          <w:p w14:paraId="3D3FC7C5"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DFA75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69234EC1"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A912B0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2BF751" w14:textId="77777777" w:rsidR="00294A62" w:rsidRDefault="00294A62" w:rsidP="00706B8A">
            <w:pPr>
              <w:jc w:val="right"/>
              <w:rPr>
                <w:lang w:val="en-US"/>
              </w:rPr>
            </w:pPr>
            <w:r>
              <w:rPr>
                <w:lang w:val="en-US"/>
              </w:rPr>
              <w:t>190,00</w:t>
            </w:r>
          </w:p>
        </w:tc>
      </w:tr>
      <w:tr w:rsidR="00294A62" w14:paraId="781AF905" w14:textId="77777777" w:rsidTr="00294A62">
        <w:tc>
          <w:tcPr>
            <w:tcW w:w="699" w:type="dxa"/>
            <w:tcBorders>
              <w:top w:val="nil"/>
              <w:left w:val="single" w:sz="2" w:space="0" w:color="000000"/>
              <w:bottom w:val="single" w:sz="2" w:space="0" w:color="000000"/>
              <w:right w:val="nil"/>
            </w:tcBorders>
          </w:tcPr>
          <w:p w14:paraId="79E0601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FD46625"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025F6E0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20D2BE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E59440F"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7194E4D0" w14:textId="77777777" w:rsidR="00294A62" w:rsidRDefault="00294A62" w:rsidP="00706B8A">
            <w:pPr>
              <w:rPr>
                <w:sz w:val="18"/>
                <w:szCs w:val="18"/>
                <w:lang w:val="en-US"/>
              </w:rPr>
            </w:pPr>
          </w:p>
        </w:tc>
      </w:tr>
      <w:tr w:rsidR="00294A62" w14:paraId="1B72A1F7" w14:textId="77777777" w:rsidTr="00294A62">
        <w:tc>
          <w:tcPr>
            <w:tcW w:w="699" w:type="dxa"/>
            <w:tcBorders>
              <w:top w:val="single" w:sz="2" w:space="0" w:color="000000"/>
              <w:left w:val="single" w:sz="2" w:space="0" w:color="000000"/>
              <w:bottom w:val="single" w:sz="2" w:space="0" w:color="000000"/>
              <w:right w:val="nil"/>
            </w:tcBorders>
            <w:vAlign w:val="center"/>
          </w:tcPr>
          <w:p w14:paraId="3DD01F97" w14:textId="77777777" w:rsidR="00294A62" w:rsidRDefault="00294A62" w:rsidP="00706B8A">
            <w:pPr>
              <w:jc w:val="center"/>
              <w:rPr>
                <w:sz w:val="22"/>
                <w:szCs w:val="22"/>
                <w:lang w:val="en-US"/>
              </w:rPr>
            </w:pPr>
            <w:r>
              <w:rPr>
                <w:lang w:val="en-US"/>
              </w:rPr>
              <w:t xml:space="preserve"> </w:t>
            </w:r>
            <w:r>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14:paraId="7458B78C" w14:textId="77777777" w:rsidR="00294A62" w:rsidRDefault="00294A62" w:rsidP="00706B8A">
            <w:pPr>
              <w:jc w:val="center"/>
              <w:rPr>
                <w:sz w:val="22"/>
                <w:szCs w:val="22"/>
                <w:lang w:val="en-US"/>
              </w:rPr>
            </w:pPr>
            <w:r>
              <w:rPr>
                <w:sz w:val="22"/>
                <w:szCs w:val="22"/>
                <w:lang w:val="en-US"/>
              </w:rPr>
              <w:t>DI106</w:t>
            </w:r>
          </w:p>
          <w:p w14:paraId="0A8671F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CDFC9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Curatirea mecanica a partii carosabile de praf si murdarie</w:t>
            </w:r>
          </w:p>
        </w:tc>
        <w:tc>
          <w:tcPr>
            <w:tcW w:w="978" w:type="dxa"/>
            <w:tcBorders>
              <w:top w:val="single" w:sz="2" w:space="0" w:color="000000"/>
              <w:left w:val="single" w:sz="2" w:space="0" w:color="000000"/>
              <w:bottom w:val="single" w:sz="2" w:space="0" w:color="000000"/>
              <w:right w:val="nil"/>
            </w:tcBorders>
            <w:vAlign w:val="center"/>
          </w:tcPr>
          <w:p w14:paraId="13604F74"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0D4CEC2"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0CDC78" w14:textId="77777777" w:rsidR="00294A62" w:rsidRDefault="00294A62" w:rsidP="00706B8A">
            <w:pPr>
              <w:jc w:val="right"/>
              <w:rPr>
                <w:lang w:val="en-US"/>
              </w:rPr>
            </w:pPr>
            <w:r>
              <w:rPr>
                <w:lang w:val="en-US"/>
              </w:rPr>
              <w:t>15,84</w:t>
            </w:r>
          </w:p>
        </w:tc>
      </w:tr>
      <w:tr w:rsidR="00294A62" w14:paraId="5CD398E2" w14:textId="77777777" w:rsidTr="00294A62">
        <w:tc>
          <w:tcPr>
            <w:tcW w:w="699" w:type="dxa"/>
            <w:tcBorders>
              <w:top w:val="nil"/>
              <w:left w:val="single" w:sz="2" w:space="0" w:color="000000"/>
              <w:bottom w:val="single" w:sz="2" w:space="0" w:color="000000"/>
              <w:right w:val="nil"/>
            </w:tcBorders>
          </w:tcPr>
          <w:p w14:paraId="17BC475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D08A5F3"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3FD3259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2568C5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D52C80F" w14:textId="77777777" w:rsidR="00294A62" w:rsidRDefault="00294A62" w:rsidP="00706B8A">
            <w:pPr>
              <w:rPr>
                <w:sz w:val="18"/>
                <w:szCs w:val="18"/>
                <w:lang w:val="en-US"/>
              </w:rPr>
            </w:pPr>
            <w:r>
              <w:rPr>
                <w:sz w:val="18"/>
                <w:szCs w:val="18"/>
                <w:lang w:val="en-US"/>
              </w:rPr>
              <w:t>0,025</w:t>
            </w:r>
          </w:p>
        </w:tc>
        <w:tc>
          <w:tcPr>
            <w:tcW w:w="1119" w:type="dxa"/>
            <w:tcBorders>
              <w:top w:val="nil"/>
              <w:left w:val="single" w:sz="2" w:space="0" w:color="000000"/>
              <w:bottom w:val="single" w:sz="2" w:space="0" w:color="000000"/>
              <w:right w:val="single" w:sz="2" w:space="0" w:color="000000"/>
            </w:tcBorders>
            <w:vAlign w:val="center"/>
          </w:tcPr>
          <w:p w14:paraId="1BD1DB37" w14:textId="77777777" w:rsidR="00294A62" w:rsidRDefault="00294A62" w:rsidP="00706B8A">
            <w:pPr>
              <w:rPr>
                <w:sz w:val="18"/>
                <w:szCs w:val="18"/>
                <w:lang w:val="en-US"/>
              </w:rPr>
            </w:pPr>
          </w:p>
        </w:tc>
      </w:tr>
      <w:tr w:rsidR="00294A62" w14:paraId="20B7384E" w14:textId="77777777" w:rsidTr="00294A62">
        <w:tc>
          <w:tcPr>
            <w:tcW w:w="699" w:type="dxa"/>
            <w:tcBorders>
              <w:top w:val="single" w:sz="2" w:space="0" w:color="000000"/>
              <w:left w:val="single" w:sz="2" w:space="0" w:color="000000"/>
              <w:bottom w:val="single" w:sz="2" w:space="0" w:color="000000"/>
              <w:right w:val="nil"/>
            </w:tcBorders>
            <w:vAlign w:val="center"/>
          </w:tcPr>
          <w:p w14:paraId="3C9CF004" w14:textId="77777777" w:rsidR="00294A62" w:rsidRDefault="00294A62" w:rsidP="00706B8A">
            <w:pPr>
              <w:jc w:val="center"/>
              <w:rPr>
                <w:sz w:val="22"/>
                <w:szCs w:val="22"/>
                <w:lang w:val="en-US"/>
              </w:rPr>
            </w:pPr>
            <w:r>
              <w:rPr>
                <w:lang w:val="en-US"/>
              </w:rPr>
              <w:t xml:space="preserve"> </w:t>
            </w:r>
            <w:r>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14:paraId="6BB0A217" w14:textId="77777777" w:rsidR="00294A62" w:rsidRDefault="00294A62" w:rsidP="00706B8A">
            <w:pPr>
              <w:jc w:val="center"/>
              <w:rPr>
                <w:sz w:val="22"/>
                <w:szCs w:val="22"/>
                <w:lang w:val="en-US"/>
              </w:rPr>
            </w:pPr>
            <w:r>
              <w:rPr>
                <w:sz w:val="22"/>
                <w:szCs w:val="22"/>
                <w:lang w:val="en-US"/>
              </w:rPr>
              <w:t>Dl107</w:t>
            </w:r>
          </w:p>
          <w:p w14:paraId="724747F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A18383"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din material granulare cu bitum 50/70 SM SR EN 12591, 1,2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563F00E5"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A1235E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AA70D4" w14:textId="77777777" w:rsidR="00294A62" w:rsidRDefault="00294A62" w:rsidP="00706B8A">
            <w:pPr>
              <w:jc w:val="right"/>
              <w:rPr>
                <w:lang w:val="en-US"/>
              </w:rPr>
            </w:pPr>
            <w:r>
              <w:rPr>
                <w:lang w:val="en-US"/>
              </w:rPr>
              <w:t>2,03</w:t>
            </w:r>
          </w:p>
        </w:tc>
      </w:tr>
      <w:tr w:rsidR="00294A62" w14:paraId="5960E884" w14:textId="77777777" w:rsidTr="00294A62">
        <w:tc>
          <w:tcPr>
            <w:tcW w:w="699" w:type="dxa"/>
            <w:tcBorders>
              <w:top w:val="nil"/>
              <w:left w:val="single" w:sz="2" w:space="0" w:color="000000"/>
              <w:bottom w:val="single" w:sz="2" w:space="0" w:color="000000"/>
              <w:right w:val="nil"/>
            </w:tcBorders>
          </w:tcPr>
          <w:p w14:paraId="2FF7C02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E93A4BC" w14:textId="77777777" w:rsidR="00294A62" w:rsidRDefault="00294A62" w:rsidP="00706B8A">
            <w:pPr>
              <w:rPr>
                <w:sz w:val="16"/>
                <w:szCs w:val="16"/>
                <w:lang w:val="en-US"/>
              </w:rPr>
            </w:pPr>
            <w:r>
              <w:rPr>
                <w:sz w:val="16"/>
                <w:szCs w:val="16"/>
                <w:lang w:val="en-US"/>
              </w:rPr>
              <w:t>2320322600040</w:t>
            </w:r>
          </w:p>
        </w:tc>
        <w:tc>
          <w:tcPr>
            <w:tcW w:w="4613" w:type="dxa"/>
            <w:tcBorders>
              <w:top w:val="nil"/>
              <w:left w:val="single" w:sz="2" w:space="0" w:color="000000"/>
              <w:bottom w:val="single" w:sz="2" w:space="0" w:color="000000"/>
              <w:right w:val="nil"/>
            </w:tcBorders>
          </w:tcPr>
          <w:p w14:paraId="112390D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1C78926D"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58961EE9"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122CBD25" w14:textId="77777777" w:rsidR="00294A62" w:rsidRDefault="00294A62" w:rsidP="00706B8A">
            <w:pPr>
              <w:rPr>
                <w:sz w:val="18"/>
                <w:szCs w:val="18"/>
                <w:lang w:val="en-US"/>
              </w:rPr>
            </w:pPr>
          </w:p>
        </w:tc>
      </w:tr>
      <w:tr w:rsidR="00294A62" w14:paraId="0E12F771" w14:textId="77777777" w:rsidTr="00294A62">
        <w:tc>
          <w:tcPr>
            <w:tcW w:w="699" w:type="dxa"/>
            <w:tcBorders>
              <w:top w:val="nil"/>
              <w:left w:val="single" w:sz="2" w:space="0" w:color="000000"/>
              <w:bottom w:val="single" w:sz="2" w:space="0" w:color="000000"/>
              <w:right w:val="nil"/>
            </w:tcBorders>
          </w:tcPr>
          <w:p w14:paraId="75C4F30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FAB7283" w14:textId="77777777" w:rsidR="00294A62" w:rsidRDefault="00294A62" w:rsidP="00706B8A">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0F54DCE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45AACD6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495BEB5"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3FC1EFA2" w14:textId="77777777" w:rsidR="00294A62" w:rsidRDefault="00294A62" w:rsidP="00706B8A">
            <w:pPr>
              <w:rPr>
                <w:sz w:val="18"/>
                <w:szCs w:val="18"/>
                <w:lang w:val="en-US"/>
              </w:rPr>
            </w:pPr>
          </w:p>
        </w:tc>
      </w:tr>
      <w:tr w:rsidR="00294A62" w14:paraId="2F4140A2" w14:textId="77777777" w:rsidTr="00294A62">
        <w:tc>
          <w:tcPr>
            <w:tcW w:w="699" w:type="dxa"/>
            <w:tcBorders>
              <w:top w:val="single" w:sz="2" w:space="0" w:color="000000"/>
              <w:left w:val="single" w:sz="2" w:space="0" w:color="000000"/>
              <w:bottom w:val="single" w:sz="2" w:space="0" w:color="000000"/>
              <w:right w:val="nil"/>
            </w:tcBorders>
            <w:vAlign w:val="center"/>
          </w:tcPr>
          <w:p w14:paraId="08AB5883" w14:textId="77777777" w:rsidR="00294A62" w:rsidRDefault="00294A62" w:rsidP="00706B8A">
            <w:pPr>
              <w:jc w:val="center"/>
              <w:rPr>
                <w:sz w:val="22"/>
                <w:szCs w:val="22"/>
                <w:lang w:val="en-US"/>
              </w:rPr>
            </w:pPr>
            <w:r>
              <w:rPr>
                <w:lang w:val="en-US"/>
              </w:rPr>
              <w:t xml:space="preserve"> </w:t>
            </w:r>
            <w:r>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14:paraId="306F3E62" w14:textId="77777777" w:rsidR="00294A62" w:rsidRDefault="00294A62" w:rsidP="00706B8A">
            <w:pPr>
              <w:jc w:val="center"/>
              <w:rPr>
                <w:sz w:val="22"/>
                <w:szCs w:val="22"/>
                <w:lang w:val="en-US"/>
              </w:rPr>
            </w:pPr>
            <w:r>
              <w:rPr>
                <w:sz w:val="22"/>
                <w:szCs w:val="22"/>
                <w:lang w:val="en-US"/>
              </w:rPr>
              <w:t>DA19A</w:t>
            </w:r>
          </w:p>
          <w:p w14:paraId="36B8F03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E389A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Asternerea Geocompozit 50 / 50 kN/m   SM SR EN 15381:2010 (norma de consum a materialului geoompozit se aplica - 1,05 m2 )</w:t>
            </w:r>
          </w:p>
        </w:tc>
        <w:tc>
          <w:tcPr>
            <w:tcW w:w="978" w:type="dxa"/>
            <w:tcBorders>
              <w:top w:val="single" w:sz="2" w:space="0" w:color="000000"/>
              <w:left w:val="single" w:sz="2" w:space="0" w:color="000000"/>
              <w:bottom w:val="single" w:sz="2" w:space="0" w:color="000000"/>
              <w:right w:val="nil"/>
            </w:tcBorders>
            <w:vAlign w:val="center"/>
          </w:tcPr>
          <w:p w14:paraId="07249D32"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2AF2C41"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419015" w14:textId="77777777" w:rsidR="00294A62" w:rsidRDefault="00294A62" w:rsidP="00706B8A">
            <w:pPr>
              <w:jc w:val="right"/>
              <w:rPr>
                <w:lang w:val="en-US"/>
              </w:rPr>
            </w:pPr>
            <w:r>
              <w:rPr>
                <w:lang w:val="en-US"/>
              </w:rPr>
              <w:t>1 692,00</w:t>
            </w:r>
          </w:p>
        </w:tc>
      </w:tr>
      <w:tr w:rsidR="00294A62" w14:paraId="519F231F" w14:textId="77777777" w:rsidTr="00294A62">
        <w:tc>
          <w:tcPr>
            <w:tcW w:w="699" w:type="dxa"/>
            <w:tcBorders>
              <w:top w:val="nil"/>
              <w:left w:val="single" w:sz="2" w:space="0" w:color="000000"/>
              <w:bottom w:val="single" w:sz="2" w:space="0" w:color="000000"/>
              <w:right w:val="nil"/>
            </w:tcBorders>
          </w:tcPr>
          <w:p w14:paraId="755959D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FD9A3BD"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B6B80D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63BC48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DF03162" w14:textId="77777777" w:rsidR="00294A62" w:rsidRDefault="00294A62" w:rsidP="00706B8A">
            <w:pPr>
              <w:rPr>
                <w:sz w:val="18"/>
                <w:szCs w:val="18"/>
                <w:lang w:val="en-US"/>
              </w:rPr>
            </w:pPr>
            <w:r>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02A3667B" w14:textId="77777777" w:rsidR="00294A62" w:rsidRDefault="00294A62" w:rsidP="00706B8A">
            <w:pPr>
              <w:rPr>
                <w:sz w:val="18"/>
                <w:szCs w:val="18"/>
                <w:lang w:val="en-US"/>
              </w:rPr>
            </w:pPr>
          </w:p>
        </w:tc>
      </w:tr>
      <w:tr w:rsidR="00294A62" w14:paraId="1F595B4D" w14:textId="77777777" w:rsidTr="00294A62">
        <w:tc>
          <w:tcPr>
            <w:tcW w:w="699" w:type="dxa"/>
            <w:tcBorders>
              <w:top w:val="nil"/>
              <w:left w:val="single" w:sz="2" w:space="0" w:color="000000"/>
              <w:bottom w:val="single" w:sz="2" w:space="0" w:color="000000"/>
              <w:right w:val="nil"/>
            </w:tcBorders>
          </w:tcPr>
          <w:p w14:paraId="61133D1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1AC018"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2F48296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E69B965"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8FA5B7E" w14:textId="77777777" w:rsidR="00294A62" w:rsidRDefault="00294A62" w:rsidP="00706B8A">
            <w:pPr>
              <w:rPr>
                <w:sz w:val="18"/>
                <w:szCs w:val="18"/>
                <w:lang w:val="en-US"/>
              </w:rPr>
            </w:pPr>
            <w:r>
              <w:rPr>
                <w:sz w:val="18"/>
                <w:szCs w:val="18"/>
                <w:lang w:val="en-US"/>
              </w:rPr>
              <w:t>0,034</w:t>
            </w:r>
          </w:p>
        </w:tc>
        <w:tc>
          <w:tcPr>
            <w:tcW w:w="1119" w:type="dxa"/>
            <w:tcBorders>
              <w:top w:val="nil"/>
              <w:left w:val="single" w:sz="2" w:space="0" w:color="000000"/>
              <w:bottom w:val="single" w:sz="2" w:space="0" w:color="000000"/>
              <w:right w:val="single" w:sz="2" w:space="0" w:color="000000"/>
            </w:tcBorders>
            <w:vAlign w:val="center"/>
          </w:tcPr>
          <w:p w14:paraId="7794B7BA" w14:textId="77777777" w:rsidR="00294A62" w:rsidRDefault="00294A62" w:rsidP="00706B8A">
            <w:pPr>
              <w:rPr>
                <w:sz w:val="18"/>
                <w:szCs w:val="18"/>
                <w:lang w:val="en-US"/>
              </w:rPr>
            </w:pPr>
          </w:p>
        </w:tc>
      </w:tr>
      <w:tr w:rsidR="00294A62" w14:paraId="25B5741D" w14:textId="77777777" w:rsidTr="00294A62">
        <w:tc>
          <w:tcPr>
            <w:tcW w:w="699" w:type="dxa"/>
            <w:tcBorders>
              <w:top w:val="nil"/>
              <w:left w:val="single" w:sz="2" w:space="0" w:color="000000"/>
              <w:bottom w:val="single" w:sz="2" w:space="0" w:color="000000"/>
              <w:right w:val="nil"/>
            </w:tcBorders>
          </w:tcPr>
          <w:p w14:paraId="42104EB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6A7E593" w14:textId="77777777" w:rsidR="00294A62" w:rsidRDefault="00294A62" w:rsidP="00706B8A">
            <w:pPr>
              <w:rPr>
                <w:sz w:val="16"/>
                <w:szCs w:val="16"/>
                <w:lang w:val="en-US"/>
              </w:rPr>
            </w:pPr>
            <w:r>
              <w:rPr>
                <w:sz w:val="16"/>
                <w:szCs w:val="16"/>
                <w:lang w:val="en-US"/>
              </w:rPr>
              <w:t>1711217329883-4</w:t>
            </w:r>
          </w:p>
        </w:tc>
        <w:tc>
          <w:tcPr>
            <w:tcW w:w="4613" w:type="dxa"/>
            <w:tcBorders>
              <w:top w:val="nil"/>
              <w:left w:val="single" w:sz="2" w:space="0" w:color="000000"/>
              <w:bottom w:val="single" w:sz="2" w:space="0" w:color="000000"/>
              <w:right w:val="nil"/>
            </w:tcBorders>
          </w:tcPr>
          <w:p w14:paraId="721EE2E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Geocompozit 50 / 50 kN/m</w:t>
            </w:r>
          </w:p>
        </w:tc>
        <w:tc>
          <w:tcPr>
            <w:tcW w:w="978" w:type="dxa"/>
            <w:tcBorders>
              <w:top w:val="nil"/>
              <w:left w:val="single" w:sz="2" w:space="0" w:color="000000"/>
              <w:bottom w:val="single" w:sz="2" w:space="0" w:color="000000"/>
              <w:right w:val="nil"/>
            </w:tcBorders>
            <w:vAlign w:val="center"/>
          </w:tcPr>
          <w:p w14:paraId="25F2F7EE"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751E3AA7" w14:textId="77777777" w:rsidR="00294A62" w:rsidRDefault="00294A62" w:rsidP="00706B8A">
            <w:pPr>
              <w:rPr>
                <w:sz w:val="18"/>
                <w:szCs w:val="18"/>
                <w:lang w:val="en-US"/>
              </w:rPr>
            </w:pPr>
            <w:r>
              <w:rPr>
                <w:sz w:val="18"/>
                <w:szCs w:val="18"/>
                <w:lang w:val="en-US"/>
              </w:rPr>
              <w:t>1,050</w:t>
            </w:r>
          </w:p>
        </w:tc>
        <w:tc>
          <w:tcPr>
            <w:tcW w:w="1119" w:type="dxa"/>
            <w:tcBorders>
              <w:top w:val="nil"/>
              <w:left w:val="single" w:sz="2" w:space="0" w:color="000000"/>
              <w:bottom w:val="single" w:sz="2" w:space="0" w:color="000000"/>
              <w:right w:val="single" w:sz="2" w:space="0" w:color="000000"/>
            </w:tcBorders>
            <w:vAlign w:val="center"/>
          </w:tcPr>
          <w:p w14:paraId="23BD06AA" w14:textId="77777777" w:rsidR="00294A62" w:rsidRDefault="00294A62" w:rsidP="00706B8A">
            <w:pPr>
              <w:rPr>
                <w:sz w:val="18"/>
                <w:szCs w:val="18"/>
                <w:lang w:val="en-US"/>
              </w:rPr>
            </w:pPr>
          </w:p>
        </w:tc>
      </w:tr>
      <w:tr w:rsidR="00294A62" w14:paraId="3E69CA0A" w14:textId="77777777" w:rsidTr="00294A62">
        <w:tc>
          <w:tcPr>
            <w:tcW w:w="699" w:type="dxa"/>
            <w:tcBorders>
              <w:top w:val="single" w:sz="2" w:space="0" w:color="000000"/>
              <w:left w:val="single" w:sz="2" w:space="0" w:color="000000"/>
              <w:bottom w:val="single" w:sz="2" w:space="0" w:color="000000"/>
              <w:right w:val="nil"/>
            </w:tcBorders>
            <w:vAlign w:val="center"/>
          </w:tcPr>
          <w:p w14:paraId="3D343388" w14:textId="77777777" w:rsidR="00294A62" w:rsidRDefault="00294A62" w:rsidP="00706B8A">
            <w:pPr>
              <w:jc w:val="center"/>
              <w:rPr>
                <w:sz w:val="22"/>
                <w:szCs w:val="22"/>
                <w:lang w:val="en-US"/>
              </w:rPr>
            </w:pPr>
            <w:r>
              <w:rPr>
                <w:lang w:val="en-US"/>
              </w:rPr>
              <w:t xml:space="preserve"> </w:t>
            </w:r>
            <w:r>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14:paraId="16A9CEB0" w14:textId="77777777" w:rsidR="00294A62" w:rsidRDefault="00294A62" w:rsidP="00706B8A">
            <w:pPr>
              <w:jc w:val="center"/>
              <w:rPr>
                <w:sz w:val="22"/>
                <w:szCs w:val="22"/>
                <w:lang w:val="en-US"/>
              </w:rPr>
            </w:pPr>
            <w:r>
              <w:rPr>
                <w:sz w:val="22"/>
                <w:szCs w:val="22"/>
                <w:lang w:val="en-US"/>
              </w:rPr>
              <w:t>DB16H</w:t>
            </w:r>
          </w:p>
          <w:p w14:paraId="0B6AE71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303D31"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Amenajarea stratului de rulare din beton asfaltic cu criblura BA 16 rul, SM SR EN 13108-1:2016, bitum 50/70 SM SR EN 12591, H=4 cm.,  (nisipul bituminat si otel din norma se exclude)&lt; K=1,25</w:t>
            </w:r>
          </w:p>
        </w:tc>
        <w:tc>
          <w:tcPr>
            <w:tcW w:w="978" w:type="dxa"/>
            <w:tcBorders>
              <w:top w:val="single" w:sz="2" w:space="0" w:color="000000"/>
              <w:left w:val="single" w:sz="2" w:space="0" w:color="000000"/>
              <w:bottom w:val="single" w:sz="2" w:space="0" w:color="000000"/>
              <w:right w:val="nil"/>
            </w:tcBorders>
            <w:vAlign w:val="center"/>
          </w:tcPr>
          <w:p w14:paraId="18A8407E"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9BEE463"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4C6FCB" w14:textId="77777777" w:rsidR="00294A62" w:rsidRDefault="00294A62" w:rsidP="00706B8A">
            <w:pPr>
              <w:jc w:val="right"/>
              <w:rPr>
                <w:lang w:val="en-US"/>
              </w:rPr>
            </w:pPr>
            <w:r>
              <w:rPr>
                <w:lang w:val="en-US"/>
              </w:rPr>
              <w:t>1 584,00</w:t>
            </w:r>
          </w:p>
        </w:tc>
      </w:tr>
      <w:tr w:rsidR="00294A62" w14:paraId="5F2E8D1D" w14:textId="77777777" w:rsidTr="00294A62">
        <w:tc>
          <w:tcPr>
            <w:tcW w:w="699" w:type="dxa"/>
            <w:tcBorders>
              <w:top w:val="nil"/>
              <w:left w:val="single" w:sz="2" w:space="0" w:color="000000"/>
              <w:bottom w:val="single" w:sz="2" w:space="0" w:color="000000"/>
              <w:right w:val="nil"/>
            </w:tcBorders>
          </w:tcPr>
          <w:p w14:paraId="7B78AEE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FD9F85B"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4819963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18A5CAE7"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B65B57E"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77F077BD" w14:textId="77777777" w:rsidR="00294A62" w:rsidRDefault="00294A62" w:rsidP="00706B8A">
            <w:pPr>
              <w:rPr>
                <w:sz w:val="18"/>
                <w:szCs w:val="18"/>
                <w:lang w:val="en-US"/>
              </w:rPr>
            </w:pPr>
          </w:p>
        </w:tc>
      </w:tr>
      <w:tr w:rsidR="00294A62" w14:paraId="66810275" w14:textId="77777777" w:rsidTr="00294A62">
        <w:tc>
          <w:tcPr>
            <w:tcW w:w="699" w:type="dxa"/>
            <w:tcBorders>
              <w:top w:val="nil"/>
              <w:left w:val="single" w:sz="2" w:space="0" w:color="000000"/>
              <w:bottom w:val="single" w:sz="2" w:space="0" w:color="000000"/>
              <w:right w:val="nil"/>
            </w:tcBorders>
          </w:tcPr>
          <w:p w14:paraId="17E86A5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A43D55B" w14:textId="77777777" w:rsidR="00294A62" w:rsidRDefault="00294A62" w:rsidP="00706B8A">
            <w:pPr>
              <w:rPr>
                <w:sz w:val="16"/>
                <w:szCs w:val="16"/>
                <w:lang w:val="en-US"/>
              </w:rPr>
            </w:pPr>
            <w:r>
              <w:rPr>
                <w:sz w:val="16"/>
                <w:szCs w:val="16"/>
                <w:lang w:val="en-US"/>
              </w:rPr>
              <w:t>111100010001311</w:t>
            </w:r>
          </w:p>
        </w:tc>
        <w:tc>
          <w:tcPr>
            <w:tcW w:w="4613" w:type="dxa"/>
            <w:tcBorders>
              <w:top w:val="nil"/>
              <w:left w:val="single" w:sz="2" w:space="0" w:color="000000"/>
              <w:bottom w:val="single" w:sz="2" w:space="0" w:color="000000"/>
              <w:right w:val="nil"/>
            </w:tcBorders>
          </w:tcPr>
          <w:p w14:paraId="275CF0C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 16</w:t>
            </w:r>
          </w:p>
        </w:tc>
        <w:tc>
          <w:tcPr>
            <w:tcW w:w="978" w:type="dxa"/>
            <w:tcBorders>
              <w:top w:val="nil"/>
              <w:left w:val="single" w:sz="2" w:space="0" w:color="000000"/>
              <w:bottom w:val="single" w:sz="2" w:space="0" w:color="000000"/>
              <w:right w:val="nil"/>
            </w:tcBorders>
            <w:vAlign w:val="center"/>
          </w:tcPr>
          <w:p w14:paraId="338DF1A3"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677BD0E8" w14:textId="77777777" w:rsidR="00294A62" w:rsidRDefault="00294A62" w:rsidP="00706B8A">
            <w:pPr>
              <w:rPr>
                <w:sz w:val="18"/>
                <w:szCs w:val="18"/>
                <w:lang w:val="en-US"/>
              </w:rPr>
            </w:pPr>
            <w:r>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140A3431" w14:textId="77777777" w:rsidR="00294A62" w:rsidRDefault="00294A62" w:rsidP="00706B8A">
            <w:pPr>
              <w:rPr>
                <w:sz w:val="18"/>
                <w:szCs w:val="18"/>
                <w:lang w:val="en-US"/>
              </w:rPr>
            </w:pPr>
          </w:p>
        </w:tc>
      </w:tr>
      <w:tr w:rsidR="00294A62" w14:paraId="25287AEA" w14:textId="77777777" w:rsidTr="00294A62">
        <w:tc>
          <w:tcPr>
            <w:tcW w:w="699" w:type="dxa"/>
            <w:tcBorders>
              <w:top w:val="nil"/>
              <w:left w:val="single" w:sz="2" w:space="0" w:color="000000"/>
              <w:bottom w:val="single" w:sz="2" w:space="0" w:color="000000"/>
              <w:right w:val="nil"/>
            </w:tcBorders>
          </w:tcPr>
          <w:p w14:paraId="7E48275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11ABAA2" w14:textId="77777777" w:rsidR="00294A62" w:rsidRDefault="00294A62" w:rsidP="00706B8A">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697693F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517770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03CEFAC"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CC38DEC" w14:textId="77777777" w:rsidR="00294A62" w:rsidRDefault="00294A62" w:rsidP="00706B8A">
            <w:pPr>
              <w:rPr>
                <w:sz w:val="18"/>
                <w:szCs w:val="18"/>
                <w:lang w:val="en-US"/>
              </w:rPr>
            </w:pPr>
          </w:p>
        </w:tc>
      </w:tr>
      <w:tr w:rsidR="00294A62" w14:paraId="27099DE1" w14:textId="77777777" w:rsidTr="00294A62">
        <w:tc>
          <w:tcPr>
            <w:tcW w:w="699" w:type="dxa"/>
            <w:tcBorders>
              <w:top w:val="nil"/>
              <w:left w:val="single" w:sz="2" w:space="0" w:color="000000"/>
              <w:bottom w:val="single" w:sz="2" w:space="0" w:color="000000"/>
              <w:right w:val="nil"/>
            </w:tcBorders>
          </w:tcPr>
          <w:p w14:paraId="1D00374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C566C13" w14:textId="77777777" w:rsidR="00294A62" w:rsidRDefault="00294A62" w:rsidP="00706B8A">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0A7CEC5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7583C4D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B23098D"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A324EE5" w14:textId="77777777" w:rsidR="00294A62" w:rsidRDefault="00294A62" w:rsidP="00706B8A">
            <w:pPr>
              <w:rPr>
                <w:sz w:val="18"/>
                <w:szCs w:val="18"/>
                <w:lang w:val="en-US"/>
              </w:rPr>
            </w:pPr>
          </w:p>
        </w:tc>
      </w:tr>
      <w:tr w:rsidR="00294A62" w14:paraId="2B1C4A75" w14:textId="77777777" w:rsidTr="00294A62">
        <w:tc>
          <w:tcPr>
            <w:tcW w:w="699" w:type="dxa"/>
            <w:tcBorders>
              <w:top w:val="nil"/>
              <w:left w:val="single" w:sz="2" w:space="0" w:color="000000"/>
              <w:bottom w:val="single" w:sz="2" w:space="0" w:color="000000"/>
              <w:right w:val="nil"/>
            </w:tcBorders>
          </w:tcPr>
          <w:p w14:paraId="36FA8FC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56B040F" w14:textId="77777777" w:rsidR="00294A62" w:rsidRDefault="00294A62" w:rsidP="00706B8A">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35879ED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EE4C34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924E865"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37F41D7E" w14:textId="77777777" w:rsidR="00294A62" w:rsidRDefault="00294A62" w:rsidP="00706B8A">
            <w:pPr>
              <w:rPr>
                <w:sz w:val="18"/>
                <w:szCs w:val="18"/>
                <w:lang w:val="en-US"/>
              </w:rPr>
            </w:pPr>
          </w:p>
        </w:tc>
      </w:tr>
      <w:tr w:rsidR="00294A62" w14:paraId="7555C8A7" w14:textId="77777777" w:rsidTr="00294A62">
        <w:tc>
          <w:tcPr>
            <w:tcW w:w="699" w:type="dxa"/>
            <w:tcBorders>
              <w:top w:val="nil"/>
              <w:left w:val="single" w:sz="2" w:space="0" w:color="000000"/>
              <w:bottom w:val="nil"/>
              <w:right w:val="nil"/>
            </w:tcBorders>
          </w:tcPr>
          <w:p w14:paraId="7761429E"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6945989D" w14:textId="77777777" w:rsidR="00294A62" w:rsidRDefault="00294A62" w:rsidP="00706B8A">
            <w:pPr>
              <w:rPr>
                <w:lang w:val="en-US"/>
              </w:rPr>
            </w:pPr>
          </w:p>
        </w:tc>
        <w:tc>
          <w:tcPr>
            <w:tcW w:w="4613" w:type="dxa"/>
            <w:tcBorders>
              <w:top w:val="nil"/>
              <w:left w:val="single" w:sz="2" w:space="0" w:color="000000"/>
              <w:bottom w:val="nil"/>
              <w:right w:val="nil"/>
            </w:tcBorders>
          </w:tcPr>
          <w:p w14:paraId="2DFCAA8F"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9. Sectorul 9 (str. Renasterii)</w:t>
            </w:r>
          </w:p>
        </w:tc>
        <w:tc>
          <w:tcPr>
            <w:tcW w:w="978" w:type="dxa"/>
            <w:tcBorders>
              <w:top w:val="nil"/>
              <w:left w:val="single" w:sz="2" w:space="0" w:color="000000"/>
              <w:bottom w:val="nil"/>
              <w:right w:val="nil"/>
            </w:tcBorders>
          </w:tcPr>
          <w:p w14:paraId="5127FC86" w14:textId="77777777" w:rsidR="00294A62" w:rsidRDefault="00294A62" w:rsidP="00706B8A">
            <w:pPr>
              <w:rPr>
                <w:lang w:val="en-US"/>
              </w:rPr>
            </w:pPr>
          </w:p>
        </w:tc>
        <w:tc>
          <w:tcPr>
            <w:tcW w:w="1118" w:type="dxa"/>
            <w:tcBorders>
              <w:top w:val="nil"/>
              <w:left w:val="single" w:sz="2" w:space="0" w:color="000000"/>
              <w:bottom w:val="nil"/>
              <w:right w:val="nil"/>
            </w:tcBorders>
          </w:tcPr>
          <w:p w14:paraId="060F92F3"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1E8527D5" w14:textId="77777777" w:rsidR="00294A62" w:rsidRDefault="00294A62" w:rsidP="00706B8A">
            <w:pPr>
              <w:rPr>
                <w:lang w:val="en-US"/>
              </w:rPr>
            </w:pPr>
          </w:p>
        </w:tc>
      </w:tr>
      <w:tr w:rsidR="00294A62" w14:paraId="100A654D" w14:textId="77777777" w:rsidTr="00294A62">
        <w:tc>
          <w:tcPr>
            <w:tcW w:w="699" w:type="dxa"/>
            <w:tcBorders>
              <w:top w:val="single" w:sz="2" w:space="0" w:color="000000"/>
              <w:left w:val="single" w:sz="2" w:space="0" w:color="000000"/>
              <w:bottom w:val="single" w:sz="2" w:space="0" w:color="000000"/>
              <w:right w:val="nil"/>
            </w:tcBorders>
            <w:vAlign w:val="center"/>
          </w:tcPr>
          <w:p w14:paraId="76FFAA4C" w14:textId="77777777" w:rsidR="00294A62" w:rsidRDefault="00294A62" w:rsidP="00706B8A">
            <w:pPr>
              <w:jc w:val="center"/>
              <w:rPr>
                <w:sz w:val="22"/>
                <w:szCs w:val="22"/>
                <w:lang w:val="en-US"/>
              </w:rPr>
            </w:pPr>
            <w:r>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14:paraId="49351A92" w14:textId="77777777" w:rsidR="00294A62" w:rsidRDefault="00294A62" w:rsidP="00706B8A">
            <w:pPr>
              <w:jc w:val="center"/>
              <w:rPr>
                <w:sz w:val="22"/>
                <w:szCs w:val="22"/>
                <w:lang w:val="en-US"/>
              </w:rPr>
            </w:pPr>
            <w:r>
              <w:rPr>
                <w:sz w:val="22"/>
                <w:szCs w:val="22"/>
                <w:lang w:val="en-US"/>
              </w:rPr>
              <w:t>DG04B</w:t>
            </w:r>
          </w:p>
          <w:p w14:paraId="154941B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6AA17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33C0E424"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9FCFC5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6A59F8" w14:textId="77777777" w:rsidR="00294A62" w:rsidRDefault="00294A62" w:rsidP="00706B8A">
            <w:pPr>
              <w:jc w:val="right"/>
              <w:rPr>
                <w:lang w:val="en-US"/>
              </w:rPr>
            </w:pPr>
            <w:r>
              <w:rPr>
                <w:lang w:val="en-US"/>
              </w:rPr>
              <w:t>7,00</w:t>
            </w:r>
          </w:p>
        </w:tc>
      </w:tr>
      <w:tr w:rsidR="00294A62" w14:paraId="7BD5AE52" w14:textId="77777777" w:rsidTr="00294A62">
        <w:tc>
          <w:tcPr>
            <w:tcW w:w="699" w:type="dxa"/>
            <w:tcBorders>
              <w:top w:val="nil"/>
              <w:left w:val="single" w:sz="2" w:space="0" w:color="000000"/>
              <w:bottom w:val="single" w:sz="2" w:space="0" w:color="000000"/>
              <w:right w:val="nil"/>
            </w:tcBorders>
          </w:tcPr>
          <w:p w14:paraId="79DCE52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A50137D"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D0861B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599E2B5"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B9AEDD5" w14:textId="77777777" w:rsidR="00294A62" w:rsidRDefault="00294A62" w:rsidP="00706B8A">
            <w:pPr>
              <w:rPr>
                <w:sz w:val="18"/>
                <w:szCs w:val="18"/>
                <w:lang w:val="en-US"/>
              </w:rPr>
            </w:pPr>
            <w:r>
              <w:rPr>
                <w:sz w:val="18"/>
                <w:szCs w:val="18"/>
                <w:lang w:val="en-US"/>
              </w:rPr>
              <w:t>0,320</w:t>
            </w:r>
          </w:p>
        </w:tc>
        <w:tc>
          <w:tcPr>
            <w:tcW w:w="1119" w:type="dxa"/>
            <w:tcBorders>
              <w:top w:val="nil"/>
              <w:left w:val="single" w:sz="2" w:space="0" w:color="000000"/>
              <w:bottom w:val="single" w:sz="2" w:space="0" w:color="000000"/>
              <w:right w:val="single" w:sz="2" w:space="0" w:color="000000"/>
            </w:tcBorders>
            <w:vAlign w:val="center"/>
          </w:tcPr>
          <w:p w14:paraId="21A2C113" w14:textId="77777777" w:rsidR="00294A62" w:rsidRDefault="00294A62" w:rsidP="00706B8A">
            <w:pPr>
              <w:rPr>
                <w:sz w:val="18"/>
                <w:szCs w:val="18"/>
                <w:lang w:val="en-US"/>
              </w:rPr>
            </w:pPr>
          </w:p>
        </w:tc>
      </w:tr>
      <w:tr w:rsidR="00294A62" w14:paraId="7165AD27" w14:textId="77777777" w:rsidTr="00294A62">
        <w:tc>
          <w:tcPr>
            <w:tcW w:w="699" w:type="dxa"/>
            <w:tcBorders>
              <w:top w:val="single" w:sz="2" w:space="0" w:color="000000"/>
              <w:left w:val="single" w:sz="2" w:space="0" w:color="000000"/>
              <w:bottom w:val="single" w:sz="2" w:space="0" w:color="000000"/>
              <w:right w:val="nil"/>
            </w:tcBorders>
            <w:vAlign w:val="center"/>
          </w:tcPr>
          <w:p w14:paraId="4F8D7760" w14:textId="77777777" w:rsidR="00294A62" w:rsidRDefault="00294A62" w:rsidP="00706B8A">
            <w:pPr>
              <w:jc w:val="center"/>
              <w:rPr>
                <w:sz w:val="22"/>
                <w:szCs w:val="22"/>
                <w:lang w:val="en-US"/>
              </w:rPr>
            </w:pPr>
            <w:r>
              <w:rPr>
                <w:lang w:val="en-US"/>
              </w:rPr>
              <w:t xml:space="preserve"> </w:t>
            </w:r>
            <w:r>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14:paraId="012973D2" w14:textId="77777777" w:rsidR="00294A62" w:rsidRDefault="00294A62" w:rsidP="00706B8A">
            <w:pPr>
              <w:jc w:val="center"/>
              <w:rPr>
                <w:sz w:val="22"/>
                <w:szCs w:val="22"/>
                <w:lang w:val="en-US"/>
              </w:rPr>
            </w:pPr>
            <w:r>
              <w:rPr>
                <w:sz w:val="22"/>
                <w:szCs w:val="22"/>
                <w:lang w:val="en-US"/>
              </w:rPr>
              <w:t>TsC02D1</w:t>
            </w:r>
          </w:p>
          <w:p w14:paraId="2E4CFFE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01243E"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55D84B22"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5C72919"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808471" w14:textId="77777777" w:rsidR="00294A62" w:rsidRDefault="00294A62" w:rsidP="00706B8A">
            <w:pPr>
              <w:jc w:val="right"/>
              <w:rPr>
                <w:lang w:val="en-US"/>
              </w:rPr>
            </w:pPr>
            <w:r>
              <w:rPr>
                <w:lang w:val="en-US"/>
              </w:rPr>
              <w:t>0,003</w:t>
            </w:r>
          </w:p>
        </w:tc>
      </w:tr>
      <w:tr w:rsidR="00294A62" w14:paraId="6FB72E54" w14:textId="77777777" w:rsidTr="00294A62">
        <w:tc>
          <w:tcPr>
            <w:tcW w:w="699" w:type="dxa"/>
            <w:tcBorders>
              <w:top w:val="nil"/>
              <w:left w:val="single" w:sz="2" w:space="0" w:color="000000"/>
              <w:bottom w:val="single" w:sz="2" w:space="0" w:color="000000"/>
              <w:right w:val="nil"/>
            </w:tcBorders>
          </w:tcPr>
          <w:p w14:paraId="64B0A3A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78352D9"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340E417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1F2955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25861BA"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43AA1A13" w14:textId="77777777" w:rsidR="00294A62" w:rsidRDefault="00294A62" w:rsidP="00706B8A">
            <w:pPr>
              <w:rPr>
                <w:sz w:val="18"/>
                <w:szCs w:val="18"/>
                <w:lang w:val="en-US"/>
              </w:rPr>
            </w:pPr>
          </w:p>
        </w:tc>
      </w:tr>
      <w:tr w:rsidR="00294A62" w14:paraId="31066651" w14:textId="77777777" w:rsidTr="00294A62">
        <w:tc>
          <w:tcPr>
            <w:tcW w:w="699" w:type="dxa"/>
            <w:tcBorders>
              <w:top w:val="single" w:sz="2" w:space="0" w:color="000000"/>
              <w:left w:val="single" w:sz="2" w:space="0" w:color="000000"/>
              <w:bottom w:val="single" w:sz="2" w:space="0" w:color="000000"/>
              <w:right w:val="nil"/>
            </w:tcBorders>
            <w:vAlign w:val="center"/>
          </w:tcPr>
          <w:p w14:paraId="61794E24" w14:textId="77777777" w:rsidR="00294A62" w:rsidRDefault="00294A62" w:rsidP="00706B8A">
            <w:pPr>
              <w:jc w:val="center"/>
              <w:rPr>
                <w:sz w:val="22"/>
                <w:szCs w:val="22"/>
                <w:lang w:val="en-US"/>
              </w:rPr>
            </w:pPr>
            <w:r>
              <w:rPr>
                <w:lang w:val="en-US"/>
              </w:rPr>
              <w:t xml:space="preserve"> </w:t>
            </w:r>
            <w:r>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14:paraId="05B79E10" w14:textId="77777777" w:rsidR="00294A62" w:rsidRDefault="00294A62" w:rsidP="00706B8A">
            <w:pPr>
              <w:jc w:val="center"/>
              <w:rPr>
                <w:sz w:val="22"/>
                <w:szCs w:val="22"/>
                <w:lang w:val="en-US"/>
              </w:rPr>
            </w:pPr>
            <w:r>
              <w:rPr>
                <w:sz w:val="22"/>
                <w:szCs w:val="22"/>
                <w:lang w:val="en-US"/>
              </w:rPr>
              <w:t>TsI51A3</w:t>
            </w:r>
          </w:p>
          <w:p w14:paraId="70377D4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CD6F0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3329F501"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BA8F27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69B30A" w14:textId="77777777" w:rsidR="00294A62" w:rsidRDefault="00294A62" w:rsidP="00706B8A">
            <w:pPr>
              <w:jc w:val="right"/>
              <w:rPr>
                <w:lang w:val="en-US"/>
              </w:rPr>
            </w:pPr>
            <w:r>
              <w:rPr>
                <w:lang w:val="en-US"/>
              </w:rPr>
              <w:t>0,76</w:t>
            </w:r>
          </w:p>
        </w:tc>
      </w:tr>
      <w:tr w:rsidR="00294A62" w14:paraId="41C88839" w14:textId="77777777" w:rsidTr="00294A62">
        <w:tc>
          <w:tcPr>
            <w:tcW w:w="699" w:type="dxa"/>
            <w:tcBorders>
              <w:top w:val="nil"/>
              <w:left w:val="single" w:sz="2" w:space="0" w:color="000000"/>
              <w:bottom w:val="single" w:sz="2" w:space="0" w:color="000000"/>
              <w:right w:val="nil"/>
            </w:tcBorders>
          </w:tcPr>
          <w:p w14:paraId="5D90098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9CAE459"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77A715C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FFB5F4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98283CD"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2F072FFB" w14:textId="77777777" w:rsidR="00294A62" w:rsidRDefault="00294A62" w:rsidP="00706B8A">
            <w:pPr>
              <w:rPr>
                <w:sz w:val="18"/>
                <w:szCs w:val="18"/>
                <w:lang w:val="en-US"/>
              </w:rPr>
            </w:pPr>
          </w:p>
        </w:tc>
      </w:tr>
      <w:tr w:rsidR="00294A62" w14:paraId="6EFF170C" w14:textId="77777777" w:rsidTr="00294A62">
        <w:tc>
          <w:tcPr>
            <w:tcW w:w="699" w:type="dxa"/>
            <w:tcBorders>
              <w:top w:val="single" w:sz="2" w:space="0" w:color="000000"/>
              <w:left w:val="single" w:sz="2" w:space="0" w:color="000000"/>
              <w:bottom w:val="single" w:sz="2" w:space="0" w:color="000000"/>
              <w:right w:val="nil"/>
            </w:tcBorders>
            <w:vAlign w:val="center"/>
          </w:tcPr>
          <w:p w14:paraId="451EDCF5" w14:textId="77777777" w:rsidR="00294A62" w:rsidRDefault="00294A62" w:rsidP="00706B8A">
            <w:pPr>
              <w:jc w:val="center"/>
              <w:rPr>
                <w:sz w:val="22"/>
                <w:szCs w:val="22"/>
                <w:lang w:val="en-US"/>
              </w:rPr>
            </w:pPr>
            <w:r>
              <w:rPr>
                <w:lang w:val="en-US"/>
              </w:rPr>
              <w:t xml:space="preserve"> </w:t>
            </w:r>
            <w:r>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14:paraId="4C0F6C35" w14:textId="77777777" w:rsidR="00294A62" w:rsidRDefault="00294A62" w:rsidP="00706B8A">
            <w:pPr>
              <w:jc w:val="center"/>
              <w:rPr>
                <w:sz w:val="22"/>
                <w:szCs w:val="22"/>
                <w:lang w:val="en-US"/>
              </w:rPr>
            </w:pPr>
            <w:r>
              <w:rPr>
                <w:sz w:val="22"/>
                <w:szCs w:val="22"/>
                <w:lang w:val="en-US"/>
              </w:rPr>
              <w:t>DE10C</w:t>
            </w:r>
          </w:p>
          <w:p w14:paraId="06B718D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4136BE"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Borduri prefabricate din beton, pentru trotuare  BR100.30.15, pe fundatie de beton</w:t>
            </w:r>
          </w:p>
        </w:tc>
        <w:tc>
          <w:tcPr>
            <w:tcW w:w="978" w:type="dxa"/>
            <w:tcBorders>
              <w:top w:val="single" w:sz="2" w:space="0" w:color="000000"/>
              <w:left w:val="single" w:sz="2" w:space="0" w:color="000000"/>
              <w:bottom w:val="single" w:sz="2" w:space="0" w:color="000000"/>
              <w:right w:val="nil"/>
            </w:tcBorders>
            <w:vAlign w:val="center"/>
          </w:tcPr>
          <w:p w14:paraId="15DDDECF"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BB95F1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8323BF" w14:textId="77777777" w:rsidR="00294A62" w:rsidRDefault="00294A62" w:rsidP="00706B8A">
            <w:pPr>
              <w:jc w:val="right"/>
              <w:rPr>
                <w:lang w:val="en-US"/>
              </w:rPr>
            </w:pPr>
            <w:r>
              <w:rPr>
                <w:lang w:val="en-US"/>
              </w:rPr>
              <w:t>7,00</w:t>
            </w:r>
          </w:p>
        </w:tc>
      </w:tr>
      <w:tr w:rsidR="00294A62" w14:paraId="1AA08A4E" w14:textId="77777777" w:rsidTr="00294A62">
        <w:tc>
          <w:tcPr>
            <w:tcW w:w="699" w:type="dxa"/>
            <w:tcBorders>
              <w:top w:val="nil"/>
              <w:left w:val="single" w:sz="2" w:space="0" w:color="000000"/>
              <w:bottom w:val="single" w:sz="2" w:space="0" w:color="000000"/>
              <w:right w:val="nil"/>
            </w:tcBorders>
          </w:tcPr>
          <w:p w14:paraId="4B241E3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3A74126"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27B389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C375811"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23A6224" w14:textId="77777777" w:rsidR="00294A62" w:rsidRDefault="00294A62" w:rsidP="00706B8A">
            <w:pPr>
              <w:rPr>
                <w:sz w:val="18"/>
                <w:szCs w:val="18"/>
                <w:lang w:val="en-US"/>
              </w:rPr>
            </w:pPr>
            <w:r>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14D3C105" w14:textId="77777777" w:rsidR="00294A62" w:rsidRDefault="00294A62" w:rsidP="00706B8A">
            <w:pPr>
              <w:rPr>
                <w:sz w:val="18"/>
                <w:szCs w:val="18"/>
                <w:lang w:val="en-US"/>
              </w:rPr>
            </w:pPr>
          </w:p>
        </w:tc>
      </w:tr>
      <w:tr w:rsidR="00294A62" w14:paraId="54B24839" w14:textId="77777777" w:rsidTr="00294A62">
        <w:tc>
          <w:tcPr>
            <w:tcW w:w="699" w:type="dxa"/>
            <w:tcBorders>
              <w:top w:val="nil"/>
              <w:left w:val="single" w:sz="2" w:space="0" w:color="000000"/>
              <w:bottom w:val="single" w:sz="2" w:space="0" w:color="000000"/>
              <w:right w:val="nil"/>
            </w:tcBorders>
          </w:tcPr>
          <w:p w14:paraId="1BE6804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4D397CD"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7473914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09929B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EE2DC26" w14:textId="77777777" w:rsidR="00294A62" w:rsidRDefault="00294A62" w:rsidP="00706B8A">
            <w:pPr>
              <w:rPr>
                <w:sz w:val="18"/>
                <w:szCs w:val="18"/>
                <w:lang w:val="en-US"/>
              </w:rPr>
            </w:pPr>
            <w:r>
              <w:rPr>
                <w:sz w:val="18"/>
                <w:szCs w:val="18"/>
                <w:lang w:val="en-US"/>
              </w:rPr>
              <w:t>0,520</w:t>
            </w:r>
          </w:p>
        </w:tc>
        <w:tc>
          <w:tcPr>
            <w:tcW w:w="1119" w:type="dxa"/>
            <w:tcBorders>
              <w:top w:val="nil"/>
              <w:left w:val="single" w:sz="2" w:space="0" w:color="000000"/>
              <w:bottom w:val="single" w:sz="2" w:space="0" w:color="000000"/>
              <w:right w:val="single" w:sz="2" w:space="0" w:color="000000"/>
            </w:tcBorders>
            <w:vAlign w:val="center"/>
          </w:tcPr>
          <w:p w14:paraId="40248941" w14:textId="77777777" w:rsidR="00294A62" w:rsidRDefault="00294A62" w:rsidP="00706B8A">
            <w:pPr>
              <w:rPr>
                <w:sz w:val="18"/>
                <w:szCs w:val="18"/>
                <w:lang w:val="en-US"/>
              </w:rPr>
            </w:pPr>
          </w:p>
        </w:tc>
      </w:tr>
      <w:tr w:rsidR="00294A62" w14:paraId="68D79792" w14:textId="77777777" w:rsidTr="00294A62">
        <w:tc>
          <w:tcPr>
            <w:tcW w:w="699" w:type="dxa"/>
            <w:tcBorders>
              <w:top w:val="nil"/>
              <w:left w:val="single" w:sz="2" w:space="0" w:color="000000"/>
              <w:bottom w:val="single" w:sz="2" w:space="0" w:color="000000"/>
              <w:right w:val="nil"/>
            </w:tcBorders>
          </w:tcPr>
          <w:p w14:paraId="568982B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4691978" w14:textId="77777777" w:rsidR="00294A62" w:rsidRDefault="00294A62" w:rsidP="00706B8A">
            <w:pPr>
              <w:rPr>
                <w:sz w:val="16"/>
                <w:szCs w:val="16"/>
                <w:lang w:val="en-US"/>
              </w:rPr>
            </w:pPr>
            <w:r>
              <w:rPr>
                <w:sz w:val="16"/>
                <w:szCs w:val="16"/>
                <w:lang w:val="en-US"/>
              </w:rPr>
              <w:t>2663102100001-1620</w:t>
            </w:r>
          </w:p>
        </w:tc>
        <w:tc>
          <w:tcPr>
            <w:tcW w:w="4613" w:type="dxa"/>
            <w:tcBorders>
              <w:top w:val="nil"/>
              <w:left w:val="single" w:sz="2" w:space="0" w:color="000000"/>
              <w:bottom w:val="single" w:sz="2" w:space="0" w:color="000000"/>
              <w:right w:val="nil"/>
            </w:tcBorders>
          </w:tcPr>
          <w:p w14:paraId="7F03131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34014FC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15E2BBB" w14:textId="77777777" w:rsidR="00294A62" w:rsidRDefault="00294A62" w:rsidP="00706B8A">
            <w:pPr>
              <w:rPr>
                <w:sz w:val="18"/>
                <w:szCs w:val="18"/>
                <w:lang w:val="en-US"/>
              </w:rPr>
            </w:pPr>
            <w:r>
              <w:rPr>
                <w:sz w:val="18"/>
                <w:szCs w:val="18"/>
                <w:lang w:val="en-US"/>
              </w:rPr>
              <w:t>0,045</w:t>
            </w:r>
          </w:p>
        </w:tc>
        <w:tc>
          <w:tcPr>
            <w:tcW w:w="1119" w:type="dxa"/>
            <w:tcBorders>
              <w:top w:val="nil"/>
              <w:left w:val="single" w:sz="2" w:space="0" w:color="000000"/>
              <w:bottom w:val="single" w:sz="2" w:space="0" w:color="000000"/>
              <w:right w:val="single" w:sz="2" w:space="0" w:color="000000"/>
            </w:tcBorders>
            <w:vAlign w:val="center"/>
          </w:tcPr>
          <w:p w14:paraId="04C085BF" w14:textId="77777777" w:rsidR="00294A62" w:rsidRDefault="00294A62" w:rsidP="00706B8A">
            <w:pPr>
              <w:rPr>
                <w:sz w:val="18"/>
                <w:szCs w:val="18"/>
                <w:lang w:val="en-US"/>
              </w:rPr>
            </w:pPr>
          </w:p>
        </w:tc>
      </w:tr>
      <w:tr w:rsidR="00294A62" w14:paraId="3CA70A25" w14:textId="77777777" w:rsidTr="00294A62">
        <w:tc>
          <w:tcPr>
            <w:tcW w:w="699" w:type="dxa"/>
            <w:tcBorders>
              <w:top w:val="nil"/>
              <w:left w:val="single" w:sz="2" w:space="0" w:color="000000"/>
              <w:bottom w:val="single" w:sz="2" w:space="0" w:color="000000"/>
              <w:right w:val="nil"/>
            </w:tcBorders>
          </w:tcPr>
          <w:p w14:paraId="31DEBC2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8E58853"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28ABB5A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5E65089B"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50817F2" w14:textId="77777777" w:rsidR="00294A62" w:rsidRDefault="00294A62" w:rsidP="00706B8A">
            <w:pPr>
              <w:rPr>
                <w:sz w:val="18"/>
                <w:szCs w:val="18"/>
                <w:lang w:val="en-US"/>
              </w:rPr>
            </w:pPr>
            <w:r>
              <w:rPr>
                <w:sz w:val="18"/>
                <w:szCs w:val="18"/>
                <w:lang w:val="en-US"/>
              </w:rPr>
              <w:t>3,170</w:t>
            </w:r>
          </w:p>
        </w:tc>
        <w:tc>
          <w:tcPr>
            <w:tcW w:w="1119" w:type="dxa"/>
            <w:tcBorders>
              <w:top w:val="nil"/>
              <w:left w:val="single" w:sz="2" w:space="0" w:color="000000"/>
              <w:bottom w:val="single" w:sz="2" w:space="0" w:color="000000"/>
              <w:right w:val="single" w:sz="2" w:space="0" w:color="000000"/>
            </w:tcBorders>
            <w:vAlign w:val="center"/>
          </w:tcPr>
          <w:p w14:paraId="028B7F80" w14:textId="77777777" w:rsidR="00294A62" w:rsidRDefault="00294A62" w:rsidP="00706B8A">
            <w:pPr>
              <w:rPr>
                <w:sz w:val="18"/>
                <w:szCs w:val="18"/>
                <w:lang w:val="en-US"/>
              </w:rPr>
            </w:pPr>
          </w:p>
        </w:tc>
      </w:tr>
      <w:tr w:rsidR="00294A62" w14:paraId="79AC4B32" w14:textId="77777777" w:rsidTr="00294A62">
        <w:tc>
          <w:tcPr>
            <w:tcW w:w="699" w:type="dxa"/>
            <w:tcBorders>
              <w:top w:val="nil"/>
              <w:left w:val="single" w:sz="2" w:space="0" w:color="000000"/>
              <w:bottom w:val="single" w:sz="2" w:space="0" w:color="000000"/>
              <w:right w:val="nil"/>
            </w:tcBorders>
          </w:tcPr>
          <w:p w14:paraId="6F3D139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524A8A0" w14:textId="77777777" w:rsidR="00294A62" w:rsidRDefault="00294A62" w:rsidP="00706B8A">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3A65BAD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6BBDDD90"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DE9C922" w14:textId="77777777" w:rsidR="00294A62" w:rsidRDefault="00294A62" w:rsidP="00706B8A">
            <w:pPr>
              <w:rPr>
                <w:sz w:val="18"/>
                <w:szCs w:val="18"/>
                <w:lang w:val="en-US"/>
              </w:rPr>
            </w:pPr>
            <w:r>
              <w:rPr>
                <w:sz w:val="18"/>
                <w:szCs w:val="18"/>
                <w:lang w:val="en-US"/>
              </w:rPr>
              <w:t>0,009</w:t>
            </w:r>
          </w:p>
        </w:tc>
        <w:tc>
          <w:tcPr>
            <w:tcW w:w="1119" w:type="dxa"/>
            <w:tcBorders>
              <w:top w:val="nil"/>
              <w:left w:val="single" w:sz="2" w:space="0" w:color="000000"/>
              <w:bottom w:val="single" w:sz="2" w:space="0" w:color="000000"/>
              <w:right w:val="single" w:sz="2" w:space="0" w:color="000000"/>
            </w:tcBorders>
            <w:vAlign w:val="center"/>
          </w:tcPr>
          <w:p w14:paraId="3CD605E1" w14:textId="77777777" w:rsidR="00294A62" w:rsidRDefault="00294A62" w:rsidP="00706B8A">
            <w:pPr>
              <w:rPr>
                <w:sz w:val="18"/>
                <w:szCs w:val="18"/>
                <w:lang w:val="en-US"/>
              </w:rPr>
            </w:pPr>
          </w:p>
        </w:tc>
      </w:tr>
      <w:tr w:rsidR="00294A62" w14:paraId="0A652F9E" w14:textId="77777777" w:rsidTr="00294A62">
        <w:tc>
          <w:tcPr>
            <w:tcW w:w="699" w:type="dxa"/>
            <w:tcBorders>
              <w:top w:val="nil"/>
              <w:left w:val="single" w:sz="2" w:space="0" w:color="000000"/>
              <w:bottom w:val="single" w:sz="2" w:space="0" w:color="000000"/>
              <w:right w:val="nil"/>
            </w:tcBorders>
          </w:tcPr>
          <w:p w14:paraId="61CDC1C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D902931"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0E89093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A33DA6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24E5D35"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435AB882" w14:textId="77777777" w:rsidR="00294A62" w:rsidRDefault="00294A62" w:rsidP="00706B8A">
            <w:pPr>
              <w:rPr>
                <w:sz w:val="18"/>
                <w:szCs w:val="18"/>
                <w:lang w:val="en-US"/>
              </w:rPr>
            </w:pPr>
          </w:p>
        </w:tc>
      </w:tr>
      <w:tr w:rsidR="00294A62" w14:paraId="15035FF3" w14:textId="77777777" w:rsidTr="00294A62">
        <w:tc>
          <w:tcPr>
            <w:tcW w:w="699" w:type="dxa"/>
            <w:tcBorders>
              <w:top w:val="nil"/>
              <w:left w:val="single" w:sz="2" w:space="0" w:color="000000"/>
              <w:bottom w:val="single" w:sz="2" w:space="0" w:color="000000"/>
              <w:right w:val="nil"/>
            </w:tcBorders>
          </w:tcPr>
          <w:p w14:paraId="66E0727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B938C81" w14:textId="77777777" w:rsidR="00294A62" w:rsidRDefault="00294A62" w:rsidP="00706B8A">
            <w:pPr>
              <w:rPr>
                <w:sz w:val="16"/>
                <w:szCs w:val="16"/>
                <w:lang w:val="en-US"/>
              </w:rPr>
            </w:pPr>
            <w:r>
              <w:rPr>
                <w:sz w:val="16"/>
                <w:szCs w:val="16"/>
                <w:lang w:val="en-US"/>
              </w:rPr>
              <w:t>2666122800286-15</w:t>
            </w:r>
          </w:p>
        </w:tc>
        <w:tc>
          <w:tcPr>
            <w:tcW w:w="4613" w:type="dxa"/>
            <w:tcBorders>
              <w:top w:val="nil"/>
              <w:left w:val="single" w:sz="2" w:space="0" w:color="000000"/>
              <w:bottom w:val="single" w:sz="2" w:space="0" w:color="000000"/>
              <w:right w:val="nil"/>
            </w:tcBorders>
          </w:tcPr>
          <w:p w14:paraId="76820BD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Bordur 100.30.15</w:t>
            </w:r>
          </w:p>
        </w:tc>
        <w:tc>
          <w:tcPr>
            <w:tcW w:w="978" w:type="dxa"/>
            <w:tcBorders>
              <w:top w:val="nil"/>
              <w:left w:val="single" w:sz="2" w:space="0" w:color="000000"/>
              <w:bottom w:val="single" w:sz="2" w:space="0" w:color="000000"/>
              <w:right w:val="nil"/>
            </w:tcBorders>
            <w:vAlign w:val="center"/>
          </w:tcPr>
          <w:p w14:paraId="760C8B1F" w14:textId="77777777" w:rsidR="00294A62" w:rsidRDefault="00294A62" w:rsidP="00706B8A">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5A420CA3" w14:textId="77777777" w:rsidR="00294A62" w:rsidRDefault="00294A62" w:rsidP="00706B8A">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32EBA41B" w14:textId="77777777" w:rsidR="00294A62" w:rsidRDefault="00294A62" w:rsidP="00706B8A">
            <w:pPr>
              <w:rPr>
                <w:sz w:val="18"/>
                <w:szCs w:val="18"/>
                <w:lang w:val="en-US"/>
              </w:rPr>
            </w:pPr>
          </w:p>
        </w:tc>
      </w:tr>
      <w:tr w:rsidR="00294A62" w14:paraId="541C712B" w14:textId="77777777" w:rsidTr="00294A62">
        <w:tc>
          <w:tcPr>
            <w:tcW w:w="699" w:type="dxa"/>
            <w:tcBorders>
              <w:top w:val="single" w:sz="2" w:space="0" w:color="000000"/>
              <w:left w:val="single" w:sz="2" w:space="0" w:color="000000"/>
              <w:bottom w:val="single" w:sz="2" w:space="0" w:color="000000"/>
              <w:right w:val="nil"/>
            </w:tcBorders>
            <w:vAlign w:val="center"/>
          </w:tcPr>
          <w:p w14:paraId="3D84B356" w14:textId="77777777" w:rsidR="00294A62" w:rsidRDefault="00294A62" w:rsidP="00706B8A">
            <w:pPr>
              <w:jc w:val="center"/>
              <w:rPr>
                <w:sz w:val="22"/>
                <w:szCs w:val="22"/>
                <w:lang w:val="en-US"/>
              </w:rPr>
            </w:pPr>
            <w:r>
              <w:rPr>
                <w:lang w:val="en-US"/>
              </w:rPr>
              <w:t xml:space="preserve"> </w:t>
            </w:r>
            <w:r>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14:paraId="26E0BDB7" w14:textId="77777777" w:rsidR="00294A62" w:rsidRDefault="00294A62" w:rsidP="00706B8A">
            <w:pPr>
              <w:jc w:val="center"/>
              <w:rPr>
                <w:sz w:val="22"/>
                <w:szCs w:val="22"/>
                <w:lang w:val="en-US"/>
              </w:rPr>
            </w:pPr>
            <w:r>
              <w:rPr>
                <w:sz w:val="22"/>
                <w:szCs w:val="22"/>
                <w:lang w:val="en-US"/>
              </w:rPr>
              <w:t>DG03A</w:t>
            </w:r>
          </w:p>
          <w:p w14:paraId="16DAD64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5BD9A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32B9D6C7"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E71547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C2B165" w14:textId="77777777" w:rsidR="00294A62" w:rsidRDefault="00294A62" w:rsidP="00706B8A">
            <w:pPr>
              <w:jc w:val="right"/>
              <w:rPr>
                <w:lang w:val="en-US"/>
              </w:rPr>
            </w:pPr>
            <w:r>
              <w:rPr>
                <w:lang w:val="en-US"/>
              </w:rPr>
              <w:t>47,00</w:t>
            </w:r>
          </w:p>
        </w:tc>
      </w:tr>
      <w:tr w:rsidR="00294A62" w14:paraId="225781E3" w14:textId="77777777" w:rsidTr="00294A62">
        <w:tc>
          <w:tcPr>
            <w:tcW w:w="699" w:type="dxa"/>
            <w:tcBorders>
              <w:top w:val="nil"/>
              <w:left w:val="single" w:sz="2" w:space="0" w:color="000000"/>
              <w:bottom w:val="single" w:sz="2" w:space="0" w:color="000000"/>
              <w:right w:val="nil"/>
            </w:tcBorders>
          </w:tcPr>
          <w:p w14:paraId="622E53A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64C80D1"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FF6A68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45F18E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F4C296C"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47DDC83C" w14:textId="77777777" w:rsidR="00294A62" w:rsidRDefault="00294A62" w:rsidP="00706B8A">
            <w:pPr>
              <w:rPr>
                <w:sz w:val="18"/>
                <w:szCs w:val="18"/>
                <w:lang w:val="en-US"/>
              </w:rPr>
            </w:pPr>
          </w:p>
        </w:tc>
      </w:tr>
      <w:tr w:rsidR="00294A62" w14:paraId="52517FDF" w14:textId="77777777" w:rsidTr="00294A62">
        <w:tc>
          <w:tcPr>
            <w:tcW w:w="699" w:type="dxa"/>
            <w:tcBorders>
              <w:top w:val="single" w:sz="2" w:space="0" w:color="000000"/>
              <w:left w:val="single" w:sz="2" w:space="0" w:color="000000"/>
              <w:bottom w:val="single" w:sz="2" w:space="0" w:color="000000"/>
              <w:right w:val="nil"/>
            </w:tcBorders>
            <w:vAlign w:val="center"/>
          </w:tcPr>
          <w:p w14:paraId="121E9E03" w14:textId="77777777" w:rsidR="00294A62" w:rsidRDefault="00294A62" w:rsidP="00706B8A">
            <w:pPr>
              <w:jc w:val="center"/>
              <w:rPr>
                <w:sz w:val="22"/>
                <w:szCs w:val="22"/>
                <w:lang w:val="en-US"/>
              </w:rPr>
            </w:pPr>
            <w:r>
              <w:rPr>
                <w:lang w:val="en-US"/>
              </w:rPr>
              <w:t xml:space="preserve"> </w:t>
            </w:r>
            <w:r>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14:paraId="3BA08393" w14:textId="77777777" w:rsidR="00294A62" w:rsidRDefault="00294A62" w:rsidP="00706B8A">
            <w:pPr>
              <w:jc w:val="center"/>
              <w:rPr>
                <w:sz w:val="22"/>
                <w:szCs w:val="22"/>
                <w:lang w:val="en-US"/>
              </w:rPr>
            </w:pPr>
            <w:r>
              <w:rPr>
                <w:sz w:val="22"/>
                <w:szCs w:val="22"/>
                <w:lang w:val="en-US"/>
              </w:rPr>
              <w:t>DI118</w:t>
            </w:r>
          </w:p>
          <w:p w14:paraId="17E477DF"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D754D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09DEAA1B"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E3073CC"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D73678" w14:textId="77777777" w:rsidR="00294A62" w:rsidRDefault="00294A62" w:rsidP="00706B8A">
            <w:pPr>
              <w:jc w:val="right"/>
              <w:rPr>
                <w:lang w:val="en-US"/>
              </w:rPr>
            </w:pPr>
            <w:r>
              <w:rPr>
                <w:lang w:val="en-US"/>
              </w:rPr>
              <w:t>4,23</w:t>
            </w:r>
          </w:p>
        </w:tc>
      </w:tr>
      <w:tr w:rsidR="00294A62" w14:paraId="67E807D2" w14:textId="77777777" w:rsidTr="00294A62">
        <w:tc>
          <w:tcPr>
            <w:tcW w:w="699" w:type="dxa"/>
            <w:tcBorders>
              <w:top w:val="nil"/>
              <w:left w:val="single" w:sz="2" w:space="0" w:color="000000"/>
              <w:bottom w:val="single" w:sz="2" w:space="0" w:color="000000"/>
              <w:right w:val="nil"/>
            </w:tcBorders>
          </w:tcPr>
          <w:p w14:paraId="1BA3658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67ACBE0"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0FEC366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3F0DC92"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A4AB93B"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1FB117BA" w14:textId="77777777" w:rsidR="00294A62" w:rsidRDefault="00294A62" w:rsidP="00706B8A">
            <w:pPr>
              <w:rPr>
                <w:sz w:val="18"/>
                <w:szCs w:val="18"/>
                <w:lang w:val="en-US"/>
              </w:rPr>
            </w:pPr>
          </w:p>
        </w:tc>
      </w:tr>
      <w:tr w:rsidR="00294A62" w14:paraId="417CC5F0" w14:textId="77777777" w:rsidTr="00294A62">
        <w:tc>
          <w:tcPr>
            <w:tcW w:w="699" w:type="dxa"/>
            <w:tcBorders>
              <w:top w:val="nil"/>
              <w:left w:val="single" w:sz="2" w:space="0" w:color="000000"/>
              <w:bottom w:val="single" w:sz="2" w:space="0" w:color="000000"/>
              <w:right w:val="nil"/>
            </w:tcBorders>
          </w:tcPr>
          <w:p w14:paraId="4B80E78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B3F9AAF"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421E079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515E16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3760DEF"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63013C8D" w14:textId="77777777" w:rsidR="00294A62" w:rsidRDefault="00294A62" w:rsidP="00706B8A">
            <w:pPr>
              <w:rPr>
                <w:sz w:val="18"/>
                <w:szCs w:val="18"/>
                <w:lang w:val="en-US"/>
              </w:rPr>
            </w:pPr>
          </w:p>
        </w:tc>
      </w:tr>
      <w:tr w:rsidR="00294A62" w14:paraId="6CAF4FDF" w14:textId="77777777" w:rsidTr="00294A62">
        <w:tc>
          <w:tcPr>
            <w:tcW w:w="699" w:type="dxa"/>
            <w:tcBorders>
              <w:top w:val="nil"/>
              <w:left w:val="single" w:sz="2" w:space="0" w:color="000000"/>
              <w:bottom w:val="single" w:sz="2" w:space="0" w:color="000000"/>
              <w:right w:val="nil"/>
            </w:tcBorders>
          </w:tcPr>
          <w:p w14:paraId="6AC2646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E937414"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39D8EBD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51DDA43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EF21339"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67D8367D" w14:textId="77777777" w:rsidR="00294A62" w:rsidRDefault="00294A62" w:rsidP="00706B8A">
            <w:pPr>
              <w:rPr>
                <w:sz w:val="18"/>
                <w:szCs w:val="18"/>
                <w:lang w:val="en-US"/>
              </w:rPr>
            </w:pPr>
          </w:p>
        </w:tc>
      </w:tr>
      <w:tr w:rsidR="00294A62" w14:paraId="24CA942D" w14:textId="77777777" w:rsidTr="00294A62">
        <w:tc>
          <w:tcPr>
            <w:tcW w:w="699" w:type="dxa"/>
            <w:tcBorders>
              <w:top w:val="nil"/>
              <w:left w:val="single" w:sz="2" w:space="0" w:color="000000"/>
              <w:bottom w:val="single" w:sz="2" w:space="0" w:color="000000"/>
              <w:right w:val="nil"/>
            </w:tcBorders>
          </w:tcPr>
          <w:p w14:paraId="1C97FE8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E0C0C5C"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7F42E94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44FD44E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3493D97"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6BCCA45E" w14:textId="77777777" w:rsidR="00294A62" w:rsidRDefault="00294A62" w:rsidP="00706B8A">
            <w:pPr>
              <w:rPr>
                <w:sz w:val="18"/>
                <w:szCs w:val="18"/>
                <w:lang w:val="en-US"/>
              </w:rPr>
            </w:pPr>
          </w:p>
        </w:tc>
      </w:tr>
      <w:tr w:rsidR="00294A62" w14:paraId="3E7239AF" w14:textId="77777777" w:rsidTr="00294A62">
        <w:tc>
          <w:tcPr>
            <w:tcW w:w="699" w:type="dxa"/>
            <w:tcBorders>
              <w:top w:val="single" w:sz="2" w:space="0" w:color="000000"/>
              <w:left w:val="single" w:sz="2" w:space="0" w:color="000000"/>
              <w:bottom w:val="single" w:sz="2" w:space="0" w:color="000000"/>
              <w:right w:val="nil"/>
            </w:tcBorders>
            <w:vAlign w:val="center"/>
          </w:tcPr>
          <w:p w14:paraId="0AA336BA" w14:textId="77777777" w:rsidR="00294A62" w:rsidRDefault="00294A62" w:rsidP="00706B8A">
            <w:pPr>
              <w:jc w:val="center"/>
              <w:rPr>
                <w:sz w:val="22"/>
                <w:szCs w:val="22"/>
                <w:lang w:val="en-US"/>
              </w:rPr>
            </w:pPr>
            <w:r>
              <w:rPr>
                <w:lang w:val="en-US"/>
              </w:rPr>
              <w:t xml:space="preserve"> </w:t>
            </w:r>
            <w:r>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14:paraId="32772FC6" w14:textId="77777777" w:rsidR="00294A62" w:rsidRDefault="00294A62" w:rsidP="00706B8A">
            <w:pPr>
              <w:jc w:val="center"/>
              <w:rPr>
                <w:sz w:val="22"/>
                <w:szCs w:val="22"/>
                <w:lang w:val="en-US"/>
              </w:rPr>
            </w:pPr>
            <w:r>
              <w:rPr>
                <w:sz w:val="22"/>
                <w:szCs w:val="22"/>
                <w:lang w:val="en-US"/>
              </w:rPr>
              <w:t>TsC02D1</w:t>
            </w:r>
          </w:p>
          <w:p w14:paraId="21708D3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E6E32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35A53D63"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F30E04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199B94" w14:textId="77777777" w:rsidR="00294A62" w:rsidRDefault="00294A62" w:rsidP="00706B8A">
            <w:pPr>
              <w:jc w:val="right"/>
              <w:rPr>
                <w:lang w:val="en-US"/>
              </w:rPr>
            </w:pPr>
            <w:r>
              <w:rPr>
                <w:lang w:val="en-US"/>
              </w:rPr>
              <w:t>0,07</w:t>
            </w:r>
          </w:p>
        </w:tc>
      </w:tr>
      <w:tr w:rsidR="00294A62" w14:paraId="34E860CE" w14:textId="77777777" w:rsidTr="00294A62">
        <w:tc>
          <w:tcPr>
            <w:tcW w:w="699" w:type="dxa"/>
            <w:tcBorders>
              <w:top w:val="nil"/>
              <w:left w:val="single" w:sz="2" w:space="0" w:color="000000"/>
              <w:bottom w:val="single" w:sz="2" w:space="0" w:color="000000"/>
              <w:right w:val="nil"/>
            </w:tcBorders>
          </w:tcPr>
          <w:p w14:paraId="3F1BBBE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60451C7"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0EC2165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6E0A3C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2F9149E"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1898B1C4" w14:textId="77777777" w:rsidR="00294A62" w:rsidRDefault="00294A62" w:rsidP="00706B8A">
            <w:pPr>
              <w:rPr>
                <w:sz w:val="18"/>
                <w:szCs w:val="18"/>
                <w:lang w:val="en-US"/>
              </w:rPr>
            </w:pPr>
          </w:p>
        </w:tc>
      </w:tr>
      <w:tr w:rsidR="00294A62" w14:paraId="07D937D3" w14:textId="77777777" w:rsidTr="00294A62">
        <w:tc>
          <w:tcPr>
            <w:tcW w:w="699" w:type="dxa"/>
            <w:tcBorders>
              <w:top w:val="single" w:sz="2" w:space="0" w:color="000000"/>
              <w:left w:val="single" w:sz="2" w:space="0" w:color="000000"/>
              <w:bottom w:val="single" w:sz="2" w:space="0" w:color="000000"/>
              <w:right w:val="nil"/>
            </w:tcBorders>
            <w:vAlign w:val="center"/>
          </w:tcPr>
          <w:p w14:paraId="51D685F1" w14:textId="77777777" w:rsidR="00294A62" w:rsidRDefault="00294A62" w:rsidP="00706B8A">
            <w:pPr>
              <w:jc w:val="center"/>
              <w:rPr>
                <w:sz w:val="22"/>
                <w:szCs w:val="22"/>
                <w:lang w:val="en-US"/>
              </w:rPr>
            </w:pPr>
            <w:r>
              <w:rPr>
                <w:lang w:val="en-US"/>
              </w:rPr>
              <w:t xml:space="preserve"> </w:t>
            </w:r>
            <w:r>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14:paraId="2DDD56DA" w14:textId="77777777" w:rsidR="00294A62" w:rsidRDefault="00294A62" w:rsidP="00706B8A">
            <w:pPr>
              <w:jc w:val="center"/>
              <w:rPr>
                <w:sz w:val="22"/>
                <w:szCs w:val="22"/>
                <w:lang w:val="en-US"/>
              </w:rPr>
            </w:pPr>
            <w:r>
              <w:rPr>
                <w:sz w:val="22"/>
                <w:szCs w:val="22"/>
                <w:lang w:val="en-US"/>
              </w:rPr>
              <w:t>TsI51A3</w:t>
            </w:r>
          </w:p>
          <w:p w14:paraId="1F59BD0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B60C4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73023CAF"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7DF028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71DA88" w14:textId="77777777" w:rsidR="00294A62" w:rsidRDefault="00294A62" w:rsidP="00706B8A">
            <w:pPr>
              <w:jc w:val="right"/>
              <w:rPr>
                <w:lang w:val="en-US"/>
              </w:rPr>
            </w:pPr>
            <w:r>
              <w:rPr>
                <w:lang w:val="en-US"/>
              </w:rPr>
              <w:t>11,28</w:t>
            </w:r>
          </w:p>
        </w:tc>
      </w:tr>
      <w:tr w:rsidR="00294A62" w14:paraId="28A6847A" w14:textId="77777777" w:rsidTr="00294A62">
        <w:tc>
          <w:tcPr>
            <w:tcW w:w="699" w:type="dxa"/>
            <w:tcBorders>
              <w:top w:val="nil"/>
              <w:left w:val="single" w:sz="2" w:space="0" w:color="000000"/>
              <w:bottom w:val="single" w:sz="2" w:space="0" w:color="000000"/>
              <w:right w:val="nil"/>
            </w:tcBorders>
          </w:tcPr>
          <w:p w14:paraId="333F57C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016F5CD"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2BE0716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C6B804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3241B2A"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3B32D873" w14:textId="77777777" w:rsidR="00294A62" w:rsidRDefault="00294A62" w:rsidP="00706B8A">
            <w:pPr>
              <w:rPr>
                <w:sz w:val="18"/>
                <w:szCs w:val="18"/>
                <w:lang w:val="en-US"/>
              </w:rPr>
            </w:pPr>
          </w:p>
        </w:tc>
      </w:tr>
      <w:tr w:rsidR="00294A62" w14:paraId="47EFA175" w14:textId="77777777" w:rsidTr="00294A62">
        <w:tc>
          <w:tcPr>
            <w:tcW w:w="699" w:type="dxa"/>
            <w:tcBorders>
              <w:top w:val="single" w:sz="2" w:space="0" w:color="000000"/>
              <w:left w:val="single" w:sz="2" w:space="0" w:color="000000"/>
              <w:bottom w:val="single" w:sz="2" w:space="0" w:color="000000"/>
              <w:right w:val="nil"/>
            </w:tcBorders>
            <w:vAlign w:val="center"/>
          </w:tcPr>
          <w:p w14:paraId="173507DA" w14:textId="77777777" w:rsidR="00294A62" w:rsidRDefault="00294A62" w:rsidP="00706B8A">
            <w:pPr>
              <w:jc w:val="center"/>
              <w:rPr>
                <w:sz w:val="22"/>
                <w:szCs w:val="22"/>
                <w:lang w:val="en-US"/>
              </w:rPr>
            </w:pPr>
            <w:r>
              <w:rPr>
                <w:lang w:val="en-US"/>
              </w:rPr>
              <w:t xml:space="preserve"> </w:t>
            </w:r>
            <w:r>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14:paraId="687AED44" w14:textId="77777777" w:rsidR="00294A62" w:rsidRDefault="00294A62" w:rsidP="00706B8A">
            <w:pPr>
              <w:jc w:val="center"/>
              <w:rPr>
                <w:sz w:val="22"/>
                <w:szCs w:val="22"/>
                <w:lang w:val="en-US"/>
              </w:rPr>
            </w:pPr>
            <w:r>
              <w:rPr>
                <w:sz w:val="22"/>
                <w:szCs w:val="22"/>
                <w:lang w:val="en-US"/>
              </w:rPr>
              <w:t>DI105</w:t>
            </w:r>
          </w:p>
          <w:p w14:paraId="4EED36F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61DBAB"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2E3535B2"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A59A9D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D524BF" w14:textId="77777777" w:rsidR="00294A62" w:rsidRDefault="00294A62" w:rsidP="00706B8A">
            <w:pPr>
              <w:jc w:val="right"/>
              <w:rPr>
                <w:lang w:val="en-US"/>
              </w:rPr>
            </w:pPr>
            <w:r>
              <w:rPr>
                <w:lang w:val="en-US"/>
              </w:rPr>
              <w:t>0,047</w:t>
            </w:r>
          </w:p>
        </w:tc>
      </w:tr>
      <w:tr w:rsidR="00294A62" w14:paraId="2B5E6499" w14:textId="77777777" w:rsidTr="00294A62">
        <w:tc>
          <w:tcPr>
            <w:tcW w:w="699" w:type="dxa"/>
            <w:tcBorders>
              <w:top w:val="nil"/>
              <w:left w:val="single" w:sz="2" w:space="0" w:color="000000"/>
              <w:bottom w:val="single" w:sz="2" w:space="0" w:color="000000"/>
              <w:right w:val="nil"/>
            </w:tcBorders>
          </w:tcPr>
          <w:p w14:paraId="4F11D8E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ABACFC2"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6BC14E5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1E866F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BC293C0" w14:textId="77777777" w:rsidR="00294A62" w:rsidRDefault="00294A62" w:rsidP="00706B8A">
            <w:pPr>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72AB295A" w14:textId="77777777" w:rsidR="00294A62" w:rsidRDefault="00294A62" w:rsidP="00706B8A">
            <w:pPr>
              <w:rPr>
                <w:sz w:val="18"/>
                <w:szCs w:val="18"/>
                <w:lang w:val="en-US"/>
              </w:rPr>
            </w:pPr>
          </w:p>
        </w:tc>
      </w:tr>
      <w:tr w:rsidR="00294A62" w14:paraId="5B2D40A8" w14:textId="77777777" w:rsidTr="00294A62">
        <w:tc>
          <w:tcPr>
            <w:tcW w:w="699" w:type="dxa"/>
            <w:tcBorders>
              <w:top w:val="nil"/>
              <w:left w:val="single" w:sz="2" w:space="0" w:color="000000"/>
              <w:bottom w:val="single" w:sz="2" w:space="0" w:color="000000"/>
              <w:right w:val="nil"/>
            </w:tcBorders>
          </w:tcPr>
          <w:p w14:paraId="5F4601A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BB9FC66" w14:textId="77777777" w:rsidR="00294A62" w:rsidRDefault="00294A62" w:rsidP="00706B8A">
            <w:pPr>
              <w:rPr>
                <w:sz w:val="16"/>
                <w:szCs w:val="16"/>
                <w:lang w:val="en-US"/>
              </w:rPr>
            </w:pPr>
            <w:r>
              <w:rPr>
                <w:sz w:val="16"/>
                <w:szCs w:val="16"/>
                <w:lang w:val="en-US"/>
              </w:rPr>
              <w:t>2952270004024</w:t>
            </w:r>
          </w:p>
        </w:tc>
        <w:tc>
          <w:tcPr>
            <w:tcW w:w="4613" w:type="dxa"/>
            <w:tcBorders>
              <w:top w:val="nil"/>
              <w:left w:val="single" w:sz="2" w:space="0" w:color="000000"/>
              <w:bottom w:val="single" w:sz="2" w:space="0" w:color="000000"/>
              <w:right w:val="nil"/>
            </w:tcBorders>
          </w:tcPr>
          <w:p w14:paraId="4914864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14:paraId="33705EF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8F7BEEF" w14:textId="77777777" w:rsidR="00294A62" w:rsidRDefault="00294A62" w:rsidP="00706B8A">
            <w:pPr>
              <w:rPr>
                <w:sz w:val="18"/>
                <w:szCs w:val="18"/>
                <w:lang w:val="en-US"/>
              </w:rPr>
            </w:pPr>
            <w:r>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5364C02C" w14:textId="77777777" w:rsidR="00294A62" w:rsidRDefault="00294A62" w:rsidP="00706B8A">
            <w:pPr>
              <w:rPr>
                <w:sz w:val="18"/>
                <w:szCs w:val="18"/>
                <w:lang w:val="en-US"/>
              </w:rPr>
            </w:pPr>
          </w:p>
        </w:tc>
      </w:tr>
      <w:tr w:rsidR="00294A62" w14:paraId="671C20FF" w14:textId="77777777" w:rsidTr="00294A62">
        <w:tc>
          <w:tcPr>
            <w:tcW w:w="699" w:type="dxa"/>
            <w:tcBorders>
              <w:top w:val="single" w:sz="2" w:space="0" w:color="000000"/>
              <w:left w:val="single" w:sz="2" w:space="0" w:color="000000"/>
              <w:bottom w:val="single" w:sz="2" w:space="0" w:color="000000"/>
              <w:right w:val="nil"/>
            </w:tcBorders>
            <w:vAlign w:val="center"/>
          </w:tcPr>
          <w:p w14:paraId="721663B7" w14:textId="77777777" w:rsidR="00294A62" w:rsidRDefault="00294A62" w:rsidP="00706B8A">
            <w:pPr>
              <w:jc w:val="center"/>
              <w:rPr>
                <w:sz w:val="22"/>
                <w:szCs w:val="22"/>
                <w:lang w:val="en-US"/>
              </w:rPr>
            </w:pPr>
            <w:r>
              <w:rPr>
                <w:lang w:val="en-US"/>
              </w:rPr>
              <w:t xml:space="preserve"> </w:t>
            </w:r>
            <w:r>
              <w:rPr>
                <w:sz w:val="22"/>
                <w:szCs w:val="22"/>
                <w:lang w:val="en-US"/>
              </w:rPr>
              <w:t>110</w:t>
            </w:r>
          </w:p>
        </w:tc>
        <w:tc>
          <w:tcPr>
            <w:tcW w:w="1537" w:type="dxa"/>
            <w:tcBorders>
              <w:top w:val="single" w:sz="2" w:space="0" w:color="000000"/>
              <w:left w:val="single" w:sz="2" w:space="0" w:color="000000"/>
              <w:bottom w:val="single" w:sz="2" w:space="0" w:color="000000"/>
              <w:right w:val="nil"/>
            </w:tcBorders>
            <w:vAlign w:val="center"/>
          </w:tcPr>
          <w:p w14:paraId="5FFC58E4" w14:textId="77777777" w:rsidR="00294A62" w:rsidRDefault="00294A62" w:rsidP="00706B8A">
            <w:pPr>
              <w:jc w:val="center"/>
              <w:rPr>
                <w:sz w:val="22"/>
                <w:szCs w:val="22"/>
                <w:lang w:val="en-US"/>
              </w:rPr>
            </w:pPr>
            <w:r>
              <w:rPr>
                <w:sz w:val="22"/>
                <w:szCs w:val="22"/>
                <w:lang w:val="en-US"/>
              </w:rPr>
              <w:t>DE18A</w:t>
            </w:r>
          </w:p>
          <w:p w14:paraId="6EEB14F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8F53E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conform SM SR EN 1338:2010, H=8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549232B6"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7B044A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45F6DC" w14:textId="77777777" w:rsidR="00294A62" w:rsidRDefault="00294A62" w:rsidP="00706B8A">
            <w:pPr>
              <w:jc w:val="right"/>
              <w:rPr>
                <w:lang w:val="en-US"/>
              </w:rPr>
            </w:pPr>
            <w:r>
              <w:rPr>
                <w:lang w:val="en-US"/>
              </w:rPr>
              <w:t>47,00</w:t>
            </w:r>
          </w:p>
        </w:tc>
      </w:tr>
      <w:tr w:rsidR="00294A62" w14:paraId="5B6D338D" w14:textId="77777777" w:rsidTr="00294A62">
        <w:tc>
          <w:tcPr>
            <w:tcW w:w="699" w:type="dxa"/>
            <w:tcBorders>
              <w:top w:val="nil"/>
              <w:left w:val="single" w:sz="2" w:space="0" w:color="000000"/>
              <w:bottom w:val="single" w:sz="2" w:space="0" w:color="000000"/>
              <w:right w:val="nil"/>
            </w:tcBorders>
          </w:tcPr>
          <w:p w14:paraId="3D2AD6F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F868785"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5709CA7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DA90635"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85FE3F7"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21B943DD" w14:textId="77777777" w:rsidR="00294A62" w:rsidRDefault="00294A62" w:rsidP="00706B8A">
            <w:pPr>
              <w:rPr>
                <w:sz w:val="18"/>
                <w:szCs w:val="18"/>
                <w:lang w:val="en-US"/>
              </w:rPr>
            </w:pPr>
          </w:p>
        </w:tc>
      </w:tr>
      <w:tr w:rsidR="00294A62" w14:paraId="4D106138" w14:textId="77777777" w:rsidTr="00294A62">
        <w:tc>
          <w:tcPr>
            <w:tcW w:w="699" w:type="dxa"/>
            <w:tcBorders>
              <w:top w:val="nil"/>
              <w:left w:val="single" w:sz="2" w:space="0" w:color="000000"/>
              <w:bottom w:val="single" w:sz="2" w:space="0" w:color="000000"/>
              <w:right w:val="nil"/>
            </w:tcBorders>
          </w:tcPr>
          <w:p w14:paraId="075F7FE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5BA153B"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7ECD7C9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C32300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C698823"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17986967" w14:textId="77777777" w:rsidR="00294A62" w:rsidRDefault="00294A62" w:rsidP="00706B8A">
            <w:pPr>
              <w:rPr>
                <w:sz w:val="18"/>
                <w:szCs w:val="18"/>
                <w:lang w:val="en-US"/>
              </w:rPr>
            </w:pPr>
          </w:p>
        </w:tc>
      </w:tr>
      <w:tr w:rsidR="00294A62" w14:paraId="6CA80E33" w14:textId="77777777" w:rsidTr="00294A62">
        <w:tc>
          <w:tcPr>
            <w:tcW w:w="699" w:type="dxa"/>
            <w:tcBorders>
              <w:top w:val="nil"/>
              <w:left w:val="single" w:sz="2" w:space="0" w:color="000000"/>
              <w:bottom w:val="single" w:sz="2" w:space="0" w:color="000000"/>
              <w:right w:val="nil"/>
            </w:tcBorders>
          </w:tcPr>
          <w:p w14:paraId="086E822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283DFB9" w14:textId="77777777" w:rsidR="00294A62" w:rsidRDefault="00294A62" w:rsidP="00706B8A">
            <w:pPr>
              <w:rPr>
                <w:sz w:val="16"/>
                <w:szCs w:val="16"/>
                <w:lang w:val="en-US"/>
              </w:rPr>
            </w:pPr>
            <w:r>
              <w:rPr>
                <w:sz w:val="16"/>
                <w:szCs w:val="16"/>
                <w:lang w:val="en-US"/>
              </w:rPr>
              <w:t>2661112800655-8</w:t>
            </w:r>
          </w:p>
        </w:tc>
        <w:tc>
          <w:tcPr>
            <w:tcW w:w="4613" w:type="dxa"/>
            <w:tcBorders>
              <w:top w:val="nil"/>
              <w:left w:val="single" w:sz="2" w:space="0" w:color="000000"/>
              <w:bottom w:val="single" w:sz="2" w:space="0" w:color="000000"/>
              <w:right w:val="nil"/>
            </w:tcBorders>
          </w:tcPr>
          <w:p w14:paraId="682A6F9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H=8 cm</w:t>
            </w:r>
          </w:p>
        </w:tc>
        <w:tc>
          <w:tcPr>
            <w:tcW w:w="978" w:type="dxa"/>
            <w:tcBorders>
              <w:top w:val="nil"/>
              <w:left w:val="single" w:sz="2" w:space="0" w:color="000000"/>
              <w:bottom w:val="single" w:sz="2" w:space="0" w:color="000000"/>
              <w:right w:val="nil"/>
            </w:tcBorders>
            <w:vAlign w:val="center"/>
          </w:tcPr>
          <w:p w14:paraId="3F087E60"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43E50663"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4432D1D1" w14:textId="77777777" w:rsidR="00294A62" w:rsidRDefault="00294A62" w:rsidP="00706B8A">
            <w:pPr>
              <w:rPr>
                <w:sz w:val="18"/>
                <w:szCs w:val="18"/>
                <w:lang w:val="en-US"/>
              </w:rPr>
            </w:pPr>
          </w:p>
        </w:tc>
      </w:tr>
      <w:tr w:rsidR="00294A62" w14:paraId="5A22B63B" w14:textId="77777777" w:rsidTr="00294A62">
        <w:tc>
          <w:tcPr>
            <w:tcW w:w="699" w:type="dxa"/>
            <w:tcBorders>
              <w:top w:val="nil"/>
              <w:left w:val="single" w:sz="2" w:space="0" w:color="000000"/>
              <w:bottom w:val="single" w:sz="2" w:space="0" w:color="000000"/>
              <w:right w:val="nil"/>
            </w:tcBorders>
          </w:tcPr>
          <w:p w14:paraId="06359B1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18C6041"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11558AB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9B72D94"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35C48DB"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2663B4FB" w14:textId="77777777" w:rsidR="00294A62" w:rsidRDefault="00294A62" w:rsidP="00706B8A">
            <w:pPr>
              <w:rPr>
                <w:sz w:val="18"/>
                <w:szCs w:val="18"/>
                <w:lang w:val="en-US"/>
              </w:rPr>
            </w:pPr>
          </w:p>
        </w:tc>
      </w:tr>
      <w:tr w:rsidR="00294A62" w14:paraId="7AEE44C0" w14:textId="77777777" w:rsidTr="00294A62">
        <w:tc>
          <w:tcPr>
            <w:tcW w:w="699" w:type="dxa"/>
            <w:tcBorders>
              <w:top w:val="nil"/>
              <w:left w:val="single" w:sz="2" w:space="0" w:color="000000"/>
              <w:bottom w:val="single" w:sz="2" w:space="0" w:color="000000"/>
              <w:right w:val="nil"/>
            </w:tcBorders>
          </w:tcPr>
          <w:p w14:paraId="00B5E65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D52DA45"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4E8C5F2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7A2B81E1"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2229AB5"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34960944" w14:textId="77777777" w:rsidR="00294A62" w:rsidRDefault="00294A62" w:rsidP="00706B8A">
            <w:pPr>
              <w:rPr>
                <w:sz w:val="18"/>
                <w:szCs w:val="18"/>
                <w:lang w:val="en-US"/>
              </w:rPr>
            </w:pPr>
          </w:p>
        </w:tc>
      </w:tr>
      <w:tr w:rsidR="00294A62" w14:paraId="49B753E2" w14:textId="77777777" w:rsidTr="00294A62">
        <w:tc>
          <w:tcPr>
            <w:tcW w:w="699" w:type="dxa"/>
            <w:tcBorders>
              <w:top w:val="nil"/>
              <w:left w:val="single" w:sz="2" w:space="0" w:color="000000"/>
              <w:bottom w:val="single" w:sz="2" w:space="0" w:color="000000"/>
              <w:right w:val="nil"/>
            </w:tcBorders>
          </w:tcPr>
          <w:p w14:paraId="21D06BC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3C40FC1"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239D441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634B070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05A0A29"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2944A694" w14:textId="77777777" w:rsidR="00294A62" w:rsidRDefault="00294A62" w:rsidP="00706B8A">
            <w:pPr>
              <w:rPr>
                <w:sz w:val="18"/>
                <w:szCs w:val="18"/>
                <w:lang w:val="en-US"/>
              </w:rPr>
            </w:pPr>
          </w:p>
        </w:tc>
      </w:tr>
      <w:tr w:rsidR="00294A62" w14:paraId="5B7C95E4" w14:textId="77777777" w:rsidTr="00294A62">
        <w:tc>
          <w:tcPr>
            <w:tcW w:w="699" w:type="dxa"/>
            <w:tcBorders>
              <w:top w:val="nil"/>
              <w:left w:val="single" w:sz="2" w:space="0" w:color="000000"/>
              <w:bottom w:val="single" w:sz="2" w:space="0" w:color="000000"/>
              <w:right w:val="nil"/>
            </w:tcBorders>
          </w:tcPr>
          <w:p w14:paraId="1919CFF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E4BAF17"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0888CAF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02DF35C2"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81E06A7"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42F210D5" w14:textId="77777777" w:rsidR="00294A62" w:rsidRDefault="00294A62" w:rsidP="00706B8A">
            <w:pPr>
              <w:rPr>
                <w:sz w:val="18"/>
                <w:szCs w:val="18"/>
                <w:lang w:val="en-US"/>
              </w:rPr>
            </w:pPr>
          </w:p>
        </w:tc>
      </w:tr>
      <w:tr w:rsidR="00294A62" w14:paraId="080E1784" w14:textId="77777777" w:rsidTr="00294A62">
        <w:tc>
          <w:tcPr>
            <w:tcW w:w="699" w:type="dxa"/>
            <w:tcBorders>
              <w:top w:val="nil"/>
              <w:left w:val="single" w:sz="2" w:space="0" w:color="000000"/>
              <w:bottom w:val="single" w:sz="2" w:space="0" w:color="000000"/>
              <w:right w:val="nil"/>
            </w:tcBorders>
          </w:tcPr>
          <w:p w14:paraId="558F35D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211C6DB"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2F06B78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2FBB3BD0"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CF273E1"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3C5445FF" w14:textId="77777777" w:rsidR="00294A62" w:rsidRDefault="00294A62" w:rsidP="00706B8A">
            <w:pPr>
              <w:rPr>
                <w:sz w:val="18"/>
                <w:szCs w:val="18"/>
                <w:lang w:val="en-US"/>
              </w:rPr>
            </w:pPr>
          </w:p>
        </w:tc>
      </w:tr>
      <w:tr w:rsidR="00294A62" w14:paraId="2C535F0B" w14:textId="77777777" w:rsidTr="00294A62">
        <w:tc>
          <w:tcPr>
            <w:tcW w:w="699" w:type="dxa"/>
            <w:tcBorders>
              <w:top w:val="single" w:sz="2" w:space="0" w:color="000000"/>
              <w:left w:val="single" w:sz="2" w:space="0" w:color="000000"/>
              <w:bottom w:val="single" w:sz="2" w:space="0" w:color="000000"/>
              <w:right w:val="nil"/>
            </w:tcBorders>
            <w:vAlign w:val="center"/>
          </w:tcPr>
          <w:p w14:paraId="1FA8C832" w14:textId="77777777" w:rsidR="00294A62" w:rsidRDefault="00294A62" w:rsidP="00706B8A">
            <w:pPr>
              <w:jc w:val="center"/>
              <w:rPr>
                <w:sz w:val="22"/>
                <w:szCs w:val="22"/>
                <w:lang w:val="en-US"/>
              </w:rPr>
            </w:pPr>
            <w:r>
              <w:rPr>
                <w:lang w:val="en-US"/>
              </w:rPr>
              <w:t xml:space="preserve"> </w:t>
            </w:r>
            <w:r>
              <w:rPr>
                <w:sz w:val="22"/>
                <w:szCs w:val="22"/>
                <w:lang w:val="en-US"/>
              </w:rPr>
              <w:t>111</w:t>
            </w:r>
          </w:p>
        </w:tc>
        <w:tc>
          <w:tcPr>
            <w:tcW w:w="1537" w:type="dxa"/>
            <w:tcBorders>
              <w:top w:val="single" w:sz="2" w:space="0" w:color="000000"/>
              <w:left w:val="single" w:sz="2" w:space="0" w:color="000000"/>
              <w:bottom w:val="single" w:sz="2" w:space="0" w:color="000000"/>
              <w:right w:val="nil"/>
            </w:tcBorders>
            <w:vAlign w:val="center"/>
          </w:tcPr>
          <w:p w14:paraId="2914E435" w14:textId="77777777" w:rsidR="00294A62" w:rsidRDefault="00294A62" w:rsidP="00706B8A">
            <w:pPr>
              <w:jc w:val="center"/>
              <w:rPr>
                <w:sz w:val="22"/>
                <w:szCs w:val="22"/>
                <w:lang w:val="en-US"/>
              </w:rPr>
            </w:pPr>
            <w:r>
              <w:rPr>
                <w:sz w:val="22"/>
                <w:szCs w:val="22"/>
                <w:lang w:val="en-US"/>
              </w:rPr>
              <w:t>DG06B</w:t>
            </w:r>
          </w:p>
          <w:p w14:paraId="2183880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05D53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50D1C865"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B01989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48BBA5" w14:textId="77777777" w:rsidR="00294A62" w:rsidRDefault="00294A62" w:rsidP="00706B8A">
            <w:pPr>
              <w:jc w:val="right"/>
              <w:rPr>
                <w:lang w:val="en-US"/>
              </w:rPr>
            </w:pPr>
            <w:r>
              <w:rPr>
                <w:lang w:val="en-US"/>
              </w:rPr>
              <w:t>0,078</w:t>
            </w:r>
          </w:p>
        </w:tc>
      </w:tr>
      <w:tr w:rsidR="00294A62" w14:paraId="51F06B7E" w14:textId="77777777" w:rsidTr="00294A62">
        <w:tc>
          <w:tcPr>
            <w:tcW w:w="699" w:type="dxa"/>
            <w:tcBorders>
              <w:top w:val="nil"/>
              <w:left w:val="single" w:sz="2" w:space="0" w:color="000000"/>
              <w:bottom w:val="single" w:sz="2" w:space="0" w:color="000000"/>
              <w:right w:val="nil"/>
            </w:tcBorders>
          </w:tcPr>
          <w:p w14:paraId="1571E20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CF8960F"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7A198C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D6F40F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01C3DCB"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567B441A" w14:textId="77777777" w:rsidR="00294A62" w:rsidRDefault="00294A62" w:rsidP="00706B8A">
            <w:pPr>
              <w:rPr>
                <w:sz w:val="18"/>
                <w:szCs w:val="18"/>
                <w:lang w:val="en-US"/>
              </w:rPr>
            </w:pPr>
          </w:p>
        </w:tc>
      </w:tr>
      <w:tr w:rsidR="00294A62" w14:paraId="6CEF070B" w14:textId="77777777" w:rsidTr="00294A62">
        <w:tc>
          <w:tcPr>
            <w:tcW w:w="699" w:type="dxa"/>
            <w:tcBorders>
              <w:top w:val="nil"/>
              <w:left w:val="single" w:sz="2" w:space="0" w:color="000000"/>
              <w:bottom w:val="single" w:sz="2" w:space="0" w:color="000000"/>
              <w:right w:val="nil"/>
            </w:tcBorders>
          </w:tcPr>
          <w:p w14:paraId="0F58A50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6BFD8BB"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18EA59F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718974D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154A42A"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672AB858" w14:textId="77777777" w:rsidR="00294A62" w:rsidRDefault="00294A62" w:rsidP="00706B8A">
            <w:pPr>
              <w:rPr>
                <w:sz w:val="18"/>
                <w:szCs w:val="18"/>
                <w:lang w:val="en-US"/>
              </w:rPr>
            </w:pPr>
          </w:p>
        </w:tc>
      </w:tr>
      <w:tr w:rsidR="00294A62" w14:paraId="118CA515" w14:textId="77777777" w:rsidTr="00294A62">
        <w:tc>
          <w:tcPr>
            <w:tcW w:w="699" w:type="dxa"/>
            <w:tcBorders>
              <w:top w:val="nil"/>
              <w:left w:val="single" w:sz="2" w:space="0" w:color="000000"/>
              <w:bottom w:val="single" w:sz="2" w:space="0" w:color="000000"/>
              <w:right w:val="nil"/>
            </w:tcBorders>
          </w:tcPr>
          <w:p w14:paraId="28EE339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53E3F22"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5008F14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021D79F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FDD3A58"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25142999" w14:textId="77777777" w:rsidR="00294A62" w:rsidRDefault="00294A62" w:rsidP="00706B8A">
            <w:pPr>
              <w:rPr>
                <w:sz w:val="18"/>
                <w:szCs w:val="18"/>
                <w:lang w:val="en-US"/>
              </w:rPr>
            </w:pPr>
          </w:p>
        </w:tc>
      </w:tr>
      <w:tr w:rsidR="00294A62" w14:paraId="4F7E8A68" w14:textId="77777777" w:rsidTr="00294A62">
        <w:tc>
          <w:tcPr>
            <w:tcW w:w="699" w:type="dxa"/>
            <w:tcBorders>
              <w:top w:val="single" w:sz="2" w:space="0" w:color="000000"/>
              <w:left w:val="single" w:sz="2" w:space="0" w:color="000000"/>
              <w:bottom w:val="single" w:sz="2" w:space="0" w:color="000000"/>
              <w:right w:val="nil"/>
            </w:tcBorders>
            <w:vAlign w:val="center"/>
          </w:tcPr>
          <w:p w14:paraId="5BA5C994" w14:textId="77777777" w:rsidR="00294A62" w:rsidRDefault="00294A62" w:rsidP="00706B8A">
            <w:pPr>
              <w:jc w:val="center"/>
              <w:rPr>
                <w:sz w:val="22"/>
                <w:szCs w:val="22"/>
                <w:lang w:val="en-US"/>
              </w:rPr>
            </w:pPr>
            <w:r>
              <w:rPr>
                <w:lang w:val="en-US"/>
              </w:rPr>
              <w:t xml:space="preserve"> </w:t>
            </w:r>
            <w:r>
              <w:rPr>
                <w:sz w:val="22"/>
                <w:szCs w:val="22"/>
                <w:lang w:val="en-US"/>
              </w:rPr>
              <w:t>112</w:t>
            </w:r>
          </w:p>
        </w:tc>
        <w:tc>
          <w:tcPr>
            <w:tcW w:w="1537" w:type="dxa"/>
            <w:tcBorders>
              <w:top w:val="single" w:sz="2" w:space="0" w:color="000000"/>
              <w:left w:val="single" w:sz="2" w:space="0" w:color="000000"/>
              <w:bottom w:val="single" w:sz="2" w:space="0" w:color="000000"/>
              <w:right w:val="nil"/>
            </w:tcBorders>
            <w:vAlign w:val="center"/>
          </w:tcPr>
          <w:p w14:paraId="02332064" w14:textId="77777777" w:rsidR="00294A62" w:rsidRDefault="00294A62" w:rsidP="00706B8A">
            <w:pPr>
              <w:jc w:val="center"/>
              <w:rPr>
                <w:sz w:val="22"/>
                <w:szCs w:val="22"/>
                <w:lang w:val="en-US"/>
              </w:rPr>
            </w:pPr>
            <w:r>
              <w:rPr>
                <w:sz w:val="22"/>
                <w:szCs w:val="22"/>
                <w:lang w:val="en-US"/>
              </w:rPr>
              <w:t>RpAcF04A</w:t>
            </w:r>
          </w:p>
          <w:p w14:paraId="7E6E45D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7A14B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C25/30</w:t>
            </w:r>
          </w:p>
        </w:tc>
        <w:tc>
          <w:tcPr>
            <w:tcW w:w="978" w:type="dxa"/>
            <w:tcBorders>
              <w:top w:val="single" w:sz="2" w:space="0" w:color="000000"/>
              <w:left w:val="single" w:sz="2" w:space="0" w:color="000000"/>
              <w:bottom w:val="single" w:sz="2" w:space="0" w:color="000000"/>
              <w:right w:val="nil"/>
            </w:tcBorders>
            <w:vAlign w:val="center"/>
          </w:tcPr>
          <w:p w14:paraId="51795F29"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84487F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20703C" w14:textId="77777777" w:rsidR="00294A62" w:rsidRDefault="00294A62" w:rsidP="00706B8A">
            <w:pPr>
              <w:jc w:val="right"/>
              <w:rPr>
                <w:lang w:val="en-US"/>
              </w:rPr>
            </w:pPr>
            <w:r>
              <w:rPr>
                <w:lang w:val="en-US"/>
              </w:rPr>
              <w:t>0,252</w:t>
            </w:r>
          </w:p>
        </w:tc>
      </w:tr>
      <w:tr w:rsidR="00294A62" w14:paraId="343CE936" w14:textId="77777777" w:rsidTr="00294A62">
        <w:tc>
          <w:tcPr>
            <w:tcW w:w="699" w:type="dxa"/>
            <w:tcBorders>
              <w:top w:val="nil"/>
              <w:left w:val="single" w:sz="2" w:space="0" w:color="000000"/>
              <w:bottom w:val="single" w:sz="2" w:space="0" w:color="000000"/>
              <w:right w:val="nil"/>
            </w:tcBorders>
          </w:tcPr>
          <w:p w14:paraId="4490A51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C1AB0CE"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26FDD14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252C07F"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BAFC650"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5157E6C5" w14:textId="77777777" w:rsidR="00294A62" w:rsidRDefault="00294A62" w:rsidP="00706B8A">
            <w:pPr>
              <w:rPr>
                <w:sz w:val="18"/>
                <w:szCs w:val="18"/>
                <w:lang w:val="en-US"/>
              </w:rPr>
            </w:pPr>
          </w:p>
        </w:tc>
      </w:tr>
      <w:tr w:rsidR="00294A62" w14:paraId="60C4EB3E" w14:textId="77777777" w:rsidTr="00294A62">
        <w:tc>
          <w:tcPr>
            <w:tcW w:w="699" w:type="dxa"/>
            <w:tcBorders>
              <w:top w:val="nil"/>
              <w:left w:val="single" w:sz="2" w:space="0" w:color="000000"/>
              <w:bottom w:val="single" w:sz="2" w:space="0" w:color="000000"/>
              <w:right w:val="nil"/>
            </w:tcBorders>
          </w:tcPr>
          <w:p w14:paraId="1FCB87B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E2191A7"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48DD934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7767DBF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66D7B86"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1128AEC1" w14:textId="77777777" w:rsidR="00294A62" w:rsidRDefault="00294A62" w:rsidP="00706B8A">
            <w:pPr>
              <w:rPr>
                <w:sz w:val="18"/>
                <w:szCs w:val="18"/>
                <w:lang w:val="en-US"/>
              </w:rPr>
            </w:pPr>
          </w:p>
        </w:tc>
      </w:tr>
      <w:tr w:rsidR="00294A62" w14:paraId="427DD2C6" w14:textId="77777777" w:rsidTr="00294A62">
        <w:tc>
          <w:tcPr>
            <w:tcW w:w="699" w:type="dxa"/>
            <w:tcBorders>
              <w:top w:val="nil"/>
              <w:left w:val="single" w:sz="2" w:space="0" w:color="000000"/>
              <w:bottom w:val="single" w:sz="2" w:space="0" w:color="000000"/>
              <w:right w:val="nil"/>
            </w:tcBorders>
          </w:tcPr>
          <w:p w14:paraId="7D818E2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E3745D5" w14:textId="77777777" w:rsidR="00294A62" w:rsidRDefault="00294A62" w:rsidP="00706B8A">
            <w:pPr>
              <w:rPr>
                <w:sz w:val="16"/>
                <w:szCs w:val="16"/>
                <w:lang w:val="en-US"/>
              </w:rPr>
            </w:pPr>
            <w:r>
              <w:rPr>
                <w:sz w:val="16"/>
                <w:szCs w:val="16"/>
                <w:lang w:val="en-US"/>
              </w:rPr>
              <w:t>2663102100897-2530</w:t>
            </w:r>
          </w:p>
        </w:tc>
        <w:tc>
          <w:tcPr>
            <w:tcW w:w="4613" w:type="dxa"/>
            <w:tcBorders>
              <w:top w:val="nil"/>
              <w:left w:val="single" w:sz="2" w:space="0" w:color="000000"/>
              <w:bottom w:val="single" w:sz="2" w:space="0" w:color="000000"/>
              <w:right w:val="nil"/>
            </w:tcBorders>
          </w:tcPr>
          <w:p w14:paraId="597EEA2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74E991B0"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F86FDA1"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38BCEA85" w14:textId="77777777" w:rsidR="00294A62" w:rsidRDefault="00294A62" w:rsidP="00706B8A">
            <w:pPr>
              <w:rPr>
                <w:sz w:val="18"/>
                <w:szCs w:val="18"/>
                <w:lang w:val="en-US"/>
              </w:rPr>
            </w:pPr>
          </w:p>
        </w:tc>
      </w:tr>
      <w:tr w:rsidR="00294A62" w14:paraId="53AEC8D8" w14:textId="77777777" w:rsidTr="00294A62">
        <w:tc>
          <w:tcPr>
            <w:tcW w:w="699" w:type="dxa"/>
            <w:tcBorders>
              <w:top w:val="nil"/>
              <w:left w:val="single" w:sz="2" w:space="0" w:color="000000"/>
              <w:bottom w:val="single" w:sz="2" w:space="0" w:color="000000"/>
              <w:right w:val="nil"/>
            </w:tcBorders>
          </w:tcPr>
          <w:p w14:paraId="700BC35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E515FB6"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62D175B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189D30C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1658A46"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0F7697EB" w14:textId="77777777" w:rsidR="00294A62" w:rsidRDefault="00294A62" w:rsidP="00706B8A">
            <w:pPr>
              <w:rPr>
                <w:sz w:val="18"/>
                <w:szCs w:val="18"/>
                <w:lang w:val="en-US"/>
              </w:rPr>
            </w:pPr>
          </w:p>
        </w:tc>
      </w:tr>
      <w:tr w:rsidR="00294A62" w14:paraId="14E83B81" w14:textId="77777777" w:rsidTr="00294A62">
        <w:tc>
          <w:tcPr>
            <w:tcW w:w="699" w:type="dxa"/>
            <w:tcBorders>
              <w:top w:val="nil"/>
              <w:left w:val="single" w:sz="2" w:space="0" w:color="000000"/>
              <w:bottom w:val="single" w:sz="2" w:space="0" w:color="000000"/>
              <w:right w:val="nil"/>
            </w:tcBorders>
          </w:tcPr>
          <w:p w14:paraId="735BE25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706A4E2"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44F0290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C62AA7D"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033590D"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4CEC00D1" w14:textId="77777777" w:rsidR="00294A62" w:rsidRDefault="00294A62" w:rsidP="00706B8A">
            <w:pPr>
              <w:rPr>
                <w:sz w:val="18"/>
                <w:szCs w:val="18"/>
                <w:lang w:val="en-US"/>
              </w:rPr>
            </w:pPr>
          </w:p>
        </w:tc>
      </w:tr>
      <w:tr w:rsidR="00294A62" w14:paraId="5EE937FD" w14:textId="77777777" w:rsidTr="00294A62">
        <w:tc>
          <w:tcPr>
            <w:tcW w:w="699" w:type="dxa"/>
            <w:tcBorders>
              <w:top w:val="nil"/>
              <w:left w:val="single" w:sz="2" w:space="0" w:color="000000"/>
              <w:bottom w:val="single" w:sz="2" w:space="0" w:color="000000"/>
              <w:right w:val="nil"/>
            </w:tcBorders>
          </w:tcPr>
          <w:p w14:paraId="2C3F831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B9561FA"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4CDC6C0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3F28B822"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82CD2A9"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0A9A5CDD" w14:textId="77777777" w:rsidR="00294A62" w:rsidRDefault="00294A62" w:rsidP="00706B8A">
            <w:pPr>
              <w:rPr>
                <w:sz w:val="18"/>
                <w:szCs w:val="18"/>
                <w:lang w:val="en-US"/>
              </w:rPr>
            </w:pPr>
          </w:p>
        </w:tc>
      </w:tr>
      <w:tr w:rsidR="00294A62" w14:paraId="25EA6853" w14:textId="77777777" w:rsidTr="00294A62">
        <w:tc>
          <w:tcPr>
            <w:tcW w:w="699" w:type="dxa"/>
            <w:tcBorders>
              <w:top w:val="nil"/>
              <w:left w:val="single" w:sz="2" w:space="0" w:color="000000"/>
              <w:bottom w:val="single" w:sz="2" w:space="0" w:color="000000"/>
              <w:right w:val="nil"/>
            </w:tcBorders>
          </w:tcPr>
          <w:p w14:paraId="3415DD7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5DE2866"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76C0A8C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5818687C"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3B6D36BD"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67D9B465" w14:textId="77777777" w:rsidR="00294A62" w:rsidRDefault="00294A62" w:rsidP="00706B8A">
            <w:pPr>
              <w:rPr>
                <w:sz w:val="18"/>
                <w:szCs w:val="18"/>
                <w:lang w:val="en-US"/>
              </w:rPr>
            </w:pPr>
          </w:p>
        </w:tc>
      </w:tr>
      <w:tr w:rsidR="00294A62" w14:paraId="4298BA75" w14:textId="77777777" w:rsidTr="00294A62">
        <w:tc>
          <w:tcPr>
            <w:tcW w:w="699" w:type="dxa"/>
            <w:tcBorders>
              <w:top w:val="nil"/>
              <w:left w:val="single" w:sz="2" w:space="0" w:color="000000"/>
              <w:bottom w:val="single" w:sz="2" w:space="0" w:color="000000"/>
              <w:right w:val="nil"/>
            </w:tcBorders>
          </w:tcPr>
          <w:p w14:paraId="2CB105A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E31C449"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7643F35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27DB541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4366142"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553DE576" w14:textId="77777777" w:rsidR="00294A62" w:rsidRDefault="00294A62" w:rsidP="00706B8A">
            <w:pPr>
              <w:rPr>
                <w:sz w:val="18"/>
                <w:szCs w:val="18"/>
                <w:lang w:val="en-US"/>
              </w:rPr>
            </w:pPr>
          </w:p>
        </w:tc>
      </w:tr>
      <w:tr w:rsidR="00294A62" w14:paraId="3E83DCDB" w14:textId="77777777" w:rsidTr="00294A62">
        <w:tc>
          <w:tcPr>
            <w:tcW w:w="699" w:type="dxa"/>
            <w:tcBorders>
              <w:top w:val="nil"/>
              <w:left w:val="single" w:sz="2" w:space="0" w:color="000000"/>
              <w:bottom w:val="single" w:sz="2" w:space="0" w:color="000000"/>
              <w:right w:val="nil"/>
            </w:tcBorders>
          </w:tcPr>
          <w:p w14:paraId="7835E52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6A41FE5"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2168663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3D27080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D6BD487"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4CC50CAB" w14:textId="77777777" w:rsidR="00294A62" w:rsidRDefault="00294A62" w:rsidP="00706B8A">
            <w:pPr>
              <w:rPr>
                <w:sz w:val="18"/>
                <w:szCs w:val="18"/>
                <w:lang w:val="en-US"/>
              </w:rPr>
            </w:pPr>
          </w:p>
        </w:tc>
      </w:tr>
      <w:tr w:rsidR="00294A62" w14:paraId="0469C997" w14:textId="77777777" w:rsidTr="00294A62">
        <w:tc>
          <w:tcPr>
            <w:tcW w:w="699" w:type="dxa"/>
            <w:tcBorders>
              <w:top w:val="nil"/>
              <w:left w:val="single" w:sz="2" w:space="0" w:color="000000"/>
              <w:bottom w:val="single" w:sz="2" w:space="0" w:color="000000"/>
              <w:right w:val="nil"/>
            </w:tcBorders>
          </w:tcPr>
          <w:p w14:paraId="63BC842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22636F6"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1F176C1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60995C7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67DBD23"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50CDDB7A" w14:textId="77777777" w:rsidR="00294A62" w:rsidRDefault="00294A62" w:rsidP="00706B8A">
            <w:pPr>
              <w:rPr>
                <w:sz w:val="18"/>
                <w:szCs w:val="18"/>
                <w:lang w:val="en-US"/>
              </w:rPr>
            </w:pPr>
          </w:p>
        </w:tc>
      </w:tr>
      <w:tr w:rsidR="00294A62" w14:paraId="768B694C" w14:textId="77777777" w:rsidTr="00294A62">
        <w:tc>
          <w:tcPr>
            <w:tcW w:w="699" w:type="dxa"/>
            <w:tcBorders>
              <w:top w:val="single" w:sz="2" w:space="0" w:color="000000"/>
              <w:left w:val="single" w:sz="2" w:space="0" w:color="000000"/>
              <w:bottom w:val="single" w:sz="2" w:space="0" w:color="000000"/>
              <w:right w:val="nil"/>
            </w:tcBorders>
            <w:vAlign w:val="center"/>
          </w:tcPr>
          <w:p w14:paraId="69675967" w14:textId="77777777" w:rsidR="00294A62" w:rsidRDefault="00294A62" w:rsidP="00706B8A">
            <w:pPr>
              <w:jc w:val="center"/>
              <w:rPr>
                <w:sz w:val="22"/>
                <w:szCs w:val="22"/>
                <w:lang w:val="en-US"/>
              </w:rPr>
            </w:pPr>
            <w:r>
              <w:rPr>
                <w:lang w:val="en-US"/>
              </w:rPr>
              <w:t xml:space="preserve"> </w:t>
            </w:r>
            <w:r>
              <w:rPr>
                <w:sz w:val="22"/>
                <w:szCs w:val="22"/>
                <w:lang w:val="en-US"/>
              </w:rPr>
              <w:t>113</w:t>
            </w:r>
          </w:p>
        </w:tc>
        <w:tc>
          <w:tcPr>
            <w:tcW w:w="1537" w:type="dxa"/>
            <w:tcBorders>
              <w:top w:val="single" w:sz="2" w:space="0" w:color="000000"/>
              <w:left w:val="single" w:sz="2" w:space="0" w:color="000000"/>
              <w:bottom w:val="single" w:sz="2" w:space="0" w:color="000000"/>
              <w:right w:val="nil"/>
            </w:tcBorders>
            <w:vAlign w:val="center"/>
          </w:tcPr>
          <w:p w14:paraId="3CDDC36C" w14:textId="77777777" w:rsidR="00294A62" w:rsidRDefault="00294A62" w:rsidP="00706B8A">
            <w:pPr>
              <w:jc w:val="center"/>
              <w:rPr>
                <w:sz w:val="22"/>
                <w:szCs w:val="22"/>
                <w:lang w:val="en-US"/>
              </w:rPr>
            </w:pPr>
            <w:r>
              <w:rPr>
                <w:sz w:val="22"/>
                <w:szCs w:val="22"/>
                <w:lang w:val="en-US"/>
              </w:rPr>
              <w:t>AcE07C</w:t>
            </w:r>
          </w:p>
          <w:p w14:paraId="229EDB8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57B27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(existente),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16664777"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CD0579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BD91B4" w14:textId="77777777" w:rsidR="00294A62" w:rsidRDefault="00294A62" w:rsidP="00706B8A">
            <w:pPr>
              <w:jc w:val="right"/>
              <w:rPr>
                <w:lang w:val="en-US"/>
              </w:rPr>
            </w:pPr>
            <w:r>
              <w:rPr>
                <w:lang w:val="en-US"/>
              </w:rPr>
              <w:t>6,00</w:t>
            </w:r>
          </w:p>
        </w:tc>
      </w:tr>
      <w:tr w:rsidR="00294A62" w14:paraId="77B734C6" w14:textId="77777777" w:rsidTr="00294A62">
        <w:tc>
          <w:tcPr>
            <w:tcW w:w="699" w:type="dxa"/>
            <w:tcBorders>
              <w:top w:val="nil"/>
              <w:left w:val="single" w:sz="2" w:space="0" w:color="000000"/>
              <w:bottom w:val="single" w:sz="2" w:space="0" w:color="000000"/>
              <w:right w:val="nil"/>
            </w:tcBorders>
          </w:tcPr>
          <w:p w14:paraId="5D5390A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9E237A7"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267DF6B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496E4CF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78B0642"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1B7BCEBF" w14:textId="77777777" w:rsidR="00294A62" w:rsidRDefault="00294A62" w:rsidP="00706B8A">
            <w:pPr>
              <w:rPr>
                <w:sz w:val="18"/>
                <w:szCs w:val="18"/>
                <w:lang w:val="en-US"/>
              </w:rPr>
            </w:pPr>
          </w:p>
        </w:tc>
      </w:tr>
      <w:tr w:rsidR="00294A62" w14:paraId="6C356436" w14:textId="77777777" w:rsidTr="00294A62">
        <w:tc>
          <w:tcPr>
            <w:tcW w:w="699" w:type="dxa"/>
            <w:tcBorders>
              <w:top w:val="nil"/>
              <w:left w:val="single" w:sz="2" w:space="0" w:color="000000"/>
              <w:bottom w:val="single" w:sz="2" w:space="0" w:color="000000"/>
              <w:right w:val="nil"/>
            </w:tcBorders>
          </w:tcPr>
          <w:p w14:paraId="4A70836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96D9015" w14:textId="77777777" w:rsidR="00294A62" w:rsidRDefault="00294A62" w:rsidP="00706B8A">
            <w:pPr>
              <w:rPr>
                <w:sz w:val="16"/>
                <w:szCs w:val="16"/>
                <w:lang w:val="en-US"/>
              </w:rPr>
            </w:pPr>
            <w:r>
              <w:rPr>
                <w:sz w:val="16"/>
                <w:szCs w:val="16"/>
                <w:lang w:val="en-US"/>
              </w:rPr>
              <w:t>2875274200000-e</w:t>
            </w:r>
          </w:p>
        </w:tc>
        <w:tc>
          <w:tcPr>
            <w:tcW w:w="4613" w:type="dxa"/>
            <w:tcBorders>
              <w:top w:val="nil"/>
              <w:left w:val="single" w:sz="2" w:space="0" w:color="000000"/>
              <w:bottom w:val="single" w:sz="2" w:space="0" w:color="000000"/>
              <w:right w:val="nil"/>
            </w:tcBorders>
          </w:tcPr>
          <w:p w14:paraId="5B3D600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Capac cu rama existent</w:t>
            </w:r>
          </w:p>
        </w:tc>
        <w:tc>
          <w:tcPr>
            <w:tcW w:w="978" w:type="dxa"/>
            <w:tcBorders>
              <w:top w:val="nil"/>
              <w:left w:val="single" w:sz="2" w:space="0" w:color="000000"/>
              <w:bottom w:val="single" w:sz="2" w:space="0" w:color="000000"/>
              <w:right w:val="nil"/>
            </w:tcBorders>
            <w:vAlign w:val="center"/>
          </w:tcPr>
          <w:p w14:paraId="5C99C3AF"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1F4F3EF"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D3EC5C0" w14:textId="77777777" w:rsidR="00294A62" w:rsidRDefault="00294A62" w:rsidP="00706B8A">
            <w:pPr>
              <w:rPr>
                <w:sz w:val="18"/>
                <w:szCs w:val="18"/>
                <w:lang w:val="en-US"/>
              </w:rPr>
            </w:pPr>
          </w:p>
        </w:tc>
      </w:tr>
      <w:tr w:rsidR="00294A62" w14:paraId="6FD4E603" w14:textId="77777777" w:rsidTr="00294A62">
        <w:tc>
          <w:tcPr>
            <w:tcW w:w="699" w:type="dxa"/>
            <w:tcBorders>
              <w:top w:val="nil"/>
              <w:left w:val="single" w:sz="2" w:space="0" w:color="000000"/>
              <w:bottom w:val="single" w:sz="2" w:space="0" w:color="000000"/>
              <w:right w:val="nil"/>
            </w:tcBorders>
          </w:tcPr>
          <w:p w14:paraId="5752696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FA32D2D"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0208E22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29D7CA1B"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671378A"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506C8FC9" w14:textId="77777777" w:rsidR="00294A62" w:rsidRDefault="00294A62" w:rsidP="00706B8A">
            <w:pPr>
              <w:rPr>
                <w:sz w:val="18"/>
                <w:szCs w:val="18"/>
                <w:lang w:val="en-US"/>
              </w:rPr>
            </w:pPr>
          </w:p>
        </w:tc>
      </w:tr>
      <w:tr w:rsidR="00294A62" w14:paraId="44DAB6E2" w14:textId="77777777" w:rsidTr="00294A62">
        <w:tc>
          <w:tcPr>
            <w:tcW w:w="699" w:type="dxa"/>
            <w:tcBorders>
              <w:top w:val="nil"/>
              <w:left w:val="single" w:sz="2" w:space="0" w:color="000000"/>
              <w:bottom w:val="single" w:sz="2" w:space="0" w:color="000000"/>
              <w:right w:val="nil"/>
            </w:tcBorders>
          </w:tcPr>
          <w:p w14:paraId="5588F2A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1D2E524"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12AD471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1C8CC288"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F0F93FA"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73ACBCFA" w14:textId="77777777" w:rsidR="00294A62" w:rsidRDefault="00294A62" w:rsidP="00706B8A">
            <w:pPr>
              <w:rPr>
                <w:sz w:val="18"/>
                <w:szCs w:val="18"/>
                <w:lang w:val="en-US"/>
              </w:rPr>
            </w:pPr>
          </w:p>
        </w:tc>
      </w:tr>
      <w:tr w:rsidR="00294A62" w14:paraId="763A5982" w14:textId="77777777" w:rsidTr="00294A62">
        <w:tc>
          <w:tcPr>
            <w:tcW w:w="699" w:type="dxa"/>
            <w:tcBorders>
              <w:top w:val="nil"/>
              <w:left w:val="single" w:sz="2" w:space="0" w:color="000000"/>
              <w:bottom w:val="single" w:sz="2" w:space="0" w:color="000000"/>
              <w:right w:val="nil"/>
            </w:tcBorders>
          </w:tcPr>
          <w:p w14:paraId="15A6E3E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E80F82B"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74BD63C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0A8F70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D196A17"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23079DB8" w14:textId="77777777" w:rsidR="00294A62" w:rsidRDefault="00294A62" w:rsidP="00706B8A">
            <w:pPr>
              <w:rPr>
                <w:sz w:val="18"/>
                <w:szCs w:val="18"/>
                <w:lang w:val="en-US"/>
              </w:rPr>
            </w:pPr>
          </w:p>
        </w:tc>
      </w:tr>
      <w:tr w:rsidR="00294A62" w14:paraId="6E7FEB7F" w14:textId="77777777" w:rsidTr="00294A62">
        <w:tc>
          <w:tcPr>
            <w:tcW w:w="699" w:type="dxa"/>
            <w:tcBorders>
              <w:top w:val="single" w:sz="2" w:space="0" w:color="000000"/>
              <w:left w:val="single" w:sz="2" w:space="0" w:color="000000"/>
              <w:bottom w:val="single" w:sz="2" w:space="0" w:color="000000"/>
              <w:right w:val="nil"/>
            </w:tcBorders>
            <w:vAlign w:val="center"/>
          </w:tcPr>
          <w:p w14:paraId="3788BCE0" w14:textId="77777777" w:rsidR="00294A62" w:rsidRDefault="00294A62" w:rsidP="00706B8A">
            <w:pPr>
              <w:jc w:val="center"/>
              <w:rPr>
                <w:sz w:val="22"/>
                <w:szCs w:val="22"/>
                <w:lang w:val="en-US"/>
              </w:rPr>
            </w:pPr>
            <w:r>
              <w:rPr>
                <w:lang w:val="en-US"/>
              </w:rPr>
              <w:t xml:space="preserve"> </w:t>
            </w:r>
            <w:r>
              <w:rPr>
                <w:sz w:val="22"/>
                <w:szCs w:val="22"/>
                <w:lang w:val="en-US"/>
              </w:rPr>
              <w:t>114</w:t>
            </w:r>
          </w:p>
        </w:tc>
        <w:tc>
          <w:tcPr>
            <w:tcW w:w="1537" w:type="dxa"/>
            <w:tcBorders>
              <w:top w:val="single" w:sz="2" w:space="0" w:color="000000"/>
              <w:left w:val="single" w:sz="2" w:space="0" w:color="000000"/>
              <w:bottom w:val="single" w:sz="2" w:space="0" w:color="000000"/>
              <w:right w:val="nil"/>
            </w:tcBorders>
            <w:vAlign w:val="center"/>
          </w:tcPr>
          <w:p w14:paraId="13C29F64" w14:textId="77777777" w:rsidR="00294A62" w:rsidRDefault="00294A62" w:rsidP="00706B8A">
            <w:pPr>
              <w:jc w:val="center"/>
              <w:rPr>
                <w:sz w:val="22"/>
                <w:szCs w:val="22"/>
                <w:lang w:val="en-US"/>
              </w:rPr>
            </w:pPr>
            <w:r>
              <w:rPr>
                <w:sz w:val="22"/>
                <w:szCs w:val="22"/>
                <w:lang w:val="en-US"/>
              </w:rPr>
              <w:t>DI158C</w:t>
            </w:r>
          </w:p>
          <w:p w14:paraId="2C6973C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8B78D3"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Frezarea si plombarea gropilor la imbracamintea  degradata cu  beton asfaltic cu criblura BA 16 rul, SM SR EN 13108-1:2016, bitum 50/70 SM SR EN 12591 grosime 5 cm</w:t>
            </w:r>
          </w:p>
        </w:tc>
        <w:tc>
          <w:tcPr>
            <w:tcW w:w="978" w:type="dxa"/>
            <w:tcBorders>
              <w:top w:val="single" w:sz="2" w:space="0" w:color="000000"/>
              <w:left w:val="single" w:sz="2" w:space="0" w:color="000000"/>
              <w:bottom w:val="single" w:sz="2" w:space="0" w:color="000000"/>
              <w:right w:val="nil"/>
            </w:tcBorders>
            <w:vAlign w:val="center"/>
          </w:tcPr>
          <w:p w14:paraId="55A72732"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8977C43"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86DAAD" w14:textId="77777777" w:rsidR="00294A62" w:rsidRDefault="00294A62" w:rsidP="00706B8A">
            <w:pPr>
              <w:jc w:val="right"/>
              <w:rPr>
                <w:lang w:val="en-US"/>
              </w:rPr>
            </w:pPr>
            <w:r>
              <w:rPr>
                <w:lang w:val="en-US"/>
              </w:rPr>
              <w:t>49,00</w:t>
            </w:r>
          </w:p>
        </w:tc>
      </w:tr>
      <w:tr w:rsidR="00294A62" w14:paraId="43AD6B45" w14:textId="77777777" w:rsidTr="00294A62">
        <w:tc>
          <w:tcPr>
            <w:tcW w:w="699" w:type="dxa"/>
            <w:tcBorders>
              <w:top w:val="nil"/>
              <w:left w:val="single" w:sz="2" w:space="0" w:color="000000"/>
              <w:bottom w:val="single" w:sz="2" w:space="0" w:color="000000"/>
              <w:right w:val="nil"/>
            </w:tcBorders>
          </w:tcPr>
          <w:p w14:paraId="3C7A605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DCFF24E"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6D8F735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3491571"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5C8707D" w14:textId="77777777" w:rsidR="00294A62" w:rsidRDefault="00294A62" w:rsidP="00706B8A">
            <w:pPr>
              <w:rPr>
                <w:sz w:val="18"/>
                <w:szCs w:val="18"/>
                <w:lang w:val="en-US"/>
              </w:rPr>
            </w:pPr>
            <w:r>
              <w:rPr>
                <w:sz w:val="18"/>
                <w:szCs w:val="18"/>
                <w:lang w:val="en-US"/>
              </w:rPr>
              <w:t>0,289</w:t>
            </w:r>
          </w:p>
        </w:tc>
        <w:tc>
          <w:tcPr>
            <w:tcW w:w="1119" w:type="dxa"/>
            <w:tcBorders>
              <w:top w:val="nil"/>
              <w:left w:val="single" w:sz="2" w:space="0" w:color="000000"/>
              <w:bottom w:val="single" w:sz="2" w:space="0" w:color="000000"/>
              <w:right w:val="single" w:sz="2" w:space="0" w:color="000000"/>
            </w:tcBorders>
            <w:vAlign w:val="center"/>
          </w:tcPr>
          <w:p w14:paraId="4590161F" w14:textId="77777777" w:rsidR="00294A62" w:rsidRDefault="00294A62" w:rsidP="00706B8A">
            <w:pPr>
              <w:rPr>
                <w:sz w:val="18"/>
                <w:szCs w:val="18"/>
                <w:lang w:val="en-US"/>
              </w:rPr>
            </w:pPr>
          </w:p>
        </w:tc>
      </w:tr>
      <w:tr w:rsidR="00294A62" w14:paraId="65D48A35" w14:textId="77777777" w:rsidTr="00294A62">
        <w:tc>
          <w:tcPr>
            <w:tcW w:w="699" w:type="dxa"/>
            <w:tcBorders>
              <w:top w:val="nil"/>
              <w:left w:val="single" w:sz="2" w:space="0" w:color="000000"/>
              <w:bottom w:val="single" w:sz="2" w:space="0" w:color="000000"/>
              <w:right w:val="nil"/>
            </w:tcBorders>
          </w:tcPr>
          <w:p w14:paraId="6EF8FEE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157864F"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75C86CE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25078CFA"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DB8143C"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09ED0B3B" w14:textId="77777777" w:rsidR="00294A62" w:rsidRDefault="00294A62" w:rsidP="00706B8A">
            <w:pPr>
              <w:rPr>
                <w:sz w:val="18"/>
                <w:szCs w:val="18"/>
                <w:lang w:val="en-US"/>
              </w:rPr>
            </w:pPr>
          </w:p>
        </w:tc>
      </w:tr>
      <w:tr w:rsidR="00294A62" w14:paraId="401F9082" w14:textId="77777777" w:rsidTr="00294A62">
        <w:tc>
          <w:tcPr>
            <w:tcW w:w="699" w:type="dxa"/>
            <w:tcBorders>
              <w:top w:val="nil"/>
              <w:left w:val="single" w:sz="2" w:space="0" w:color="000000"/>
              <w:bottom w:val="single" w:sz="2" w:space="0" w:color="000000"/>
              <w:right w:val="nil"/>
            </w:tcBorders>
          </w:tcPr>
          <w:p w14:paraId="25C700C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E768160" w14:textId="77777777" w:rsidR="00294A62" w:rsidRDefault="00294A62" w:rsidP="00706B8A">
            <w:pPr>
              <w:rPr>
                <w:sz w:val="16"/>
                <w:szCs w:val="16"/>
                <w:lang w:val="en-US"/>
              </w:rPr>
            </w:pPr>
            <w:r>
              <w:rPr>
                <w:sz w:val="16"/>
                <w:szCs w:val="16"/>
                <w:lang w:val="en-US"/>
              </w:rPr>
              <w:t>1422102205518</w:t>
            </w:r>
          </w:p>
        </w:tc>
        <w:tc>
          <w:tcPr>
            <w:tcW w:w="4613" w:type="dxa"/>
            <w:tcBorders>
              <w:top w:val="nil"/>
              <w:left w:val="single" w:sz="2" w:space="0" w:color="000000"/>
              <w:bottom w:val="single" w:sz="2" w:space="0" w:color="000000"/>
              <w:right w:val="nil"/>
            </w:tcBorders>
          </w:tcPr>
          <w:p w14:paraId="034E35F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asfaltic BA16</w:t>
            </w:r>
          </w:p>
        </w:tc>
        <w:tc>
          <w:tcPr>
            <w:tcW w:w="978" w:type="dxa"/>
            <w:tcBorders>
              <w:top w:val="nil"/>
              <w:left w:val="single" w:sz="2" w:space="0" w:color="000000"/>
              <w:bottom w:val="single" w:sz="2" w:space="0" w:color="000000"/>
              <w:right w:val="nil"/>
            </w:tcBorders>
            <w:vAlign w:val="center"/>
          </w:tcPr>
          <w:p w14:paraId="6A790265"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3F5DC957" w14:textId="77777777" w:rsidR="00294A62" w:rsidRDefault="00294A62" w:rsidP="00706B8A">
            <w:pPr>
              <w:rPr>
                <w:sz w:val="18"/>
                <w:szCs w:val="18"/>
                <w:lang w:val="en-US"/>
              </w:rPr>
            </w:pPr>
            <w:r>
              <w:rPr>
                <w:sz w:val="18"/>
                <w:szCs w:val="18"/>
                <w:lang w:val="en-US"/>
              </w:rPr>
              <w:t>0,115</w:t>
            </w:r>
          </w:p>
        </w:tc>
        <w:tc>
          <w:tcPr>
            <w:tcW w:w="1119" w:type="dxa"/>
            <w:tcBorders>
              <w:top w:val="nil"/>
              <w:left w:val="single" w:sz="2" w:space="0" w:color="000000"/>
              <w:bottom w:val="single" w:sz="2" w:space="0" w:color="000000"/>
              <w:right w:val="single" w:sz="2" w:space="0" w:color="000000"/>
            </w:tcBorders>
            <w:vAlign w:val="center"/>
          </w:tcPr>
          <w:p w14:paraId="0C01E7A0" w14:textId="77777777" w:rsidR="00294A62" w:rsidRDefault="00294A62" w:rsidP="00706B8A">
            <w:pPr>
              <w:rPr>
                <w:sz w:val="18"/>
                <w:szCs w:val="18"/>
                <w:lang w:val="en-US"/>
              </w:rPr>
            </w:pPr>
          </w:p>
        </w:tc>
      </w:tr>
      <w:tr w:rsidR="00294A62" w14:paraId="29024458" w14:textId="77777777" w:rsidTr="00294A62">
        <w:tc>
          <w:tcPr>
            <w:tcW w:w="699" w:type="dxa"/>
            <w:tcBorders>
              <w:top w:val="nil"/>
              <w:left w:val="single" w:sz="2" w:space="0" w:color="000000"/>
              <w:bottom w:val="single" w:sz="2" w:space="0" w:color="000000"/>
              <w:right w:val="nil"/>
            </w:tcBorders>
          </w:tcPr>
          <w:p w14:paraId="15F7AB9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97E6398" w14:textId="77777777" w:rsidR="00294A62" w:rsidRDefault="00294A62" w:rsidP="00706B8A">
            <w:pPr>
              <w:rPr>
                <w:sz w:val="16"/>
                <w:szCs w:val="16"/>
                <w:lang w:val="en-US"/>
              </w:rPr>
            </w:pPr>
            <w:r>
              <w:rPr>
                <w:sz w:val="16"/>
                <w:szCs w:val="16"/>
                <w:lang w:val="en-US"/>
              </w:rPr>
              <w:t>23203226001101</w:t>
            </w:r>
          </w:p>
        </w:tc>
        <w:tc>
          <w:tcPr>
            <w:tcW w:w="4613" w:type="dxa"/>
            <w:tcBorders>
              <w:top w:val="nil"/>
              <w:left w:val="single" w:sz="2" w:space="0" w:color="000000"/>
              <w:bottom w:val="single" w:sz="2" w:space="0" w:color="000000"/>
              <w:right w:val="nil"/>
            </w:tcBorders>
          </w:tcPr>
          <w:p w14:paraId="60BFB0B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Bitum </w:t>
            </w:r>
          </w:p>
        </w:tc>
        <w:tc>
          <w:tcPr>
            <w:tcW w:w="978" w:type="dxa"/>
            <w:tcBorders>
              <w:top w:val="nil"/>
              <w:left w:val="single" w:sz="2" w:space="0" w:color="000000"/>
              <w:bottom w:val="single" w:sz="2" w:space="0" w:color="000000"/>
              <w:right w:val="nil"/>
            </w:tcBorders>
            <w:vAlign w:val="center"/>
          </w:tcPr>
          <w:p w14:paraId="34EAFE93"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363519AE" w14:textId="77777777" w:rsidR="00294A62" w:rsidRDefault="00294A62" w:rsidP="00706B8A">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2E26FE9B" w14:textId="77777777" w:rsidR="00294A62" w:rsidRDefault="00294A62" w:rsidP="00706B8A">
            <w:pPr>
              <w:rPr>
                <w:sz w:val="18"/>
                <w:szCs w:val="18"/>
                <w:lang w:val="en-US"/>
              </w:rPr>
            </w:pPr>
          </w:p>
        </w:tc>
      </w:tr>
      <w:tr w:rsidR="00294A62" w14:paraId="4A6E0C1A" w14:textId="77777777" w:rsidTr="00294A62">
        <w:tc>
          <w:tcPr>
            <w:tcW w:w="699" w:type="dxa"/>
            <w:tcBorders>
              <w:top w:val="nil"/>
              <w:left w:val="single" w:sz="2" w:space="0" w:color="000000"/>
              <w:bottom w:val="single" w:sz="2" w:space="0" w:color="000000"/>
              <w:right w:val="nil"/>
            </w:tcBorders>
          </w:tcPr>
          <w:p w14:paraId="5704BB1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B8B0486" w14:textId="77777777" w:rsidR="00294A62" w:rsidRDefault="00294A62" w:rsidP="00706B8A">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4F39835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6C70616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E562448"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39BAB2E7" w14:textId="77777777" w:rsidR="00294A62" w:rsidRDefault="00294A62" w:rsidP="00706B8A">
            <w:pPr>
              <w:rPr>
                <w:sz w:val="18"/>
                <w:szCs w:val="18"/>
                <w:lang w:val="en-US"/>
              </w:rPr>
            </w:pPr>
          </w:p>
        </w:tc>
      </w:tr>
      <w:tr w:rsidR="00294A62" w14:paraId="27B1A50C" w14:textId="77777777" w:rsidTr="00294A62">
        <w:tc>
          <w:tcPr>
            <w:tcW w:w="699" w:type="dxa"/>
            <w:tcBorders>
              <w:top w:val="nil"/>
              <w:left w:val="single" w:sz="2" w:space="0" w:color="000000"/>
              <w:bottom w:val="single" w:sz="2" w:space="0" w:color="000000"/>
              <w:right w:val="nil"/>
            </w:tcBorders>
          </w:tcPr>
          <w:p w14:paraId="7AD3268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179BDCC" w14:textId="77777777" w:rsidR="00294A62" w:rsidRDefault="00294A62" w:rsidP="00706B8A">
            <w:pPr>
              <w:rPr>
                <w:sz w:val="16"/>
                <w:szCs w:val="16"/>
                <w:lang w:val="en-US"/>
              </w:rPr>
            </w:pPr>
            <w:r>
              <w:rPr>
                <w:sz w:val="16"/>
                <w:szCs w:val="16"/>
                <w:lang w:val="en-US"/>
              </w:rPr>
              <w:t>2912340002517</w:t>
            </w:r>
          </w:p>
        </w:tc>
        <w:tc>
          <w:tcPr>
            <w:tcW w:w="4613" w:type="dxa"/>
            <w:tcBorders>
              <w:top w:val="nil"/>
              <w:left w:val="single" w:sz="2" w:space="0" w:color="000000"/>
              <w:bottom w:val="single" w:sz="2" w:space="0" w:color="000000"/>
              <w:right w:val="nil"/>
            </w:tcBorders>
          </w:tcPr>
          <w:p w14:paraId="0672E9C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14:paraId="017FCA7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E8625A6"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1B5F078E" w14:textId="77777777" w:rsidR="00294A62" w:rsidRDefault="00294A62" w:rsidP="00706B8A">
            <w:pPr>
              <w:rPr>
                <w:sz w:val="18"/>
                <w:szCs w:val="18"/>
                <w:lang w:val="en-US"/>
              </w:rPr>
            </w:pPr>
          </w:p>
        </w:tc>
      </w:tr>
      <w:tr w:rsidR="00294A62" w14:paraId="7D01581A" w14:textId="77777777" w:rsidTr="00294A62">
        <w:tc>
          <w:tcPr>
            <w:tcW w:w="699" w:type="dxa"/>
            <w:tcBorders>
              <w:top w:val="nil"/>
              <w:left w:val="single" w:sz="2" w:space="0" w:color="000000"/>
              <w:bottom w:val="single" w:sz="2" w:space="0" w:color="000000"/>
              <w:right w:val="nil"/>
            </w:tcBorders>
          </w:tcPr>
          <w:p w14:paraId="6515800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4DCA93B" w14:textId="77777777" w:rsidR="00294A62" w:rsidRDefault="00294A62" w:rsidP="00706B8A">
            <w:pPr>
              <w:rPr>
                <w:sz w:val="16"/>
                <w:szCs w:val="16"/>
                <w:lang w:val="en-US"/>
              </w:rPr>
            </w:pPr>
            <w:r>
              <w:rPr>
                <w:sz w:val="16"/>
                <w:szCs w:val="16"/>
                <w:lang w:val="en-US"/>
              </w:rPr>
              <w:t>2952270004033</w:t>
            </w:r>
          </w:p>
        </w:tc>
        <w:tc>
          <w:tcPr>
            <w:tcW w:w="4613" w:type="dxa"/>
            <w:tcBorders>
              <w:top w:val="nil"/>
              <w:left w:val="single" w:sz="2" w:space="0" w:color="000000"/>
              <w:bottom w:val="single" w:sz="2" w:space="0" w:color="000000"/>
              <w:right w:val="nil"/>
            </w:tcBorders>
          </w:tcPr>
          <w:p w14:paraId="2054E5C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740080C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2591893"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3F10A7C7" w14:textId="77777777" w:rsidR="00294A62" w:rsidRDefault="00294A62" w:rsidP="00706B8A">
            <w:pPr>
              <w:rPr>
                <w:sz w:val="18"/>
                <w:szCs w:val="18"/>
                <w:lang w:val="en-US"/>
              </w:rPr>
            </w:pPr>
          </w:p>
        </w:tc>
      </w:tr>
      <w:tr w:rsidR="00294A62" w14:paraId="2021DC1B" w14:textId="77777777" w:rsidTr="00294A62">
        <w:tc>
          <w:tcPr>
            <w:tcW w:w="699" w:type="dxa"/>
            <w:tcBorders>
              <w:top w:val="nil"/>
              <w:left w:val="single" w:sz="2" w:space="0" w:color="000000"/>
              <w:bottom w:val="single" w:sz="2" w:space="0" w:color="000000"/>
              <w:right w:val="nil"/>
            </w:tcBorders>
          </w:tcPr>
          <w:p w14:paraId="379DE35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F277139" w14:textId="77777777" w:rsidR="00294A62" w:rsidRDefault="00294A62" w:rsidP="00706B8A">
            <w:pPr>
              <w:rPr>
                <w:sz w:val="16"/>
                <w:szCs w:val="16"/>
                <w:lang w:val="en-US"/>
              </w:rPr>
            </w:pPr>
            <w:r>
              <w:rPr>
                <w:sz w:val="16"/>
                <w:szCs w:val="16"/>
                <w:lang w:val="en-US"/>
              </w:rPr>
              <w:t>2952500005008</w:t>
            </w:r>
          </w:p>
        </w:tc>
        <w:tc>
          <w:tcPr>
            <w:tcW w:w="4613" w:type="dxa"/>
            <w:tcBorders>
              <w:top w:val="nil"/>
              <w:left w:val="single" w:sz="2" w:space="0" w:color="000000"/>
              <w:bottom w:val="single" w:sz="2" w:space="0" w:color="000000"/>
              <w:right w:val="nil"/>
            </w:tcBorders>
          </w:tcPr>
          <w:p w14:paraId="672F71C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222C792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F304D78"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1B18C3F2" w14:textId="77777777" w:rsidR="00294A62" w:rsidRDefault="00294A62" w:rsidP="00706B8A">
            <w:pPr>
              <w:rPr>
                <w:sz w:val="18"/>
                <w:szCs w:val="18"/>
                <w:lang w:val="en-US"/>
              </w:rPr>
            </w:pPr>
          </w:p>
        </w:tc>
      </w:tr>
      <w:tr w:rsidR="00294A62" w14:paraId="499B9489" w14:textId="77777777" w:rsidTr="00294A62">
        <w:tc>
          <w:tcPr>
            <w:tcW w:w="699" w:type="dxa"/>
            <w:tcBorders>
              <w:top w:val="nil"/>
              <w:left w:val="single" w:sz="2" w:space="0" w:color="000000"/>
              <w:bottom w:val="single" w:sz="2" w:space="0" w:color="000000"/>
              <w:right w:val="nil"/>
            </w:tcBorders>
          </w:tcPr>
          <w:p w14:paraId="4E05AC5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AB11F61" w14:textId="77777777" w:rsidR="00294A62" w:rsidRDefault="00294A62" w:rsidP="00706B8A">
            <w:pPr>
              <w:rPr>
                <w:sz w:val="16"/>
                <w:szCs w:val="16"/>
                <w:lang w:val="en-US"/>
              </w:rPr>
            </w:pPr>
            <w:r>
              <w:rPr>
                <w:sz w:val="16"/>
                <w:szCs w:val="16"/>
                <w:lang w:val="en-US"/>
              </w:rPr>
              <w:t>2952240004127</w:t>
            </w:r>
          </w:p>
        </w:tc>
        <w:tc>
          <w:tcPr>
            <w:tcW w:w="4613" w:type="dxa"/>
            <w:tcBorders>
              <w:top w:val="nil"/>
              <w:left w:val="single" w:sz="2" w:space="0" w:color="000000"/>
              <w:bottom w:val="single" w:sz="2" w:space="0" w:color="000000"/>
              <w:right w:val="nil"/>
            </w:tcBorders>
          </w:tcPr>
          <w:p w14:paraId="080DB8A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1171FED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D4B4B76"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2C9ACC47" w14:textId="77777777" w:rsidR="00294A62" w:rsidRDefault="00294A62" w:rsidP="00706B8A">
            <w:pPr>
              <w:rPr>
                <w:sz w:val="18"/>
                <w:szCs w:val="18"/>
                <w:lang w:val="en-US"/>
              </w:rPr>
            </w:pPr>
          </w:p>
        </w:tc>
      </w:tr>
      <w:tr w:rsidR="00294A62" w14:paraId="60CD9C71" w14:textId="77777777" w:rsidTr="00294A62">
        <w:tc>
          <w:tcPr>
            <w:tcW w:w="699" w:type="dxa"/>
            <w:tcBorders>
              <w:top w:val="nil"/>
              <w:left w:val="single" w:sz="2" w:space="0" w:color="000000"/>
              <w:bottom w:val="single" w:sz="2" w:space="0" w:color="000000"/>
              <w:right w:val="nil"/>
            </w:tcBorders>
          </w:tcPr>
          <w:p w14:paraId="709E365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096A682"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E7E7E0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5B694B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874D7BD"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05852AF5" w14:textId="77777777" w:rsidR="00294A62" w:rsidRDefault="00294A62" w:rsidP="00706B8A">
            <w:pPr>
              <w:rPr>
                <w:sz w:val="18"/>
                <w:szCs w:val="18"/>
                <w:lang w:val="en-US"/>
              </w:rPr>
            </w:pPr>
          </w:p>
        </w:tc>
      </w:tr>
      <w:tr w:rsidR="00294A62" w14:paraId="746EBB06" w14:textId="77777777" w:rsidTr="00294A62">
        <w:tc>
          <w:tcPr>
            <w:tcW w:w="699" w:type="dxa"/>
            <w:tcBorders>
              <w:top w:val="nil"/>
              <w:left w:val="single" w:sz="2" w:space="0" w:color="000000"/>
              <w:bottom w:val="nil"/>
              <w:right w:val="nil"/>
            </w:tcBorders>
          </w:tcPr>
          <w:p w14:paraId="4AF79808"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179043D9" w14:textId="77777777" w:rsidR="00294A62" w:rsidRDefault="00294A62" w:rsidP="00706B8A">
            <w:pPr>
              <w:rPr>
                <w:lang w:val="en-US"/>
              </w:rPr>
            </w:pPr>
          </w:p>
        </w:tc>
        <w:tc>
          <w:tcPr>
            <w:tcW w:w="4613" w:type="dxa"/>
            <w:tcBorders>
              <w:top w:val="nil"/>
              <w:left w:val="single" w:sz="2" w:space="0" w:color="000000"/>
              <w:bottom w:val="nil"/>
              <w:right w:val="nil"/>
            </w:tcBorders>
          </w:tcPr>
          <w:p w14:paraId="1487A69D"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10. Sectorul 10 (str. Dacia) </w:t>
            </w:r>
          </w:p>
        </w:tc>
        <w:tc>
          <w:tcPr>
            <w:tcW w:w="978" w:type="dxa"/>
            <w:tcBorders>
              <w:top w:val="nil"/>
              <w:left w:val="single" w:sz="2" w:space="0" w:color="000000"/>
              <w:bottom w:val="nil"/>
              <w:right w:val="nil"/>
            </w:tcBorders>
          </w:tcPr>
          <w:p w14:paraId="330F9327" w14:textId="77777777" w:rsidR="00294A62" w:rsidRDefault="00294A62" w:rsidP="00706B8A">
            <w:pPr>
              <w:rPr>
                <w:lang w:val="en-US"/>
              </w:rPr>
            </w:pPr>
          </w:p>
        </w:tc>
        <w:tc>
          <w:tcPr>
            <w:tcW w:w="1118" w:type="dxa"/>
            <w:tcBorders>
              <w:top w:val="nil"/>
              <w:left w:val="single" w:sz="2" w:space="0" w:color="000000"/>
              <w:bottom w:val="nil"/>
              <w:right w:val="nil"/>
            </w:tcBorders>
          </w:tcPr>
          <w:p w14:paraId="778D08E5"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789B2F33" w14:textId="77777777" w:rsidR="00294A62" w:rsidRDefault="00294A62" w:rsidP="00706B8A">
            <w:pPr>
              <w:rPr>
                <w:lang w:val="en-US"/>
              </w:rPr>
            </w:pPr>
          </w:p>
        </w:tc>
      </w:tr>
      <w:tr w:rsidR="00294A62" w14:paraId="0DD10537" w14:textId="77777777" w:rsidTr="00294A62">
        <w:tc>
          <w:tcPr>
            <w:tcW w:w="699" w:type="dxa"/>
            <w:tcBorders>
              <w:top w:val="single" w:sz="2" w:space="0" w:color="000000"/>
              <w:left w:val="single" w:sz="2" w:space="0" w:color="000000"/>
              <w:bottom w:val="single" w:sz="2" w:space="0" w:color="000000"/>
              <w:right w:val="nil"/>
            </w:tcBorders>
            <w:vAlign w:val="center"/>
          </w:tcPr>
          <w:p w14:paraId="5709CCFD" w14:textId="77777777" w:rsidR="00294A62" w:rsidRDefault="00294A62" w:rsidP="00706B8A">
            <w:pPr>
              <w:jc w:val="center"/>
              <w:rPr>
                <w:sz w:val="22"/>
                <w:szCs w:val="22"/>
                <w:lang w:val="en-US"/>
              </w:rPr>
            </w:pPr>
            <w:r>
              <w:rPr>
                <w:sz w:val="22"/>
                <w:szCs w:val="22"/>
                <w:lang w:val="en-US"/>
              </w:rPr>
              <w:t>115</w:t>
            </w:r>
          </w:p>
        </w:tc>
        <w:tc>
          <w:tcPr>
            <w:tcW w:w="1537" w:type="dxa"/>
            <w:tcBorders>
              <w:top w:val="single" w:sz="2" w:space="0" w:color="000000"/>
              <w:left w:val="single" w:sz="2" w:space="0" w:color="000000"/>
              <w:bottom w:val="single" w:sz="2" w:space="0" w:color="000000"/>
              <w:right w:val="nil"/>
            </w:tcBorders>
            <w:vAlign w:val="center"/>
          </w:tcPr>
          <w:p w14:paraId="2E09F0D6" w14:textId="77777777" w:rsidR="00294A62" w:rsidRDefault="00294A62" w:rsidP="00706B8A">
            <w:pPr>
              <w:jc w:val="center"/>
              <w:rPr>
                <w:sz w:val="22"/>
                <w:szCs w:val="22"/>
                <w:lang w:val="en-US"/>
              </w:rPr>
            </w:pPr>
            <w:r>
              <w:rPr>
                <w:sz w:val="22"/>
                <w:szCs w:val="22"/>
                <w:lang w:val="en-US"/>
              </w:rPr>
              <w:t>DG03A</w:t>
            </w:r>
          </w:p>
          <w:p w14:paraId="4E68FCEF"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BC49B2"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4E640895"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EAA0A9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64B06D" w14:textId="77777777" w:rsidR="00294A62" w:rsidRDefault="00294A62" w:rsidP="00706B8A">
            <w:pPr>
              <w:jc w:val="right"/>
              <w:rPr>
                <w:lang w:val="en-US"/>
              </w:rPr>
            </w:pPr>
            <w:r>
              <w:rPr>
                <w:lang w:val="en-US"/>
              </w:rPr>
              <w:t>15,00</w:t>
            </w:r>
          </w:p>
        </w:tc>
      </w:tr>
      <w:tr w:rsidR="00294A62" w14:paraId="0D5CE683" w14:textId="77777777" w:rsidTr="00294A62">
        <w:tc>
          <w:tcPr>
            <w:tcW w:w="699" w:type="dxa"/>
            <w:tcBorders>
              <w:top w:val="nil"/>
              <w:left w:val="single" w:sz="2" w:space="0" w:color="000000"/>
              <w:bottom w:val="single" w:sz="2" w:space="0" w:color="000000"/>
              <w:right w:val="nil"/>
            </w:tcBorders>
          </w:tcPr>
          <w:p w14:paraId="26C1CAA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3872614"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22CCB1D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1CE95F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D5CD671"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3D9B6420" w14:textId="77777777" w:rsidR="00294A62" w:rsidRDefault="00294A62" w:rsidP="00706B8A">
            <w:pPr>
              <w:rPr>
                <w:sz w:val="18"/>
                <w:szCs w:val="18"/>
                <w:lang w:val="en-US"/>
              </w:rPr>
            </w:pPr>
          </w:p>
        </w:tc>
      </w:tr>
      <w:tr w:rsidR="00294A62" w14:paraId="5E30CCC8" w14:textId="77777777" w:rsidTr="00294A62">
        <w:tc>
          <w:tcPr>
            <w:tcW w:w="699" w:type="dxa"/>
            <w:tcBorders>
              <w:top w:val="single" w:sz="2" w:space="0" w:color="000000"/>
              <w:left w:val="single" w:sz="2" w:space="0" w:color="000000"/>
              <w:bottom w:val="single" w:sz="2" w:space="0" w:color="000000"/>
              <w:right w:val="nil"/>
            </w:tcBorders>
            <w:vAlign w:val="center"/>
          </w:tcPr>
          <w:p w14:paraId="4003DC9F" w14:textId="77777777" w:rsidR="00294A62" w:rsidRDefault="00294A62" w:rsidP="00706B8A">
            <w:pPr>
              <w:jc w:val="center"/>
              <w:rPr>
                <w:sz w:val="22"/>
                <w:szCs w:val="22"/>
                <w:lang w:val="en-US"/>
              </w:rPr>
            </w:pPr>
            <w:r>
              <w:rPr>
                <w:lang w:val="en-US"/>
              </w:rPr>
              <w:t xml:space="preserve"> </w:t>
            </w:r>
            <w:r>
              <w:rPr>
                <w:sz w:val="22"/>
                <w:szCs w:val="22"/>
                <w:lang w:val="en-US"/>
              </w:rPr>
              <w:t>116</w:t>
            </w:r>
          </w:p>
        </w:tc>
        <w:tc>
          <w:tcPr>
            <w:tcW w:w="1537" w:type="dxa"/>
            <w:tcBorders>
              <w:top w:val="single" w:sz="2" w:space="0" w:color="000000"/>
              <w:left w:val="single" w:sz="2" w:space="0" w:color="000000"/>
              <w:bottom w:val="single" w:sz="2" w:space="0" w:color="000000"/>
              <w:right w:val="nil"/>
            </w:tcBorders>
            <w:vAlign w:val="center"/>
          </w:tcPr>
          <w:p w14:paraId="6F339FF8" w14:textId="77777777" w:rsidR="00294A62" w:rsidRDefault="00294A62" w:rsidP="00706B8A">
            <w:pPr>
              <w:jc w:val="center"/>
              <w:rPr>
                <w:sz w:val="22"/>
                <w:szCs w:val="22"/>
                <w:lang w:val="en-US"/>
              </w:rPr>
            </w:pPr>
            <w:r>
              <w:rPr>
                <w:sz w:val="22"/>
                <w:szCs w:val="22"/>
                <w:lang w:val="en-US"/>
              </w:rPr>
              <w:t>DI118</w:t>
            </w:r>
          </w:p>
          <w:p w14:paraId="2A8CCFA0"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060191"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3C770CB7"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E2F97A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DAC7D3" w14:textId="77777777" w:rsidR="00294A62" w:rsidRDefault="00294A62" w:rsidP="00706B8A">
            <w:pPr>
              <w:jc w:val="right"/>
              <w:rPr>
                <w:lang w:val="en-US"/>
              </w:rPr>
            </w:pPr>
            <w:r>
              <w:rPr>
                <w:lang w:val="en-US"/>
              </w:rPr>
              <w:t>1,35</w:t>
            </w:r>
          </w:p>
        </w:tc>
      </w:tr>
      <w:tr w:rsidR="00294A62" w14:paraId="68DBDB34" w14:textId="77777777" w:rsidTr="00294A62">
        <w:tc>
          <w:tcPr>
            <w:tcW w:w="699" w:type="dxa"/>
            <w:tcBorders>
              <w:top w:val="nil"/>
              <w:left w:val="single" w:sz="2" w:space="0" w:color="000000"/>
              <w:bottom w:val="single" w:sz="2" w:space="0" w:color="000000"/>
              <w:right w:val="nil"/>
            </w:tcBorders>
          </w:tcPr>
          <w:p w14:paraId="112CFA6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58F5B40"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67AC563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973EC52"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F3DE10D"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13EF92B5" w14:textId="77777777" w:rsidR="00294A62" w:rsidRDefault="00294A62" w:rsidP="00706B8A">
            <w:pPr>
              <w:rPr>
                <w:sz w:val="18"/>
                <w:szCs w:val="18"/>
                <w:lang w:val="en-US"/>
              </w:rPr>
            </w:pPr>
          </w:p>
        </w:tc>
      </w:tr>
      <w:tr w:rsidR="00294A62" w14:paraId="73174B52" w14:textId="77777777" w:rsidTr="00294A62">
        <w:tc>
          <w:tcPr>
            <w:tcW w:w="699" w:type="dxa"/>
            <w:tcBorders>
              <w:top w:val="nil"/>
              <w:left w:val="single" w:sz="2" w:space="0" w:color="000000"/>
              <w:bottom w:val="single" w:sz="2" w:space="0" w:color="000000"/>
              <w:right w:val="nil"/>
            </w:tcBorders>
          </w:tcPr>
          <w:p w14:paraId="5575559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161A427"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69E3304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4BBFF1E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DB00A27"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05824ED7" w14:textId="77777777" w:rsidR="00294A62" w:rsidRDefault="00294A62" w:rsidP="00706B8A">
            <w:pPr>
              <w:rPr>
                <w:sz w:val="18"/>
                <w:szCs w:val="18"/>
                <w:lang w:val="en-US"/>
              </w:rPr>
            </w:pPr>
          </w:p>
        </w:tc>
      </w:tr>
      <w:tr w:rsidR="00294A62" w14:paraId="2BD1C386" w14:textId="77777777" w:rsidTr="00294A62">
        <w:tc>
          <w:tcPr>
            <w:tcW w:w="699" w:type="dxa"/>
            <w:tcBorders>
              <w:top w:val="nil"/>
              <w:left w:val="single" w:sz="2" w:space="0" w:color="000000"/>
              <w:bottom w:val="single" w:sz="2" w:space="0" w:color="000000"/>
              <w:right w:val="nil"/>
            </w:tcBorders>
          </w:tcPr>
          <w:p w14:paraId="5FB171F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56ED1A6"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776DA5D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44812A5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A4111DC"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1D56F3C0" w14:textId="77777777" w:rsidR="00294A62" w:rsidRDefault="00294A62" w:rsidP="00706B8A">
            <w:pPr>
              <w:rPr>
                <w:sz w:val="18"/>
                <w:szCs w:val="18"/>
                <w:lang w:val="en-US"/>
              </w:rPr>
            </w:pPr>
          </w:p>
        </w:tc>
      </w:tr>
      <w:tr w:rsidR="00294A62" w14:paraId="7A28A7C8" w14:textId="77777777" w:rsidTr="00294A62">
        <w:tc>
          <w:tcPr>
            <w:tcW w:w="699" w:type="dxa"/>
            <w:tcBorders>
              <w:top w:val="nil"/>
              <w:left w:val="single" w:sz="2" w:space="0" w:color="000000"/>
              <w:bottom w:val="single" w:sz="2" w:space="0" w:color="000000"/>
              <w:right w:val="nil"/>
            </w:tcBorders>
          </w:tcPr>
          <w:p w14:paraId="2946BD0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9CF7F9B"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485F15A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02CE984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AB50295"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1D30F4B6" w14:textId="77777777" w:rsidR="00294A62" w:rsidRDefault="00294A62" w:rsidP="00706B8A">
            <w:pPr>
              <w:rPr>
                <w:sz w:val="18"/>
                <w:szCs w:val="18"/>
                <w:lang w:val="en-US"/>
              </w:rPr>
            </w:pPr>
          </w:p>
        </w:tc>
      </w:tr>
      <w:tr w:rsidR="00294A62" w14:paraId="29C31578" w14:textId="77777777" w:rsidTr="00294A62">
        <w:tc>
          <w:tcPr>
            <w:tcW w:w="699" w:type="dxa"/>
            <w:tcBorders>
              <w:top w:val="single" w:sz="2" w:space="0" w:color="000000"/>
              <w:left w:val="single" w:sz="2" w:space="0" w:color="000000"/>
              <w:bottom w:val="single" w:sz="2" w:space="0" w:color="000000"/>
              <w:right w:val="nil"/>
            </w:tcBorders>
            <w:vAlign w:val="center"/>
          </w:tcPr>
          <w:p w14:paraId="04B9904E" w14:textId="77777777" w:rsidR="00294A62" w:rsidRDefault="00294A62" w:rsidP="00706B8A">
            <w:pPr>
              <w:jc w:val="center"/>
              <w:rPr>
                <w:sz w:val="22"/>
                <w:szCs w:val="22"/>
                <w:lang w:val="en-US"/>
              </w:rPr>
            </w:pPr>
            <w:r>
              <w:rPr>
                <w:lang w:val="en-US"/>
              </w:rPr>
              <w:t xml:space="preserve"> </w:t>
            </w:r>
            <w:r>
              <w:rPr>
                <w:sz w:val="22"/>
                <w:szCs w:val="22"/>
                <w:lang w:val="en-US"/>
              </w:rPr>
              <w:t>117</w:t>
            </w:r>
          </w:p>
        </w:tc>
        <w:tc>
          <w:tcPr>
            <w:tcW w:w="1537" w:type="dxa"/>
            <w:tcBorders>
              <w:top w:val="single" w:sz="2" w:space="0" w:color="000000"/>
              <w:left w:val="single" w:sz="2" w:space="0" w:color="000000"/>
              <w:bottom w:val="single" w:sz="2" w:space="0" w:color="000000"/>
              <w:right w:val="nil"/>
            </w:tcBorders>
            <w:vAlign w:val="center"/>
          </w:tcPr>
          <w:p w14:paraId="5DE1C259" w14:textId="77777777" w:rsidR="00294A62" w:rsidRDefault="00294A62" w:rsidP="00706B8A">
            <w:pPr>
              <w:jc w:val="center"/>
              <w:rPr>
                <w:sz w:val="22"/>
                <w:szCs w:val="22"/>
                <w:lang w:val="en-US"/>
              </w:rPr>
            </w:pPr>
            <w:r>
              <w:rPr>
                <w:sz w:val="22"/>
                <w:szCs w:val="22"/>
                <w:lang w:val="en-US"/>
              </w:rPr>
              <w:t>TsC02D1</w:t>
            </w:r>
          </w:p>
          <w:p w14:paraId="38E9AB25"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5789F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745505FF"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CD4011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3AE07D" w14:textId="77777777" w:rsidR="00294A62" w:rsidRDefault="00294A62" w:rsidP="00706B8A">
            <w:pPr>
              <w:jc w:val="right"/>
              <w:rPr>
                <w:lang w:val="en-US"/>
              </w:rPr>
            </w:pPr>
            <w:r>
              <w:rPr>
                <w:lang w:val="en-US"/>
              </w:rPr>
              <w:t>0,023</w:t>
            </w:r>
          </w:p>
        </w:tc>
      </w:tr>
      <w:tr w:rsidR="00294A62" w14:paraId="600640BE" w14:textId="77777777" w:rsidTr="00294A62">
        <w:tc>
          <w:tcPr>
            <w:tcW w:w="699" w:type="dxa"/>
            <w:tcBorders>
              <w:top w:val="nil"/>
              <w:left w:val="single" w:sz="2" w:space="0" w:color="000000"/>
              <w:bottom w:val="single" w:sz="2" w:space="0" w:color="000000"/>
              <w:right w:val="nil"/>
            </w:tcBorders>
          </w:tcPr>
          <w:p w14:paraId="3C1B726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40018FC"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12CB26E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16A158D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6D93A65"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16A200D2" w14:textId="77777777" w:rsidR="00294A62" w:rsidRDefault="00294A62" w:rsidP="00706B8A">
            <w:pPr>
              <w:rPr>
                <w:sz w:val="18"/>
                <w:szCs w:val="18"/>
                <w:lang w:val="en-US"/>
              </w:rPr>
            </w:pPr>
          </w:p>
        </w:tc>
      </w:tr>
      <w:tr w:rsidR="00294A62" w14:paraId="56488EC0" w14:textId="77777777" w:rsidTr="00294A62">
        <w:tc>
          <w:tcPr>
            <w:tcW w:w="699" w:type="dxa"/>
            <w:tcBorders>
              <w:top w:val="single" w:sz="2" w:space="0" w:color="000000"/>
              <w:left w:val="single" w:sz="2" w:space="0" w:color="000000"/>
              <w:bottom w:val="single" w:sz="2" w:space="0" w:color="000000"/>
              <w:right w:val="nil"/>
            </w:tcBorders>
            <w:vAlign w:val="center"/>
          </w:tcPr>
          <w:p w14:paraId="6AEEABA9" w14:textId="77777777" w:rsidR="00294A62" w:rsidRDefault="00294A62" w:rsidP="00706B8A">
            <w:pPr>
              <w:jc w:val="center"/>
              <w:rPr>
                <w:sz w:val="22"/>
                <w:szCs w:val="22"/>
                <w:lang w:val="en-US"/>
              </w:rPr>
            </w:pPr>
            <w:r>
              <w:rPr>
                <w:lang w:val="en-US"/>
              </w:rPr>
              <w:t xml:space="preserve"> </w:t>
            </w:r>
            <w:r>
              <w:rPr>
                <w:sz w:val="22"/>
                <w:szCs w:val="22"/>
                <w:lang w:val="en-US"/>
              </w:rPr>
              <w:t>118</w:t>
            </w:r>
          </w:p>
        </w:tc>
        <w:tc>
          <w:tcPr>
            <w:tcW w:w="1537" w:type="dxa"/>
            <w:tcBorders>
              <w:top w:val="single" w:sz="2" w:space="0" w:color="000000"/>
              <w:left w:val="single" w:sz="2" w:space="0" w:color="000000"/>
              <w:bottom w:val="single" w:sz="2" w:space="0" w:color="000000"/>
              <w:right w:val="nil"/>
            </w:tcBorders>
            <w:vAlign w:val="center"/>
          </w:tcPr>
          <w:p w14:paraId="613C6F26" w14:textId="77777777" w:rsidR="00294A62" w:rsidRDefault="00294A62" w:rsidP="00706B8A">
            <w:pPr>
              <w:jc w:val="center"/>
              <w:rPr>
                <w:sz w:val="22"/>
                <w:szCs w:val="22"/>
                <w:lang w:val="en-US"/>
              </w:rPr>
            </w:pPr>
            <w:r>
              <w:rPr>
                <w:sz w:val="22"/>
                <w:szCs w:val="22"/>
                <w:lang w:val="en-US"/>
              </w:rPr>
              <w:t>TsI51A3</w:t>
            </w:r>
          </w:p>
          <w:p w14:paraId="6680EF4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6854E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6C8E0126"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ECF09E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BC1A45" w14:textId="77777777" w:rsidR="00294A62" w:rsidRDefault="00294A62" w:rsidP="00706B8A">
            <w:pPr>
              <w:jc w:val="right"/>
              <w:rPr>
                <w:lang w:val="en-US"/>
              </w:rPr>
            </w:pPr>
            <w:r>
              <w:rPr>
                <w:lang w:val="en-US"/>
              </w:rPr>
              <w:t>3,60</w:t>
            </w:r>
          </w:p>
        </w:tc>
      </w:tr>
      <w:tr w:rsidR="00294A62" w14:paraId="14B26E20" w14:textId="77777777" w:rsidTr="00294A62">
        <w:tc>
          <w:tcPr>
            <w:tcW w:w="699" w:type="dxa"/>
            <w:tcBorders>
              <w:top w:val="nil"/>
              <w:left w:val="single" w:sz="2" w:space="0" w:color="000000"/>
              <w:bottom w:val="single" w:sz="2" w:space="0" w:color="000000"/>
              <w:right w:val="nil"/>
            </w:tcBorders>
          </w:tcPr>
          <w:p w14:paraId="389932B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83C7871"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72E5639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52A57D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478D7F5"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4B01875A" w14:textId="77777777" w:rsidR="00294A62" w:rsidRDefault="00294A62" w:rsidP="00706B8A">
            <w:pPr>
              <w:rPr>
                <w:sz w:val="18"/>
                <w:szCs w:val="18"/>
                <w:lang w:val="en-US"/>
              </w:rPr>
            </w:pPr>
          </w:p>
        </w:tc>
      </w:tr>
      <w:tr w:rsidR="00294A62" w14:paraId="711D819E" w14:textId="77777777" w:rsidTr="00294A62">
        <w:tc>
          <w:tcPr>
            <w:tcW w:w="699" w:type="dxa"/>
            <w:tcBorders>
              <w:top w:val="single" w:sz="2" w:space="0" w:color="000000"/>
              <w:left w:val="single" w:sz="2" w:space="0" w:color="000000"/>
              <w:bottom w:val="single" w:sz="2" w:space="0" w:color="000000"/>
              <w:right w:val="nil"/>
            </w:tcBorders>
            <w:vAlign w:val="center"/>
          </w:tcPr>
          <w:p w14:paraId="1C3780B8" w14:textId="77777777" w:rsidR="00294A62" w:rsidRDefault="00294A62" w:rsidP="00706B8A">
            <w:pPr>
              <w:jc w:val="center"/>
              <w:rPr>
                <w:sz w:val="22"/>
                <w:szCs w:val="22"/>
                <w:lang w:val="en-US"/>
              </w:rPr>
            </w:pPr>
            <w:r>
              <w:rPr>
                <w:lang w:val="en-US"/>
              </w:rPr>
              <w:t xml:space="preserve"> </w:t>
            </w:r>
            <w:r>
              <w:rPr>
                <w:sz w:val="22"/>
                <w:szCs w:val="22"/>
                <w:lang w:val="en-US"/>
              </w:rPr>
              <w:t>119</w:t>
            </w:r>
          </w:p>
        </w:tc>
        <w:tc>
          <w:tcPr>
            <w:tcW w:w="1537" w:type="dxa"/>
            <w:tcBorders>
              <w:top w:val="single" w:sz="2" w:space="0" w:color="000000"/>
              <w:left w:val="single" w:sz="2" w:space="0" w:color="000000"/>
              <w:bottom w:val="single" w:sz="2" w:space="0" w:color="000000"/>
              <w:right w:val="nil"/>
            </w:tcBorders>
            <w:vAlign w:val="center"/>
          </w:tcPr>
          <w:p w14:paraId="1851C413" w14:textId="77777777" w:rsidR="00294A62" w:rsidRDefault="00294A62" w:rsidP="00706B8A">
            <w:pPr>
              <w:jc w:val="center"/>
              <w:rPr>
                <w:sz w:val="22"/>
                <w:szCs w:val="22"/>
                <w:lang w:val="en-US"/>
              </w:rPr>
            </w:pPr>
            <w:r>
              <w:rPr>
                <w:sz w:val="22"/>
                <w:szCs w:val="22"/>
                <w:lang w:val="en-US"/>
              </w:rPr>
              <w:t>DI105</w:t>
            </w:r>
          </w:p>
          <w:p w14:paraId="13DBCD5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61648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1D5AC51F"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E48F893"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74EFBB" w14:textId="77777777" w:rsidR="00294A62" w:rsidRDefault="00294A62" w:rsidP="00706B8A">
            <w:pPr>
              <w:jc w:val="right"/>
              <w:rPr>
                <w:lang w:val="en-US"/>
              </w:rPr>
            </w:pPr>
            <w:r>
              <w:rPr>
                <w:lang w:val="en-US"/>
              </w:rPr>
              <w:t>0,015</w:t>
            </w:r>
          </w:p>
        </w:tc>
      </w:tr>
      <w:tr w:rsidR="00294A62" w14:paraId="7AA63DFB" w14:textId="77777777" w:rsidTr="00294A62">
        <w:tc>
          <w:tcPr>
            <w:tcW w:w="699" w:type="dxa"/>
            <w:tcBorders>
              <w:top w:val="nil"/>
              <w:left w:val="single" w:sz="2" w:space="0" w:color="000000"/>
              <w:bottom w:val="single" w:sz="2" w:space="0" w:color="000000"/>
              <w:right w:val="nil"/>
            </w:tcBorders>
          </w:tcPr>
          <w:p w14:paraId="14027C7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E6CC00F"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6D10E47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C190A4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7AC6BC3" w14:textId="77777777" w:rsidR="00294A62" w:rsidRDefault="00294A62" w:rsidP="00706B8A">
            <w:pPr>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1CAED821" w14:textId="77777777" w:rsidR="00294A62" w:rsidRDefault="00294A62" w:rsidP="00706B8A">
            <w:pPr>
              <w:rPr>
                <w:sz w:val="18"/>
                <w:szCs w:val="18"/>
                <w:lang w:val="en-US"/>
              </w:rPr>
            </w:pPr>
          </w:p>
        </w:tc>
      </w:tr>
      <w:tr w:rsidR="00294A62" w14:paraId="2601E3B0" w14:textId="77777777" w:rsidTr="00294A62">
        <w:tc>
          <w:tcPr>
            <w:tcW w:w="699" w:type="dxa"/>
            <w:tcBorders>
              <w:top w:val="nil"/>
              <w:left w:val="single" w:sz="2" w:space="0" w:color="000000"/>
              <w:bottom w:val="single" w:sz="2" w:space="0" w:color="000000"/>
              <w:right w:val="nil"/>
            </w:tcBorders>
          </w:tcPr>
          <w:p w14:paraId="56A4B7C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2B0EDC" w14:textId="77777777" w:rsidR="00294A62" w:rsidRDefault="00294A62" w:rsidP="00706B8A">
            <w:pPr>
              <w:rPr>
                <w:sz w:val="16"/>
                <w:szCs w:val="16"/>
                <w:lang w:val="en-US"/>
              </w:rPr>
            </w:pPr>
            <w:r>
              <w:rPr>
                <w:sz w:val="16"/>
                <w:szCs w:val="16"/>
                <w:lang w:val="en-US"/>
              </w:rPr>
              <w:t>2952270004024</w:t>
            </w:r>
          </w:p>
        </w:tc>
        <w:tc>
          <w:tcPr>
            <w:tcW w:w="4613" w:type="dxa"/>
            <w:tcBorders>
              <w:top w:val="nil"/>
              <w:left w:val="single" w:sz="2" w:space="0" w:color="000000"/>
              <w:bottom w:val="single" w:sz="2" w:space="0" w:color="000000"/>
              <w:right w:val="nil"/>
            </w:tcBorders>
          </w:tcPr>
          <w:p w14:paraId="76E5BEE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14:paraId="66DA5BF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2080DA4" w14:textId="77777777" w:rsidR="00294A62" w:rsidRDefault="00294A62" w:rsidP="00706B8A">
            <w:pPr>
              <w:rPr>
                <w:sz w:val="18"/>
                <w:szCs w:val="18"/>
                <w:lang w:val="en-US"/>
              </w:rPr>
            </w:pPr>
            <w:r>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6A003BC5" w14:textId="77777777" w:rsidR="00294A62" w:rsidRDefault="00294A62" w:rsidP="00706B8A">
            <w:pPr>
              <w:rPr>
                <w:sz w:val="18"/>
                <w:szCs w:val="18"/>
                <w:lang w:val="en-US"/>
              </w:rPr>
            </w:pPr>
          </w:p>
        </w:tc>
      </w:tr>
      <w:tr w:rsidR="00294A62" w14:paraId="3C8C426A" w14:textId="77777777" w:rsidTr="00294A62">
        <w:tc>
          <w:tcPr>
            <w:tcW w:w="699" w:type="dxa"/>
            <w:tcBorders>
              <w:top w:val="single" w:sz="2" w:space="0" w:color="000000"/>
              <w:left w:val="single" w:sz="2" w:space="0" w:color="000000"/>
              <w:bottom w:val="single" w:sz="2" w:space="0" w:color="000000"/>
              <w:right w:val="nil"/>
            </w:tcBorders>
            <w:vAlign w:val="center"/>
          </w:tcPr>
          <w:p w14:paraId="318898BA" w14:textId="77777777" w:rsidR="00294A62" w:rsidRDefault="00294A62" w:rsidP="00706B8A">
            <w:pPr>
              <w:jc w:val="center"/>
              <w:rPr>
                <w:sz w:val="22"/>
                <w:szCs w:val="22"/>
                <w:lang w:val="en-US"/>
              </w:rPr>
            </w:pPr>
            <w:r>
              <w:rPr>
                <w:lang w:val="en-US"/>
              </w:rPr>
              <w:t xml:space="preserve"> </w:t>
            </w:r>
            <w:r>
              <w:rPr>
                <w:sz w:val="22"/>
                <w:szCs w:val="22"/>
                <w:lang w:val="en-US"/>
              </w:rPr>
              <w:t>120</w:t>
            </w:r>
          </w:p>
        </w:tc>
        <w:tc>
          <w:tcPr>
            <w:tcW w:w="1537" w:type="dxa"/>
            <w:tcBorders>
              <w:top w:val="single" w:sz="2" w:space="0" w:color="000000"/>
              <w:left w:val="single" w:sz="2" w:space="0" w:color="000000"/>
              <w:bottom w:val="single" w:sz="2" w:space="0" w:color="000000"/>
              <w:right w:val="nil"/>
            </w:tcBorders>
            <w:vAlign w:val="center"/>
          </w:tcPr>
          <w:p w14:paraId="6057DD7A" w14:textId="77777777" w:rsidR="00294A62" w:rsidRDefault="00294A62" w:rsidP="00706B8A">
            <w:pPr>
              <w:jc w:val="center"/>
              <w:rPr>
                <w:sz w:val="22"/>
                <w:szCs w:val="22"/>
                <w:lang w:val="en-US"/>
              </w:rPr>
            </w:pPr>
            <w:r>
              <w:rPr>
                <w:sz w:val="22"/>
                <w:szCs w:val="22"/>
                <w:lang w:val="en-US"/>
              </w:rPr>
              <w:t>DE18A</w:t>
            </w:r>
          </w:p>
          <w:p w14:paraId="25D87D3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48966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conform SM SR EN 1338:2010, H=8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64BEA4B7"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0C1DC4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2C0A1A" w14:textId="77777777" w:rsidR="00294A62" w:rsidRDefault="00294A62" w:rsidP="00706B8A">
            <w:pPr>
              <w:jc w:val="right"/>
              <w:rPr>
                <w:lang w:val="en-US"/>
              </w:rPr>
            </w:pPr>
            <w:r>
              <w:rPr>
                <w:lang w:val="en-US"/>
              </w:rPr>
              <w:t>15,00</w:t>
            </w:r>
          </w:p>
        </w:tc>
      </w:tr>
      <w:tr w:rsidR="00294A62" w14:paraId="2387737B" w14:textId="77777777" w:rsidTr="00294A62">
        <w:tc>
          <w:tcPr>
            <w:tcW w:w="699" w:type="dxa"/>
            <w:tcBorders>
              <w:top w:val="nil"/>
              <w:left w:val="single" w:sz="2" w:space="0" w:color="000000"/>
              <w:bottom w:val="single" w:sz="2" w:space="0" w:color="000000"/>
              <w:right w:val="nil"/>
            </w:tcBorders>
          </w:tcPr>
          <w:p w14:paraId="6BDCBFF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EBDA56D"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1C8004B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641AA35"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02BA944"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360972D7" w14:textId="77777777" w:rsidR="00294A62" w:rsidRDefault="00294A62" w:rsidP="00706B8A">
            <w:pPr>
              <w:rPr>
                <w:sz w:val="18"/>
                <w:szCs w:val="18"/>
                <w:lang w:val="en-US"/>
              </w:rPr>
            </w:pPr>
          </w:p>
        </w:tc>
      </w:tr>
      <w:tr w:rsidR="00294A62" w14:paraId="2C61B1F3" w14:textId="77777777" w:rsidTr="00294A62">
        <w:tc>
          <w:tcPr>
            <w:tcW w:w="699" w:type="dxa"/>
            <w:tcBorders>
              <w:top w:val="nil"/>
              <w:left w:val="single" w:sz="2" w:space="0" w:color="000000"/>
              <w:bottom w:val="single" w:sz="2" w:space="0" w:color="000000"/>
              <w:right w:val="nil"/>
            </w:tcBorders>
          </w:tcPr>
          <w:p w14:paraId="1E65F33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82FCA3D"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6C6E506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F0FCC92"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C27E39D"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2153F16D" w14:textId="77777777" w:rsidR="00294A62" w:rsidRDefault="00294A62" w:rsidP="00706B8A">
            <w:pPr>
              <w:rPr>
                <w:sz w:val="18"/>
                <w:szCs w:val="18"/>
                <w:lang w:val="en-US"/>
              </w:rPr>
            </w:pPr>
          </w:p>
        </w:tc>
      </w:tr>
      <w:tr w:rsidR="00294A62" w14:paraId="4288A15C" w14:textId="77777777" w:rsidTr="00294A62">
        <w:tc>
          <w:tcPr>
            <w:tcW w:w="699" w:type="dxa"/>
            <w:tcBorders>
              <w:top w:val="nil"/>
              <w:left w:val="single" w:sz="2" w:space="0" w:color="000000"/>
              <w:bottom w:val="single" w:sz="2" w:space="0" w:color="000000"/>
              <w:right w:val="nil"/>
            </w:tcBorders>
          </w:tcPr>
          <w:p w14:paraId="3AF4787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FBE481E" w14:textId="77777777" w:rsidR="00294A62" w:rsidRDefault="00294A62" w:rsidP="00706B8A">
            <w:pPr>
              <w:rPr>
                <w:sz w:val="16"/>
                <w:szCs w:val="16"/>
                <w:lang w:val="en-US"/>
              </w:rPr>
            </w:pPr>
            <w:r>
              <w:rPr>
                <w:sz w:val="16"/>
                <w:szCs w:val="16"/>
                <w:lang w:val="en-US"/>
              </w:rPr>
              <w:t>2661112800655-8</w:t>
            </w:r>
          </w:p>
        </w:tc>
        <w:tc>
          <w:tcPr>
            <w:tcW w:w="4613" w:type="dxa"/>
            <w:tcBorders>
              <w:top w:val="nil"/>
              <w:left w:val="single" w:sz="2" w:space="0" w:color="000000"/>
              <w:bottom w:val="single" w:sz="2" w:space="0" w:color="000000"/>
              <w:right w:val="nil"/>
            </w:tcBorders>
          </w:tcPr>
          <w:p w14:paraId="51E18D6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H=8 cm</w:t>
            </w:r>
          </w:p>
        </w:tc>
        <w:tc>
          <w:tcPr>
            <w:tcW w:w="978" w:type="dxa"/>
            <w:tcBorders>
              <w:top w:val="nil"/>
              <w:left w:val="single" w:sz="2" w:space="0" w:color="000000"/>
              <w:bottom w:val="single" w:sz="2" w:space="0" w:color="000000"/>
              <w:right w:val="nil"/>
            </w:tcBorders>
            <w:vAlign w:val="center"/>
          </w:tcPr>
          <w:p w14:paraId="54FA6E7A"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266D11CB"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4150598F" w14:textId="77777777" w:rsidR="00294A62" w:rsidRDefault="00294A62" w:rsidP="00706B8A">
            <w:pPr>
              <w:rPr>
                <w:sz w:val="18"/>
                <w:szCs w:val="18"/>
                <w:lang w:val="en-US"/>
              </w:rPr>
            </w:pPr>
          </w:p>
        </w:tc>
      </w:tr>
      <w:tr w:rsidR="00294A62" w14:paraId="19467429" w14:textId="77777777" w:rsidTr="00294A62">
        <w:tc>
          <w:tcPr>
            <w:tcW w:w="699" w:type="dxa"/>
            <w:tcBorders>
              <w:top w:val="nil"/>
              <w:left w:val="single" w:sz="2" w:space="0" w:color="000000"/>
              <w:bottom w:val="single" w:sz="2" w:space="0" w:color="000000"/>
              <w:right w:val="nil"/>
            </w:tcBorders>
          </w:tcPr>
          <w:p w14:paraId="0EA31B2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25604CF"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590337E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6B84E71E"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4A3654E"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6B724177" w14:textId="77777777" w:rsidR="00294A62" w:rsidRDefault="00294A62" w:rsidP="00706B8A">
            <w:pPr>
              <w:rPr>
                <w:sz w:val="18"/>
                <w:szCs w:val="18"/>
                <w:lang w:val="en-US"/>
              </w:rPr>
            </w:pPr>
          </w:p>
        </w:tc>
      </w:tr>
      <w:tr w:rsidR="00294A62" w14:paraId="66F05ABE" w14:textId="77777777" w:rsidTr="00294A62">
        <w:tc>
          <w:tcPr>
            <w:tcW w:w="699" w:type="dxa"/>
            <w:tcBorders>
              <w:top w:val="nil"/>
              <w:left w:val="single" w:sz="2" w:space="0" w:color="000000"/>
              <w:bottom w:val="single" w:sz="2" w:space="0" w:color="000000"/>
              <w:right w:val="nil"/>
            </w:tcBorders>
          </w:tcPr>
          <w:p w14:paraId="3EE2FB0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4C4DC83"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2F4C646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0B5BDCF"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73F6C9D"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5736A8A3" w14:textId="77777777" w:rsidR="00294A62" w:rsidRDefault="00294A62" w:rsidP="00706B8A">
            <w:pPr>
              <w:rPr>
                <w:sz w:val="18"/>
                <w:szCs w:val="18"/>
                <w:lang w:val="en-US"/>
              </w:rPr>
            </w:pPr>
          </w:p>
        </w:tc>
      </w:tr>
      <w:tr w:rsidR="00294A62" w14:paraId="76995B8E" w14:textId="77777777" w:rsidTr="00294A62">
        <w:tc>
          <w:tcPr>
            <w:tcW w:w="699" w:type="dxa"/>
            <w:tcBorders>
              <w:top w:val="nil"/>
              <w:left w:val="single" w:sz="2" w:space="0" w:color="000000"/>
              <w:bottom w:val="single" w:sz="2" w:space="0" w:color="000000"/>
              <w:right w:val="nil"/>
            </w:tcBorders>
          </w:tcPr>
          <w:p w14:paraId="2DD6099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73A7BD0"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69AC968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1D16B8B1"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BB83260"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347138B6" w14:textId="77777777" w:rsidR="00294A62" w:rsidRDefault="00294A62" w:rsidP="00706B8A">
            <w:pPr>
              <w:rPr>
                <w:sz w:val="18"/>
                <w:szCs w:val="18"/>
                <w:lang w:val="en-US"/>
              </w:rPr>
            </w:pPr>
          </w:p>
        </w:tc>
      </w:tr>
      <w:tr w:rsidR="00294A62" w14:paraId="56DDB7EC" w14:textId="77777777" w:rsidTr="00294A62">
        <w:tc>
          <w:tcPr>
            <w:tcW w:w="699" w:type="dxa"/>
            <w:tcBorders>
              <w:top w:val="nil"/>
              <w:left w:val="single" w:sz="2" w:space="0" w:color="000000"/>
              <w:bottom w:val="single" w:sz="2" w:space="0" w:color="000000"/>
              <w:right w:val="nil"/>
            </w:tcBorders>
          </w:tcPr>
          <w:p w14:paraId="745A54B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86FD8C0"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05DB1E7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422D41A1"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D3B9B5F"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52C47C34" w14:textId="77777777" w:rsidR="00294A62" w:rsidRDefault="00294A62" w:rsidP="00706B8A">
            <w:pPr>
              <w:rPr>
                <w:sz w:val="18"/>
                <w:szCs w:val="18"/>
                <w:lang w:val="en-US"/>
              </w:rPr>
            </w:pPr>
          </w:p>
        </w:tc>
      </w:tr>
      <w:tr w:rsidR="00294A62" w14:paraId="5A0A3A5D" w14:textId="77777777" w:rsidTr="00294A62">
        <w:tc>
          <w:tcPr>
            <w:tcW w:w="699" w:type="dxa"/>
            <w:tcBorders>
              <w:top w:val="nil"/>
              <w:left w:val="single" w:sz="2" w:space="0" w:color="000000"/>
              <w:bottom w:val="single" w:sz="2" w:space="0" w:color="000000"/>
              <w:right w:val="nil"/>
            </w:tcBorders>
          </w:tcPr>
          <w:p w14:paraId="12E5BB3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24B1434"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6552DAB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369D97CA"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6D4FD25"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44004956" w14:textId="77777777" w:rsidR="00294A62" w:rsidRDefault="00294A62" w:rsidP="00706B8A">
            <w:pPr>
              <w:rPr>
                <w:sz w:val="18"/>
                <w:szCs w:val="18"/>
                <w:lang w:val="en-US"/>
              </w:rPr>
            </w:pPr>
          </w:p>
        </w:tc>
      </w:tr>
      <w:tr w:rsidR="00294A62" w14:paraId="73CD6DD2" w14:textId="77777777" w:rsidTr="00294A62">
        <w:tc>
          <w:tcPr>
            <w:tcW w:w="699" w:type="dxa"/>
            <w:tcBorders>
              <w:top w:val="single" w:sz="2" w:space="0" w:color="000000"/>
              <w:left w:val="single" w:sz="2" w:space="0" w:color="000000"/>
              <w:bottom w:val="single" w:sz="2" w:space="0" w:color="000000"/>
              <w:right w:val="nil"/>
            </w:tcBorders>
            <w:vAlign w:val="center"/>
          </w:tcPr>
          <w:p w14:paraId="556DDE9F" w14:textId="77777777" w:rsidR="00294A62" w:rsidRDefault="00294A62" w:rsidP="00706B8A">
            <w:pPr>
              <w:jc w:val="center"/>
              <w:rPr>
                <w:sz w:val="22"/>
                <w:szCs w:val="22"/>
                <w:lang w:val="en-US"/>
              </w:rPr>
            </w:pPr>
            <w:r>
              <w:rPr>
                <w:lang w:val="en-US"/>
              </w:rPr>
              <w:t xml:space="preserve"> </w:t>
            </w:r>
            <w:r>
              <w:rPr>
                <w:sz w:val="22"/>
                <w:szCs w:val="22"/>
                <w:lang w:val="en-US"/>
              </w:rPr>
              <w:t>121</w:t>
            </w:r>
          </w:p>
        </w:tc>
        <w:tc>
          <w:tcPr>
            <w:tcW w:w="1537" w:type="dxa"/>
            <w:tcBorders>
              <w:top w:val="single" w:sz="2" w:space="0" w:color="000000"/>
              <w:left w:val="single" w:sz="2" w:space="0" w:color="000000"/>
              <w:bottom w:val="single" w:sz="2" w:space="0" w:color="000000"/>
              <w:right w:val="nil"/>
            </w:tcBorders>
            <w:vAlign w:val="center"/>
          </w:tcPr>
          <w:p w14:paraId="7302559F" w14:textId="77777777" w:rsidR="00294A62" w:rsidRDefault="00294A62" w:rsidP="00706B8A">
            <w:pPr>
              <w:jc w:val="center"/>
              <w:rPr>
                <w:sz w:val="22"/>
                <w:szCs w:val="22"/>
                <w:lang w:val="en-US"/>
              </w:rPr>
            </w:pPr>
            <w:r>
              <w:rPr>
                <w:sz w:val="22"/>
                <w:szCs w:val="22"/>
                <w:lang w:val="en-US"/>
              </w:rPr>
              <w:t>DG06B</w:t>
            </w:r>
          </w:p>
          <w:p w14:paraId="3B9BA920"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B40DE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5F8682F4"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65AA64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A9D141" w14:textId="77777777" w:rsidR="00294A62" w:rsidRDefault="00294A62" w:rsidP="00706B8A">
            <w:pPr>
              <w:jc w:val="right"/>
              <w:rPr>
                <w:lang w:val="en-US"/>
              </w:rPr>
            </w:pPr>
            <w:r>
              <w:rPr>
                <w:lang w:val="en-US"/>
              </w:rPr>
              <w:t>0,143</w:t>
            </w:r>
          </w:p>
        </w:tc>
      </w:tr>
      <w:tr w:rsidR="00294A62" w14:paraId="072DD826" w14:textId="77777777" w:rsidTr="00294A62">
        <w:tc>
          <w:tcPr>
            <w:tcW w:w="699" w:type="dxa"/>
            <w:tcBorders>
              <w:top w:val="nil"/>
              <w:left w:val="single" w:sz="2" w:space="0" w:color="000000"/>
              <w:bottom w:val="single" w:sz="2" w:space="0" w:color="000000"/>
              <w:right w:val="nil"/>
            </w:tcBorders>
          </w:tcPr>
          <w:p w14:paraId="2AFB0ED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C7644F8"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040D4A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22A0BF7"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219D6A7"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044C88EE" w14:textId="77777777" w:rsidR="00294A62" w:rsidRDefault="00294A62" w:rsidP="00706B8A">
            <w:pPr>
              <w:rPr>
                <w:sz w:val="18"/>
                <w:szCs w:val="18"/>
                <w:lang w:val="en-US"/>
              </w:rPr>
            </w:pPr>
          </w:p>
        </w:tc>
      </w:tr>
      <w:tr w:rsidR="00294A62" w14:paraId="38A79E69" w14:textId="77777777" w:rsidTr="00294A62">
        <w:tc>
          <w:tcPr>
            <w:tcW w:w="699" w:type="dxa"/>
            <w:tcBorders>
              <w:top w:val="nil"/>
              <w:left w:val="single" w:sz="2" w:space="0" w:color="000000"/>
              <w:bottom w:val="single" w:sz="2" w:space="0" w:color="000000"/>
              <w:right w:val="nil"/>
            </w:tcBorders>
          </w:tcPr>
          <w:p w14:paraId="04C9DA7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ECDA9BE"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42F5BA8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6802E64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249F675"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7A80C236" w14:textId="77777777" w:rsidR="00294A62" w:rsidRDefault="00294A62" w:rsidP="00706B8A">
            <w:pPr>
              <w:rPr>
                <w:sz w:val="18"/>
                <w:szCs w:val="18"/>
                <w:lang w:val="en-US"/>
              </w:rPr>
            </w:pPr>
          </w:p>
        </w:tc>
      </w:tr>
      <w:tr w:rsidR="00294A62" w14:paraId="7E100CBC" w14:textId="77777777" w:rsidTr="00294A62">
        <w:tc>
          <w:tcPr>
            <w:tcW w:w="699" w:type="dxa"/>
            <w:tcBorders>
              <w:top w:val="nil"/>
              <w:left w:val="single" w:sz="2" w:space="0" w:color="000000"/>
              <w:bottom w:val="single" w:sz="2" w:space="0" w:color="000000"/>
              <w:right w:val="nil"/>
            </w:tcBorders>
          </w:tcPr>
          <w:p w14:paraId="1174E15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BF47242"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7BD030A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7CE77F5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80CEC12"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02C942B0" w14:textId="77777777" w:rsidR="00294A62" w:rsidRDefault="00294A62" w:rsidP="00706B8A">
            <w:pPr>
              <w:rPr>
                <w:sz w:val="18"/>
                <w:szCs w:val="18"/>
                <w:lang w:val="en-US"/>
              </w:rPr>
            </w:pPr>
          </w:p>
        </w:tc>
      </w:tr>
      <w:tr w:rsidR="00294A62" w14:paraId="7FECFF53" w14:textId="77777777" w:rsidTr="00294A62">
        <w:tc>
          <w:tcPr>
            <w:tcW w:w="699" w:type="dxa"/>
            <w:tcBorders>
              <w:top w:val="single" w:sz="2" w:space="0" w:color="000000"/>
              <w:left w:val="single" w:sz="2" w:space="0" w:color="000000"/>
              <w:bottom w:val="single" w:sz="2" w:space="0" w:color="000000"/>
              <w:right w:val="nil"/>
            </w:tcBorders>
            <w:vAlign w:val="center"/>
          </w:tcPr>
          <w:p w14:paraId="48C58E59" w14:textId="77777777" w:rsidR="00294A62" w:rsidRDefault="00294A62" w:rsidP="00706B8A">
            <w:pPr>
              <w:jc w:val="center"/>
              <w:rPr>
                <w:sz w:val="22"/>
                <w:szCs w:val="22"/>
                <w:lang w:val="en-US"/>
              </w:rPr>
            </w:pPr>
            <w:r>
              <w:rPr>
                <w:lang w:val="en-US"/>
              </w:rPr>
              <w:t xml:space="preserve"> </w:t>
            </w:r>
            <w:r>
              <w:rPr>
                <w:sz w:val="22"/>
                <w:szCs w:val="22"/>
                <w:lang w:val="en-US"/>
              </w:rPr>
              <w:t>122</w:t>
            </w:r>
          </w:p>
        </w:tc>
        <w:tc>
          <w:tcPr>
            <w:tcW w:w="1537" w:type="dxa"/>
            <w:tcBorders>
              <w:top w:val="single" w:sz="2" w:space="0" w:color="000000"/>
              <w:left w:val="single" w:sz="2" w:space="0" w:color="000000"/>
              <w:bottom w:val="single" w:sz="2" w:space="0" w:color="000000"/>
              <w:right w:val="nil"/>
            </w:tcBorders>
            <w:vAlign w:val="center"/>
          </w:tcPr>
          <w:p w14:paraId="5DF2B516" w14:textId="77777777" w:rsidR="00294A62" w:rsidRDefault="00294A62" w:rsidP="00706B8A">
            <w:pPr>
              <w:jc w:val="center"/>
              <w:rPr>
                <w:sz w:val="22"/>
                <w:szCs w:val="22"/>
                <w:lang w:val="en-US"/>
              </w:rPr>
            </w:pPr>
            <w:r>
              <w:rPr>
                <w:sz w:val="22"/>
                <w:szCs w:val="22"/>
                <w:lang w:val="en-US"/>
              </w:rPr>
              <w:t>RpAcF04A</w:t>
            </w:r>
          </w:p>
          <w:p w14:paraId="4319F525"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DE525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C25/30</w:t>
            </w:r>
          </w:p>
        </w:tc>
        <w:tc>
          <w:tcPr>
            <w:tcW w:w="978" w:type="dxa"/>
            <w:tcBorders>
              <w:top w:val="single" w:sz="2" w:space="0" w:color="000000"/>
              <w:left w:val="single" w:sz="2" w:space="0" w:color="000000"/>
              <w:bottom w:val="single" w:sz="2" w:space="0" w:color="000000"/>
              <w:right w:val="nil"/>
            </w:tcBorders>
            <w:vAlign w:val="center"/>
          </w:tcPr>
          <w:p w14:paraId="4D0A0C3A"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583FC7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7A2513" w14:textId="77777777" w:rsidR="00294A62" w:rsidRDefault="00294A62" w:rsidP="00706B8A">
            <w:pPr>
              <w:jc w:val="right"/>
              <w:rPr>
                <w:lang w:val="en-US"/>
              </w:rPr>
            </w:pPr>
            <w:r>
              <w:rPr>
                <w:lang w:val="en-US"/>
              </w:rPr>
              <w:t>0,462</w:t>
            </w:r>
          </w:p>
        </w:tc>
      </w:tr>
      <w:tr w:rsidR="00294A62" w14:paraId="53A9755D" w14:textId="77777777" w:rsidTr="00294A62">
        <w:tc>
          <w:tcPr>
            <w:tcW w:w="699" w:type="dxa"/>
            <w:tcBorders>
              <w:top w:val="nil"/>
              <w:left w:val="single" w:sz="2" w:space="0" w:color="000000"/>
              <w:bottom w:val="single" w:sz="2" w:space="0" w:color="000000"/>
              <w:right w:val="nil"/>
            </w:tcBorders>
          </w:tcPr>
          <w:p w14:paraId="420C008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17DDC31"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34751BC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BB7117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9268F60"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27571ABC" w14:textId="77777777" w:rsidR="00294A62" w:rsidRDefault="00294A62" w:rsidP="00706B8A">
            <w:pPr>
              <w:rPr>
                <w:sz w:val="18"/>
                <w:szCs w:val="18"/>
                <w:lang w:val="en-US"/>
              </w:rPr>
            </w:pPr>
          </w:p>
        </w:tc>
      </w:tr>
      <w:tr w:rsidR="00294A62" w14:paraId="5625D71F" w14:textId="77777777" w:rsidTr="00294A62">
        <w:tc>
          <w:tcPr>
            <w:tcW w:w="699" w:type="dxa"/>
            <w:tcBorders>
              <w:top w:val="nil"/>
              <w:left w:val="single" w:sz="2" w:space="0" w:color="000000"/>
              <w:bottom w:val="single" w:sz="2" w:space="0" w:color="000000"/>
              <w:right w:val="nil"/>
            </w:tcBorders>
          </w:tcPr>
          <w:p w14:paraId="27084D2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4856967"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0D2954C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05A657A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97C35DE"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0D2B6DF4" w14:textId="77777777" w:rsidR="00294A62" w:rsidRDefault="00294A62" w:rsidP="00706B8A">
            <w:pPr>
              <w:rPr>
                <w:sz w:val="18"/>
                <w:szCs w:val="18"/>
                <w:lang w:val="en-US"/>
              </w:rPr>
            </w:pPr>
          </w:p>
        </w:tc>
      </w:tr>
      <w:tr w:rsidR="00294A62" w14:paraId="02618906" w14:textId="77777777" w:rsidTr="00294A62">
        <w:tc>
          <w:tcPr>
            <w:tcW w:w="699" w:type="dxa"/>
            <w:tcBorders>
              <w:top w:val="nil"/>
              <w:left w:val="single" w:sz="2" w:space="0" w:color="000000"/>
              <w:bottom w:val="single" w:sz="2" w:space="0" w:color="000000"/>
              <w:right w:val="nil"/>
            </w:tcBorders>
          </w:tcPr>
          <w:p w14:paraId="04BAA3E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72F382E" w14:textId="77777777" w:rsidR="00294A62" w:rsidRDefault="00294A62" w:rsidP="00706B8A">
            <w:pPr>
              <w:rPr>
                <w:sz w:val="16"/>
                <w:szCs w:val="16"/>
                <w:lang w:val="en-US"/>
              </w:rPr>
            </w:pPr>
            <w:r>
              <w:rPr>
                <w:sz w:val="16"/>
                <w:szCs w:val="16"/>
                <w:lang w:val="en-US"/>
              </w:rPr>
              <w:t>2663102100897-2530</w:t>
            </w:r>
          </w:p>
        </w:tc>
        <w:tc>
          <w:tcPr>
            <w:tcW w:w="4613" w:type="dxa"/>
            <w:tcBorders>
              <w:top w:val="nil"/>
              <w:left w:val="single" w:sz="2" w:space="0" w:color="000000"/>
              <w:bottom w:val="single" w:sz="2" w:space="0" w:color="000000"/>
              <w:right w:val="nil"/>
            </w:tcBorders>
          </w:tcPr>
          <w:p w14:paraId="398AECF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21B198AC"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53AC944"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2B47F3D2" w14:textId="77777777" w:rsidR="00294A62" w:rsidRDefault="00294A62" w:rsidP="00706B8A">
            <w:pPr>
              <w:rPr>
                <w:sz w:val="18"/>
                <w:szCs w:val="18"/>
                <w:lang w:val="en-US"/>
              </w:rPr>
            </w:pPr>
          </w:p>
        </w:tc>
      </w:tr>
      <w:tr w:rsidR="00294A62" w14:paraId="65CA208E" w14:textId="77777777" w:rsidTr="00294A62">
        <w:tc>
          <w:tcPr>
            <w:tcW w:w="699" w:type="dxa"/>
            <w:tcBorders>
              <w:top w:val="nil"/>
              <w:left w:val="single" w:sz="2" w:space="0" w:color="000000"/>
              <w:bottom w:val="single" w:sz="2" w:space="0" w:color="000000"/>
              <w:right w:val="nil"/>
            </w:tcBorders>
          </w:tcPr>
          <w:p w14:paraId="72D2547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9FF364C"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1ED2BC9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159951BC"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5E15637"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20B5494F" w14:textId="77777777" w:rsidR="00294A62" w:rsidRDefault="00294A62" w:rsidP="00706B8A">
            <w:pPr>
              <w:rPr>
                <w:sz w:val="18"/>
                <w:szCs w:val="18"/>
                <w:lang w:val="en-US"/>
              </w:rPr>
            </w:pPr>
          </w:p>
        </w:tc>
      </w:tr>
      <w:tr w:rsidR="00294A62" w14:paraId="5FE70541" w14:textId="77777777" w:rsidTr="00294A62">
        <w:tc>
          <w:tcPr>
            <w:tcW w:w="699" w:type="dxa"/>
            <w:tcBorders>
              <w:top w:val="nil"/>
              <w:left w:val="single" w:sz="2" w:space="0" w:color="000000"/>
              <w:bottom w:val="single" w:sz="2" w:space="0" w:color="000000"/>
              <w:right w:val="nil"/>
            </w:tcBorders>
          </w:tcPr>
          <w:p w14:paraId="164FE50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211A6D8"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4A3A5E8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C48FB0B"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6D3AFF5"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1212377A" w14:textId="77777777" w:rsidR="00294A62" w:rsidRDefault="00294A62" w:rsidP="00706B8A">
            <w:pPr>
              <w:rPr>
                <w:sz w:val="18"/>
                <w:szCs w:val="18"/>
                <w:lang w:val="en-US"/>
              </w:rPr>
            </w:pPr>
          </w:p>
        </w:tc>
      </w:tr>
      <w:tr w:rsidR="00294A62" w14:paraId="26DCBE4D" w14:textId="77777777" w:rsidTr="00294A62">
        <w:tc>
          <w:tcPr>
            <w:tcW w:w="699" w:type="dxa"/>
            <w:tcBorders>
              <w:top w:val="nil"/>
              <w:left w:val="single" w:sz="2" w:space="0" w:color="000000"/>
              <w:bottom w:val="single" w:sz="2" w:space="0" w:color="000000"/>
              <w:right w:val="nil"/>
            </w:tcBorders>
          </w:tcPr>
          <w:p w14:paraId="3CC188D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7AAC3F1"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1D2BE4B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37F23D7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32CB0CE"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4487BFFA" w14:textId="77777777" w:rsidR="00294A62" w:rsidRDefault="00294A62" w:rsidP="00706B8A">
            <w:pPr>
              <w:rPr>
                <w:sz w:val="18"/>
                <w:szCs w:val="18"/>
                <w:lang w:val="en-US"/>
              </w:rPr>
            </w:pPr>
          </w:p>
        </w:tc>
      </w:tr>
      <w:tr w:rsidR="00294A62" w14:paraId="3451B397" w14:textId="77777777" w:rsidTr="00294A62">
        <w:tc>
          <w:tcPr>
            <w:tcW w:w="699" w:type="dxa"/>
            <w:tcBorders>
              <w:top w:val="nil"/>
              <w:left w:val="single" w:sz="2" w:space="0" w:color="000000"/>
              <w:bottom w:val="single" w:sz="2" w:space="0" w:color="000000"/>
              <w:right w:val="nil"/>
            </w:tcBorders>
          </w:tcPr>
          <w:p w14:paraId="7D7D59B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CE71E0A"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597842C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75A650F0"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087BEB12"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14F5C9F7" w14:textId="77777777" w:rsidR="00294A62" w:rsidRDefault="00294A62" w:rsidP="00706B8A">
            <w:pPr>
              <w:rPr>
                <w:sz w:val="18"/>
                <w:szCs w:val="18"/>
                <w:lang w:val="en-US"/>
              </w:rPr>
            </w:pPr>
          </w:p>
        </w:tc>
      </w:tr>
      <w:tr w:rsidR="00294A62" w14:paraId="3D2E4A99" w14:textId="77777777" w:rsidTr="00294A62">
        <w:tc>
          <w:tcPr>
            <w:tcW w:w="699" w:type="dxa"/>
            <w:tcBorders>
              <w:top w:val="nil"/>
              <w:left w:val="single" w:sz="2" w:space="0" w:color="000000"/>
              <w:bottom w:val="single" w:sz="2" w:space="0" w:color="000000"/>
              <w:right w:val="nil"/>
            </w:tcBorders>
          </w:tcPr>
          <w:p w14:paraId="3D637DC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CDDE210"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5736495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58A7898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E540FD5"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69F027A8" w14:textId="77777777" w:rsidR="00294A62" w:rsidRDefault="00294A62" w:rsidP="00706B8A">
            <w:pPr>
              <w:rPr>
                <w:sz w:val="18"/>
                <w:szCs w:val="18"/>
                <w:lang w:val="en-US"/>
              </w:rPr>
            </w:pPr>
          </w:p>
        </w:tc>
      </w:tr>
      <w:tr w:rsidR="00294A62" w14:paraId="77196836" w14:textId="77777777" w:rsidTr="00294A62">
        <w:tc>
          <w:tcPr>
            <w:tcW w:w="699" w:type="dxa"/>
            <w:tcBorders>
              <w:top w:val="nil"/>
              <w:left w:val="single" w:sz="2" w:space="0" w:color="000000"/>
              <w:bottom w:val="single" w:sz="2" w:space="0" w:color="000000"/>
              <w:right w:val="nil"/>
            </w:tcBorders>
          </w:tcPr>
          <w:p w14:paraId="33F09F0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110D7E2"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6E36CFD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47D15E8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62423A7"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7378A9DD" w14:textId="77777777" w:rsidR="00294A62" w:rsidRDefault="00294A62" w:rsidP="00706B8A">
            <w:pPr>
              <w:rPr>
                <w:sz w:val="18"/>
                <w:szCs w:val="18"/>
                <w:lang w:val="en-US"/>
              </w:rPr>
            </w:pPr>
          </w:p>
        </w:tc>
      </w:tr>
      <w:tr w:rsidR="00294A62" w14:paraId="4B4CACB6" w14:textId="77777777" w:rsidTr="00294A62">
        <w:tc>
          <w:tcPr>
            <w:tcW w:w="699" w:type="dxa"/>
            <w:tcBorders>
              <w:top w:val="nil"/>
              <w:left w:val="single" w:sz="2" w:space="0" w:color="000000"/>
              <w:bottom w:val="single" w:sz="2" w:space="0" w:color="000000"/>
              <w:right w:val="nil"/>
            </w:tcBorders>
          </w:tcPr>
          <w:p w14:paraId="24BFD33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E1762C3"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1234B50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0B10728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106815C"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419D5182" w14:textId="77777777" w:rsidR="00294A62" w:rsidRDefault="00294A62" w:rsidP="00706B8A">
            <w:pPr>
              <w:rPr>
                <w:sz w:val="18"/>
                <w:szCs w:val="18"/>
                <w:lang w:val="en-US"/>
              </w:rPr>
            </w:pPr>
          </w:p>
        </w:tc>
      </w:tr>
      <w:tr w:rsidR="00294A62" w14:paraId="7B2D2C1A" w14:textId="77777777" w:rsidTr="00294A62">
        <w:tc>
          <w:tcPr>
            <w:tcW w:w="699" w:type="dxa"/>
            <w:tcBorders>
              <w:top w:val="single" w:sz="2" w:space="0" w:color="000000"/>
              <w:left w:val="single" w:sz="2" w:space="0" w:color="000000"/>
              <w:bottom w:val="single" w:sz="2" w:space="0" w:color="000000"/>
              <w:right w:val="nil"/>
            </w:tcBorders>
            <w:vAlign w:val="center"/>
          </w:tcPr>
          <w:p w14:paraId="578A9CB4" w14:textId="77777777" w:rsidR="00294A62" w:rsidRDefault="00294A62" w:rsidP="00706B8A">
            <w:pPr>
              <w:jc w:val="center"/>
              <w:rPr>
                <w:sz w:val="22"/>
                <w:szCs w:val="22"/>
                <w:lang w:val="en-US"/>
              </w:rPr>
            </w:pPr>
            <w:r>
              <w:rPr>
                <w:lang w:val="en-US"/>
              </w:rPr>
              <w:t xml:space="preserve"> </w:t>
            </w:r>
            <w:r>
              <w:rPr>
                <w:sz w:val="22"/>
                <w:szCs w:val="22"/>
                <w:lang w:val="en-US"/>
              </w:rPr>
              <w:t>123</w:t>
            </w:r>
          </w:p>
        </w:tc>
        <w:tc>
          <w:tcPr>
            <w:tcW w:w="1537" w:type="dxa"/>
            <w:tcBorders>
              <w:top w:val="single" w:sz="2" w:space="0" w:color="000000"/>
              <w:left w:val="single" w:sz="2" w:space="0" w:color="000000"/>
              <w:bottom w:val="single" w:sz="2" w:space="0" w:color="000000"/>
              <w:right w:val="nil"/>
            </w:tcBorders>
            <w:vAlign w:val="center"/>
          </w:tcPr>
          <w:p w14:paraId="7BAA9661" w14:textId="77777777" w:rsidR="00294A62" w:rsidRDefault="00294A62" w:rsidP="00706B8A">
            <w:pPr>
              <w:jc w:val="center"/>
              <w:rPr>
                <w:sz w:val="22"/>
                <w:szCs w:val="22"/>
                <w:lang w:val="en-US"/>
              </w:rPr>
            </w:pPr>
            <w:r>
              <w:rPr>
                <w:sz w:val="22"/>
                <w:szCs w:val="22"/>
                <w:lang w:val="en-US"/>
              </w:rPr>
              <w:t>AcE07C</w:t>
            </w:r>
          </w:p>
          <w:p w14:paraId="5A58042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A3D17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(existente),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10A87E48"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B0149C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7824EB" w14:textId="77777777" w:rsidR="00294A62" w:rsidRDefault="00294A62" w:rsidP="00706B8A">
            <w:pPr>
              <w:jc w:val="right"/>
              <w:rPr>
                <w:lang w:val="en-US"/>
              </w:rPr>
            </w:pPr>
            <w:r>
              <w:rPr>
                <w:lang w:val="en-US"/>
              </w:rPr>
              <w:t>11,00</w:t>
            </w:r>
          </w:p>
        </w:tc>
      </w:tr>
      <w:tr w:rsidR="00294A62" w14:paraId="613D0CD2" w14:textId="77777777" w:rsidTr="00294A62">
        <w:tc>
          <w:tcPr>
            <w:tcW w:w="699" w:type="dxa"/>
            <w:tcBorders>
              <w:top w:val="nil"/>
              <w:left w:val="single" w:sz="2" w:space="0" w:color="000000"/>
              <w:bottom w:val="single" w:sz="2" w:space="0" w:color="000000"/>
              <w:right w:val="nil"/>
            </w:tcBorders>
          </w:tcPr>
          <w:p w14:paraId="0F01CE7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35A9028"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5459421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7F4889D2"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CDC42F7"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4901B301" w14:textId="77777777" w:rsidR="00294A62" w:rsidRDefault="00294A62" w:rsidP="00706B8A">
            <w:pPr>
              <w:rPr>
                <w:sz w:val="18"/>
                <w:szCs w:val="18"/>
                <w:lang w:val="en-US"/>
              </w:rPr>
            </w:pPr>
          </w:p>
        </w:tc>
      </w:tr>
      <w:tr w:rsidR="00294A62" w14:paraId="180ECA1C" w14:textId="77777777" w:rsidTr="00294A62">
        <w:tc>
          <w:tcPr>
            <w:tcW w:w="699" w:type="dxa"/>
            <w:tcBorders>
              <w:top w:val="nil"/>
              <w:left w:val="single" w:sz="2" w:space="0" w:color="000000"/>
              <w:bottom w:val="single" w:sz="2" w:space="0" w:color="000000"/>
              <w:right w:val="nil"/>
            </w:tcBorders>
          </w:tcPr>
          <w:p w14:paraId="7E21BDD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F7D9E80" w14:textId="77777777" w:rsidR="00294A62" w:rsidRDefault="00294A62" w:rsidP="00706B8A">
            <w:pPr>
              <w:rPr>
                <w:sz w:val="16"/>
                <w:szCs w:val="16"/>
                <w:lang w:val="en-US"/>
              </w:rPr>
            </w:pPr>
            <w:r>
              <w:rPr>
                <w:sz w:val="16"/>
                <w:szCs w:val="16"/>
                <w:lang w:val="en-US"/>
              </w:rPr>
              <w:t>2875274200000-e</w:t>
            </w:r>
          </w:p>
        </w:tc>
        <w:tc>
          <w:tcPr>
            <w:tcW w:w="4613" w:type="dxa"/>
            <w:tcBorders>
              <w:top w:val="nil"/>
              <w:left w:val="single" w:sz="2" w:space="0" w:color="000000"/>
              <w:bottom w:val="single" w:sz="2" w:space="0" w:color="000000"/>
              <w:right w:val="nil"/>
            </w:tcBorders>
          </w:tcPr>
          <w:p w14:paraId="41367ED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Capac cu rama existent</w:t>
            </w:r>
          </w:p>
        </w:tc>
        <w:tc>
          <w:tcPr>
            <w:tcW w:w="978" w:type="dxa"/>
            <w:tcBorders>
              <w:top w:val="nil"/>
              <w:left w:val="single" w:sz="2" w:space="0" w:color="000000"/>
              <w:bottom w:val="single" w:sz="2" w:space="0" w:color="000000"/>
              <w:right w:val="nil"/>
            </w:tcBorders>
            <w:vAlign w:val="center"/>
          </w:tcPr>
          <w:p w14:paraId="62AC34E6"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3764A01"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C01B1CC" w14:textId="77777777" w:rsidR="00294A62" w:rsidRDefault="00294A62" w:rsidP="00706B8A">
            <w:pPr>
              <w:rPr>
                <w:sz w:val="18"/>
                <w:szCs w:val="18"/>
                <w:lang w:val="en-US"/>
              </w:rPr>
            </w:pPr>
          </w:p>
        </w:tc>
      </w:tr>
      <w:tr w:rsidR="00294A62" w14:paraId="6B0A55EE" w14:textId="77777777" w:rsidTr="00294A62">
        <w:tc>
          <w:tcPr>
            <w:tcW w:w="699" w:type="dxa"/>
            <w:tcBorders>
              <w:top w:val="nil"/>
              <w:left w:val="single" w:sz="2" w:space="0" w:color="000000"/>
              <w:bottom w:val="single" w:sz="2" w:space="0" w:color="000000"/>
              <w:right w:val="nil"/>
            </w:tcBorders>
          </w:tcPr>
          <w:p w14:paraId="0A6C565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938E3A0"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16816EC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7E83B9A8"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E765B6B"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3D9DD53D" w14:textId="77777777" w:rsidR="00294A62" w:rsidRDefault="00294A62" w:rsidP="00706B8A">
            <w:pPr>
              <w:rPr>
                <w:sz w:val="18"/>
                <w:szCs w:val="18"/>
                <w:lang w:val="en-US"/>
              </w:rPr>
            </w:pPr>
          </w:p>
        </w:tc>
      </w:tr>
      <w:tr w:rsidR="00294A62" w14:paraId="23187FB2" w14:textId="77777777" w:rsidTr="00294A62">
        <w:tc>
          <w:tcPr>
            <w:tcW w:w="699" w:type="dxa"/>
            <w:tcBorders>
              <w:top w:val="nil"/>
              <w:left w:val="single" w:sz="2" w:space="0" w:color="000000"/>
              <w:bottom w:val="single" w:sz="2" w:space="0" w:color="000000"/>
              <w:right w:val="nil"/>
            </w:tcBorders>
          </w:tcPr>
          <w:p w14:paraId="068F845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AD4172E"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458A0DF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5C457BF0"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0B09887"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41D853ED" w14:textId="77777777" w:rsidR="00294A62" w:rsidRDefault="00294A62" w:rsidP="00706B8A">
            <w:pPr>
              <w:rPr>
                <w:sz w:val="18"/>
                <w:szCs w:val="18"/>
                <w:lang w:val="en-US"/>
              </w:rPr>
            </w:pPr>
          </w:p>
        </w:tc>
      </w:tr>
      <w:tr w:rsidR="00294A62" w14:paraId="345393B8" w14:textId="77777777" w:rsidTr="00294A62">
        <w:tc>
          <w:tcPr>
            <w:tcW w:w="699" w:type="dxa"/>
            <w:tcBorders>
              <w:top w:val="nil"/>
              <w:left w:val="single" w:sz="2" w:space="0" w:color="000000"/>
              <w:bottom w:val="single" w:sz="2" w:space="0" w:color="000000"/>
              <w:right w:val="nil"/>
            </w:tcBorders>
          </w:tcPr>
          <w:p w14:paraId="7DE785E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60928F7"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1875662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ADD62A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A1F65A2"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318AC926" w14:textId="77777777" w:rsidR="00294A62" w:rsidRDefault="00294A62" w:rsidP="00706B8A">
            <w:pPr>
              <w:rPr>
                <w:sz w:val="18"/>
                <w:szCs w:val="18"/>
                <w:lang w:val="en-US"/>
              </w:rPr>
            </w:pPr>
          </w:p>
        </w:tc>
      </w:tr>
      <w:tr w:rsidR="00294A62" w14:paraId="3370A7CA" w14:textId="77777777" w:rsidTr="00294A62">
        <w:tc>
          <w:tcPr>
            <w:tcW w:w="699" w:type="dxa"/>
            <w:tcBorders>
              <w:top w:val="nil"/>
              <w:left w:val="single" w:sz="2" w:space="0" w:color="000000"/>
              <w:bottom w:val="nil"/>
              <w:right w:val="nil"/>
            </w:tcBorders>
          </w:tcPr>
          <w:p w14:paraId="0556B651"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6A9CE4F1" w14:textId="77777777" w:rsidR="00294A62" w:rsidRDefault="00294A62" w:rsidP="00706B8A">
            <w:pPr>
              <w:rPr>
                <w:lang w:val="en-US"/>
              </w:rPr>
            </w:pPr>
          </w:p>
        </w:tc>
        <w:tc>
          <w:tcPr>
            <w:tcW w:w="4613" w:type="dxa"/>
            <w:tcBorders>
              <w:top w:val="nil"/>
              <w:left w:val="single" w:sz="2" w:space="0" w:color="000000"/>
              <w:bottom w:val="nil"/>
              <w:right w:val="nil"/>
            </w:tcBorders>
          </w:tcPr>
          <w:p w14:paraId="2007CF23"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11. Sectorul 11 (str. Decebal)</w:t>
            </w:r>
          </w:p>
        </w:tc>
        <w:tc>
          <w:tcPr>
            <w:tcW w:w="978" w:type="dxa"/>
            <w:tcBorders>
              <w:top w:val="nil"/>
              <w:left w:val="single" w:sz="2" w:space="0" w:color="000000"/>
              <w:bottom w:val="nil"/>
              <w:right w:val="nil"/>
            </w:tcBorders>
          </w:tcPr>
          <w:p w14:paraId="66A24688" w14:textId="77777777" w:rsidR="00294A62" w:rsidRDefault="00294A62" w:rsidP="00706B8A">
            <w:pPr>
              <w:rPr>
                <w:lang w:val="en-US"/>
              </w:rPr>
            </w:pPr>
          </w:p>
        </w:tc>
        <w:tc>
          <w:tcPr>
            <w:tcW w:w="1118" w:type="dxa"/>
            <w:tcBorders>
              <w:top w:val="nil"/>
              <w:left w:val="single" w:sz="2" w:space="0" w:color="000000"/>
              <w:bottom w:val="nil"/>
              <w:right w:val="nil"/>
            </w:tcBorders>
          </w:tcPr>
          <w:p w14:paraId="7A78C0EB"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058DFEB2" w14:textId="77777777" w:rsidR="00294A62" w:rsidRDefault="00294A62" w:rsidP="00706B8A">
            <w:pPr>
              <w:rPr>
                <w:lang w:val="en-US"/>
              </w:rPr>
            </w:pPr>
          </w:p>
        </w:tc>
      </w:tr>
      <w:tr w:rsidR="00294A62" w14:paraId="0A94407E" w14:textId="77777777" w:rsidTr="00294A62">
        <w:tc>
          <w:tcPr>
            <w:tcW w:w="699" w:type="dxa"/>
            <w:tcBorders>
              <w:top w:val="single" w:sz="2" w:space="0" w:color="000000"/>
              <w:left w:val="single" w:sz="2" w:space="0" w:color="000000"/>
              <w:bottom w:val="single" w:sz="2" w:space="0" w:color="000000"/>
              <w:right w:val="nil"/>
            </w:tcBorders>
            <w:vAlign w:val="center"/>
          </w:tcPr>
          <w:p w14:paraId="03E1C1E9" w14:textId="77777777" w:rsidR="00294A62" w:rsidRDefault="00294A62" w:rsidP="00706B8A">
            <w:pPr>
              <w:jc w:val="center"/>
              <w:rPr>
                <w:sz w:val="22"/>
                <w:szCs w:val="22"/>
                <w:lang w:val="en-US"/>
              </w:rPr>
            </w:pPr>
            <w:r>
              <w:rPr>
                <w:sz w:val="22"/>
                <w:szCs w:val="22"/>
                <w:lang w:val="en-US"/>
              </w:rPr>
              <w:t>124</w:t>
            </w:r>
          </w:p>
        </w:tc>
        <w:tc>
          <w:tcPr>
            <w:tcW w:w="1537" w:type="dxa"/>
            <w:tcBorders>
              <w:top w:val="single" w:sz="2" w:space="0" w:color="000000"/>
              <w:left w:val="single" w:sz="2" w:space="0" w:color="000000"/>
              <w:bottom w:val="single" w:sz="2" w:space="0" w:color="000000"/>
              <w:right w:val="nil"/>
            </w:tcBorders>
            <w:vAlign w:val="center"/>
          </w:tcPr>
          <w:p w14:paraId="06D8ACBD" w14:textId="77777777" w:rsidR="00294A62" w:rsidRDefault="00294A62" w:rsidP="00706B8A">
            <w:pPr>
              <w:jc w:val="center"/>
              <w:rPr>
                <w:sz w:val="22"/>
                <w:szCs w:val="22"/>
                <w:lang w:val="en-US"/>
              </w:rPr>
            </w:pPr>
            <w:r>
              <w:rPr>
                <w:sz w:val="22"/>
                <w:szCs w:val="22"/>
                <w:lang w:val="en-US"/>
              </w:rPr>
              <w:t>DI158C</w:t>
            </w:r>
          </w:p>
          <w:p w14:paraId="41677EC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76F03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Frezarea si plombarea gropilor la imbracamintea  degradata cu  beton asfaltic cu criblura BA 16 rul, SM SR EN 13108-1:2016, bitum 50/70 SM SR EN 12591 grosime 5 cm</w:t>
            </w:r>
          </w:p>
        </w:tc>
        <w:tc>
          <w:tcPr>
            <w:tcW w:w="978" w:type="dxa"/>
            <w:tcBorders>
              <w:top w:val="single" w:sz="2" w:space="0" w:color="000000"/>
              <w:left w:val="single" w:sz="2" w:space="0" w:color="000000"/>
              <w:bottom w:val="single" w:sz="2" w:space="0" w:color="000000"/>
              <w:right w:val="nil"/>
            </w:tcBorders>
            <w:vAlign w:val="center"/>
          </w:tcPr>
          <w:p w14:paraId="7FE9F445"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D4D0529"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CBC6BF" w14:textId="77777777" w:rsidR="00294A62" w:rsidRDefault="00294A62" w:rsidP="00706B8A">
            <w:pPr>
              <w:jc w:val="right"/>
              <w:rPr>
                <w:lang w:val="en-US"/>
              </w:rPr>
            </w:pPr>
            <w:r>
              <w:rPr>
                <w:lang w:val="en-US"/>
              </w:rPr>
              <w:t>6,00</w:t>
            </w:r>
          </w:p>
        </w:tc>
      </w:tr>
      <w:tr w:rsidR="00294A62" w14:paraId="544F51EB" w14:textId="77777777" w:rsidTr="00294A62">
        <w:tc>
          <w:tcPr>
            <w:tcW w:w="699" w:type="dxa"/>
            <w:tcBorders>
              <w:top w:val="nil"/>
              <w:left w:val="single" w:sz="2" w:space="0" w:color="000000"/>
              <w:bottom w:val="single" w:sz="2" w:space="0" w:color="000000"/>
              <w:right w:val="nil"/>
            </w:tcBorders>
          </w:tcPr>
          <w:p w14:paraId="747AD09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6A191F1"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1F6896E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0A71F948"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174FF12" w14:textId="77777777" w:rsidR="00294A62" w:rsidRDefault="00294A62" w:rsidP="00706B8A">
            <w:pPr>
              <w:rPr>
                <w:sz w:val="18"/>
                <w:szCs w:val="18"/>
                <w:lang w:val="en-US"/>
              </w:rPr>
            </w:pPr>
            <w:r>
              <w:rPr>
                <w:sz w:val="18"/>
                <w:szCs w:val="18"/>
                <w:lang w:val="en-US"/>
              </w:rPr>
              <w:t>0,289</w:t>
            </w:r>
          </w:p>
        </w:tc>
        <w:tc>
          <w:tcPr>
            <w:tcW w:w="1119" w:type="dxa"/>
            <w:tcBorders>
              <w:top w:val="nil"/>
              <w:left w:val="single" w:sz="2" w:space="0" w:color="000000"/>
              <w:bottom w:val="single" w:sz="2" w:space="0" w:color="000000"/>
              <w:right w:val="single" w:sz="2" w:space="0" w:color="000000"/>
            </w:tcBorders>
            <w:vAlign w:val="center"/>
          </w:tcPr>
          <w:p w14:paraId="106A2D0F" w14:textId="77777777" w:rsidR="00294A62" w:rsidRDefault="00294A62" w:rsidP="00706B8A">
            <w:pPr>
              <w:rPr>
                <w:sz w:val="18"/>
                <w:szCs w:val="18"/>
                <w:lang w:val="en-US"/>
              </w:rPr>
            </w:pPr>
          </w:p>
        </w:tc>
      </w:tr>
      <w:tr w:rsidR="00294A62" w14:paraId="11C9C2F3" w14:textId="77777777" w:rsidTr="00294A62">
        <w:tc>
          <w:tcPr>
            <w:tcW w:w="699" w:type="dxa"/>
            <w:tcBorders>
              <w:top w:val="nil"/>
              <w:left w:val="single" w:sz="2" w:space="0" w:color="000000"/>
              <w:bottom w:val="single" w:sz="2" w:space="0" w:color="000000"/>
              <w:right w:val="nil"/>
            </w:tcBorders>
          </w:tcPr>
          <w:p w14:paraId="02068A6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FF93A35"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273AEF7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1B010AB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204AC3B"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58500B2E" w14:textId="77777777" w:rsidR="00294A62" w:rsidRDefault="00294A62" w:rsidP="00706B8A">
            <w:pPr>
              <w:rPr>
                <w:sz w:val="18"/>
                <w:szCs w:val="18"/>
                <w:lang w:val="en-US"/>
              </w:rPr>
            </w:pPr>
          </w:p>
        </w:tc>
      </w:tr>
      <w:tr w:rsidR="00294A62" w14:paraId="08E3DF84" w14:textId="77777777" w:rsidTr="00294A62">
        <w:tc>
          <w:tcPr>
            <w:tcW w:w="699" w:type="dxa"/>
            <w:tcBorders>
              <w:top w:val="nil"/>
              <w:left w:val="single" w:sz="2" w:space="0" w:color="000000"/>
              <w:bottom w:val="single" w:sz="2" w:space="0" w:color="000000"/>
              <w:right w:val="nil"/>
            </w:tcBorders>
          </w:tcPr>
          <w:p w14:paraId="0448929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F2C41B5" w14:textId="77777777" w:rsidR="00294A62" w:rsidRDefault="00294A62" w:rsidP="00706B8A">
            <w:pPr>
              <w:rPr>
                <w:sz w:val="16"/>
                <w:szCs w:val="16"/>
                <w:lang w:val="en-US"/>
              </w:rPr>
            </w:pPr>
            <w:r>
              <w:rPr>
                <w:sz w:val="16"/>
                <w:szCs w:val="16"/>
                <w:lang w:val="en-US"/>
              </w:rPr>
              <w:t>1422102205518</w:t>
            </w:r>
          </w:p>
        </w:tc>
        <w:tc>
          <w:tcPr>
            <w:tcW w:w="4613" w:type="dxa"/>
            <w:tcBorders>
              <w:top w:val="nil"/>
              <w:left w:val="single" w:sz="2" w:space="0" w:color="000000"/>
              <w:bottom w:val="single" w:sz="2" w:space="0" w:color="000000"/>
              <w:right w:val="nil"/>
            </w:tcBorders>
          </w:tcPr>
          <w:p w14:paraId="0FE1A5F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asfaltic BA16</w:t>
            </w:r>
          </w:p>
        </w:tc>
        <w:tc>
          <w:tcPr>
            <w:tcW w:w="978" w:type="dxa"/>
            <w:tcBorders>
              <w:top w:val="nil"/>
              <w:left w:val="single" w:sz="2" w:space="0" w:color="000000"/>
              <w:bottom w:val="single" w:sz="2" w:space="0" w:color="000000"/>
              <w:right w:val="nil"/>
            </w:tcBorders>
            <w:vAlign w:val="center"/>
          </w:tcPr>
          <w:p w14:paraId="5EA85C61"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BECCDCD" w14:textId="77777777" w:rsidR="00294A62" w:rsidRDefault="00294A62" w:rsidP="00706B8A">
            <w:pPr>
              <w:rPr>
                <w:sz w:val="18"/>
                <w:szCs w:val="18"/>
                <w:lang w:val="en-US"/>
              </w:rPr>
            </w:pPr>
            <w:r>
              <w:rPr>
                <w:sz w:val="18"/>
                <w:szCs w:val="18"/>
                <w:lang w:val="en-US"/>
              </w:rPr>
              <w:t>0,115</w:t>
            </w:r>
          </w:p>
        </w:tc>
        <w:tc>
          <w:tcPr>
            <w:tcW w:w="1119" w:type="dxa"/>
            <w:tcBorders>
              <w:top w:val="nil"/>
              <w:left w:val="single" w:sz="2" w:space="0" w:color="000000"/>
              <w:bottom w:val="single" w:sz="2" w:space="0" w:color="000000"/>
              <w:right w:val="single" w:sz="2" w:space="0" w:color="000000"/>
            </w:tcBorders>
            <w:vAlign w:val="center"/>
          </w:tcPr>
          <w:p w14:paraId="46A02623" w14:textId="77777777" w:rsidR="00294A62" w:rsidRDefault="00294A62" w:rsidP="00706B8A">
            <w:pPr>
              <w:rPr>
                <w:sz w:val="18"/>
                <w:szCs w:val="18"/>
                <w:lang w:val="en-US"/>
              </w:rPr>
            </w:pPr>
          </w:p>
        </w:tc>
      </w:tr>
      <w:tr w:rsidR="00294A62" w14:paraId="5E066A48" w14:textId="77777777" w:rsidTr="00294A62">
        <w:tc>
          <w:tcPr>
            <w:tcW w:w="699" w:type="dxa"/>
            <w:tcBorders>
              <w:top w:val="nil"/>
              <w:left w:val="single" w:sz="2" w:space="0" w:color="000000"/>
              <w:bottom w:val="single" w:sz="2" w:space="0" w:color="000000"/>
              <w:right w:val="nil"/>
            </w:tcBorders>
          </w:tcPr>
          <w:p w14:paraId="2902736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E1286A4" w14:textId="77777777" w:rsidR="00294A62" w:rsidRDefault="00294A62" w:rsidP="00706B8A">
            <w:pPr>
              <w:rPr>
                <w:sz w:val="16"/>
                <w:szCs w:val="16"/>
                <w:lang w:val="en-US"/>
              </w:rPr>
            </w:pPr>
            <w:r>
              <w:rPr>
                <w:sz w:val="16"/>
                <w:szCs w:val="16"/>
                <w:lang w:val="en-US"/>
              </w:rPr>
              <w:t>23203226001101</w:t>
            </w:r>
          </w:p>
        </w:tc>
        <w:tc>
          <w:tcPr>
            <w:tcW w:w="4613" w:type="dxa"/>
            <w:tcBorders>
              <w:top w:val="nil"/>
              <w:left w:val="single" w:sz="2" w:space="0" w:color="000000"/>
              <w:bottom w:val="single" w:sz="2" w:space="0" w:color="000000"/>
              <w:right w:val="nil"/>
            </w:tcBorders>
          </w:tcPr>
          <w:p w14:paraId="07C4395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Bitum </w:t>
            </w:r>
          </w:p>
        </w:tc>
        <w:tc>
          <w:tcPr>
            <w:tcW w:w="978" w:type="dxa"/>
            <w:tcBorders>
              <w:top w:val="nil"/>
              <w:left w:val="single" w:sz="2" w:space="0" w:color="000000"/>
              <w:bottom w:val="single" w:sz="2" w:space="0" w:color="000000"/>
              <w:right w:val="nil"/>
            </w:tcBorders>
            <w:vAlign w:val="center"/>
          </w:tcPr>
          <w:p w14:paraId="0DD795F2"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22A01D43" w14:textId="77777777" w:rsidR="00294A62" w:rsidRDefault="00294A62" w:rsidP="00706B8A">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38F5D97" w14:textId="77777777" w:rsidR="00294A62" w:rsidRDefault="00294A62" w:rsidP="00706B8A">
            <w:pPr>
              <w:rPr>
                <w:sz w:val="18"/>
                <w:szCs w:val="18"/>
                <w:lang w:val="en-US"/>
              </w:rPr>
            </w:pPr>
          </w:p>
        </w:tc>
      </w:tr>
      <w:tr w:rsidR="00294A62" w14:paraId="5AE08867" w14:textId="77777777" w:rsidTr="00294A62">
        <w:tc>
          <w:tcPr>
            <w:tcW w:w="699" w:type="dxa"/>
            <w:tcBorders>
              <w:top w:val="nil"/>
              <w:left w:val="single" w:sz="2" w:space="0" w:color="000000"/>
              <w:bottom w:val="single" w:sz="2" w:space="0" w:color="000000"/>
              <w:right w:val="nil"/>
            </w:tcBorders>
          </w:tcPr>
          <w:p w14:paraId="372832B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C2F2353" w14:textId="77777777" w:rsidR="00294A62" w:rsidRDefault="00294A62" w:rsidP="00706B8A">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576AF68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3D7F740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D93F19C"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0FA8D42D" w14:textId="77777777" w:rsidR="00294A62" w:rsidRDefault="00294A62" w:rsidP="00706B8A">
            <w:pPr>
              <w:rPr>
                <w:sz w:val="18"/>
                <w:szCs w:val="18"/>
                <w:lang w:val="en-US"/>
              </w:rPr>
            </w:pPr>
          </w:p>
        </w:tc>
      </w:tr>
      <w:tr w:rsidR="00294A62" w14:paraId="050930E3" w14:textId="77777777" w:rsidTr="00294A62">
        <w:tc>
          <w:tcPr>
            <w:tcW w:w="699" w:type="dxa"/>
            <w:tcBorders>
              <w:top w:val="nil"/>
              <w:left w:val="single" w:sz="2" w:space="0" w:color="000000"/>
              <w:bottom w:val="single" w:sz="2" w:space="0" w:color="000000"/>
              <w:right w:val="nil"/>
            </w:tcBorders>
          </w:tcPr>
          <w:p w14:paraId="72DDD14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2B16B6D" w14:textId="77777777" w:rsidR="00294A62" w:rsidRDefault="00294A62" w:rsidP="00706B8A">
            <w:pPr>
              <w:rPr>
                <w:sz w:val="16"/>
                <w:szCs w:val="16"/>
                <w:lang w:val="en-US"/>
              </w:rPr>
            </w:pPr>
            <w:r>
              <w:rPr>
                <w:sz w:val="16"/>
                <w:szCs w:val="16"/>
                <w:lang w:val="en-US"/>
              </w:rPr>
              <w:t>2912340002517</w:t>
            </w:r>
          </w:p>
        </w:tc>
        <w:tc>
          <w:tcPr>
            <w:tcW w:w="4613" w:type="dxa"/>
            <w:tcBorders>
              <w:top w:val="nil"/>
              <w:left w:val="single" w:sz="2" w:space="0" w:color="000000"/>
              <w:bottom w:val="single" w:sz="2" w:space="0" w:color="000000"/>
              <w:right w:val="nil"/>
            </w:tcBorders>
          </w:tcPr>
          <w:p w14:paraId="2B73131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14:paraId="78AFE85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F713809"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057F7070" w14:textId="77777777" w:rsidR="00294A62" w:rsidRDefault="00294A62" w:rsidP="00706B8A">
            <w:pPr>
              <w:rPr>
                <w:sz w:val="18"/>
                <w:szCs w:val="18"/>
                <w:lang w:val="en-US"/>
              </w:rPr>
            </w:pPr>
          </w:p>
        </w:tc>
      </w:tr>
      <w:tr w:rsidR="00294A62" w14:paraId="6379A135" w14:textId="77777777" w:rsidTr="00294A62">
        <w:tc>
          <w:tcPr>
            <w:tcW w:w="699" w:type="dxa"/>
            <w:tcBorders>
              <w:top w:val="nil"/>
              <w:left w:val="single" w:sz="2" w:space="0" w:color="000000"/>
              <w:bottom w:val="single" w:sz="2" w:space="0" w:color="000000"/>
              <w:right w:val="nil"/>
            </w:tcBorders>
          </w:tcPr>
          <w:p w14:paraId="4CA530C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84D4AF6" w14:textId="77777777" w:rsidR="00294A62" w:rsidRDefault="00294A62" w:rsidP="00706B8A">
            <w:pPr>
              <w:rPr>
                <w:sz w:val="16"/>
                <w:szCs w:val="16"/>
                <w:lang w:val="en-US"/>
              </w:rPr>
            </w:pPr>
            <w:r>
              <w:rPr>
                <w:sz w:val="16"/>
                <w:szCs w:val="16"/>
                <w:lang w:val="en-US"/>
              </w:rPr>
              <w:t>2952270004033</w:t>
            </w:r>
          </w:p>
        </w:tc>
        <w:tc>
          <w:tcPr>
            <w:tcW w:w="4613" w:type="dxa"/>
            <w:tcBorders>
              <w:top w:val="nil"/>
              <w:left w:val="single" w:sz="2" w:space="0" w:color="000000"/>
              <w:bottom w:val="single" w:sz="2" w:space="0" w:color="000000"/>
              <w:right w:val="nil"/>
            </w:tcBorders>
          </w:tcPr>
          <w:p w14:paraId="4841A53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196B435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30206DD"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3FCE2BF8" w14:textId="77777777" w:rsidR="00294A62" w:rsidRDefault="00294A62" w:rsidP="00706B8A">
            <w:pPr>
              <w:rPr>
                <w:sz w:val="18"/>
                <w:szCs w:val="18"/>
                <w:lang w:val="en-US"/>
              </w:rPr>
            </w:pPr>
          </w:p>
        </w:tc>
      </w:tr>
      <w:tr w:rsidR="00294A62" w14:paraId="0FBC3B15" w14:textId="77777777" w:rsidTr="00294A62">
        <w:tc>
          <w:tcPr>
            <w:tcW w:w="699" w:type="dxa"/>
            <w:tcBorders>
              <w:top w:val="nil"/>
              <w:left w:val="single" w:sz="2" w:space="0" w:color="000000"/>
              <w:bottom w:val="single" w:sz="2" w:space="0" w:color="000000"/>
              <w:right w:val="nil"/>
            </w:tcBorders>
          </w:tcPr>
          <w:p w14:paraId="4C2A5F7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09D6A0B" w14:textId="77777777" w:rsidR="00294A62" w:rsidRDefault="00294A62" w:rsidP="00706B8A">
            <w:pPr>
              <w:rPr>
                <w:sz w:val="16"/>
                <w:szCs w:val="16"/>
                <w:lang w:val="en-US"/>
              </w:rPr>
            </w:pPr>
            <w:r>
              <w:rPr>
                <w:sz w:val="16"/>
                <w:szCs w:val="16"/>
                <w:lang w:val="en-US"/>
              </w:rPr>
              <w:t>2952500005008</w:t>
            </w:r>
          </w:p>
        </w:tc>
        <w:tc>
          <w:tcPr>
            <w:tcW w:w="4613" w:type="dxa"/>
            <w:tcBorders>
              <w:top w:val="nil"/>
              <w:left w:val="single" w:sz="2" w:space="0" w:color="000000"/>
              <w:bottom w:val="single" w:sz="2" w:space="0" w:color="000000"/>
              <w:right w:val="nil"/>
            </w:tcBorders>
          </w:tcPr>
          <w:p w14:paraId="01F9ED9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6C1D235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4E14D6C"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4263F509" w14:textId="77777777" w:rsidR="00294A62" w:rsidRDefault="00294A62" w:rsidP="00706B8A">
            <w:pPr>
              <w:rPr>
                <w:sz w:val="18"/>
                <w:szCs w:val="18"/>
                <w:lang w:val="en-US"/>
              </w:rPr>
            </w:pPr>
          </w:p>
        </w:tc>
      </w:tr>
      <w:tr w:rsidR="00294A62" w14:paraId="0726E98E" w14:textId="77777777" w:rsidTr="00294A62">
        <w:tc>
          <w:tcPr>
            <w:tcW w:w="699" w:type="dxa"/>
            <w:tcBorders>
              <w:top w:val="nil"/>
              <w:left w:val="single" w:sz="2" w:space="0" w:color="000000"/>
              <w:bottom w:val="single" w:sz="2" w:space="0" w:color="000000"/>
              <w:right w:val="nil"/>
            </w:tcBorders>
          </w:tcPr>
          <w:p w14:paraId="43333BD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F8A9AB1" w14:textId="77777777" w:rsidR="00294A62" w:rsidRDefault="00294A62" w:rsidP="00706B8A">
            <w:pPr>
              <w:rPr>
                <w:sz w:val="16"/>
                <w:szCs w:val="16"/>
                <w:lang w:val="en-US"/>
              </w:rPr>
            </w:pPr>
            <w:r>
              <w:rPr>
                <w:sz w:val="16"/>
                <w:szCs w:val="16"/>
                <w:lang w:val="en-US"/>
              </w:rPr>
              <w:t>2952240004127</w:t>
            </w:r>
          </w:p>
        </w:tc>
        <w:tc>
          <w:tcPr>
            <w:tcW w:w="4613" w:type="dxa"/>
            <w:tcBorders>
              <w:top w:val="nil"/>
              <w:left w:val="single" w:sz="2" w:space="0" w:color="000000"/>
              <w:bottom w:val="single" w:sz="2" w:space="0" w:color="000000"/>
              <w:right w:val="nil"/>
            </w:tcBorders>
          </w:tcPr>
          <w:p w14:paraId="235D430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4BE05AE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0B1139"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38A0AD58" w14:textId="77777777" w:rsidR="00294A62" w:rsidRDefault="00294A62" w:rsidP="00706B8A">
            <w:pPr>
              <w:rPr>
                <w:sz w:val="18"/>
                <w:szCs w:val="18"/>
                <w:lang w:val="en-US"/>
              </w:rPr>
            </w:pPr>
          </w:p>
        </w:tc>
      </w:tr>
      <w:tr w:rsidR="00294A62" w14:paraId="68C24BD5" w14:textId="77777777" w:rsidTr="00294A62">
        <w:tc>
          <w:tcPr>
            <w:tcW w:w="699" w:type="dxa"/>
            <w:tcBorders>
              <w:top w:val="nil"/>
              <w:left w:val="single" w:sz="2" w:space="0" w:color="000000"/>
              <w:bottom w:val="single" w:sz="2" w:space="0" w:color="000000"/>
              <w:right w:val="nil"/>
            </w:tcBorders>
          </w:tcPr>
          <w:p w14:paraId="7ADAA53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101AE90"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89293F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A4359C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4D7E21D"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090A3C91" w14:textId="77777777" w:rsidR="00294A62" w:rsidRDefault="00294A62" w:rsidP="00706B8A">
            <w:pPr>
              <w:rPr>
                <w:sz w:val="18"/>
                <w:szCs w:val="18"/>
                <w:lang w:val="en-US"/>
              </w:rPr>
            </w:pPr>
          </w:p>
        </w:tc>
      </w:tr>
      <w:tr w:rsidR="00294A62" w14:paraId="0D95CEB3" w14:textId="77777777" w:rsidTr="00294A62">
        <w:tc>
          <w:tcPr>
            <w:tcW w:w="699" w:type="dxa"/>
            <w:tcBorders>
              <w:top w:val="single" w:sz="2" w:space="0" w:color="000000"/>
              <w:left w:val="single" w:sz="2" w:space="0" w:color="000000"/>
              <w:bottom w:val="single" w:sz="2" w:space="0" w:color="000000"/>
              <w:right w:val="nil"/>
            </w:tcBorders>
            <w:vAlign w:val="center"/>
          </w:tcPr>
          <w:p w14:paraId="00E41D53" w14:textId="77777777" w:rsidR="00294A62" w:rsidRDefault="00294A62" w:rsidP="00706B8A">
            <w:pPr>
              <w:jc w:val="center"/>
              <w:rPr>
                <w:sz w:val="22"/>
                <w:szCs w:val="22"/>
                <w:lang w:val="en-US"/>
              </w:rPr>
            </w:pPr>
            <w:r>
              <w:rPr>
                <w:lang w:val="en-US"/>
              </w:rPr>
              <w:t xml:space="preserve"> </w:t>
            </w:r>
            <w:r>
              <w:rPr>
                <w:sz w:val="22"/>
                <w:szCs w:val="22"/>
                <w:lang w:val="en-US"/>
              </w:rPr>
              <w:t>125</w:t>
            </w:r>
          </w:p>
        </w:tc>
        <w:tc>
          <w:tcPr>
            <w:tcW w:w="1537" w:type="dxa"/>
            <w:tcBorders>
              <w:top w:val="single" w:sz="2" w:space="0" w:color="000000"/>
              <w:left w:val="single" w:sz="2" w:space="0" w:color="000000"/>
              <w:bottom w:val="single" w:sz="2" w:space="0" w:color="000000"/>
              <w:right w:val="nil"/>
            </w:tcBorders>
            <w:vAlign w:val="center"/>
          </w:tcPr>
          <w:p w14:paraId="4A459EB1" w14:textId="77777777" w:rsidR="00294A62" w:rsidRDefault="00294A62" w:rsidP="00706B8A">
            <w:pPr>
              <w:jc w:val="center"/>
              <w:rPr>
                <w:sz w:val="22"/>
                <w:szCs w:val="22"/>
                <w:lang w:val="en-US"/>
              </w:rPr>
            </w:pPr>
            <w:r>
              <w:rPr>
                <w:sz w:val="22"/>
                <w:szCs w:val="22"/>
                <w:lang w:val="en-US"/>
              </w:rPr>
              <w:t>DG06B</w:t>
            </w:r>
          </w:p>
          <w:p w14:paraId="6BE5C63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F2101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295FE93F"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F83D3C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60547B" w14:textId="77777777" w:rsidR="00294A62" w:rsidRDefault="00294A62" w:rsidP="00706B8A">
            <w:pPr>
              <w:jc w:val="right"/>
              <w:rPr>
                <w:lang w:val="en-US"/>
              </w:rPr>
            </w:pPr>
            <w:r>
              <w:rPr>
                <w:lang w:val="en-US"/>
              </w:rPr>
              <w:t>0,026</w:t>
            </w:r>
          </w:p>
        </w:tc>
      </w:tr>
      <w:tr w:rsidR="00294A62" w14:paraId="6B1DE52A" w14:textId="77777777" w:rsidTr="00294A62">
        <w:tc>
          <w:tcPr>
            <w:tcW w:w="699" w:type="dxa"/>
            <w:tcBorders>
              <w:top w:val="nil"/>
              <w:left w:val="single" w:sz="2" w:space="0" w:color="000000"/>
              <w:bottom w:val="single" w:sz="2" w:space="0" w:color="000000"/>
              <w:right w:val="nil"/>
            </w:tcBorders>
          </w:tcPr>
          <w:p w14:paraId="47275E9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C650EEA"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BFA001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0E297C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FE64959"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3098A5D0" w14:textId="77777777" w:rsidR="00294A62" w:rsidRDefault="00294A62" w:rsidP="00706B8A">
            <w:pPr>
              <w:rPr>
                <w:sz w:val="18"/>
                <w:szCs w:val="18"/>
                <w:lang w:val="en-US"/>
              </w:rPr>
            </w:pPr>
          </w:p>
        </w:tc>
      </w:tr>
      <w:tr w:rsidR="00294A62" w14:paraId="2B7AA7E9" w14:textId="77777777" w:rsidTr="00294A62">
        <w:tc>
          <w:tcPr>
            <w:tcW w:w="699" w:type="dxa"/>
            <w:tcBorders>
              <w:top w:val="nil"/>
              <w:left w:val="single" w:sz="2" w:space="0" w:color="000000"/>
              <w:bottom w:val="single" w:sz="2" w:space="0" w:color="000000"/>
              <w:right w:val="nil"/>
            </w:tcBorders>
          </w:tcPr>
          <w:p w14:paraId="74ED7CD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5DAEBE4"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4A98750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55CF4AC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C7503C6"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001E74FC" w14:textId="77777777" w:rsidR="00294A62" w:rsidRDefault="00294A62" w:rsidP="00706B8A">
            <w:pPr>
              <w:rPr>
                <w:sz w:val="18"/>
                <w:szCs w:val="18"/>
                <w:lang w:val="en-US"/>
              </w:rPr>
            </w:pPr>
          </w:p>
        </w:tc>
      </w:tr>
      <w:tr w:rsidR="00294A62" w14:paraId="75101BB5" w14:textId="77777777" w:rsidTr="00294A62">
        <w:tc>
          <w:tcPr>
            <w:tcW w:w="699" w:type="dxa"/>
            <w:tcBorders>
              <w:top w:val="nil"/>
              <w:left w:val="single" w:sz="2" w:space="0" w:color="000000"/>
              <w:bottom w:val="single" w:sz="2" w:space="0" w:color="000000"/>
              <w:right w:val="nil"/>
            </w:tcBorders>
          </w:tcPr>
          <w:p w14:paraId="1B88709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C54E62A"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400EBCC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106C671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9BAFC66"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0571AD40" w14:textId="77777777" w:rsidR="00294A62" w:rsidRDefault="00294A62" w:rsidP="00706B8A">
            <w:pPr>
              <w:rPr>
                <w:sz w:val="18"/>
                <w:szCs w:val="18"/>
                <w:lang w:val="en-US"/>
              </w:rPr>
            </w:pPr>
          </w:p>
        </w:tc>
      </w:tr>
      <w:tr w:rsidR="00294A62" w14:paraId="6940E02F" w14:textId="77777777" w:rsidTr="00294A62">
        <w:tc>
          <w:tcPr>
            <w:tcW w:w="699" w:type="dxa"/>
            <w:tcBorders>
              <w:top w:val="single" w:sz="2" w:space="0" w:color="000000"/>
              <w:left w:val="single" w:sz="2" w:space="0" w:color="000000"/>
              <w:bottom w:val="single" w:sz="2" w:space="0" w:color="000000"/>
              <w:right w:val="nil"/>
            </w:tcBorders>
            <w:vAlign w:val="center"/>
          </w:tcPr>
          <w:p w14:paraId="0603D615" w14:textId="77777777" w:rsidR="00294A62" w:rsidRDefault="00294A62" w:rsidP="00706B8A">
            <w:pPr>
              <w:jc w:val="center"/>
              <w:rPr>
                <w:sz w:val="22"/>
                <w:szCs w:val="22"/>
                <w:lang w:val="en-US"/>
              </w:rPr>
            </w:pPr>
            <w:r>
              <w:rPr>
                <w:lang w:val="en-US"/>
              </w:rPr>
              <w:t xml:space="preserve"> </w:t>
            </w:r>
            <w:r>
              <w:rPr>
                <w:sz w:val="22"/>
                <w:szCs w:val="22"/>
                <w:lang w:val="en-US"/>
              </w:rPr>
              <w:t>126</w:t>
            </w:r>
          </w:p>
        </w:tc>
        <w:tc>
          <w:tcPr>
            <w:tcW w:w="1537" w:type="dxa"/>
            <w:tcBorders>
              <w:top w:val="single" w:sz="2" w:space="0" w:color="000000"/>
              <w:left w:val="single" w:sz="2" w:space="0" w:color="000000"/>
              <w:bottom w:val="single" w:sz="2" w:space="0" w:color="000000"/>
              <w:right w:val="nil"/>
            </w:tcBorders>
            <w:vAlign w:val="center"/>
          </w:tcPr>
          <w:p w14:paraId="5C38A9AF" w14:textId="77777777" w:rsidR="00294A62" w:rsidRDefault="00294A62" w:rsidP="00706B8A">
            <w:pPr>
              <w:jc w:val="center"/>
              <w:rPr>
                <w:sz w:val="22"/>
                <w:szCs w:val="22"/>
                <w:lang w:val="en-US"/>
              </w:rPr>
            </w:pPr>
            <w:r>
              <w:rPr>
                <w:sz w:val="22"/>
                <w:szCs w:val="22"/>
                <w:lang w:val="en-US"/>
              </w:rPr>
              <w:t>RpAcF04A</w:t>
            </w:r>
          </w:p>
          <w:p w14:paraId="04D29869"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2DB4F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C25/30</w:t>
            </w:r>
          </w:p>
        </w:tc>
        <w:tc>
          <w:tcPr>
            <w:tcW w:w="978" w:type="dxa"/>
            <w:tcBorders>
              <w:top w:val="single" w:sz="2" w:space="0" w:color="000000"/>
              <w:left w:val="single" w:sz="2" w:space="0" w:color="000000"/>
              <w:bottom w:val="single" w:sz="2" w:space="0" w:color="000000"/>
              <w:right w:val="nil"/>
            </w:tcBorders>
            <w:vAlign w:val="center"/>
          </w:tcPr>
          <w:p w14:paraId="5A83F96A"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4042C41"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227DCB" w14:textId="77777777" w:rsidR="00294A62" w:rsidRDefault="00294A62" w:rsidP="00706B8A">
            <w:pPr>
              <w:jc w:val="right"/>
              <w:rPr>
                <w:lang w:val="en-US"/>
              </w:rPr>
            </w:pPr>
            <w:r>
              <w:rPr>
                <w:lang w:val="en-US"/>
              </w:rPr>
              <w:t>0,084</w:t>
            </w:r>
          </w:p>
        </w:tc>
      </w:tr>
      <w:tr w:rsidR="00294A62" w14:paraId="58BCB4F5" w14:textId="77777777" w:rsidTr="00294A62">
        <w:tc>
          <w:tcPr>
            <w:tcW w:w="699" w:type="dxa"/>
            <w:tcBorders>
              <w:top w:val="nil"/>
              <w:left w:val="single" w:sz="2" w:space="0" w:color="000000"/>
              <w:bottom w:val="single" w:sz="2" w:space="0" w:color="000000"/>
              <w:right w:val="nil"/>
            </w:tcBorders>
          </w:tcPr>
          <w:p w14:paraId="78E56C9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4851224"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5015A4A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95A6FA2"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D79994E"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4CFB1E0D" w14:textId="77777777" w:rsidR="00294A62" w:rsidRDefault="00294A62" w:rsidP="00706B8A">
            <w:pPr>
              <w:rPr>
                <w:sz w:val="18"/>
                <w:szCs w:val="18"/>
                <w:lang w:val="en-US"/>
              </w:rPr>
            </w:pPr>
          </w:p>
        </w:tc>
      </w:tr>
      <w:tr w:rsidR="00294A62" w14:paraId="167AE0C3" w14:textId="77777777" w:rsidTr="00294A62">
        <w:tc>
          <w:tcPr>
            <w:tcW w:w="699" w:type="dxa"/>
            <w:tcBorders>
              <w:top w:val="nil"/>
              <w:left w:val="single" w:sz="2" w:space="0" w:color="000000"/>
              <w:bottom w:val="single" w:sz="2" w:space="0" w:color="000000"/>
              <w:right w:val="nil"/>
            </w:tcBorders>
          </w:tcPr>
          <w:p w14:paraId="5A770BD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40E4C71"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53973EE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6C54F211"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1D76154"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0EBD7D41" w14:textId="77777777" w:rsidR="00294A62" w:rsidRDefault="00294A62" w:rsidP="00706B8A">
            <w:pPr>
              <w:rPr>
                <w:sz w:val="18"/>
                <w:szCs w:val="18"/>
                <w:lang w:val="en-US"/>
              </w:rPr>
            </w:pPr>
          </w:p>
        </w:tc>
      </w:tr>
      <w:tr w:rsidR="00294A62" w14:paraId="62C876B2" w14:textId="77777777" w:rsidTr="00294A62">
        <w:tc>
          <w:tcPr>
            <w:tcW w:w="699" w:type="dxa"/>
            <w:tcBorders>
              <w:top w:val="nil"/>
              <w:left w:val="single" w:sz="2" w:space="0" w:color="000000"/>
              <w:bottom w:val="single" w:sz="2" w:space="0" w:color="000000"/>
              <w:right w:val="nil"/>
            </w:tcBorders>
          </w:tcPr>
          <w:p w14:paraId="030D4A8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FF09434" w14:textId="77777777" w:rsidR="00294A62" w:rsidRDefault="00294A62" w:rsidP="00706B8A">
            <w:pPr>
              <w:rPr>
                <w:sz w:val="16"/>
                <w:szCs w:val="16"/>
                <w:lang w:val="en-US"/>
              </w:rPr>
            </w:pPr>
            <w:r>
              <w:rPr>
                <w:sz w:val="16"/>
                <w:szCs w:val="16"/>
                <w:lang w:val="en-US"/>
              </w:rPr>
              <w:t>2663102100897-2530</w:t>
            </w:r>
          </w:p>
        </w:tc>
        <w:tc>
          <w:tcPr>
            <w:tcW w:w="4613" w:type="dxa"/>
            <w:tcBorders>
              <w:top w:val="nil"/>
              <w:left w:val="single" w:sz="2" w:space="0" w:color="000000"/>
              <w:bottom w:val="single" w:sz="2" w:space="0" w:color="000000"/>
              <w:right w:val="nil"/>
            </w:tcBorders>
          </w:tcPr>
          <w:p w14:paraId="3B72581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2CAA9352"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6E27B45"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599FCEAC" w14:textId="77777777" w:rsidR="00294A62" w:rsidRDefault="00294A62" w:rsidP="00706B8A">
            <w:pPr>
              <w:rPr>
                <w:sz w:val="18"/>
                <w:szCs w:val="18"/>
                <w:lang w:val="en-US"/>
              </w:rPr>
            </w:pPr>
          </w:p>
        </w:tc>
      </w:tr>
      <w:tr w:rsidR="00294A62" w14:paraId="4000301C" w14:textId="77777777" w:rsidTr="00294A62">
        <w:tc>
          <w:tcPr>
            <w:tcW w:w="699" w:type="dxa"/>
            <w:tcBorders>
              <w:top w:val="nil"/>
              <w:left w:val="single" w:sz="2" w:space="0" w:color="000000"/>
              <w:bottom w:val="single" w:sz="2" w:space="0" w:color="000000"/>
              <w:right w:val="nil"/>
            </w:tcBorders>
          </w:tcPr>
          <w:p w14:paraId="3F7E7F2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2E1CC7E"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5B6EF43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4A9C8261"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142A23F"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24573104" w14:textId="77777777" w:rsidR="00294A62" w:rsidRDefault="00294A62" w:rsidP="00706B8A">
            <w:pPr>
              <w:rPr>
                <w:sz w:val="18"/>
                <w:szCs w:val="18"/>
                <w:lang w:val="en-US"/>
              </w:rPr>
            </w:pPr>
          </w:p>
        </w:tc>
      </w:tr>
      <w:tr w:rsidR="00294A62" w14:paraId="04852978" w14:textId="77777777" w:rsidTr="00294A62">
        <w:tc>
          <w:tcPr>
            <w:tcW w:w="699" w:type="dxa"/>
            <w:tcBorders>
              <w:top w:val="nil"/>
              <w:left w:val="single" w:sz="2" w:space="0" w:color="000000"/>
              <w:bottom w:val="single" w:sz="2" w:space="0" w:color="000000"/>
              <w:right w:val="nil"/>
            </w:tcBorders>
          </w:tcPr>
          <w:p w14:paraId="62426AD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90A0E61"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01D6694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991413A"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4801AA6"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718B3535" w14:textId="77777777" w:rsidR="00294A62" w:rsidRDefault="00294A62" w:rsidP="00706B8A">
            <w:pPr>
              <w:rPr>
                <w:sz w:val="18"/>
                <w:szCs w:val="18"/>
                <w:lang w:val="en-US"/>
              </w:rPr>
            </w:pPr>
          </w:p>
        </w:tc>
      </w:tr>
      <w:tr w:rsidR="00294A62" w14:paraId="083DD77C" w14:textId="77777777" w:rsidTr="00294A62">
        <w:tc>
          <w:tcPr>
            <w:tcW w:w="699" w:type="dxa"/>
            <w:tcBorders>
              <w:top w:val="nil"/>
              <w:left w:val="single" w:sz="2" w:space="0" w:color="000000"/>
              <w:bottom w:val="single" w:sz="2" w:space="0" w:color="000000"/>
              <w:right w:val="nil"/>
            </w:tcBorders>
          </w:tcPr>
          <w:p w14:paraId="039493C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5F5C8BA"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7122717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5166EF37"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4F3F1DC"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4D927FCE" w14:textId="77777777" w:rsidR="00294A62" w:rsidRDefault="00294A62" w:rsidP="00706B8A">
            <w:pPr>
              <w:rPr>
                <w:sz w:val="18"/>
                <w:szCs w:val="18"/>
                <w:lang w:val="en-US"/>
              </w:rPr>
            </w:pPr>
          </w:p>
        </w:tc>
      </w:tr>
      <w:tr w:rsidR="00294A62" w14:paraId="3DDFC1E7" w14:textId="77777777" w:rsidTr="00294A62">
        <w:tc>
          <w:tcPr>
            <w:tcW w:w="699" w:type="dxa"/>
            <w:tcBorders>
              <w:top w:val="nil"/>
              <w:left w:val="single" w:sz="2" w:space="0" w:color="000000"/>
              <w:bottom w:val="single" w:sz="2" w:space="0" w:color="000000"/>
              <w:right w:val="nil"/>
            </w:tcBorders>
          </w:tcPr>
          <w:p w14:paraId="478054C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14096D5"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45E722A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4F282546"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522ABD67"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4CB1037D" w14:textId="77777777" w:rsidR="00294A62" w:rsidRDefault="00294A62" w:rsidP="00706B8A">
            <w:pPr>
              <w:rPr>
                <w:sz w:val="18"/>
                <w:szCs w:val="18"/>
                <w:lang w:val="en-US"/>
              </w:rPr>
            </w:pPr>
          </w:p>
        </w:tc>
      </w:tr>
      <w:tr w:rsidR="00294A62" w14:paraId="10234570" w14:textId="77777777" w:rsidTr="00294A62">
        <w:tc>
          <w:tcPr>
            <w:tcW w:w="699" w:type="dxa"/>
            <w:tcBorders>
              <w:top w:val="nil"/>
              <w:left w:val="single" w:sz="2" w:space="0" w:color="000000"/>
              <w:bottom w:val="single" w:sz="2" w:space="0" w:color="000000"/>
              <w:right w:val="nil"/>
            </w:tcBorders>
          </w:tcPr>
          <w:p w14:paraId="4C1E9F8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DDB9586"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7C04237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45D0D09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6DEF437"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624BC722" w14:textId="77777777" w:rsidR="00294A62" w:rsidRDefault="00294A62" w:rsidP="00706B8A">
            <w:pPr>
              <w:rPr>
                <w:sz w:val="18"/>
                <w:szCs w:val="18"/>
                <w:lang w:val="en-US"/>
              </w:rPr>
            </w:pPr>
          </w:p>
        </w:tc>
      </w:tr>
      <w:tr w:rsidR="00294A62" w14:paraId="3EF29EF8" w14:textId="77777777" w:rsidTr="00294A62">
        <w:tc>
          <w:tcPr>
            <w:tcW w:w="699" w:type="dxa"/>
            <w:tcBorders>
              <w:top w:val="nil"/>
              <w:left w:val="single" w:sz="2" w:space="0" w:color="000000"/>
              <w:bottom w:val="single" w:sz="2" w:space="0" w:color="000000"/>
              <w:right w:val="nil"/>
            </w:tcBorders>
          </w:tcPr>
          <w:p w14:paraId="342B843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47D4553"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54D92BD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2A74854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32A5713"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1A5B6306" w14:textId="77777777" w:rsidR="00294A62" w:rsidRDefault="00294A62" w:rsidP="00706B8A">
            <w:pPr>
              <w:rPr>
                <w:sz w:val="18"/>
                <w:szCs w:val="18"/>
                <w:lang w:val="en-US"/>
              </w:rPr>
            </w:pPr>
          </w:p>
        </w:tc>
      </w:tr>
      <w:tr w:rsidR="00294A62" w14:paraId="1B2BE781" w14:textId="77777777" w:rsidTr="00294A62">
        <w:tc>
          <w:tcPr>
            <w:tcW w:w="699" w:type="dxa"/>
            <w:tcBorders>
              <w:top w:val="nil"/>
              <w:left w:val="single" w:sz="2" w:space="0" w:color="000000"/>
              <w:bottom w:val="single" w:sz="2" w:space="0" w:color="000000"/>
              <w:right w:val="nil"/>
            </w:tcBorders>
          </w:tcPr>
          <w:p w14:paraId="7CC9560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2F529E5"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2255259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3790AF5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4A32BAB"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42CF0627" w14:textId="77777777" w:rsidR="00294A62" w:rsidRDefault="00294A62" w:rsidP="00706B8A">
            <w:pPr>
              <w:rPr>
                <w:sz w:val="18"/>
                <w:szCs w:val="18"/>
                <w:lang w:val="en-US"/>
              </w:rPr>
            </w:pPr>
          </w:p>
        </w:tc>
      </w:tr>
      <w:tr w:rsidR="00294A62" w14:paraId="75065C5E" w14:textId="77777777" w:rsidTr="00294A62">
        <w:tc>
          <w:tcPr>
            <w:tcW w:w="699" w:type="dxa"/>
            <w:tcBorders>
              <w:top w:val="single" w:sz="2" w:space="0" w:color="000000"/>
              <w:left w:val="single" w:sz="2" w:space="0" w:color="000000"/>
              <w:bottom w:val="single" w:sz="2" w:space="0" w:color="000000"/>
              <w:right w:val="nil"/>
            </w:tcBorders>
            <w:vAlign w:val="center"/>
          </w:tcPr>
          <w:p w14:paraId="7E5CF176" w14:textId="77777777" w:rsidR="00294A62" w:rsidRDefault="00294A62" w:rsidP="00706B8A">
            <w:pPr>
              <w:jc w:val="center"/>
              <w:rPr>
                <w:sz w:val="22"/>
                <w:szCs w:val="22"/>
                <w:lang w:val="en-US"/>
              </w:rPr>
            </w:pPr>
            <w:r>
              <w:rPr>
                <w:lang w:val="en-US"/>
              </w:rPr>
              <w:t xml:space="preserve"> </w:t>
            </w:r>
            <w:r>
              <w:rPr>
                <w:sz w:val="22"/>
                <w:szCs w:val="22"/>
                <w:lang w:val="en-US"/>
              </w:rPr>
              <w:t>127</w:t>
            </w:r>
          </w:p>
        </w:tc>
        <w:tc>
          <w:tcPr>
            <w:tcW w:w="1537" w:type="dxa"/>
            <w:tcBorders>
              <w:top w:val="single" w:sz="2" w:space="0" w:color="000000"/>
              <w:left w:val="single" w:sz="2" w:space="0" w:color="000000"/>
              <w:bottom w:val="single" w:sz="2" w:space="0" w:color="000000"/>
              <w:right w:val="nil"/>
            </w:tcBorders>
            <w:vAlign w:val="center"/>
          </w:tcPr>
          <w:p w14:paraId="4EA84583" w14:textId="77777777" w:rsidR="00294A62" w:rsidRDefault="00294A62" w:rsidP="00706B8A">
            <w:pPr>
              <w:jc w:val="center"/>
              <w:rPr>
                <w:sz w:val="22"/>
                <w:szCs w:val="22"/>
                <w:lang w:val="en-US"/>
              </w:rPr>
            </w:pPr>
            <w:r>
              <w:rPr>
                <w:sz w:val="22"/>
                <w:szCs w:val="22"/>
                <w:lang w:val="en-US"/>
              </w:rPr>
              <w:t>AcE07C</w:t>
            </w:r>
          </w:p>
          <w:p w14:paraId="287F7FF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5DFF1A"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(existente),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37105B64"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98EE81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6A8F40" w14:textId="77777777" w:rsidR="00294A62" w:rsidRDefault="00294A62" w:rsidP="00706B8A">
            <w:pPr>
              <w:jc w:val="right"/>
              <w:rPr>
                <w:lang w:val="en-US"/>
              </w:rPr>
            </w:pPr>
            <w:r>
              <w:rPr>
                <w:lang w:val="en-US"/>
              </w:rPr>
              <w:t>2,00</w:t>
            </w:r>
          </w:p>
        </w:tc>
      </w:tr>
      <w:tr w:rsidR="00294A62" w14:paraId="3BF12C1F" w14:textId="77777777" w:rsidTr="00294A62">
        <w:tc>
          <w:tcPr>
            <w:tcW w:w="699" w:type="dxa"/>
            <w:tcBorders>
              <w:top w:val="nil"/>
              <w:left w:val="single" w:sz="2" w:space="0" w:color="000000"/>
              <w:bottom w:val="single" w:sz="2" w:space="0" w:color="000000"/>
              <w:right w:val="nil"/>
            </w:tcBorders>
          </w:tcPr>
          <w:p w14:paraId="1012855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1928345"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5CC2C30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36C1095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690E724"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200005F4" w14:textId="77777777" w:rsidR="00294A62" w:rsidRDefault="00294A62" w:rsidP="00706B8A">
            <w:pPr>
              <w:rPr>
                <w:sz w:val="18"/>
                <w:szCs w:val="18"/>
                <w:lang w:val="en-US"/>
              </w:rPr>
            </w:pPr>
          </w:p>
        </w:tc>
      </w:tr>
      <w:tr w:rsidR="00294A62" w14:paraId="0E53DA77" w14:textId="77777777" w:rsidTr="00294A62">
        <w:tc>
          <w:tcPr>
            <w:tcW w:w="699" w:type="dxa"/>
            <w:tcBorders>
              <w:top w:val="nil"/>
              <w:left w:val="single" w:sz="2" w:space="0" w:color="000000"/>
              <w:bottom w:val="single" w:sz="2" w:space="0" w:color="000000"/>
              <w:right w:val="nil"/>
            </w:tcBorders>
          </w:tcPr>
          <w:p w14:paraId="2E3669D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88843DC" w14:textId="77777777" w:rsidR="00294A62" w:rsidRDefault="00294A62" w:rsidP="00706B8A">
            <w:pPr>
              <w:rPr>
                <w:sz w:val="16"/>
                <w:szCs w:val="16"/>
                <w:lang w:val="en-US"/>
              </w:rPr>
            </w:pPr>
            <w:r>
              <w:rPr>
                <w:sz w:val="16"/>
                <w:szCs w:val="16"/>
                <w:lang w:val="en-US"/>
              </w:rPr>
              <w:t>2875274200000-e</w:t>
            </w:r>
          </w:p>
        </w:tc>
        <w:tc>
          <w:tcPr>
            <w:tcW w:w="4613" w:type="dxa"/>
            <w:tcBorders>
              <w:top w:val="nil"/>
              <w:left w:val="single" w:sz="2" w:space="0" w:color="000000"/>
              <w:bottom w:val="single" w:sz="2" w:space="0" w:color="000000"/>
              <w:right w:val="nil"/>
            </w:tcBorders>
          </w:tcPr>
          <w:p w14:paraId="1EA0437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Capac cu rama existent</w:t>
            </w:r>
          </w:p>
        </w:tc>
        <w:tc>
          <w:tcPr>
            <w:tcW w:w="978" w:type="dxa"/>
            <w:tcBorders>
              <w:top w:val="nil"/>
              <w:left w:val="single" w:sz="2" w:space="0" w:color="000000"/>
              <w:bottom w:val="single" w:sz="2" w:space="0" w:color="000000"/>
              <w:right w:val="nil"/>
            </w:tcBorders>
            <w:vAlign w:val="center"/>
          </w:tcPr>
          <w:p w14:paraId="0547E48D"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217A5ED"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5045517C" w14:textId="77777777" w:rsidR="00294A62" w:rsidRDefault="00294A62" w:rsidP="00706B8A">
            <w:pPr>
              <w:rPr>
                <w:sz w:val="18"/>
                <w:szCs w:val="18"/>
                <w:lang w:val="en-US"/>
              </w:rPr>
            </w:pPr>
          </w:p>
        </w:tc>
      </w:tr>
      <w:tr w:rsidR="00294A62" w14:paraId="22026E7D" w14:textId="77777777" w:rsidTr="00294A62">
        <w:tc>
          <w:tcPr>
            <w:tcW w:w="699" w:type="dxa"/>
            <w:tcBorders>
              <w:top w:val="nil"/>
              <w:left w:val="single" w:sz="2" w:space="0" w:color="000000"/>
              <w:bottom w:val="single" w:sz="2" w:space="0" w:color="000000"/>
              <w:right w:val="nil"/>
            </w:tcBorders>
          </w:tcPr>
          <w:p w14:paraId="41F0C79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D25ED2E"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4308EB2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48332C03"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E2C42EF"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3310AE7B" w14:textId="77777777" w:rsidR="00294A62" w:rsidRDefault="00294A62" w:rsidP="00706B8A">
            <w:pPr>
              <w:rPr>
                <w:sz w:val="18"/>
                <w:szCs w:val="18"/>
                <w:lang w:val="en-US"/>
              </w:rPr>
            </w:pPr>
          </w:p>
        </w:tc>
      </w:tr>
      <w:tr w:rsidR="00294A62" w14:paraId="63155ADA" w14:textId="77777777" w:rsidTr="00294A62">
        <w:tc>
          <w:tcPr>
            <w:tcW w:w="699" w:type="dxa"/>
            <w:tcBorders>
              <w:top w:val="nil"/>
              <w:left w:val="single" w:sz="2" w:space="0" w:color="000000"/>
              <w:bottom w:val="single" w:sz="2" w:space="0" w:color="000000"/>
              <w:right w:val="nil"/>
            </w:tcBorders>
          </w:tcPr>
          <w:p w14:paraId="5255880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6504D7C"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41B958D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7E917B21"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E2D9115"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2523A248" w14:textId="77777777" w:rsidR="00294A62" w:rsidRDefault="00294A62" w:rsidP="00706B8A">
            <w:pPr>
              <w:rPr>
                <w:sz w:val="18"/>
                <w:szCs w:val="18"/>
                <w:lang w:val="en-US"/>
              </w:rPr>
            </w:pPr>
          </w:p>
        </w:tc>
      </w:tr>
      <w:tr w:rsidR="00294A62" w14:paraId="72A9B797" w14:textId="77777777" w:rsidTr="00294A62">
        <w:tc>
          <w:tcPr>
            <w:tcW w:w="699" w:type="dxa"/>
            <w:tcBorders>
              <w:top w:val="nil"/>
              <w:left w:val="single" w:sz="2" w:space="0" w:color="000000"/>
              <w:bottom w:val="single" w:sz="2" w:space="0" w:color="000000"/>
              <w:right w:val="nil"/>
            </w:tcBorders>
          </w:tcPr>
          <w:p w14:paraId="454B4DF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4FABE5D"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5265FA7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D4734E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FC52AD5"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6A08E799" w14:textId="77777777" w:rsidR="00294A62" w:rsidRDefault="00294A62" w:rsidP="00706B8A">
            <w:pPr>
              <w:rPr>
                <w:sz w:val="18"/>
                <w:szCs w:val="18"/>
                <w:lang w:val="en-US"/>
              </w:rPr>
            </w:pPr>
          </w:p>
        </w:tc>
      </w:tr>
      <w:tr w:rsidR="00294A62" w14:paraId="2C2BDA3C" w14:textId="77777777" w:rsidTr="00294A62">
        <w:tc>
          <w:tcPr>
            <w:tcW w:w="699" w:type="dxa"/>
            <w:tcBorders>
              <w:top w:val="nil"/>
              <w:left w:val="single" w:sz="2" w:space="0" w:color="000000"/>
              <w:bottom w:val="nil"/>
              <w:right w:val="nil"/>
            </w:tcBorders>
          </w:tcPr>
          <w:p w14:paraId="73F501FB"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1959EA34" w14:textId="77777777" w:rsidR="00294A62" w:rsidRDefault="00294A62" w:rsidP="00706B8A">
            <w:pPr>
              <w:rPr>
                <w:lang w:val="en-US"/>
              </w:rPr>
            </w:pPr>
          </w:p>
        </w:tc>
        <w:tc>
          <w:tcPr>
            <w:tcW w:w="4613" w:type="dxa"/>
            <w:tcBorders>
              <w:top w:val="nil"/>
              <w:left w:val="single" w:sz="2" w:space="0" w:color="000000"/>
              <w:bottom w:val="nil"/>
              <w:right w:val="nil"/>
            </w:tcBorders>
          </w:tcPr>
          <w:p w14:paraId="297A95A6"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12. Sectorul 12 (str. Barbu Lautaru)</w:t>
            </w:r>
          </w:p>
        </w:tc>
        <w:tc>
          <w:tcPr>
            <w:tcW w:w="978" w:type="dxa"/>
            <w:tcBorders>
              <w:top w:val="nil"/>
              <w:left w:val="single" w:sz="2" w:space="0" w:color="000000"/>
              <w:bottom w:val="nil"/>
              <w:right w:val="nil"/>
            </w:tcBorders>
          </w:tcPr>
          <w:p w14:paraId="5ECBC317" w14:textId="77777777" w:rsidR="00294A62" w:rsidRDefault="00294A62" w:rsidP="00706B8A">
            <w:pPr>
              <w:rPr>
                <w:lang w:val="en-US"/>
              </w:rPr>
            </w:pPr>
          </w:p>
        </w:tc>
        <w:tc>
          <w:tcPr>
            <w:tcW w:w="1118" w:type="dxa"/>
            <w:tcBorders>
              <w:top w:val="nil"/>
              <w:left w:val="single" w:sz="2" w:space="0" w:color="000000"/>
              <w:bottom w:val="nil"/>
              <w:right w:val="nil"/>
            </w:tcBorders>
          </w:tcPr>
          <w:p w14:paraId="4A0835A0"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37FE2706" w14:textId="77777777" w:rsidR="00294A62" w:rsidRDefault="00294A62" w:rsidP="00706B8A">
            <w:pPr>
              <w:rPr>
                <w:lang w:val="en-US"/>
              </w:rPr>
            </w:pPr>
          </w:p>
        </w:tc>
      </w:tr>
      <w:tr w:rsidR="00294A62" w14:paraId="4269B7DB" w14:textId="77777777" w:rsidTr="00294A62">
        <w:tc>
          <w:tcPr>
            <w:tcW w:w="699" w:type="dxa"/>
            <w:tcBorders>
              <w:top w:val="single" w:sz="2" w:space="0" w:color="000000"/>
              <w:left w:val="single" w:sz="2" w:space="0" w:color="000000"/>
              <w:bottom w:val="single" w:sz="2" w:space="0" w:color="000000"/>
              <w:right w:val="nil"/>
            </w:tcBorders>
            <w:vAlign w:val="center"/>
          </w:tcPr>
          <w:p w14:paraId="29600D75" w14:textId="77777777" w:rsidR="00294A62" w:rsidRDefault="00294A62" w:rsidP="00706B8A">
            <w:pPr>
              <w:jc w:val="center"/>
              <w:rPr>
                <w:sz w:val="22"/>
                <w:szCs w:val="22"/>
                <w:lang w:val="en-US"/>
              </w:rPr>
            </w:pPr>
            <w:r>
              <w:rPr>
                <w:sz w:val="22"/>
                <w:szCs w:val="22"/>
                <w:lang w:val="en-US"/>
              </w:rPr>
              <w:t>128</w:t>
            </w:r>
          </w:p>
        </w:tc>
        <w:tc>
          <w:tcPr>
            <w:tcW w:w="1537" w:type="dxa"/>
            <w:tcBorders>
              <w:top w:val="single" w:sz="2" w:space="0" w:color="000000"/>
              <w:left w:val="single" w:sz="2" w:space="0" w:color="000000"/>
              <w:bottom w:val="single" w:sz="2" w:space="0" w:color="000000"/>
              <w:right w:val="nil"/>
            </w:tcBorders>
            <w:vAlign w:val="center"/>
          </w:tcPr>
          <w:p w14:paraId="64F11D4A" w14:textId="77777777" w:rsidR="00294A62" w:rsidRDefault="00294A62" w:rsidP="00706B8A">
            <w:pPr>
              <w:jc w:val="center"/>
              <w:rPr>
                <w:sz w:val="22"/>
                <w:szCs w:val="22"/>
                <w:lang w:val="en-US"/>
              </w:rPr>
            </w:pPr>
            <w:r>
              <w:rPr>
                <w:sz w:val="22"/>
                <w:szCs w:val="22"/>
                <w:lang w:val="en-US"/>
              </w:rPr>
              <w:t>DI158C</w:t>
            </w:r>
          </w:p>
          <w:p w14:paraId="10FD8D4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21BE1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Frezarea si plombarea gropilor la imbracamintea  degradata cu  beton asfaltic cu criblura BA 16 rul, SM SR EN 13108-1:2016, bitum 50/70 SM SR EN 12591 grosime 5 cm</w:t>
            </w:r>
          </w:p>
        </w:tc>
        <w:tc>
          <w:tcPr>
            <w:tcW w:w="978" w:type="dxa"/>
            <w:tcBorders>
              <w:top w:val="single" w:sz="2" w:space="0" w:color="000000"/>
              <w:left w:val="single" w:sz="2" w:space="0" w:color="000000"/>
              <w:bottom w:val="single" w:sz="2" w:space="0" w:color="000000"/>
              <w:right w:val="nil"/>
            </w:tcBorders>
            <w:vAlign w:val="center"/>
          </w:tcPr>
          <w:p w14:paraId="2B87A998"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E81E92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D9B10B" w14:textId="77777777" w:rsidR="00294A62" w:rsidRDefault="00294A62" w:rsidP="00706B8A">
            <w:pPr>
              <w:jc w:val="right"/>
              <w:rPr>
                <w:lang w:val="en-US"/>
              </w:rPr>
            </w:pPr>
            <w:r>
              <w:rPr>
                <w:lang w:val="en-US"/>
              </w:rPr>
              <w:t>6,00</w:t>
            </w:r>
          </w:p>
        </w:tc>
      </w:tr>
      <w:tr w:rsidR="00294A62" w14:paraId="149C0A11" w14:textId="77777777" w:rsidTr="00294A62">
        <w:tc>
          <w:tcPr>
            <w:tcW w:w="699" w:type="dxa"/>
            <w:tcBorders>
              <w:top w:val="nil"/>
              <w:left w:val="single" w:sz="2" w:space="0" w:color="000000"/>
              <w:bottom w:val="single" w:sz="2" w:space="0" w:color="000000"/>
              <w:right w:val="nil"/>
            </w:tcBorders>
          </w:tcPr>
          <w:p w14:paraId="6CBF239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BC68D82"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0B2FB31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FF5F40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99FDB14" w14:textId="77777777" w:rsidR="00294A62" w:rsidRDefault="00294A62" w:rsidP="00706B8A">
            <w:pPr>
              <w:rPr>
                <w:sz w:val="18"/>
                <w:szCs w:val="18"/>
                <w:lang w:val="en-US"/>
              </w:rPr>
            </w:pPr>
            <w:r>
              <w:rPr>
                <w:sz w:val="18"/>
                <w:szCs w:val="18"/>
                <w:lang w:val="en-US"/>
              </w:rPr>
              <w:t>0,289</w:t>
            </w:r>
          </w:p>
        </w:tc>
        <w:tc>
          <w:tcPr>
            <w:tcW w:w="1119" w:type="dxa"/>
            <w:tcBorders>
              <w:top w:val="nil"/>
              <w:left w:val="single" w:sz="2" w:space="0" w:color="000000"/>
              <w:bottom w:val="single" w:sz="2" w:space="0" w:color="000000"/>
              <w:right w:val="single" w:sz="2" w:space="0" w:color="000000"/>
            </w:tcBorders>
            <w:vAlign w:val="center"/>
          </w:tcPr>
          <w:p w14:paraId="64A477FD" w14:textId="77777777" w:rsidR="00294A62" w:rsidRDefault="00294A62" w:rsidP="00706B8A">
            <w:pPr>
              <w:rPr>
                <w:sz w:val="18"/>
                <w:szCs w:val="18"/>
                <w:lang w:val="en-US"/>
              </w:rPr>
            </w:pPr>
          </w:p>
        </w:tc>
      </w:tr>
      <w:tr w:rsidR="00294A62" w14:paraId="1498528C" w14:textId="77777777" w:rsidTr="00294A62">
        <w:tc>
          <w:tcPr>
            <w:tcW w:w="699" w:type="dxa"/>
            <w:tcBorders>
              <w:top w:val="nil"/>
              <w:left w:val="single" w:sz="2" w:space="0" w:color="000000"/>
              <w:bottom w:val="single" w:sz="2" w:space="0" w:color="000000"/>
              <w:right w:val="nil"/>
            </w:tcBorders>
          </w:tcPr>
          <w:p w14:paraId="413AE9E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C2BC71E"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068283F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80D922A"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BAD43A1"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61084051" w14:textId="77777777" w:rsidR="00294A62" w:rsidRDefault="00294A62" w:rsidP="00706B8A">
            <w:pPr>
              <w:rPr>
                <w:sz w:val="18"/>
                <w:szCs w:val="18"/>
                <w:lang w:val="en-US"/>
              </w:rPr>
            </w:pPr>
          </w:p>
        </w:tc>
      </w:tr>
      <w:tr w:rsidR="00294A62" w14:paraId="50B90638" w14:textId="77777777" w:rsidTr="00294A62">
        <w:tc>
          <w:tcPr>
            <w:tcW w:w="699" w:type="dxa"/>
            <w:tcBorders>
              <w:top w:val="nil"/>
              <w:left w:val="single" w:sz="2" w:space="0" w:color="000000"/>
              <w:bottom w:val="single" w:sz="2" w:space="0" w:color="000000"/>
              <w:right w:val="nil"/>
            </w:tcBorders>
          </w:tcPr>
          <w:p w14:paraId="32A386A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6715436" w14:textId="77777777" w:rsidR="00294A62" w:rsidRDefault="00294A62" w:rsidP="00706B8A">
            <w:pPr>
              <w:rPr>
                <w:sz w:val="16"/>
                <w:szCs w:val="16"/>
                <w:lang w:val="en-US"/>
              </w:rPr>
            </w:pPr>
            <w:r>
              <w:rPr>
                <w:sz w:val="16"/>
                <w:szCs w:val="16"/>
                <w:lang w:val="en-US"/>
              </w:rPr>
              <w:t>1422102205518</w:t>
            </w:r>
          </w:p>
        </w:tc>
        <w:tc>
          <w:tcPr>
            <w:tcW w:w="4613" w:type="dxa"/>
            <w:tcBorders>
              <w:top w:val="nil"/>
              <w:left w:val="single" w:sz="2" w:space="0" w:color="000000"/>
              <w:bottom w:val="single" w:sz="2" w:space="0" w:color="000000"/>
              <w:right w:val="nil"/>
            </w:tcBorders>
          </w:tcPr>
          <w:p w14:paraId="04B8878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asfaltic BA16</w:t>
            </w:r>
          </w:p>
        </w:tc>
        <w:tc>
          <w:tcPr>
            <w:tcW w:w="978" w:type="dxa"/>
            <w:tcBorders>
              <w:top w:val="nil"/>
              <w:left w:val="single" w:sz="2" w:space="0" w:color="000000"/>
              <w:bottom w:val="single" w:sz="2" w:space="0" w:color="000000"/>
              <w:right w:val="nil"/>
            </w:tcBorders>
            <w:vAlign w:val="center"/>
          </w:tcPr>
          <w:p w14:paraId="36339C02"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4F4D662" w14:textId="77777777" w:rsidR="00294A62" w:rsidRDefault="00294A62" w:rsidP="00706B8A">
            <w:pPr>
              <w:rPr>
                <w:sz w:val="18"/>
                <w:szCs w:val="18"/>
                <w:lang w:val="en-US"/>
              </w:rPr>
            </w:pPr>
            <w:r>
              <w:rPr>
                <w:sz w:val="18"/>
                <w:szCs w:val="18"/>
                <w:lang w:val="en-US"/>
              </w:rPr>
              <w:t>0,115</w:t>
            </w:r>
          </w:p>
        </w:tc>
        <w:tc>
          <w:tcPr>
            <w:tcW w:w="1119" w:type="dxa"/>
            <w:tcBorders>
              <w:top w:val="nil"/>
              <w:left w:val="single" w:sz="2" w:space="0" w:color="000000"/>
              <w:bottom w:val="single" w:sz="2" w:space="0" w:color="000000"/>
              <w:right w:val="single" w:sz="2" w:space="0" w:color="000000"/>
            </w:tcBorders>
            <w:vAlign w:val="center"/>
          </w:tcPr>
          <w:p w14:paraId="6FD16FC0" w14:textId="77777777" w:rsidR="00294A62" w:rsidRDefault="00294A62" w:rsidP="00706B8A">
            <w:pPr>
              <w:rPr>
                <w:sz w:val="18"/>
                <w:szCs w:val="18"/>
                <w:lang w:val="en-US"/>
              </w:rPr>
            </w:pPr>
          </w:p>
        </w:tc>
      </w:tr>
      <w:tr w:rsidR="00294A62" w14:paraId="53987DCD" w14:textId="77777777" w:rsidTr="00294A62">
        <w:tc>
          <w:tcPr>
            <w:tcW w:w="699" w:type="dxa"/>
            <w:tcBorders>
              <w:top w:val="nil"/>
              <w:left w:val="single" w:sz="2" w:space="0" w:color="000000"/>
              <w:bottom w:val="single" w:sz="2" w:space="0" w:color="000000"/>
              <w:right w:val="nil"/>
            </w:tcBorders>
          </w:tcPr>
          <w:p w14:paraId="65307AB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FE0BFA9" w14:textId="77777777" w:rsidR="00294A62" w:rsidRDefault="00294A62" w:rsidP="00706B8A">
            <w:pPr>
              <w:rPr>
                <w:sz w:val="16"/>
                <w:szCs w:val="16"/>
                <w:lang w:val="en-US"/>
              </w:rPr>
            </w:pPr>
            <w:r>
              <w:rPr>
                <w:sz w:val="16"/>
                <w:szCs w:val="16"/>
                <w:lang w:val="en-US"/>
              </w:rPr>
              <w:t>23203226001101</w:t>
            </w:r>
          </w:p>
        </w:tc>
        <w:tc>
          <w:tcPr>
            <w:tcW w:w="4613" w:type="dxa"/>
            <w:tcBorders>
              <w:top w:val="nil"/>
              <w:left w:val="single" w:sz="2" w:space="0" w:color="000000"/>
              <w:bottom w:val="single" w:sz="2" w:space="0" w:color="000000"/>
              <w:right w:val="nil"/>
            </w:tcBorders>
          </w:tcPr>
          <w:p w14:paraId="3C256F9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Bitum </w:t>
            </w:r>
          </w:p>
        </w:tc>
        <w:tc>
          <w:tcPr>
            <w:tcW w:w="978" w:type="dxa"/>
            <w:tcBorders>
              <w:top w:val="nil"/>
              <w:left w:val="single" w:sz="2" w:space="0" w:color="000000"/>
              <w:bottom w:val="single" w:sz="2" w:space="0" w:color="000000"/>
              <w:right w:val="nil"/>
            </w:tcBorders>
            <w:vAlign w:val="center"/>
          </w:tcPr>
          <w:p w14:paraId="0335D7DC"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43A6BFA7" w14:textId="77777777" w:rsidR="00294A62" w:rsidRDefault="00294A62" w:rsidP="00706B8A">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F13545E" w14:textId="77777777" w:rsidR="00294A62" w:rsidRDefault="00294A62" w:rsidP="00706B8A">
            <w:pPr>
              <w:rPr>
                <w:sz w:val="18"/>
                <w:szCs w:val="18"/>
                <w:lang w:val="en-US"/>
              </w:rPr>
            </w:pPr>
          </w:p>
        </w:tc>
      </w:tr>
      <w:tr w:rsidR="00294A62" w14:paraId="310E914A" w14:textId="77777777" w:rsidTr="00294A62">
        <w:tc>
          <w:tcPr>
            <w:tcW w:w="699" w:type="dxa"/>
            <w:tcBorders>
              <w:top w:val="nil"/>
              <w:left w:val="single" w:sz="2" w:space="0" w:color="000000"/>
              <w:bottom w:val="single" w:sz="2" w:space="0" w:color="000000"/>
              <w:right w:val="nil"/>
            </w:tcBorders>
          </w:tcPr>
          <w:p w14:paraId="1C1F11A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EF49731" w14:textId="77777777" w:rsidR="00294A62" w:rsidRDefault="00294A62" w:rsidP="00706B8A">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3859321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50E400A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5FA3ED7"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7C49AA13" w14:textId="77777777" w:rsidR="00294A62" w:rsidRDefault="00294A62" w:rsidP="00706B8A">
            <w:pPr>
              <w:rPr>
                <w:sz w:val="18"/>
                <w:szCs w:val="18"/>
                <w:lang w:val="en-US"/>
              </w:rPr>
            </w:pPr>
          </w:p>
        </w:tc>
      </w:tr>
      <w:tr w:rsidR="00294A62" w14:paraId="5CC70EE5" w14:textId="77777777" w:rsidTr="00294A62">
        <w:tc>
          <w:tcPr>
            <w:tcW w:w="699" w:type="dxa"/>
            <w:tcBorders>
              <w:top w:val="nil"/>
              <w:left w:val="single" w:sz="2" w:space="0" w:color="000000"/>
              <w:bottom w:val="single" w:sz="2" w:space="0" w:color="000000"/>
              <w:right w:val="nil"/>
            </w:tcBorders>
          </w:tcPr>
          <w:p w14:paraId="16E89D6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4EC1465" w14:textId="77777777" w:rsidR="00294A62" w:rsidRDefault="00294A62" w:rsidP="00706B8A">
            <w:pPr>
              <w:rPr>
                <w:sz w:val="16"/>
                <w:szCs w:val="16"/>
                <w:lang w:val="en-US"/>
              </w:rPr>
            </w:pPr>
            <w:r>
              <w:rPr>
                <w:sz w:val="16"/>
                <w:szCs w:val="16"/>
                <w:lang w:val="en-US"/>
              </w:rPr>
              <w:t>2912340002517</w:t>
            </w:r>
          </w:p>
        </w:tc>
        <w:tc>
          <w:tcPr>
            <w:tcW w:w="4613" w:type="dxa"/>
            <w:tcBorders>
              <w:top w:val="nil"/>
              <w:left w:val="single" w:sz="2" w:space="0" w:color="000000"/>
              <w:bottom w:val="single" w:sz="2" w:space="0" w:color="000000"/>
              <w:right w:val="nil"/>
            </w:tcBorders>
          </w:tcPr>
          <w:p w14:paraId="1FD7509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14:paraId="223A977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CD20421"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5FF5338A" w14:textId="77777777" w:rsidR="00294A62" w:rsidRDefault="00294A62" w:rsidP="00706B8A">
            <w:pPr>
              <w:rPr>
                <w:sz w:val="18"/>
                <w:szCs w:val="18"/>
                <w:lang w:val="en-US"/>
              </w:rPr>
            </w:pPr>
          </w:p>
        </w:tc>
      </w:tr>
      <w:tr w:rsidR="00294A62" w14:paraId="765391E8" w14:textId="77777777" w:rsidTr="00294A62">
        <w:tc>
          <w:tcPr>
            <w:tcW w:w="699" w:type="dxa"/>
            <w:tcBorders>
              <w:top w:val="nil"/>
              <w:left w:val="single" w:sz="2" w:space="0" w:color="000000"/>
              <w:bottom w:val="single" w:sz="2" w:space="0" w:color="000000"/>
              <w:right w:val="nil"/>
            </w:tcBorders>
          </w:tcPr>
          <w:p w14:paraId="5B93584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EADB97D" w14:textId="77777777" w:rsidR="00294A62" w:rsidRDefault="00294A62" w:rsidP="00706B8A">
            <w:pPr>
              <w:rPr>
                <w:sz w:val="16"/>
                <w:szCs w:val="16"/>
                <w:lang w:val="en-US"/>
              </w:rPr>
            </w:pPr>
            <w:r>
              <w:rPr>
                <w:sz w:val="16"/>
                <w:szCs w:val="16"/>
                <w:lang w:val="en-US"/>
              </w:rPr>
              <w:t>2952270004033</w:t>
            </w:r>
          </w:p>
        </w:tc>
        <w:tc>
          <w:tcPr>
            <w:tcW w:w="4613" w:type="dxa"/>
            <w:tcBorders>
              <w:top w:val="nil"/>
              <w:left w:val="single" w:sz="2" w:space="0" w:color="000000"/>
              <w:bottom w:val="single" w:sz="2" w:space="0" w:color="000000"/>
              <w:right w:val="nil"/>
            </w:tcBorders>
          </w:tcPr>
          <w:p w14:paraId="29B1BE4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22DCDF9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E7B6A9F"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2FB60E69" w14:textId="77777777" w:rsidR="00294A62" w:rsidRDefault="00294A62" w:rsidP="00706B8A">
            <w:pPr>
              <w:rPr>
                <w:sz w:val="18"/>
                <w:szCs w:val="18"/>
                <w:lang w:val="en-US"/>
              </w:rPr>
            </w:pPr>
          </w:p>
        </w:tc>
      </w:tr>
      <w:tr w:rsidR="00294A62" w14:paraId="3834B314" w14:textId="77777777" w:rsidTr="00294A62">
        <w:tc>
          <w:tcPr>
            <w:tcW w:w="699" w:type="dxa"/>
            <w:tcBorders>
              <w:top w:val="nil"/>
              <w:left w:val="single" w:sz="2" w:space="0" w:color="000000"/>
              <w:bottom w:val="single" w:sz="2" w:space="0" w:color="000000"/>
              <w:right w:val="nil"/>
            </w:tcBorders>
          </w:tcPr>
          <w:p w14:paraId="7F11613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8CBAFC8" w14:textId="77777777" w:rsidR="00294A62" w:rsidRDefault="00294A62" w:rsidP="00706B8A">
            <w:pPr>
              <w:rPr>
                <w:sz w:val="16"/>
                <w:szCs w:val="16"/>
                <w:lang w:val="en-US"/>
              </w:rPr>
            </w:pPr>
            <w:r>
              <w:rPr>
                <w:sz w:val="16"/>
                <w:szCs w:val="16"/>
                <w:lang w:val="en-US"/>
              </w:rPr>
              <w:t>2952500005008</w:t>
            </w:r>
          </w:p>
        </w:tc>
        <w:tc>
          <w:tcPr>
            <w:tcW w:w="4613" w:type="dxa"/>
            <w:tcBorders>
              <w:top w:val="nil"/>
              <w:left w:val="single" w:sz="2" w:space="0" w:color="000000"/>
              <w:bottom w:val="single" w:sz="2" w:space="0" w:color="000000"/>
              <w:right w:val="nil"/>
            </w:tcBorders>
          </w:tcPr>
          <w:p w14:paraId="1923710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7FB436E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FAAB3C0"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12BEAE62" w14:textId="77777777" w:rsidR="00294A62" w:rsidRDefault="00294A62" w:rsidP="00706B8A">
            <w:pPr>
              <w:rPr>
                <w:sz w:val="18"/>
                <w:szCs w:val="18"/>
                <w:lang w:val="en-US"/>
              </w:rPr>
            </w:pPr>
          </w:p>
        </w:tc>
      </w:tr>
      <w:tr w:rsidR="00294A62" w14:paraId="2DBD4C5D" w14:textId="77777777" w:rsidTr="00294A62">
        <w:tc>
          <w:tcPr>
            <w:tcW w:w="699" w:type="dxa"/>
            <w:tcBorders>
              <w:top w:val="nil"/>
              <w:left w:val="single" w:sz="2" w:space="0" w:color="000000"/>
              <w:bottom w:val="single" w:sz="2" w:space="0" w:color="000000"/>
              <w:right w:val="nil"/>
            </w:tcBorders>
          </w:tcPr>
          <w:p w14:paraId="58C6D90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F8209A3" w14:textId="77777777" w:rsidR="00294A62" w:rsidRDefault="00294A62" w:rsidP="00706B8A">
            <w:pPr>
              <w:rPr>
                <w:sz w:val="16"/>
                <w:szCs w:val="16"/>
                <w:lang w:val="en-US"/>
              </w:rPr>
            </w:pPr>
            <w:r>
              <w:rPr>
                <w:sz w:val="16"/>
                <w:szCs w:val="16"/>
                <w:lang w:val="en-US"/>
              </w:rPr>
              <w:t>2952240004127</w:t>
            </w:r>
          </w:p>
        </w:tc>
        <w:tc>
          <w:tcPr>
            <w:tcW w:w="4613" w:type="dxa"/>
            <w:tcBorders>
              <w:top w:val="nil"/>
              <w:left w:val="single" w:sz="2" w:space="0" w:color="000000"/>
              <w:bottom w:val="single" w:sz="2" w:space="0" w:color="000000"/>
              <w:right w:val="nil"/>
            </w:tcBorders>
          </w:tcPr>
          <w:p w14:paraId="1AB88F5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3560411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8AD0D0E"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31DAB0CC" w14:textId="77777777" w:rsidR="00294A62" w:rsidRDefault="00294A62" w:rsidP="00706B8A">
            <w:pPr>
              <w:rPr>
                <w:sz w:val="18"/>
                <w:szCs w:val="18"/>
                <w:lang w:val="en-US"/>
              </w:rPr>
            </w:pPr>
          </w:p>
        </w:tc>
      </w:tr>
      <w:tr w:rsidR="00294A62" w14:paraId="719C3555" w14:textId="77777777" w:rsidTr="00294A62">
        <w:tc>
          <w:tcPr>
            <w:tcW w:w="699" w:type="dxa"/>
            <w:tcBorders>
              <w:top w:val="nil"/>
              <w:left w:val="single" w:sz="2" w:space="0" w:color="000000"/>
              <w:bottom w:val="single" w:sz="2" w:space="0" w:color="000000"/>
              <w:right w:val="nil"/>
            </w:tcBorders>
          </w:tcPr>
          <w:p w14:paraId="522765D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C7B1C69"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9FDB52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51C285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4442C6F"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666952D9" w14:textId="77777777" w:rsidR="00294A62" w:rsidRDefault="00294A62" w:rsidP="00706B8A">
            <w:pPr>
              <w:rPr>
                <w:sz w:val="18"/>
                <w:szCs w:val="18"/>
                <w:lang w:val="en-US"/>
              </w:rPr>
            </w:pPr>
          </w:p>
        </w:tc>
      </w:tr>
      <w:tr w:rsidR="00294A62" w14:paraId="2BC5EC96" w14:textId="77777777" w:rsidTr="00294A62">
        <w:tc>
          <w:tcPr>
            <w:tcW w:w="699" w:type="dxa"/>
            <w:tcBorders>
              <w:top w:val="single" w:sz="2" w:space="0" w:color="000000"/>
              <w:left w:val="single" w:sz="2" w:space="0" w:color="000000"/>
              <w:bottom w:val="single" w:sz="2" w:space="0" w:color="000000"/>
              <w:right w:val="nil"/>
            </w:tcBorders>
            <w:vAlign w:val="center"/>
          </w:tcPr>
          <w:p w14:paraId="10B6EA4E" w14:textId="77777777" w:rsidR="00294A62" w:rsidRDefault="00294A62" w:rsidP="00706B8A">
            <w:pPr>
              <w:jc w:val="center"/>
              <w:rPr>
                <w:sz w:val="22"/>
                <w:szCs w:val="22"/>
                <w:lang w:val="en-US"/>
              </w:rPr>
            </w:pPr>
            <w:r>
              <w:rPr>
                <w:lang w:val="en-US"/>
              </w:rPr>
              <w:t xml:space="preserve"> </w:t>
            </w:r>
            <w:r>
              <w:rPr>
                <w:sz w:val="22"/>
                <w:szCs w:val="22"/>
                <w:lang w:val="en-US"/>
              </w:rPr>
              <w:t>129</w:t>
            </w:r>
          </w:p>
        </w:tc>
        <w:tc>
          <w:tcPr>
            <w:tcW w:w="1537" w:type="dxa"/>
            <w:tcBorders>
              <w:top w:val="single" w:sz="2" w:space="0" w:color="000000"/>
              <w:left w:val="single" w:sz="2" w:space="0" w:color="000000"/>
              <w:bottom w:val="single" w:sz="2" w:space="0" w:color="000000"/>
              <w:right w:val="nil"/>
            </w:tcBorders>
            <w:vAlign w:val="center"/>
          </w:tcPr>
          <w:p w14:paraId="54475F84" w14:textId="77777777" w:rsidR="00294A62" w:rsidRDefault="00294A62" w:rsidP="00706B8A">
            <w:pPr>
              <w:jc w:val="center"/>
              <w:rPr>
                <w:sz w:val="22"/>
                <w:szCs w:val="22"/>
                <w:lang w:val="en-US"/>
              </w:rPr>
            </w:pPr>
            <w:r>
              <w:rPr>
                <w:sz w:val="22"/>
                <w:szCs w:val="22"/>
                <w:lang w:val="en-US"/>
              </w:rPr>
              <w:t>DG06B</w:t>
            </w:r>
          </w:p>
          <w:p w14:paraId="51283919"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234E6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588267A1"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DCE728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0C026E" w14:textId="77777777" w:rsidR="00294A62" w:rsidRDefault="00294A62" w:rsidP="00706B8A">
            <w:pPr>
              <w:jc w:val="right"/>
              <w:rPr>
                <w:lang w:val="en-US"/>
              </w:rPr>
            </w:pPr>
            <w:r>
              <w:rPr>
                <w:lang w:val="en-US"/>
              </w:rPr>
              <w:t>0,026</w:t>
            </w:r>
          </w:p>
        </w:tc>
      </w:tr>
      <w:tr w:rsidR="00294A62" w14:paraId="7E82EE72" w14:textId="77777777" w:rsidTr="00294A62">
        <w:tc>
          <w:tcPr>
            <w:tcW w:w="699" w:type="dxa"/>
            <w:tcBorders>
              <w:top w:val="nil"/>
              <w:left w:val="single" w:sz="2" w:space="0" w:color="000000"/>
              <w:bottom w:val="single" w:sz="2" w:space="0" w:color="000000"/>
              <w:right w:val="nil"/>
            </w:tcBorders>
          </w:tcPr>
          <w:p w14:paraId="6311F9E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3ADE538"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13F734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A3748A1"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5EA4BC4"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78696635" w14:textId="77777777" w:rsidR="00294A62" w:rsidRDefault="00294A62" w:rsidP="00706B8A">
            <w:pPr>
              <w:rPr>
                <w:sz w:val="18"/>
                <w:szCs w:val="18"/>
                <w:lang w:val="en-US"/>
              </w:rPr>
            </w:pPr>
          </w:p>
        </w:tc>
      </w:tr>
      <w:tr w:rsidR="00294A62" w14:paraId="375DCFAD" w14:textId="77777777" w:rsidTr="00294A62">
        <w:tc>
          <w:tcPr>
            <w:tcW w:w="699" w:type="dxa"/>
            <w:tcBorders>
              <w:top w:val="nil"/>
              <w:left w:val="single" w:sz="2" w:space="0" w:color="000000"/>
              <w:bottom w:val="single" w:sz="2" w:space="0" w:color="000000"/>
              <w:right w:val="nil"/>
            </w:tcBorders>
          </w:tcPr>
          <w:p w14:paraId="00027A8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A239BA1"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431662B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4CD66F2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97244F7"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0FCC9ADD" w14:textId="77777777" w:rsidR="00294A62" w:rsidRDefault="00294A62" w:rsidP="00706B8A">
            <w:pPr>
              <w:rPr>
                <w:sz w:val="18"/>
                <w:szCs w:val="18"/>
                <w:lang w:val="en-US"/>
              </w:rPr>
            </w:pPr>
          </w:p>
        </w:tc>
      </w:tr>
      <w:tr w:rsidR="00294A62" w14:paraId="0F46D02E" w14:textId="77777777" w:rsidTr="00294A62">
        <w:tc>
          <w:tcPr>
            <w:tcW w:w="699" w:type="dxa"/>
            <w:tcBorders>
              <w:top w:val="nil"/>
              <w:left w:val="single" w:sz="2" w:space="0" w:color="000000"/>
              <w:bottom w:val="single" w:sz="2" w:space="0" w:color="000000"/>
              <w:right w:val="nil"/>
            </w:tcBorders>
          </w:tcPr>
          <w:p w14:paraId="24F4ECF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332FC98"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361136A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4D6A599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3FAF2A9"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4D3BEED9" w14:textId="77777777" w:rsidR="00294A62" w:rsidRDefault="00294A62" w:rsidP="00706B8A">
            <w:pPr>
              <w:rPr>
                <w:sz w:val="18"/>
                <w:szCs w:val="18"/>
                <w:lang w:val="en-US"/>
              </w:rPr>
            </w:pPr>
          </w:p>
        </w:tc>
      </w:tr>
      <w:tr w:rsidR="00294A62" w14:paraId="5B0DC8BA" w14:textId="77777777" w:rsidTr="00294A62">
        <w:tc>
          <w:tcPr>
            <w:tcW w:w="699" w:type="dxa"/>
            <w:tcBorders>
              <w:top w:val="single" w:sz="2" w:space="0" w:color="000000"/>
              <w:left w:val="single" w:sz="2" w:space="0" w:color="000000"/>
              <w:bottom w:val="single" w:sz="2" w:space="0" w:color="000000"/>
              <w:right w:val="nil"/>
            </w:tcBorders>
            <w:vAlign w:val="center"/>
          </w:tcPr>
          <w:p w14:paraId="2AAD23EB" w14:textId="77777777" w:rsidR="00294A62" w:rsidRDefault="00294A62" w:rsidP="00706B8A">
            <w:pPr>
              <w:jc w:val="center"/>
              <w:rPr>
                <w:sz w:val="22"/>
                <w:szCs w:val="22"/>
                <w:lang w:val="en-US"/>
              </w:rPr>
            </w:pPr>
            <w:r>
              <w:rPr>
                <w:lang w:val="en-US"/>
              </w:rPr>
              <w:t xml:space="preserve"> </w:t>
            </w:r>
            <w:r>
              <w:rPr>
                <w:sz w:val="22"/>
                <w:szCs w:val="22"/>
                <w:lang w:val="en-US"/>
              </w:rPr>
              <w:t>130</w:t>
            </w:r>
          </w:p>
        </w:tc>
        <w:tc>
          <w:tcPr>
            <w:tcW w:w="1537" w:type="dxa"/>
            <w:tcBorders>
              <w:top w:val="single" w:sz="2" w:space="0" w:color="000000"/>
              <w:left w:val="single" w:sz="2" w:space="0" w:color="000000"/>
              <w:bottom w:val="single" w:sz="2" w:space="0" w:color="000000"/>
              <w:right w:val="nil"/>
            </w:tcBorders>
            <w:vAlign w:val="center"/>
          </w:tcPr>
          <w:p w14:paraId="4F47B27B" w14:textId="77777777" w:rsidR="00294A62" w:rsidRDefault="00294A62" w:rsidP="00706B8A">
            <w:pPr>
              <w:jc w:val="center"/>
              <w:rPr>
                <w:sz w:val="22"/>
                <w:szCs w:val="22"/>
                <w:lang w:val="en-US"/>
              </w:rPr>
            </w:pPr>
            <w:r>
              <w:rPr>
                <w:sz w:val="22"/>
                <w:szCs w:val="22"/>
                <w:lang w:val="en-US"/>
              </w:rPr>
              <w:t>RpAcF04A</w:t>
            </w:r>
          </w:p>
          <w:p w14:paraId="0C96F6C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86A8F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C25/30</w:t>
            </w:r>
          </w:p>
        </w:tc>
        <w:tc>
          <w:tcPr>
            <w:tcW w:w="978" w:type="dxa"/>
            <w:tcBorders>
              <w:top w:val="single" w:sz="2" w:space="0" w:color="000000"/>
              <w:left w:val="single" w:sz="2" w:space="0" w:color="000000"/>
              <w:bottom w:val="single" w:sz="2" w:space="0" w:color="000000"/>
              <w:right w:val="nil"/>
            </w:tcBorders>
            <w:vAlign w:val="center"/>
          </w:tcPr>
          <w:p w14:paraId="470D79DA"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B0883C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B42C21" w14:textId="77777777" w:rsidR="00294A62" w:rsidRDefault="00294A62" w:rsidP="00706B8A">
            <w:pPr>
              <w:jc w:val="right"/>
              <w:rPr>
                <w:lang w:val="en-US"/>
              </w:rPr>
            </w:pPr>
            <w:r>
              <w:rPr>
                <w:lang w:val="en-US"/>
              </w:rPr>
              <w:t>0,084</w:t>
            </w:r>
          </w:p>
        </w:tc>
      </w:tr>
      <w:tr w:rsidR="00294A62" w14:paraId="757818DF" w14:textId="77777777" w:rsidTr="00294A62">
        <w:tc>
          <w:tcPr>
            <w:tcW w:w="699" w:type="dxa"/>
            <w:tcBorders>
              <w:top w:val="nil"/>
              <w:left w:val="single" w:sz="2" w:space="0" w:color="000000"/>
              <w:bottom w:val="single" w:sz="2" w:space="0" w:color="000000"/>
              <w:right w:val="nil"/>
            </w:tcBorders>
          </w:tcPr>
          <w:p w14:paraId="3ADA602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6A6ED03"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2CDF852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604D735"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2C0C726"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48A4CDCD" w14:textId="77777777" w:rsidR="00294A62" w:rsidRDefault="00294A62" w:rsidP="00706B8A">
            <w:pPr>
              <w:rPr>
                <w:sz w:val="18"/>
                <w:szCs w:val="18"/>
                <w:lang w:val="en-US"/>
              </w:rPr>
            </w:pPr>
          </w:p>
        </w:tc>
      </w:tr>
      <w:tr w:rsidR="00294A62" w14:paraId="5AC25108" w14:textId="77777777" w:rsidTr="00294A62">
        <w:tc>
          <w:tcPr>
            <w:tcW w:w="699" w:type="dxa"/>
            <w:tcBorders>
              <w:top w:val="nil"/>
              <w:left w:val="single" w:sz="2" w:space="0" w:color="000000"/>
              <w:bottom w:val="single" w:sz="2" w:space="0" w:color="000000"/>
              <w:right w:val="nil"/>
            </w:tcBorders>
          </w:tcPr>
          <w:p w14:paraId="1B5F165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9E85CF9"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524388B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03E16AB1"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9C6CC55"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5A99D662" w14:textId="77777777" w:rsidR="00294A62" w:rsidRDefault="00294A62" w:rsidP="00706B8A">
            <w:pPr>
              <w:rPr>
                <w:sz w:val="18"/>
                <w:szCs w:val="18"/>
                <w:lang w:val="en-US"/>
              </w:rPr>
            </w:pPr>
          </w:p>
        </w:tc>
      </w:tr>
      <w:tr w:rsidR="00294A62" w14:paraId="1FE61626" w14:textId="77777777" w:rsidTr="00294A62">
        <w:tc>
          <w:tcPr>
            <w:tcW w:w="699" w:type="dxa"/>
            <w:tcBorders>
              <w:top w:val="nil"/>
              <w:left w:val="single" w:sz="2" w:space="0" w:color="000000"/>
              <w:bottom w:val="single" w:sz="2" w:space="0" w:color="000000"/>
              <w:right w:val="nil"/>
            </w:tcBorders>
          </w:tcPr>
          <w:p w14:paraId="6BAB7B2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CA1039A" w14:textId="77777777" w:rsidR="00294A62" w:rsidRDefault="00294A62" w:rsidP="00706B8A">
            <w:pPr>
              <w:rPr>
                <w:sz w:val="16"/>
                <w:szCs w:val="16"/>
                <w:lang w:val="en-US"/>
              </w:rPr>
            </w:pPr>
            <w:r>
              <w:rPr>
                <w:sz w:val="16"/>
                <w:szCs w:val="16"/>
                <w:lang w:val="en-US"/>
              </w:rPr>
              <w:t>2663102100897-2530</w:t>
            </w:r>
          </w:p>
        </w:tc>
        <w:tc>
          <w:tcPr>
            <w:tcW w:w="4613" w:type="dxa"/>
            <w:tcBorders>
              <w:top w:val="nil"/>
              <w:left w:val="single" w:sz="2" w:space="0" w:color="000000"/>
              <w:bottom w:val="single" w:sz="2" w:space="0" w:color="000000"/>
              <w:right w:val="nil"/>
            </w:tcBorders>
          </w:tcPr>
          <w:p w14:paraId="381402D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72BDA80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0E4F288"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1A393655" w14:textId="77777777" w:rsidR="00294A62" w:rsidRDefault="00294A62" w:rsidP="00706B8A">
            <w:pPr>
              <w:rPr>
                <w:sz w:val="18"/>
                <w:szCs w:val="18"/>
                <w:lang w:val="en-US"/>
              </w:rPr>
            </w:pPr>
          </w:p>
        </w:tc>
      </w:tr>
      <w:tr w:rsidR="00294A62" w14:paraId="351BAFE0" w14:textId="77777777" w:rsidTr="00294A62">
        <w:tc>
          <w:tcPr>
            <w:tcW w:w="699" w:type="dxa"/>
            <w:tcBorders>
              <w:top w:val="nil"/>
              <w:left w:val="single" w:sz="2" w:space="0" w:color="000000"/>
              <w:bottom w:val="single" w:sz="2" w:space="0" w:color="000000"/>
              <w:right w:val="nil"/>
            </w:tcBorders>
          </w:tcPr>
          <w:p w14:paraId="58EC7D4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38F05F5"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20E4307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6D24225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E474186"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2EA96F32" w14:textId="77777777" w:rsidR="00294A62" w:rsidRDefault="00294A62" w:rsidP="00706B8A">
            <w:pPr>
              <w:rPr>
                <w:sz w:val="18"/>
                <w:szCs w:val="18"/>
                <w:lang w:val="en-US"/>
              </w:rPr>
            </w:pPr>
          </w:p>
        </w:tc>
      </w:tr>
      <w:tr w:rsidR="00294A62" w14:paraId="6BF999BD" w14:textId="77777777" w:rsidTr="00294A62">
        <w:tc>
          <w:tcPr>
            <w:tcW w:w="699" w:type="dxa"/>
            <w:tcBorders>
              <w:top w:val="nil"/>
              <w:left w:val="single" w:sz="2" w:space="0" w:color="000000"/>
              <w:bottom w:val="single" w:sz="2" w:space="0" w:color="000000"/>
              <w:right w:val="nil"/>
            </w:tcBorders>
          </w:tcPr>
          <w:p w14:paraId="0236EEA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06D708E"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5183B7C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52F1780"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AA57626"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78B251D0" w14:textId="77777777" w:rsidR="00294A62" w:rsidRDefault="00294A62" w:rsidP="00706B8A">
            <w:pPr>
              <w:rPr>
                <w:sz w:val="18"/>
                <w:szCs w:val="18"/>
                <w:lang w:val="en-US"/>
              </w:rPr>
            </w:pPr>
          </w:p>
        </w:tc>
      </w:tr>
      <w:tr w:rsidR="00294A62" w14:paraId="19C03C65" w14:textId="77777777" w:rsidTr="00294A62">
        <w:tc>
          <w:tcPr>
            <w:tcW w:w="699" w:type="dxa"/>
            <w:tcBorders>
              <w:top w:val="nil"/>
              <w:left w:val="single" w:sz="2" w:space="0" w:color="000000"/>
              <w:bottom w:val="single" w:sz="2" w:space="0" w:color="000000"/>
              <w:right w:val="nil"/>
            </w:tcBorders>
          </w:tcPr>
          <w:p w14:paraId="618BC73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A65936B"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35D549F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52823C6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9540871"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57D4CCC3" w14:textId="77777777" w:rsidR="00294A62" w:rsidRDefault="00294A62" w:rsidP="00706B8A">
            <w:pPr>
              <w:rPr>
                <w:sz w:val="18"/>
                <w:szCs w:val="18"/>
                <w:lang w:val="en-US"/>
              </w:rPr>
            </w:pPr>
          </w:p>
        </w:tc>
      </w:tr>
      <w:tr w:rsidR="00294A62" w14:paraId="13E30AB4" w14:textId="77777777" w:rsidTr="00294A62">
        <w:tc>
          <w:tcPr>
            <w:tcW w:w="699" w:type="dxa"/>
            <w:tcBorders>
              <w:top w:val="nil"/>
              <w:left w:val="single" w:sz="2" w:space="0" w:color="000000"/>
              <w:bottom w:val="single" w:sz="2" w:space="0" w:color="000000"/>
              <w:right w:val="nil"/>
            </w:tcBorders>
          </w:tcPr>
          <w:p w14:paraId="7ED9A33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E575B7B"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785D6A1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32BC615B"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7FEFA7E9"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28099D44" w14:textId="77777777" w:rsidR="00294A62" w:rsidRDefault="00294A62" w:rsidP="00706B8A">
            <w:pPr>
              <w:rPr>
                <w:sz w:val="18"/>
                <w:szCs w:val="18"/>
                <w:lang w:val="en-US"/>
              </w:rPr>
            </w:pPr>
          </w:p>
        </w:tc>
      </w:tr>
      <w:tr w:rsidR="00294A62" w14:paraId="7DDEF7E1" w14:textId="77777777" w:rsidTr="00294A62">
        <w:tc>
          <w:tcPr>
            <w:tcW w:w="699" w:type="dxa"/>
            <w:tcBorders>
              <w:top w:val="nil"/>
              <w:left w:val="single" w:sz="2" w:space="0" w:color="000000"/>
              <w:bottom w:val="single" w:sz="2" w:space="0" w:color="000000"/>
              <w:right w:val="nil"/>
            </w:tcBorders>
          </w:tcPr>
          <w:p w14:paraId="081E5C6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FCCB4EA"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3B453D6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6A50EAA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D4649BB"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4C874E98" w14:textId="77777777" w:rsidR="00294A62" w:rsidRDefault="00294A62" w:rsidP="00706B8A">
            <w:pPr>
              <w:rPr>
                <w:sz w:val="18"/>
                <w:szCs w:val="18"/>
                <w:lang w:val="en-US"/>
              </w:rPr>
            </w:pPr>
          </w:p>
        </w:tc>
      </w:tr>
      <w:tr w:rsidR="00294A62" w14:paraId="72AB9B10" w14:textId="77777777" w:rsidTr="00294A62">
        <w:tc>
          <w:tcPr>
            <w:tcW w:w="699" w:type="dxa"/>
            <w:tcBorders>
              <w:top w:val="nil"/>
              <w:left w:val="single" w:sz="2" w:space="0" w:color="000000"/>
              <w:bottom w:val="single" w:sz="2" w:space="0" w:color="000000"/>
              <w:right w:val="nil"/>
            </w:tcBorders>
          </w:tcPr>
          <w:p w14:paraId="6DD86AB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2822787"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7633191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215595C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B5F4BF4"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41F1C1FB" w14:textId="77777777" w:rsidR="00294A62" w:rsidRDefault="00294A62" w:rsidP="00706B8A">
            <w:pPr>
              <w:rPr>
                <w:sz w:val="18"/>
                <w:szCs w:val="18"/>
                <w:lang w:val="en-US"/>
              </w:rPr>
            </w:pPr>
          </w:p>
        </w:tc>
      </w:tr>
      <w:tr w:rsidR="00294A62" w14:paraId="3D72AAAC" w14:textId="77777777" w:rsidTr="00294A62">
        <w:tc>
          <w:tcPr>
            <w:tcW w:w="699" w:type="dxa"/>
            <w:tcBorders>
              <w:top w:val="nil"/>
              <w:left w:val="single" w:sz="2" w:space="0" w:color="000000"/>
              <w:bottom w:val="single" w:sz="2" w:space="0" w:color="000000"/>
              <w:right w:val="nil"/>
            </w:tcBorders>
          </w:tcPr>
          <w:p w14:paraId="3C68AFB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729154F"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1E2342C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49C5A64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E88F7C4"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2795EB5A" w14:textId="77777777" w:rsidR="00294A62" w:rsidRDefault="00294A62" w:rsidP="00706B8A">
            <w:pPr>
              <w:rPr>
                <w:sz w:val="18"/>
                <w:szCs w:val="18"/>
                <w:lang w:val="en-US"/>
              </w:rPr>
            </w:pPr>
          </w:p>
        </w:tc>
      </w:tr>
      <w:tr w:rsidR="00294A62" w14:paraId="49FE3645" w14:textId="77777777" w:rsidTr="00294A62">
        <w:tc>
          <w:tcPr>
            <w:tcW w:w="699" w:type="dxa"/>
            <w:tcBorders>
              <w:top w:val="single" w:sz="2" w:space="0" w:color="000000"/>
              <w:left w:val="single" w:sz="2" w:space="0" w:color="000000"/>
              <w:bottom w:val="single" w:sz="2" w:space="0" w:color="000000"/>
              <w:right w:val="nil"/>
            </w:tcBorders>
            <w:vAlign w:val="center"/>
          </w:tcPr>
          <w:p w14:paraId="730A4D31" w14:textId="77777777" w:rsidR="00294A62" w:rsidRDefault="00294A62" w:rsidP="00706B8A">
            <w:pPr>
              <w:jc w:val="center"/>
              <w:rPr>
                <w:sz w:val="22"/>
                <w:szCs w:val="22"/>
                <w:lang w:val="en-US"/>
              </w:rPr>
            </w:pPr>
            <w:r>
              <w:rPr>
                <w:lang w:val="en-US"/>
              </w:rPr>
              <w:t xml:space="preserve"> </w:t>
            </w:r>
            <w:r>
              <w:rPr>
                <w:sz w:val="22"/>
                <w:szCs w:val="22"/>
                <w:lang w:val="en-US"/>
              </w:rPr>
              <w:t>131</w:t>
            </w:r>
          </w:p>
        </w:tc>
        <w:tc>
          <w:tcPr>
            <w:tcW w:w="1537" w:type="dxa"/>
            <w:tcBorders>
              <w:top w:val="single" w:sz="2" w:space="0" w:color="000000"/>
              <w:left w:val="single" w:sz="2" w:space="0" w:color="000000"/>
              <w:bottom w:val="single" w:sz="2" w:space="0" w:color="000000"/>
              <w:right w:val="nil"/>
            </w:tcBorders>
            <w:vAlign w:val="center"/>
          </w:tcPr>
          <w:p w14:paraId="6D40404B" w14:textId="77777777" w:rsidR="00294A62" w:rsidRDefault="00294A62" w:rsidP="00706B8A">
            <w:pPr>
              <w:jc w:val="center"/>
              <w:rPr>
                <w:sz w:val="22"/>
                <w:szCs w:val="22"/>
                <w:lang w:val="en-US"/>
              </w:rPr>
            </w:pPr>
            <w:r>
              <w:rPr>
                <w:sz w:val="22"/>
                <w:szCs w:val="22"/>
                <w:lang w:val="en-US"/>
              </w:rPr>
              <w:t>AcE07C</w:t>
            </w:r>
          </w:p>
          <w:p w14:paraId="54EF61E0"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8AA61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(existente),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28139B46"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338A61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49B6FE" w14:textId="77777777" w:rsidR="00294A62" w:rsidRDefault="00294A62" w:rsidP="00706B8A">
            <w:pPr>
              <w:jc w:val="right"/>
              <w:rPr>
                <w:lang w:val="en-US"/>
              </w:rPr>
            </w:pPr>
            <w:r>
              <w:rPr>
                <w:lang w:val="en-US"/>
              </w:rPr>
              <w:t>2,00</w:t>
            </w:r>
          </w:p>
        </w:tc>
      </w:tr>
      <w:tr w:rsidR="00294A62" w14:paraId="1FE0F3C7" w14:textId="77777777" w:rsidTr="00294A62">
        <w:tc>
          <w:tcPr>
            <w:tcW w:w="699" w:type="dxa"/>
            <w:tcBorders>
              <w:top w:val="nil"/>
              <w:left w:val="single" w:sz="2" w:space="0" w:color="000000"/>
              <w:bottom w:val="single" w:sz="2" w:space="0" w:color="000000"/>
              <w:right w:val="nil"/>
            </w:tcBorders>
          </w:tcPr>
          <w:p w14:paraId="3874C29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25B0129"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284872F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7E6F24F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8E97977"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7FE56F04" w14:textId="77777777" w:rsidR="00294A62" w:rsidRDefault="00294A62" w:rsidP="00706B8A">
            <w:pPr>
              <w:rPr>
                <w:sz w:val="18"/>
                <w:szCs w:val="18"/>
                <w:lang w:val="en-US"/>
              </w:rPr>
            </w:pPr>
          </w:p>
        </w:tc>
      </w:tr>
      <w:tr w:rsidR="00294A62" w14:paraId="773C9AE1" w14:textId="77777777" w:rsidTr="00294A62">
        <w:tc>
          <w:tcPr>
            <w:tcW w:w="699" w:type="dxa"/>
            <w:tcBorders>
              <w:top w:val="nil"/>
              <w:left w:val="single" w:sz="2" w:space="0" w:color="000000"/>
              <w:bottom w:val="single" w:sz="2" w:space="0" w:color="000000"/>
              <w:right w:val="nil"/>
            </w:tcBorders>
          </w:tcPr>
          <w:p w14:paraId="13F4CE6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19FB065" w14:textId="77777777" w:rsidR="00294A62" w:rsidRDefault="00294A62" w:rsidP="00706B8A">
            <w:pPr>
              <w:rPr>
                <w:sz w:val="16"/>
                <w:szCs w:val="16"/>
                <w:lang w:val="en-US"/>
              </w:rPr>
            </w:pPr>
            <w:r>
              <w:rPr>
                <w:sz w:val="16"/>
                <w:szCs w:val="16"/>
                <w:lang w:val="en-US"/>
              </w:rPr>
              <w:t>2875274200000-e</w:t>
            </w:r>
          </w:p>
        </w:tc>
        <w:tc>
          <w:tcPr>
            <w:tcW w:w="4613" w:type="dxa"/>
            <w:tcBorders>
              <w:top w:val="nil"/>
              <w:left w:val="single" w:sz="2" w:space="0" w:color="000000"/>
              <w:bottom w:val="single" w:sz="2" w:space="0" w:color="000000"/>
              <w:right w:val="nil"/>
            </w:tcBorders>
          </w:tcPr>
          <w:p w14:paraId="563EDE2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Capac cu rama existent</w:t>
            </w:r>
          </w:p>
        </w:tc>
        <w:tc>
          <w:tcPr>
            <w:tcW w:w="978" w:type="dxa"/>
            <w:tcBorders>
              <w:top w:val="nil"/>
              <w:left w:val="single" w:sz="2" w:space="0" w:color="000000"/>
              <w:bottom w:val="single" w:sz="2" w:space="0" w:color="000000"/>
              <w:right w:val="nil"/>
            </w:tcBorders>
            <w:vAlign w:val="center"/>
          </w:tcPr>
          <w:p w14:paraId="44DD07E9"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E8540A5"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090DF354" w14:textId="77777777" w:rsidR="00294A62" w:rsidRDefault="00294A62" w:rsidP="00706B8A">
            <w:pPr>
              <w:rPr>
                <w:sz w:val="18"/>
                <w:szCs w:val="18"/>
                <w:lang w:val="en-US"/>
              </w:rPr>
            </w:pPr>
          </w:p>
        </w:tc>
      </w:tr>
      <w:tr w:rsidR="00294A62" w14:paraId="3A5C7576" w14:textId="77777777" w:rsidTr="00294A62">
        <w:tc>
          <w:tcPr>
            <w:tcW w:w="699" w:type="dxa"/>
            <w:tcBorders>
              <w:top w:val="nil"/>
              <w:left w:val="single" w:sz="2" w:space="0" w:color="000000"/>
              <w:bottom w:val="single" w:sz="2" w:space="0" w:color="000000"/>
              <w:right w:val="nil"/>
            </w:tcBorders>
          </w:tcPr>
          <w:p w14:paraId="6B0EA0D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B3E83DF"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1855DB6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30CECCA5"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88DA1B3"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3C80F5A4" w14:textId="77777777" w:rsidR="00294A62" w:rsidRDefault="00294A62" w:rsidP="00706B8A">
            <w:pPr>
              <w:rPr>
                <w:sz w:val="18"/>
                <w:szCs w:val="18"/>
                <w:lang w:val="en-US"/>
              </w:rPr>
            </w:pPr>
          </w:p>
        </w:tc>
      </w:tr>
      <w:tr w:rsidR="00294A62" w14:paraId="002309B8" w14:textId="77777777" w:rsidTr="00294A62">
        <w:tc>
          <w:tcPr>
            <w:tcW w:w="699" w:type="dxa"/>
            <w:tcBorders>
              <w:top w:val="nil"/>
              <w:left w:val="single" w:sz="2" w:space="0" w:color="000000"/>
              <w:bottom w:val="single" w:sz="2" w:space="0" w:color="000000"/>
              <w:right w:val="nil"/>
            </w:tcBorders>
          </w:tcPr>
          <w:p w14:paraId="0813046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C9C1F9B"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6C756EB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702695BC"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34B5359"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4BC92F29" w14:textId="77777777" w:rsidR="00294A62" w:rsidRDefault="00294A62" w:rsidP="00706B8A">
            <w:pPr>
              <w:rPr>
                <w:sz w:val="18"/>
                <w:szCs w:val="18"/>
                <w:lang w:val="en-US"/>
              </w:rPr>
            </w:pPr>
          </w:p>
        </w:tc>
      </w:tr>
      <w:tr w:rsidR="00294A62" w14:paraId="425DE5E7" w14:textId="77777777" w:rsidTr="00294A62">
        <w:tc>
          <w:tcPr>
            <w:tcW w:w="699" w:type="dxa"/>
            <w:tcBorders>
              <w:top w:val="nil"/>
              <w:left w:val="single" w:sz="2" w:space="0" w:color="000000"/>
              <w:bottom w:val="single" w:sz="2" w:space="0" w:color="000000"/>
              <w:right w:val="nil"/>
            </w:tcBorders>
          </w:tcPr>
          <w:p w14:paraId="5B3898C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54B0330"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49C5FCF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B864FD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AB2E411"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3BE45A02" w14:textId="77777777" w:rsidR="00294A62" w:rsidRDefault="00294A62" w:rsidP="00706B8A">
            <w:pPr>
              <w:rPr>
                <w:sz w:val="18"/>
                <w:szCs w:val="18"/>
                <w:lang w:val="en-US"/>
              </w:rPr>
            </w:pPr>
          </w:p>
        </w:tc>
      </w:tr>
      <w:tr w:rsidR="00294A62" w14:paraId="73DDEC9C" w14:textId="77777777" w:rsidTr="00294A62">
        <w:tc>
          <w:tcPr>
            <w:tcW w:w="699" w:type="dxa"/>
            <w:tcBorders>
              <w:top w:val="nil"/>
              <w:left w:val="single" w:sz="2" w:space="0" w:color="000000"/>
              <w:bottom w:val="nil"/>
              <w:right w:val="nil"/>
            </w:tcBorders>
          </w:tcPr>
          <w:p w14:paraId="2749AD54"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508B4442" w14:textId="77777777" w:rsidR="00294A62" w:rsidRDefault="00294A62" w:rsidP="00706B8A">
            <w:pPr>
              <w:rPr>
                <w:lang w:val="en-US"/>
              </w:rPr>
            </w:pPr>
          </w:p>
        </w:tc>
        <w:tc>
          <w:tcPr>
            <w:tcW w:w="4613" w:type="dxa"/>
            <w:tcBorders>
              <w:top w:val="nil"/>
              <w:left w:val="single" w:sz="2" w:space="0" w:color="000000"/>
              <w:bottom w:val="nil"/>
              <w:right w:val="nil"/>
            </w:tcBorders>
          </w:tcPr>
          <w:p w14:paraId="09C68287"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13. Sectorul 13 (str. Botosani)</w:t>
            </w:r>
          </w:p>
        </w:tc>
        <w:tc>
          <w:tcPr>
            <w:tcW w:w="978" w:type="dxa"/>
            <w:tcBorders>
              <w:top w:val="nil"/>
              <w:left w:val="single" w:sz="2" w:space="0" w:color="000000"/>
              <w:bottom w:val="nil"/>
              <w:right w:val="nil"/>
            </w:tcBorders>
          </w:tcPr>
          <w:p w14:paraId="1F8A33C3" w14:textId="77777777" w:rsidR="00294A62" w:rsidRDefault="00294A62" w:rsidP="00706B8A">
            <w:pPr>
              <w:rPr>
                <w:lang w:val="en-US"/>
              </w:rPr>
            </w:pPr>
          </w:p>
        </w:tc>
        <w:tc>
          <w:tcPr>
            <w:tcW w:w="1118" w:type="dxa"/>
            <w:tcBorders>
              <w:top w:val="nil"/>
              <w:left w:val="single" w:sz="2" w:space="0" w:color="000000"/>
              <w:bottom w:val="nil"/>
              <w:right w:val="nil"/>
            </w:tcBorders>
          </w:tcPr>
          <w:p w14:paraId="13F07498"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0AB599E7" w14:textId="77777777" w:rsidR="00294A62" w:rsidRDefault="00294A62" w:rsidP="00706B8A">
            <w:pPr>
              <w:rPr>
                <w:lang w:val="en-US"/>
              </w:rPr>
            </w:pPr>
          </w:p>
        </w:tc>
      </w:tr>
      <w:tr w:rsidR="00294A62" w14:paraId="3C4E2352" w14:textId="77777777" w:rsidTr="00294A62">
        <w:tc>
          <w:tcPr>
            <w:tcW w:w="699" w:type="dxa"/>
            <w:tcBorders>
              <w:top w:val="single" w:sz="2" w:space="0" w:color="000000"/>
              <w:left w:val="single" w:sz="2" w:space="0" w:color="000000"/>
              <w:bottom w:val="single" w:sz="2" w:space="0" w:color="000000"/>
              <w:right w:val="nil"/>
            </w:tcBorders>
            <w:vAlign w:val="center"/>
          </w:tcPr>
          <w:p w14:paraId="23CB17A2" w14:textId="77777777" w:rsidR="00294A62" w:rsidRDefault="00294A62" w:rsidP="00706B8A">
            <w:pPr>
              <w:jc w:val="center"/>
              <w:rPr>
                <w:sz w:val="22"/>
                <w:szCs w:val="22"/>
                <w:lang w:val="en-US"/>
              </w:rPr>
            </w:pPr>
            <w:r>
              <w:rPr>
                <w:sz w:val="22"/>
                <w:szCs w:val="22"/>
                <w:lang w:val="en-US"/>
              </w:rPr>
              <w:t>132</w:t>
            </w:r>
          </w:p>
        </w:tc>
        <w:tc>
          <w:tcPr>
            <w:tcW w:w="1537" w:type="dxa"/>
            <w:tcBorders>
              <w:top w:val="single" w:sz="2" w:space="0" w:color="000000"/>
              <w:left w:val="single" w:sz="2" w:space="0" w:color="000000"/>
              <w:bottom w:val="single" w:sz="2" w:space="0" w:color="000000"/>
              <w:right w:val="nil"/>
            </w:tcBorders>
            <w:vAlign w:val="center"/>
          </w:tcPr>
          <w:p w14:paraId="4156582D" w14:textId="77777777" w:rsidR="00294A62" w:rsidRDefault="00294A62" w:rsidP="00706B8A">
            <w:pPr>
              <w:jc w:val="center"/>
              <w:rPr>
                <w:sz w:val="22"/>
                <w:szCs w:val="22"/>
                <w:lang w:val="en-US"/>
              </w:rPr>
            </w:pPr>
            <w:r>
              <w:rPr>
                <w:sz w:val="22"/>
                <w:szCs w:val="22"/>
                <w:lang w:val="en-US"/>
              </w:rPr>
              <w:t>RpAr3E</w:t>
            </w:r>
          </w:p>
          <w:p w14:paraId="2881844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BC47A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Taierea asfaltului in lungul bordurei cu discuri diamante</w:t>
            </w:r>
          </w:p>
        </w:tc>
        <w:tc>
          <w:tcPr>
            <w:tcW w:w="978" w:type="dxa"/>
            <w:tcBorders>
              <w:top w:val="single" w:sz="2" w:space="0" w:color="000000"/>
              <w:left w:val="single" w:sz="2" w:space="0" w:color="000000"/>
              <w:bottom w:val="single" w:sz="2" w:space="0" w:color="000000"/>
              <w:right w:val="nil"/>
            </w:tcBorders>
            <w:vAlign w:val="center"/>
          </w:tcPr>
          <w:p w14:paraId="51166DF2"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484BC4C"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389237" w14:textId="77777777" w:rsidR="00294A62" w:rsidRDefault="00294A62" w:rsidP="00706B8A">
            <w:pPr>
              <w:jc w:val="right"/>
              <w:rPr>
                <w:lang w:val="en-US"/>
              </w:rPr>
            </w:pPr>
            <w:r>
              <w:rPr>
                <w:lang w:val="en-US"/>
              </w:rPr>
              <w:t>12,00</w:t>
            </w:r>
          </w:p>
        </w:tc>
      </w:tr>
      <w:tr w:rsidR="00294A62" w14:paraId="51024418" w14:textId="77777777" w:rsidTr="00294A62">
        <w:tc>
          <w:tcPr>
            <w:tcW w:w="699" w:type="dxa"/>
            <w:tcBorders>
              <w:top w:val="nil"/>
              <w:left w:val="single" w:sz="2" w:space="0" w:color="000000"/>
              <w:bottom w:val="single" w:sz="2" w:space="0" w:color="000000"/>
              <w:right w:val="nil"/>
            </w:tcBorders>
          </w:tcPr>
          <w:p w14:paraId="1CADC46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1536A92"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082C38C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38A3C8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940B68D" w14:textId="77777777" w:rsidR="00294A62" w:rsidRDefault="00294A62" w:rsidP="00706B8A">
            <w:pPr>
              <w:rPr>
                <w:sz w:val="18"/>
                <w:szCs w:val="18"/>
                <w:lang w:val="en-US"/>
              </w:rPr>
            </w:pPr>
            <w:r>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12A7F8D8" w14:textId="77777777" w:rsidR="00294A62" w:rsidRDefault="00294A62" w:rsidP="00706B8A">
            <w:pPr>
              <w:rPr>
                <w:sz w:val="18"/>
                <w:szCs w:val="18"/>
                <w:lang w:val="en-US"/>
              </w:rPr>
            </w:pPr>
          </w:p>
        </w:tc>
      </w:tr>
      <w:tr w:rsidR="00294A62" w14:paraId="396E0A6C" w14:textId="77777777" w:rsidTr="00294A62">
        <w:tc>
          <w:tcPr>
            <w:tcW w:w="699" w:type="dxa"/>
            <w:tcBorders>
              <w:top w:val="nil"/>
              <w:left w:val="single" w:sz="2" w:space="0" w:color="000000"/>
              <w:bottom w:val="single" w:sz="2" w:space="0" w:color="000000"/>
              <w:right w:val="nil"/>
            </w:tcBorders>
          </w:tcPr>
          <w:p w14:paraId="5EFB2D7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50B81B9" w14:textId="77777777" w:rsidR="00294A62" w:rsidRDefault="00294A62" w:rsidP="00706B8A">
            <w:pPr>
              <w:rPr>
                <w:sz w:val="16"/>
                <w:szCs w:val="16"/>
                <w:lang w:val="en-US"/>
              </w:rPr>
            </w:pPr>
            <w:r>
              <w:rPr>
                <w:sz w:val="16"/>
                <w:szCs w:val="16"/>
                <w:lang w:val="en-US"/>
              </w:rPr>
              <w:t>2881116002702</w:t>
            </w:r>
          </w:p>
        </w:tc>
        <w:tc>
          <w:tcPr>
            <w:tcW w:w="4613" w:type="dxa"/>
            <w:tcBorders>
              <w:top w:val="nil"/>
              <w:left w:val="single" w:sz="2" w:space="0" w:color="000000"/>
              <w:bottom w:val="single" w:sz="2" w:space="0" w:color="000000"/>
              <w:right w:val="nil"/>
            </w:tcBorders>
          </w:tcPr>
          <w:p w14:paraId="057C741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127E870D"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B0FB865"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4521B6C9" w14:textId="77777777" w:rsidR="00294A62" w:rsidRDefault="00294A62" w:rsidP="00706B8A">
            <w:pPr>
              <w:rPr>
                <w:sz w:val="18"/>
                <w:szCs w:val="18"/>
                <w:lang w:val="en-US"/>
              </w:rPr>
            </w:pPr>
          </w:p>
        </w:tc>
      </w:tr>
      <w:tr w:rsidR="00294A62" w14:paraId="752519FA" w14:textId="77777777" w:rsidTr="00294A62">
        <w:tc>
          <w:tcPr>
            <w:tcW w:w="699" w:type="dxa"/>
            <w:tcBorders>
              <w:top w:val="nil"/>
              <w:left w:val="single" w:sz="2" w:space="0" w:color="000000"/>
              <w:bottom w:val="single" w:sz="2" w:space="0" w:color="000000"/>
              <w:right w:val="nil"/>
            </w:tcBorders>
          </w:tcPr>
          <w:p w14:paraId="4D929D1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CA041C3" w14:textId="77777777" w:rsidR="00294A62" w:rsidRDefault="00294A62" w:rsidP="00706B8A">
            <w:pPr>
              <w:rPr>
                <w:sz w:val="16"/>
                <w:szCs w:val="16"/>
                <w:lang w:val="en-US"/>
              </w:rPr>
            </w:pPr>
            <w:r>
              <w:rPr>
                <w:sz w:val="16"/>
                <w:szCs w:val="16"/>
                <w:lang w:val="en-US"/>
              </w:rPr>
              <w:t>2940520007687</w:t>
            </w:r>
          </w:p>
        </w:tc>
        <w:tc>
          <w:tcPr>
            <w:tcW w:w="4613" w:type="dxa"/>
            <w:tcBorders>
              <w:top w:val="nil"/>
              <w:left w:val="single" w:sz="2" w:space="0" w:color="000000"/>
              <w:bottom w:val="single" w:sz="2" w:space="0" w:color="000000"/>
              <w:right w:val="nil"/>
            </w:tcBorders>
          </w:tcPr>
          <w:p w14:paraId="7B078C3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6B9BD50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4494C48" w14:textId="77777777" w:rsidR="00294A62" w:rsidRDefault="00294A62" w:rsidP="00706B8A">
            <w:pPr>
              <w:rPr>
                <w:sz w:val="18"/>
                <w:szCs w:val="18"/>
                <w:lang w:val="en-US"/>
              </w:rPr>
            </w:pPr>
            <w:r>
              <w:rPr>
                <w:sz w:val="18"/>
                <w:szCs w:val="18"/>
                <w:lang w:val="en-US"/>
              </w:rPr>
              <w:t>0,034</w:t>
            </w:r>
          </w:p>
        </w:tc>
        <w:tc>
          <w:tcPr>
            <w:tcW w:w="1119" w:type="dxa"/>
            <w:tcBorders>
              <w:top w:val="nil"/>
              <w:left w:val="single" w:sz="2" w:space="0" w:color="000000"/>
              <w:bottom w:val="single" w:sz="2" w:space="0" w:color="000000"/>
              <w:right w:val="single" w:sz="2" w:space="0" w:color="000000"/>
            </w:tcBorders>
            <w:vAlign w:val="center"/>
          </w:tcPr>
          <w:p w14:paraId="1B004A0A" w14:textId="77777777" w:rsidR="00294A62" w:rsidRDefault="00294A62" w:rsidP="00706B8A">
            <w:pPr>
              <w:rPr>
                <w:sz w:val="18"/>
                <w:szCs w:val="18"/>
                <w:lang w:val="en-US"/>
              </w:rPr>
            </w:pPr>
          </w:p>
        </w:tc>
      </w:tr>
      <w:tr w:rsidR="00294A62" w14:paraId="4993C40C" w14:textId="77777777" w:rsidTr="00294A62">
        <w:tc>
          <w:tcPr>
            <w:tcW w:w="699" w:type="dxa"/>
            <w:tcBorders>
              <w:top w:val="single" w:sz="2" w:space="0" w:color="000000"/>
              <w:left w:val="single" w:sz="2" w:space="0" w:color="000000"/>
              <w:bottom w:val="single" w:sz="2" w:space="0" w:color="000000"/>
              <w:right w:val="nil"/>
            </w:tcBorders>
            <w:vAlign w:val="center"/>
          </w:tcPr>
          <w:p w14:paraId="2B627C70" w14:textId="77777777" w:rsidR="00294A62" w:rsidRDefault="00294A62" w:rsidP="00706B8A">
            <w:pPr>
              <w:jc w:val="center"/>
              <w:rPr>
                <w:sz w:val="22"/>
                <w:szCs w:val="22"/>
                <w:lang w:val="en-US"/>
              </w:rPr>
            </w:pPr>
            <w:r>
              <w:rPr>
                <w:lang w:val="en-US"/>
              </w:rPr>
              <w:t xml:space="preserve"> </w:t>
            </w:r>
            <w:r>
              <w:rPr>
                <w:sz w:val="22"/>
                <w:szCs w:val="22"/>
                <w:lang w:val="en-US"/>
              </w:rPr>
              <w:t>133</w:t>
            </w:r>
          </w:p>
        </w:tc>
        <w:tc>
          <w:tcPr>
            <w:tcW w:w="1537" w:type="dxa"/>
            <w:tcBorders>
              <w:top w:val="single" w:sz="2" w:space="0" w:color="000000"/>
              <w:left w:val="single" w:sz="2" w:space="0" w:color="000000"/>
              <w:bottom w:val="single" w:sz="2" w:space="0" w:color="000000"/>
              <w:right w:val="nil"/>
            </w:tcBorders>
            <w:vAlign w:val="center"/>
          </w:tcPr>
          <w:p w14:paraId="7C4CAED3" w14:textId="77777777" w:rsidR="00294A62" w:rsidRDefault="00294A62" w:rsidP="00706B8A">
            <w:pPr>
              <w:jc w:val="center"/>
              <w:rPr>
                <w:sz w:val="22"/>
                <w:szCs w:val="22"/>
                <w:lang w:val="en-US"/>
              </w:rPr>
            </w:pPr>
            <w:r>
              <w:rPr>
                <w:sz w:val="22"/>
                <w:szCs w:val="22"/>
                <w:lang w:val="en-US"/>
              </w:rPr>
              <w:t>DG04B</w:t>
            </w:r>
          </w:p>
          <w:p w14:paraId="24DBC23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B5E76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667C5D0C"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C0A7963"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DFB79C" w14:textId="77777777" w:rsidR="00294A62" w:rsidRDefault="00294A62" w:rsidP="00706B8A">
            <w:pPr>
              <w:jc w:val="right"/>
              <w:rPr>
                <w:lang w:val="en-US"/>
              </w:rPr>
            </w:pPr>
            <w:r>
              <w:rPr>
                <w:lang w:val="en-US"/>
              </w:rPr>
              <w:t>12,00</w:t>
            </w:r>
          </w:p>
        </w:tc>
      </w:tr>
      <w:tr w:rsidR="00294A62" w14:paraId="16728950" w14:textId="77777777" w:rsidTr="00294A62">
        <w:tc>
          <w:tcPr>
            <w:tcW w:w="699" w:type="dxa"/>
            <w:tcBorders>
              <w:top w:val="nil"/>
              <w:left w:val="single" w:sz="2" w:space="0" w:color="000000"/>
              <w:bottom w:val="single" w:sz="2" w:space="0" w:color="000000"/>
              <w:right w:val="nil"/>
            </w:tcBorders>
          </w:tcPr>
          <w:p w14:paraId="44D4DB2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4E90685"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AABE67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FB6693B"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3EFE721" w14:textId="77777777" w:rsidR="00294A62" w:rsidRDefault="00294A62" w:rsidP="00706B8A">
            <w:pPr>
              <w:rPr>
                <w:sz w:val="18"/>
                <w:szCs w:val="18"/>
                <w:lang w:val="en-US"/>
              </w:rPr>
            </w:pPr>
            <w:r>
              <w:rPr>
                <w:sz w:val="18"/>
                <w:szCs w:val="18"/>
                <w:lang w:val="en-US"/>
              </w:rPr>
              <w:t>0,320</w:t>
            </w:r>
          </w:p>
        </w:tc>
        <w:tc>
          <w:tcPr>
            <w:tcW w:w="1119" w:type="dxa"/>
            <w:tcBorders>
              <w:top w:val="nil"/>
              <w:left w:val="single" w:sz="2" w:space="0" w:color="000000"/>
              <w:bottom w:val="single" w:sz="2" w:space="0" w:color="000000"/>
              <w:right w:val="single" w:sz="2" w:space="0" w:color="000000"/>
            </w:tcBorders>
            <w:vAlign w:val="center"/>
          </w:tcPr>
          <w:p w14:paraId="5582D001" w14:textId="77777777" w:rsidR="00294A62" w:rsidRDefault="00294A62" w:rsidP="00706B8A">
            <w:pPr>
              <w:rPr>
                <w:sz w:val="18"/>
                <w:szCs w:val="18"/>
                <w:lang w:val="en-US"/>
              </w:rPr>
            </w:pPr>
          </w:p>
        </w:tc>
      </w:tr>
      <w:tr w:rsidR="00294A62" w14:paraId="62779F99" w14:textId="77777777" w:rsidTr="00294A62">
        <w:tc>
          <w:tcPr>
            <w:tcW w:w="699" w:type="dxa"/>
            <w:tcBorders>
              <w:top w:val="single" w:sz="2" w:space="0" w:color="000000"/>
              <w:left w:val="single" w:sz="2" w:space="0" w:color="000000"/>
              <w:bottom w:val="single" w:sz="2" w:space="0" w:color="000000"/>
              <w:right w:val="nil"/>
            </w:tcBorders>
            <w:vAlign w:val="center"/>
          </w:tcPr>
          <w:p w14:paraId="430A7876" w14:textId="77777777" w:rsidR="00294A62" w:rsidRDefault="00294A62" w:rsidP="00706B8A">
            <w:pPr>
              <w:jc w:val="center"/>
              <w:rPr>
                <w:sz w:val="22"/>
                <w:szCs w:val="22"/>
                <w:lang w:val="en-US"/>
              </w:rPr>
            </w:pPr>
            <w:r>
              <w:rPr>
                <w:lang w:val="en-US"/>
              </w:rPr>
              <w:t xml:space="preserve"> </w:t>
            </w:r>
            <w:r>
              <w:rPr>
                <w:sz w:val="22"/>
                <w:szCs w:val="22"/>
                <w:lang w:val="en-US"/>
              </w:rPr>
              <w:t>134</w:t>
            </w:r>
          </w:p>
        </w:tc>
        <w:tc>
          <w:tcPr>
            <w:tcW w:w="1537" w:type="dxa"/>
            <w:tcBorders>
              <w:top w:val="single" w:sz="2" w:space="0" w:color="000000"/>
              <w:left w:val="single" w:sz="2" w:space="0" w:color="000000"/>
              <w:bottom w:val="single" w:sz="2" w:space="0" w:color="000000"/>
              <w:right w:val="nil"/>
            </w:tcBorders>
            <w:vAlign w:val="center"/>
          </w:tcPr>
          <w:p w14:paraId="03BC1BC4" w14:textId="77777777" w:rsidR="00294A62" w:rsidRDefault="00294A62" w:rsidP="00706B8A">
            <w:pPr>
              <w:jc w:val="center"/>
              <w:rPr>
                <w:sz w:val="22"/>
                <w:szCs w:val="22"/>
                <w:lang w:val="en-US"/>
              </w:rPr>
            </w:pPr>
            <w:r>
              <w:rPr>
                <w:sz w:val="22"/>
                <w:szCs w:val="22"/>
                <w:lang w:val="en-US"/>
              </w:rPr>
              <w:t>TsC02D1</w:t>
            </w:r>
          </w:p>
          <w:p w14:paraId="6281D9F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938F3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79E999C0"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1BC4F1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33E8D3" w14:textId="77777777" w:rsidR="00294A62" w:rsidRDefault="00294A62" w:rsidP="00706B8A">
            <w:pPr>
              <w:jc w:val="right"/>
              <w:rPr>
                <w:lang w:val="en-US"/>
              </w:rPr>
            </w:pPr>
            <w:r>
              <w:rPr>
                <w:lang w:val="en-US"/>
              </w:rPr>
              <w:t>0,005</w:t>
            </w:r>
          </w:p>
        </w:tc>
      </w:tr>
      <w:tr w:rsidR="00294A62" w14:paraId="63FA7E89" w14:textId="77777777" w:rsidTr="00294A62">
        <w:tc>
          <w:tcPr>
            <w:tcW w:w="699" w:type="dxa"/>
            <w:tcBorders>
              <w:top w:val="nil"/>
              <w:left w:val="single" w:sz="2" w:space="0" w:color="000000"/>
              <w:bottom w:val="single" w:sz="2" w:space="0" w:color="000000"/>
              <w:right w:val="nil"/>
            </w:tcBorders>
          </w:tcPr>
          <w:p w14:paraId="22328C3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3A2E31"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3B0ACC3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8493F9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D191CA9"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676D3797" w14:textId="77777777" w:rsidR="00294A62" w:rsidRDefault="00294A62" w:rsidP="00706B8A">
            <w:pPr>
              <w:rPr>
                <w:sz w:val="18"/>
                <w:szCs w:val="18"/>
                <w:lang w:val="en-US"/>
              </w:rPr>
            </w:pPr>
          </w:p>
        </w:tc>
      </w:tr>
      <w:tr w:rsidR="00294A62" w14:paraId="5593C562" w14:textId="77777777" w:rsidTr="00294A62">
        <w:tc>
          <w:tcPr>
            <w:tcW w:w="699" w:type="dxa"/>
            <w:tcBorders>
              <w:top w:val="single" w:sz="2" w:space="0" w:color="000000"/>
              <w:left w:val="single" w:sz="2" w:space="0" w:color="000000"/>
              <w:bottom w:val="single" w:sz="2" w:space="0" w:color="000000"/>
              <w:right w:val="nil"/>
            </w:tcBorders>
            <w:vAlign w:val="center"/>
          </w:tcPr>
          <w:p w14:paraId="1BD53014" w14:textId="77777777" w:rsidR="00294A62" w:rsidRDefault="00294A62" w:rsidP="00706B8A">
            <w:pPr>
              <w:jc w:val="center"/>
              <w:rPr>
                <w:sz w:val="22"/>
                <w:szCs w:val="22"/>
                <w:lang w:val="en-US"/>
              </w:rPr>
            </w:pPr>
            <w:r>
              <w:rPr>
                <w:lang w:val="en-US"/>
              </w:rPr>
              <w:t xml:space="preserve"> </w:t>
            </w:r>
            <w:r>
              <w:rPr>
                <w:sz w:val="22"/>
                <w:szCs w:val="22"/>
                <w:lang w:val="en-US"/>
              </w:rPr>
              <w:t>135</w:t>
            </w:r>
          </w:p>
        </w:tc>
        <w:tc>
          <w:tcPr>
            <w:tcW w:w="1537" w:type="dxa"/>
            <w:tcBorders>
              <w:top w:val="single" w:sz="2" w:space="0" w:color="000000"/>
              <w:left w:val="single" w:sz="2" w:space="0" w:color="000000"/>
              <w:bottom w:val="single" w:sz="2" w:space="0" w:color="000000"/>
              <w:right w:val="nil"/>
            </w:tcBorders>
            <w:vAlign w:val="center"/>
          </w:tcPr>
          <w:p w14:paraId="5CA22EBA" w14:textId="77777777" w:rsidR="00294A62" w:rsidRDefault="00294A62" w:rsidP="00706B8A">
            <w:pPr>
              <w:jc w:val="center"/>
              <w:rPr>
                <w:sz w:val="22"/>
                <w:szCs w:val="22"/>
                <w:lang w:val="en-US"/>
              </w:rPr>
            </w:pPr>
            <w:r>
              <w:rPr>
                <w:sz w:val="22"/>
                <w:szCs w:val="22"/>
                <w:lang w:val="en-US"/>
              </w:rPr>
              <w:t>TsI51A3</w:t>
            </w:r>
          </w:p>
          <w:p w14:paraId="54E7900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8C488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6AC879C0"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7F3B8D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077802" w14:textId="77777777" w:rsidR="00294A62" w:rsidRDefault="00294A62" w:rsidP="00706B8A">
            <w:pPr>
              <w:jc w:val="right"/>
              <w:rPr>
                <w:lang w:val="en-US"/>
              </w:rPr>
            </w:pPr>
            <w:r>
              <w:rPr>
                <w:lang w:val="en-US"/>
              </w:rPr>
              <w:t>1,296</w:t>
            </w:r>
          </w:p>
        </w:tc>
      </w:tr>
      <w:tr w:rsidR="00294A62" w14:paraId="26F2E62D" w14:textId="77777777" w:rsidTr="00294A62">
        <w:tc>
          <w:tcPr>
            <w:tcW w:w="699" w:type="dxa"/>
            <w:tcBorders>
              <w:top w:val="nil"/>
              <w:left w:val="single" w:sz="2" w:space="0" w:color="000000"/>
              <w:bottom w:val="single" w:sz="2" w:space="0" w:color="000000"/>
              <w:right w:val="nil"/>
            </w:tcBorders>
          </w:tcPr>
          <w:p w14:paraId="2108269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0BCDDC5"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7894BEE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D6BC8A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AFDA5BB"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5FCBC289" w14:textId="77777777" w:rsidR="00294A62" w:rsidRDefault="00294A62" w:rsidP="00706B8A">
            <w:pPr>
              <w:rPr>
                <w:sz w:val="18"/>
                <w:szCs w:val="18"/>
                <w:lang w:val="en-US"/>
              </w:rPr>
            </w:pPr>
          </w:p>
        </w:tc>
      </w:tr>
      <w:tr w:rsidR="00294A62" w14:paraId="7E791319" w14:textId="77777777" w:rsidTr="00294A62">
        <w:tc>
          <w:tcPr>
            <w:tcW w:w="699" w:type="dxa"/>
            <w:tcBorders>
              <w:top w:val="single" w:sz="2" w:space="0" w:color="000000"/>
              <w:left w:val="single" w:sz="2" w:space="0" w:color="000000"/>
              <w:bottom w:val="single" w:sz="2" w:space="0" w:color="000000"/>
              <w:right w:val="nil"/>
            </w:tcBorders>
            <w:vAlign w:val="center"/>
          </w:tcPr>
          <w:p w14:paraId="4F750F1C" w14:textId="77777777" w:rsidR="00294A62" w:rsidRDefault="00294A62" w:rsidP="00706B8A">
            <w:pPr>
              <w:jc w:val="center"/>
              <w:rPr>
                <w:sz w:val="22"/>
                <w:szCs w:val="22"/>
                <w:lang w:val="en-US"/>
              </w:rPr>
            </w:pPr>
            <w:r>
              <w:rPr>
                <w:lang w:val="en-US"/>
              </w:rPr>
              <w:t xml:space="preserve"> </w:t>
            </w:r>
            <w:r>
              <w:rPr>
                <w:sz w:val="22"/>
                <w:szCs w:val="22"/>
                <w:lang w:val="en-US"/>
              </w:rPr>
              <w:t>136</w:t>
            </w:r>
          </w:p>
        </w:tc>
        <w:tc>
          <w:tcPr>
            <w:tcW w:w="1537" w:type="dxa"/>
            <w:tcBorders>
              <w:top w:val="single" w:sz="2" w:space="0" w:color="000000"/>
              <w:left w:val="single" w:sz="2" w:space="0" w:color="000000"/>
              <w:bottom w:val="single" w:sz="2" w:space="0" w:color="000000"/>
              <w:right w:val="nil"/>
            </w:tcBorders>
            <w:vAlign w:val="center"/>
          </w:tcPr>
          <w:p w14:paraId="58D178F1" w14:textId="77777777" w:rsidR="00294A62" w:rsidRDefault="00294A62" w:rsidP="00706B8A">
            <w:pPr>
              <w:jc w:val="center"/>
              <w:rPr>
                <w:sz w:val="22"/>
                <w:szCs w:val="22"/>
                <w:lang w:val="en-US"/>
              </w:rPr>
            </w:pPr>
            <w:r>
              <w:rPr>
                <w:sz w:val="22"/>
                <w:szCs w:val="22"/>
                <w:lang w:val="en-US"/>
              </w:rPr>
              <w:t>DG03A</w:t>
            </w:r>
          </w:p>
          <w:p w14:paraId="7719923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0BFC1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05D2AE3D"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E731041"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43935D" w14:textId="77777777" w:rsidR="00294A62" w:rsidRDefault="00294A62" w:rsidP="00706B8A">
            <w:pPr>
              <w:jc w:val="right"/>
              <w:rPr>
                <w:lang w:val="en-US"/>
              </w:rPr>
            </w:pPr>
            <w:r>
              <w:rPr>
                <w:lang w:val="en-US"/>
              </w:rPr>
              <w:t>12,00</w:t>
            </w:r>
          </w:p>
        </w:tc>
      </w:tr>
      <w:tr w:rsidR="00294A62" w14:paraId="7808D0B7" w14:textId="77777777" w:rsidTr="00294A62">
        <w:tc>
          <w:tcPr>
            <w:tcW w:w="699" w:type="dxa"/>
            <w:tcBorders>
              <w:top w:val="nil"/>
              <w:left w:val="single" w:sz="2" w:space="0" w:color="000000"/>
              <w:bottom w:val="single" w:sz="2" w:space="0" w:color="000000"/>
              <w:right w:val="nil"/>
            </w:tcBorders>
          </w:tcPr>
          <w:p w14:paraId="05DEAEC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AE2E194"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CF4BED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449E9F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2A08011"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525DEAE2" w14:textId="77777777" w:rsidR="00294A62" w:rsidRDefault="00294A62" w:rsidP="00706B8A">
            <w:pPr>
              <w:rPr>
                <w:sz w:val="18"/>
                <w:szCs w:val="18"/>
                <w:lang w:val="en-US"/>
              </w:rPr>
            </w:pPr>
          </w:p>
        </w:tc>
      </w:tr>
      <w:tr w:rsidR="00294A62" w14:paraId="0DD13FBD" w14:textId="77777777" w:rsidTr="00294A62">
        <w:tc>
          <w:tcPr>
            <w:tcW w:w="699" w:type="dxa"/>
            <w:tcBorders>
              <w:top w:val="single" w:sz="2" w:space="0" w:color="000000"/>
              <w:left w:val="single" w:sz="2" w:space="0" w:color="000000"/>
              <w:bottom w:val="single" w:sz="2" w:space="0" w:color="000000"/>
              <w:right w:val="nil"/>
            </w:tcBorders>
            <w:vAlign w:val="center"/>
          </w:tcPr>
          <w:p w14:paraId="053BFCE9" w14:textId="77777777" w:rsidR="00294A62" w:rsidRDefault="00294A62" w:rsidP="00706B8A">
            <w:pPr>
              <w:jc w:val="center"/>
              <w:rPr>
                <w:sz w:val="22"/>
                <w:szCs w:val="22"/>
                <w:lang w:val="en-US"/>
              </w:rPr>
            </w:pPr>
            <w:r>
              <w:rPr>
                <w:lang w:val="en-US"/>
              </w:rPr>
              <w:t xml:space="preserve"> </w:t>
            </w:r>
            <w:r>
              <w:rPr>
                <w:sz w:val="22"/>
                <w:szCs w:val="22"/>
                <w:lang w:val="en-US"/>
              </w:rPr>
              <w:t>137</w:t>
            </w:r>
          </w:p>
        </w:tc>
        <w:tc>
          <w:tcPr>
            <w:tcW w:w="1537" w:type="dxa"/>
            <w:tcBorders>
              <w:top w:val="single" w:sz="2" w:space="0" w:color="000000"/>
              <w:left w:val="single" w:sz="2" w:space="0" w:color="000000"/>
              <w:bottom w:val="single" w:sz="2" w:space="0" w:color="000000"/>
              <w:right w:val="nil"/>
            </w:tcBorders>
            <w:vAlign w:val="center"/>
          </w:tcPr>
          <w:p w14:paraId="696236DB" w14:textId="77777777" w:rsidR="00294A62" w:rsidRDefault="00294A62" w:rsidP="00706B8A">
            <w:pPr>
              <w:jc w:val="center"/>
              <w:rPr>
                <w:sz w:val="22"/>
                <w:szCs w:val="22"/>
                <w:lang w:val="en-US"/>
              </w:rPr>
            </w:pPr>
            <w:r>
              <w:rPr>
                <w:sz w:val="22"/>
                <w:szCs w:val="22"/>
                <w:lang w:val="en-US"/>
              </w:rPr>
              <w:t>DI118</w:t>
            </w:r>
          </w:p>
          <w:p w14:paraId="77DF62F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E3D3A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723A88C0"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A9D0F9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6C8FB1" w14:textId="77777777" w:rsidR="00294A62" w:rsidRDefault="00294A62" w:rsidP="00706B8A">
            <w:pPr>
              <w:jc w:val="right"/>
              <w:rPr>
                <w:lang w:val="en-US"/>
              </w:rPr>
            </w:pPr>
            <w:r>
              <w:rPr>
                <w:lang w:val="en-US"/>
              </w:rPr>
              <w:t>2,88</w:t>
            </w:r>
          </w:p>
        </w:tc>
      </w:tr>
      <w:tr w:rsidR="00294A62" w14:paraId="79E82846" w14:textId="77777777" w:rsidTr="00294A62">
        <w:tc>
          <w:tcPr>
            <w:tcW w:w="699" w:type="dxa"/>
            <w:tcBorders>
              <w:top w:val="nil"/>
              <w:left w:val="single" w:sz="2" w:space="0" w:color="000000"/>
              <w:bottom w:val="single" w:sz="2" w:space="0" w:color="000000"/>
              <w:right w:val="nil"/>
            </w:tcBorders>
          </w:tcPr>
          <w:p w14:paraId="2F86DF3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42F4675"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04AED6C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272C685"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836AC90"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7486FEC1" w14:textId="77777777" w:rsidR="00294A62" w:rsidRDefault="00294A62" w:rsidP="00706B8A">
            <w:pPr>
              <w:rPr>
                <w:sz w:val="18"/>
                <w:szCs w:val="18"/>
                <w:lang w:val="en-US"/>
              </w:rPr>
            </w:pPr>
          </w:p>
        </w:tc>
      </w:tr>
      <w:tr w:rsidR="00294A62" w14:paraId="1C49CC6B" w14:textId="77777777" w:rsidTr="00294A62">
        <w:tc>
          <w:tcPr>
            <w:tcW w:w="699" w:type="dxa"/>
            <w:tcBorders>
              <w:top w:val="nil"/>
              <w:left w:val="single" w:sz="2" w:space="0" w:color="000000"/>
              <w:bottom w:val="single" w:sz="2" w:space="0" w:color="000000"/>
              <w:right w:val="nil"/>
            </w:tcBorders>
          </w:tcPr>
          <w:p w14:paraId="5A5DF08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0E04E11"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181FCDC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725F87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6BA281A"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4EA147BC" w14:textId="77777777" w:rsidR="00294A62" w:rsidRDefault="00294A62" w:rsidP="00706B8A">
            <w:pPr>
              <w:rPr>
                <w:sz w:val="18"/>
                <w:szCs w:val="18"/>
                <w:lang w:val="en-US"/>
              </w:rPr>
            </w:pPr>
          </w:p>
        </w:tc>
      </w:tr>
      <w:tr w:rsidR="00294A62" w14:paraId="272C9420" w14:textId="77777777" w:rsidTr="00294A62">
        <w:tc>
          <w:tcPr>
            <w:tcW w:w="699" w:type="dxa"/>
            <w:tcBorders>
              <w:top w:val="nil"/>
              <w:left w:val="single" w:sz="2" w:space="0" w:color="000000"/>
              <w:bottom w:val="single" w:sz="2" w:space="0" w:color="000000"/>
              <w:right w:val="nil"/>
            </w:tcBorders>
          </w:tcPr>
          <w:p w14:paraId="5633E58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FF9893F"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4312EC8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4808210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AE7CF4C"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2A089AEF" w14:textId="77777777" w:rsidR="00294A62" w:rsidRDefault="00294A62" w:rsidP="00706B8A">
            <w:pPr>
              <w:rPr>
                <w:sz w:val="18"/>
                <w:szCs w:val="18"/>
                <w:lang w:val="en-US"/>
              </w:rPr>
            </w:pPr>
          </w:p>
        </w:tc>
      </w:tr>
      <w:tr w:rsidR="00294A62" w14:paraId="7D9A335B" w14:textId="77777777" w:rsidTr="00294A62">
        <w:tc>
          <w:tcPr>
            <w:tcW w:w="699" w:type="dxa"/>
            <w:tcBorders>
              <w:top w:val="nil"/>
              <w:left w:val="single" w:sz="2" w:space="0" w:color="000000"/>
              <w:bottom w:val="single" w:sz="2" w:space="0" w:color="000000"/>
              <w:right w:val="nil"/>
            </w:tcBorders>
          </w:tcPr>
          <w:p w14:paraId="743B462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0FFE8D1"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149363E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756B934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AFE74F2"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4ED93384" w14:textId="77777777" w:rsidR="00294A62" w:rsidRDefault="00294A62" w:rsidP="00706B8A">
            <w:pPr>
              <w:rPr>
                <w:sz w:val="18"/>
                <w:szCs w:val="18"/>
                <w:lang w:val="en-US"/>
              </w:rPr>
            </w:pPr>
          </w:p>
        </w:tc>
      </w:tr>
      <w:tr w:rsidR="00294A62" w14:paraId="283C05BE" w14:textId="77777777" w:rsidTr="00294A62">
        <w:tc>
          <w:tcPr>
            <w:tcW w:w="699" w:type="dxa"/>
            <w:tcBorders>
              <w:top w:val="single" w:sz="2" w:space="0" w:color="000000"/>
              <w:left w:val="single" w:sz="2" w:space="0" w:color="000000"/>
              <w:bottom w:val="single" w:sz="2" w:space="0" w:color="000000"/>
              <w:right w:val="nil"/>
            </w:tcBorders>
            <w:vAlign w:val="center"/>
          </w:tcPr>
          <w:p w14:paraId="1FB1132F" w14:textId="77777777" w:rsidR="00294A62" w:rsidRDefault="00294A62" w:rsidP="00706B8A">
            <w:pPr>
              <w:jc w:val="center"/>
              <w:rPr>
                <w:sz w:val="22"/>
                <w:szCs w:val="22"/>
                <w:lang w:val="en-US"/>
              </w:rPr>
            </w:pPr>
            <w:r>
              <w:rPr>
                <w:lang w:val="en-US"/>
              </w:rPr>
              <w:t xml:space="preserve"> </w:t>
            </w:r>
            <w:r>
              <w:rPr>
                <w:sz w:val="22"/>
                <w:szCs w:val="22"/>
                <w:lang w:val="en-US"/>
              </w:rPr>
              <w:t>138</w:t>
            </w:r>
          </w:p>
        </w:tc>
        <w:tc>
          <w:tcPr>
            <w:tcW w:w="1537" w:type="dxa"/>
            <w:tcBorders>
              <w:top w:val="single" w:sz="2" w:space="0" w:color="000000"/>
              <w:left w:val="single" w:sz="2" w:space="0" w:color="000000"/>
              <w:bottom w:val="single" w:sz="2" w:space="0" w:color="000000"/>
              <w:right w:val="nil"/>
            </w:tcBorders>
            <w:vAlign w:val="center"/>
          </w:tcPr>
          <w:p w14:paraId="6739C5EB" w14:textId="77777777" w:rsidR="00294A62" w:rsidRDefault="00294A62" w:rsidP="00706B8A">
            <w:pPr>
              <w:jc w:val="center"/>
              <w:rPr>
                <w:sz w:val="22"/>
                <w:szCs w:val="22"/>
                <w:lang w:val="en-US"/>
              </w:rPr>
            </w:pPr>
            <w:r>
              <w:rPr>
                <w:sz w:val="22"/>
                <w:szCs w:val="22"/>
                <w:lang w:val="en-US"/>
              </w:rPr>
              <w:t>TsC02D1</w:t>
            </w:r>
          </w:p>
          <w:p w14:paraId="2E6AAC0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56525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03A1F6F4"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78BA13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B4AC1F" w14:textId="77777777" w:rsidR="00294A62" w:rsidRDefault="00294A62" w:rsidP="00706B8A">
            <w:pPr>
              <w:jc w:val="right"/>
              <w:rPr>
                <w:lang w:val="en-US"/>
              </w:rPr>
            </w:pPr>
            <w:r>
              <w:rPr>
                <w:lang w:val="en-US"/>
              </w:rPr>
              <w:t>0,036</w:t>
            </w:r>
          </w:p>
        </w:tc>
      </w:tr>
      <w:tr w:rsidR="00294A62" w14:paraId="71512182" w14:textId="77777777" w:rsidTr="00294A62">
        <w:tc>
          <w:tcPr>
            <w:tcW w:w="699" w:type="dxa"/>
            <w:tcBorders>
              <w:top w:val="nil"/>
              <w:left w:val="single" w:sz="2" w:space="0" w:color="000000"/>
              <w:bottom w:val="single" w:sz="2" w:space="0" w:color="000000"/>
              <w:right w:val="nil"/>
            </w:tcBorders>
          </w:tcPr>
          <w:p w14:paraId="21B513C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C3A2C3"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7E47EFE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8CB3B5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7AFA0DE"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47BB2397" w14:textId="77777777" w:rsidR="00294A62" w:rsidRDefault="00294A62" w:rsidP="00706B8A">
            <w:pPr>
              <w:rPr>
                <w:sz w:val="18"/>
                <w:szCs w:val="18"/>
                <w:lang w:val="en-US"/>
              </w:rPr>
            </w:pPr>
          </w:p>
        </w:tc>
      </w:tr>
      <w:tr w:rsidR="00294A62" w14:paraId="50E50433" w14:textId="77777777" w:rsidTr="00294A62">
        <w:tc>
          <w:tcPr>
            <w:tcW w:w="699" w:type="dxa"/>
            <w:tcBorders>
              <w:top w:val="single" w:sz="2" w:space="0" w:color="000000"/>
              <w:left w:val="single" w:sz="2" w:space="0" w:color="000000"/>
              <w:bottom w:val="single" w:sz="2" w:space="0" w:color="000000"/>
              <w:right w:val="nil"/>
            </w:tcBorders>
            <w:vAlign w:val="center"/>
          </w:tcPr>
          <w:p w14:paraId="507F6745" w14:textId="77777777" w:rsidR="00294A62" w:rsidRDefault="00294A62" w:rsidP="00706B8A">
            <w:pPr>
              <w:jc w:val="center"/>
              <w:rPr>
                <w:sz w:val="22"/>
                <w:szCs w:val="22"/>
                <w:lang w:val="en-US"/>
              </w:rPr>
            </w:pPr>
            <w:r>
              <w:rPr>
                <w:lang w:val="en-US"/>
              </w:rPr>
              <w:t xml:space="preserve"> </w:t>
            </w:r>
            <w:r>
              <w:rPr>
                <w:sz w:val="22"/>
                <w:szCs w:val="22"/>
                <w:lang w:val="en-US"/>
              </w:rPr>
              <w:t>139</w:t>
            </w:r>
          </w:p>
        </w:tc>
        <w:tc>
          <w:tcPr>
            <w:tcW w:w="1537" w:type="dxa"/>
            <w:tcBorders>
              <w:top w:val="single" w:sz="2" w:space="0" w:color="000000"/>
              <w:left w:val="single" w:sz="2" w:space="0" w:color="000000"/>
              <w:bottom w:val="single" w:sz="2" w:space="0" w:color="000000"/>
              <w:right w:val="nil"/>
            </w:tcBorders>
            <w:vAlign w:val="center"/>
          </w:tcPr>
          <w:p w14:paraId="42A9A340" w14:textId="77777777" w:rsidR="00294A62" w:rsidRDefault="00294A62" w:rsidP="00706B8A">
            <w:pPr>
              <w:jc w:val="center"/>
              <w:rPr>
                <w:sz w:val="22"/>
                <w:szCs w:val="22"/>
                <w:lang w:val="en-US"/>
              </w:rPr>
            </w:pPr>
            <w:r>
              <w:rPr>
                <w:sz w:val="22"/>
                <w:szCs w:val="22"/>
                <w:lang w:val="en-US"/>
              </w:rPr>
              <w:t>TsI51A3</w:t>
            </w:r>
          </w:p>
          <w:p w14:paraId="00E89849"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26C75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48B93B01"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5196CC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6FF3B4" w14:textId="77777777" w:rsidR="00294A62" w:rsidRDefault="00294A62" w:rsidP="00706B8A">
            <w:pPr>
              <w:jc w:val="right"/>
              <w:rPr>
                <w:lang w:val="en-US"/>
              </w:rPr>
            </w:pPr>
            <w:r>
              <w:rPr>
                <w:lang w:val="en-US"/>
              </w:rPr>
              <w:t>5,76</w:t>
            </w:r>
          </w:p>
        </w:tc>
      </w:tr>
      <w:tr w:rsidR="00294A62" w14:paraId="151BB065" w14:textId="77777777" w:rsidTr="00294A62">
        <w:tc>
          <w:tcPr>
            <w:tcW w:w="699" w:type="dxa"/>
            <w:tcBorders>
              <w:top w:val="nil"/>
              <w:left w:val="single" w:sz="2" w:space="0" w:color="000000"/>
              <w:bottom w:val="single" w:sz="2" w:space="0" w:color="000000"/>
              <w:right w:val="nil"/>
            </w:tcBorders>
          </w:tcPr>
          <w:p w14:paraId="7CDF012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23B1859"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0021BB3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917FF4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8A82507"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05A13931" w14:textId="77777777" w:rsidR="00294A62" w:rsidRDefault="00294A62" w:rsidP="00706B8A">
            <w:pPr>
              <w:rPr>
                <w:sz w:val="18"/>
                <w:szCs w:val="18"/>
                <w:lang w:val="en-US"/>
              </w:rPr>
            </w:pPr>
          </w:p>
        </w:tc>
      </w:tr>
      <w:tr w:rsidR="00294A62" w14:paraId="4B909535" w14:textId="77777777" w:rsidTr="00294A62">
        <w:tc>
          <w:tcPr>
            <w:tcW w:w="699" w:type="dxa"/>
            <w:tcBorders>
              <w:top w:val="single" w:sz="2" w:space="0" w:color="000000"/>
              <w:left w:val="single" w:sz="2" w:space="0" w:color="000000"/>
              <w:bottom w:val="single" w:sz="2" w:space="0" w:color="000000"/>
              <w:right w:val="nil"/>
            </w:tcBorders>
            <w:vAlign w:val="center"/>
          </w:tcPr>
          <w:p w14:paraId="624AD0E1" w14:textId="77777777" w:rsidR="00294A62" w:rsidRDefault="00294A62" w:rsidP="00706B8A">
            <w:pPr>
              <w:jc w:val="center"/>
              <w:rPr>
                <w:sz w:val="22"/>
                <w:szCs w:val="22"/>
                <w:lang w:val="en-US"/>
              </w:rPr>
            </w:pPr>
            <w:r>
              <w:rPr>
                <w:lang w:val="en-US"/>
              </w:rPr>
              <w:t xml:space="preserve"> </w:t>
            </w:r>
            <w:r>
              <w:rPr>
                <w:sz w:val="22"/>
                <w:szCs w:val="22"/>
                <w:lang w:val="en-US"/>
              </w:rPr>
              <w:t>140</w:t>
            </w:r>
          </w:p>
        </w:tc>
        <w:tc>
          <w:tcPr>
            <w:tcW w:w="1537" w:type="dxa"/>
            <w:tcBorders>
              <w:top w:val="single" w:sz="2" w:space="0" w:color="000000"/>
              <w:left w:val="single" w:sz="2" w:space="0" w:color="000000"/>
              <w:bottom w:val="single" w:sz="2" w:space="0" w:color="000000"/>
              <w:right w:val="nil"/>
            </w:tcBorders>
            <w:vAlign w:val="center"/>
          </w:tcPr>
          <w:p w14:paraId="6B3C3ECC" w14:textId="77777777" w:rsidR="00294A62" w:rsidRDefault="00294A62" w:rsidP="00706B8A">
            <w:pPr>
              <w:jc w:val="center"/>
              <w:rPr>
                <w:sz w:val="22"/>
                <w:szCs w:val="22"/>
                <w:lang w:val="en-US"/>
              </w:rPr>
            </w:pPr>
            <w:r>
              <w:rPr>
                <w:sz w:val="22"/>
                <w:szCs w:val="22"/>
                <w:lang w:val="en-US"/>
              </w:rPr>
              <w:t>DE10C</w:t>
            </w:r>
          </w:p>
          <w:p w14:paraId="01420A0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867F6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Borduri prefabricate din beton, pentru trotuare  BR100.30.15, pe fundatie de beton</w:t>
            </w:r>
          </w:p>
        </w:tc>
        <w:tc>
          <w:tcPr>
            <w:tcW w:w="978" w:type="dxa"/>
            <w:tcBorders>
              <w:top w:val="single" w:sz="2" w:space="0" w:color="000000"/>
              <w:left w:val="single" w:sz="2" w:space="0" w:color="000000"/>
              <w:bottom w:val="single" w:sz="2" w:space="0" w:color="000000"/>
              <w:right w:val="nil"/>
            </w:tcBorders>
            <w:vAlign w:val="center"/>
          </w:tcPr>
          <w:p w14:paraId="0BD3B293"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37669E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C974C0" w14:textId="77777777" w:rsidR="00294A62" w:rsidRDefault="00294A62" w:rsidP="00706B8A">
            <w:pPr>
              <w:jc w:val="right"/>
              <w:rPr>
                <w:lang w:val="en-US"/>
              </w:rPr>
            </w:pPr>
            <w:r>
              <w:rPr>
                <w:lang w:val="en-US"/>
              </w:rPr>
              <w:t>12,00</w:t>
            </w:r>
          </w:p>
        </w:tc>
      </w:tr>
      <w:tr w:rsidR="00294A62" w14:paraId="79E2AF13" w14:textId="77777777" w:rsidTr="00294A62">
        <w:tc>
          <w:tcPr>
            <w:tcW w:w="699" w:type="dxa"/>
            <w:tcBorders>
              <w:top w:val="nil"/>
              <w:left w:val="single" w:sz="2" w:space="0" w:color="000000"/>
              <w:bottom w:val="single" w:sz="2" w:space="0" w:color="000000"/>
              <w:right w:val="nil"/>
            </w:tcBorders>
          </w:tcPr>
          <w:p w14:paraId="04B8F99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74B9A93"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A75E44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7C245D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2FE13BC" w14:textId="77777777" w:rsidR="00294A62" w:rsidRDefault="00294A62" w:rsidP="00706B8A">
            <w:pPr>
              <w:rPr>
                <w:sz w:val="18"/>
                <w:szCs w:val="18"/>
                <w:lang w:val="en-US"/>
              </w:rPr>
            </w:pPr>
            <w:r>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7847E9D6" w14:textId="77777777" w:rsidR="00294A62" w:rsidRDefault="00294A62" w:rsidP="00706B8A">
            <w:pPr>
              <w:rPr>
                <w:sz w:val="18"/>
                <w:szCs w:val="18"/>
                <w:lang w:val="en-US"/>
              </w:rPr>
            </w:pPr>
          </w:p>
        </w:tc>
      </w:tr>
      <w:tr w:rsidR="00294A62" w14:paraId="09F6333E" w14:textId="77777777" w:rsidTr="00294A62">
        <w:tc>
          <w:tcPr>
            <w:tcW w:w="699" w:type="dxa"/>
            <w:tcBorders>
              <w:top w:val="nil"/>
              <w:left w:val="single" w:sz="2" w:space="0" w:color="000000"/>
              <w:bottom w:val="single" w:sz="2" w:space="0" w:color="000000"/>
              <w:right w:val="nil"/>
            </w:tcBorders>
          </w:tcPr>
          <w:p w14:paraId="0863612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7936C6F"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1DB3D8E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7951C6B"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E6FEA12" w14:textId="77777777" w:rsidR="00294A62" w:rsidRDefault="00294A62" w:rsidP="00706B8A">
            <w:pPr>
              <w:rPr>
                <w:sz w:val="18"/>
                <w:szCs w:val="18"/>
                <w:lang w:val="en-US"/>
              </w:rPr>
            </w:pPr>
            <w:r>
              <w:rPr>
                <w:sz w:val="18"/>
                <w:szCs w:val="18"/>
                <w:lang w:val="en-US"/>
              </w:rPr>
              <w:t>0,520</w:t>
            </w:r>
          </w:p>
        </w:tc>
        <w:tc>
          <w:tcPr>
            <w:tcW w:w="1119" w:type="dxa"/>
            <w:tcBorders>
              <w:top w:val="nil"/>
              <w:left w:val="single" w:sz="2" w:space="0" w:color="000000"/>
              <w:bottom w:val="single" w:sz="2" w:space="0" w:color="000000"/>
              <w:right w:val="single" w:sz="2" w:space="0" w:color="000000"/>
            </w:tcBorders>
            <w:vAlign w:val="center"/>
          </w:tcPr>
          <w:p w14:paraId="36738D08" w14:textId="77777777" w:rsidR="00294A62" w:rsidRDefault="00294A62" w:rsidP="00706B8A">
            <w:pPr>
              <w:rPr>
                <w:sz w:val="18"/>
                <w:szCs w:val="18"/>
                <w:lang w:val="en-US"/>
              </w:rPr>
            </w:pPr>
          </w:p>
        </w:tc>
      </w:tr>
      <w:tr w:rsidR="00294A62" w14:paraId="350CDF04" w14:textId="77777777" w:rsidTr="00294A62">
        <w:tc>
          <w:tcPr>
            <w:tcW w:w="699" w:type="dxa"/>
            <w:tcBorders>
              <w:top w:val="nil"/>
              <w:left w:val="single" w:sz="2" w:space="0" w:color="000000"/>
              <w:bottom w:val="single" w:sz="2" w:space="0" w:color="000000"/>
              <w:right w:val="nil"/>
            </w:tcBorders>
          </w:tcPr>
          <w:p w14:paraId="4518820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84027D8" w14:textId="77777777" w:rsidR="00294A62" w:rsidRDefault="00294A62" w:rsidP="00706B8A">
            <w:pPr>
              <w:rPr>
                <w:sz w:val="16"/>
                <w:szCs w:val="16"/>
                <w:lang w:val="en-US"/>
              </w:rPr>
            </w:pPr>
            <w:r>
              <w:rPr>
                <w:sz w:val="16"/>
                <w:szCs w:val="16"/>
                <w:lang w:val="en-US"/>
              </w:rPr>
              <w:t>2663102100001-1620</w:t>
            </w:r>
          </w:p>
        </w:tc>
        <w:tc>
          <w:tcPr>
            <w:tcW w:w="4613" w:type="dxa"/>
            <w:tcBorders>
              <w:top w:val="nil"/>
              <w:left w:val="single" w:sz="2" w:space="0" w:color="000000"/>
              <w:bottom w:val="single" w:sz="2" w:space="0" w:color="000000"/>
              <w:right w:val="nil"/>
            </w:tcBorders>
          </w:tcPr>
          <w:p w14:paraId="30456E4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72A34C7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DBA3CEF" w14:textId="77777777" w:rsidR="00294A62" w:rsidRDefault="00294A62" w:rsidP="00706B8A">
            <w:pPr>
              <w:rPr>
                <w:sz w:val="18"/>
                <w:szCs w:val="18"/>
                <w:lang w:val="en-US"/>
              </w:rPr>
            </w:pPr>
            <w:r>
              <w:rPr>
                <w:sz w:val="18"/>
                <w:szCs w:val="18"/>
                <w:lang w:val="en-US"/>
              </w:rPr>
              <w:t>0,045</w:t>
            </w:r>
          </w:p>
        </w:tc>
        <w:tc>
          <w:tcPr>
            <w:tcW w:w="1119" w:type="dxa"/>
            <w:tcBorders>
              <w:top w:val="nil"/>
              <w:left w:val="single" w:sz="2" w:space="0" w:color="000000"/>
              <w:bottom w:val="single" w:sz="2" w:space="0" w:color="000000"/>
              <w:right w:val="single" w:sz="2" w:space="0" w:color="000000"/>
            </w:tcBorders>
            <w:vAlign w:val="center"/>
          </w:tcPr>
          <w:p w14:paraId="6CC0A1D2" w14:textId="77777777" w:rsidR="00294A62" w:rsidRDefault="00294A62" w:rsidP="00706B8A">
            <w:pPr>
              <w:rPr>
                <w:sz w:val="18"/>
                <w:szCs w:val="18"/>
                <w:lang w:val="en-US"/>
              </w:rPr>
            </w:pPr>
          </w:p>
        </w:tc>
      </w:tr>
      <w:tr w:rsidR="00294A62" w14:paraId="28C49E2B" w14:textId="77777777" w:rsidTr="00294A62">
        <w:tc>
          <w:tcPr>
            <w:tcW w:w="699" w:type="dxa"/>
            <w:tcBorders>
              <w:top w:val="nil"/>
              <w:left w:val="single" w:sz="2" w:space="0" w:color="000000"/>
              <w:bottom w:val="single" w:sz="2" w:space="0" w:color="000000"/>
              <w:right w:val="nil"/>
            </w:tcBorders>
          </w:tcPr>
          <w:p w14:paraId="49D45B5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2C01B79"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4EEAE41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43E5A25"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71511F7" w14:textId="77777777" w:rsidR="00294A62" w:rsidRDefault="00294A62" w:rsidP="00706B8A">
            <w:pPr>
              <w:rPr>
                <w:sz w:val="18"/>
                <w:szCs w:val="18"/>
                <w:lang w:val="en-US"/>
              </w:rPr>
            </w:pPr>
            <w:r>
              <w:rPr>
                <w:sz w:val="18"/>
                <w:szCs w:val="18"/>
                <w:lang w:val="en-US"/>
              </w:rPr>
              <w:t>3,170</w:t>
            </w:r>
          </w:p>
        </w:tc>
        <w:tc>
          <w:tcPr>
            <w:tcW w:w="1119" w:type="dxa"/>
            <w:tcBorders>
              <w:top w:val="nil"/>
              <w:left w:val="single" w:sz="2" w:space="0" w:color="000000"/>
              <w:bottom w:val="single" w:sz="2" w:space="0" w:color="000000"/>
              <w:right w:val="single" w:sz="2" w:space="0" w:color="000000"/>
            </w:tcBorders>
            <w:vAlign w:val="center"/>
          </w:tcPr>
          <w:p w14:paraId="4E5EE002" w14:textId="77777777" w:rsidR="00294A62" w:rsidRDefault="00294A62" w:rsidP="00706B8A">
            <w:pPr>
              <w:rPr>
                <w:sz w:val="18"/>
                <w:szCs w:val="18"/>
                <w:lang w:val="en-US"/>
              </w:rPr>
            </w:pPr>
          </w:p>
        </w:tc>
      </w:tr>
      <w:tr w:rsidR="00294A62" w14:paraId="355FBD14" w14:textId="77777777" w:rsidTr="00294A62">
        <w:tc>
          <w:tcPr>
            <w:tcW w:w="699" w:type="dxa"/>
            <w:tcBorders>
              <w:top w:val="nil"/>
              <w:left w:val="single" w:sz="2" w:space="0" w:color="000000"/>
              <w:bottom w:val="single" w:sz="2" w:space="0" w:color="000000"/>
              <w:right w:val="nil"/>
            </w:tcBorders>
          </w:tcPr>
          <w:p w14:paraId="19F4B19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B4E8D47" w14:textId="77777777" w:rsidR="00294A62" w:rsidRDefault="00294A62" w:rsidP="00706B8A">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6F8ED44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5573834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B8158C5" w14:textId="77777777" w:rsidR="00294A62" w:rsidRDefault="00294A62" w:rsidP="00706B8A">
            <w:pPr>
              <w:rPr>
                <w:sz w:val="18"/>
                <w:szCs w:val="18"/>
                <w:lang w:val="en-US"/>
              </w:rPr>
            </w:pPr>
            <w:r>
              <w:rPr>
                <w:sz w:val="18"/>
                <w:szCs w:val="18"/>
                <w:lang w:val="en-US"/>
              </w:rPr>
              <w:t>0,009</w:t>
            </w:r>
          </w:p>
        </w:tc>
        <w:tc>
          <w:tcPr>
            <w:tcW w:w="1119" w:type="dxa"/>
            <w:tcBorders>
              <w:top w:val="nil"/>
              <w:left w:val="single" w:sz="2" w:space="0" w:color="000000"/>
              <w:bottom w:val="single" w:sz="2" w:space="0" w:color="000000"/>
              <w:right w:val="single" w:sz="2" w:space="0" w:color="000000"/>
            </w:tcBorders>
            <w:vAlign w:val="center"/>
          </w:tcPr>
          <w:p w14:paraId="3C376D0F" w14:textId="77777777" w:rsidR="00294A62" w:rsidRDefault="00294A62" w:rsidP="00706B8A">
            <w:pPr>
              <w:rPr>
                <w:sz w:val="18"/>
                <w:szCs w:val="18"/>
                <w:lang w:val="en-US"/>
              </w:rPr>
            </w:pPr>
          </w:p>
        </w:tc>
      </w:tr>
      <w:tr w:rsidR="00294A62" w14:paraId="7A9FE866" w14:textId="77777777" w:rsidTr="00294A62">
        <w:tc>
          <w:tcPr>
            <w:tcW w:w="699" w:type="dxa"/>
            <w:tcBorders>
              <w:top w:val="nil"/>
              <w:left w:val="single" w:sz="2" w:space="0" w:color="000000"/>
              <w:bottom w:val="single" w:sz="2" w:space="0" w:color="000000"/>
              <w:right w:val="nil"/>
            </w:tcBorders>
          </w:tcPr>
          <w:p w14:paraId="34E57FE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369BB3B"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6A40A43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CE9C83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FB3FE0A"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7725A7B6" w14:textId="77777777" w:rsidR="00294A62" w:rsidRDefault="00294A62" w:rsidP="00706B8A">
            <w:pPr>
              <w:rPr>
                <w:sz w:val="18"/>
                <w:szCs w:val="18"/>
                <w:lang w:val="en-US"/>
              </w:rPr>
            </w:pPr>
          </w:p>
        </w:tc>
      </w:tr>
      <w:tr w:rsidR="00294A62" w14:paraId="73A42830" w14:textId="77777777" w:rsidTr="00294A62">
        <w:tc>
          <w:tcPr>
            <w:tcW w:w="699" w:type="dxa"/>
            <w:tcBorders>
              <w:top w:val="nil"/>
              <w:left w:val="single" w:sz="2" w:space="0" w:color="000000"/>
              <w:bottom w:val="single" w:sz="2" w:space="0" w:color="000000"/>
              <w:right w:val="nil"/>
            </w:tcBorders>
          </w:tcPr>
          <w:p w14:paraId="63A397D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6055758" w14:textId="77777777" w:rsidR="00294A62" w:rsidRDefault="00294A62" w:rsidP="00706B8A">
            <w:pPr>
              <w:rPr>
                <w:sz w:val="16"/>
                <w:szCs w:val="16"/>
                <w:lang w:val="en-US"/>
              </w:rPr>
            </w:pPr>
            <w:r>
              <w:rPr>
                <w:sz w:val="16"/>
                <w:szCs w:val="16"/>
                <w:lang w:val="en-US"/>
              </w:rPr>
              <w:t>2666122800286-15</w:t>
            </w:r>
          </w:p>
        </w:tc>
        <w:tc>
          <w:tcPr>
            <w:tcW w:w="4613" w:type="dxa"/>
            <w:tcBorders>
              <w:top w:val="nil"/>
              <w:left w:val="single" w:sz="2" w:space="0" w:color="000000"/>
              <w:bottom w:val="single" w:sz="2" w:space="0" w:color="000000"/>
              <w:right w:val="nil"/>
            </w:tcBorders>
          </w:tcPr>
          <w:p w14:paraId="65F499F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Bordur 100.30.15</w:t>
            </w:r>
          </w:p>
        </w:tc>
        <w:tc>
          <w:tcPr>
            <w:tcW w:w="978" w:type="dxa"/>
            <w:tcBorders>
              <w:top w:val="nil"/>
              <w:left w:val="single" w:sz="2" w:space="0" w:color="000000"/>
              <w:bottom w:val="single" w:sz="2" w:space="0" w:color="000000"/>
              <w:right w:val="nil"/>
            </w:tcBorders>
            <w:vAlign w:val="center"/>
          </w:tcPr>
          <w:p w14:paraId="73C29D9F" w14:textId="77777777" w:rsidR="00294A62" w:rsidRDefault="00294A62" w:rsidP="00706B8A">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0C25CC42" w14:textId="77777777" w:rsidR="00294A62" w:rsidRDefault="00294A62" w:rsidP="00706B8A">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2119BE3F" w14:textId="77777777" w:rsidR="00294A62" w:rsidRDefault="00294A62" w:rsidP="00706B8A">
            <w:pPr>
              <w:rPr>
                <w:sz w:val="18"/>
                <w:szCs w:val="18"/>
                <w:lang w:val="en-US"/>
              </w:rPr>
            </w:pPr>
          </w:p>
        </w:tc>
      </w:tr>
      <w:tr w:rsidR="00294A62" w14:paraId="189845BB" w14:textId="77777777" w:rsidTr="00294A62">
        <w:tc>
          <w:tcPr>
            <w:tcW w:w="699" w:type="dxa"/>
            <w:tcBorders>
              <w:top w:val="single" w:sz="2" w:space="0" w:color="000000"/>
              <w:left w:val="single" w:sz="2" w:space="0" w:color="000000"/>
              <w:bottom w:val="single" w:sz="2" w:space="0" w:color="000000"/>
              <w:right w:val="nil"/>
            </w:tcBorders>
            <w:vAlign w:val="center"/>
          </w:tcPr>
          <w:p w14:paraId="7BA6A734" w14:textId="77777777" w:rsidR="00294A62" w:rsidRDefault="00294A62" w:rsidP="00706B8A">
            <w:pPr>
              <w:jc w:val="center"/>
              <w:rPr>
                <w:sz w:val="22"/>
                <w:szCs w:val="22"/>
                <w:lang w:val="en-US"/>
              </w:rPr>
            </w:pPr>
            <w:r>
              <w:rPr>
                <w:lang w:val="en-US"/>
              </w:rPr>
              <w:t xml:space="preserve"> </w:t>
            </w:r>
            <w:r>
              <w:rPr>
                <w:sz w:val="22"/>
                <w:szCs w:val="22"/>
                <w:lang w:val="en-US"/>
              </w:rPr>
              <w:t>141</w:t>
            </w:r>
          </w:p>
        </w:tc>
        <w:tc>
          <w:tcPr>
            <w:tcW w:w="1537" w:type="dxa"/>
            <w:tcBorders>
              <w:top w:val="single" w:sz="2" w:space="0" w:color="000000"/>
              <w:left w:val="single" w:sz="2" w:space="0" w:color="000000"/>
              <w:bottom w:val="single" w:sz="2" w:space="0" w:color="000000"/>
              <w:right w:val="nil"/>
            </w:tcBorders>
            <w:vAlign w:val="center"/>
          </w:tcPr>
          <w:p w14:paraId="43697A24" w14:textId="77777777" w:rsidR="00294A62" w:rsidRDefault="00294A62" w:rsidP="00706B8A">
            <w:pPr>
              <w:jc w:val="center"/>
              <w:rPr>
                <w:sz w:val="22"/>
                <w:szCs w:val="22"/>
                <w:lang w:val="en-US"/>
              </w:rPr>
            </w:pPr>
            <w:r>
              <w:rPr>
                <w:sz w:val="22"/>
                <w:szCs w:val="22"/>
                <w:lang w:val="en-US"/>
              </w:rPr>
              <w:t>DG06B</w:t>
            </w:r>
          </w:p>
          <w:p w14:paraId="407F817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9733AE"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21A69EE9"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02B1E8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3DBD69" w14:textId="77777777" w:rsidR="00294A62" w:rsidRDefault="00294A62" w:rsidP="00706B8A">
            <w:pPr>
              <w:jc w:val="right"/>
              <w:rPr>
                <w:lang w:val="en-US"/>
              </w:rPr>
            </w:pPr>
            <w:r>
              <w:rPr>
                <w:lang w:val="en-US"/>
              </w:rPr>
              <w:t>0,026</w:t>
            </w:r>
          </w:p>
        </w:tc>
      </w:tr>
      <w:tr w:rsidR="00294A62" w14:paraId="175FE729" w14:textId="77777777" w:rsidTr="00294A62">
        <w:tc>
          <w:tcPr>
            <w:tcW w:w="699" w:type="dxa"/>
            <w:tcBorders>
              <w:top w:val="nil"/>
              <w:left w:val="single" w:sz="2" w:space="0" w:color="000000"/>
              <w:bottom w:val="single" w:sz="2" w:space="0" w:color="000000"/>
              <w:right w:val="nil"/>
            </w:tcBorders>
          </w:tcPr>
          <w:p w14:paraId="24B7CF9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A346E5"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24E388C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802D5A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FCAD9E2"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14157CC2" w14:textId="77777777" w:rsidR="00294A62" w:rsidRDefault="00294A62" w:rsidP="00706B8A">
            <w:pPr>
              <w:rPr>
                <w:sz w:val="18"/>
                <w:szCs w:val="18"/>
                <w:lang w:val="en-US"/>
              </w:rPr>
            </w:pPr>
          </w:p>
        </w:tc>
      </w:tr>
      <w:tr w:rsidR="00294A62" w14:paraId="5EEADBA8" w14:textId="77777777" w:rsidTr="00294A62">
        <w:tc>
          <w:tcPr>
            <w:tcW w:w="699" w:type="dxa"/>
            <w:tcBorders>
              <w:top w:val="nil"/>
              <w:left w:val="single" w:sz="2" w:space="0" w:color="000000"/>
              <w:bottom w:val="single" w:sz="2" w:space="0" w:color="000000"/>
              <w:right w:val="nil"/>
            </w:tcBorders>
          </w:tcPr>
          <w:p w14:paraId="5533CAB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EF49883"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488B9EC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F55F85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0247A6C"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627934C9" w14:textId="77777777" w:rsidR="00294A62" w:rsidRDefault="00294A62" w:rsidP="00706B8A">
            <w:pPr>
              <w:rPr>
                <w:sz w:val="18"/>
                <w:szCs w:val="18"/>
                <w:lang w:val="en-US"/>
              </w:rPr>
            </w:pPr>
          </w:p>
        </w:tc>
      </w:tr>
      <w:tr w:rsidR="00294A62" w14:paraId="204E8842" w14:textId="77777777" w:rsidTr="00294A62">
        <w:tc>
          <w:tcPr>
            <w:tcW w:w="699" w:type="dxa"/>
            <w:tcBorders>
              <w:top w:val="nil"/>
              <w:left w:val="single" w:sz="2" w:space="0" w:color="000000"/>
              <w:bottom w:val="single" w:sz="2" w:space="0" w:color="000000"/>
              <w:right w:val="nil"/>
            </w:tcBorders>
          </w:tcPr>
          <w:p w14:paraId="72F9B7A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107C35B"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51DE68B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5C648C5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86917F0"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12C8115B" w14:textId="77777777" w:rsidR="00294A62" w:rsidRDefault="00294A62" w:rsidP="00706B8A">
            <w:pPr>
              <w:rPr>
                <w:sz w:val="18"/>
                <w:szCs w:val="18"/>
                <w:lang w:val="en-US"/>
              </w:rPr>
            </w:pPr>
          </w:p>
        </w:tc>
      </w:tr>
      <w:tr w:rsidR="00294A62" w14:paraId="4EE4A2D9" w14:textId="77777777" w:rsidTr="00294A62">
        <w:tc>
          <w:tcPr>
            <w:tcW w:w="699" w:type="dxa"/>
            <w:tcBorders>
              <w:top w:val="single" w:sz="2" w:space="0" w:color="000000"/>
              <w:left w:val="single" w:sz="2" w:space="0" w:color="000000"/>
              <w:bottom w:val="single" w:sz="2" w:space="0" w:color="000000"/>
              <w:right w:val="nil"/>
            </w:tcBorders>
            <w:vAlign w:val="center"/>
          </w:tcPr>
          <w:p w14:paraId="7FCE084A" w14:textId="77777777" w:rsidR="00294A62" w:rsidRDefault="00294A62" w:rsidP="00706B8A">
            <w:pPr>
              <w:jc w:val="center"/>
              <w:rPr>
                <w:sz w:val="22"/>
                <w:szCs w:val="22"/>
                <w:lang w:val="en-US"/>
              </w:rPr>
            </w:pPr>
            <w:r>
              <w:rPr>
                <w:lang w:val="en-US"/>
              </w:rPr>
              <w:t xml:space="preserve"> </w:t>
            </w:r>
            <w:r>
              <w:rPr>
                <w:sz w:val="22"/>
                <w:szCs w:val="22"/>
                <w:lang w:val="en-US"/>
              </w:rPr>
              <w:t>142</w:t>
            </w:r>
          </w:p>
        </w:tc>
        <w:tc>
          <w:tcPr>
            <w:tcW w:w="1537" w:type="dxa"/>
            <w:tcBorders>
              <w:top w:val="single" w:sz="2" w:space="0" w:color="000000"/>
              <w:left w:val="single" w:sz="2" w:space="0" w:color="000000"/>
              <w:bottom w:val="single" w:sz="2" w:space="0" w:color="000000"/>
              <w:right w:val="nil"/>
            </w:tcBorders>
            <w:vAlign w:val="center"/>
          </w:tcPr>
          <w:p w14:paraId="1E21078E" w14:textId="77777777" w:rsidR="00294A62" w:rsidRDefault="00294A62" w:rsidP="00706B8A">
            <w:pPr>
              <w:jc w:val="center"/>
              <w:rPr>
                <w:sz w:val="22"/>
                <w:szCs w:val="22"/>
                <w:lang w:val="en-US"/>
              </w:rPr>
            </w:pPr>
            <w:r>
              <w:rPr>
                <w:sz w:val="22"/>
                <w:szCs w:val="22"/>
                <w:lang w:val="en-US"/>
              </w:rPr>
              <w:t>RpAcF04A</w:t>
            </w:r>
          </w:p>
          <w:p w14:paraId="742B920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8ED0CB"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C25/30</w:t>
            </w:r>
          </w:p>
        </w:tc>
        <w:tc>
          <w:tcPr>
            <w:tcW w:w="978" w:type="dxa"/>
            <w:tcBorders>
              <w:top w:val="single" w:sz="2" w:space="0" w:color="000000"/>
              <w:left w:val="single" w:sz="2" w:space="0" w:color="000000"/>
              <w:bottom w:val="single" w:sz="2" w:space="0" w:color="000000"/>
              <w:right w:val="nil"/>
            </w:tcBorders>
            <w:vAlign w:val="center"/>
          </w:tcPr>
          <w:p w14:paraId="6FECCDF1"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AA57A5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53CCCC" w14:textId="77777777" w:rsidR="00294A62" w:rsidRDefault="00294A62" w:rsidP="00706B8A">
            <w:pPr>
              <w:jc w:val="right"/>
              <w:rPr>
                <w:lang w:val="en-US"/>
              </w:rPr>
            </w:pPr>
            <w:r>
              <w:rPr>
                <w:lang w:val="en-US"/>
              </w:rPr>
              <w:t>0,084</w:t>
            </w:r>
          </w:p>
        </w:tc>
      </w:tr>
      <w:tr w:rsidR="00294A62" w14:paraId="001ED0BD" w14:textId="77777777" w:rsidTr="00294A62">
        <w:tc>
          <w:tcPr>
            <w:tcW w:w="699" w:type="dxa"/>
            <w:tcBorders>
              <w:top w:val="nil"/>
              <w:left w:val="single" w:sz="2" w:space="0" w:color="000000"/>
              <w:bottom w:val="single" w:sz="2" w:space="0" w:color="000000"/>
              <w:right w:val="nil"/>
            </w:tcBorders>
          </w:tcPr>
          <w:p w14:paraId="3448388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1AD306A"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7C27342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708168F"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C561861"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6DF2366C" w14:textId="77777777" w:rsidR="00294A62" w:rsidRDefault="00294A62" w:rsidP="00706B8A">
            <w:pPr>
              <w:rPr>
                <w:sz w:val="18"/>
                <w:szCs w:val="18"/>
                <w:lang w:val="en-US"/>
              </w:rPr>
            </w:pPr>
          </w:p>
        </w:tc>
      </w:tr>
      <w:tr w:rsidR="00294A62" w14:paraId="60449736" w14:textId="77777777" w:rsidTr="00294A62">
        <w:tc>
          <w:tcPr>
            <w:tcW w:w="699" w:type="dxa"/>
            <w:tcBorders>
              <w:top w:val="nil"/>
              <w:left w:val="single" w:sz="2" w:space="0" w:color="000000"/>
              <w:bottom w:val="single" w:sz="2" w:space="0" w:color="000000"/>
              <w:right w:val="nil"/>
            </w:tcBorders>
          </w:tcPr>
          <w:p w14:paraId="393A8DB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65C9CE0"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79FAFFF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2D3B52BF"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7E227F3"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1A2388D2" w14:textId="77777777" w:rsidR="00294A62" w:rsidRDefault="00294A62" w:rsidP="00706B8A">
            <w:pPr>
              <w:rPr>
                <w:sz w:val="18"/>
                <w:szCs w:val="18"/>
                <w:lang w:val="en-US"/>
              </w:rPr>
            </w:pPr>
          </w:p>
        </w:tc>
      </w:tr>
      <w:tr w:rsidR="00294A62" w14:paraId="2BFADAF3" w14:textId="77777777" w:rsidTr="00294A62">
        <w:tc>
          <w:tcPr>
            <w:tcW w:w="699" w:type="dxa"/>
            <w:tcBorders>
              <w:top w:val="nil"/>
              <w:left w:val="single" w:sz="2" w:space="0" w:color="000000"/>
              <w:bottom w:val="single" w:sz="2" w:space="0" w:color="000000"/>
              <w:right w:val="nil"/>
            </w:tcBorders>
          </w:tcPr>
          <w:p w14:paraId="4269D1E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0A74CBB" w14:textId="77777777" w:rsidR="00294A62" w:rsidRDefault="00294A62" w:rsidP="00706B8A">
            <w:pPr>
              <w:rPr>
                <w:sz w:val="16"/>
                <w:szCs w:val="16"/>
                <w:lang w:val="en-US"/>
              </w:rPr>
            </w:pPr>
            <w:r>
              <w:rPr>
                <w:sz w:val="16"/>
                <w:szCs w:val="16"/>
                <w:lang w:val="en-US"/>
              </w:rPr>
              <w:t>2663102100897-2530</w:t>
            </w:r>
          </w:p>
        </w:tc>
        <w:tc>
          <w:tcPr>
            <w:tcW w:w="4613" w:type="dxa"/>
            <w:tcBorders>
              <w:top w:val="nil"/>
              <w:left w:val="single" w:sz="2" w:space="0" w:color="000000"/>
              <w:bottom w:val="single" w:sz="2" w:space="0" w:color="000000"/>
              <w:right w:val="nil"/>
            </w:tcBorders>
          </w:tcPr>
          <w:p w14:paraId="5D37A7C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3B2B80B0"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EF4B728"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5D233D7D" w14:textId="77777777" w:rsidR="00294A62" w:rsidRDefault="00294A62" w:rsidP="00706B8A">
            <w:pPr>
              <w:rPr>
                <w:sz w:val="18"/>
                <w:szCs w:val="18"/>
                <w:lang w:val="en-US"/>
              </w:rPr>
            </w:pPr>
          </w:p>
        </w:tc>
      </w:tr>
      <w:tr w:rsidR="00294A62" w14:paraId="02AB3E35" w14:textId="77777777" w:rsidTr="00294A62">
        <w:tc>
          <w:tcPr>
            <w:tcW w:w="699" w:type="dxa"/>
            <w:tcBorders>
              <w:top w:val="nil"/>
              <w:left w:val="single" w:sz="2" w:space="0" w:color="000000"/>
              <w:bottom w:val="single" w:sz="2" w:space="0" w:color="000000"/>
              <w:right w:val="nil"/>
            </w:tcBorders>
          </w:tcPr>
          <w:p w14:paraId="51AE5D6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9419940"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54A0F08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3D37974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8B32F6D"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2D2F17A7" w14:textId="77777777" w:rsidR="00294A62" w:rsidRDefault="00294A62" w:rsidP="00706B8A">
            <w:pPr>
              <w:rPr>
                <w:sz w:val="18"/>
                <w:szCs w:val="18"/>
                <w:lang w:val="en-US"/>
              </w:rPr>
            </w:pPr>
          </w:p>
        </w:tc>
      </w:tr>
      <w:tr w:rsidR="00294A62" w14:paraId="7D6FC494" w14:textId="77777777" w:rsidTr="00294A62">
        <w:tc>
          <w:tcPr>
            <w:tcW w:w="699" w:type="dxa"/>
            <w:tcBorders>
              <w:top w:val="nil"/>
              <w:left w:val="single" w:sz="2" w:space="0" w:color="000000"/>
              <w:bottom w:val="single" w:sz="2" w:space="0" w:color="000000"/>
              <w:right w:val="nil"/>
            </w:tcBorders>
          </w:tcPr>
          <w:p w14:paraId="7E7E373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B1A2403"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44E4537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0661F36A"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6C3E96B"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54DEABC0" w14:textId="77777777" w:rsidR="00294A62" w:rsidRDefault="00294A62" w:rsidP="00706B8A">
            <w:pPr>
              <w:rPr>
                <w:sz w:val="18"/>
                <w:szCs w:val="18"/>
                <w:lang w:val="en-US"/>
              </w:rPr>
            </w:pPr>
          </w:p>
        </w:tc>
      </w:tr>
      <w:tr w:rsidR="00294A62" w14:paraId="0F5172A5" w14:textId="77777777" w:rsidTr="00294A62">
        <w:tc>
          <w:tcPr>
            <w:tcW w:w="699" w:type="dxa"/>
            <w:tcBorders>
              <w:top w:val="nil"/>
              <w:left w:val="single" w:sz="2" w:space="0" w:color="000000"/>
              <w:bottom w:val="single" w:sz="2" w:space="0" w:color="000000"/>
              <w:right w:val="nil"/>
            </w:tcBorders>
          </w:tcPr>
          <w:p w14:paraId="43D56E2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DF0C3AF"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488FFCC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56E0F67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F5D3351"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0586615A" w14:textId="77777777" w:rsidR="00294A62" w:rsidRDefault="00294A62" w:rsidP="00706B8A">
            <w:pPr>
              <w:rPr>
                <w:sz w:val="18"/>
                <w:szCs w:val="18"/>
                <w:lang w:val="en-US"/>
              </w:rPr>
            </w:pPr>
          </w:p>
        </w:tc>
      </w:tr>
      <w:tr w:rsidR="00294A62" w14:paraId="45C70567" w14:textId="77777777" w:rsidTr="00294A62">
        <w:tc>
          <w:tcPr>
            <w:tcW w:w="699" w:type="dxa"/>
            <w:tcBorders>
              <w:top w:val="nil"/>
              <w:left w:val="single" w:sz="2" w:space="0" w:color="000000"/>
              <w:bottom w:val="single" w:sz="2" w:space="0" w:color="000000"/>
              <w:right w:val="nil"/>
            </w:tcBorders>
          </w:tcPr>
          <w:p w14:paraId="42A7D93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C44F271"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3C159C4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24188D8F"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5CFB6AE8"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34413CD2" w14:textId="77777777" w:rsidR="00294A62" w:rsidRDefault="00294A62" w:rsidP="00706B8A">
            <w:pPr>
              <w:rPr>
                <w:sz w:val="18"/>
                <w:szCs w:val="18"/>
                <w:lang w:val="en-US"/>
              </w:rPr>
            </w:pPr>
          </w:p>
        </w:tc>
      </w:tr>
      <w:tr w:rsidR="00294A62" w14:paraId="237DC3DC" w14:textId="77777777" w:rsidTr="00294A62">
        <w:tc>
          <w:tcPr>
            <w:tcW w:w="699" w:type="dxa"/>
            <w:tcBorders>
              <w:top w:val="nil"/>
              <w:left w:val="single" w:sz="2" w:space="0" w:color="000000"/>
              <w:bottom w:val="single" w:sz="2" w:space="0" w:color="000000"/>
              <w:right w:val="nil"/>
            </w:tcBorders>
          </w:tcPr>
          <w:p w14:paraId="7F27145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94411DE"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636E376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16506EB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6B54053"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127166B4" w14:textId="77777777" w:rsidR="00294A62" w:rsidRDefault="00294A62" w:rsidP="00706B8A">
            <w:pPr>
              <w:rPr>
                <w:sz w:val="18"/>
                <w:szCs w:val="18"/>
                <w:lang w:val="en-US"/>
              </w:rPr>
            </w:pPr>
          </w:p>
        </w:tc>
      </w:tr>
      <w:tr w:rsidR="00294A62" w14:paraId="3C441264" w14:textId="77777777" w:rsidTr="00294A62">
        <w:tc>
          <w:tcPr>
            <w:tcW w:w="699" w:type="dxa"/>
            <w:tcBorders>
              <w:top w:val="nil"/>
              <w:left w:val="single" w:sz="2" w:space="0" w:color="000000"/>
              <w:bottom w:val="single" w:sz="2" w:space="0" w:color="000000"/>
              <w:right w:val="nil"/>
            </w:tcBorders>
          </w:tcPr>
          <w:p w14:paraId="2ACF98C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925CE0E"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3A5EEA4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664E243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ED0594D"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79FEBA75" w14:textId="77777777" w:rsidR="00294A62" w:rsidRDefault="00294A62" w:rsidP="00706B8A">
            <w:pPr>
              <w:rPr>
                <w:sz w:val="18"/>
                <w:szCs w:val="18"/>
                <w:lang w:val="en-US"/>
              </w:rPr>
            </w:pPr>
          </w:p>
        </w:tc>
      </w:tr>
      <w:tr w:rsidR="00294A62" w14:paraId="1B783ECB" w14:textId="77777777" w:rsidTr="00294A62">
        <w:tc>
          <w:tcPr>
            <w:tcW w:w="699" w:type="dxa"/>
            <w:tcBorders>
              <w:top w:val="nil"/>
              <w:left w:val="single" w:sz="2" w:space="0" w:color="000000"/>
              <w:bottom w:val="single" w:sz="2" w:space="0" w:color="000000"/>
              <w:right w:val="nil"/>
            </w:tcBorders>
          </w:tcPr>
          <w:p w14:paraId="1A8251C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4883C20"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497762A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040F8D8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3B497F4"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223662C7" w14:textId="77777777" w:rsidR="00294A62" w:rsidRDefault="00294A62" w:rsidP="00706B8A">
            <w:pPr>
              <w:rPr>
                <w:sz w:val="18"/>
                <w:szCs w:val="18"/>
                <w:lang w:val="en-US"/>
              </w:rPr>
            </w:pPr>
          </w:p>
        </w:tc>
      </w:tr>
      <w:tr w:rsidR="00294A62" w14:paraId="1CB76BFE" w14:textId="77777777" w:rsidTr="00294A62">
        <w:tc>
          <w:tcPr>
            <w:tcW w:w="699" w:type="dxa"/>
            <w:tcBorders>
              <w:top w:val="single" w:sz="2" w:space="0" w:color="000000"/>
              <w:left w:val="single" w:sz="2" w:space="0" w:color="000000"/>
              <w:bottom w:val="single" w:sz="2" w:space="0" w:color="000000"/>
              <w:right w:val="nil"/>
            </w:tcBorders>
            <w:vAlign w:val="center"/>
          </w:tcPr>
          <w:p w14:paraId="6F0DA4B2" w14:textId="77777777" w:rsidR="00294A62" w:rsidRDefault="00294A62" w:rsidP="00706B8A">
            <w:pPr>
              <w:jc w:val="center"/>
              <w:rPr>
                <w:sz w:val="22"/>
                <w:szCs w:val="22"/>
                <w:lang w:val="en-US"/>
              </w:rPr>
            </w:pPr>
            <w:r>
              <w:rPr>
                <w:lang w:val="en-US"/>
              </w:rPr>
              <w:t xml:space="preserve"> </w:t>
            </w:r>
            <w:r>
              <w:rPr>
                <w:sz w:val="22"/>
                <w:szCs w:val="22"/>
                <w:lang w:val="en-US"/>
              </w:rPr>
              <w:t>143</w:t>
            </w:r>
          </w:p>
        </w:tc>
        <w:tc>
          <w:tcPr>
            <w:tcW w:w="1537" w:type="dxa"/>
            <w:tcBorders>
              <w:top w:val="single" w:sz="2" w:space="0" w:color="000000"/>
              <w:left w:val="single" w:sz="2" w:space="0" w:color="000000"/>
              <w:bottom w:val="single" w:sz="2" w:space="0" w:color="000000"/>
              <w:right w:val="nil"/>
            </w:tcBorders>
            <w:vAlign w:val="center"/>
          </w:tcPr>
          <w:p w14:paraId="79742E48" w14:textId="77777777" w:rsidR="00294A62" w:rsidRDefault="00294A62" w:rsidP="00706B8A">
            <w:pPr>
              <w:jc w:val="center"/>
              <w:rPr>
                <w:sz w:val="22"/>
                <w:szCs w:val="22"/>
                <w:lang w:val="en-US"/>
              </w:rPr>
            </w:pPr>
            <w:r>
              <w:rPr>
                <w:sz w:val="22"/>
                <w:szCs w:val="22"/>
                <w:lang w:val="en-US"/>
              </w:rPr>
              <w:t>AcE07C</w:t>
            </w:r>
          </w:p>
          <w:p w14:paraId="7920767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6DAC3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(existente),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2375877D"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EDB8C7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A8AB10" w14:textId="77777777" w:rsidR="00294A62" w:rsidRDefault="00294A62" w:rsidP="00706B8A">
            <w:pPr>
              <w:jc w:val="right"/>
              <w:rPr>
                <w:lang w:val="en-US"/>
              </w:rPr>
            </w:pPr>
            <w:r>
              <w:rPr>
                <w:lang w:val="en-US"/>
              </w:rPr>
              <w:t>2,00</w:t>
            </w:r>
          </w:p>
        </w:tc>
      </w:tr>
      <w:tr w:rsidR="00294A62" w14:paraId="09AB7693" w14:textId="77777777" w:rsidTr="00294A62">
        <w:tc>
          <w:tcPr>
            <w:tcW w:w="699" w:type="dxa"/>
            <w:tcBorders>
              <w:top w:val="nil"/>
              <w:left w:val="single" w:sz="2" w:space="0" w:color="000000"/>
              <w:bottom w:val="single" w:sz="2" w:space="0" w:color="000000"/>
              <w:right w:val="nil"/>
            </w:tcBorders>
          </w:tcPr>
          <w:p w14:paraId="43B6A76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140A967"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38AFBAD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489FD5E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6DE9654"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1439D4F5" w14:textId="77777777" w:rsidR="00294A62" w:rsidRDefault="00294A62" w:rsidP="00706B8A">
            <w:pPr>
              <w:rPr>
                <w:sz w:val="18"/>
                <w:szCs w:val="18"/>
                <w:lang w:val="en-US"/>
              </w:rPr>
            </w:pPr>
          </w:p>
        </w:tc>
      </w:tr>
      <w:tr w:rsidR="00294A62" w14:paraId="27352631" w14:textId="77777777" w:rsidTr="00294A62">
        <w:tc>
          <w:tcPr>
            <w:tcW w:w="699" w:type="dxa"/>
            <w:tcBorders>
              <w:top w:val="nil"/>
              <w:left w:val="single" w:sz="2" w:space="0" w:color="000000"/>
              <w:bottom w:val="single" w:sz="2" w:space="0" w:color="000000"/>
              <w:right w:val="nil"/>
            </w:tcBorders>
          </w:tcPr>
          <w:p w14:paraId="11F0A86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878C6A3" w14:textId="77777777" w:rsidR="00294A62" w:rsidRDefault="00294A62" w:rsidP="00706B8A">
            <w:pPr>
              <w:rPr>
                <w:sz w:val="16"/>
                <w:szCs w:val="16"/>
                <w:lang w:val="en-US"/>
              </w:rPr>
            </w:pPr>
            <w:r>
              <w:rPr>
                <w:sz w:val="16"/>
                <w:szCs w:val="16"/>
                <w:lang w:val="en-US"/>
              </w:rPr>
              <w:t>2875274200000-e</w:t>
            </w:r>
          </w:p>
        </w:tc>
        <w:tc>
          <w:tcPr>
            <w:tcW w:w="4613" w:type="dxa"/>
            <w:tcBorders>
              <w:top w:val="nil"/>
              <w:left w:val="single" w:sz="2" w:space="0" w:color="000000"/>
              <w:bottom w:val="single" w:sz="2" w:space="0" w:color="000000"/>
              <w:right w:val="nil"/>
            </w:tcBorders>
          </w:tcPr>
          <w:p w14:paraId="2C6951E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Capac cu rama existent</w:t>
            </w:r>
          </w:p>
        </w:tc>
        <w:tc>
          <w:tcPr>
            <w:tcW w:w="978" w:type="dxa"/>
            <w:tcBorders>
              <w:top w:val="nil"/>
              <w:left w:val="single" w:sz="2" w:space="0" w:color="000000"/>
              <w:bottom w:val="single" w:sz="2" w:space="0" w:color="000000"/>
              <w:right w:val="nil"/>
            </w:tcBorders>
            <w:vAlign w:val="center"/>
          </w:tcPr>
          <w:p w14:paraId="5F77D9F7"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13F1CAC6"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3DFCD2F0" w14:textId="77777777" w:rsidR="00294A62" w:rsidRDefault="00294A62" w:rsidP="00706B8A">
            <w:pPr>
              <w:rPr>
                <w:sz w:val="18"/>
                <w:szCs w:val="18"/>
                <w:lang w:val="en-US"/>
              </w:rPr>
            </w:pPr>
          </w:p>
        </w:tc>
      </w:tr>
      <w:tr w:rsidR="00294A62" w14:paraId="47423386" w14:textId="77777777" w:rsidTr="00294A62">
        <w:tc>
          <w:tcPr>
            <w:tcW w:w="699" w:type="dxa"/>
            <w:tcBorders>
              <w:top w:val="nil"/>
              <w:left w:val="single" w:sz="2" w:space="0" w:color="000000"/>
              <w:bottom w:val="single" w:sz="2" w:space="0" w:color="000000"/>
              <w:right w:val="nil"/>
            </w:tcBorders>
          </w:tcPr>
          <w:p w14:paraId="3D06F9F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FAF9214"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1D83E8F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688C8A64"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2A60F8B"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67AF32F1" w14:textId="77777777" w:rsidR="00294A62" w:rsidRDefault="00294A62" w:rsidP="00706B8A">
            <w:pPr>
              <w:rPr>
                <w:sz w:val="18"/>
                <w:szCs w:val="18"/>
                <w:lang w:val="en-US"/>
              </w:rPr>
            </w:pPr>
          </w:p>
        </w:tc>
      </w:tr>
      <w:tr w:rsidR="00294A62" w14:paraId="457C3E13" w14:textId="77777777" w:rsidTr="00294A62">
        <w:tc>
          <w:tcPr>
            <w:tcW w:w="699" w:type="dxa"/>
            <w:tcBorders>
              <w:top w:val="nil"/>
              <w:left w:val="single" w:sz="2" w:space="0" w:color="000000"/>
              <w:bottom w:val="single" w:sz="2" w:space="0" w:color="000000"/>
              <w:right w:val="nil"/>
            </w:tcBorders>
          </w:tcPr>
          <w:p w14:paraId="51BF6BB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793B1EE"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381DD3A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6B4C64A2"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CBD8DF0"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3EFB3064" w14:textId="77777777" w:rsidR="00294A62" w:rsidRDefault="00294A62" w:rsidP="00706B8A">
            <w:pPr>
              <w:rPr>
                <w:sz w:val="18"/>
                <w:szCs w:val="18"/>
                <w:lang w:val="en-US"/>
              </w:rPr>
            </w:pPr>
          </w:p>
        </w:tc>
      </w:tr>
      <w:tr w:rsidR="00294A62" w14:paraId="34AC403D" w14:textId="77777777" w:rsidTr="00294A62">
        <w:tc>
          <w:tcPr>
            <w:tcW w:w="699" w:type="dxa"/>
            <w:tcBorders>
              <w:top w:val="nil"/>
              <w:left w:val="single" w:sz="2" w:space="0" w:color="000000"/>
              <w:bottom w:val="single" w:sz="2" w:space="0" w:color="000000"/>
              <w:right w:val="nil"/>
            </w:tcBorders>
          </w:tcPr>
          <w:p w14:paraId="4A663F4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F95B771"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3DAB5C8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20A08F3"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60644EC"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398EC1C4" w14:textId="77777777" w:rsidR="00294A62" w:rsidRDefault="00294A62" w:rsidP="00706B8A">
            <w:pPr>
              <w:rPr>
                <w:sz w:val="18"/>
                <w:szCs w:val="18"/>
                <w:lang w:val="en-US"/>
              </w:rPr>
            </w:pPr>
          </w:p>
        </w:tc>
      </w:tr>
      <w:tr w:rsidR="00294A62" w14:paraId="0AE0C98C" w14:textId="77777777" w:rsidTr="00294A62">
        <w:tc>
          <w:tcPr>
            <w:tcW w:w="699" w:type="dxa"/>
            <w:tcBorders>
              <w:top w:val="single" w:sz="2" w:space="0" w:color="000000"/>
              <w:left w:val="single" w:sz="2" w:space="0" w:color="000000"/>
              <w:bottom w:val="single" w:sz="2" w:space="0" w:color="000000"/>
              <w:right w:val="nil"/>
            </w:tcBorders>
            <w:vAlign w:val="center"/>
          </w:tcPr>
          <w:p w14:paraId="4F293B4D" w14:textId="77777777" w:rsidR="00294A62" w:rsidRDefault="00294A62" w:rsidP="00706B8A">
            <w:pPr>
              <w:jc w:val="center"/>
              <w:rPr>
                <w:sz w:val="22"/>
                <w:szCs w:val="22"/>
                <w:lang w:val="en-US"/>
              </w:rPr>
            </w:pPr>
            <w:r>
              <w:rPr>
                <w:lang w:val="en-US"/>
              </w:rPr>
              <w:t xml:space="preserve"> </w:t>
            </w:r>
            <w:r>
              <w:rPr>
                <w:sz w:val="22"/>
                <w:szCs w:val="22"/>
                <w:lang w:val="en-US"/>
              </w:rPr>
              <w:t>144</w:t>
            </w:r>
          </w:p>
        </w:tc>
        <w:tc>
          <w:tcPr>
            <w:tcW w:w="1537" w:type="dxa"/>
            <w:tcBorders>
              <w:top w:val="single" w:sz="2" w:space="0" w:color="000000"/>
              <w:left w:val="single" w:sz="2" w:space="0" w:color="000000"/>
              <w:bottom w:val="single" w:sz="2" w:space="0" w:color="000000"/>
              <w:right w:val="nil"/>
            </w:tcBorders>
            <w:vAlign w:val="center"/>
          </w:tcPr>
          <w:p w14:paraId="7BD4DC53" w14:textId="77777777" w:rsidR="00294A62" w:rsidRDefault="00294A62" w:rsidP="00706B8A">
            <w:pPr>
              <w:jc w:val="center"/>
              <w:rPr>
                <w:sz w:val="22"/>
                <w:szCs w:val="22"/>
                <w:lang w:val="en-US"/>
              </w:rPr>
            </w:pPr>
            <w:r>
              <w:rPr>
                <w:sz w:val="22"/>
                <w:szCs w:val="22"/>
                <w:lang w:val="en-US"/>
              </w:rPr>
              <w:t>DI158C</w:t>
            </w:r>
          </w:p>
          <w:p w14:paraId="301556D0"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B02A6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Frezarea si plombarea gropilor la imbracamintea  degradata cu  beton asfaltic cu criblura BA 16 rul, SM SR EN 13108-1:2016, bitum 50/70 SM SR EN 12591 grosime 5 cm</w:t>
            </w:r>
          </w:p>
        </w:tc>
        <w:tc>
          <w:tcPr>
            <w:tcW w:w="978" w:type="dxa"/>
            <w:tcBorders>
              <w:top w:val="single" w:sz="2" w:space="0" w:color="000000"/>
              <w:left w:val="single" w:sz="2" w:space="0" w:color="000000"/>
              <w:bottom w:val="single" w:sz="2" w:space="0" w:color="000000"/>
              <w:right w:val="nil"/>
            </w:tcBorders>
            <w:vAlign w:val="center"/>
          </w:tcPr>
          <w:p w14:paraId="2A568349"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3F75C43"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9B60E3" w14:textId="77777777" w:rsidR="00294A62" w:rsidRDefault="00294A62" w:rsidP="00706B8A">
            <w:pPr>
              <w:jc w:val="right"/>
              <w:rPr>
                <w:lang w:val="en-US"/>
              </w:rPr>
            </w:pPr>
            <w:r>
              <w:rPr>
                <w:lang w:val="en-US"/>
              </w:rPr>
              <w:t>283,00</w:t>
            </w:r>
          </w:p>
        </w:tc>
      </w:tr>
      <w:tr w:rsidR="00294A62" w14:paraId="433655EB" w14:textId="77777777" w:rsidTr="00294A62">
        <w:tc>
          <w:tcPr>
            <w:tcW w:w="699" w:type="dxa"/>
            <w:tcBorders>
              <w:top w:val="nil"/>
              <w:left w:val="single" w:sz="2" w:space="0" w:color="000000"/>
              <w:bottom w:val="single" w:sz="2" w:space="0" w:color="000000"/>
              <w:right w:val="nil"/>
            </w:tcBorders>
          </w:tcPr>
          <w:p w14:paraId="6CA0B49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C3D99B7"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123EE19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11621FA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C65E8F1" w14:textId="77777777" w:rsidR="00294A62" w:rsidRDefault="00294A62" w:rsidP="00706B8A">
            <w:pPr>
              <w:rPr>
                <w:sz w:val="18"/>
                <w:szCs w:val="18"/>
                <w:lang w:val="en-US"/>
              </w:rPr>
            </w:pPr>
            <w:r>
              <w:rPr>
                <w:sz w:val="18"/>
                <w:szCs w:val="18"/>
                <w:lang w:val="en-US"/>
              </w:rPr>
              <w:t>0,289</w:t>
            </w:r>
          </w:p>
        </w:tc>
        <w:tc>
          <w:tcPr>
            <w:tcW w:w="1119" w:type="dxa"/>
            <w:tcBorders>
              <w:top w:val="nil"/>
              <w:left w:val="single" w:sz="2" w:space="0" w:color="000000"/>
              <w:bottom w:val="single" w:sz="2" w:space="0" w:color="000000"/>
              <w:right w:val="single" w:sz="2" w:space="0" w:color="000000"/>
            </w:tcBorders>
            <w:vAlign w:val="center"/>
          </w:tcPr>
          <w:p w14:paraId="6CA64F1F" w14:textId="77777777" w:rsidR="00294A62" w:rsidRDefault="00294A62" w:rsidP="00706B8A">
            <w:pPr>
              <w:rPr>
                <w:sz w:val="18"/>
                <w:szCs w:val="18"/>
                <w:lang w:val="en-US"/>
              </w:rPr>
            </w:pPr>
          </w:p>
        </w:tc>
      </w:tr>
      <w:tr w:rsidR="00294A62" w14:paraId="7034D0CE" w14:textId="77777777" w:rsidTr="00294A62">
        <w:tc>
          <w:tcPr>
            <w:tcW w:w="699" w:type="dxa"/>
            <w:tcBorders>
              <w:top w:val="nil"/>
              <w:left w:val="single" w:sz="2" w:space="0" w:color="000000"/>
              <w:bottom w:val="single" w:sz="2" w:space="0" w:color="000000"/>
              <w:right w:val="nil"/>
            </w:tcBorders>
          </w:tcPr>
          <w:p w14:paraId="168AE36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941ACE5"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1792B0E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719A1E81"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09133B9"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1D7A1999" w14:textId="77777777" w:rsidR="00294A62" w:rsidRDefault="00294A62" w:rsidP="00706B8A">
            <w:pPr>
              <w:rPr>
                <w:sz w:val="18"/>
                <w:szCs w:val="18"/>
                <w:lang w:val="en-US"/>
              </w:rPr>
            </w:pPr>
          </w:p>
        </w:tc>
      </w:tr>
      <w:tr w:rsidR="00294A62" w14:paraId="3634262B" w14:textId="77777777" w:rsidTr="00294A62">
        <w:tc>
          <w:tcPr>
            <w:tcW w:w="699" w:type="dxa"/>
            <w:tcBorders>
              <w:top w:val="nil"/>
              <w:left w:val="single" w:sz="2" w:space="0" w:color="000000"/>
              <w:bottom w:val="single" w:sz="2" w:space="0" w:color="000000"/>
              <w:right w:val="nil"/>
            </w:tcBorders>
          </w:tcPr>
          <w:p w14:paraId="353B60F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2033CB1" w14:textId="77777777" w:rsidR="00294A62" w:rsidRDefault="00294A62" w:rsidP="00706B8A">
            <w:pPr>
              <w:rPr>
                <w:sz w:val="16"/>
                <w:szCs w:val="16"/>
                <w:lang w:val="en-US"/>
              </w:rPr>
            </w:pPr>
            <w:r>
              <w:rPr>
                <w:sz w:val="16"/>
                <w:szCs w:val="16"/>
                <w:lang w:val="en-US"/>
              </w:rPr>
              <w:t>1422102205518</w:t>
            </w:r>
          </w:p>
        </w:tc>
        <w:tc>
          <w:tcPr>
            <w:tcW w:w="4613" w:type="dxa"/>
            <w:tcBorders>
              <w:top w:val="nil"/>
              <w:left w:val="single" w:sz="2" w:space="0" w:color="000000"/>
              <w:bottom w:val="single" w:sz="2" w:space="0" w:color="000000"/>
              <w:right w:val="nil"/>
            </w:tcBorders>
          </w:tcPr>
          <w:p w14:paraId="113C3A2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asfaltic BA16</w:t>
            </w:r>
          </w:p>
        </w:tc>
        <w:tc>
          <w:tcPr>
            <w:tcW w:w="978" w:type="dxa"/>
            <w:tcBorders>
              <w:top w:val="nil"/>
              <w:left w:val="single" w:sz="2" w:space="0" w:color="000000"/>
              <w:bottom w:val="single" w:sz="2" w:space="0" w:color="000000"/>
              <w:right w:val="nil"/>
            </w:tcBorders>
            <w:vAlign w:val="center"/>
          </w:tcPr>
          <w:p w14:paraId="4E8FBA91"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AF522B1" w14:textId="77777777" w:rsidR="00294A62" w:rsidRDefault="00294A62" w:rsidP="00706B8A">
            <w:pPr>
              <w:rPr>
                <w:sz w:val="18"/>
                <w:szCs w:val="18"/>
                <w:lang w:val="en-US"/>
              </w:rPr>
            </w:pPr>
            <w:r>
              <w:rPr>
                <w:sz w:val="18"/>
                <w:szCs w:val="18"/>
                <w:lang w:val="en-US"/>
              </w:rPr>
              <w:t>0,115</w:t>
            </w:r>
          </w:p>
        </w:tc>
        <w:tc>
          <w:tcPr>
            <w:tcW w:w="1119" w:type="dxa"/>
            <w:tcBorders>
              <w:top w:val="nil"/>
              <w:left w:val="single" w:sz="2" w:space="0" w:color="000000"/>
              <w:bottom w:val="single" w:sz="2" w:space="0" w:color="000000"/>
              <w:right w:val="single" w:sz="2" w:space="0" w:color="000000"/>
            </w:tcBorders>
            <w:vAlign w:val="center"/>
          </w:tcPr>
          <w:p w14:paraId="2940CE39" w14:textId="77777777" w:rsidR="00294A62" w:rsidRDefault="00294A62" w:rsidP="00706B8A">
            <w:pPr>
              <w:rPr>
                <w:sz w:val="18"/>
                <w:szCs w:val="18"/>
                <w:lang w:val="en-US"/>
              </w:rPr>
            </w:pPr>
          </w:p>
        </w:tc>
      </w:tr>
      <w:tr w:rsidR="00294A62" w14:paraId="5F14EC1A" w14:textId="77777777" w:rsidTr="00294A62">
        <w:tc>
          <w:tcPr>
            <w:tcW w:w="699" w:type="dxa"/>
            <w:tcBorders>
              <w:top w:val="nil"/>
              <w:left w:val="single" w:sz="2" w:space="0" w:color="000000"/>
              <w:bottom w:val="single" w:sz="2" w:space="0" w:color="000000"/>
              <w:right w:val="nil"/>
            </w:tcBorders>
          </w:tcPr>
          <w:p w14:paraId="09A901B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3B35E89" w14:textId="77777777" w:rsidR="00294A62" w:rsidRDefault="00294A62" w:rsidP="00706B8A">
            <w:pPr>
              <w:rPr>
                <w:sz w:val="16"/>
                <w:szCs w:val="16"/>
                <w:lang w:val="en-US"/>
              </w:rPr>
            </w:pPr>
            <w:r>
              <w:rPr>
                <w:sz w:val="16"/>
                <w:szCs w:val="16"/>
                <w:lang w:val="en-US"/>
              </w:rPr>
              <w:t>23203226001101</w:t>
            </w:r>
          </w:p>
        </w:tc>
        <w:tc>
          <w:tcPr>
            <w:tcW w:w="4613" w:type="dxa"/>
            <w:tcBorders>
              <w:top w:val="nil"/>
              <w:left w:val="single" w:sz="2" w:space="0" w:color="000000"/>
              <w:bottom w:val="single" w:sz="2" w:space="0" w:color="000000"/>
              <w:right w:val="nil"/>
            </w:tcBorders>
          </w:tcPr>
          <w:p w14:paraId="033E893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Bitum </w:t>
            </w:r>
          </w:p>
        </w:tc>
        <w:tc>
          <w:tcPr>
            <w:tcW w:w="978" w:type="dxa"/>
            <w:tcBorders>
              <w:top w:val="nil"/>
              <w:left w:val="single" w:sz="2" w:space="0" w:color="000000"/>
              <w:bottom w:val="single" w:sz="2" w:space="0" w:color="000000"/>
              <w:right w:val="nil"/>
            </w:tcBorders>
            <w:vAlign w:val="center"/>
          </w:tcPr>
          <w:p w14:paraId="11219AA2"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5135E210" w14:textId="77777777" w:rsidR="00294A62" w:rsidRDefault="00294A62" w:rsidP="00706B8A">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1B2E6CE9" w14:textId="77777777" w:rsidR="00294A62" w:rsidRDefault="00294A62" w:rsidP="00706B8A">
            <w:pPr>
              <w:rPr>
                <w:sz w:val="18"/>
                <w:szCs w:val="18"/>
                <w:lang w:val="en-US"/>
              </w:rPr>
            </w:pPr>
          </w:p>
        </w:tc>
      </w:tr>
      <w:tr w:rsidR="00294A62" w14:paraId="7B27C07E" w14:textId="77777777" w:rsidTr="00294A62">
        <w:tc>
          <w:tcPr>
            <w:tcW w:w="699" w:type="dxa"/>
            <w:tcBorders>
              <w:top w:val="nil"/>
              <w:left w:val="single" w:sz="2" w:space="0" w:color="000000"/>
              <w:bottom w:val="single" w:sz="2" w:space="0" w:color="000000"/>
              <w:right w:val="nil"/>
            </w:tcBorders>
          </w:tcPr>
          <w:p w14:paraId="40B289E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C60F7FA" w14:textId="77777777" w:rsidR="00294A62" w:rsidRDefault="00294A62" w:rsidP="00706B8A">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4F15E6D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1646C39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3C96140"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4FA4AA58" w14:textId="77777777" w:rsidR="00294A62" w:rsidRDefault="00294A62" w:rsidP="00706B8A">
            <w:pPr>
              <w:rPr>
                <w:sz w:val="18"/>
                <w:szCs w:val="18"/>
                <w:lang w:val="en-US"/>
              </w:rPr>
            </w:pPr>
          </w:p>
        </w:tc>
      </w:tr>
      <w:tr w:rsidR="00294A62" w14:paraId="4CC009FB" w14:textId="77777777" w:rsidTr="00294A62">
        <w:tc>
          <w:tcPr>
            <w:tcW w:w="699" w:type="dxa"/>
            <w:tcBorders>
              <w:top w:val="nil"/>
              <w:left w:val="single" w:sz="2" w:space="0" w:color="000000"/>
              <w:bottom w:val="single" w:sz="2" w:space="0" w:color="000000"/>
              <w:right w:val="nil"/>
            </w:tcBorders>
          </w:tcPr>
          <w:p w14:paraId="3F10896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873EFFC" w14:textId="77777777" w:rsidR="00294A62" w:rsidRDefault="00294A62" w:rsidP="00706B8A">
            <w:pPr>
              <w:rPr>
                <w:sz w:val="16"/>
                <w:szCs w:val="16"/>
                <w:lang w:val="en-US"/>
              </w:rPr>
            </w:pPr>
            <w:r>
              <w:rPr>
                <w:sz w:val="16"/>
                <w:szCs w:val="16"/>
                <w:lang w:val="en-US"/>
              </w:rPr>
              <w:t>2912340002517</w:t>
            </w:r>
          </w:p>
        </w:tc>
        <w:tc>
          <w:tcPr>
            <w:tcW w:w="4613" w:type="dxa"/>
            <w:tcBorders>
              <w:top w:val="nil"/>
              <w:left w:val="single" w:sz="2" w:space="0" w:color="000000"/>
              <w:bottom w:val="single" w:sz="2" w:space="0" w:color="000000"/>
              <w:right w:val="nil"/>
            </w:tcBorders>
          </w:tcPr>
          <w:p w14:paraId="12CA7FE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14:paraId="7D995CD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F8C80F8"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4C3C9F82" w14:textId="77777777" w:rsidR="00294A62" w:rsidRDefault="00294A62" w:rsidP="00706B8A">
            <w:pPr>
              <w:rPr>
                <w:sz w:val="18"/>
                <w:szCs w:val="18"/>
                <w:lang w:val="en-US"/>
              </w:rPr>
            </w:pPr>
          </w:p>
        </w:tc>
      </w:tr>
      <w:tr w:rsidR="00294A62" w14:paraId="15BD3FA1" w14:textId="77777777" w:rsidTr="00294A62">
        <w:tc>
          <w:tcPr>
            <w:tcW w:w="699" w:type="dxa"/>
            <w:tcBorders>
              <w:top w:val="nil"/>
              <w:left w:val="single" w:sz="2" w:space="0" w:color="000000"/>
              <w:bottom w:val="single" w:sz="2" w:space="0" w:color="000000"/>
              <w:right w:val="nil"/>
            </w:tcBorders>
          </w:tcPr>
          <w:p w14:paraId="7E4BAE2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8653BC7" w14:textId="77777777" w:rsidR="00294A62" w:rsidRDefault="00294A62" w:rsidP="00706B8A">
            <w:pPr>
              <w:rPr>
                <w:sz w:val="16"/>
                <w:szCs w:val="16"/>
                <w:lang w:val="en-US"/>
              </w:rPr>
            </w:pPr>
            <w:r>
              <w:rPr>
                <w:sz w:val="16"/>
                <w:szCs w:val="16"/>
                <w:lang w:val="en-US"/>
              </w:rPr>
              <w:t>2952270004033</w:t>
            </w:r>
          </w:p>
        </w:tc>
        <w:tc>
          <w:tcPr>
            <w:tcW w:w="4613" w:type="dxa"/>
            <w:tcBorders>
              <w:top w:val="nil"/>
              <w:left w:val="single" w:sz="2" w:space="0" w:color="000000"/>
              <w:bottom w:val="single" w:sz="2" w:space="0" w:color="000000"/>
              <w:right w:val="nil"/>
            </w:tcBorders>
          </w:tcPr>
          <w:p w14:paraId="1EB315E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575B821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C9A0038"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6B076511" w14:textId="77777777" w:rsidR="00294A62" w:rsidRDefault="00294A62" w:rsidP="00706B8A">
            <w:pPr>
              <w:rPr>
                <w:sz w:val="18"/>
                <w:szCs w:val="18"/>
                <w:lang w:val="en-US"/>
              </w:rPr>
            </w:pPr>
          </w:p>
        </w:tc>
      </w:tr>
      <w:tr w:rsidR="00294A62" w14:paraId="08D22937" w14:textId="77777777" w:rsidTr="00294A62">
        <w:tc>
          <w:tcPr>
            <w:tcW w:w="699" w:type="dxa"/>
            <w:tcBorders>
              <w:top w:val="nil"/>
              <w:left w:val="single" w:sz="2" w:space="0" w:color="000000"/>
              <w:bottom w:val="single" w:sz="2" w:space="0" w:color="000000"/>
              <w:right w:val="nil"/>
            </w:tcBorders>
          </w:tcPr>
          <w:p w14:paraId="183EC01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5CA3A0" w14:textId="77777777" w:rsidR="00294A62" w:rsidRDefault="00294A62" w:rsidP="00706B8A">
            <w:pPr>
              <w:rPr>
                <w:sz w:val="16"/>
                <w:szCs w:val="16"/>
                <w:lang w:val="en-US"/>
              </w:rPr>
            </w:pPr>
            <w:r>
              <w:rPr>
                <w:sz w:val="16"/>
                <w:szCs w:val="16"/>
                <w:lang w:val="en-US"/>
              </w:rPr>
              <w:t>2952500005008</w:t>
            </w:r>
          </w:p>
        </w:tc>
        <w:tc>
          <w:tcPr>
            <w:tcW w:w="4613" w:type="dxa"/>
            <w:tcBorders>
              <w:top w:val="nil"/>
              <w:left w:val="single" w:sz="2" w:space="0" w:color="000000"/>
              <w:bottom w:val="single" w:sz="2" w:space="0" w:color="000000"/>
              <w:right w:val="nil"/>
            </w:tcBorders>
          </w:tcPr>
          <w:p w14:paraId="0EFE067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424AFF2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22BB25E"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71669E41" w14:textId="77777777" w:rsidR="00294A62" w:rsidRDefault="00294A62" w:rsidP="00706B8A">
            <w:pPr>
              <w:rPr>
                <w:sz w:val="18"/>
                <w:szCs w:val="18"/>
                <w:lang w:val="en-US"/>
              </w:rPr>
            </w:pPr>
          </w:p>
        </w:tc>
      </w:tr>
      <w:tr w:rsidR="00294A62" w14:paraId="5DD3EE31" w14:textId="77777777" w:rsidTr="00294A62">
        <w:tc>
          <w:tcPr>
            <w:tcW w:w="699" w:type="dxa"/>
            <w:tcBorders>
              <w:top w:val="nil"/>
              <w:left w:val="single" w:sz="2" w:space="0" w:color="000000"/>
              <w:bottom w:val="single" w:sz="2" w:space="0" w:color="000000"/>
              <w:right w:val="nil"/>
            </w:tcBorders>
          </w:tcPr>
          <w:p w14:paraId="0183D15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903A0F8" w14:textId="77777777" w:rsidR="00294A62" w:rsidRDefault="00294A62" w:rsidP="00706B8A">
            <w:pPr>
              <w:rPr>
                <w:sz w:val="16"/>
                <w:szCs w:val="16"/>
                <w:lang w:val="en-US"/>
              </w:rPr>
            </w:pPr>
            <w:r>
              <w:rPr>
                <w:sz w:val="16"/>
                <w:szCs w:val="16"/>
                <w:lang w:val="en-US"/>
              </w:rPr>
              <w:t>2952240004127</w:t>
            </w:r>
          </w:p>
        </w:tc>
        <w:tc>
          <w:tcPr>
            <w:tcW w:w="4613" w:type="dxa"/>
            <w:tcBorders>
              <w:top w:val="nil"/>
              <w:left w:val="single" w:sz="2" w:space="0" w:color="000000"/>
              <w:bottom w:val="single" w:sz="2" w:space="0" w:color="000000"/>
              <w:right w:val="nil"/>
            </w:tcBorders>
          </w:tcPr>
          <w:p w14:paraId="5B432F2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3B75919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85E0E57"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3B58EEF5" w14:textId="77777777" w:rsidR="00294A62" w:rsidRDefault="00294A62" w:rsidP="00706B8A">
            <w:pPr>
              <w:rPr>
                <w:sz w:val="18"/>
                <w:szCs w:val="18"/>
                <w:lang w:val="en-US"/>
              </w:rPr>
            </w:pPr>
          </w:p>
        </w:tc>
      </w:tr>
      <w:tr w:rsidR="00294A62" w14:paraId="074C296D" w14:textId="77777777" w:rsidTr="00294A62">
        <w:tc>
          <w:tcPr>
            <w:tcW w:w="699" w:type="dxa"/>
            <w:tcBorders>
              <w:top w:val="nil"/>
              <w:left w:val="single" w:sz="2" w:space="0" w:color="000000"/>
              <w:bottom w:val="single" w:sz="2" w:space="0" w:color="000000"/>
              <w:right w:val="nil"/>
            </w:tcBorders>
          </w:tcPr>
          <w:p w14:paraId="2665A8B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5054E71"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579F0B1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B7A04A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310EEC1"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1BA44087" w14:textId="77777777" w:rsidR="00294A62" w:rsidRDefault="00294A62" w:rsidP="00706B8A">
            <w:pPr>
              <w:rPr>
                <w:sz w:val="18"/>
                <w:szCs w:val="18"/>
                <w:lang w:val="en-US"/>
              </w:rPr>
            </w:pPr>
          </w:p>
        </w:tc>
      </w:tr>
      <w:tr w:rsidR="00294A62" w14:paraId="14E11A8C" w14:textId="77777777" w:rsidTr="00294A62">
        <w:tc>
          <w:tcPr>
            <w:tcW w:w="699" w:type="dxa"/>
            <w:tcBorders>
              <w:top w:val="nil"/>
              <w:left w:val="single" w:sz="2" w:space="0" w:color="000000"/>
              <w:bottom w:val="nil"/>
              <w:right w:val="nil"/>
            </w:tcBorders>
          </w:tcPr>
          <w:p w14:paraId="0FDDFEC9"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528423BC" w14:textId="77777777" w:rsidR="00294A62" w:rsidRDefault="00294A62" w:rsidP="00706B8A">
            <w:pPr>
              <w:rPr>
                <w:lang w:val="en-US"/>
              </w:rPr>
            </w:pPr>
          </w:p>
        </w:tc>
        <w:tc>
          <w:tcPr>
            <w:tcW w:w="4613" w:type="dxa"/>
            <w:tcBorders>
              <w:top w:val="nil"/>
              <w:left w:val="single" w:sz="2" w:space="0" w:color="000000"/>
              <w:bottom w:val="nil"/>
              <w:right w:val="nil"/>
            </w:tcBorders>
          </w:tcPr>
          <w:p w14:paraId="325BBE69"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14. Sectorul 14 (str. Salcamilor)</w:t>
            </w:r>
          </w:p>
        </w:tc>
        <w:tc>
          <w:tcPr>
            <w:tcW w:w="978" w:type="dxa"/>
            <w:tcBorders>
              <w:top w:val="nil"/>
              <w:left w:val="single" w:sz="2" w:space="0" w:color="000000"/>
              <w:bottom w:val="nil"/>
              <w:right w:val="nil"/>
            </w:tcBorders>
          </w:tcPr>
          <w:p w14:paraId="04A49731" w14:textId="77777777" w:rsidR="00294A62" w:rsidRDefault="00294A62" w:rsidP="00706B8A">
            <w:pPr>
              <w:rPr>
                <w:lang w:val="en-US"/>
              </w:rPr>
            </w:pPr>
          </w:p>
        </w:tc>
        <w:tc>
          <w:tcPr>
            <w:tcW w:w="1118" w:type="dxa"/>
            <w:tcBorders>
              <w:top w:val="nil"/>
              <w:left w:val="single" w:sz="2" w:space="0" w:color="000000"/>
              <w:bottom w:val="nil"/>
              <w:right w:val="nil"/>
            </w:tcBorders>
          </w:tcPr>
          <w:p w14:paraId="3948EC7F"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3DA598BB" w14:textId="77777777" w:rsidR="00294A62" w:rsidRDefault="00294A62" w:rsidP="00706B8A">
            <w:pPr>
              <w:rPr>
                <w:lang w:val="en-US"/>
              </w:rPr>
            </w:pPr>
          </w:p>
        </w:tc>
      </w:tr>
      <w:tr w:rsidR="00294A62" w14:paraId="48DA261D" w14:textId="77777777" w:rsidTr="00294A62">
        <w:tc>
          <w:tcPr>
            <w:tcW w:w="699" w:type="dxa"/>
            <w:tcBorders>
              <w:top w:val="single" w:sz="2" w:space="0" w:color="000000"/>
              <w:left w:val="single" w:sz="2" w:space="0" w:color="000000"/>
              <w:bottom w:val="single" w:sz="2" w:space="0" w:color="000000"/>
              <w:right w:val="nil"/>
            </w:tcBorders>
            <w:vAlign w:val="center"/>
          </w:tcPr>
          <w:p w14:paraId="1AC433D2" w14:textId="77777777" w:rsidR="00294A62" w:rsidRDefault="00294A62" w:rsidP="00706B8A">
            <w:pPr>
              <w:jc w:val="center"/>
              <w:rPr>
                <w:sz w:val="22"/>
                <w:szCs w:val="22"/>
                <w:lang w:val="en-US"/>
              </w:rPr>
            </w:pPr>
            <w:r>
              <w:rPr>
                <w:sz w:val="22"/>
                <w:szCs w:val="22"/>
                <w:lang w:val="en-US"/>
              </w:rPr>
              <w:t>145</w:t>
            </w:r>
          </w:p>
        </w:tc>
        <w:tc>
          <w:tcPr>
            <w:tcW w:w="1537" w:type="dxa"/>
            <w:tcBorders>
              <w:top w:val="single" w:sz="2" w:space="0" w:color="000000"/>
              <w:left w:val="single" w:sz="2" w:space="0" w:color="000000"/>
              <w:bottom w:val="single" w:sz="2" w:space="0" w:color="000000"/>
              <w:right w:val="nil"/>
            </w:tcBorders>
            <w:vAlign w:val="center"/>
          </w:tcPr>
          <w:p w14:paraId="7404B349" w14:textId="77777777" w:rsidR="00294A62" w:rsidRDefault="00294A62" w:rsidP="00706B8A">
            <w:pPr>
              <w:jc w:val="center"/>
              <w:rPr>
                <w:sz w:val="22"/>
                <w:szCs w:val="22"/>
                <w:lang w:val="en-US"/>
              </w:rPr>
            </w:pPr>
            <w:r>
              <w:rPr>
                <w:sz w:val="22"/>
                <w:szCs w:val="22"/>
                <w:lang w:val="en-US"/>
              </w:rPr>
              <w:t>RpAr5A</w:t>
            </w:r>
          </w:p>
          <w:p w14:paraId="735EF9F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A8821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Curatarea rosturilor de dilatare la sistemul rutier din beton de ciment</w:t>
            </w:r>
          </w:p>
        </w:tc>
        <w:tc>
          <w:tcPr>
            <w:tcW w:w="978" w:type="dxa"/>
            <w:tcBorders>
              <w:top w:val="single" w:sz="2" w:space="0" w:color="000000"/>
              <w:left w:val="single" w:sz="2" w:space="0" w:color="000000"/>
              <w:bottom w:val="single" w:sz="2" w:space="0" w:color="000000"/>
              <w:right w:val="nil"/>
            </w:tcBorders>
            <w:vAlign w:val="center"/>
          </w:tcPr>
          <w:p w14:paraId="6492EACB"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3464A0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93F2E5" w14:textId="77777777" w:rsidR="00294A62" w:rsidRDefault="00294A62" w:rsidP="00706B8A">
            <w:pPr>
              <w:jc w:val="right"/>
              <w:rPr>
                <w:lang w:val="en-US"/>
              </w:rPr>
            </w:pPr>
            <w:r>
              <w:rPr>
                <w:lang w:val="en-US"/>
              </w:rPr>
              <w:t>350,00</w:t>
            </w:r>
          </w:p>
        </w:tc>
      </w:tr>
      <w:tr w:rsidR="00294A62" w14:paraId="4CE838E6" w14:textId="77777777" w:rsidTr="00294A62">
        <w:tc>
          <w:tcPr>
            <w:tcW w:w="699" w:type="dxa"/>
            <w:tcBorders>
              <w:top w:val="nil"/>
              <w:left w:val="single" w:sz="2" w:space="0" w:color="000000"/>
              <w:bottom w:val="single" w:sz="2" w:space="0" w:color="000000"/>
              <w:right w:val="nil"/>
            </w:tcBorders>
          </w:tcPr>
          <w:p w14:paraId="73F5081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A44473B"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486D531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518623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37D4DF9" w14:textId="77777777" w:rsidR="00294A62" w:rsidRDefault="00294A62" w:rsidP="00706B8A">
            <w:pPr>
              <w:rPr>
                <w:sz w:val="18"/>
                <w:szCs w:val="18"/>
                <w:lang w:val="en-US"/>
              </w:rPr>
            </w:pPr>
            <w:r>
              <w:rPr>
                <w:sz w:val="18"/>
                <w:szCs w:val="18"/>
                <w:lang w:val="en-US"/>
              </w:rPr>
              <w:t>0,078</w:t>
            </w:r>
          </w:p>
        </w:tc>
        <w:tc>
          <w:tcPr>
            <w:tcW w:w="1119" w:type="dxa"/>
            <w:tcBorders>
              <w:top w:val="nil"/>
              <w:left w:val="single" w:sz="2" w:space="0" w:color="000000"/>
              <w:bottom w:val="single" w:sz="2" w:space="0" w:color="000000"/>
              <w:right w:val="single" w:sz="2" w:space="0" w:color="000000"/>
            </w:tcBorders>
            <w:vAlign w:val="center"/>
          </w:tcPr>
          <w:p w14:paraId="69250972" w14:textId="77777777" w:rsidR="00294A62" w:rsidRDefault="00294A62" w:rsidP="00706B8A">
            <w:pPr>
              <w:rPr>
                <w:sz w:val="18"/>
                <w:szCs w:val="18"/>
                <w:lang w:val="en-US"/>
              </w:rPr>
            </w:pPr>
          </w:p>
        </w:tc>
      </w:tr>
      <w:tr w:rsidR="00294A62" w14:paraId="086866F9" w14:textId="77777777" w:rsidTr="00294A62">
        <w:tc>
          <w:tcPr>
            <w:tcW w:w="699" w:type="dxa"/>
            <w:tcBorders>
              <w:top w:val="nil"/>
              <w:left w:val="single" w:sz="2" w:space="0" w:color="000000"/>
              <w:bottom w:val="single" w:sz="2" w:space="0" w:color="000000"/>
              <w:right w:val="nil"/>
            </w:tcBorders>
          </w:tcPr>
          <w:p w14:paraId="03DBAB4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D463622" w14:textId="77777777" w:rsidR="00294A62" w:rsidRDefault="00294A62" w:rsidP="00706B8A">
            <w:pPr>
              <w:rPr>
                <w:sz w:val="16"/>
                <w:szCs w:val="16"/>
                <w:lang w:val="en-US"/>
              </w:rPr>
            </w:pPr>
            <w:r>
              <w:rPr>
                <w:sz w:val="16"/>
                <w:szCs w:val="16"/>
                <w:lang w:val="en-US"/>
              </w:rPr>
              <w:t>2940520007685</w:t>
            </w:r>
          </w:p>
        </w:tc>
        <w:tc>
          <w:tcPr>
            <w:tcW w:w="4613" w:type="dxa"/>
            <w:tcBorders>
              <w:top w:val="nil"/>
              <w:left w:val="single" w:sz="2" w:space="0" w:color="000000"/>
              <w:bottom w:val="single" w:sz="2" w:space="0" w:color="000000"/>
              <w:right w:val="nil"/>
            </w:tcBorders>
          </w:tcPr>
          <w:p w14:paraId="2997757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Masina de taiat rosturi in beton  cu discuri abrazive (RCC-130H STOW)</w:t>
            </w:r>
          </w:p>
        </w:tc>
        <w:tc>
          <w:tcPr>
            <w:tcW w:w="978" w:type="dxa"/>
            <w:tcBorders>
              <w:top w:val="nil"/>
              <w:left w:val="single" w:sz="2" w:space="0" w:color="000000"/>
              <w:bottom w:val="single" w:sz="2" w:space="0" w:color="000000"/>
              <w:right w:val="nil"/>
            </w:tcBorders>
            <w:vAlign w:val="center"/>
          </w:tcPr>
          <w:p w14:paraId="328147A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4A64562" w14:textId="77777777" w:rsidR="00294A62" w:rsidRDefault="00294A62" w:rsidP="00706B8A">
            <w:pPr>
              <w:rPr>
                <w:sz w:val="18"/>
                <w:szCs w:val="18"/>
                <w:lang w:val="en-US"/>
              </w:rPr>
            </w:pPr>
            <w:r>
              <w:rPr>
                <w:sz w:val="18"/>
                <w:szCs w:val="18"/>
                <w:lang w:val="en-US"/>
              </w:rPr>
              <w:t>0,078</w:t>
            </w:r>
          </w:p>
        </w:tc>
        <w:tc>
          <w:tcPr>
            <w:tcW w:w="1119" w:type="dxa"/>
            <w:tcBorders>
              <w:top w:val="nil"/>
              <w:left w:val="single" w:sz="2" w:space="0" w:color="000000"/>
              <w:bottom w:val="single" w:sz="2" w:space="0" w:color="000000"/>
              <w:right w:val="single" w:sz="2" w:space="0" w:color="000000"/>
            </w:tcBorders>
            <w:vAlign w:val="center"/>
          </w:tcPr>
          <w:p w14:paraId="19C07C2C" w14:textId="77777777" w:rsidR="00294A62" w:rsidRDefault="00294A62" w:rsidP="00706B8A">
            <w:pPr>
              <w:rPr>
                <w:sz w:val="18"/>
                <w:szCs w:val="18"/>
                <w:lang w:val="en-US"/>
              </w:rPr>
            </w:pPr>
          </w:p>
        </w:tc>
      </w:tr>
      <w:tr w:rsidR="00294A62" w14:paraId="1029972C" w14:textId="77777777" w:rsidTr="00294A62">
        <w:tc>
          <w:tcPr>
            <w:tcW w:w="699" w:type="dxa"/>
            <w:tcBorders>
              <w:top w:val="nil"/>
              <w:left w:val="single" w:sz="2" w:space="0" w:color="000000"/>
              <w:bottom w:val="single" w:sz="2" w:space="0" w:color="000000"/>
              <w:right w:val="nil"/>
            </w:tcBorders>
          </w:tcPr>
          <w:p w14:paraId="284320C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24CF5E4" w14:textId="77777777" w:rsidR="00294A62" w:rsidRDefault="00294A62" w:rsidP="00706B8A">
            <w:pPr>
              <w:rPr>
                <w:sz w:val="16"/>
                <w:szCs w:val="16"/>
                <w:lang w:val="en-US"/>
              </w:rPr>
            </w:pPr>
            <w:r>
              <w:rPr>
                <w:sz w:val="16"/>
                <w:szCs w:val="16"/>
                <w:lang w:val="en-US"/>
              </w:rPr>
              <w:t>2932110004421</w:t>
            </w:r>
          </w:p>
        </w:tc>
        <w:tc>
          <w:tcPr>
            <w:tcW w:w="4613" w:type="dxa"/>
            <w:tcBorders>
              <w:top w:val="nil"/>
              <w:left w:val="single" w:sz="2" w:space="0" w:color="000000"/>
              <w:bottom w:val="single" w:sz="2" w:space="0" w:color="000000"/>
              <w:right w:val="nil"/>
            </w:tcBorders>
          </w:tcPr>
          <w:p w14:paraId="4D81FAE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T-25 cu remorca</w:t>
            </w:r>
          </w:p>
        </w:tc>
        <w:tc>
          <w:tcPr>
            <w:tcW w:w="978" w:type="dxa"/>
            <w:tcBorders>
              <w:top w:val="nil"/>
              <w:left w:val="single" w:sz="2" w:space="0" w:color="000000"/>
              <w:bottom w:val="single" w:sz="2" w:space="0" w:color="000000"/>
              <w:right w:val="nil"/>
            </w:tcBorders>
            <w:vAlign w:val="center"/>
          </w:tcPr>
          <w:p w14:paraId="0E82556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913AEE1"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4328D2BE" w14:textId="77777777" w:rsidR="00294A62" w:rsidRDefault="00294A62" w:rsidP="00706B8A">
            <w:pPr>
              <w:rPr>
                <w:sz w:val="18"/>
                <w:szCs w:val="18"/>
                <w:lang w:val="en-US"/>
              </w:rPr>
            </w:pPr>
          </w:p>
        </w:tc>
      </w:tr>
      <w:tr w:rsidR="00294A62" w14:paraId="44D1AAC7" w14:textId="77777777" w:rsidTr="00294A62">
        <w:tc>
          <w:tcPr>
            <w:tcW w:w="699" w:type="dxa"/>
            <w:tcBorders>
              <w:top w:val="single" w:sz="2" w:space="0" w:color="000000"/>
              <w:left w:val="single" w:sz="2" w:space="0" w:color="000000"/>
              <w:bottom w:val="single" w:sz="2" w:space="0" w:color="000000"/>
              <w:right w:val="nil"/>
            </w:tcBorders>
            <w:vAlign w:val="center"/>
          </w:tcPr>
          <w:p w14:paraId="269925CA" w14:textId="77777777" w:rsidR="00294A62" w:rsidRDefault="00294A62" w:rsidP="00706B8A">
            <w:pPr>
              <w:jc w:val="center"/>
              <w:rPr>
                <w:sz w:val="22"/>
                <w:szCs w:val="22"/>
                <w:lang w:val="en-US"/>
              </w:rPr>
            </w:pPr>
            <w:r>
              <w:rPr>
                <w:lang w:val="en-US"/>
              </w:rPr>
              <w:t xml:space="preserve"> </w:t>
            </w:r>
            <w:r>
              <w:rPr>
                <w:sz w:val="22"/>
                <w:szCs w:val="22"/>
                <w:lang w:val="en-US"/>
              </w:rPr>
              <w:t>146</w:t>
            </w:r>
          </w:p>
        </w:tc>
        <w:tc>
          <w:tcPr>
            <w:tcW w:w="1537" w:type="dxa"/>
            <w:tcBorders>
              <w:top w:val="single" w:sz="2" w:space="0" w:color="000000"/>
              <w:left w:val="single" w:sz="2" w:space="0" w:color="000000"/>
              <w:bottom w:val="single" w:sz="2" w:space="0" w:color="000000"/>
              <w:right w:val="nil"/>
            </w:tcBorders>
            <w:vAlign w:val="center"/>
          </w:tcPr>
          <w:p w14:paraId="5C4B6FB4" w14:textId="77777777" w:rsidR="00294A62" w:rsidRDefault="00294A62" w:rsidP="00706B8A">
            <w:pPr>
              <w:jc w:val="center"/>
              <w:rPr>
                <w:sz w:val="22"/>
                <w:szCs w:val="22"/>
                <w:lang w:val="en-US"/>
              </w:rPr>
            </w:pPr>
            <w:r>
              <w:rPr>
                <w:sz w:val="22"/>
                <w:szCs w:val="22"/>
                <w:lang w:val="en-US"/>
              </w:rPr>
              <w:t>DG04B</w:t>
            </w:r>
          </w:p>
          <w:p w14:paraId="5509248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CA5A1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1FEE9CB7"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FFEDE1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9AE862" w14:textId="77777777" w:rsidR="00294A62" w:rsidRDefault="00294A62" w:rsidP="00706B8A">
            <w:pPr>
              <w:jc w:val="right"/>
              <w:rPr>
                <w:lang w:val="en-US"/>
              </w:rPr>
            </w:pPr>
            <w:r>
              <w:rPr>
                <w:lang w:val="en-US"/>
              </w:rPr>
              <w:t>16,00</w:t>
            </w:r>
          </w:p>
        </w:tc>
      </w:tr>
      <w:tr w:rsidR="00294A62" w14:paraId="44AFAE5B" w14:textId="77777777" w:rsidTr="00294A62">
        <w:tc>
          <w:tcPr>
            <w:tcW w:w="699" w:type="dxa"/>
            <w:tcBorders>
              <w:top w:val="nil"/>
              <w:left w:val="single" w:sz="2" w:space="0" w:color="000000"/>
              <w:bottom w:val="single" w:sz="2" w:space="0" w:color="000000"/>
              <w:right w:val="nil"/>
            </w:tcBorders>
          </w:tcPr>
          <w:p w14:paraId="3A91707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893FC03"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037F22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D52A88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718FAE5" w14:textId="77777777" w:rsidR="00294A62" w:rsidRDefault="00294A62" w:rsidP="00706B8A">
            <w:pPr>
              <w:rPr>
                <w:sz w:val="18"/>
                <w:szCs w:val="18"/>
                <w:lang w:val="en-US"/>
              </w:rPr>
            </w:pPr>
            <w:r>
              <w:rPr>
                <w:sz w:val="18"/>
                <w:szCs w:val="18"/>
                <w:lang w:val="en-US"/>
              </w:rPr>
              <w:t>0,320</w:t>
            </w:r>
          </w:p>
        </w:tc>
        <w:tc>
          <w:tcPr>
            <w:tcW w:w="1119" w:type="dxa"/>
            <w:tcBorders>
              <w:top w:val="nil"/>
              <w:left w:val="single" w:sz="2" w:space="0" w:color="000000"/>
              <w:bottom w:val="single" w:sz="2" w:space="0" w:color="000000"/>
              <w:right w:val="single" w:sz="2" w:space="0" w:color="000000"/>
            </w:tcBorders>
            <w:vAlign w:val="center"/>
          </w:tcPr>
          <w:p w14:paraId="245DFC95" w14:textId="77777777" w:rsidR="00294A62" w:rsidRDefault="00294A62" w:rsidP="00706B8A">
            <w:pPr>
              <w:rPr>
                <w:sz w:val="18"/>
                <w:szCs w:val="18"/>
                <w:lang w:val="en-US"/>
              </w:rPr>
            </w:pPr>
          </w:p>
        </w:tc>
      </w:tr>
      <w:tr w:rsidR="00294A62" w14:paraId="5470D6BB" w14:textId="77777777" w:rsidTr="00294A62">
        <w:tc>
          <w:tcPr>
            <w:tcW w:w="699" w:type="dxa"/>
            <w:tcBorders>
              <w:top w:val="single" w:sz="2" w:space="0" w:color="000000"/>
              <w:left w:val="single" w:sz="2" w:space="0" w:color="000000"/>
              <w:bottom w:val="single" w:sz="2" w:space="0" w:color="000000"/>
              <w:right w:val="nil"/>
            </w:tcBorders>
            <w:vAlign w:val="center"/>
          </w:tcPr>
          <w:p w14:paraId="22C0A4D0" w14:textId="77777777" w:rsidR="00294A62" w:rsidRDefault="00294A62" w:rsidP="00706B8A">
            <w:pPr>
              <w:jc w:val="center"/>
              <w:rPr>
                <w:sz w:val="22"/>
                <w:szCs w:val="22"/>
                <w:lang w:val="en-US"/>
              </w:rPr>
            </w:pPr>
            <w:r>
              <w:rPr>
                <w:lang w:val="en-US"/>
              </w:rPr>
              <w:t xml:space="preserve"> </w:t>
            </w:r>
            <w:r>
              <w:rPr>
                <w:sz w:val="22"/>
                <w:szCs w:val="22"/>
                <w:lang w:val="en-US"/>
              </w:rPr>
              <w:t>147</w:t>
            </w:r>
          </w:p>
        </w:tc>
        <w:tc>
          <w:tcPr>
            <w:tcW w:w="1537" w:type="dxa"/>
            <w:tcBorders>
              <w:top w:val="single" w:sz="2" w:space="0" w:color="000000"/>
              <w:left w:val="single" w:sz="2" w:space="0" w:color="000000"/>
              <w:bottom w:val="single" w:sz="2" w:space="0" w:color="000000"/>
              <w:right w:val="nil"/>
            </w:tcBorders>
            <w:vAlign w:val="center"/>
          </w:tcPr>
          <w:p w14:paraId="537F8B8A" w14:textId="77777777" w:rsidR="00294A62" w:rsidRDefault="00294A62" w:rsidP="00706B8A">
            <w:pPr>
              <w:jc w:val="center"/>
              <w:rPr>
                <w:sz w:val="22"/>
                <w:szCs w:val="22"/>
                <w:lang w:val="en-US"/>
              </w:rPr>
            </w:pPr>
            <w:r>
              <w:rPr>
                <w:sz w:val="22"/>
                <w:szCs w:val="22"/>
                <w:lang w:val="en-US"/>
              </w:rPr>
              <w:t>TsC02D1</w:t>
            </w:r>
          </w:p>
          <w:p w14:paraId="5F190E0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3B83F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0942BD1B"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05D598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4043AA" w14:textId="77777777" w:rsidR="00294A62" w:rsidRDefault="00294A62" w:rsidP="00706B8A">
            <w:pPr>
              <w:jc w:val="right"/>
              <w:rPr>
                <w:lang w:val="en-US"/>
              </w:rPr>
            </w:pPr>
            <w:r>
              <w:rPr>
                <w:lang w:val="en-US"/>
              </w:rPr>
              <w:t>0,007</w:t>
            </w:r>
          </w:p>
        </w:tc>
      </w:tr>
      <w:tr w:rsidR="00294A62" w14:paraId="0C643EAB" w14:textId="77777777" w:rsidTr="00294A62">
        <w:tc>
          <w:tcPr>
            <w:tcW w:w="699" w:type="dxa"/>
            <w:tcBorders>
              <w:top w:val="nil"/>
              <w:left w:val="single" w:sz="2" w:space="0" w:color="000000"/>
              <w:bottom w:val="single" w:sz="2" w:space="0" w:color="000000"/>
              <w:right w:val="nil"/>
            </w:tcBorders>
          </w:tcPr>
          <w:p w14:paraId="07EA951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D66159A"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6057A00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1CA2A8F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738308B"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31AB1C2A" w14:textId="77777777" w:rsidR="00294A62" w:rsidRDefault="00294A62" w:rsidP="00706B8A">
            <w:pPr>
              <w:rPr>
                <w:sz w:val="18"/>
                <w:szCs w:val="18"/>
                <w:lang w:val="en-US"/>
              </w:rPr>
            </w:pPr>
          </w:p>
        </w:tc>
      </w:tr>
      <w:tr w:rsidR="00294A62" w14:paraId="75614DC9" w14:textId="77777777" w:rsidTr="00294A62">
        <w:tc>
          <w:tcPr>
            <w:tcW w:w="699" w:type="dxa"/>
            <w:tcBorders>
              <w:top w:val="single" w:sz="2" w:space="0" w:color="000000"/>
              <w:left w:val="single" w:sz="2" w:space="0" w:color="000000"/>
              <w:bottom w:val="single" w:sz="2" w:space="0" w:color="000000"/>
              <w:right w:val="nil"/>
            </w:tcBorders>
            <w:vAlign w:val="center"/>
          </w:tcPr>
          <w:p w14:paraId="7CC4DD91" w14:textId="77777777" w:rsidR="00294A62" w:rsidRDefault="00294A62" w:rsidP="00706B8A">
            <w:pPr>
              <w:jc w:val="center"/>
              <w:rPr>
                <w:sz w:val="22"/>
                <w:szCs w:val="22"/>
                <w:lang w:val="en-US"/>
              </w:rPr>
            </w:pPr>
            <w:r>
              <w:rPr>
                <w:lang w:val="en-US"/>
              </w:rPr>
              <w:t xml:space="preserve"> </w:t>
            </w:r>
            <w:r>
              <w:rPr>
                <w:sz w:val="22"/>
                <w:szCs w:val="22"/>
                <w:lang w:val="en-US"/>
              </w:rPr>
              <w:t>148</w:t>
            </w:r>
          </w:p>
        </w:tc>
        <w:tc>
          <w:tcPr>
            <w:tcW w:w="1537" w:type="dxa"/>
            <w:tcBorders>
              <w:top w:val="single" w:sz="2" w:space="0" w:color="000000"/>
              <w:left w:val="single" w:sz="2" w:space="0" w:color="000000"/>
              <w:bottom w:val="single" w:sz="2" w:space="0" w:color="000000"/>
              <w:right w:val="nil"/>
            </w:tcBorders>
            <w:vAlign w:val="center"/>
          </w:tcPr>
          <w:p w14:paraId="2774ED67" w14:textId="77777777" w:rsidR="00294A62" w:rsidRDefault="00294A62" w:rsidP="00706B8A">
            <w:pPr>
              <w:jc w:val="center"/>
              <w:rPr>
                <w:sz w:val="22"/>
                <w:szCs w:val="22"/>
                <w:lang w:val="en-US"/>
              </w:rPr>
            </w:pPr>
            <w:r>
              <w:rPr>
                <w:sz w:val="22"/>
                <w:szCs w:val="22"/>
                <w:lang w:val="en-US"/>
              </w:rPr>
              <w:t>TsI51A3</w:t>
            </w:r>
          </w:p>
          <w:p w14:paraId="4BC4474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EF7E3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55C9840E"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EDBEDE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4237BE" w14:textId="77777777" w:rsidR="00294A62" w:rsidRDefault="00294A62" w:rsidP="00706B8A">
            <w:pPr>
              <w:jc w:val="right"/>
              <w:rPr>
                <w:lang w:val="en-US"/>
              </w:rPr>
            </w:pPr>
            <w:r>
              <w:rPr>
                <w:lang w:val="en-US"/>
              </w:rPr>
              <w:t>1,728</w:t>
            </w:r>
          </w:p>
        </w:tc>
      </w:tr>
      <w:tr w:rsidR="00294A62" w14:paraId="52C95984" w14:textId="77777777" w:rsidTr="00294A62">
        <w:tc>
          <w:tcPr>
            <w:tcW w:w="699" w:type="dxa"/>
            <w:tcBorders>
              <w:top w:val="nil"/>
              <w:left w:val="single" w:sz="2" w:space="0" w:color="000000"/>
              <w:bottom w:val="single" w:sz="2" w:space="0" w:color="000000"/>
              <w:right w:val="nil"/>
            </w:tcBorders>
          </w:tcPr>
          <w:p w14:paraId="30F2091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0536E94"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2BC5F89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4DE5DA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1BB63E6"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4CF44A0B" w14:textId="77777777" w:rsidR="00294A62" w:rsidRDefault="00294A62" w:rsidP="00706B8A">
            <w:pPr>
              <w:rPr>
                <w:sz w:val="18"/>
                <w:szCs w:val="18"/>
                <w:lang w:val="en-US"/>
              </w:rPr>
            </w:pPr>
          </w:p>
        </w:tc>
      </w:tr>
      <w:tr w:rsidR="00294A62" w14:paraId="465C3874" w14:textId="77777777" w:rsidTr="00294A62">
        <w:tc>
          <w:tcPr>
            <w:tcW w:w="699" w:type="dxa"/>
            <w:tcBorders>
              <w:top w:val="single" w:sz="2" w:space="0" w:color="000000"/>
              <w:left w:val="single" w:sz="2" w:space="0" w:color="000000"/>
              <w:bottom w:val="single" w:sz="2" w:space="0" w:color="000000"/>
              <w:right w:val="nil"/>
            </w:tcBorders>
            <w:vAlign w:val="center"/>
          </w:tcPr>
          <w:p w14:paraId="117C0EC6" w14:textId="77777777" w:rsidR="00294A62" w:rsidRDefault="00294A62" w:rsidP="00706B8A">
            <w:pPr>
              <w:jc w:val="center"/>
              <w:rPr>
                <w:sz w:val="22"/>
                <w:szCs w:val="22"/>
                <w:lang w:val="en-US"/>
              </w:rPr>
            </w:pPr>
            <w:r>
              <w:rPr>
                <w:lang w:val="en-US"/>
              </w:rPr>
              <w:t xml:space="preserve"> </w:t>
            </w:r>
            <w:r>
              <w:rPr>
                <w:sz w:val="22"/>
                <w:szCs w:val="22"/>
                <w:lang w:val="en-US"/>
              </w:rPr>
              <w:t>149</w:t>
            </w:r>
          </w:p>
        </w:tc>
        <w:tc>
          <w:tcPr>
            <w:tcW w:w="1537" w:type="dxa"/>
            <w:tcBorders>
              <w:top w:val="single" w:sz="2" w:space="0" w:color="000000"/>
              <w:left w:val="single" w:sz="2" w:space="0" w:color="000000"/>
              <w:bottom w:val="single" w:sz="2" w:space="0" w:color="000000"/>
              <w:right w:val="nil"/>
            </w:tcBorders>
            <w:vAlign w:val="center"/>
          </w:tcPr>
          <w:p w14:paraId="5F4F7208" w14:textId="77777777" w:rsidR="00294A62" w:rsidRDefault="00294A62" w:rsidP="00706B8A">
            <w:pPr>
              <w:jc w:val="center"/>
              <w:rPr>
                <w:sz w:val="22"/>
                <w:szCs w:val="22"/>
                <w:lang w:val="en-US"/>
              </w:rPr>
            </w:pPr>
            <w:r>
              <w:rPr>
                <w:sz w:val="22"/>
                <w:szCs w:val="22"/>
                <w:lang w:val="en-US"/>
              </w:rPr>
              <w:t>DE10C</w:t>
            </w:r>
          </w:p>
          <w:p w14:paraId="05D68E4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1CE67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Borduri prefabricate din beton, pentru trotuare  BR100.30.15, pe fundatie de beton</w:t>
            </w:r>
          </w:p>
        </w:tc>
        <w:tc>
          <w:tcPr>
            <w:tcW w:w="978" w:type="dxa"/>
            <w:tcBorders>
              <w:top w:val="single" w:sz="2" w:space="0" w:color="000000"/>
              <w:left w:val="single" w:sz="2" w:space="0" w:color="000000"/>
              <w:bottom w:val="single" w:sz="2" w:space="0" w:color="000000"/>
              <w:right w:val="nil"/>
            </w:tcBorders>
            <w:vAlign w:val="center"/>
          </w:tcPr>
          <w:p w14:paraId="56C1AD81"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F2A24F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DA437E" w14:textId="77777777" w:rsidR="00294A62" w:rsidRDefault="00294A62" w:rsidP="00706B8A">
            <w:pPr>
              <w:jc w:val="right"/>
              <w:rPr>
                <w:lang w:val="en-US"/>
              </w:rPr>
            </w:pPr>
            <w:r>
              <w:rPr>
                <w:lang w:val="en-US"/>
              </w:rPr>
              <w:t>16,00</w:t>
            </w:r>
          </w:p>
        </w:tc>
      </w:tr>
      <w:tr w:rsidR="00294A62" w14:paraId="0EA84575" w14:textId="77777777" w:rsidTr="00294A62">
        <w:tc>
          <w:tcPr>
            <w:tcW w:w="699" w:type="dxa"/>
            <w:tcBorders>
              <w:top w:val="nil"/>
              <w:left w:val="single" w:sz="2" w:space="0" w:color="000000"/>
              <w:bottom w:val="single" w:sz="2" w:space="0" w:color="000000"/>
              <w:right w:val="nil"/>
            </w:tcBorders>
          </w:tcPr>
          <w:p w14:paraId="5AEE816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AE6F5EF"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975771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A658538"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3B4781A" w14:textId="77777777" w:rsidR="00294A62" w:rsidRDefault="00294A62" w:rsidP="00706B8A">
            <w:pPr>
              <w:rPr>
                <w:sz w:val="18"/>
                <w:szCs w:val="18"/>
                <w:lang w:val="en-US"/>
              </w:rPr>
            </w:pPr>
            <w:r>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6D707793" w14:textId="77777777" w:rsidR="00294A62" w:rsidRDefault="00294A62" w:rsidP="00706B8A">
            <w:pPr>
              <w:rPr>
                <w:sz w:val="18"/>
                <w:szCs w:val="18"/>
                <w:lang w:val="en-US"/>
              </w:rPr>
            </w:pPr>
          </w:p>
        </w:tc>
      </w:tr>
      <w:tr w:rsidR="00294A62" w14:paraId="3A36C439" w14:textId="77777777" w:rsidTr="00294A62">
        <w:tc>
          <w:tcPr>
            <w:tcW w:w="699" w:type="dxa"/>
            <w:tcBorders>
              <w:top w:val="nil"/>
              <w:left w:val="single" w:sz="2" w:space="0" w:color="000000"/>
              <w:bottom w:val="single" w:sz="2" w:space="0" w:color="000000"/>
              <w:right w:val="nil"/>
            </w:tcBorders>
          </w:tcPr>
          <w:p w14:paraId="687D412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838DF4A"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28DAF23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28B547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6343850" w14:textId="77777777" w:rsidR="00294A62" w:rsidRDefault="00294A62" w:rsidP="00706B8A">
            <w:pPr>
              <w:rPr>
                <w:sz w:val="18"/>
                <w:szCs w:val="18"/>
                <w:lang w:val="en-US"/>
              </w:rPr>
            </w:pPr>
            <w:r>
              <w:rPr>
                <w:sz w:val="18"/>
                <w:szCs w:val="18"/>
                <w:lang w:val="en-US"/>
              </w:rPr>
              <w:t>0,520</w:t>
            </w:r>
          </w:p>
        </w:tc>
        <w:tc>
          <w:tcPr>
            <w:tcW w:w="1119" w:type="dxa"/>
            <w:tcBorders>
              <w:top w:val="nil"/>
              <w:left w:val="single" w:sz="2" w:space="0" w:color="000000"/>
              <w:bottom w:val="single" w:sz="2" w:space="0" w:color="000000"/>
              <w:right w:val="single" w:sz="2" w:space="0" w:color="000000"/>
            </w:tcBorders>
            <w:vAlign w:val="center"/>
          </w:tcPr>
          <w:p w14:paraId="7C61423B" w14:textId="77777777" w:rsidR="00294A62" w:rsidRDefault="00294A62" w:rsidP="00706B8A">
            <w:pPr>
              <w:rPr>
                <w:sz w:val="18"/>
                <w:szCs w:val="18"/>
                <w:lang w:val="en-US"/>
              </w:rPr>
            </w:pPr>
          </w:p>
        </w:tc>
      </w:tr>
      <w:tr w:rsidR="00294A62" w14:paraId="3E46DF6D" w14:textId="77777777" w:rsidTr="00294A62">
        <w:tc>
          <w:tcPr>
            <w:tcW w:w="699" w:type="dxa"/>
            <w:tcBorders>
              <w:top w:val="nil"/>
              <w:left w:val="single" w:sz="2" w:space="0" w:color="000000"/>
              <w:bottom w:val="single" w:sz="2" w:space="0" w:color="000000"/>
              <w:right w:val="nil"/>
            </w:tcBorders>
          </w:tcPr>
          <w:p w14:paraId="6212A30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005726E" w14:textId="77777777" w:rsidR="00294A62" w:rsidRDefault="00294A62" w:rsidP="00706B8A">
            <w:pPr>
              <w:rPr>
                <w:sz w:val="16"/>
                <w:szCs w:val="16"/>
                <w:lang w:val="en-US"/>
              </w:rPr>
            </w:pPr>
            <w:r>
              <w:rPr>
                <w:sz w:val="16"/>
                <w:szCs w:val="16"/>
                <w:lang w:val="en-US"/>
              </w:rPr>
              <w:t>2663102100001-1620</w:t>
            </w:r>
          </w:p>
        </w:tc>
        <w:tc>
          <w:tcPr>
            <w:tcW w:w="4613" w:type="dxa"/>
            <w:tcBorders>
              <w:top w:val="nil"/>
              <w:left w:val="single" w:sz="2" w:space="0" w:color="000000"/>
              <w:bottom w:val="single" w:sz="2" w:space="0" w:color="000000"/>
              <w:right w:val="nil"/>
            </w:tcBorders>
          </w:tcPr>
          <w:p w14:paraId="6C03977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60D772B9"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4590271" w14:textId="77777777" w:rsidR="00294A62" w:rsidRDefault="00294A62" w:rsidP="00706B8A">
            <w:pPr>
              <w:rPr>
                <w:sz w:val="18"/>
                <w:szCs w:val="18"/>
                <w:lang w:val="en-US"/>
              </w:rPr>
            </w:pPr>
            <w:r>
              <w:rPr>
                <w:sz w:val="18"/>
                <w:szCs w:val="18"/>
                <w:lang w:val="en-US"/>
              </w:rPr>
              <w:t>0,045</w:t>
            </w:r>
          </w:p>
        </w:tc>
        <w:tc>
          <w:tcPr>
            <w:tcW w:w="1119" w:type="dxa"/>
            <w:tcBorders>
              <w:top w:val="nil"/>
              <w:left w:val="single" w:sz="2" w:space="0" w:color="000000"/>
              <w:bottom w:val="single" w:sz="2" w:space="0" w:color="000000"/>
              <w:right w:val="single" w:sz="2" w:space="0" w:color="000000"/>
            </w:tcBorders>
            <w:vAlign w:val="center"/>
          </w:tcPr>
          <w:p w14:paraId="25BF7DB9" w14:textId="77777777" w:rsidR="00294A62" w:rsidRDefault="00294A62" w:rsidP="00706B8A">
            <w:pPr>
              <w:rPr>
                <w:sz w:val="18"/>
                <w:szCs w:val="18"/>
                <w:lang w:val="en-US"/>
              </w:rPr>
            </w:pPr>
          </w:p>
        </w:tc>
      </w:tr>
      <w:tr w:rsidR="00294A62" w14:paraId="4E2685D7" w14:textId="77777777" w:rsidTr="00294A62">
        <w:tc>
          <w:tcPr>
            <w:tcW w:w="699" w:type="dxa"/>
            <w:tcBorders>
              <w:top w:val="nil"/>
              <w:left w:val="single" w:sz="2" w:space="0" w:color="000000"/>
              <w:bottom w:val="single" w:sz="2" w:space="0" w:color="000000"/>
              <w:right w:val="nil"/>
            </w:tcBorders>
          </w:tcPr>
          <w:p w14:paraId="3FF61B6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F874C10"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647DDA6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B2F898A"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9BC45DA" w14:textId="77777777" w:rsidR="00294A62" w:rsidRDefault="00294A62" w:rsidP="00706B8A">
            <w:pPr>
              <w:rPr>
                <w:sz w:val="18"/>
                <w:szCs w:val="18"/>
                <w:lang w:val="en-US"/>
              </w:rPr>
            </w:pPr>
            <w:r>
              <w:rPr>
                <w:sz w:val="18"/>
                <w:szCs w:val="18"/>
                <w:lang w:val="en-US"/>
              </w:rPr>
              <w:t>3,170</w:t>
            </w:r>
          </w:p>
        </w:tc>
        <w:tc>
          <w:tcPr>
            <w:tcW w:w="1119" w:type="dxa"/>
            <w:tcBorders>
              <w:top w:val="nil"/>
              <w:left w:val="single" w:sz="2" w:space="0" w:color="000000"/>
              <w:bottom w:val="single" w:sz="2" w:space="0" w:color="000000"/>
              <w:right w:val="single" w:sz="2" w:space="0" w:color="000000"/>
            </w:tcBorders>
            <w:vAlign w:val="center"/>
          </w:tcPr>
          <w:p w14:paraId="46D0AA6A" w14:textId="77777777" w:rsidR="00294A62" w:rsidRDefault="00294A62" w:rsidP="00706B8A">
            <w:pPr>
              <w:rPr>
                <w:sz w:val="18"/>
                <w:szCs w:val="18"/>
                <w:lang w:val="en-US"/>
              </w:rPr>
            </w:pPr>
          </w:p>
        </w:tc>
      </w:tr>
      <w:tr w:rsidR="00294A62" w14:paraId="63B58E04" w14:textId="77777777" w:rsidTr="00294A62">
        <w:tc>
          <w:tcPr>
            <w:tcW w:w="699" w:type="dxa"/>
            <w:tcBorders>
              <w:top w:val="nil"/>
              <w:left w:val="single" w:sz="2" w:space="0" w:color="000000"/>
              <w:bottom w:val="single" w:sz="2" w:space="0" w:color="000000"/>
              <w:right w:val="nil"/>
            </w:tcBorders>
          </w:tcPr>
          <w:p w14:paraId="36E9611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23DD2D2" w14:textId="77777777" w:rsidR="00294A62" w:rsidRDefault="00294A62" w:rsidP="00706B8A">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08CD8F9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510B6542"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D386C0B" w14:textId="77777777" w:rsidR="00294A62" w:rsidRDefault="00294A62" w:rsidP="00706B8A">
            <w:pPr>
              <w:rPr>
                <w:sz w:val="18"/>
                <w:szCs w:val="18"/>
                <w:lang w:val="en-US"/>
              </w:rPr>
            </w:pPr>
            <w:r>
              <w:rPr>
                <w:sz w:val="18"/>
                <w:szCs w:val="18"/>
                <w:lang w:val="en-US"/>
              </w:rPr>
              <w:t>0,009</w:t>
            </w:r>
          </w:p>
        </w:tc>
        <w:tc>
          <w:tcPr>
            <w:tcW w:w="1119" w:type="dxa"/>
            <w:tcBorders>
              <w:top w:val="nil"/>
              <w:left w:val="single" w:sz="2" w:space="0" w:color="000000"/>
              <w:bottom w:val="single" w:sz="2" w:space="0" w:color="000000"/>
              <w:right w:val="single" w:sz="2" w:space="0" w:color="000000"/>
            </w:tcBorders>
            <w:vAlign w:val="center"/>
          </w:tcPr>
          <w:p w14:paraId="3895BE62" w14:textId="77777777" w:rsidR="00294A62" w:rsidRDefault="00294A62" w:rsidP="00706B8A">
            <w:pPr>
              <w:rPr>
                <w:sz w:val="18"/>
                <w:szCs w:val="18"/>
                <w:lang w:val="en-US"/>
              </w:rPr>
            </w:pPr>
          </w:p>
        </w:tc>
      </w:tr>
      <w:tr w:rsidR="00294A62" w14:paraId="4E6EFB23" w14:textId="77777777" w:rsidTr="00294A62">
        <w:tc>
          <w:tcPr>
            <w:tcW w:w="699" w:type="dxa"/>
            <w:tcBorders>
              <w:top w:val="nil"/>
              <w:left w:val="single" w:sz="2" w:space="0" w:color="000000"/>
              <w:bottom w:val="single" w:sz="2" w:space="0" w:color="000000"/>
              <w:right w:val="nil"/>
            </w:tcBorders>
          </w:tcPr>
          <w:p w14:paraId="4716162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55DBDAD"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68425CF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4F4E4F1"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1FFC565"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5C449758" w14:textId="77777777" w:rsidR="00294A62" w:rsidRDefault="00294A62" w:rsidP="00706B8A">
            <w:pPr>
              <w:rPr>
                <w:sz w:val="18"/>
                <w:szCs w:val="18"/>
                <w:lang w:val="en-US"/>
              </w:rPr>
            </w:pPr>
          </w:p>
        </w:tc>
      </w:tr>
      <w:tr w:rsidR="00294A62" w14:paraId="70641E78" w14:textId="77777777" w:rsidTr="00294A62">
        <w:tc>
          <w:tcPr>
            <w:tcW w:w="699" w:type="dxa"/>
            <w:tcBorders>
              <w:top w:val="nil"/>
              <w:left w:val="single" w:sz="2" w:space="0" w:color="000000"/>
              <w:bottom w:val="single" w:sz="2" w:space="0" w:color="000000"/>
              <w:right w:val="nil"/>
            </w:tcBorders>
          </w:tcPr>
          <w:p w14:paraId="12A5445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93B49D1" w14:textId="77777777" w:rsidR="00294A62" w:rsidRDefault="00294A62" w:rsidP="00706B8A">
            <w:pPr>
              <w:rPr>
                <w:sz w:val="16"/>
                <w:szCs w:val="16"/>
                <w:lang w:val="en-US"/>
              </w:rPr>
            </w:pPr>
            <w:r>
              <w:rPr>
                <w:sz w:val="16"/>
                <w:szCs w:val="16"/>
                <w:lang w:val="en-US"/>
              </w:rPr>
              <w:t>2666122800286-15</w:t>
            </w:r>
          </w:p>
        </w:tc>
        <w:tc>
          <w:tcPr>
            <w:tcW w:w="4613" w:type="dxa"/>
            <w:tcBorders>
              <w:top w:val="nil"/>
              <w:left w:val="single" w:sz="2" w:space="0" w:color="000000"/>
              <w:bottom w:val="single" w:sz="2" w:space="0" w:color="000000"/>
              <w:right w:val="nil"/>
            </w:tcBorders>
          </w:tcPr>
          <w:p w14:paraId="228BC81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Bordur 100.30.15</w:t>
            </w:r>
          </w:p>
        </w:tc>
        <w:tc>
          <w:tcPr>
            <w:tcW w:w="978" w:type="dxa"/>
            <w:tcBorders>
              <w:top w:val="nil"/>
              <w:left w:val="single" w:sz="2" w:space="0" w:color="000000"/>
              <w:bottom w:val="single" w:sz="2" w:space="0" w:color="000000"/>
              <w:right w:val="nil"/>
            </w:tcBorders>
            <w:vAlign w:val="center"/>
          </w:tcPr>
          <w:p w14:paraId="678718A7" w14:textId="77777777" w:rsidR="00294A62" w:rsidRDefault="00294A62" w:rsidP="00706B8A">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44C9AEC3" w14:textId="77777777" w:rsidR="00294A62" w:rsidRDefault="00294A62" w:rsidP="00706B8A">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08423E7E" w14:textId="77777777" w:rsidR="00294A62" w:rsidRDefault="00294A62" w:rsidP="00706B8A">
            <w:pPr>
              <w:rPr>
                <w:sz w:val="18"/>
                <w:szCs w:val="18"/>
                <w:lang w:val="en-US"/>
              </w:rPr>
            </w:pPr>
          </w:p>
        </w:tc>
      </w:tr>
      <w:tr w:rsidR="00294A62" w14:paraId="5FED4122" w14:textId="77777777" w:rsidTr="00294A62">
        <w:tc>
          <w:tcPr>
            <w:tcW w:w="699" w:type="dxa"/>
            <w:tcBorders>
              <w:top w:val="single" w:sz="2" w:space="0" w:color="000000"/>
              <w:left w:val="single" w:sz="2" w:space="0" w:color="000000"/>
              <w:bottom w:val="single" w:sz="2" w:space="0" w:color="000000"/>
              <w:right w:val="nil"/>
            </w:tcBorders>
            <w:vAlign w:val="center"/>
          </w:tcPr>
          <w:p w14:paraId="4BF1D25C" w14:textId="77777777" w:rsidR="00294A62" w:rsidRDefault="00294A62" w:rsidP="00706B8A">
            <w:pPr>
              <w:jc w:val="center"/>
              <w:rPr>
                <w:sz w:val="22"/>
                <w:szCs w:val="22"/>
                <w:lang w:val="en-US"/>
              </w:rPr>
            </w:pPr>
            <w:r>
              <w:rPr>
                <w:lang w:val="en-US"/>
              </w:rPr>
              <w:t xml:space="preserve"> </w:t>
            </w:r>
            <w:r>
              <w:rPr>
                <w:sz w:val="22"/>
                <w:szCs w:val="22"/>
                <w:lang w:val="en-US"/>
              </w:rPr>
              <w:t>150</w:t>
            </w:r>
          </w:p>
        </w:tc>
        <w:tc>
          <w:tcPr>
            <w:tcW w:w="1537" w:type="dxa"/>
            <w:tcBorders>
              <w:top w:val="single" w:sz="2" w:space="0" w:color="000000"/>
              <w:left w:val="single" w:sz="2" w:space="0" w:color="000000"/>
              <w:bottom w:val="single" w:sz="2" w:space="0" w:color="000000"/>
              <w:right w:val="nil"/>
            </w:tcBorders>
            <w:vAlign w:val="center"/>
          </w:tcPr>
          <w:p w14:paraId="171FFB80" w14:textId="77777777" w:rsidR="00294A62" w:rsidRDefault="00294A62" w:rsidP="00706B8A">
            <w:pPr>
              <w:jc w:val="center"/>
              <w:rPr>
                <w:sz w:val="22"/>
                <w:szCs w:val="22"/>
                <w:lang w:val="en-US"/>
              </w:rPr>
            </w:pPr>
            <w:r>
              <w:rPr>
                <w:sz w:val="22"/>
                <w:szCs w:val="22"/>
                <w:lang w:val="en-US"/>
              </w:rPr>
              <w:t>DG06B</w:t>
            </w:r>
          </w:p>
          <w:p w14:paraId="41001C7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4FE4B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6005BC6F"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71ACF81"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977842" w14:textId="77777777" w:rsidR="00294A62" w:rsidRDefault="00294A62" w:rsidP="00706B8A">
            <w:pPr>
              <w:jc w:val="right"/>
              <w:rPr>
                <w:lang w:val="en-US"/>
              </w:rPr>
            </w:pPr>
            <w:r>
              <w:rPr>
                <w:lang w:val="en-US"/>
              </w:rPr>
              <w:t>0,026</w:t>
            </w:r>
          </w:p>
        </w:tc>
      </w:tr>
      <w:tr w:rsidR="00294A62" w14:paraId="6A7D47C6" w14:textId="77777777" w:rsidTr="00294A62">
        <w:tc>
          <w:tcPr>
            <w:tcW w:w="699" w:type="dxa"/>
            <w:tcBorders>
              <w:top w:val="nil"/>
              <w:left w:val="single" w:sz="2" w:space="0" w:color="000000"/>
              <w:bottom w:val="single" w:sz="2" w:space="0" w:color="000000"/>
              <w:right w:val="nil"/>
            </w:tcBorders>
          </w:tcPr>
          <w:p w14:paraId="2BE8A84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78D1127"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19D7B8B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3D6437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DE7C151"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4EF00F06" w14:textId="77777777" w:rsidR="00294A62" w:rsidRDefault="00294A62" w:rsidP="00706B8A">
            <w:pPr>
              <w:rPr>
                <w:sz w:val="18"/>
                <w:szCs w:val="18"/>
                <w:lang w:val="en-US"/>
              </w:rPr>
            </w:pPr>
          </w:p>
        </w:tc>
      </w:tr>
      <w:tr w:rsidR="00294A62" w14:paraId="406CE363" w14:textId="77777777" w:rsidTr="00294A62">
        <w:tc>
          <w:tcPr>
            <w:tcW w:w="699" w:type="dxa"/>
            <w:tcBorders>
              <w:top w:val="nil"/>
              <w:left w:val="single" w:sz="2" w:space="0" w:color="000000"/>
              <w:bottom w:val="single" w:sz="2" w:space="0" w:color="000000"/>
              <w:right w:val="nil"/>
            </w:tcBorders>
          </w:tcPr>
          <w:p w14:paraId="633754A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CB7E083"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152CEAD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773B01F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DC841B8"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768DFE97" w14:textId="77777777" w:rsidR="00294A62" w:rsidRDefault="00294A62" w:rsidP="00706B8A">
            <w:pPr>
              <w:rPr>
                <w:sz w:val="18"/>
                <w:szCs w:val="18"/>
                <w:lang w:val="en-US"/>
              </w:rPr>
            </w:pPr>
          </w:p>
        </w:tc>
      </w:tr>
      <w:tr w:rsidR="00294A62" w14:paraId="4EACA967" w14:textId="77777777" w:rsidTr="00294A62">
        <w:tc>
          <w:tcPr>
            <w:tcW w:w="699" w:type="dxa"/>
            <w:tcBorders>
              <w:top w:val="nil"/>
              <w:left w:val="single" w:sz="2" w:space="0" w:color="000000"/>
              <w:bottom w:val="single" w:sz="2" w:space="0" w:color="000000"/>
              <w:right w:val="nil"/>
            </w:tcBorders>
          </w:tcPr>
          <w:p w14:paraId="2C5C227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5A2C602"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30931CF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16CAC1D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B7C1379"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62040124" w14:textId="77777777" w:rsidR="00294A62" w:rsidRDefault="00294A62" w:rsidP="00706B8A">
            <w:pPr>
              <w:rPr>
                <w:sz w:val="18"/>
                <w:szCs w:val="18"/>
                <w:lang w:val="en-US"/>
              </w:rPr>
            </w:pPr>
          </w:p>
        </w:tc>
      </w:tr>
      <w:tr w:rsidR="00294A62" w14:paraId="572BC5D4" w14:textId="77777777" w:rsidTr="00294A62">
        <w:tc>
          <w:tcPr>
            <w:tcW w:w="699" w:type="dxa"/>
            <w:tcBorders>
              <w:top w:val="single" w:sz="2" w:space="0" w:color="000000"/>
              <w:left w:val="single" w:sz="2" w:space="0" w:color="000000"/>
              <w:bottom w:val="single" w:sz="2" w:space="0" w:color="000000"/>
              <w:right w:val="nil"/>
            </w:tcBorders>
            <w:vAlign w:val="center"/>
          </w:tcPr>
          <w:p w14:paraId="50EBC0C3" w14:textId="77777777" w:rsidR="00294A62" w:rsidRDefault="00294A62" w:rsidP="00706B8A">
            <w:pPr>
              <w:jc w:val="center"/>
              <w:rPr>
                <w:sz w:val="22"/>
                <w:szCs w:val="22"/>
                <w:lang w:val="en-US"/>
              </w:rPr>
            </w:pPr>
            <w:r>
              <w:rPr>
                <w:lang w:val="en-US"/>
              </w:rPr>
              <w:t xml:space="preserve"> </w:t>
            </w:r>
            <w:r>
              <w:rPr>
                <w:sz w:val="22"/>
                <w:szCs w:val="22"/>
                <w:lang w:val="en-US"/>
              </w:rPr>
              <w:t>151</w:t>
            </w:r>
          </w:p>
        </w:tc>
        <w:tc>
          <w:tcPr>
            <w:tcW w:w="1537" w:type="dxa"/>
            <w:tcBorders>
              <w:top w:val="single" w:sz="2" w:space="0" w:color="000000"/>
              <w:left w:val="single" w:sz="2" w:space="0" w:color="000000"/>
              <w:bottom w:val="single" w:sz="2" w:space="0" w:color="000000"/>
              <w:right w:val="nil"/>
            </w:tcBorders>
            <w:vAlign w:val="center"/>
          </w:tcPr>
          <w:p w14:paraId="7F4EEBB4" w14:textId="77777777" w:rsidR="00294A62" w:rsidRDefault="00294A62" w:rsidP="00706B8A">
            <w:pPr>
              <w:jc w:val="center"/>
              <w:rPr>
                <w:sz w:val="22"/>
                <w:szCs w:val="22"/>
                <w:lang w:val="en-US"/>
              </w:rPr>
            </w:pPr>
            <w:r>
              <w:rPr>
                <w:sz w:val="22"/>
                <w:szCs w:val="22"/>
                <w:lang w:val="en-US"/>
              </w:rPr>
              <w:t>RpAcF04A</w:t>
            </w:r>
          </w:p>
          <w:p w14:paraId="11B543B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F294F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C25/30</w:t>
            </w:r>
          </w:p>
        </w:tc>
        <w:tc>
          <w:tcPr>
            <w:tcW w:w="978" w:type="dxa"/>
            <w:tcBorders>
              <w:top w:val="single" w:sz="2" w:space="0" w:color="000000"/>
              <w:left w:val="single" w:sz="2" w:space="0" w:color="000000"/>
              <w:bottom w:val="single" w:sz="2" w:space="0" w:color="000000"/>
              <w:right w:val="nil"/>
            </w:tcBorders>
            <w:vAlign w:val="center"/>
          </w:tcPr>
          <w:p w14:paraId="0249ECBA"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90B4DF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BC12D7" w14:textId="77777777" w:rsidR="00294A62" w:rsidRDefault="00294A62" w:rsidP="00706B8A">
            <w:pPr>
              <w:jc w:val="right"/>
              <w:rPr>
                <w:lang w:val="en-US"/>
              </w:rPr>
            </w:pPr>
            <w:r>
              <w:rPr>
                <w:lang w:val="en-US"/>
              </w:rPr>
              <w:t>0,084</w:t>
            </w:r>
          </w:p>
        </w:tc>
      </w:tr>
      <w:tr w:rsidR="00294A62" w14:paraId="17E11E25" w14:textId="77777777" w:rsidTr="00294A62">
        <w:tc>
          <w:tcPr>
            <w:tcW w:w="699" w:type="dxa"/>
            <w:tcBorders>
              <w:top w:val="nil"/>
              <w:left w:val="single" w:sz="2" w:space="0" w:color="000000"/>
              <w:bottom w:val="single" w:sz="2" w:space="0" w:color="000000"/>
              <w:right w:val="nil"/>
            </w:tcBorders>
          </w:tcPr>
          <w:p w14:paraId="45513C4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882E0C3"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2FF578A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723448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F0924BF"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3CD3794C" w14:textId="77777777" w:rsidR="00294A62" w:rsidRDefault="00294A62" w:rsidP="00706B8A">
            <w:pPr>
              <w:rPr>
                <w:sz w:val="18"/>
                <w:szCs w:val="18"/>
                <w:lang w:val="en-US"/>
              </w:rPr>
            </w:pPr>
          </w:p>
        </w:tc>
      </w:tr>
      <w:tr w:rsidR="00294A62" w14:paraId="002F0FE3" w14:textId="77777777" w:rsidTr="00294A62">
        <w:tc>
          <w:tcPr>
            <w:tcW w:w="699" w:type="dxa"/>
            <w:tcBorders>
              <w:top w:val="nil"/>
              <w:left w:val="single" w:sz="2" w:space="0" w:color="000000"/>
              <w:bottom w:val="single" w:sz="2" w:space="0" w:color="000000"/>
              <w:right w:val="nil"/>
            </w:tcBorders>
          </w:tcPr>
          <w:p w14:paraId="324E3A7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E26F7CB"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37FD28E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0616C6AA"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2D029B2"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76DC6581" w14:textId="77777777" w:rsidR="00294A62" w:rsidRDefault="00294A62" w:rsidP="00706B8A">
            <w:pPr>
              <w:rPr>
                <w:sz w:val="18"/>
                <w:szCs w:val="18"/>
                <w:lang w:val="en-US"/>
              </w:rPr>
            </w:pPr>
          </w:p>
        </w:tc>
      </w:tr>
      <w:tr w:rsidR="00294A62" w14:paraId="071E3FC8" w14:textId="77777777" w:rsidTr="00294A62">
        <w:tc>
          <w:tcPr>
            <w:tcW w:w="699" w:type="dxa"/>
            <w:tcBorders>
              <w:top w:val="nil"/>
              <w:left w:val="single" w:sz="2" w:space="0" w:color="000000"/>
              <w:bottom w:val="single" w:sz="2" w:space="0" w:color="000000"/>
              <w:right w:val="nil"/>
            </w:tcBorders>
          </w:tcPr>
          <w:p w14:paraId="28811AE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BF20CE6" w14:textId="77777777" w:rsidR="00294A62" w:rsidRDefault="00294A62" w:rsidP="00706B8A">
            <w:pPr>
              <w:rPr>
                <w:sz w:val="16"/>
                <w:szCs w:val="16"/>
                <w:lang w:val="en-US"/>
              </w:rPr>
            </w:pPr>
            <w:r>
              <w:rPr>
                <w:sz w:val="16"/>
                <w:szCs w:val="16"/>
                <w:lang w:val="en-US"/>
              </w:rPr>
              <w:t>2663102100897-2530</w:t>
            </w:r>
          </w:p>
        </w:tc>
        <w:tc>
          <w:tcPr>
            <w:tcW w:w="4613" w:type="dxa"/>
            <w:tcBorders>
              <w:top w:val="nil"/>
              <w:left w:val="single" w:sz="2" w:space="0" w:color="000000"/>
              <w:bottom w:val="single" w:sz="2" w:space="0" w:color="000000"/>
              <w:right w:val="nil"/>
            </w:tcBorders>
          </w:tcPr>
          <w:p w14:paraId="0FE5BAE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7B3F3628"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30D965D"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7B4E54F5" w14:textId="77777777" w:rsidR="00294A62" w:rsidRDefault="00294A62" w:rsidP="00706B8A">
            <w:pPr>
              <w:rPr>
                <w:sz w:val="18"/>
                <w:szCs w:val="18"/>
                <w:lang w:val="en-US"/>
              </w:rPr>
            </w:pPr>
          </w:p>
        </w:tc>
      </w:tr>
      <w:tr w:rsidR="00294A62" w14:paraId="3DEC9810" w14:textId="77777777" w:rsidTr="00294A62">
        <w:tc>
          <w:tcPr>
            <w:tcW w:w="699" w:type="dxa"/>
            <w:tcBorders>
              <w:top w:val="nil"/>
              <w:left w:val="single" w:sz="2" w:space="0" w:color="000000"/>
              <w:bottom w:val="single" w:sz="2" w:space="0" w:color="000000"/>
              <w:right w:val="nil"/>
            </w:tcBorders>
          </w:tcPr>
          <w:p w14:paraId="2E818A0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9965D1"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29E3E80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2748497A"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B37A25E"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405CA9D8" w14:textId="77777777" w:rsidR="00294A62" w:rsidRDefault="00294A62" w:rsidP="00706B8A">
            <w:pPr>
              <w:rPr>
                <w:sz w:val="18"/>
                <w:szCs w:val="18"/>
                <w:lang w:val="en-US"/>
              </w:rPr>
            </w:pPr>
          </w:p>
        </w:tc>
      </w:tr>
      <w:tr w:rsidR="00294A62" w14:paraId="3B1B2D45" w14:textId="77777777" w:rsidTr="00294A62">
        <w:tc>
          <w:tcPr>
            <w:tcW w:w="699" w:type="dxa"/>
            <w:tcBorders>
              <w:top w:val="nil"/>
              <w:left w:val="single" w:sz="2" w:space="0" w:color="000000"/>
              <w:bottom w:val="single" w:sz="2" w:space="0" w:color="000000"/>
              <w:right w:val="nil"/>
            </w:tcBorders>
          </w:tcPr>
          <w:p w14:paraId="38927A6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66F6E8D"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5BF117F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B30A15D"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3AB4FB1"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7E1D0A25" w14:textId="77777777" w:rsidR="00294A62" w:rsidRDefault="00294A62" w:rsidP="00706B8A">
            <w:pPr>
              <w:rPr>
                <w:sz w:val="18"/>
                <w:szCs w:val="18"/>
                <w:lang w:val="en-US"/>
              </w:rPr>
            </w:pPr>
          </w:p>
        </w:tc>
      </w:tr>
      <w:tr w:rsidR="00294A62" w14:paraId="61BEC687" w14:textId="77777777" w:rsidTr="00294A62">
        <w:tc>
          <w:tcPr>
            <w:tcW w:w="699" w:type="dxa"/>
            <w:tcBorders>
              <w:top w:val="nil"/>
              <w:left w:val="single" w:sz="2" w:space="0" w:color="000000"/>
              <w:bottom w:val="single" w:sz="2" w:space="0" w:color="000000"/>
              <w:right w:val="nil"/>
            </w:tcBorders>
          </w:tcPr>
          <w:p w14:paraId="1CA4854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E9922F8"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03DF76D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2EDDC0A3"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C33F41A"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4028367A" w14:textId="77777777" w:rsidR="00294A62" w:rsidRDefault="00294A62" w:rsidP="00706B8A">
            <w:pPr>
              <w:rPr>
                <w:sz w:val="18"/>
                <w:szCs w:val="18"/>
                <w:lang w:val="en-US"/>
              </w:rPr>
            </w:pPr>
          </w:p>
        </w:tc>
      </w:tr>
      <w:tr w:rsidR="00294A62" w14:paraId="4D97023B" w14:textId="77777777" w:rsidTr="00294A62">
        <w:tc>
          <w:tcPr>
            <w:tcW w:w="699" w:type="dxa"/>
            <w:tcBorders>
              <w:top w:val="nil"/>
              <w:left w:val="single" w:sz="2" w:space="0" w:color="000000"/>
              <w:bottom w:val="single" w:sz="2" w:space="0" w:color="000000"/>
              <w:right w:val="nil"/>
            </w:tcBorders>
          </w:tcPr>
          <w:p w14:paraId="6ED30B9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16FDAC6"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2B28A5A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51673189"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7EE42E01"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12C5E962" w14:textId="77777777" w:rsidR="00294A62" w:rsidRDefault="00294A62" w:rsidP="00706B8A">
            <w:pPr>
              <w:rPr>
                <w:sz w:val="18"/>
                <w:szCs w:val="18"/>
                <w:lang w:val="en-US"/>
              </w:rPr>
            </w:pPr>
          </w:p>
        </w:tc>
      </w:tr>
      <w:tr w:rsidR="00294A62" w14:paraId="2051BCF0" w14:textId="77777777" w:rsidTr="00294A62">
        <w:tc>
          <w:tcPr>
            <w:tcW w:w="699" w:type="dxa"/>
            <w:tcBorders>
              <w:top w:val="nil"/>
              <w:left w:val="single" w:sz="2" w:space="0" w:color="000000"/>
              <w:bottom w:val="single" w:sz="2" w:space="0" w:color="000000"/>
              <w:right w:val="nil"/>
            </w:tcBorders>
          </w:tcPr>
          <w:p w14:paraId="353D830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3D8651C"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6FAB942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2460543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E8CBCE5"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18376606" w14:textId="77777777" w:rsidR="00294A62" w:rsidRDefault="00294A62" w:rsidP="00706B8A">
            <w:pPr>
              <w:rPr>
                <w:sz w:val="18"/>
                <w:szCs w:val="18"/>
                <w:lang w:val="en-US"/>
              </w:rPr>
            </w:pPr>
          </w:p>
        </w:tc>
      </w:tr>
      <w:tr w:rsidR="00294A62" w14:paraId="3B6473B8" w14:textId="77777777" w:rsidTr="00294A62">
        <w:tc>
          <w:tcPr>
            <w:tcW w:w="699" w:type="dxa"/>
            <w:tcBorders>
              <w:top w:val="nil"/>
              <w:left w:val="single" w:sz="2" w:space="0" w:color="000000"/>
              <w:bottom w:val="single" w:sz="2" w:space="0" w:color="000000"/>
              <w:right w:val="nil"/>
            </w:tcBorders>
          </w:tcPr>
          <w:p w14:paraId="7ACA04F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32DB0BB"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7AE1BB8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40E4938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BFC2EDC"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349E63B9" w14:textId="77777777" w:rsidR="00294A62" w:rsidRDefault="00294A62" w:rsidP="00706B8A">
            <w:pPr>
              <w:rPr>
                <w:sz w:val="18"/>
                <w:szCs w:val="18"/>
                <w:lang w:val="en-US"/>
              </w:rPr>
            </w:pPr>
          </w:p>
        </w:tc>
      </w:tr>
      <w:tr w:rsidR="00294A62" w14:paraId="5189E94E" w14:textId="77777777" w:rsidTr="00294A62">
        <w:tc>
          <w:tcPr>
            <w:tcW w:w="699" w:type="dxa"/>
            <w:tcBorders>
              <w:top w:val="nil"/>
              <w:left w:val="single" w:sz="2" w:space="0" w:color="000000"/>
              <w:bottom w:val="single" w:sz="2" w:space="0" w:color="000000"/>
              <w:right w:val="nil"/>
            </w:tcBorders>
          </w:tcPr>
          <w:p w14:paraId="17B8269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EAC88E2"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0C0BF16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4139228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7EEAFFF"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2AE29564" w14:textId="77777777" w:rsidR="00294A62" w:rsidRDefault="00294A62" w:rsidP="00706B8A">
            <w:pPr>
              <w:rPr>
                <w:sz w:val="18"/>
                <w:szCs w:val="18"/>
                <w:lang w:val="en-US"/>
              </w:rPr>
            </w:pPr>
          </w:p>
        </w:tc>
      </w:tr>
      <w:tr w:rsidR="00294A62" w14:paraId="1472D7C3" w14:textId="77777777" w:rsidTr="00294A62">
        <w:tc>
          <w:tcPr>
            <w:tcW w:w="699" w:type="dxa"/>
            <w:tcBorders>
              <w:top w:val="single" w:sz="2" w:space="0" w:color="000000"/>
              <w:left w:val="single" w:sz="2" w:space="0" w:color="000000"/>
              <w:bottom w:val="single" w:sz="2" w:space="0" w:color="000000"/>
              <w:right w:val="nil"/>
            </w:tcBorders>
            <w:vAlign w:val="center"/>
          </w:tcPr>
          <w:p w14:paraId="32C83638" w14:textId="77777777" w:rsidR="00294A62" w:rsidRDefault="00294A62" w:rsidP="00706B8A">
            <w:pPr>
              <w:jc w:val="center"/>
              <w:rPr>
                <w:sz w:val="22"/>
                <w:szCs w:val="22"/>
                <w:lang w:val="en-US"/>
              </w:rPr>
            </w:pPr>
            <w:r>
              <w:rPr>
                <w:lang w:val="en-US"/>
              </w:rPr>
              <w:t xml:space="preserve"> </w:t>
            </w:r>
            <w:r>
              <w:rPr>
                <w:sz w:val="22"/>
                <w:szCs w:val="22"/>
                <w:lang w:val="en-US"/>
              </w:rPr>
              <w:t>152</w:t>
            </w:r>
          </w:p>
        </w:tc>
        <w:tc>
          <w:tcPr>
            <w:tcW w:w="1537" w:type="dxa"/>
            <w:tcBorders>
              <w:top w:val="single" w:sz="2" w:space="0" w:color="000000"/>
              <w:left w:val="single" w:sz="2" w:space="0" w:color="000000"/>
              <w:bottom w:val="single" w:sz="2" w:space="0" w:color="000000"/>
              <w:right w:val="nil"/>
            </w:tcBorders>
            <w:vAlign w:val="center"/>
          </w:tcPr>
          <w:p w14:paraId="45D4D6DD" w14:textId="77777777" w:rsidR="00294A62" w:rsidRDefault="00294A62" w:rsidP="00706B8A">
            <w:pPr>
              <w:jc w:val="center"/>
              <w:rPr>
                <w:sz w:val="22"/>
                <w:szCs w:val="22"/>
                <w:lang w:val="en-US"/>
              </w:rPr>
            </w:pPr>
            <w:r>
              <w:rPr>
                <w:sz w:val="22"/>
                <w:szCs w:val="22"/>
                <w:lang w:val="en-US"/>
              </w:rPr>
              <w:t>AcE07C</w:t>
            </w:r>
          </w:p>
          <w:p w14:paraId="1143B1E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0DC28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(existente),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43ED021F"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6773EF1"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B6A207" w14:textId="77777777" w:rsidR="00294A62" w:rsidRDefault="00294A62" w:rsidP="00706B8A">
            <w:pPr>
              <w:jc w:val="right"/>
              <w:rPr>
                <w:lang w:val="en-US"/>
              </w:rPr>
            </w:pPr>
            <w:r>
              <w:rPr>
                <w:lang w:val="en-US"/>
              </w:rPr>
              <w:t>2,00</w:t>
            </w:r>
          </w:p>
        </w:tc>
      </w:tr>
      <w:tr w:rsidR="00294A62" w14:paraId="4ED2F387" w14:textId="77777777" w:rsidTr="00294A62">
        <w:tc>
          <w:tcPr>
            <w:tcW w:w="699" w:type="dxa"/>
            <w:tcBorders>
              <w:top w:val="nil"/>
              <w:left w:val="single" w:sz="2" w:space="0" w:color="000000"/>
              <w:bottom w:val="single" w:sz="2" w:space="0" w:color="000000"/>
              <w:right w:val="nil"/>
            </w:tcBorders>
          </w:tcPr>
          <w:p w14:paraId="14CC18E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4E501B4"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107F4CC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7EB147D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21D928A"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738BA201" w14:textId="77777777" w:rsidR="00294A62" w:rsidRDefault="00294A62" w:rsidP="00706B8A">
            <w:pPr>
              <w:rPr>
                <w:sz w:val="18"/>
                <w:szCs w:val="18"/>
                <w:lang w:val="en-US"/>
              </w:rPr>
            </w:pPr>
          </w:p>
        </w:tc>
      </w:tr>
      <w:tr w:rsidR="00294A62" w14:paraId="66592FD5" w14:textId="77777777" w:rsidTr="00294A62">
        <w:tc>
          <w:tcPr>
            <w:tcW w:w="699" w:type="dxa"/>
            <w:tcBorders>
              <w:top w:val="nil"/>
              <w:left w:val="single" w:sz="2" w:space="0" w:color="000000"/>
              <w:bottom w:val="single" w:sz="2" w:space="0" w:color="000000"/>
              <w:right w:val="nil"/>
            </w:tcBorders>
          </w:tcPr>
          <w:p w14:paraId="0DD562E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E40F29E" w14:textId="77777777" w:rsidR="00294A62" w:rsidRDefault="00294A62" w:rsidP="00706B8A">
            <w:pPr>
              <w:rPr>
                <w:sz w:val="16"/>
                <w:szCs w:val="16"/>
                <w:lang w:val="en-US"/>
              </w:rPr>
            </w:pPr>
            <w:r>
              <w:rPr>
                <w:sz w:val="16"/>
                <w:szCs w:val="16"/>
                <w:lang w:val="en-US"/>
              </w:rPr>
              <w:t>2875274200000-e</w:t>
            </w:r>
          </w:p>
        </w:tc>
        <w:tc>
          <w:tcPr>
            <w:tcW w:w="4613" w:type="dxa"/>
            <w:tcBorders>
              <w:top w:val="nil"/>
              <w:left w:val="single" w:sz="2" w:space="0" w:color="000000"/>
              <w:bottom w:val="single" w:sz="2" w:space="0" w:color="000000"/>
              <w:right w:val="nil"/>
            </w:tcBorders>
          </w:tcPr>
          <w:p w14:paraId="2CA86D0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Capac cu rama existent</w:t>
            </w:r>
          </w:p>
        </w:tc>
        <w:tc>
          <w:tcPr>
            <w:tcW w:w="978" w:type="dxa"/>
            <w:tcBorders>
              <w:top w:val="nil"/>
              <w:left w:val="single" w:sz="2" w:space="0" w:color="000000"/>
              <w:bottom w:val="single" w:sz="2" w:space="0" w:color="000000"/>
              <w:right w:val="nil"/>
            </w:tcBorders>
            <w:vAlign w:val="center"/>
          </w:tcPr>
          <w:p w14:paraId="546C0A13"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FCB54E4"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6848E70" w14:textId="77777777" w:rsidR="00294A62" w:rsidRDefault="00294A62" w:rsidP="00706B8A">
            <w:pPr>
              <w:rPr>
                <w:sz w:val="18"/>
                <w:szCs w:val="18"/>
                <w:lang w:val="en-US"/>
              </w:rPr>
            </w:pPr>
          </w:p>
        </w:tc>
      </w:tr>
      <w:tr w:rsidR="00294A62" w14:paraId="155F884B" w14:textId="77777777" w:rsidTr="00294A62">
        <w:tc>
          <w:tcPr>
            <w:tcW w:w="699" w:type="dxa"/>
            <w:tcBorders>
              <w:top w:val="nil"/>
              <w:left w:val="single" w:sz="2" w:space="0" w:color="000000"/>
              <w:bottom w:val="single" w:sz="2" w:space="0" w:color="000000"/>
              <w:right w:val="nil"/>
            </w:tcBorders>
          </w:tcPr>
          <w:p w14:paraId="068CF3B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86E9E8D"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76C576B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10682F1D"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7E41CEB"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55360B62" w14:textId="77777777" w:rsidR="00294A62" w:rsidRDefault="00294A62" w:rsidP="00706B8A">
            <w:pPr>
              <w:rPr>
                <w:sz w:val="18"/>
                <w:szCs w:val="18"/>
                <w:lang w:val="en-US"/>
              </w:rPr>
            </w:pPr>
          </w:p>
        </w:tc>
      </w:tr>
      <w:tr w:rsidR="00294A62" w14:paraId="5141E3D4" w14:textId="77777777" w:rsidTr="00294A62">
        <w:tc>
          <w:tcPr>
            <w:tcW w:w="699" w:type="dxa"/>
            <w:tcBorders>
              <w:top w:val="nil"/>
              <w:left w:val="single" w:sz="2" w:space="0" w:color="000000"/>
              <w:bottom w:val="single" w:sz="2" w:space="0" w:color="000000"/>
              <w:right w:val="nil"/>
            </w:tcBorders>
          </w:tcPr>
          <w:p w14:paraId="0CFC68F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A5446D1"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1E2D8D6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54967B3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C01BBCE"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598EAAF8" w14:textId="77777777" w:rsidR="00294A62" w:rsidRDefault="00294A62" w:rsidP="00706B8A">
            <w:pPr>
              <w:rPr>
                <w:sz w:val="18"/>
                <w:szCs w:val="18"/>
                <w:lang w:val="en-US"/>
              </w:rPr>
            </w:pPr>
          </w:p>
        </w:tc>
      </w:tr>
      <w:tr w:rsidR="00294A62" w14:paraId="0C58AF55" w14:textId="77777777" w:rsidTr="00294A62">
        <w:tc>
          <w:tcPr>
            <w:tcW w:w="699" w:type="dxa"/>
            <w:tcBorders>
              <w:top w:val="nil"/>
              <w:left w:val="single" w:sz="2" w:space="0" w:color="000000"/>
              <w:bottom w:val="single" w:sz="2" w:space="0" w:color="000000"/>
              <w:right w:val="nil"/>
            </w:tcBorders>
          </w:tcPr>
          <w:p w14:paraId="67CE1FE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9AA72E6"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4B06D22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FB9BC0C"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36FFEEF"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2A940A37" w14:textId="77777777" w:rsidR="00294A62" w:rsidRDefault="00294A62" w:rsidP="00706B8A">
            <w:pPr>
              <w:rPr>
                <w:sz w:val="18"/>
                <w:szCs w:val="18"/>
                <w:lang w:val="en-US"/>
              </w:rPr>
            </w:pPr>
          </w:p>
        </w:tc>
      </w:tr>
      <w:tr w:rsidR="00294A62" w14:paraId="43D805AB" w14:textId="77777777" w:rsidTr="00294A62">
        <w:tc>
          <w:tcPr>
            <w:tcW w:w="699" w:type="dxa"/>
            <w:tcBorders>
              <w:top w:val="single" w:sz="2" w:space="0" w:color="000000"/>
              <w:left w:val="single" w:sz="2" w:space="0" w:color="000000"/>
              <w:bottom w:val="single" w:sz="2" w:space="0" w:color="000000"/>
              <w:right w:val="nil"/>
            </w:tcBorders>
            <w:vAlign w:val="center"/>
          </w:tcPr>
          <w:p w14:paraId="414B1111" w14:textId="77777777" w:rsidR="00294A62" w:rsidRDefault="00294A62" w:rsidP="00706B8A">
            <w:pPr>
              <w:jc w:val="center"/>
              <w:rPr>
                <w:sz w:val="22"/>
                <w:szCs w:val="22"/>
                <w:lang w:val="en-US"/>
              </w:rPr>
            </w:pPr>
            <w:r>
              <w:rPr>
                <w:lang w:val="en-US"/>
              </w:rPr>
              <w:t xml:space="preserve"> </w:t>
            </w:r>
            <w:r>
              <w:rPr>
                <w:sz w:val="22"/>
                <w:szCs w:val="22"/>
                <w:lang w:val="en-US"/>
              </w:rPr>
              <w:t>153</w:t>
            </w:r>
          </w:p>
        </w:tc>
        <w:tc>
          <w:tcPr>
            <w:tcW w:w="1537" w:type="dxa"/>
            <w:tcBorders>
              <w:top w:val="single" w:sz="2" w:space="0" w:color="000000"/>
              <w:left w:val="single" w:sz="2" w:space="0" w:color="000000"/>
              <w:bottom w:val="single" w:sz="2" w:space="0" w:color="000000"/>
              <w:right w:val="nil"/>
            </w:tcBorders>
            <w:vAlign w:val="center"/>
          </w:tcPr>
          <w:p w14:paraId="77DA9410" w14:textId="77777777" w:rsidR="00294A62" w:rsidRDefault="00294A62" w:rsidP="00706B8A">
            <w:pPr>
              <w:jc w:val="center"/>
              <w:rPr>
                <w:sz w:val="22"/>
                <w:szCs w:val="22"/>
                <w:lang w:val="en-US"/>
              </w:rPr>
            </w:pPr>
            <w:r>
              <w:rPr>
                <w:sz w:val="22"/>
                <w:szCs w:val="22"/>
                <w:lang w:val="en-US"/>
              </w:rPr>
              <w:t>DI114</w:t>
            </w:r>
          </w:p>
          <w:p w14:paraId="176F105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D1B97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Colmatarea fisurilor la imbracamintea rutiera existenta cu mastic bituminos</w:t>
            </w:r>
          </w:p>
        </w:tc>
        <w:tc>
          <w:tcPr>
            <w:tcW w:w="978" w:type="dxa"/>
            <w:tcBorders>
              <w:top w:val="single" w:sz="2" w:space="0" w:color="000000"/>
              <w:left w:val="single" w:sz="2" w:space="0" w:color="000000"/>
              <w:bottom w:val="single" w:sz="2" w:space="0" w:color="000000"/>
              <w:right w:val="nil"/>
            </w:tcBorders>
            <w:vAlign w:val="center"/>
          </w:tcPr>
          <w:p w14:paraId="7AC59D84" w14:textId="77777777" w:rsidR="00294A62" w:rsidRDefault="00294A62" w:rsidP="00706B8A">
            <w:pPr>
              <w:jc w:val="center"/>
              <w:rPr>
                <w:sz w:val="22"/>
                <w:szCs w:val="22"/>
                <w:lang w:val="en-US"/>
              </w:rPr>
            </w:pPr>
            <w:r>
              <w:rPr>
                <w:sz w:val="22"/>
                <w:szCs w:val="22"/>
                <w:lang w:val="en-US"/>
              </w:rPr>
              <w:t>100 m</w:t>
            </w:r>
          </w:p>
        </w:tc>
        <w:tc>
          <w:tcPr>
            <w:tcW w:w="1118" w:type="dxa"/>
            <w:tcBorders>
              <w:top w:val="single" w:sz="2" w:space="0" w:color="000000"/>
              <w:left w:val="single" w:sz="2" w:space="0" w:color="000000"/>
              <w:bottom w:val="single" w:sz="2" w:space="0" w:color="000000"/>
              <w:right w:val="nil"/>
            </w:tcBorders>
            <w:vAlign w:val="center"/>
          </w:tcPr>
          <w:p w14:paraId="0A38B822"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FCA879" w14:textId="77777777" w:rsidR="00294A62" w:rsidRDefault="00294A62" w:rsidP="00706B8A">
            <w:pPr>
              <w:jc w:val="right"/>
              <w:rPr>
                <w:lang w:val="en-US"/>
              </w:rPr>
            </w:pPr>
            <w:r>
              <w:rPr>
                <w:lang w:val="en-US"/>
              </w:rPr>
              <w:t>3,50</w:t>
            </w:r>
          </w:p>
        </w:tc>
      </w:tr>
      <w:tr w:rsidR="00294A62" w14:paraId="7A5C5437" w14:textId="77777777" w:rsidTr="00294A62">
        <w:tc>
          <w:tcPr>
            <w:tcW w:w="699" w:type="dxa"/>
            <w:tcBorders>
              <w:top w:val="nil"/>
              <w:left w:val="single" w:sz="2" w:space="0" w:color="000000"/>
              <w:bottom w:val="single" w:sz="2" w:space="0" w:color="000000"/>
              <w:right w:val="nil"/>
            </w:tcBorders>
          </w:tcPr>
          <w:p w14:paraId="515E578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B517B50"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6FF483A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26B847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1C5D186" w14:textId="77777777" w:rsidR="00294A62" w:rsidRDefault="00294A62" w:rsidP="00706B8A">
            <w:pPr>
              <w:rPr>
                <w:sz w:val="18"/>
                <w:szCs w:val="18"/>
                <w:lang w:val="en-US"/>
              </w:rPr>
            </w:pPr>
            <w:r>
              <w:rPr>
                <w:sz w:val="18"/>
                <w:szCs w:val="18"/>
                <w:lang w:val="en-US"/>
              </w:rPr>
              <w:t>3,440</w:t>
            </w:r>
          </w:p>
        </w:tc>
        <w:tc>
          <w:tcPr>
            <w:tcW w:w="1119" w:type="dxa"/>
            <w:tcBorders>
              <w:top w:val="nil"/>
              <w:left w:val="single" w:sz="2" w:space="0" w:color="000000"/>
              <w:bottom w:val="single" w:sz="2" w:space="0" w:color="000000"/>
              <w:right w:val="single" w:sz="2" w:space="0" w:color="000000"/>
            </w:tcBorders>
            <w:vAlign w:val="center"/>
          </w:tcPr>
          <w:p w14:paraId="5D03EB07" w14:textId="77777777" w:rsidR="00294A62" w:rsidRDefault="00294A62" w:rsidP="00706B8A">
            <w:pPr>
              <w:rPr>
                <w:sz w:val="18"/>
                <w:szCs w:val="18"/>
                <w:lang w:val="en-US"/>
              </w:rPr>
            </w:pPr>
          </w:p>
        </w:tc>
      </w:tr>
      <w:tr w:rsidR="00294A62" w14:paraId="341A2365" w14:textId="77777777" w:rsidTr="00294A62">
        <w:tc>
          <w:tcPr>
            <w:tcW w:w="699" w:type="dxa"/>
            <w:tcBorders>
              <w:top w:val="nil"/>
              <w:left w:val="single" w:sz="2" w:space="0" w:color="000000"/>
              <w:bottom w:val="single" w:sz="2" w:space="0" w:color="000000"/>
              <w:right w:val="nil"/>
            </w:tcBorders>
          </w:tcPr>
          <w:p w14:paraId="4317B8A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014472D" w14:textId="77777777" w:rsidR="00294A62" w:rsidRDefault="00294A62" w:rsidP="00706B8A">
            <w:pPr>
              <w:rPr>
                <w:sz w:val="16"/>
                <w:szCs w:val="16"/>
                <w:lang w:val="en-US"/>
              </w:rPr>
            </w:pPr>
            <w:r>
              <w:rPr>
                <w:sz w:val="16"/>
                <w:szCs w:val="16"/>
                <w:lang w:val="en-US"/>
              </w:rPr>
              <w:t>23203226000401-m</w:t>
            </w:r>
          </w:p>
        </w:tc>
        <w:tc>
          <w:tcPr>
            <w:tcW w:w="4613" w:type="dxa"/>
            <w:tcBorders>
              <w:top w:val="nil"/>
              <w:left w:val="single" w:sz="2" w:space="0" w:color="000000"/>
              <w:bottom w:val="single" w:sz="2" w:space="0" w:color="000000"/>
              <w:right w:val="nil"/>
            </w:tcBorders>
          </w:tcPr>
          <w:p w14:paraId="24FB2EA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5339F4C4"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16FF5D7" w14:textId="77777777" w:rsidR="00294A62" w:rsidRDefault="00294A62" w:rsidP="00706B8A">
            <w:pPr>
              <w:rPr>
                <w:sz w:val="18"/>
                <w:szCs w:val="18"/>
                <w:lang w:val="en-US"/>
              </w:rPr>
            </w:pPr>
            <w:r>
              <w:rPr>
                <w:sz w:val="18"/>
                <w:szCs w:val="18"/>
                <w:lang w:val="en-US"/>
              </w:rPr>
              <w:t>0,035</w:t>
            </w:r>
          </w:p>
        </w:tc>
        <w:tc>
          <w:tcPr>
            <w:tcW w:w="1119" w:type="dxa"/>
            <w:tcBorders>
              <w:top w:val="nil"/>
              <w:left w:val="single" w:sz="2" w:space="0" w:color="000000"/>
              <w:bottom w:val="single" w:sz="2" w:space="0" w:color="000000"/>
              <w:right w:val="single" w:sz="2" w:space="0" w:color="000000"/>
            </w:tcBorders>
            <w:vAlign w:val="center"/>
          </w:tcPr>
          <w:p w14:paraId="6F3735DC" w14:textId="77777777" w:rsidR="00294A62" w:rsidRDefault="00294A62" w:rsidP="00706B8A">
            <w:pPr>
              <w:rPr>
                <w:sz w:val="18"/>
                <w:szCs w:val="18"/>
                <w:lang w:val="en-US"/>
              </w:rPr>
            </w:pPr>
          </w:p>
        </w:tc>
      </w:tr>
      <w:tr w:rsidR="00294A62" w14:paraId="5E56E9B0" w14:textId="77777777" w:rsidTr="00294A62">
        <w:tc>
          <w:tcPr>
            <w:tcW w:w="699" w:type="dxa"/>
            <w:tcBorders>
              <w:top w:val="nil"/>
              <w:left w:val="single" w:sz="2" w:space="0" w:color="000000"/>
              <w:bottom w:val="single" w:sz="2" w:space="0" w:color="000000"/>
              <w:right w:val="nil"/>
            </w:tcBorders>
          </w:tcPr>
          <w:p w14:paraId="69CCB7E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DB6F293" w14:textId="77777777" w:rsidR="00294A62" w:rsidRDefault="00294A62" w:rsidP="00706B8A">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1E84E85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6BD1291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2224400" w14:textId="77777777" w:rsidR="00294A62" w:rsidRDefault="00294A62" w:rsidP="00706B8A">
            <w:pPr>
              <w:rPr>
                <w:sz w:val="18"/>
                <w:szCs w:val="18"/>
                <w:lang w:val="en-US"/>
              </w:rPr>
            </w:pPr>
            <w:r>
              <w:rPr>
                <w:sz w:val="18"/>
                <w:szCs w:val="18"/>
                <w:lang w:val="en-US"/>
              </w:rPr>
              <w:t>1,670</w:t>
            </w:r>
          </w:p>
        </w:tc>
        <w:tc>
          <w:tcPr>
            <w:tcW w:w="1119" w:type="dxa"/>
            <w:tcBorders>
              <w:top w:val="nil"/>
              <w:left w:val="single" w:sz="2" w:space="0" w:color="000000"/>
              <w:bottom w:val="single" w:sz="2" w:space="0" w:color="000000"/>
              <w:right w:val="single" w:sz="2" w:space="0" w:color="000000"/>
            </w:tcBorders>
            <w:vAlign w:val="center"/>
          </w:tcPr>
          <w:p w14:paraId="07979C61" w14:textId="77777777" w:rsidR="00294A62" w:rsidRDefault="00294A62" w:rsidP="00706B8A">
            <w:pPr>
              <w:rPr>
                <w:sz w:val="18"/>
                <w:szCs w:val="18"/>
                <w:lang w:val="en-US"/>
              </w:rPr>
            </w:pPr>
          </w:p>
        </w:tc>
      </w:tr>
      <w:tr w:rsidR="00294A62" w14:paraId="646432F5" w14:textId="77777777" w:rsidTr="00294A62">
        <w:tc>
          <w:tcPr>
            <w:tcW w:w="699" w:type="dxa"/>
            <w:tcBorders>
              <w:top w:val="single" w:sz="2" w:space="0" w:color="000000"/>
              <w:left w:val="single" w:sz="2" w:space="0" w:color="000000"/>
              <w:bottom w:val="single" w:sz="2" w:space="0" w:color="000000"/>
              <w:right w:val="nil"/>
            </w:tcBorders>
            <w:vAlign w:val="center"/>
          </w:tcPr>
          <w:p w14:paraId="474FE479" w14:textId="77777777" w:rsidR="00294A62" w:rsidRDefault="00294A62" w:rsidP="00706B8A">
            <w:pPr>
              <w:jc w:val="center"/>
              <w:rPr>
                <w:sz w:val="22"/>
                <w:szCs w:val="22"/>
                <w:lang w:val="en-US"/>
              </w:rPr>
            </w:pPr>
            <w:r>
              <w:rPr>
                <w:lang w:val="en-US"/>
              </w:rPr>
              <w:t xml:space="preserve"> </w:t>
            </w:r>
            <w:r>
              <w:rPr>
                <w:sz w:val="22"/>
                <w:szCs w:val="22"/>
                <w:lang w:val="en-US"/>
              </w:rPr>
              <w:t>154</w:t>
            </w:r>
          </w:p>
        </w:tc>
        <w:tc>
          <w:tcPr>
            <w:tcW w:w="1537" w:type="dxa"/>
            <w:tcBorders>
              <w:top w:val="single" w:sz="2" w:space="0" w:color="000000"/>
              <w:left w:val="single" w:sz="2" w:space="0" w:color="000000"/>
              <w:bottom w:val="single" w:sz="2" w:space="0" w:color="000000"/>
              <w:right w:val="nil"/>
            </w:tcBorders>
            <w:vAlign w:val="center"/>
          </w:tcPr>
          <w:p w14:paraId="5EFCC022" w14:textId="77777777" w:rsidR="00294A62" w:rsidRDefault="00294A62" w:rsidP="00706B8A">
            <w:pPr>
              <w:jc w:val="center"/>
              <w:rPr>
                <w:sz w:val="22"/>
                <w:szCs w:val="22"/>
                <w:lang w:val="en-US"/>
              </w:rPr>
            </w:pPr>
            <w:r>
              <w:rPr>
                <w:sz w:val="22"/>
                <w:szCs w:val="22"/>
                <w:lang w:val="en-US"/>
              </w:rPr>
              <w:t>DI106</w:t>
            </w:r>
          </w:p>
          <w:p w14:paraId="2163D1D0"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74DCE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Curatirea mecanica a partii carosabile de praf si murdarie</w:t>
            </w:r>
          </w:p>
        </w:tc>
        <w:tc>
          <w:tcPr>
            <w:tcW w:w="978" w:type="dxa"/>
            <w:tcBorders>
              <w:top w:val="single" w:sz="2" w:space="0" w:color="000000"/>
              <w:left w:val="single" w:sz="2" w:space="0" w:color="000000"/>
              <w:bottom w:val="single" w:sz="2" w:space="0" w:color="000000"/>
              <w:right w:val="nil"/>
            </w:tcBorders>
            <w:vAlign w:val="center"/>
          </w:tcPr>
          <w:p w14:paraId="574B3035"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A85341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2D856B" w14:textId="77777777" w:rsidR="00294A62" w:rsidRDefault="00294A62" w:rsidP="00706B8A">
            <w:pPr>
              <w:jc w:val="right"/>
              <w:rPr>
                <w:lang w:val="en-US"/>
              </w:rPr>
            </w:pPr>
            <w:r>
              <w:rPr>
                <w:lang w:val="en-US"/>
              </w:rPr>
              <w:t>8,60</w:t>
            </w:r>
          </w:p>
        </w:tc>
      </w:tr>
      <w:tr w:rsidR="00294A62" w14:paraId="1E6DFBAE" w14:textId="77777777" w:rsidTr="00294A62">
        <w:tc>
          <w:tcPr>
            <w:tcW w:w="699" w:type="dxa"/>
            <w:tcBorders>
              <w:top w:val="nil"/>
              <w:left w:val="single" w:sz="2" w:space="0" w:color="000000"/>
              <w:bottom w:val="single" w:sz="2" w:space="0" w:color="000000"/>
              <w:right w:val="nil"/>
            </w:tcBorders>
          </w:tcPr>
          <w:p w14:paraId="7303E01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6B861DD"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1A8F4C3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66B368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A182931" w14:textId="77777777" w:rsidR="00294A62" w:rsidRDefault="00294A62" w:rsidP="00706B8A">
            <w:pPr>
              <w:rPr>
                <w:sz w:val="18"/>
                <w:szCs w:val="18"/>
                <w:lang w:val="en-US"/>
              </w:rPr>
            </w:pPr>
            <w:r>
              <w:rPr>
                <w:sz w:val="18"/>
                <w:szCs w:val="18"/>
                <w:lang w:val="en-US"/>
              </w:rPr>
              <w:t>0,025</w:t>
            </w:r>
          </w:p>
        </w:tc>
        <w:tc>
          <w:tcPr>
            <w:tcW w:w="1119" w:type="dxa"/>
            <w:tcBorders>
              <w:top w:val="nil"/>
              <w:left w:val="single" w:sz="2" w:space="0" w:color="000000"/>
              <w:bottom w:val="single" w:sz="2" w:space="0" w:color="000000"/>
              <w:right w:val="single" w:sz="2" w:space="0" w:color="000000"/>
            </w:tcBorders>
            <w:vAlign w:val="center"/>
          </w:tcPr>
          <w:p w14:paraId="6BF12D91" w14:textId="77777777" w:rsidR="00294A62" w:rsidRDefault="00294A62" w:rsidP="00706B8A">
            <w:pPr>
              <w:rPr>
                <w:sz w:val="18"/>
                <w:szCs w:val="18"/>
                <w:lang w:val="en-US"/>
              </w:rPr>
            </w:pPr>
          </w:p>
        </w:tc>
      </w:tr>
      <w:tr w:rsidR="00294A62" w14:paraId="5D0E2C3A" w14:textId="77777777" w:rsidTr="00294A62">
        <w:tc>
          <w:tcPr>
            <w:tcW w:w="699" w:type="dxa"/>
            <w:tcBorders>
              <w:top w:val="single" w:sz="2" w:space="0" w:color="000000"/>
              <w:left w:val="single" w:sz="2" w:space="0" w:color="000000"/>
              <w:bottom w:val="single" w:sz="2" w:space="0" w:color="000000"/>
              <w:right w:val="nil"/>
            </w:tcBorders>
            <w:vAlign w:val="center"/>
          </w:tcPr>
          <w:p w14:paraId="7C5CFA2E" w14:textId="77777777" w:rsidR="00294A62" w:rsidRDefault="00294A62" w:rsidP="00706B8A">
            <w:pPr>
              <w:jc w:val="center"/>
              <w:rPr>
                <w:sz w:val="22"/>
                <w:szCs w:val="22"/>
                <w:lang w:val="en-US"/>
              </w:rPr>
            </w:pPr>
            <w:r>
              <w:rPr>
                <w:lang w:val="en-US"/>
              </w:rPr>
              <w:t xml:space="preserve"> </w:t>
            </w:r>
            <w:r>
              <w:rPr>
                <w:sz w:val="22"/>
                <w:szCs w:val="22"/>
                <w:lang w:val="en-US"/>
              </w:rPr>
              <w:t>155</w:t>
            </w:r>
          </w:p>
        </w:tc>
        <w:tc>
          <w:tcPr>
            <w:tcW w:w="1537" w:type="dxa"/>
            <w:tcBorders>
              <w:top w:val="single" w:sz="2" w:space="0" w:color="000000"/>
              <w:left w:val="single" w:sz="2" w:space="0" w:color="000000"/>
              <w:bottom w:val="single" w:sz="2" w:space="0" w:color="000000"/>
              <w:right w:val="nil"/>
            </w:tcBorders>
            <w:vAlign w:val="center"/>
          </w:tcPr>
          <w:p w14:paraId="15F6AADA" w14:textId="77777777" w:rsidR="00294A62" w:rsidRDefault="00294A62" w:rsidP="00706B8A">
            <w:pPr>
              <w:jc w:val="center"/>
              <w:rPr>
                <w:sz w:val="22"/>
                <w:szCs w:val="22"/>
                <w:lang w:val="en-US"/>
              </w:rPr>
            </w:pPr>
            <w:r>
              <w:rPr>
                <w:sz w:val="22"/>
                <w:szCs w:val="22"/>
                <w:lang w:val="en-US"/>
              </w:rPr>
              <w:t>Dl107</w:t>
            </w:r>
          </w:p>
          <w:p w14:paraId="3305358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E2543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din material granulare cu bitum 50/70 SM SR EN 12591, 0,6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2AC52D87"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970575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D30FB4" w14:textId="77777777" w:rsidR="00294A62" w:rsidRDefault="00294A62" w:rsidP="00706B8A">
            <w:pPr>
              <w:jc w:val="right"/>
              <w:rPr>
                <w:lang w:val="en-US"/>
              </w:rPr>
            </w:pPr>
            <w:r>
              <w:rPr>
                <w:lang w:val="en-US"/>
              </w:rPr>
              <w:t>0,516</w:t>
            </w:r>
          </w:p>
        </w:tc>
      </w:tr>
      <w:tr w:rsidR="00294A62" w14:paraId="3608C0EE" w14:textId="77777777" w:rsidTr="00294A62">
        <w:tc>
          <w:tcPr>
            <w:tcW w:w="699" w:type="dxa"/>
            <w:tcBorders>
              <w:top w:val="nil"/>
              <w:left w:val="single" w:sz="2" w:space="0" w:color="000000"/>
              <w:bottom w:val="single" w:sz="2" w:space="0" w:color="000000"/>
              <w:right w:val="nil"/>
            </w:tcBorders>
          </w:tcPr>
          <w:p w14:paraId="03C3A3F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376B824" w14:textId="77777777" w:rsidR="00294A62" w:rsidRDefault="00294A62" w:rsidP="00706B8A">
            <w:pPr>
              <w:rPr>
                <w:sz w:val="16"/>
                <w:szCs w:val="16"/>
                <w:lang w:val="en-US"/>
              </w:rPr>
            </w:pPr>
            <w:r>
              <w:rPr>
                <w:sz w:val="16"/>
                <w:szCs w:val="16"/>
                <w:lang w:val="en-US"/>
              </w:rPr>
              <w:t>2320322600040</w:t>
            </w:r>
          </w:p>
        </w:tc>
        <w:tc>
          <w:tcPr>
            <w:tcW w:w="4613" w:type="dxa"/>
            <w:tcBorders>
              <w:top w:val="nil"/>
              <w:left w:val="single" w:sz="2" w:space="0" w:color="000000"/>
              <w:bottom w:val="single" w:sz="2" w:space="0" w:color="000000"/>
              <w:right w:val="nil"/>
            </w:tcBorders>
          </w:tcPr>
          <w:p w14:paraId="7C82FC6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481974D3"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13A39D18"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06CE5E6A" w14:textId="77777777" w:rsidR="00294A62" w:rsidRDefault="00294A62" w:rsidP="00706B8A">
            <w:pPr>
              <w:rPr>
                <w:sz w:val="18"/>
                <w:szCs w:val="18"/>
                <w:lang w:val="en-US"/>
              </w:rPr>
            </w:pPr>
          </w:p>
        </w:tc>
      </w:tr>
      <w:tr w:rsidR="00294A62" w14:paraId="2EB4F201" w14:textId="77777777" w:rsidTr="00294A62">
        <w:tc>
          <w:tcPr>
            <w:tcW w:w="699" w:type="dxa"/>
            <w:tcBorders>
              <w:top w:val="nil"/>
              <w:left w:val="single" w:sz="2" w:space="0" w:color="000000"/>
              <w:bottom w:val="single" w:sz="2" w:space="0" w:color="000000"/>
              <w:right w:val="nil"/>
            </w:tcBorders>
          </w:tcPr>
          <w:p w14:paraId="08DE3BB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0A47E84" w14:textId="77777777" w:rsidR="00294A62" w:rsidRDefault="00294A62" w:rsidP="00706B8A">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519674E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140FB1C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9244D21"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40AFAE0D" w14:textId="77777777" w:rsidR="00294A62" w:rsidRDefault="00294A62" w:rsidP="00706B8A">
            <w:pPr>
              <w:rPr>
                <w:sz w:val="18"/>
                <w:szCs w:val="18"/>
                <w:lang w:val="en-US"/>
              </w:rPr>
            </w:pPr>
          </w:p>
        </w:tc>
      </w:tr>
      <w:tr w:rsidR="00294A62" w14:paraId="422EE98F" w14:textId="77777777" w:rsidTr="00294A62">
        <w:tc>
          <w:tcPr>
            <w:tcW w:w="699" w:type="dxa"/>
            <w:tcBorders>
              <w:top w:val="single" w:sz="2" w:space="0" w:color="000000"/>
              <w:left w:val="single" w:sz="2" w:space="0" w:color="000000"/>
              <w:bottom w:val="single" w:sz="2" w:space="0" w:color="000000"/>
              <w:right w:val="nil"/>
            </w:tcBorders>
            <w:vAlign w:val="center"/>
          </w:tcPr>
          <w:p w14:paraId="6EB4DC90" w14:textId="77777777" w:rsidR="00294A62" w:rsidRDefault="00294A62" w:rsidP="00706B8A">
            <w:pPr>
              <w:jc w:val="center"/>
              <w:rPr>
                <w:sz w:val="22"/>
                <w:szCs w:val="22"/>
                <w:lang w:val="en-US"/>
              </w:rPr>
            </w:pPr>
            <w:r>
              <w:rPr>
                <w:lang w:val="en-US"/>
              </w:rPr>
              <w:t xml:space="preserve"> </w:t>
            </w:r>
            <w:r>
              <w:rPr>
                <w:sz w:val="22"/>
                <w:szCs w:val="22"/>
                <w:lang w:val="en-US"/>
              </w:rPr>
              <w:t>156</w:t>
            </w:r>
          </w:p>
        </w:tc>
        <w:tc>
          <w:tcPr>
            <w:tcW w:w="1537" w:type="dxa"/>
            <w:tcBorders>
              <w:top w:val="single" w:sz="2" w:space="0" w:color="000000"/>
              <w:left w:val="single" w:sz="2" w:space="0" w:color="000000"/>
              <w:bottom w:val="single" w:sz="2" w:space="0" w:color="000000"/>
              <w:right w:val="nil"/>
            </w:tcBorders>
            <w:vAlign w:val="center"/>
          </w:tcPr>
          <w:p w14:paraId="2B7E761A" w14:textId="77777777" w:rsidR="00294A62" w:rsidRDefault="00294A62" w:rsidP="00706B8A">
            <w:pPr>
              <w:jc w:val="center"/>
              <w:rPr>
                <w:sz w:val="22"/>
                <w:szCs w:val="22"/>
                <w:lang w:val="en-US"/>
              </w:rPr>
            </w:pPr>
            <w:r>
              <w:rPr>
                <w:sz w:val="22"/>
                <w:szCs w:val="22"/>
                <w:lang w:val="en-US"/>
              </w:rPr>
              <w:t>DB16H</w:t>
            </w:r>
          </w:p>
          <w:p w14:paraId="2D858B9A"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4969B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Amenajarea stratului de rulare din beton asfaltic cu criblura BA 16 rul, SM SR EN 13108-1:2016, bitum 50/70 SM SR EN 12591, H=4 cm.,  (nisipul bituminat si otel din norma se exclude)&lt; K=1,25</w:t>
            </w:r>
          </w:p>
        </w:tc>
        <w:tc>
          <w:tcPr>
            <w:tcW w:w="978" w:type="dxa"/>
            <w:tcBorders>
              <w:top w:val="single" w:sz="2" w:space="0" w:color="000000"/>
              <w:left w:val="single" w:sz="2" w:space="0" w:color="000000"/>
              <w:bottom w:val="single" w:sz="2" w:space="0" w:color="000000"/>
              <w:right w:val="nil"/>
            </w:tcBorders>
            <w:vAlign w:val="center"/>
          </w:tcPr>
          <w:p w14:paraId="566951FE"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17B664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0E6B16" w14:textId="77777777" w:rsidR="00294A62" w:rsidRDefault="00294A62" w:rsidP="00706B8A">
            <w:pPr>
              <w:jc w:val="right"/>
              <w:rPr>
                <w:lang w:val="en-US"/>
              </w:rPr>
            </w:pPr>
            <w:r>
              <w:rPr>
                <w:lang w:val="en-US"/>
              </w:rPr>
              <w:t>860,00</w:t>
            </w:r>
          </w:p>
        </w:tc>
      </w:tr>
      <w:tr w:rsidR="00294A62" w14:paraId="177F6DDF" w14:textId="77777777" w:rsidTr="00294A62">
        <w:tc>
          <w:tcPr>
            <w:tcW w:w="699" w:type="dxa"/>
            <w:tcBorders>
              <w:top w:val="nil"/>
              <w:left w:val="single" w:sz="2" w:space="0" w:color="000000"/>
              <w:bottom w:val="single" w:sz="2" w:space="0" w:color="000000"/>
              <w:right w:val="nil"/>
            </w:tcBorders>
          </w:tcPr>
          <w:p w14:paraId="1CC2E02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B1D08E8"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23EBB1F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416B948"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6CEB841"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137F58D4" w14:textId="77777777" w:rsidR="00294A62" w:rsidRDefault="00294A62" w:rsidP="00706B8A">
            <w:pPr>
              <w:rPr>
                <w:sz w:val="18"/>
                <w:szCs w:val="18"/>
                <w:lang w:val="en-US"/>
              </w:rPr>
            </w:pPr>
          </w:p>
        </w:tc>
      </w:tr>
      <w:tr w:rsidR="00294A62" w14:paraId="44F6A56F" w14:textId="77777777" w:rsidTr="00294A62">
        <w:tc>
          <w:tcPr>
            <w:tcW w:w="699" w:type="dxa"/>
            <w:tcBorders>
              <w:top w:val="nil"/>
              <w:left w:val="single" w:sz="2" w:space="0" w:color="000000"/>
              <w:bottom w:val="single" w:sz="2" w:space="0" w:color="000000"/>
              <w:right w:val="nil"/>
            </w:tcBorders>
          </w:tcPr>
          <w:p w14:paraId="0EA6C7F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F526BA2" w14:textId="77777777" w:rsidR="00294A62" w:rsidRDefault="00294A62" w:rsidP="00706B8A">
            <w:pPr>
              <w:rPr>
                <w:sz w:val="16"/>
                <w:szCs w:val="16"/>
                <w:lang w:val="en-US"/>
              </w:rPr>
            </w:pPr>
            <w:r>
              <w:rPr>
                <w:sz w:val="16"/>
                <w:szCs w:val="16"/>
                <w:lang w:val="en-US"/>
              </w:rPr>
              <w:t>111100010001311</w:t>
            </w:r>
          </w:p>
        </w:tc>
        <w:tc>
          <w:tcPr>
            <w:tcW w:w="4613" w:type="dxa"/>
            <w:tcBorders>
              <w:top w:val="nil"/>
              <w:left w:val="single" w:sz="2" w:space="0" w:color="000000"/>
              <w:bottom w:val="single" w:sz="2" w:space="0" w:color="000000"/>
              <w:right w:val="nil"/>
            </w:tcBorders>
          </w:tcPr>
          <w:p w14:paraId="07F7E6F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 16</w:t>
            </w:r>
          </w:p>
        </w:tc>
        <w:tc>
          <w:tcPr>
            <w:tcW w:w="978" w:type="dxa"/>
            <w:tcBorders>
              <w:top w:val="nil"/>
              <w:left w:val="single" w:sz="2" w:space="0" w:color="000000"/>
              <w:bottom w:val="single" w:sz="2" w:space="0" w:color="000000"/>
              <w:right w:val="nil"/>
            </w:tcBorders>
            <w:vAlign w:val="center"/>
          </w:tcPr>
          <w:p w14:paraId="4C6465A6"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429C7BEE" w14:textId="77777777" w:rsidR="00294A62" w:rsidRDefault="00294A62" w:rsidP="00706B8A">
            <w:pPr>
              <w:rPr>
                <w:sz w:val="18"/>
                <w:szCs w:val="18"/>
                <w:lang w:val="en-US"/>
              </w:rPr>
            </w:pPr>
            <w:r>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084B1F26" w14:textId="77777777" w:rsidR="00294A62" w:rsidRDefault="00294A62" w:rsidP="00706B8A">
            <w:pPr>
              <w:rPr>
                <w:sz w:val="18"/>
                <w:szCs w:val="18"/>
                <w:lang w:val="en-US"/>
              </w:rPr>
            </w:pPr>
          </w:p>
        </w:tc>
      </w:tr>
      <w:tr w:rsidR="00294A62" w14:paraId="160CF221" w14:textId="77777777" w:rsidTr="00294A62">
        <w:tc>
          <w:tcPr>
            <w:tcW w:w="699" w:type="dxa"/>
            <w:tcBorders>
              <w:top w:val="nil"/>
              <w:left w:val="single" w:sz="2" w:space="0" w:color="000000"/>
              <w:bottom w:val="single" w:sz="2" w:space="0" w:color="000000"/>
              <w:right w:val="nil"/>
            </w:tcBorders>
          </w:tcPr>
          <w:p w14:paraId="453568B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D001D90" w14:textId="77777777" w:rsidR="00294A62" w:rsidRDefault="00294A62" w:rsidP="00706B8A">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787ADD4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C88B17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30CB14B"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58FA5147" w14:textId="77777777" w:rsidR="00294A62" w:rsidRDefault="00294A62" w:rsidP="00706B8A">
            <w:pPr>
              <w:rPr>
                <w:sz w:val="18"/>
                <w:szCs w:val="18"/>
                <w:lang w:val="en-US"/>
              </w:rPr>
            </w:pPr>
          </w:p>
        </w:tc>
      </w:tr>
      <w:tr w:rsidR="00294A62" w14:paraId="3A86F702" w14:textId="77777777" w:rsidTr="00294A62">
        <w:tc>
          <w:tcPr>
            <w:tcW w:w="699" w:type="dxa"/>
            <w:tcBorders>
              <w:top w:val="nil"/>
              <w:left w:val="single" w:sz="2" w:space="0" w:color="000000"/>
              <w:bottom w:val="single" w:sz="2" w:space="0" w:color="000000"/>
              <w:right w:val="nil"/>
            </w:tcBorders>
          </w:tcPr>
          <w:p w14:paraId="09B18D9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B91BD22" w14:textId="77777777" w:rsidR="00294A62" w:rsidRDefault="00294A62" w:rsidP="00706B8A">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2111B50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3F5B2BD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7AE47A1"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3FEA182" w14:textId="77777777" w:rsidR="00294A62" w:rsidRDefault="00294A62" w:rsidP="00706B8A">
            <w:pPr>
              <w:rPr>
                <w:sz w:val="18"/>
                <w:szCs w:val="18"/>
                <w:lang w:val="en-US"/>
              </w:rPr>
            </w:pPr>
          </w:p>
        </w:tc>
      </w:tr>
      <w:tr w:rsidR="00294A62" w14:paraId="1082AAE5" w14:textId="77777777" w:rsidTr="00294A62">
        <w:tc>
          <w:tcPr>
            <w:tcW w:w="699" w:type="dxa"/>
            <w:tcBorders>
              <w:top w:val="nil"/>
              <w:left w:val="single" w:sz="2" w:space="0" w:color="000000"/>
              <w:bottom w:val="single" w:sz="2" w:space="0" w:color="000000"/>
              <w:right w:val="nil"/>
            </w:tcBorders>
          </w:tcPr>
          <w:p w14:paraId="66BEC81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00EF552" w14:textId="77777777" w:rsidR="00294A62" w:rsidRDefault="00294A62" w:rsidP="00706B8A">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18E611E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D49667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3EDC39F"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376680E" w14:textId="77777777" w:rsidR="00294A62" w:rsidRDefault="00294A62" w:rsidP="00706B8A">
            <w:pPr>
              <w:rPr>
                <w:sz w:val="18"/>
                <w:szCs w:val="18"/>
                <w:lang w:val="en-US"/>
              </w:rPr>
            </w:pPr>
          </w:p>
        </w:tc>
      </w:tr>
      <w:tr w:rsidR="00294A62" w14:paraId="381D75A6" w14:textId="77777777" w:rsidTr="00294A62">
        <w:tc>
          <w:tcPr>
            <w:tcW w:w="699" w:type="dxa"/>
            <w:tcBorders>
              <w:top w:val="single" w:sz="2" w:space="0" w:color="000000"/>
              <w:left w:val="single" w:sz="2" w:space="0" w:color="000000"/>
              <w:bottom w:val="single" w:sz="2" w:space="0" w:color="000000"/>
              <w:right w:val="nil"/>
            </w:tcBorders>
            <w:vAlign w:val="center"/>
          </w:tcPr>
          <w:p w14:paraId="7FE2C371" w14:textId="77777777" w:rsidR="00294A62" w:rsidRDefault="00294A62" w:rsidP="00706B8A">
            <w:pPr>
              <w:jc w:val="center"/>
              <w:rPr>
                <w:sz w:val="22"/>
                <w:szCs w:val="22"/>
                <w:lang w:val="en-US"/>
              </w:rPr>
            </w:pPr>
            <w:r>
              <w:rPr>
                <w:lang w:val="en-US"/>
              </w:rPr>
              <w:lastRenderedPageBreak/>
              <w:t xml:space="preserve"> </w:t>
            </w:r>
            <w:r>
              <w:rPr>
                <w:sz w:val="22"/>
                <w:szCs w:val="22"/>
                <w:lang w:val="en-US"/>
              </w:rPr>
              <w:t>157</w:t>
            </w:r>
          </w:p>
        </w:tc>
        <w:tc>
          <w:tcPr>
            <w:tcW w:w="1537" w:type="dxa"/>
            <w:tcBorders>
              <w:top w:val="single" w:sz="2" w:space="0" w:color="000000"/>
              <w:left w:val="single" w:sz="2" w:space="0" w:color="000000"/>
              <w:bottom w:val="single" w:sz="2" w:space="0" w:color="000000"/>
              <w:right w:val="nil"/>
            </w:tcBorders>
            <w:vAlign w:val="center"/>
          </w:tcPr>
          <w:p w14:paraId="3970C55B" w14:textId="77777777" w:rsidR="00294A62" w:rsidRDefault="00294A62" w:rsidP="00706B8A">
            <w:pPr>
              <w:jc w:val="center"/>
              <w:rPr>
                <w:sz w:val="22"/>
                <w:szCs w:val="22"/>
                <w:lang w:val="en-US"/>
              </w:rPr>
            </w:pPr>
            <w:r>
              <w:rPr>
                <w:sz w:val="22"/>
                <w:szCs w:val="22"/>
                <w:lang w:val="en-US"/>
              </w:rPr>
              <w:t>DI158C</w:t>
            </w:r>
          </w:p>
          <w:p w14:paraId="364FFEEA"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F31C1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Frezarea si plombarea gropilor la imbracamintea  degradata cu  beton asfaltic cu criblura BA 16 rul, SM SR EN 13108-1:2016, bitum 50/70 SM SR EN 12591 grosime 5 cm</w:t>
            </w:r>
          </w:p>
        </w:tc>
        <w:tc>
          <w:tcPr>
            <w:tcW w:w="978" w:type="dxa"/>
            <w:tcBorders>
              <w:top w:val="single" w:sz="2" w:space="0" w:color="000000"/>
              <w:left w:val="single" w:sz="2" w:space="0" w:color="000000"/>
              <w:bottom w:val="single" w:sz="2" w:space="0" w:color="000000"/>
              <w:right w:val="nil"/>
            </w:tcBorders>
            <w:vAlign w:val="center"/>
          </w:tcPr>
          <w:p w14:paraId="4A898A54"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98C888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5EEFAC" w14:textId="77777777" w:rsidR="00294A62" w:rsidRDefault="00294A62" w:rsidP="00706B8A">
            <w:pPr>
              <w:jc w:val="right"/>
              <w:rPr>
                <w:lang w:val="en-US"/>
              </w:rPr>
            </w:pPr>
            <w:r>
              <w:rPr>
                <w:lang w:val="en-US"/>
              </w:rPr>
              <w:t>23,00</w:t>
            </w:r>
          </w:p>
        </w:tc>
      </w:tr>
      <w:tr w:rsidR="00294A62" w14:paraId="165A10B4" w14:textId="77777777" w:rsidTr="00294A62">
        <w:tc>
          <w:tcPr>
            <w:tcW w:w="699" w:type="dxa"/>
            <w:tcBorders>
              <w:top w:val="nil"/>
              <w:left w:val="single" w:sz="2" w:space="0" w:color="000000"/>
              <w:bottom w:val="single" w:sz="2" w:space="0" w:color="000000"/>
              <w:right w:val="nil"/>
            </w:tcBorders>
          </w:tcPr>
          <w:p w14:paraId="5D3724D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78C32A7"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48800A8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31FEEE5"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B1CC6F2" w14:textId="77777777" w:rsidR="00294A62" w:rsidRDefault="00294A62" w:rsidP="00706B8A">
            <w:pPr>
              <w:rPr>
                <w:sz w:val="18"/>
                <w:szCs w:val="18"/>
                <w:lang w:val="en-US"/>
              </w:rPr>
            </w:pPr>
            <w:r>
              <w:rPr>
                <w:sz w:val="18"/>
                <w:szCs w:val="18"/>
                <w:lang w:val="en-US"/>
              </w:rPr>
              <w:t>0,289</w:t>
            </w:r>
          </w:p>
        </w:tc>
        <w:tc>
          <w:tcPr>
            <w:tcW w:w="1119" w:type="dxa"/>
            <w:tcBorders>
              <w:top w:val="nil"/>
              <w:left w:val="single" w:sz="2" w:space="0" w:color="000000"/>
              <w:bottom w:val="single" w:sz="2" w:space="0" w:color="000000"/>
              <w:right w:val="single" w:sz="2" w:space="0" w:color="000000"/>
            </w:tcBorders>
            <w:vAlign w:val="center"/>
          </w:tcPr>
          <w:p w14:paraId="0A090038" w14:textId="77777777" w:rsidR="00294A62" w:rsidRDefault="00294A62" w:rsidP="00706B8A">
            <w:pPr>
              <w:rPr>
                <w:sz w:val="18"/>
                <w:szCs w:val="18"/>
                <w:lang w:val="en-US"/>
              </w:rPr>
            </w:pPr>
          </w:p>
        </w:tc>
      </w:tr>
      <w:tr w:rsidR="00294A62" w14:paraId="2CDCC3F0" w14:textId="77777777" w:rsidTr="00294A62">
        <w:tc>
          <w:tcPr>
            <w:tcW w:w="699" w:type="dxa"/>
            <w:tcBorders>
              <w:top w:val="nil"/>
              <w:left w:val="single" w:sz="2" w:space="0" w:color="000000"/>
              <w:bottom w:val="single" w:sz="2" w:space="0" w:color="000000"/>
              <w:right w:val="nil"/>
            </w:tcBorders>
          </w:tcPr>
          <w:p w14:paraId="183F914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9B3FF24"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694FFF7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3D075317"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D0B664E"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1960AD15" w14:textId="77777777" w:rsidR="00294A62" w:rsidRDefault="00294A62" w:rsidP="00706B8A">
            <w:pPr>
              <w:rPr>
                <w:sz w:val="18"/>
                <w:szCs w:val="18"/>
                <w:lang w:val="en-US"/>
              </w:rPr>
            </w:pPr>
          </w:p>
        </w:tc>
      </w:tr>
      <w:tr w:rsidR="00294A62" w14:paraId="4C13E252" w14:textId="77777777" w:rsidTr="00294A62">
        <w:tc>
          <w:tcPr>
            <w:tcW w:w="699" w:type="dxa"/>
            <w:tcBorders>
              <w:top w:val="nil"/>
              <w:left w:val="single" w:sz="2" w:space="0" w:color="000000"/>
              <w:bottom w:val="single" w:sz="2" w:space="0" w:color="000000"/>
              <w:right w:val="nil"/>
            </w:tcBorders>
          </w:tcPr>
          <w:p w14:paraId="2C55A8B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D35C50C" w14:textId="77777777" w:rsidR="00294A62" w:rsidRDefault="00294A62" w:rsidP="00706B8A">
            <w:pPr>
              <w:rPr>
                <w:sz w:val="16"/>
                <w:szCs w:val="16"/>
                <w:lang w:val="en-US"/>
              </w:rPr>
            </w:pPr>
            <w:r>
              <w:rPr>
                <w:sz w:val="16"/>
                <w:szCs w:val="16"/>
                <w:lang w:val="en-US"/>
              </w:rPr>
              <w:t>1422102205518</w:t>
            </w:r>
          </w:p>
        </w:tc>
        <w:tc>
          <w:tcPr>
            <w:tcW w:w="4613" w:type="dxa"/>
            <w:tcBorders>
              <w:top w:val="nil"/>
              <w:left w:val="single" w:sz="2" w:space="0" w:color="000000"/>
              <w:bottom w:val="single" w:sz="2" w:space="0" w:color="000000"/>
              <w:right w:val="nil"/>
            </w:tcBorders>
          </w:tcPr>
          <w:p w14:paraId="42D55E6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asfaltic BA16</w:t>
            </w:r>
          </w:p>
        </w:tc>
        <w:tc>
          <w:tcPr>
            <w:tcW w:w="978" w:type="dxa"/>
            <w:tcBorders>
              <w:top w:val="nil"/>
              <w:left w:val="single" w:sz="2" w:space="0" w:color="000000"/>
              <w:bottom w:val="single" w:sz="2" w:space="0" w:color="000000"/>
              <w:right w:val="nil"/>
            </w:tcBorders>
            <w:vAlign w:val="center"/>
          </w:tcPr>
          <w:p w14:paraId="0E92CD91"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30E4DFBC" w14:textId="77777777" w:rsidR="00294A62" w:rsidRDefault="00294A62" w:rsidP="00706B8A">
            <w:pPr>
              <w:rPr>
                <w:sz w:val="18"/>
                <w:szCs w:val="18"/>
                <w:lang w:val="en-US"/>
              </w:rPr>
            </w:pPr>
            <w:r>
              <w:rPr>
                <w:sz w:val="18"/>
                <w:szCs w:val="18"/>
                <w:lang w:val="en-US"/>
              </w:rPr>
              <w:t>0,115</w:t>
            </w:r>
          </w:p>
        </w:tc>
        <w:tc>
          <w:tcPr>
            <w:tcW w:w="1119" w:type="dxa"/>
            <w:tcBorders>
              <w:top w:val="nil"/>
              <w:left w:val="single" w:sz="2" w:space="0" w:color="000000"/>
              <w:bottom w:val="single" w:sz="2" w:space="0" w:color="000000"/>
              <w:right w:val="single" w:sz="2" w:space="0" w:color="000000"/>
            </w:tcBorders>
            <w:vAlign w:val="center"/>
          </w:tcPr>
          <w:p w14:paraId="576801A4" w14:textId="77777777" w:rsidR="00294A62" w:rsidRDefault="00294A62" w:rsidP="00706B8A">
            <w:pPr>
              <w:rPr>
                <w:sz w:val="18"/>
                <w:szCs w:val="18"/>
                <w:lang w:val="en-US"/>
              </w:rPr>
            </w:pPr>
          </w:p>
        </w:tc>
      </w:tr>
      <w:tr w:rsidR="00294A62" w14:paraId="140F560B" w14:textId="77777777" w:rsidTr="00294A62">
        <w:tc>
          <w:tcPr>
            <w:tcW w:w="699" w:type="dxa"/>
            <w:tcBorders>
              <w:top w:val="nil"/>
              <w:left w:val="single" w:sz="2" w:space="0" w:color="000000"/>
              <w:bottom w:val="single" w:sz="2" w:space="0" w:color="000000"/>
              <w:right w:val="nil"/>
            </w:tcBorders>
          </w:tcPr>
          <w:p w14:paraId="31DE334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4626D02" w14:textId="77777777" w:rsidR="00294A62" w:rsidRDefault="00294A62" w:rsidP="00706B8A">
            <w:pPr>
              <w:rPr>
                <w:sz w:val="16"/>
                <w:szCs w:val="16"/>
                <w:lang w:val="en-US"/>
              </w:rPr>
            </w:pPr>
            <w:r>
              <w:rPr>
                <w:sz w:val="16"/>
                <w:szCs w:val="16"/>
                <w:lang w:val="en-US"/>
              </w:rPr>
              <w:t>23203226001101</w:t>
            </w:r>
          </w:p>
        </w:tc>
        <w:tc>
          <w:tcPr>
            <w:tcW w:w="4613" w:type="dxa"/>
            <w:tcBorders>
              <w:top w:val="nil"/>
              <w:left w:val="single" w:sz="2" w:space="0" w:color="000000"/>
              <w:bottom w:val="single" w:sz="2" w:space="0" w:color="000000"/>
              <w:right w:val="nil"/>
            </w:tcBorders>
          </w:tcPr>
          <w:p w14:paraId="3EFCB85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Bitum </w:t>
            </w:r>
          </w:p>
        </w:tc>
        <w:tc>
          <w:tcPr>
            <w:tcW w:w="978" w:type="dxa"/>
            <w:tcBorders>
              <w:top w:val="nil"/>
              <w:left w:val="single" w:sz="2" w:space="0" w:color="000000"/>
              <w:bottom w:val="single" w:sz="2" w:space="0" w:color="000000"/>
              <w:right w:val="nil"/>
            </w:tcBorders>
            <w:vAlign w:val="center"/>
          </w:tcPr>
          <w:p w14:paraId="0039FBC4"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4B7C4D38" w14:textId="77777777" w:rsidR="00294A62" w:rsidRDefault="00294A62" w:rsidP="00706B8A">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AAB2DF7" w14:textId="77777777" w:rsidR="00294A62" w:rsidRDefault="00294A62" w:rsidP="00706B8A">
            <w:pPr>
              <w:rPr>
                <w:sz w:val="18"/>
                <w:szCs w:val="18"/>
                <w:lang w:val="en-US"/>
              </w:rPr>
            </w:pPr>
          </w:p>
        </w:tc>
      </w:tr>
      <w:tr w:rsidR="00294A62" w14:paraId="7CD3293D" w14:textId="77777777" w:rsidTr="00294A62">
        <w:tc>
          <w:tcPr>
            <w:tcW w:w="699" w:type="dxa"/>
            <w:tcBorders>
              <w:top w:val="nil"/>
              <w:left w:val="single" w:sz="2" w:space="0" w:color="000000"/>
              <w:bottom w:val="single" w:sz="2" w:space="0" w:color="000000"/>
              <w:right w:val="nil"/>
            </w:tcBorders>
          </w:tcPr>
          <w:p w14:paraId="2B649A7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D86C975" w14:textId="77777777" w:rsidR="00294A62" w:rsidRDefault="00294A62" w:rsidP="00706B8A">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46EB5B8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4E22411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3274E3F"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65F18048" w14:textId="77777777" w:rsidR="00294A62" w:rsidRDefault="00294A62" w:rsidP="00706B8A">
            <w:pPr>
              <w:rPr>
                <w:sz w:val="18"/>
                <w:szCs w:val="18"/>
                <w:lang w:val="en-US"/>
              </w:rPr>
            </w:pPr>
          </w:p>
        </w:tc>
      </w:tr>
      <w:tr w:rsidR="00294A62" w14:paraId="1C271B05" w14:textId="77777777" w:rsidTr="00294A62">
        <w:tc>
          <w:tcPr>
            <w:tcW w:w="699" w:type="dxa"/>
            <w:tcBorders>
              <w:top w:val="nil"/>
              <w:left w:val="single" w:sz="2" w:space="0" w:color="000000"/>
              <w:bottom w:val="single" w:sz="2" w:space="0" w:color="000000"/>
              <w:right w:val="nil"/>
            </w:tcBorders>
          </w:tcPr>
          <w:p w14:paraId="4BE1F64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6B10770" w14:textId="77777777" w:rsidR="00294A62" w:rsidRDefault="00294A62" w:rsidP="00706B8A">
            <w:pPr>
              <w:rPr>
                <w:sz w:val="16"/>
                <w:szCs w:val="16"/>
                <w:lang w:val="en-US"/>
              </w:rPr>
            </w:pPr>
            <w:r>
              <w:rPr>
                <w:sz w:val="16"/>
                <w:szCs w:val="16"/>
                <w:lang w:val="en-US"/>
              </w:rPr>
              <w:t>2912340002517</w:t>
            </w:r>
          </w:p>
        </w:tc>
        <w:tc>
          <w:tcPr>
            <w:tcW w:w="4613" w:type="dxa"/>
            <w:tcBorders>
              <w:top w:val="nil"/>
              <w:left w:val="single" w:sz="2" w:space="0" w:color="000000"/>
              <w:bottom w:val="single" w:sz="2" w:space="0" w:color="000000"/>
              <w:right w:val="nil"/>
            </w:tcBorders>
          </w:tcPr>
          <w:p w14:paraId="407715C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14:paraId="338B2EB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D8BD787"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78D846F5" w14:textId="77777777" w:rsidR="00294A62" w:rsidRDefault="00294A62" w:rsidP="00706B8A">
            <w:pPr>
              <w:rPr>
                <w:sz w:val="18"/>
                <w:szCs w:val="18"/>
                <w:lang w:val="en-US"/>
              </w:rPr>
            </w:pPr>
          </w:p>
        </w:tc>
      </w:tr>
      <w:tr w:rsidR="00294A62" w14:paraId="6FE2785D" w14:textId="77777777" w:rsidTr="00294A62">
        <w:tc>
          <w:tcPr>
            <w:tcW w:w="699" w:type="dxa"/>
            <w:tcBorders>
              <w:top w:val="nil"/>
              <w:left w:val="single" w:sz="2" w:space="0" w:color="000000"/>
              <w:bottom w:val="single" w:sz="2" w:space="0" w:color="000000"/>
              <w:right w:val="nil"/>
            </w:tcBorders>
          </w:tcPr>
          <w:p w14:paraId="2344459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D2E833B" w14:textId="77777777" w:rsidR="00294A62" w:rsidRDefault="00294A62" w:rsidP="00706B8A">
            <w:pPr>
              <w:rPr>
                <w:sz w:val="16"/>
                <w:szCs w:val="16"/>
                <w:lang w:val="en-US"/>
              </w:rPr>
            </w:pPr>
            <w:r>
              <w:rPr>
                <w:sz w:val="16"/>
                <w:szCs w:val="16"/>
                <w:lang w:val="en-US"/>
              </w:rPr>
              <w:t>2952270004033</w:t>
            </w:r>
          </w:p>
        </w:tc>
        <w:tc>
          <w:tcPr>
            <w:tcW w:w="4613" w:type="dxa"/>
            <w:tcBorders>
              <w:top w:val="nil"/>
              <w:left w:val="single" w:sz="2" w:space="0" w:color="000000"/>
              <w:bottom w:val="single" w:sz="2" w:space="0" w:color="000000"/>
              <w:right w:val="nil"/>
            </w:tcBorders>
          </w:tcPr>
          <w:p w14:paraId="4C6D2BF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133BE7F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C3F9F29"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2FC9E853" w14:textId="77777777" w:rsidR="00294A62" w:rsidRDefault="00294A62" w:rsidP="00706B8A">
            <w:pPr>
              <w:rPr>
                <w:sz w:val="18"/>
                <w:szCs w:val="18"/>
                <w:lang w:val="en-US"/>
              </w:rPr>
            </w:pPr>
          </w:p>
        </w:tc>
      </w:tr>
      <w:tr w:rsidR="00294A62" w14:paraId="58A2858A" w14:textId="77777777" w:rsidTr="00294A62">
        <w:tc>
          <w:tcPr>
            <w:tcW w:w="699" w:type="dxa"/>
            <w:tcBorders>
              <w:top w:val="nil"/>
              <w:left w:val="single" w:sz="2" w:space="0" w:color="000000"/>
              <w:bottom w:val="single" w:sz="2" w:space="0" w:color="000000"/>
              <w:right w:val="nil"/>
            </w:tcBorders>
          </w:tcPr>
          <w:p w14:paraId="5E307B2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4F23CB3" w14:textId="77777777" w:rsidR="00294A62" w:rsidRDefault="00294A62" w:rsidP="00706B8A">
            <w:pPr>
              <w:rPr>
                <w:sz w:val="16"/>
                <w:szCs w:val="16"/>
                <w:lang w:val="en-US"/>
              </w:rPr>
            </w:pPr>
            <w:r>
              <w:rPr>
                <w:sz w:val="16"/>
                <w:szCs w:val="16"/>
                <w:lang w:val="en-US"/>
              </w:rPr>
              <w:t>2952500005008</w:t>
            </w:r>
          </w:p>
        </w:tc>
        <w:tc>
          <w:tcPr>
            <w:tcW w:w="4613" w:type="dxa"/>
            <w:tcBorders>
              <w:top w:val="nil"/>
              <w:left w:val="single" w:sz="2" w:space="0" w:color="000000"/>
              <w:bottom w:val="single" w:sz="2" w:space="0" w:color="000000"/>
              <w:right w:val="nil"/>
            </w:tcBorders>
          </w:tcPr>
          <w:p w14:paraId="5C0F603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54EAF8D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55A4326"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02CEF53B" w14:textId="77777777" w:rsidR="00294A62" w:rsidRDefault="00294A62" w:rsidP="00706B8A">
            <w:pPr>
              <w:rPr>
                <w:sz w:val="18"/>
                <w:szCs w:val="18"/>
                <w:lang w:val="en-US"/>
              </w:rPr>
            </w:pPr>
          </w:p>
        </w:tc>
      </w:tr>
      <w:tr w:rsidR="00294A62" w14:paraId="7B0137B3" w14:textId="77777777" w:rsidTr="00294A62">
        <w:tc>
          <w:tcPr>
            <w:tcW w:w="699" w:type="dxa"/>
            <w:tcBorders>
              <w:top w:val="nil"/>
              <w:left w:val="single" w:sz="2" w:space="0" w:color="000000"/>
              <w:bottom w:val="single" w:sz="2" w:space="0" w:color="000000"/>
              <w:right w:val="nil"/>
            </w:tcBorders>
          </w:tcPr>
          <w:p w14:paraId="6DE9E64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1355A1D" w14:textId="77777777" w:rsidR="00294A62" w:rsidRDefault="00294A62" w:rsidP="00706B8A">
            <w:pPr>
              <w:rPr>
                <w:sz w:val="16"/>
                <w:szCs w:val="16"/>
                <w:lang w:val="en-US"/>
              </w:rPr>
            </w:pPr>
            <w:r>
              <w:rPr>
                <w:sz w:val="16"/>
                <w:szCs w:val="16"/>
                <w:lang w:val="en-US"/>
              </w:rPr>
              <w:t>2952240004127</w:t>
            </w:r>
          </w:p>
        </w:tc>
        <w:tc>
          <w:tcPr>
            <w:tcW w:w="4613" w:type="dxa"/>
            <w:tcBorders>
              <w:top w:val="nil"/>
              <w:left w:val="single" w:sz="2" w:space="0" w:color="000000"/>
              <w:bottom w:val="single" w:sz="2" w:space="0" w:color="000000"/>
              <w:right w:val="nil"/>
            </w:tcBorders>
          </w:tcPr>
          <w:p w14:paraId="36CED64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37FFA0D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4CAF8CD"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59B7CB5B" w14:textId="77777777" w:rsidR="00294A62" w:rsidRDefault="00294A62" w:rsidP="00706B8A">
            <w:pPr>
              <w:rPr>
                <w:sz w:val="18"/>
                <w:szCs w:val="18"/>
                <w:lang w:val="en-US"/>
              </w:rPr>
            </w:pPr>
          </w:p>
        </w:tc>
      </w:tr>
      <w:tr w:rsidR="00294A62" w14:paraId="36B914F3" w14:textId="77777777" w:rsidTr="00294A62">
        <w:tc>
          <w:tcPr>
            <w:tcW w:w="699" w:type="dxa"/>
            <w:tcBorders>
              <w:top w:val="nil"/>
              <w:left w:val="single" w:sz="2" w:space="0" w:color="000000"/>
              <w:bottom w:val="single" w:sz="2" w:space="0" w:color="000000"/>
              <w:right w:val="nil"/>
            </w:tcBorders>
          </w:tcPr>
          <w:p w14:paraId="78C2BF7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2383895"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1DF8BD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80382A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9B91810"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2CDD0943" w14:textId="77777777" w:rsidR="00294A62" w:rsidRDefault="00294A62" w:rsidP="00706B8A">
            <w:pPr>
              <w:rPr>
                <w:sz w:val="18"/>
                <w:szCs w:val="18"/>
                <w:lang w:val="en-US"/>
              </w:rPr>
            </w:pPr>
          </w:p>
        </w:tc>
      </w:tr>
      <w:tr w:rsidR="00294A62" w14:paraId="0CA65FDA" w14:textId="77777777" w:rsidTr="00294A62">
        <w:tc>
          <w:tcPr>
            <w:tcW w:w="699" w:type="dxa"/>
            <w:tcBorders>
              <w:top w:val="single" w:sz="2" w:space="0" w:color="000000"/>
              <w:left w:val="single" w:sz="2" w:space="0" w:color="000000"/>
              <w:bottom w:val="single" w:sz="2" w:space="0" w:color="000000"/>
              <w:right w:val="nil"/>
            </w:tcBorders>
            <w:vAlign w:val="center"/>
          </w:tcPr>
          <w:p w14:paraId="75657E4C" w14:textId="77777777" w:rsidR="00294A62" w:rsidRDefault="00294A62" w:rsidP="00706B8A">
            <w:pPr>
              <w:jc w:val="center"/>
              <w:rPr>
                <w:sz w:val="22"/>
                <w:szCs w:val="22"/>
                <w:lang w:val="en-US"/>
              </w:rPr>
            </w:pPr>
            <w:r>
              <w:rPr>
                <w:lang w:val="en-US"/>
              </w:rPr>
              <w:t xml:space="preserve"> </w:t>
            </w:r>
            <w:r>
              <w:rPr>
                <w:sz w:val="22"/>
                <w:szCs w:val="22"/>
                <w:lang w:val="en-US"/>
              </w:rPr>
              <w:t>158</w:t>
            </w:r>
          </w:p>
        </w:tc>
        <w:tc>
          <w:tcPr>
            <w:tcW w:w="1537" w:type="dxa"/>
            <w:tcBorders>
              <w:top w:val="single" w:sz="2" w:space="0" w:color="000000"/>
              <w:left w:val="single" w:sz="2" w:space="0" w:color="000000"/>
              <w:bottom w:val="single" w:sz="2" w:space="0" w:color="000000"/>
              <w:right w:val="nil"/>
            </w:tcBorders>
            <w:vAlign w:val="center"/>
          </w:tcPr>
          <w:p w14:paraId="51AB2983" w14:textId="77777777" w:rsidR="00294A62" w:rsidRDefault="00294A62" w:rsidP="00706B8A">
            <w:pPr>
              <w:jc w:val="center"/>
              <w:rPr>
                <w:sz w:val="22"/>
                <w:szCs w:val="22"/>
                <w:lang w:val="en-US"/>
              </w:rPr>
            </w:pPr>
            <w:r>
              <w:rPr>
                <w:sz w:val="22"/>
                <w:szCs w:val="22"/>
                <w:lang w:val="en-US"/>
              </w:rPr>
              <w:t>DG03A</w:t>
            </w:r>
          </w:p>
          <w:p w14:paraId="2E6462D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30297E"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3EB4B5BE"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5AD143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EE364F" w14:textId="77777777" w:rsidR="00294A62" w:rsidRDefault="00294A62" w:rsidP="00706B8A">
            <w:pPr>
              <w:jc w:val="right"/>
              <w:rPr>
                <w:lang w:val="en-US"/>
              </w:rPr>
            </w:pPr>
            <w:r>
              <w:rPr>
                <w:lang w:val="en-US"/>
              </w:rPr>
              <w:t>406,00</w:t>
            </w:r>
          </w:p>
        </w:tc>
      </w:tr>
      <w:tr w:rsidR="00294A62" w14:paraId="4FF63DF6" w14:textId="77777777" w:rsidTr="00294A62">
        <w:tc>
          <w:tcPr>
            <w:tcW w:w="699" w:type="dxa"/>
            <w:tcBorders>
              <w:top w:val="nil"/>
              <w:left w:val="single" w:sz="2" w:space="0" w:color="000000"/>
              <w:bottom w:val="single" w:sz="2" w:space="0" w:color="000000"/>
              <w:right w:val="nil"/>
            </w:tcBorders>
          </w:tcPr>
          <w:p w14:paraId="65B7D7E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8E3A5F8"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062F32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F16499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5126226"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5D4C3766" w14:textId="77777777" w:rsidR="00294A62" w:rsidRDefault="00294A62" w:rsidP="00706B8A">
            <w:pPr>
              <w:rPr>
                <w:sz w:val="18"/>
                <w:szCs w:val="18"/>
                <w:lang w:val="en-US"/>
              </w:rPr>
            </w:pPr>
          </w:p>
        </w:tc>
      </w:tr>
      <w:tr w:rsidR="00294A62" w14:paraId="3BF9FAEA" w14:textId="77777777" w:rsidTr="00294A62">
        <w:tc>
          <w:tcPr>
            <w:tcW w:w="699" w:type="dxa"/>
            <w:tcBorders>
              <w:top w:val="single" w:sz="2" w:space="0" w:color="000000"/>
              <w:left w:val="single" w:sz="2" w:space="0" w:color="000000"/>
              <w:bottom w:val="single" w:sz="2" w:space="0" w:color="000000"/>
              <w:right w:val="nil"/>
            </w:tcBorders>
            <w:vAlign w:val="center"/>
          </w:tcPr>
          <w:p w14:paraId="34B3F483" w14:textId="77777777" w:rsidR="00294A62" w:rsidRDefault="00294A62" w:rsidP="00706B8A">
            <w:pPr>
              <w:jc w:val="center"/>
              <w:rPr>
                <w:sz w:val="22"/>
                <w:szCs w:val="22"/>
                <w:lang w:val="en-US"/>
              </w:rPr>
            </w:pPr>
            <w:r>
              <w:rPr>
                <w:lang w:val="en-US"/>
              </w:rPr>
              <w:t xml:space="preserve"> </w:t>
            </w:r>
            <w:r>
              <w:rPr>
                <w:sz w:val="22"/>
                <w:szCs w:val="22"/>
                <w:lang w:val="en-US"/>
              </w:rPr>
              <w:t>159</w:t>
            </w:r>
          </w:p>
        </w:tc>
        <w:tc>
          <w:tcPr>
            <w:tcW w:w="1537" w:type="dxa"/>
            <w:tcBorders>
              <w:top w:val="single" w:sz="2" w:space="0" w:color="000000"/>
              <w:left w:val="single" w:sz="2" w:space="0" w:color="000000"/>
              <w:bottom w:val="single" w:sz="2" w:space="0" w:color="000000"/>
              <w:right w:val="nil"/>
            </w:tcBorders>
            <w:vAlign w:val="center"/>
          </w:tcPr>
          <w:p w14:paraId="76B81FE0" w14:textId="77777777" w:rsidR="00294A62" w:rsidRDefault="00294A62" w:rsidP="00706B8A">
            <w:pPr>
              <w:jc w:val="center"/>
              <w:rPr>
                <w:sz w:val="22"/>
                <w:szCs w:val="22"/>
                <w:lang w:val="en-US"/>
              </w:rPr>
            </w:pPr>
            <w:r>
              <w:rPr>
                <w:sz w:val="22"/>
                <w:szCs w:val="22"/>
                <w:lang w:val="en-US"/>
              </w:rPr>
              <w:t>DI118</w:t>
            </w:r>
          </w:p>
          <w:p w14:paraId="10ABCFD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51EB9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23C7A9F8"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DD045B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0F6747" w14:textId="77777777" w:rsidR="00294A62" w:rsidRDefault="00294A62" w:rsidP="00706B8A">
            <w:pPr>
              <w:jc w:val="right"/>
              <w:rPr>
                <w:lang w:val="en-US"/>
              </w:rPr>
            </w:pPr>
            <w:r>
              <w:rPr>
                <w:lang w:val="en-US"/>
              </w:rPr>
              <w:t>97,44</w:t>
            </w:r>
          </w:p>
        </w:tc>
      </w:tr>
      <w:tr w:rsidR="00294A62" w14:paraId="267BF905" w14:textId="77777777" w:rsidTr="00294A62">
        <w:tc>
          <w:tcPr>
            <w:tcW w:w="699" w:type="dxa"/>
            <w:tcBorders>
              <w:top w:val="nil"/>
              <w:left w:val="single" w:sz="2" w:space="0" w:color="000000"/>
              <w:bottom w:val="single" w:sz="2" w:space="0" w:color="000000"/>
              <w:right w:val="nil"/>
            </w:tcBorders>
          </w:tcPr>
          <w:p w14:paraId="001BC10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3C99B43"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2856322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DCE0D95"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4EBCEB1"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556533AB" w14:textId="77777777" w:rsidR="00294A62" w:rsidRDefault="00294A62" w:rsidP="00706B8A">
            <w:pPr>
              <w:rPr>
                <w:sz w:val="18"/>
                <w:szCs w:val="18"/>
                <w:lang w:val="en-US"/>
              </w:rPr>
            </w:pPr>
          </w:p>
        </w:tc>
      </w:tr>
      <w:tr w:rsidR="00294A62" w14:paraId="0B1E2334" w14:textId="77777777" w:rsidTr="00294A62">
        <w:tc>
          <w:tcPr>
            <w:tcW w:w="699" w:type="dxa"/>
            <w:tcBorders>
              <w:top w:val="nil"/>
              <w:left w:val="single" w:sz="2" w:space="0" w:color="000000"/>
              <w:bottom w:val="single" w:sz="2" w:space="0" w:color="000000"/>
              <w:right w:val="nil"/>
            </w:tcBorders>
          </w:tcPr>
          <w:p w14:paraId="7D0CFCB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649139C"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6C823AF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B1DC45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0031681"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318309DD" w14:textId="77777777" w:rsidR="00294A62" w:rsidRDefault="00294A62" w:rsidP="00706B8A">
            <w:pPr>
              <w:rPr>
                <w:sz w:val="18"/>
                <w:szCs w:val="18"/>
                <w:lang w:val="en-US"/>
              </w:rPr>
            </w:pPr>
          </w:p>
        </w:tc>
      </w:tr>
      <w:tr w:rsidR="00294A62" w14:paraId="551859A3" w14:textId="77777777" w:rsidTr="00294A62">
        <w:tc>
          <w:tcPr>
            <w:tcW w:w="699" w:type="dxa"/>
            <w:tcBorders>
              <w:top w:val="nil"/>
              <w:left w:val="single" w:sz="2" w:space="0" w:color="000000"/>
              <w:bottom w:val="single" w:sz="2" w:space="0" w:color="000000"/>
              <w:right w:val="nil"/>
            </w:tcBorders>
          </w:tcPr>
          <w:p w14:paraId="1E39330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3680CD5"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19C1071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1D39002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EC79E01"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3B054AEE" w14:textId="77777777" w:rsidR="00294A62" w:rsidRDefault="00294A62" w:rsidP="00706B8A">
            <w:pPr>
              <w:rPr>
                <w:sz w:val="18"/>
                <w:szCs w:val="18"/>
                <w:lang w:val="en-US"/>
              </w:rPr>
            </w:pPr>
          </w:p>
        </w:tc>
      </w:tr>
      <w:tr w:rsidR="00294A62" w14:paraId="4AA92CB8" w14:textId="77777777" w:rsidTr="00294A62">
        <w:tc>
          <w:tcPr>
            <w:tcW w:w="699" w:type="dxa"/>
            <w:tcBorders>
              <w:top w:val="nil"/>
              <w:left w:val="single" w:sz="2" w:space="0" w:color="000000"/>
              <w:bottom w:val="single" w:sz="2" w:space="0" w:color="000000"/>
              <w:right w:val="nil"/>
            </w:tcBorders>
          </w:tcPr>
          <w:p w14:paraId="22339F8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17AD0CF"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4FA970D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325AA13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9E70B1A"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0FA1BBAA" w14:textId="77777777" w:rsidR="00294A62" w:rsidRDefault="00294A62" w:rsidP="00706B8A">
            <w:pPr>
              <w:rPr>
                <w:sz w:val="18"/>
                <w:szCs w:val="18"/>
                <w:lang w:val="en-US"/>
              </w:rPr>
            </w:pPr>
          </w:p>
        </w:tc>
      </w:tr>
      <w:tr w:rsidR="00294A62" w14:paraId="16E9A1AF" w14:textId="77777777" w:rsidTr="00294A62">
        <w:tc>
          <w:tcPr>
            <w:tcW w:w="699" w:type="dxa"/>
            <w:tcBorders>
              <w:top w:val="single" w:sz="2" w:space="0" w:color="000000"/>
              <w:left w:val="single" w:sz="2" w:space="0" w:color="000000"/>
              <w:bottom w:val="single" w:sz="2" w:space="0" w:color="000000"/>
              <w:right w:val="nil"/>
            </w:tcBorders>
            <w:vAlign w:val="center"/>
          </w:tcPr>
          <w:p w14:paraId="57255F04" w14:textId="77777777" w:rsidR="00294A62" w:rsidRDefault="00294A62" w:rsidP="00706B8A">
            <w:pPr>
              <w:jc w:val="center"/>
              <w:rPr>
                <w:sz w:val="22"/>
                <w:szCs w:val="22"/>
                <w:lang w:val="en-US"/>
              </w:rPr>
            </w:pPr>
            <w:r>
              <w:rPr>
                <w:lang w:val="en-US"/>
              </w:rPr>
              <w:t xml:space="preserve"> </w:t>
            </w:r>
            <w:r>
              <w:rPr>
                <w:sz w:val="22"/>
                <w:szCs w:val="22"/>
                <w:lang w:val="en-US"/>
              </w:rPr>
              <w:t>160</w:t>
            </w:r>
          </w:p>
        </w:tc>
        <w:tc>
          <w:tcPr>
            <w:tcW w:w="1537" w:type="dxa"/>
            <w:tcBorders>
              <w:top w:val="single" w:sz="2" w:space="0" w:color="000000"/>
              <w:left w:val="single" w:sz="2" w:space="0" w:color="000000"/>
              <w:bottom w:val="single" w:sz="2" w:space="0" w:color="000000"/>
              <w:right w:val="nil"/>
            </w:tcBorders>
            <w:vAlign w:val="center"/>
          </w:tcPr>
          <w:p w14:paraId="4FBB03EE" w14:textId="77777777" w:rsidR="00294A62" w:rsidRDefault="00294A62" w:rsidP="00706B8A">
            <w:pPr>
              <w:jc w:val="center"/>
              <w:rPr>
                <w:sz w:val="22"/>
                <w:szCs w:val="22"/>
                <w:lang w:val="en-US"/>
              </w:rPr>
            </w:pPr>
            <w:r>
              <w:rPr>
                <w:sz w:val="22"/>
                <w:szCs w:val="22"/>
                <w:lang w:val="en-US"/>
              </w:rPr>
              <w:t>TsC02D1</w:t>
            </w:r>
          </w:p>
          <w:p w14:paraId="5492956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7994D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5150A7F8"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E48AC1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FE9D69" w14:textId="77777777" w:rsidR="00294A62" w:rsidRDefault="00294A62" w:rsidP="00706B8A">
            <w:pPr>
              <w:jc w:val="right"/>
              <w:rPr>
                <w:lang w:val="en-US"/>
              </w:rPr>
            </w:pPr>
            <w:r>
              <w:rPr>
                <w:lang w:val="en-US"/>
              </w:rPr>
              <w:t>1,218</w:t>
            </w:r>
          </w:p>
        </w:tc>
      </w:tr>
      <w:tr w:rsidR="00294A62" w14:paraId="3B5E4D4F" w14:textId="77777777" w:rsidTr="00294A62">
        <w:tc>
          <w:tcPr>
            <w:tcW w:w="699" w:type="dxa"/>
            <w:tcBorders>
              <w:top w:val="nil"/>
              <w:left w:val="single" w:sz="2" w:space="0" w:color="000000"/>
              <w:bottom w:val="single" w:sz="2" w:space="0" w:color="000000"/>
              <w:right w:val="nil"/>
            </w:tcBorders>
          </w:tcPr>
          <w:p w14:paraId="1BEC769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98D50CC"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1D617DD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024C7B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E0E9CEF"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71A7546A" w14:textId="77777777" w:rsidR="00294A62" w:rsidRDefault="00294A62" w:rsidP="00706B8A">
            <w:pPr>
              <w:rPr>
                <w:sz w:val="18"/>
                <w:szCs w:val="18"/>
                <w:lang w:val="en-US"/>
              </w:rPr>
            </w:pPr>
          </w:p>
        </w:tc>
      </w:tr>
      <w:tr w:rsidR="00294A62" w14:paraId="67549F6B" w14:textId="77777777" w:rsidTr="00294A62">
        <w:tc>
          <w:tcPr>
            <w:tcW w:w="699" w:type="dxa"/>
            <w:tcBorders>
              <w:top w:val="single" w:sz="2" w:space="0" w:color="000000"/>
              <w:left w:val="single" w:sz="2" w:space="0" w:color="000000"/>
              <w:bottom w:val="single" w:sz="2" w:space="0" w:color="000000"/>
              <w:right w:val="nil"/>
            </w:tcBorders>
            <w:vAlign w:val="center"/>
          </w:tcPr>
          <w:p w14:paraId="2BC8B1A2" w14:textId="77777777" w:rsidR="00294A62" w:rsidRDefault="00294A62" w:rsidP="00706B8A">
            <w:pPr>
              <w:jc w:val="center"/>
              <w:rPr>
                <w:sz w:val="22"/>
                <w:szCs w:val="22"/>
                <w:lang w:val="en-US"/>
              </w:rPr>
            </w:pPr>
            <w:r>
              <w:rPr>
                <w:lang w:val="en-US"/>
              </w:rPr>
              <w:t xml:space="preserve"> </w:t>
            </w:r>
            <w:r>
              <w:rPr>
                <w:sz w:val="22"/>
                <w:szCs w:val="22"/>
                <w:lang w:val="en-US"/>
              </w:rPr>
              <w:t>161</w:t>
            </w:r>
          </w:p>
        </w:tc>
        <w:tc>
          <w:tcPr>
            <w:tcW w:w="1537" w:type="dxa"/>
            <w:tcBorders>
              <w:top w:val="single" w:sz="2" w:space="0" w:color="000000"/>
              <w:left w:val="single" w:sz="2" w:space="0" w:color="000000"/>
              <w:bottom w:val="single" w:sz="2" w:space="0" w:color="000000"/>
              <w:right w:val="nil"/>
            </w:tcBorders>
            <w:vAlign w:val="center"/>
          </w:tcPr>
          <w:p w14:paraId="4D5356D6" w14:textId="77777777" w:rsidR="00294A62" w:rsidRDefault="00294A62" w:rsidP="00706B8A">
            <w:pPr>
              <w:jc w:val="center"/>
              <w:rPr>
                <w:sz w:val="22"/>
                <w:szCs w:val="22"/>
                <w:lang w:val="en-US"/>
              </w:rPr>
            </w:pPr>
            <w:r>
              <w:rPr>
                <w:sz w:val="22"/>
                <w:szCs w:val="22"/>
                <w:lang w:val="en-US"/>
              </w:rPr>
              <w:t>TsI51A3</w:t>
            </w:r>
          </w:p>
          <w:p w14:paraId="1137386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7C3133"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4D781A37"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3927BA9"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9EC767" w14:textId="77777777" w:rsidR="00294A62" w:rsidRDefault="00294A62" w:rsidP="00706B8A">
            <w:pPr>
              <w:jc w:val="right"/>
              <w:rPr>
                <w:lang w:val="en-US"/>
              </w:rPr>
            </w:pPr>
            <w:r>
              <w:rPr>
                <w:lang w:val="en-US"/>
              </w:rPr>
              <w:t>194,80</w:t>
            </w:r>
          </w:p>
        </w:tc>
      </w:tr>
      <w:tr w:rsidR="00294A62" w14:paraId="540CAA90" w14:textId="77777777" w:rsidTr="00294A62">
        <w:tc>
          <w:tcPr>
            <w:tcW w:w="699" w:type="dxa"/>
            <w:tcBorders>
              <w:top w:val="nil"/>
              <w:left w:val="single" w:sz="2" w:space="0" w:color="000000"/>
              <w:bottom w:val="single" w:sz="2" w:space="0" w:color="000000"/>
              <w:right w:val="nil"/>
            </w:tcBorders>
          </w:tcPr>
          <w:p w14:paraId="3474C66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EEB5066"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24785F1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8E540A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DED7F09"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2B2F6399" w14:textId="77777777" w:rsidR="00294A62" w:rsidRDefault="00294A62" w:rsidP="00706B8A">
            <w:pPr>
              <w:rPr>
                <w:sz w:val="18"/>
                <w:szCs w:val="18"/>
                <w:lang w:val="en-US"/>
              </w:rPr>
            </w:pPr>
          </w:p>
        </w:tc>
      </w:tr>
      <w:tr w:rsidR="00294A62" w14:paraId="1A1BC5ED" w14:textId="77777777" w:rsidTr="00294A62">
        <w:tc>
          <w:tcPr>
            <w:tcW w:w="699" w:type="dxa"/>
            <w:tcBorders>
              <w:top w:val="single" w:sz="2" w:space="0" w:color="000000"/>
              <w:left w:val="single" w:sz="2" w:space="0" w:color="000000"/>
              <w:bottom w:val="single" w:sz="2" w:space="0" w:color="000000"/>
              <w:right w:val="nil"/>
            </w:tcBorders>
            <w:vAlign w:val="center"/>
          </w:tcPr>
          <w:p w14:paraId="04F8492E" w14:textId="77777777" w:rsidR="00294A62" w:rsidRDefault="00294A62" w:rsidP="00706B8A">
            <w:pPr>
              <w:jc w:val="center"/>
              <w:rPr>
                <w:sz w:val="22"/>
                <w:szCs w:val="22"/>
                <w:lang w:val="en-US"/>
              </w:rPr>
            </w:pPr>
            <w:r>
              <w:rPr>
                <w:lang w:val="en-US"/>
              </w:rPr>
              <w:t xml:space="preserve"> </w:t>
            </w:r>
            <w:r>
              <w:rPr>
                <w:sz w:val="22"/>
                <w:szCs w:val="22"/>
                <w:lang w:val="en-US"/>
              </w:rPr>
              <w:t>162</w:t>
            </w:r>
          </w:p>
        </w:tc>
        <w:tc>
          <w:tcPr>
            <w:tcW w:w="1537" w:type="dxa"/>
            <w:tcBorders>
              <w:top w:val="single" w:sz="2" w:space="0" w:color="000000"/>
              <w:left w:val="single" w:sz="2" w:space="0" w:color="000000"/>
              <w:bottom w:val="single" w:sz="2" w:space="0" w:color="000000"/>
              <w:right w:val="nil"/>
            </w:tcBorders>
            <w:vAlign w:val="center"/>
          </w:tcPr>
          <w:p w14:paraId="441C2EA5" w14:textId="77777777" w:rsidR="00294A62" w:rsidRDefault="00294A62" w:rsidP="00706B8A">
            <w:pPr>
              <w:jc w:val="center"/>
              <w:rPr>
                <w:sz w:val="22"/>
                <w:szCs w:val="22"/>
                <w:lang w:val="en-US"/>
              </w:rPr>
            </w:pPr>
            <w:r>
              <w:rPr>
                <w:sz w:val="22"/>
                <w:szCs w:val="22"/>
                <w:lang w:val="en-US"/>
              </w:rPr>
              <w:t>DE11A</w:t>
            </w:r>
          </w:p>
          <w:p w14:paraId="08364DF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5A481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Instalarea bordurii mici din beton Br100.20.8,</w:t>
            </w:r>
          </w:p>
        </w:tc>
        <w:tc>
          <w:tcPr>
            <w:tcW w:w="978" w:type="dxa"/>
            <w:tcBorders>
              <w:top w:val="single" w:sz="2" w:space="0" w:color="000000"/>
              <w:left w:val="single" w:sz="2" w:space="0" w:color="000000"/>
              <w:bottom w:val="single" w:sz="2" w:space="0" w:color="000000"/>
              <w:right w:val="nil"/>
            </w:tcBorders>
            <w:vAlign w:val="center"/>
          </w:tcPr>
          <w:p w14:paraId="708C4CC8"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16A77DC"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851FA4" w14:textId="77777777" w:rsidR="00294A62" w:rsidRDefault="00294A62" w:rsidP="00706B8A">
            <w:pPr>
              <w:jc w:val="right"/>
              <w:rPr>
                <w:lang w:val="en-US"/>
              </w:rPr>
            </w:pPr>
            <w:r>
              <w:rPr>
                <w:lang w:val="en-US"/>
              </w:rPr>
              <w:t>8,00</w:t>
            </w:r>
          </w:p>
        </w:tc>
      </w:tr>
      <w:tr w:rsidR="00294A62" w14:paraId="08B9881E" w14:textId="77777777" w:rsidTr="00294A62">
        <w:tc>
          <w:tcPr>
            <w:tcW w:w="699" w:type="dxa"/>
            <w:tcBorders>
              <w:top w:val="nil"/>
              <w:left w:val="single" w:sz="2" w:space="0" w:color="000000"/>
              <w:bottom w:val="single" w:sz="2" w:space="0" w:color="000000"/>
              <w:right w:val="nil"/>
            </w:tcBorders>
          </w:tcPr>
          <w:p w14:paraId="3684C56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E96C682"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194A2FE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E1BD5F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CEBDE37" w14:textId="77777777" w:rsidR="00294A62" w:rsidRDefault="00294A62" w:rsidP="00706B8A">
            <w:pPr>
              <w:rPr>
                <w:sz w:val="18"/>
                <w:szCs w:val="18"/>
                <w:lang w:val="en-US"/>
              </w:rPr>
            </w:pPr>
            <w:r>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14:paraId="1FB89F07" w14:textId="77777777" w:rsidR="00294A62" w:rsidRDefault="00294A62" w:rsidP="00706B8A">
            <w:pPr>
              <w:rPr>
                <w:sz w:val="18"/>
                <w:szCs w:val="18"/>
                <w:lang w:val="en-US"/>
              </w:rPr>
            </w:pPr>
          </w:p>
        </w:tc>
      </w:tr>
      <w:tr w:rsidR="00294A62" w14:paraId="1040720E" w14:textId="77777777" w:rsidTr="00294A62">
        <w:tc>
          <w:tcPr>
            <w:tcW w:w="699" w:type="dxa"/>
            <w:tcBorders>
              <w:top w:val="nil"/>
              <w:left w:val="single" w:sz="2" w:space="0" w:color="000000"/>
              <w:bottom w:val="single" w:sz="2" w:space="0" w:color="000000"/>
              <w:right w:val="nil"/>
            </w:tcBorders>
          </w:tcPr>
          <w:p w14:paraId="50A79FB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9A63D5D"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98D007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1587DE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AE1B246" w14:textId="77777777" w:rsidR="00294A62" w:rsidRDefault="00294A62" w:rsidP="00706B8A">
            <w:pPr>
              <w:rPr>
                <w:sz w:val="18"/>
                <w:szCs w:val="18"/>
                <w:lang w:val="en-US"/>
              </w:rPr>
            </w:pPr>
            <w:r>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14:paraId="7F80EE3C" w14:textId="77777777" w:rsidR="00294A62" w:rsidRDefault="00294A62" w:rsidP="00706B8A">
            <w:pPr>
              <w:rPr>
                <w:sz w:val="18"/>
                <w:szCs w:val="18"/>
                <w:lang w:val="en-US"/>
              </w:rPr>
            </w:pPr>
          </w:p>
        </w:tc>
      </w:tr>
      <w:tr w:rsidR="00294A62" w14:paraId="6E82E18F" w14:textId="77777777" w:rsidTr="00294A62">
        <w:tc>
          <w:tcPr>
            <w:tcW w:w="699" w:type="dxa"/>
            <w:tcBorders>
              <w:top w:val="nil"/>
              <w:left w:val="single" w:sz="2" w:space="0" w:color="000000"/>
              <w:bottom w:val="single" w:sz="2" w:space="0" w:color="000000"/>
              <w:right w:val="nil"/>
            </w:tcBorders>
          </w:tcPr>
          <w:p w14:paraId="1364391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6EFBF97" w14:textId="77777777" w:rsidR="00294A62" w:rsidRDefault="00294A62" w:rsidP="00706B8A">
            <w:pPr>
              <w:rPr>
                <w:sz w:val="16"/>
                <w:szCs w:val="16"/>
                <w:lang w:val="en-US"/>
              </w:rPr>
            </w:pPr>
            <w:r>
              <w:rPr>
                <w:sz w:val="16"/>
                <w:szCs w:val="16"/>
                <w:lang w:val="en-US"/>
              </w:rPr>
              <w:t>2663102100001</w:t>
            </w:r>
          </w:p>
        </w:tc>
        <w:tc>
          <w:tcPr>
            <w:tcW w:w="4613" w:type="dxa"/>
            <w:tcBorders>
              <w:top w:val="nil"/>
              <w:left w:val="single" w:sz="2" w:space="0" w:color="000000"/>
              <w:bottom w:val="single" w:sz="2" w:space="0" w:color="000000"/>
              <w:right w:val="nil"/>
            </w:tcBorders>
          </w:tcPr>
          <w:p w14:paraId="3695C43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2A95734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27564CE" w14:textId="77777777" w:rsidR="00294A62" w:rsidRDefault="00294A62" w:rsidP="00706B8A">
            <w:pPr>
              <w:rPr>
                <w:sz w:val="18"/>
                <w:szCs w:val="18"/>
                <w:lang w:val="en-US"/>
              </w:rPr>
            </w:pPr>
            <w:r>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2CA91B23" w14:textId="77777777" w:rsidR="00294A62" w:rsidRDefault="00294A62" w:rsidP="00706B8A">
            <w:pPr>
              <w:rPr>
                <w:sz w:val="18"/>
                <w:szCs w:val="18"/>
                <w:lang w:val="en-US"/>
              </w:rPr>
            </w:pPr>
          </w:p>
        </w:tc>
      </w:tr>
      <w:tr w:rsidR="00294A62" w14:paraId="603BF434" w14:textId="77777777" w:rsidTr="00294A62">
        <w:tc>
          <w:tcPr>
            <w:tcW w:w="699" w:type="dxa"/>
            <w:tcBorders>
              <w:top w:val="nil"/>
              <w:left w:val="single" w:sz="2" w:space="0" w:color="000000"/>
              <w:bottom w:val="single" w:sz="2" w:space="0" w:color="000000"/>
              <w:right w:val="nil"/>
            </w:tcBorders>
          </w:tcPr>
          <w:p w14:paraId="2E140E9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2811A1D"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3DD3A12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7ADA2E1B"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F27B2F4" w14:textId="77777777" w:rsidR="00294A62" w:rsidRDefault="00294A62" w:rsidP="00706B8A">
            <w:pPr>
              <w:rPr>
                <w:sz w:val="18"/>
                <w:szCs w:val="18"/>
                <w:lang w:val="en-US"/>
              </w:rPr>
            </w:pPr>
            <w:r>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14:paraId="5108F8C1" w14:textId="77777777" w:rsidR="00294A62" w:rsidRDefault="00294A62" w:rsidP="00706B8A">
            <w:pPr>
              <w:rPr>
                <w:sz w:val="18"/>
                <w:szCs w:val="18"/>
                <w:lang w:val="en-US"/>
              </w:rPr>
            </w:pPr>
          </w:p>
        </w:tc>
      </w:tr>
      <w:tr w:rsidR="00294A62" w14:paraId="5B874C95" w14:textId="77777777" w:rsidTr="00294A62">
        <w:tc>
          <w:tcPr>
            <w:tcW w:w="699" w:type="dxa"/>
            <w:tcBorders>
              <w:top w:val="nil"/>
              <w:left w:val="single" w:sz="2" w:space="0" w:color="000000"/>
              <w:bottom w:val="single" w:sz="2" w:space="0" w:color="000000"/>
              <w:right w:val="nil"/>
            </w:tcBorders>
          </w:tcPr>
          <w:p w14:paraId="771464E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46FCEFA" w14:textId="77777777" w:rsidR="00294A62" w:rsidRDefault="00294A62" w:rsidP="00706B8A">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30643D9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109B8B7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A433F1C" w14:textId="77777777" w:rsidR="00294A62" w:rsidRDefault="00294A62" w:rsidP="00706B8A">
            <w:pPr>
              <w:rPr>
                <w:sz w:val="18"/>
                <w:szCs w:val="18"/>
                <w:lang w:val="en-US"/>
              </w:rPr>
            </w:pPr>
            <w:r>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40D8E2F3" w14:textId="77777777" w:rsidR="00294A62" w:rsidRDefault="00294A62" w:rsidP="00706B8A">
            <w:pPr>
              <w:rPr>
                <w:sz w:val="18"/>
                <w:szCs w:val="18"/>
                <w:lang w:val="en-US"/>
              </w:rPr>
            </w:pPr>
          </w:p>
        </w:tc>
      </w:tr>
      <w:tr w:rsidR="00294A62" w14:paraId="6962EF3A" w14:textId="77777777" w:rsidTr="00294A62">
        <w:tc>
          <w:tcPr>
            <w:tcW w:w="699" w:type="dxa"/>
            <w:tcBorders>
              <w:top w:val="nil"/>
              <w:left w:val="single" w:sz="2" w:space="0" w:color="000000"/>
              <w:bottom w:val="single" w:sz="2" w:space="0" w:color="000000"/>
              <w:right w:val="nil"/>
            </w:tcBorders>
          </w:tcPr>
          <w:p w14:paraId="7091D4D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59ECE04" w14:textId="77777777" w:rsidR="00294A62" w:rsidRDefault="00294A62" w:rsidP="00706B8A">
            <w:pPr>
              <w:rPr>
                <w:sz w:val="16"/>
                <w:szCs w:val="16"/>
                <w:lang w:val="en-US"/>
              </w:rPr>
            </w:pPr>
            <w:r>
              <w:rPr>
                <w:sz w:val="16"/>
                <w:szCs w:val="16"/>
                <w:lang w:val="en-US"/>
              </w:rPr>
              <w:t>2666122800325</w:t>
            </w:r>
          </w:p>
        </w:tc>
        <w:tc>
          <w:tcPr>
            <w:tcW w:w="4613" w:type="dxa"/>
            <w:tcBorders>
              <w:top w:val="nil"/>
              <w:left w:val="single" w:sz="2" w:space="0" w:color="000000"/>
              <w:bottom w:val="single" w:sz="2" w:space="0" w:color="000000"/>
              <w:right w:val="nil"/>
            </w:tcBorders>
          </w:tcPr>
          <w:p w14:paraId="585232D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Bordura beton pentru trotuare dimensiuni </w:t>
            </w:r>
          </w:p>
        </w:tc>
        <w:tc>
          <w:tcPr>
            <w:tcW w:w="978" w:type="dxa"/>
            <w:tcBorders>
              <w:top w:val="nil"/>
              <w:left w:val="single" w:sz="2" w:space="0" w:color="000000"/>
              <w:bottom w:val="single" w:sz="2" w:space="0" w:color="000000"/>
              <w:right w:val="nil"/>
            </w:tcBorders>
            <w:vAlign w:val="center"/>
          </w:tcPr>
          <w:p w14:paraId="64743AB7" w14:textId="77777777" w:rsidR="00294A62" w:rsidRDefault="00294A62" w:rsidP="00706B8A">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59FD608F" w14:textId="77777777" w:rsidR="00294A62" w:rsidRDefault="00294A62" w:rsidP="00706B8A">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686E453C" w14:textId="77777777" w:rsidR="00294A62" w:rsidRDefault="00294A62" w:rsidP="00706B8A">
            <w:pPr>
              <w:rPr>
                <w:sz w:val="18"/>
                <w:szCs w:val="18"/>
                <w:lang w:val="en-US"/>
              </w:rPr>
            </w:pPr>
          </w:p>
        </w:tc>
      </w:tr>
      <w:tr w:rsidR="00294A62" w14:paraId="3EBB0116" w14:textId="77777777" w:rsidTr="00294A62">
        <w:tc>
          <w:tcPr>
            <w:tcW w:w="699" w:type="dxa"/>
            <w:tcBorders>
              <w:top w:val="nil"/>
              <w:left w:val="single" w:sz="2" w:space="0" w:color="000000"/>
              <w:bottom w:val="single" w:sz="2" w:space="0" w:color="000000"/>
              <w:right w:val="nil"/>
            </w:tcBorders>
          </w:tcPr>
          <w:p w14:paraId="13807B8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30EF23C"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2F6FB0A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AD7D93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5B607AC" w14:textId="77777777" w:rsidR="00294A62" w:rsidRDefault="00294A62" w:rsidP="00706B8A">
            <w:pPr>
              <w:rPr>
                <w:sz w:val="18"/>
                <w:szCs w:val="18"/>
                <w:lang w:val="en-US"/>
              </w:rPr>
            </w:pPr>
            <w:r>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63513DC1" w14:textId="77777777" w:rsidR="00294A62" w:rsidRDefault="00294A62" w:rsidP="00706B8A">
            <w:pPr>
              <w:rPr>
                <w:sz w:val="18"/>
                <w:szCs w:val="18"/>
                <w:lang w:val="en-US"/>
              </w:rPr>
            </w:pPr>
          </w:p>
        </w:tc>
      </w:tr>
      <w:tr w:rsidR="00294A62" w14:paraId="41DE26F4" w14:textId="77777777" w:rsidTr="00294A62">
        <w:tc>
          <w:tcPr>
            <w:tcW w:w="699" w:type="dxa"/>
            <w:tcBorders>
              <w:top w:val="single" w:sz="2" w:space="0" w:color="000000"/>
              <w:left w:val="single" w:sz="2" w:space="0" w:color="000000"/>
              <w:bottom w:val="single" w:sz="2" w:space="0" w:color="000000"/>
              <w:right w:val="nil"/>
            </w:tcBorders>
            <w:vAlign w:val="center"/>
          </w:tcPr>
          <w:p w14:paraId="27257904" w14:textId="77777777" w:rsidR="00294A62" w:rsidRDefault="00294A62" w:rsidP="00706B8A">
            <w:pPr>
              <w:jc w:val="center"/>
              <w:rPr>
                <w:sz w:val="22"/>
                <w:szCs w:val="22"/>
                <w:lang w:val="en-US"/>
              </w:rPr>
            </w:pPr>
            <w:r>
              <w:rPr>
                <w:lang w:val="en-US"/>
              </w:rPr>
              <w:t xml:space="preserve"> </w:t>
            </w:r>
            <w:r>
              <w:rPr>
                <w:sz w:val="22"/>
                <w:szCs w:val="22"/>
                <w:lang w:val="en-US"/>
              </w:rPr>
              <w:t>163</w:t>
            </w:r>
          </w:p>
        </w:tc>
        <w:tc>
          <w:tcPr>
            <w:tcW w:w="1537" w:type="dxa"/>
            <w:tcBorders>
              <w:top w:val="single" w:sz="2" w:space="0" w:color="000000"/>
              <w:left w:val="single" w:sz="2" w:space="0" w:color="000000"/>
              <w:bottom w:val="single" w:sz="2" w:space="0" w:color="000000"/>
              <w:right w:val="nil"/>
            </w:tcBorders>
            <w:vAlign w:val="center"/>
          </w:tcPr>
          <w:p w14:paraId="63A067FE" w14:textId="77777777" w:rsidR="00294A62" w:rsidRDefault="00294A62" w:rsidP="00706B8A">
            <w:pPr>
              <w:jc w:val="center"/>
              <w:rPr>
                <w:sz w:val="22"/>
                <w:szCs w:val="22"/>
                <w:lang w:val="en-US"/>
              </w:rPr>
            </w:pPr>
            <w:r>
              <w:rPr>
                <w:sz w:val="22"/>
                <w:szCs w:val="22"/>
                <w:lang w:val="en-US"/>
              </w:rPr>
              <w:t>TsC02C1</w:t>
            </w:r>
          </w:p>
          <w:p w14:paraId="1BC25770"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A1273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w:t>
            </w:r>
          </w:p>
        </w:tc>
        <w:tc>
          <w:tcPr>
            <w:tcW w:w="978" w:type="dxa"/>
            <w:tcBorders>
              <w:top w:val="single" w:sz="2" w:space="0" w:color="000000"/>
              <w:left w:val="single" w:sz="2" w:space="0" w:color="000000"/>
              <w:bottom w:val="single" w:sz="2" w:space="0" w:color="000000"/>
              <w:right w:val="nil"/>
            </w:tcBorders>
            <w:vAlign w:val="center"/>
          </w:tcPr>
          <w:p w14:paraId="06699C42"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C9C437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D48AD0" w14:textId="77777777" w:rsidR="00294A62" w:rsidRDefault="00294A62" w:rsidP="00706B8A">
            <w:pPr>
              <w:jc w:val="right"/>
              <w:rPr>
                <w:lang w:val="en-US"/>
              </w:rPr>
            </w:pPr>
            <w:r>
              <w:rPr>
                <w:lang w:val="en-US"/>
              </w:rPr>
              <w:t>0,018</w:t>
            </w:r>
          </w:p>
        </w:tc>
      </w:tr>
      <w:tr w:rsidR="00294A62" w14:paraId="33F85291" w14:textId="77777777" w:rsidTr="00294A62">
        <w:tc>
          <w:tcPr>
            <w:tcW w:w="699" w:type="dxa"/>
            <w:tcBorders>
              <w:top w:val="nil"/>
              <w:left w:val="single" w:sz="2" w:space="0" w:color="000000"/>
              <w:bottom w:val="single" w:sz="2" w:space="0" w:color="000000"/>
              <w:right w:val="nil"/>
            </w:tcBorders>
          </w:tcPr>
          <w:p w14:paraId="02892CD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38B0C66"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6867976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927F59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D04FA38" w14:textId="77777777" w:rsidR="00294A62" w:rsidRDefault="00294A62" w:rsidP="00706B8A">
            <w:pPr>
              <w:rPr>
                <w:sz w:val="18"/>
                <w:szCs w:val="18"/>
                <w:lang w:val="en-US"/>
              </w:rPr>
            </w:pPr>
            <w:r>
              <w:rPr>
                <w:sz w:val="18"/>
                <w:szCs w:val="18"/>
                <w:lang w:val="en-US"/>
              </w:rPr>
              <w:t>4,110</w:t>
            </w:r>
          </w:p>
        </w:tc>
        <w:tc>
          <w:tcPr>
            <w:tcW w:w="1119" w:type="dxa"/>
            <w:tcBorders>
              <w:top w:val="nil"/>
              <w:left w:val="single" w:sz="2" w:space="0" w:color="000000"/>
              <w:bottom w:val="single" w:sz="2" w:space="0" w:color="000000"/>
              <w:right w:val="single" w:sz="2" w:space="0" w:color="000000"/>
            </w:tcBorders>
            <w:vAlign w:val="center"/>
          </w:tcPr>
          <w:p w14:paraId="03000CD1" w14:textId="77777777" w:rsidR="00294A62" w:rsidRDefault="00294A62" w:rsidP="00706B8A">
            <w:pPr>
              <w:rPr>
                <w:sz w:val="18"/>
                <w:szCs w:val="18"/>
                <w:lang w:val="en-US"/>
              </w:rPr>
            </w:pPr>
          </w:p>
        </w:tc>
      </w:tr>
      <w:tr w:rsidR="00294A62" w14:paraId="4746A1BA" w14:textId="77777777" w:rsidTr="00294A62">
        <w:tc>
          <w:tcPr>
            <w:tcW w:w="699" w:type="dxa"/>
            <w:tcBorders>
              <w:top w:val="single" w:sz="2" w:space="0" w:color="000000"/>
              <w:left w:val="single" w:sz="2" w:space="0" w:color="000000"/>
              <w:bottom w:val="single" w:sz="2" w:space="0" w:color="000000"/>
              <w:right w:val="nil"/>
            </w:tcBorders>
            <w:vAlign w:val="center"/>
          </w:tcPr>
          <w:p w14:paraId="588457B3" w14:textId="77777777" w:rsidR="00294A62" w:rsidRDefault="00294A62" w:rsidP="00706B8A">
            <w:pPr>
              <w:jc w:val="center"/>
              <w:rPr>
                <w:sz w:val="22"/>
                <w:szCs w:val="22"/>
                <w:lang w:val="en-US"/>
              </w:rPr>
            </w:pPr>
            <w:r>
              <w:rPr>
                <w:lang w:val="en-US"/>
              </w:rPr>
              <w:t xml:space="preserve"> </w:t>
            </w:r>
            <w:r>
              <w:rPr>
                <w:sz w:val="22"/>
                <w:szCs w:val="22"/>
                <w:lang w:val="en-US"/>
              </w:rPr>
              <w:t>164</w:t>
            </w:r>
          </w:p>
        </w:tc>
        <w:tc>
          <w:tcPr>
            <w:tcW w:w="1537" w:type="dxa"/>
            <w:tcBorders>
              <w:top w:val="single" w:sz="2" w:space="0" w:color="000000"/>
              <w:left w:val="single" w:sz="2" w:space="0" w:color="000000"/>
              <w:bottom w:val="single" w:sz="2" w:space="0" w:color="000000"/>
              <w:right w:val="nil"/>
            </w:tcBorders>
            <w:vAlign w:val="center"/>
          </w:tcPr>
          <w:p w14:paraId="68254265" w14:textId="77777777" w:rsidR="00294A62" w:rsidRDefault="00294A62" w:rsidP="00706B8A">
            <w:pPr>
              <w:jc w:val="center"/>
              <w:rPr>
                <w:sz w:val="22"/>
                <w:szCs w:val="22"/>
                <w:lang w:val="en-US"/>
              </w:rPr>
            </w:pPr>
            <w:r>
              <w:rPr>
                <w:sz w:val="22"/>
                <w:szCs w:val="22"/>
                <w:lang w:val="en-US"/>
              </w:rPr>
              <w:t>TsI51A3</w:t>
            </w:r>
          </w:p>
          <w:p w14:paraId="78710AC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B6AE2A"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32443423"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D90E30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61715C" w14:textId="77777777" w:rsidR="00294A62" w:rsidRDefault="00294A62" w:rsidP="00706B8A">
            <w:pPr>
              <w:jc w:val="right"/>
              <w:rPr>
                <w:lang w:val="en-US"/>
              </w:rPr>
            </w:pPr>
            <w:r>
              <w:rPr>
                <w:lang w:val="en-US"/>
              </w:rPr>
              <w:t>2,16</w:t>
            </w:r>
          </w:p>
        </w:tc>
      </w:tr>
      <w:tr w:rsidR="00294A62" w14:paraId="04611C31" w14:textId="77777777" w:rsidTr="00294A62">
        <w:tc>
          <w:tcPr>
            <w:tcW w:w="699" w:type="dxa"/>
            <w:tcBorders>
              <w:top w:val="nil"/>
              <w:left w:val="single" w:sz="2" w:space="0" w:color="000000"/>
              <w:bottom w:val="single" w:sz="2" w:space="0" w:color="000000"/>
              <w:right w:val="nil"/>
            </w:tcBorders>
          </w:tcPr>
          <w:p w14:paraId="7BB7251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C1729B1"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5FA73DA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DF4D4A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4900D13"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45526107" w14:textId="77777777" w:rsidR="00294A62" w:rsidRDefault="00294A62" w:rsidP="00706B8A">
            <w:pPr>
              <w:rPr>
                <w:sz w:val="18"/>
                <w:szCs w:val="18"/>
                <w:lang w:val="en-US"/>
              </w:rPr>
            </w:pPr>
          </w:p>
        </w:tc>
      </w:tr>
      <w:tr w:rsidR="00294A62" w14:paraId="2D388878" w14:textId="77777777" w:rsidTr="00294A62">
        <w:tc>
          <w:tcPr>
            <w:tcW w:w="699" w:type="dxa"/>
            <w:tcBorders>
              <w:top w:val="single" w:sz="2" w:space="0" w:color="000000"/>
              <w:left w:val="single" w:sz="2" w:space="0" w:color="000000"/>
              <w:bottom w:val="single" w:sz="2" w:space="0" w:color="000000"/>
              <w:right w:val="nil"/>
            </w:tcBorders>
            <w:vAlign w:val="center"/>
          </w:tcPr>
          <w:p w14:paraId="1C8344B1" w14:textId="77777777" w:rsidR="00294A62" w:rsidRDefault="00294A62" w:rsidP="00706B8A">
            <w:pPr>
              <w:jc w:val="center"/>
              <w:rPr>
                <w:sz w:val="22"/>
                <w:szCs w:val="22"/>
                <w:lang w:val="en-US"/>
              </w:rPr>
            </w:pPr>
            <w:r>
              <w:rPr>
                <w:lang w:val="en-US"/>
              </w:rPr>
              <w:t xml:space="preserve"> </w:t>
            </w:r>
            <w:r>
              <w:rPr>
                <w:sz w:val="22"/>
                <w:szCs w:val="22"/>
                <w:lang w:val="en-US"/>
              </w:rPr>
              <w:t>165</w:t>
            </w:r>
          </w:p>
        </w:tc>
        <w:tc>
          <w:tcPr>
            <w:tcW w:w="1537" w:type="dxa"/>
            <w:tcBorders>
              <w:top w:val="single" w:sz="2" w:space="0" w:color="000000"/>
              <w:left w:val="single" w:sz="2" w:space="0" w:color="000000"/>
              <w:bottom w:val="single" w:sz="2" w:space="0" w:color="000000"/>
              <w:right w:val="nil"/>
            </w:tcBorders>
            <w:vAlign w:val="center"/>
          </w:tcPr>
          <w:p w14:paraId="72EEF950" w14:textId="77777777" w:rsidR="00294A62" w:rsidRDefault="00294A62" w:rsidP="00706B8A">
            <w:pPr>
              <w:jc w:val="center"/>
              <w:rPr>
                <w:sz w:val="22"/>
                <w:szCs w:val="22"/>
                <w:lang w:val="en-US"/>
              </w:rPr>
            </w:pPr>
            <w:r>
              <w:rPr>
                <w:sz w:val="22"/>
                <w:szCs w:val="22"/>
                <w:lang w:val="en-US"/>
              </w:rPr>
              <w:t>TsD01A</w:t>
            </w:r>
          </w:p>
          <w:p w14:paraId="54DF690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CDDC4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w:t>
            </w:r>
          </w:p>
        </w:tc>
        <w:tc>
          <w:tcPr>
            <w:tcW w:w="978" w:type="dxa"/>
            <w:tcBorders>
              <w:top w:val="single" w:sz="2" w:space="0" w:color="000000"/>
              <w:left w:val="single" w:sz="2" w:space="0" w:color="000000"/>
              <w:bottom w:val="single" w:sz="2" w:space="0" w:color="000000"/>
              <w:right w:val="nil"/>
            </w:tcBorders>
            <w:vAlign w:val="center"/>
          </w:tcPr>
          <w:p w14:paraId="098897B7"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8310DF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F279D3" w14:textId="77777777" w:rsidR="00294A62" w:rsidRDefault="00294A62" w:rsidP="00706B8A">
            <w:pPr>
              <w:jc w:val="right"/>
              <w:rPr>
                <w:lang w:val="en-US"/>
              </w:rPr>
            </w:pPr>
            <w:r>
              <w:rPr>
                <w:lang w:val="en-US"/>
              </w:rPr>
              <w:t>1,80</w:t>
            </w:r>
          </w:p>
        </w:tc>
      </w:tr>
      <w:tr w:rsidR="00294A62" w14:paraId="6F7AF736" w14:textId="77777777" w:rsidTr="00294A62">
        <w:tc>
          <w:tcPr>
            <w:tcW w:w="699" w:type="dxa"/>
            <w:tcBorders>
              <w:top w:val="nil"/>
              <w:left w:val="single" w:sz="2" w:space="0" w:color="000000"/>
              <w:bottom w:val="single" w:sz="2" w:space="0" w:color="000000"/>
              <w:right w:val="nil"/>
            </w:tcBorders>
          </w:tcPr>
          <w:p w14:paraId="6CD81DF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025350"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64301F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3AE919B"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B14C857" w14:textId="77777777" w:rsidR="00294A62" w:rsidRDefault="00294A62" w:rsidP="00706B8A">
            <w:pPr>
              <w:rPr>
                <w:sz w:val="18"/>
                <w:szCs w:val="18"/>
                <w:lang w:val="en-US"/>
              </w:rPr>
            </w:pPr>
            <w:r>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14:paraId="17569410" w14:textId="77777777" w:rsidR="00294A62" w:rsidRDefault="00294A62" w:rsidP="00706B8A">
            <w:pPr>
              <w:rPr>
                <w:sz w:val="18"/>
                <w:szCs w:val="18"/>
                <w:lang w:val="en-US"/>
              </w:rPr>
            </w:pPr>
          </w:p>
        </w:tc>
      </w:tr>
      <w:tr w:rsidR="00294A62" w14:paraId="074EF604" w14:textId="77777777" w:rsidTr="00294A62">
        <w:tc>
          <w:tcPr>
            <w:tcW w:w="699" w:type="dxa"/>
            <w:tcBorders>
              <w:top w:val="single" w:sz="2" w:space="0" w:color="000000"/>
              <w:left w:val="single" w:sz="2" w:space="0" w:color="000000"/>
              <w:bottom w:val="single" w:sz="2" w:space="0" w:color="000000"/>
              <w:right w:val="nil"/>
            </w:tcBorders>
            <w:vAlign w:val="center"/>
          </w:tcPr>
          <w:p w14:paraId="5B6AC4CE" w14:textId="77777777" w:rsidR="00294A62" w:rsidRDefault="00294A62" w:rsidP="00706B8A">
            <w:pPr>
              <w:jc w:val="center"/>
              <w:rPr>
                <w:sz w:val="22"/>
                <w:szCs w:val="22"/>
                <w:lang w:val="en-US"/>
              </w:rPr>
            </w:pPr>
            <w:r>
              <w:rPr>
                <w:lang w:val="en-US"/>
              </w:rPr>
              <w:t xml:space="preserve"> </w:t>
            </w:r>
            <w:r>
              <w:rPr>
                <w:sz w:val="22"/>
                <w:szCs w:val="22"/>
                <w:lang w:val="en-US"/>
              </w:rPr>
              <w:t>166</w:t>
            </w:r>
          </w:p>
        </w:tc>
        <w:tc>
          <w:tcPr>
            <w:tcW w:w="1537" w:type="dxa"/>
            <w:tcBorders>
              <w:top w:val="single" w:sz="2" w:space="0" w:color="000000"/>
              <w:left w:val="single" w:sz="2" w:space="0" w:color="000000"/>
              <w:bottom w:val="single" w:sz="2" w:space="0" w:color="000000"/>
              <w:right w:val="nil"/>
            </w:tcBorders>
            <w:vAlign w:val="center"/>
          </w:tcPr>
          <w:p w14:paraId="2A0D0C26" w14:textId="77777777" w:rsidR="00294A62" w:rsidRDefault="00294A62" w:rsidP="00706B8A">
            <w:pPr>
              <w:jc w:val="center"/>
              <w:rPr>
                <w:sz w:val="22"/>
                <w:szCs w:val="22"/>
                <w:lang w:val="en-US"/>
              </w:rPr>
            </w:pPr>
            <w:r>
              <w:rPr>
                <w:sz w:val="22"/>
                <w:szCs w:val="22"/>
                <w:lang w:val="en-US"/>
              </w:rPr>
              <w:t>TsH09C</w:t>
            </w:r>
          </w:p>
          <w:p w14:paraId="5197C43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4ED3C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lastRenderedPageBreak/>
              <w:t>Semanarea gazonului pe suprafetele</w:t>
            </w:r>
          </w:p>
        </w:tc>
        <w:tc>
          <w:tcPr>
            <w:tcW w:w="978" w:type="dxa"/>
            <w:tcBorders>
              <w:top w:val="single" w:sz="2" w:space="0" w:color="000000"/>
              <w:left w:val="single" w:sz="2" w:space="0" w:color="000000"/>
              <w:bottom w:val="single" w:sz="2" w:space="0" w:color="000000"/>
              <w:right w:val="nil"/>
            </w:tcBorders>
            <w:vAlign w:val="center"/>
          </w:tcPr>
          <w:p w14:paraId="591F9824"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C1C79E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7DE1DE" w14:textId="77777777" w:rsidR="00294A62" w:rsidRDefault="00294A62" w:rsidP="00706B8A">
            <w:pPr>
              <w:jc w:val="right"/>
              <w:rPr>
                <w:lang w:val="en-US"/>
              </w:rPr>
            </w:pPr>
            <w:r>
              <w:rPr>
                <w:lang w:val="en-US"/>
              </w:rPr>
              <w:t>0,12</w:t>
            </w:r>
          </w:p>
        </w:tc>
      </w:tr>
      <w:tr w:rsidR="00294A62" w14:paraId="623E0803" w14:textId="77777777" w:rsidTr="00294A62">
        <w:tc>
          <w:tcPr>
            <w:tcW w:w="699" w:type="dxa"/>
            <w:tcBorders>
              <w:top w:val="nil"/>
              <w:left w:val="single" w:sz="2" w:space="0" w:color="000000"/>
              <w:bottom w:val="single" w:sz="2" w:space="0" w:color="000000"/>
              <w:right w:val="nil"/>
            </w:tcBorders>
          </w:tcPr>
          <w:p w14:paraId="7B40AE4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B6B984F" w14:textId="77777777" w:rsidR="00294A62" w:rsidRDefault="00294A62" w:rsidP="00706B8A">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69BF14E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62917B51"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234C25F" w14:textId="77777777" w:rsidR="00294A62" w:rsidRDefault="00294A62" w:rsidP="00706B8A">
            <w:pPr>
              <w:rPr>
                <w:sz w:val="18"/>
                <w:szCs w:val="18"/>
                <w:lang w:val="en-US"/>
              </w:rPr>
            </w:pPr>
            <w:r>
              <w:rPr>
                <w:sz w:val="18"/>
                <w:szCs w:val="18"/>
                <w:lang w:val="en-US"/>
              </w:rPr>
              <w:t>5,200</w:t>
            </w:r>
          </w:p>
        </w:tc>
        <w:tc>
          <w:tcPr>
            <w:tcW w:w="1119" w:type="dxa"/>
            <w:tcBorders>
              <w:top w:val="nil"/>
              <w:left w:val="single" w:sz="2" w:space="0" w:color="000000"/>
              <w:bottom w:val="single" w:sz="2" w:space="0" w:color="000000"/>
              <w:right w:val="single" w:sz="2" w:space="0" w:color="000000"/>
            </w:tcBorders>
            <w:vAlign w:val="center"/>
          </w:tcPr>
          <w:p w14:paraId="3D117839" w14:textId="77777777" w:rsidR="00294A62" w:rsidRDefault="00294A62" w:rsidP="00706B8A">
            <w:pPr>
              <w:rPr>
                <w:sz w:val="18"/>
                <w:szCs w:val="18"/>
                <w:lang w:val="en-US"/>
              </w:rPr>
            </w:pPr>
          </w:p>
        </w:tc>
      </w:tr>
      <w:tr w:rsidR="00294A62" w14:paraId="2AD1D091" w14:textId="77777777" w:rsidTr="00294A62">
        <w:tc>
          <w:tcPr>
            <w:tcW w:w="699" w:type="dxa"/>
            <w:tcBorders>
              <w:top w:val="nil"/>
              <w:left w:val="single" w:sz="2" w:space="0" w:color="000000"/>
              <w:bottom w:val="single" w:sz="2" w:space="0" w:color="000000"/>
              <w:right w:val="nil"/>
            </w:tcBorders>
          </w:tcPr>
          <w:p w14:paraId="00C63BC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FEEF45D" w14:textId="77777777" w:rsidR="00294A62" w:rsidRDefault="00294A62" w:rsidP="00706B8A">
            <w:pPr>
              <w:rPr>
                <w:sz w:val="16"/>
                <w:szCs w:val="16"/>
                <w:lang w:val="en-US"/>
              </w:rPr>
            </w:pPr>
            <w:r>
              <w:rPr>
                <w:sz w:val="16"/>
                <w:szCs w:val="16"/>
                <w:lang w:val="en-US"/>
              </w:rPr>
              <w:t>0221107204435</w:t>
            </w:r>
          </w:p>
        </w:tc>
        <w:tc>
          <w:tcPr>
            <w:tcW w:w="4613" w:type="dxa"/>
            <w:tcBorders>
              <w:top w:val="nil"/>
              <w:left w:val="single" w:sz="2" w:space="0" w:color="000000"/>
              <w:bottom w:val="single" w:sz="2" w:space="0" w:color="000000"/>
              <w:right w:val="nil"/>
            </w:tcBorders>
          </w:tcPr>
          <w:p w14:paraId="1D2175C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27B0C22B"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315A1CB"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2FECCF19" w14:textId="77777777" w:rsidR="00294A62" w:rsidRDefault="00294A62" w:rsidP="00706B8A">
            <w:pPr>
              <w:rPr>
                <w:sz w:val="18"/>
                <w:szCs w:val="18"/>
                <w:lang w:val="en-US"/>
              </w:rPr>
            </w:pPr>
          </w:p>
        </w:tc>
      </w:tr>
      <w:tr w:rsidR="00294A62" w14:paraId="3F96CB50" w14:textId="77777777" w:rsidTr="00294A62">
        <w:tc>
          <w:tcPr>
            <w:tcW w:w="699" w:type="dxa"/>
            <w:tcBorders>
              <w:top w:val="single" w:sz="2" w:space="0" w:color="000000"/>
              <w:left w:val="single" w:sz="2" w:space="0" w:color="000000"/>
              <w:bottom w:val="single" w:sz="2" w:space="0" w:color="000000"/>
              <w:right w:val="nil"/>
            </w:tcBorders>
            <w:vAlign w:val="center"/>
          </w:tcPr>
          <w:p w14:paraId="4E3B2663" w14:textId="77777777" w:rsidR="00294A62" w:rsidRDefault="00294A62" w:rsidP="00706B8A">
            <w:pPr>
              <w:jc w:val="center"/>
              <w:rPr>
                <w:sz w:val="22"/>
                <w:szCs w:val="22"/>
                <w:lang w:val="en-US"/>
              </w:rPr>
            </w:pPr>
            <w:r>
              <w:rPr>
                <w:lang w:val="en-US"/>
              </w:rPr>
              <w:t xml:space="preserve"> </w:t>
            </w:r>
            <w:r>
              <w:rPr>
                <w:sz w:val="22"/>
                <w:szCs w:val="22"/>
                <w:lang w:val="en-US"/>
              </w:rPr>
              <w:t>167</w:t>
            </w:r>
          </w:p>
        </w:tc>
        <w:tc>
          <w:tcPr>
            <w:tcW w:w="1537" w:type="dxa"/>
            <w:tcBorders>
              <w:top w:val="single" w:sz="2" w:space="0" w:color="000000"/>
              <w:left w:val="single" w:sz="2" w:space="0" w:color="000000"/>
              <w:bottom w:val="single" w:sz="2" w:space="0" w:color="000000"/>
              <w:right w:val="nil"/>
            </w:tcBorders>
            <w:vAlign w:val="center"/>
          </w:tcPr>
          <w:p w14:paraId="4E3C8A64" w14:textId="77777777" w:rsidR="00294A62" w:rsidRDefault="00294A62" w:rsidP="00706B8A">
            <w:pPr>
              <w:jc w:val="center"/>
              <w:rPr>
                <w:sz w:val="22"/>
                <w:szCs w:val="22"/>
                <w:lang w:val="en-US"/>
              </w:rPr>
            </w:pPr>
            <w:r>
              <w:rPr>
                <w:sz w:val="22"/>
                <w:szCs w:val="22"/>
                <w:lang w:val="en-US"/>
              </w:rPr>
              <w:t>TsH12B</w:t>
            </w:r>
          </w:p>
          <w:p w14:paraId="039603C9"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1BE74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228342B1"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0A23BD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DF9D00" w14:textId="77777777" w:rsidR="00294A62" w:rsidRDefault="00294A62" w:rsidP="00706B8A">
            <w:pPr>
              <w:jc w:val="right"/>
              <w:rPr>
                <w:lang w:val="en-US"/>
              </w:rPr>
            </w:pPr>
            <w:r>
              <w:rPr>
                <w:lang w:val="en-US"/>
              </w:rPr>
              <w:t>0,12</w:t>
            </w:r>
          </w:p>
        </w:tc>
      </w:tr>
      <w:tr w:rsidR="00294A62" w14:paraId="58DD7214" w14:textId="77777777" w:rsidTr="00294A62">
        <w:tc>
          <w:tcPr>
            <w:tcW w:w="699" w:type="dxa"/>
            <w:tcBorders>
              <w:top w:val="nil"/>
              <w:left w:val="single" w:sz="2" w:space="0" w:color="000000"/>
              <w:bottom w:val="single" w:sz="2" w:space="0" w:color="000000"/>
              <w:right w:val="nil"/>
            </w:tcBorders>
          </w:tcPr>
          <w:p w14:paraId="17028C6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7D08103" w14:textId="77777777" w:rsidR="00294A62" w:rsidRDefault="00294A62" w:rsidP="00706B8A">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74F2422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0CDFD75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255C981" w14:textId="77777777" w:rsidR="00294A62" w:rsidRDefault="00294A62" w:rsidP="00706B8A">
            <w:pPr>
              <w:rPr>
                <w:sz w:val="18"/>
                <w:szCs w:val="18"/>
                <w:lang w:val="en-US"/>
              </w:rPr>
            </w:pPr>
            <w:r>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14:paraId="30200E9D" w14:textId="77777777" w:rsidR="00294A62" w:rsidRDefault="00294A62" w:rsidP="00706B8A">
            <w:pPr>
              <w:rPr>
                <w:sz w:val="18"/>
                <w:szCs w:val="18"/>
                <w:lang w:val="en-US"/>
              </w:rPr>
            </w:pPr>
          </w:p>
        </w:tc>
      </w:tr>
      <w:tr w:rsidR="00294A62" w14:paraId="21C1421F" w14:textId="77777777" w:rsidTr="00294A62">
        <w:tc>
          <w:tcPr>
            <w:tcW w:w="699" w:type="dxa"/>
            <w:tcBorders>
              <w:top w:val="nil"/>
              <w:left w:val="single" w:sz="2" w:space="0" w:color="000000"/>
              <w:bottom w:val="single" w:sz="2" w:space="0" w:color="000000"/>
              <w:right w:val="nil"/>
            </w:tcBorders>
          </w:tcPr>
          <w:p w14:paraId="426E605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F72420C"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7D5C7D6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6044D234"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B410EA6"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9DBD684" w14:textId="77777777" w:rsidR="00294A62" w:rsidRDefault="00294A62" w:rsidP="00706B8A">
            <w:pPr>
              <w:rPr>
                <w:sz w:val="18"/>
                <w:szCs w:val="18"/>
                <w:lang w:val="en-US"/>
              </w:rPr>
            </w:pPr>
          </w:p>
        </w:tc>
      </w:tr>
      <w:tr w:rsidR="00294A62" w14:paraId="05E39A67" w14:textId="77777777" w:rsidTr="00294A62">
        <w:tc>
          <w:tcPr>
            <w:tcW w:w="699" w:type="dxa"/>
            <w:tcBorders>
              <w:top w:val="nil"/>
              <w:left w:val="single" w:sz="2" w:space="0" w:color="000000"/>
              <w:bottom w:val="single" w:sz="2" w:space="0" w:color="000000"/>
              <w:right w:val="nil"/>
            </w:tcBorders>
          </w:tcPr>
          <w:p w14:paraId="0E1273A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4EAD58E"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700FA24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2D10A4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8853910" w14:textId="77777777" w:rsidR="00294A62" w:rsidRDefault="00294A62" w:rsidP="00706B8A">
            <w:pPr>
              <w:rPr>
                <w:sz w:val="18"/>
                <w:szCs w:val="18"/>
                <w:lang w:val="en-US"/>
              </w:rPr>
            </w:pPr>
            <w:r>
              <w:rPr>
                <w:sz w:val="18"/>
                <w:szCs w:val="18"/>
                <w:lang w:val="en-US"/>
              </w:rPr>
              <w:t>0,386</w:t>
            </w:r>
          </w:p>
        </w:tc>
        <w:tc>
          <w:tcPr>
            <w:tcW w:w="1119" w:type="dxa"/>
            <w:tcBorders>
              <w:top w:val="nil"/>
              <w:left w:val="single" w:sz="2" w:space="0" w:color="000000"/>
              <w:bottom w:val="single" w:sz="2" w:space="0" w:color="000000"/>
              <w:right w:val="single" w:sz="2" w:space="0" w:color="000000"/>
            </w:tcBorders>
            <w:vAlign w:val="center"/>
          </w:tcPr>
          <w:p w14:paraId="39EAF5C7" w14:textId="77777777" w:rsidR="00294A62" w:rsidRDefault="00294A62" w:rsidP="00706B8A">
            <w:pPr>
              <w:rPr>
                <w:sz w:val="18"/>
                <w:szCs w:val="18"/>
                <w:lang w:val="en-US"/>
              </w:rPr>
            </w:pPr>
          </w:p>
        </w:tc>
      </w:tr>
      <w:tr w:rsidR="00294A62" w14:paraId="4068ED5A" w14:textId="77777777" w:rsidTr="00294A62">
        <w:tc>
          <w:tcPr>
            <w:tcW w:w="699" w:type="dxa"/>
            <w:tcBorders>
              <w:top w:val="single" w:sz="2" w:space="0" w:color="000000"/>
              <w:left w:val="single" w:sz="2" w:space="0" w:color="000000"/>
              <w:bottom w:val="single" w:sz="2" w:space="0" w:color="000000"/>
              <w:right w:val="nil"/>
            </w:tcBorders>
            <w:vAlign w:val="center"/>
          </w:tcPr>
          <w:p w14:paraId="07A7235C" w14:textId="77777777" w:rsidR="00294A62" w:rsidRDefault="00294A62" w:rsidP="00706B8A">
            <w:pPr>
              <w:jc w:val="center"/>
              <w:rPr>
                <w:sz w:val="22"/>
                <w:szCs w:val="22"/>
                <w:lang w:val="en-US"/>
              </w:rPr>
            </w:pPr>
            <w:r>
              <w:rPr>
                <w:lang w:val="en-US"/>
              </w:rPr>
              <w:t xml:space="preserve"> </w:t>
            </w:r>
            <w:r>
              <w:rPr>
                <w:sz w:val="22"/>
                <w:szCs w:val="22"/>
                <w:lang w:val="en-US"/>
              </w:rPr>
              <w:t>168</w:t>
            </w:r>
          </w:p>
        </w:tc>
        <w:tc>
          <w:tcPr>
            <w:tcW w:w="1537" w:type="dxa"/>
            <w:tcBorders>
              <w:top w:val="single" w:sz="2" w:space="0" w:color="000000"/>
              <w:left w:val="single" w:sz="2" w:space="0" w:color="000000"/>
              <w:bottom w:val="single" w:sz="2" w:space="0" w:color="000000"/>
              <w:right w:val="nil"/>
            </w:tcBorders>
            <w:vAlign w:val="center"/>
          </w:tcPr>
          <w:p w14:paraId="32042DE8" w14:textId="77777777" w:rsidR="00294A62" w:rsidRDefault="00294A62" w:rsidP="00706B8A">
            <w:pPr>
              <w:jc w:val="center"/>
              <w:rPr>
                <w:sz w:val="22"/>
                <w:szCs w:val="22"/>
                <w:lang w:val="en-US"/>
              </w:rPr>
            </w:pPr>
            <w:r>
              <w:rPr>
                <w:sz w:val="22"/>
                <w:szCs w:val="22"/>
                <w:lang w:val="en-US"/>
              </w:rPr>
              <w:t>Dl111</w:t>
            </w:r>
          </w:p>
          <w:p w14:paraId="6561DA9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0B033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Executarea mecanizata a straturilor de fundatie cu h=12 cm din materiale granulare, conform SM SR EN 13242+A1:2010, din pietris concasat</w:t>
            </w:r>
          </w:p>
        </w:tc>
        <w:tc>
          <w:tcPr>
            <w:tcW w:w="978" w:type="dxa"/>
            <w:tcBorders>
              <w:top w:val="single" w:sz="2" w:space="0" w:color="000000"/>
              <w:left w:val="single" w:sz="2" w:space="0" w:color="000000"/>
              <w:bottom w:val="single" w:sz="2" w:space="0" w:color="000000"/>
              <w:right w:val="nil"/>
            </w:tcBorders>
            <w:vAlign w:val="center"/>
          </w:tcPr>
          <w:p w14:paraId="1F86DEE0"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420E9F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BC006B" w14:textId="77777777" w:rsidR="00294A62" w:rsidRDefault="00294A62" w:rsidP="00706B8A">
            <w:pPr>
              <w:jc w:val="right"/>
              <w:rPr>
                <w:lang w:val="en-US"/>
              </w:rPr>
            </w:pPr>
            <w:r>
              <w:rPr>
                <w:lang w:val="en-US"/>
              </w:rPr>
              <w:t>12,00</w:t>
            </w:r>
          </w:p>
        </w:tc>
      </w:tr>
      <w:tr w:rsidR="00294A62" w14:paraId="2432DB7E" w14:textId="77777777" w:rsidTr="00294A62">
        <w:tc>
          <w:tcPr>
            <w:tcW w:w="699" w:type="dxa"/>
            <w:tcBorders>
              <w:top w:val="nil"/>
              <w:left w:val="single" w:sz="2" w:space="0" w:color="000000"/>
              <w:bottom w:val="single" w:sz="2" w:space="0" w:color="000000"/>
              <w:right w:val="nil"/>
            </w:tcBorders>
          </w:tcPr>
          <w:p w14:paraId="14665F6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667A83F"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41AE55F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82415A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B609C35" w14:textId="77777777" w:rsidR="00294A62" w:rsidRDefault="00294A62" w:rsidP="00706B8A">
            <w:pPr>
              <w:rPr>
                <w:sz w:val="18"/>
                <w:szCs w:val="18"/>
                <w:lang w:val="en-US"/>
              </w:rPr>
            </w:pPr>
            <w:r>
              <w:rPr>
                <w:sz w:val="18"/>
                <w:szCs w:val="18"/>
                <w:lang w:val="en-US"/>
              </w:rPr>
              <w:t>0,256</w:t>
            </w:r>
          </w:p>
        </w:tc>
        <w:tc>
          <w:tcPr>
            <w:tcW w:w="1119" w:type="dxa"/>
            <w:tcBorders>
              <w:top w:val="nil"/>
              <w:left w:val="single" w:sz="2" w:space="0" w:color="000000"/>
              <w:bottom w:val="single" w:sz="2" w:space="0" w:color="000000"/>
              <w:right w:val="single" w:sz="2" w:space="0" w:color="000000"/>
            </w:tcBorders>
            <w:vAlign w:val="center"/>
          </w:tcPr>
          <w:p w14:paraId="4455A1F4" w14:textId="77777777" w:rsidR="00294A62" w:rsidRDefault="00294A62" w:rsidP="00706B8A">
            <w:pPr>
              <w:rPr>
                <w:sz w:val="18"/>
                <w:szCs w:val="18"/>
                <w:lang w:val="en-US"/>
              </w:rPr>
            </w:pPr>
          </w:p>
        </w:tc>
      </w:tr>
      <w:tr w:rsidR="00294A62" w14:paraId="0E400BCD" w14:textId="77777777" w:rsidTr="00294A62">
        <w:tc>
          <w:tcPr>
            <w:tcW w:w="699" w:type="dxa"/>
            <w:tcBorders>
              <w:top w:val="nil"/>
              <w:left w:val="single" w:sz="2" w:space="0" w:color="000000"/>
              <w:bottom w:val="single" w:sz="2" w:space="0" w:color="000000"/>
              <w:right w:val="nil"/>
            </w:tcBorders>
          </w:tcPr>
          <w:p w14:paraId="4E1B400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674ECF2" w14:textId="77777777" w:rsidR="00294A62" w:rsidRDefault="00294A62" w:rsidP="00706B8A">
            <w:pPr>
              <w:rPr>
                <w:sz w:val="16"/>
                <w:szCs w:val="16"/>
                <w:lang w:val="en-US"/>
              </w:rPr>
            </w:pPr>
            <w:r>
              <w:rPr>
                <w:sz w:val="16"/>
                <w:szCs w:val="16"/>
                <w:lang w:val="en-US"/>
              </w:rPr>
              <w:t>1411122201672-832</w:t>
            </w:r>
          </w:p>
        </w:tc>
        <w:tc>
          <w:tcPr>
            <w:tcW w:w="4613" w:type="dxa"/>
            <w:tcBorders>
              <w:top w:val="nil"/>
              <w:left w:val="single" w:sz="2" w:space="0" w:color="000000"/>
              <w:bottom w:val="single" w:sz="2" w:space="0" w:color="000000"/>
              <w:right w:val="nil"/>
            </w:tcBorders>
          </w:tcPr>
          <w:p w14:paraId="4EB2B88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395F2C14"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32AC4D9" w14:textId="77777777" w:rsidR="00294A62" w:rsidRDefault="00294A62" w:rsidP="00706B8A">
            <w:pPr>
              <w:rPr>
                <w:sz w:val="18"/>
                <w:szCs w:val="18"/>
                <w:lang w:val="en-US"/>
              </w:rPr>
            </w:pPr>
            <w:r>
              <w:rPr>
                <w:sz w:val="18"/>
                <w:szCs w:val="18"/>
                <w:lang w:val="en-US"/>
              </w:rPr>
              <w:t>0,174</w:t>
            </w:r>
          </w:p>
        </w:tc>
        <w:tc>
          <w:tcPr>
            <w:tcW w:w="1119" w:type="dxa"/>
            <w:tcBorders>
              <w:top w:val="nil"/>
              <w:left w:val="single" w:sz="2" w:space="0" w:color="000000"/>
              <w:bottom w:val="single" w:sz="2" w:space="0" w:color="000000"/>
              <w:right w:val="single" w:sz="2" w:space="0" w:color="000000"/>
            </w:tcBorders>
            <w:vAlign w:val="center"/>
          </w:tcPr>
          <w:p w14:paraId="6ACE7A8B" w14:textId="77777777" w:rsidR="00294A62" w:rsidRDefault="00294A62" w:rsidP="00706B8A">
            <w:pPr>
              <w:rPr>
                <w:sz w:val="18"/>
                <w:szCs w:val="18"/>
                <w:lang w:val="en-US"/>
              </w:rPr>
            </w:pPr>
          </w:p>
        </w:tc>
      </w:tr>
      <w:tr w:rsidR="00294A62" w14:paraId="12A917B3" w14:textId="77777777" w:rsidTr="00294A62">
        <w:tc>
          <w:tcPr>
            <w:tcW w:w="699" w:type="dxa"/>
            <w:tcBorders>
              <w:top w:val="nil"/>
              <w:left w:val="single" w:sz="2" w:space="0" w:color="000000"/>
              <w:bottom w:val="single" w:sz="2" w:space="0" w:color="000000"/>
              <w:right w:val="nil"/>
            </w:tcBorders>
          </w:tcPr>
          <w:p w14:paraId="4A11812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C9397AC"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652E5C4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3E97E65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46D694E"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546DC846" w14:textId="77777777" w:rsidR="00294A62" w:rsidRDefault="00294A62" w:rsidP="00706B8A">
            <w:pPr>
              <w:rPr>
                <w:sz w:val="18"/>
                <w:szCs w:val="18"/>
                <w:lang w:val="en-US"/>
              </w:rPr>
            </w:pPr>
          </w:p>
        </w:tc>
      </w:tr>
      <w:tr w:rsidR="00294A62" w14:paraId="57F6C591" w14:textId="77777777" w:rsidTr="00294A62">
        <w:tc>
          <w:tcPr>
            <w:tcW w:w="699" w:type="dxa"/>
            <w:tcBorders>
              <w:top w:val="nil"/>
              <w:left w:val="single" w:sz="2" w:space="0" w:color="000000"/>
              <w:bottom w:val="single" w:sz="2" w:space="0" w:color="000000"/>
              <w:right w:val="nil"/>
            </w:tcBorders>
          </w:tcPr>
          <w:p w14:paraId="7BFEE19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C20C367" w14:textId="77777777" w:rsidR="00294A62" w:rsidRDefault="00294A62" w:rsidP="00706B8A">
            <w:pPr>
              <w:rPr>
                <w:sz w:val="16"/>
                <w:szCs w:val="16"/>
                <w:lang w:val="en-US"/>
              </w:rPr>
            </w:pPr>
            <w:r>
              <w:rPr>
                <w:sz w:val="16"/>
                <w:szCs w:val="16"/>
                <w:lang w:val="en-US"/>
              </w:rPr>
              <w:t>2952240004105</w:t>
            </w:r>
          </w:p>
        </w:tc>
        <w:tc>
          <w:tcPr>
            <w:tcW w:w="4613" w:type="dxa"/>
            <w:tcBorders>
              <w:top w:val="nil"/>
              <w:left w:val="single" w:sz="2" w:space="0" w:color="000000"/>
              <w:bottom w:val="single" w:sz="2" w:space="0" w:color="000000"/>
              <w:right w:val="nil"/>
            </w:tcBorders>
          </w:tcPr>
          <w:p w14:paraId="0FF5422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4EF69B4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5AF7125" w14:textId="77777777" w:rsidR="00294A62" w:rsidRDefault="00294A62" w:rsidP="00706B8A">
            <w:pPr>
              <w:rPr>
                <w:sz w:val="18"/>
                <w:szCs w:val="18"/>
                <w:lang w:val="en-US"/>
              </w:rPr>
            </w:pPr>
            <w:r>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1694726F" w14:textId="77777777" w:rsidR="00294A62" w:rsidRDefault="00294A62" w:rsidP="00706B8A">
            <w:pPr>
              <w:rPr>
                <w:sz w:val="18"/>
                <w:szCs w:val="18"/>
                <w:lang w:val="en-US"/>
              </w:rPr>
            </w:pPr>
          </w:p>
        </w:tc>
      </w:tr>
      <w:tr w:rsidR="00294A62" w14:paraId="05952F4E" w14:textId="77777777" w:rsidTr="00294A62">
        <w:tc>
          <w:tcPr>
            <w:tcW w:w="699" w:type="dxa"/>
            <w:tcBorders>
              <w:top w:val="nil"/>
              <w:left w:val="single" w:sz="2" w:space="0" w:color="000000"/>
              <w:bottom w:val="single" w:sz="2" w:space="0" w:color="000000"/>
              <w:right w:val="nil"/>
            </w:tcBorders>
          </w:tcPr>
          <w:p w14:paraId="3106433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84C5769"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03C2423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E73277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2BE3196" w14:textId="77777777" w:rsidR="00294A62" w:rsidRDefault="00294A62" w:rsidP="00706B8A">
            <w:pPr>
              <w:rPr>
                <w:sz w:val="18"/>
                <w:szCs w:val="18"/>
                <w:lang w:val="en-US"/>
              </w:rPr>
            </w:pPr>
            <w:r>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45811F29" w14:textId="77777777" w:rsidR="00294A62" w:rsidRDefault="00294A62" w:rsidP="00706B8A">
            <w:pPr>
              <w:rPr>
                <w:sz w:val="18"/>
                <w:szCs w:val="18"/>
                <w:lang w:val="en-US"/>
              </w:rPr>
            </w:pPr>
          </w:p>
        </w:tc>
      </w:tr>
      <w:tr w:rsidR="00294A62" w14:paraId="1579C944" w14:textId="77777777" w:rsidTr="00294A62">
        <w:tc>
          <w:tcPr>
            <w:tcW w:w="699" w:type="dxa"/>
            <w:tcBorders>
              <w:top w:val="single" w:sz="2" w:space="0" w:color="000000"/>
              <w:left w:val="single" w:sz="2" w:space="0" w:color="000000"/>
              <w:bottom w:val="single" w:sz="2" w:space="0" w:color="000000"/>
              <w:right w:val="nil"/>
            </w:tcBorders>
            <w:vAlign w:val="center"/>
          </w:tcPr>
          <w:p w14:paraId="47447AC8" w14:textId="77777777" w:rsidR="00294A62" w:rsidRDefault="00294A62" w:rsidP="00706B8A">
            <w:pPr>
              <w:jc w:val="center"/>
              <w:rPr>
                <w:sz w:val="22"/>
                <w:szCs w:val="22"/>
                <w:lang w:val="en-US"/>
              </w:rPr>
            </w:pPr>
            <w:r>
              <w:rPr>
                <w:lang w:val="en-US"/>
              </w:rPr>
              <w:t xml:space="preserve"> </w:t>
            </w:r>
            <w:r>
              <w:rPr>
                <w:sz w:val="22"/>
                <w:szCs w:val="22"/>
                <w:lang w:val="en-US"/>
              </w:rPr>
              <w:t>169</w:t>
            </w:r>
          </w:p>
        </w:tc>
        <w:tc>
          <w:tcPr>
            <w:tcW w:w="1537" w:type="dxa"/>
            <w:tcBorders>
              <w:top w:val="single" w:sz="2" w:space="0" w:color="000000"/>
              <w:left w:val="single" w:sz="2" w:space="0" w:color="000000"/>
              <w:bottom w:val="single" w:sz="2" w:space="0" w:color="000000"/>
              <w:right w:val="nil"/>
            </w:tcBorders>
            <w:vAlign w:val="center"/>
          </w:tcPr>
          <w:p w14:paraId="29273462" w14:textId="77777777" w:rsidR="00294A62" w:rsidRDefault="00294A62" w:rsidP="00706B8A">
            <w:pPr>
              <w:jc w:val="center"/>
              <w:rPr>
                <w:sz w:val="22"/>
                <w:szCs w:val="22"/>
                <w:lang w:val="en-US"/>
              </w:rPr>
            </w:pPr>
            <w:r>
              <w:rPr>
                <w:sz w:val="22"/>
                <w:szCs w:val="22"/>
                <w:lang w:val="en-US"/>
              </w:rPr>
              <w:t>DI112</w:t>
            </w:r>
          </w:p>
          <w:p w14:paraId="6011526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92A86A"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Pentru fiecare 1 cm schimbare a grosimii stratului de piatra sparta se adauga sau se scade la norma Dl111 (k=3)</w:t>
            </w:r>
          </w:p>
        </w:tc>
        <w:tc>
          <w:tcPr>
            <w:tcW w:w="978" w:type="dxa"/>
            <w:tcBorders>
              <w:top w:val="single" w:sz="2" w:space="0" w:color="000000"/>
              <w:left w:val="single" w:sz="2" w:space="0" w:color="000000"/>
              <w:bottom w:val="single" w:sz="2" w:space="0" w:color="000000"/>
              <w:right w:val="nil"/>
            </w:tcBorders>
            <w:vAlign w:val="center"/>
          </w:tcPr>
          <w:p w14:paraId="7C539510"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D8A8D9C"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676AD2" w14:textId="77777777" w:rsidR="00294A62" w:rsidRDefault="00294A62" w:rsidP="00706B8A">
            <w:pPr>
              <w:jc w:val="right"/>
              <w:rPr>
                <w:lang w:val="en-US"/>
              </w:rPr>
            </w:pPr>
            <w:r>
              <w:rPr>
                <w:lang w:val="en-US"/>
              </w:rPr>
              <w:t>12,00</w:t>
            </w:r>
          </w:p>
        </w:tc>
      </w:tr>
      <w:tr w:rsidR="00294A62" w14:paraId="0B03D144" w14:textId="77777777" w:rsidTr="00294A62">
        <w:tc>
          <w:tcPr>
            <w:tcW w:w="699" w:type="dxa"/>
            <w:tcBorders>
              <w:top w:val="nil"/>
              <w:left w:val="single" w:sz="2" w:space="0" w:color="000000"/>
              <w:bottom w:val="single" w:sz="2" w:space="0" w:color="000000"/>
              <w:right w:val="nil"/>
            </w:tcBorders>
          </w:tcPr>
          <w:p w14:paraId="7C2AFA6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7D57DA4"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7441BAD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8A9C82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46FAE1F" w14:textId="77777777" w:rsidR="00294A62" w:rsidRDefault="00294A62" w:rsidP="00706B8A">
            <w:pPr>
              <w:rPr>
                <w:sz w:val="18"/>
                <w:szCs w:val="18"/>
                <w:lang w:val="en-US"/>
              </w:rPr>
            </w:pPr>
            <w:r>
              <w:rPr>
                <w:sz w:val="18"/>
                <w:szCs w:val="18"/>
                <w:lang w:val="en-US"/>
              </w:rPr>
              <w:t>0,0135</w:t>
            </w:r>
          </w:p>
        </w:tc>
        <w:tc>
          <w:tcPr>
            <w:tcW w:w="1119" w:type="dxa"/>
            <w:tcBorders>
              <w:top w:val="nil"/>
              <w:left w:val="single" w:sz="2" w:space="0" w:color="000000"/>
              <w:bottom w:val="single" w:sz="2" w:space="0" w:color="000000"/>
              <w:right w:val="single" w:sz="2" w:space="0" w:color="000000"/>
            </w:tcBorders>
            <w:vAlign w:val="center"/>
          </w:tcPr>
          <w:p w14:paraId="0B77B913" w14:textId="77777777" w:rsidR="00294A62" w:rsidRDefault="00294A62" w:rsidP="00706B8A">
            <w:pPr>
              <w:rPr>
                <w:sz w:val="18"/>
                <w:szCs w:val="18"/>
                <w:lang w:val="en-US"/>
              </w:rPr>
            </w:pPr>
          </w:p>
        </w:tc>
      </w:tr>
      <w:tr w:rsidR="00294A62" w14:paraId="4C672D0F" w14:textId="77777777" w:rsidTr="00294A62">
        <w:tc>
          <w:tcPr>
            <w:tcW w:w="699" w:type="dxa"/>
            <w:tcBorders>
              <w:top w:val="nil"/>
              <w:left w:val="single" w:sz="2" w:space="0" w:color="000000"/>
              <w:bottom w:val="single" w:sz="2" w:space="0" w:color="000000"/>
              <w:right w:val="nil"/>
            </w:tcBorders>
          </w:tcPr>
          <w:p w14:paraId="2C7FDC7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03AAFDB" w14:textId="77777777" w:rsidR="00294A62" w:rsidRDefault="00294A62" w:rsidP="00706B8A">
            <w:pPr>
              <w:rPr>
                <w:sz w:val="16"/>
                <w:szCs w:val="16"/>
                <w:lang w:val="en-US"/>
              </w:rPr>
            </w:pPr>
            <w:r>
              <w:rPr>
                <w:sz w:val="16"/>
                <w:szCs w:val="16"/>
                <w:lang w:val="en-US"/>
              </w:rPr>
              <w:t>1411122201672-832</w:t>
            </w:r>
          </w:p>
        </w:tc>
        <w:tc>
          <w:tcPr>
            <w:tcW w:w="4613" w:type="dxa"/>
            <w:tcBorders>
              <w:top w:val="nil"/>
              <w:left w:val="single" w:sz="2" w:space="0" w:color="000000"/>
              <w:bottom w:val="single" w:sz="2" w:space="0" w:color="000000"/>
              <w:right w:val="nil"/>
            </w:tcBorders>
          </w:tcPr>
          <w:p w14:paraId="2679357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1305901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7769FF8" w14:textId="77777777" w:rsidR="00294A62" w:rsidRDefault="00294A62" w:rsidP="00706B8A">
            <w:pPr>
              <w:rPr>
                <w:sz w:val="18"/>
                <w:szCs w:val="18"/>
                <w:lang w:val="en-US"/>
              </w:rPr>
            </w:pPr>
            <w:r>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7CE3DB76" w14:textId="77777777" w:rsidR="00294A62" w:rsidRDefault="00294A62" w:rsidP="00706B8A">
            <w:pPr>
              <w:rPr>
                <w:sz w:val="18"/>
                <w:szCs w:val="18"/>
                <w:lang w:val="en-US"/>
              </w:rPr>
            </w:pPr>
          </w:p>
        </w:tc>
      </w:tr>
      <w:tr w:rsidR="00294A62" w14:paraId="45DDF0E1" w14:textId="77777777" w:rsidTr="00294A62">
        <w:tc>
          <w:tcPr>
            <w:tcW w:w="699" w:type="dxa"/>
            <w:tcBorders>
              <w:top w:val="single" w:sz="2" w:space="0" w:color="000000"/>
              <w:left w:val="single" w:sz="2" w:space="0" w:color="000000"/>
              <w:bottom w:val="single" w:sz="2" w:space="0" w:color="000000"/>
              <w:right w:val="nil"/>
            </w:tcBorders>
            <w:vAlign w:val="center"/>
          </w:tcPr>
          <w:p w14:paraId="2D388792" w14:textId="77777777" w:rsidR="00294A62" w:rsidRDefault="00294A62" w:rsidP="00706B8A">
            <w:pPr>
              <w:jc w:val="center"/>
              <w:rPr>
                <w:sz w:val="22"/>
                <w:szCs w:val="22"/>
                <w:lang w:val="en-US"/>
              </w:rPr>
            </w:pPr>
            <w:r>
              <w:rPr>
                <w:lang w:val="en-US"/>
              </w:rPr>
              <w:t xml:space="preserve"> </w:t>
            </w:r>
            <w:r>
              <w:rPr>
                <w:sz w:val="22"/>
                <w:szCs w:val="22"/>
                <w:lang w:val="en-US"/>
              </w:rPr>
              <w:t>170</w:t>
            </w:r>
          </w:p>
        </w:tc>
        <w:tc>
          <w:tcPr>
            <w:tcW w:w="1537" w:type="dxa"/>
            <w:tcBorders>
              <w:top w:val="single" w:sz="2" w:space="0" w:color="000000"/>
              <w:left w:val="single" w:sz="2" w:space="0" w:color="000000"/>
              <w:bottom w:val="single" w:sz="2" w:space="0" w:color="000000"/>
              <w:right w:val="nil"/>
            </w:tcBorders>
            <w:vAlign w:val="center"/>
          </w:tcPr>
          <w:p w14:paraId="6CB5ADD3" w14:textId="77777777" w:rsidR="00294A62" w:rsidRDefault="00294A62" w:rsidP="00706B8A">
            <w:pPr>
              <w:jc w:val="center"/>
              <w:rPr>
                <w:sz w:val="22"/>
                <w:szCs w:val="22"/>
                <w:lang w:val="en-US"/>
              </w:rPr>
            </w:pPr>
            <w:r>
              <w:rPr>
                <w:sz w:val="22"/>
                <w:szCs w:val="22"/>
                <w:lang w:val="en-US"/>
              </w:rPr>
              <w:t>DE18A</w:t>
            </w:r>
          </w:p>
          <w:p w14:paraId="10DA63ED"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3840B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conform SM SR EN 1338:2010, H=6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7A172FC6"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690BED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F5CD9D" w14:textId="77777777" w:rsidR="00294A62" w:rsidRDefault="00294A62" w:rsidP="00706B8A">
            <w:pPr>
              <w:jc w:val="right"/>
              <w:rPr>
                <w:lang w:val="en-US"/>
              </w:rPr>
            </w:pPr>
            <w:r>
              <w:rPr>
                <w:lang w:val="en-US"/>
              </w:rPr>
              <w:t>12,00</w:t>
            </w:r>
          </w:p>
        </w:tc>
      </w:tr>
      <w:tr w:rsidR="00294A62" w14:paraId="5F2B8C2C" w14:textId="77777777" w:rsidTr="00294A62">
        <w:tc>
          <w:tcPr>
            <w:tcW w:w="699" w:type="dxa"/>
            <w:tcBorders>
              <w:top w:val="nil"/>
              <w:left w:val="single" w:sz="2" w:space="0" w:color="000000"/>
              <w:bottom w:val="single" w:sz="2" w:space="0" w:color="000000"/>
              <w:right w:val="nil"/>
            </w:tcBorders>
          </w:tcPr>
          <w:p w14:paraId="6E6EB05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76FFA2F"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DDDAB3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BFE94D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0A165A8"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AC5BE8B" w14:textId="77777777" w:rsidR="00294A62" w:rsidRDefault="00294A62" w:rsidP="00706B8A">
            <w:pPr>
              <w:rPr>
                <w:sz w:val="18"/>
                <w:szCs w:val="18"/>
                <w:lang w:val="en-US"/>
              </w:rPr>
            </w:pPr>
          </w:p>
        </w:tc>
      </w:tr>
      <w:tr w:rsidR="00294A62" w14:paraId="6D5A73AD" w14:textId="77777777" w:rsidTr="00294A62">
        <w:tc>
          <w:tcPr>
            <w:tcW w:w="699" w:type="dxa"/>
            <w:tcBorders>
              <w:top w:val="nil"/>
              <w:left w:val="single" w:sz="2" w:space="0" w:color="000000"/>
              <w:bottom w:val="single" w:sz="2" w:space="0" w:color="000000"/>
              <w:right w:val="nil"/>
            </w:tcBorders>
          </w:tcPr>
          <w:p w14:paraId="24AD5E3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A04ED01"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1A05049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D8E352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398FAC5"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ED931DA" w14:textId="77777777" w:rsidR="00294A62" w:rsidRDefault="00294A62" w:rsidP="00706B8A">
            <w:pPr>
              <w:rPr>
                <w:sz w:val="18"/>
                <w:szCs w:val="18"/>
                <w:lang w:val="en-US"/>
              </w:rPr>
            </w:pPr>
          </w:p>
        </w:tc>
      </w:tr>
      <w:tr w:rsidR="00294A62" w14:paraId="160E3C9A" w14:textId="77777777" w:rsidTr="00294A62">
        <w:tc>
          <w:tcPr>
            <w:tcW w:w="699" w:type="dxa"/>
            <w:tcBorders>
              <w:top w:val="nil"/>
              <w:left w:val="single" w:sz="2" w:space="0" w:color="000000"/>
              <w:bottom w:val="single" w:sz="2" w:space="0" w:color="000000"/>
              <w:right w:val="nil"/>
            </w:tcBorders>
          </w:tcPr>
          <w:p w14:paraId="42149AE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B8653ED" w14:textId="77777777" w:rsidR="00294A62" w:rsidRDefault="00294A62" w:rsidP="00706B8A">
            <w:pPr>
              <w:rPr>
                <w:sz w:val="16"/>
                <w:szCs w:val="16"/>
                <w:lang w:val="en-US"/>
              </w:rPr>
            </w:pPr>
            <w:r>
              <w:rPr>
                <w:sz w:val="16"/>
                <w:szCs w:val="16"/>
                <w:lang w:val="en-US"/>
              </w:rPr>
              <w:t>2661112800655-1</w:t>
            </w:r>
          </w:p>
        </w:tc>
        <w:tc>
          <w:tcPr>
            <w:tcW w:w="4613" w:type="dxa"/>
            <w:tcBorders>
              <w:top w:val="nil"/>
              <w:left w:val="single" w:sz="2" w:space="0" w:color="000000"/>
              <w:bottom w:val="single" w:sz="2" w:space="0" w:color="000000"/>
              <w:right w:val="nil"/>
            </w:tcBorders>
          </w:tcPr>
          <w:p w14:paraId="5B4E68B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H=6 cm</w:t>
            </w:r>
          </w:p>
        </w:tc>
        <w:tc>
          <w:tcPr>
            <w:tcW w:w="978" w:type="dxa"/>
            <w:tcBorders>
              <w:top w:val="nil"/>
              <w:left w:val="single" w:sz="2" w:space="0" w:color="000000"/>
              <w:bottom w:val="single" w:sz="2" w:space="0" w:color="000000"/>
              <w:right w:val="nil"/>
            </w:tcBorders>
            <w:vAlign w:val="center"/>
          </w:tcPr>
          <w:p w14:paraId="6A130D9D"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77FE2C87"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6CFF37D8" w14:textId="77777777" w:rsidR="00294A62" w:rsidRDefault="00294A62" w:rsidP="00706B8A">
            <w:pPr>
              <w:rPr>
                <w:sz w:val="18"/>
                <w:szCs w:val="18"/>
                <w:lang w:val="en-US"/>
              </w:rPr>
            </w:pPr>
          </w:p>
        </w:tc>
      </w:tr>
      <w:tr w:rsidR="00294A62" w14:paraId="301C4682" w14:textId="77777777" w:rsidTr="00294A62">
        <w:tc>
          <w:tcPr>
            <w:tcW w:w="699" w:type="dxa"/>
            <w:tcBorders>
              <w:top w:val="nil"/>
              <w:left w:val="single" w:sz="2" w:space="0" w:color="000000"/>
              <w:bottom w:val="single" w:sz="2" w:space="0" w:color="000000"/>
              <w:right w:val="nil"/>
            </w:tcBorders>
          </w:tcPr>
          <w:p w14:paraId="3B379F6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FEB5336"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61E4372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0B259D28"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D0AB8E9"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5F649105" w14:textId="77777777" w:rsidR="00294A62" w:rsidRDefault="00294A62" w:rsidP="00706B8A">
            <w:pPr>
              <w:rPr>
                <w:sz w:val="18"/>
                <w:szCs w:val="18"/>
                <w:lang w:val="en-US"/>
              </w:rPr>
            </w:pPr>
          </w:p>
        </w:tc>
      </w:tr>
      <w:tr w:rsidR="00294A62" w14:paraId="1A36E13C" w14:textId="77777777" w:rsidTr="00294A62">
        <w:tc>
          <w:tcPr>
            <w:tcW w:w="699" w:type="dxa"/>
            <w:tcBorders>
              <w:top w:val="nil"/>
              <w:left w:val="single" w:sz="2" w:space="0" w:color="000000"/>
              <w:bottom w:val="single" w:sz="2" w:space="0" w:color="000000"/>
              <w:right w:val="nil"/>
            </w:tcBorders>
          </w:tcPr>
          <w:p w14:paraId="47C9ACF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EFD3B00"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73CD3C7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395E71E"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8D038CC"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771FCE36" w14:textId="77777777" w:rsidR="00294A62" w:rsidRDefault="00294A62" w:rsidP="00706B8A">
            <w:pPr>
              <w:rPr>
                <w:sz w:val="18"/>
                <w:szCs w:val="18"/>
                <w:lang w:val="en-US"/>
              </w:rPr>
            </w:pPr>
          </w:p>
        </w:tc>
      </w:tr>
      <w:tr w:rsidR="00294A62" w14:paraId="37A0C2B5" w14:textId="77777777" w:rsidTr="00294A62">
        <w:tc>
          <w:tcPr>
            <w:tcW w:w="699" w:type="dxa"/>
            <w:tcBorders>
              <w:top w:val="nil"/>
              <w:left w:val="single" w:sz="2" w:space="0" w:color="000000"/>
              <w:bottom w:val="single" w:sz="2" w:space="0" w:color="000000"/>
              <w:right w:val="nil"/>
            </w:tcBorders>
          </w:tcPr>
          <w:p w14:paraId="466B78C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404B2FF"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6353B88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1DDAEF5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31D4781"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454D0AB6" w14:textId="77777777" w:rsidR="00294A62" w:rsidRDefault="00294A62" w:rsidP="00706B8A">
            <w:pPr>
              <w:rPr>
                <w:sz w:val="18"/>
                <w:szCs w:val="18"/>
                <w:lang w:val="en-US"/>
              </w:rPr>
            </w:pPr>
          </w:p>
        </w:tc>
      </w:tr>
      <w:tr w:rsidR="00294A62" w14:paraId="1A5DDCA1" w14:textId="77777777" w:rsidTr="00294A62">
        <w:tc>
          <w:tcPr>
            <w:tcW w:w="699" w:type="dxa"/>
            <w:tcBorders>
              <w:top w:val="nil"/>
              <w:left w:val="single" w:sz="2" w:space="0" w:color="000000"/>
              <w:bottom w:val="single" w:sz="2" w:space="0" w:color="000000"/>
              <w:right w:val="nil"/>
            </w:tcBorders>
          </w:tcPr>
          <w:p w14:paraId="2D5A646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FC9DA24"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7DC28F6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2C04A469"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9240DF6"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07386A97" w14:textId="77777777" w:rsidR="00294A62" w:rsidRDefault="00294A62" w:rsidP="00706B8A">
            <w:pPr>
              <w:rPr>
                <w:sz w:val="18"/>
                <w:szCs w:val="18"/>
                <w:lang w:val="en-US"/>
              </w:rPr>
            </w:pPr>
          </w:p>
        </w:tc>
      </w:tr>
      <w:tr w:rsidR="00294A62" w14:paraId="616BD1EC" w14:textId="77777777" w:rsidTr="00294A62">
        <w:tc>
          <w:tcPr>
            <w:tcW w:w="699" w:type="dxa"/>
            <w:tcBorders>
              <w:top w:val="nil"/>
              <w:left w:val="single" w:sz="2" w:space="0" w:color="000000"/>
              <w:bottom w:val="single" w:sz="2" w:space="0" w:color="000000"/>
              <w:right w:val="nil"/>
            </w:tcBorders>
          </w:tcPr>
          <w:p w14:paraId="1DE5C1B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244556E"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628E244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02132818"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3F5C1D7"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761A1385" w14:textId="77777777" w:rsidR="00294A62" w:rsidRDefault="00294A62" w:rsidP="00706B8A">
            <w:pPr>
              <w:rPr>
                <w:sz w:val="18"/>
                <w:szCs w:val="18"/>
                <w:lang w:val="en-US"/>
              </w:rPr>
            </w:pPr>
          </w:p>
        </w:tc>
      </w:tr>
      <w:tr w:rsidR="00294A62" w14:paraId="0F8D3719" w14:textId="77777777" w:rsidTr="00294A62">
        <w:tc>
          <w:tcPr>
            <w:tcW w:w="699" w:type="dxa"/>
            <w:tcBorders>
              <w:top w:val="nil"/>
              <w:left w:val="single" w:sz="2" w:space="0" w:color="000000"/>
              <w:bottom w:val="nil"/>
              <w:right w:val="nil"/>
            </w:tcBorders>
          </w:tcPr>
          <w:p w14:paraId="00612746"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2A2C686C" w14:textId="77777777" w:rsidR="00294A62" w:rsidRDefault="00294A62" w:rsidP="00706B8A">
            <w:pPr>
              <w:rPr>
                <w:lang w:val="en-US"/>
              </w:rPr>
            </w:pPr>
          </w:p>
        </w:tc>
        <w:tc>
          <w:tcPr>
            <w:tcW w:w="4613" w:type="dxa"/>
            <w:tcBorders>
              <w:top w:val="nil"/>
              <w:left w:val="single" w:sz="2" w:space="0" w:color="000000"/>
              <w:bottom w:val="nil"/>
              <w:right w:val="nil"/>
            </w:tcBorders>
          </w:tcPr>
          <w:p w14:paraId="04AEAF5C"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15. Sectorul 15 (str. Unirii)     </w:t>
            </w:r>
          </w:p>
        </w:tc>
        <w:tc>
          <w:tcPr>
            <w:tcW w:w="978" w:type="dxa"/>
            <w:tcBorders>
              <w:top w:val="nil"/>
              <w:left w:val="single" w:sz="2" w:space="0" w:color="000000"/>
              <w:bottom w:val="nil"/>
              <w:right w:val="nil"/>
            </w:tcBorders>
          </w:tcPr>
          <w:p w14:paraId="3C8A2028" w14:textId="77777777" w:rsidR="00294A62" w:rsidRDefault="00294A62" w:rsidP="00706B8A">
            <w:pPr>
              <w:rPr>
                <w:lang w:val="en-US"/>
              </w:rPr>
            </w:pPr>
          </w:p>
        </w:tc>
        <w:tc>
          <w:tcPr>
            <w:tcW w:w="1118" w:type="dxa"/>
            <w:tcBorders>
              <w:top w:val="nil"/>
              <w:left w:val="single" w:sz="2" w:space="0" w:color="000000"/>
              <w:bottom w:val="nil"/>
              <w:right w:val="nil"/>
            </w:tcBorders>
          </w:tcPr>
          <w:p w14:paraId="1A00802A"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204198BC" w14:textId="77777777" w:rsidR="00294A62" w:rsidRDefault="00294A62" w:rsidP="00706B8A">
            <w:pPr>
              <w:rPr>
                <w:lang w:val="en-US"/>
              </w:rPr>
            </w:pPr>
          </w:p>
        </w:tc>
      </w:tr>
      <w:tr w:rsidR="00294A62" w14:paraId="475AFF71" w14:textId="77777777" w:rsidTr="00294A62">
        <w:tc>
          <w:tcPr>
            <w:tcW w:w="699" w:type="dxa"/>
            <w:tcBorders>
              <w:top w:val="single" w:sz="2" w:space="0" w:color="000000"/>
              <w:left w:val="single" w:sz="2" w:space="0" w:color="000000"/>
              <w:bottom w:val="single" w:sz="2" w:space="0" w:color="000000"/>
              <w:right w:val="nil"/>
            </w:tcBorders>
            <w:vAlign w:val="center"/>
          </w:tcPr>
          <w:p w14:paraId="3787628B" w14:textId="77777777" w:rsidR="00294A62" w:rsidRDefault="00294A62" w:rsidP="00706B8A">
            <w:pPr>
              <w:jc w:val="center"/>
              <w:rPr>
                <w:sz w:val="22"/>
                <w:szCs w:val="22"/>
                <w:lang w:val="en-US"/>
              </w:rPr>
            </w:pPr>
            <w:r>
              <w:rPr>
                <w:sz w:val="22"/>
                <w:szCs w:val="22"/>
                <w:lang w:val="en-US"/>
              </w:rPr>
              <w:t>171</w:t>
            </w:r>
          </w:p>
        </w:tc>
        <w:tc>
          <w:tcPr>
            <w:tcW w:w="1537" w:type="dxa"/>
            <w:tcBorders>
              <w:top w:val="single" w:sz="2" w:space="0" w:color="000000"/>
              <w:left w:val="single" w:sz="2" w:space="0" w:color="000000"/>
              <w:bottom w:val="single" w:sz="2" w:space="0" w:color="000000"/>
              <w:right w:val="nil"/>
            </w:tcBorders>
            <w:vAlign w:val="center"/>
          </w:tcPr>
          <w:p w14:paraId="5FDC4BA1" w14:textId="77777777" w:rsidR="00294A62" w:rsidRDefault="00294A62" w:rsidP="00706B8A">
            <w:pPr>
              <w:jc w:val="center"/>
              <w:rPr>
                <w:sz w:val="22"/>
                <w:szCs w:val="22"/>
                <w:lang w:val="en-US"/>
              </w:rPr>
            </w:pPr>
            <w:r>
              <w:rPr>
                <w:sz w:val="22"/>
                <w:szCs w:val="22"/>
                <w:lang w:val="en-US"/>
              </w:rPr>
              <w:t>RpAr7A</w:t>
            </w:r>
          </w:p>
          <w:p w14:paraId="214E573A"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75099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Purjarea, curatirea rosturilor. Umplerea rosturilor cu mastic bituminos (beton asfaltic). Pentru conditii climaterice normale (t=+10°C si mai inalta)</w:t>
            </w:r>
          </w:p>
        </w:tc>
        <w:tc>
          <w:tcPr>
            <w:tcW w:w="978" w:type="dxa"/>
            <w:tcBorders>
              <w:top w:val="single" w:sz="2" w:space="0" w:color="000000"/>
              <w:left w:val="single" w:sz="2" w:space="0" w:color="000000"/>
              <w:bottom w:val="single" w:sz="2" w:space="0" w:color="000000"/>
              <w:right w:val="nil"/>
            </w:tcBorders>
            <w:vAlign w:val="center"/>
          </w:tcPr>
          <w:p w14:paraId="05FD9E35"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DAAFB2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719481" w14:textId="77777777" w:rsidR="00294A62" w:rsidRDefault="00294A62" w:rsidP="00706B8A">
            <w:pPr>
              <w:jc w:val="right"/>
              <w:rPr>
                <w:lang w:val="en-US"/>
              </w:rPr>
            </w:pPr>
            <w:r>
              <w:rPr>
                <w:lang w:val="en-US"/>
              </w:rPr>
              <w:t>30,00</w:t>
            </w:r>
          </w:p>
        </w:tc>
      </w:tr>
      <w:tr w:rsidR="00294A62" w14:paraId="39FDC0F0" w14:textId="77777777" w:rsidTr="00294A62">
        <w:tc>
          <w:tcPr>
            <w:tcW w:w="699" w:type="dxa"/>
            <w:tcBorders>
              <w:top w:val="nil"/>
              <w:left w:val="single" w:sz="2" w:space="0" w:color="000000"/>
              <w:bottom w:val="single" w:sz="2" w:space="0" w:color="000000"/>
              <w:right w:val="nil"/>
            </w:tcBorders>
          </w:tcPr>
          <w:p w14:paraId="09065F1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47A519D"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7399DB9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089E461"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50B43D0" w14:textId="77777777" w:rsidR="00294A62" w:rsidRDefault="00294A62" w:rsidP="00706B8A">
            <w:pPr>
              <w:rPr>
                <w:sz w:val="18"/>
                <w:szCs w:val="18"/>
                <w:lang w:val="en-US"/>
              </w:rPr>
            </w:pPr>
            <w:r>
              <w:rPr>
                <w:sz w:val="18"/>
                <w:szCs w:val="18"/>
                <w:lang w:val="en-US"/>
              </w:rPr>
              <w:t>0,110</w:t>
            </w:r>
          </w:p>
        </w:tc>
        <w:tc>
          <w:tcPr>
            <w:tcW w:w="1119" w:type="dxa"/>
            <w:tcBorders>
              <w:top w:val="nil"/>
              <w:left w:val="single" w:sz="2" w:space="0" w:color="000000"/>
              <w:bottom w:val="single" w:sz="2" w:space="0" w:color="000000"/>
              <w:right w:val="single" w:sz="2" w:space="0" w:color="000000"/>
            </w:tcBorders>
            <w:vAlign w:val="center"/>
          </w:tcPr>
          <w:p w14:paraId="4C357607" w14:textId="77777777" w:rsidR="00294A62" w:rsidRDefault="00294A62" w:rsidP="00706B8A">
            <w:pPr>
              <w:rPr>
                <w:sz w:val="18"/>
                <w:szCs w:val="18"/>
                <w:lang w:val="en-US"/>
              </w:rPr>
            </w:pPr>
          </w:p>
        </w:tc>
      </w:tr>
      <w:tr w:rsidR="00294A62" w14:paraId="518A74FB" w14:textId="77777777" w:rsidTr="00294A62">
        <w:tc>
          <w:tcPr>
            <w:tcW w:w="699" w:type="dxa"/>
            <w:tcBorders>
              <w:top w:val="nil"/>
              <w:left w:val="single" w:sz="2" w:space="0" w:color="000000"/>
              <w:bottom w:val="single" w:sz="2" w:space="0" w:color="000000"/>
              <w:right w:val="nil"/>
            </w:tcBorders>
          </w:tcPr>
          <w:p w14:paraId="56DF7B3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68710D9" w14:textId="77777777" w:rsidR="00294A62" w:rsidRDefault="00294A62" w:rsidP="00706B8A">
            <w:pPr>
              <w:rPr>
                <w:sz w:val="16"/>
                <w:szCs w:val="16"/>
                <w:lang w:val="en-US"/>
              </w:rPr>
            </w:pPr>
            <w:r>
              <w:rPr>
                <w:sz w:val="16"/>
                <w:szCs w:val="16"/>
                <w:lang w:val="en-US"/>
              </w:rPr>
              <w:t>10119951</w:t>
            </w:r>
          </w:p>
        </w:tc>
        <w:tc>
          <w:tcPr>
            <w:tcW w:w="4613" w:type="dxa"/>
            <w:tcBorders>
              <w:top w:val="nil"/>
              <w:left w:val="single" w:sz="2" w:space="0" w:color="000000"/>
              <w:bottom w:val="single" w:sz="2" w:space="0" w:color="000000"/>
              <w:right w:val="nil"/>
            </w:tcBorders>
          </w:tcPr>
          <w:p w14:paraId="169E383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4EDE5DBB"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3BEB609"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065A4EB7" w14:textId="77777777" w:rsidR="00294A62" w:rsidRDefault="00294A62" w:rsidP="00706B8A">
            <w:pPr>
              <w:rPr>
                <w:sz w:val="18"/>
                <w:szCs w:val="18"/>
                <w:lang w:val="en-US"/>
              </w:rPr>
            </w:pPr>
          </w:p>
        </w:tc>
      </w:tr>
      <w:tr w:rsidR="00294A62" w14:paraId="2C66AD81" w14:textId="77777777" w:rsidTr="00294A62">
        <w:tc>
          <w:tcPr>
            <w:tcW w:w="699" w:type="dxa"/>
            <w:tcBorders>
              <w:top w:val="nil"/>
              <w:left w:val="single" w:sz="2" w:space="0" w:color="000000"/>
              <w:bottom w:val="single" w:sz="2" w:space="0" w:color="000000"/>
              <w:right w:val="nil"/>
            </w:tcBorders>
          </w:tcPr>
          <w:p w14:paraId="47B6AB5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5D8AAA9" w14:textId="77777777" w:rsidR="00294A62" w:rsidRDefault="00294A62" w:rsidP="00706B8A">
            <w:pPr>
              <w:rPr>
                <w:sz w:val="16"/>
                <w:szCs w:val="16"/>
                <w:lang w:val="en-US"/>
              </w:rPr>
            </w:pPr>
            <w:r>
              <w:rPr>
                <w:sz w:val="16"/>
                <w:szCs w:val="16"/>
                <w:lang w:val="en-US"/>
              </w:rPr>
              <w:t>29522400051021</w:t>
            </w:r>
          </w:p>
        </w:tc>
        <w:tc>
          <w:tcPr>
            <w:tcW w:w="4613" w:type="dxa"/>
            <w:tcBorders>
              <w:top w:val="nil"/>
              <w:left w:val="single" w:sz="2" w:space="0" w:color="000000"/>
              <w:bottom w:val="single" w:sz="2" w:space="0" w:color="000000"/>
              <w:right w:val="nil"/>
            </w:tcBorders>
          </w:tcPr>
          <w:p w14:paraId="2417DEC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Repartizor de mixturi bituminoase E-Z Pour 100D</w:t>
            </w:r>
          </w:p>
        </w:tc>
        <w:tc>
          <w:tcPr>
            <w:tcW w:w="978" w:type="dxa"/>
            <w:tcBorders>
              <w:top w:val="nil"/>
              <w:left w:val="single" w:sz="2" w:space="0" w:color="000000"/>
              <w:bottom w:val="single" w:sz="2" w:space="0" w:color="000000"/>
              <w:right w:val="nil"/>
            </w:tcBorders>
            <w:vAlign w:val="center"/>
          </w:tcPr>
          <w:p w14:paraId="42C93EE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D7FAF0A" w14:textId="77777777" w:rsidR="00294A62" w:rsidRDefault="00294A62" w:rsidP="00706B8A">
            <w:pPr>
              <w:rPr>
                <w:sz w:val="18"/>
                <w:szCs w:val="18"/>
                <w:lang w:val="en-US"/>
              </w:rPr>
            </w:pPr>
            <w:r>
              <w:rPr>
                <w:sz w:val="18"/>
                <w:szCs w:val="18"/>
                <w:lang w:val="en-US"/>
              </w:rPr>
              <w:t>0,019</w:t>
            </w:r>
          </w:p>
        </w:tc>
        <w:tc>
          <w:tcPr>
            <w:tcW w:w="1119" w:type="dxa"/>
            <w:tcBorders>
              <w:top w:val="nil"/>
              <w:left w:val="single" w:sz="2" w:space="0" w:color="000000"/>
              <w:bottom w:val="single" w:sz="2" w:space="0" w:color="000000"/>
              <w:right w:val="single" w:sz="2" w:space="0" w:color="000000"/>
            </w:tcBorders>
            <w:vAlign w:val="center"/>
          </w:tcPr>
          <w:p w14:paraId="666ADB29" w14:textId="77777777" w:rsidR="00294A62" w:rsidRDefault="00294A62" w:rsidP="00706B8A">
            <w:pPr>
              <w:rPr>
                <w:sz w:val="18"/>
                <w:szCs w:val="18"/>
                <w:lang w:val="en-US"/>
              </w:rPr>
            </w:pPr>
          </w:p>
        </w:tc>
      </w:tr>
      <w:tr w:rsidR="00294A62" w14:paraId="6840CAAF" w14:textId="77777777" w:rsidTr="00294A62">
        <w:tc>
          <w:tcPr>
            <w:tcW w:w="699" w:type="dxa"/>
            <w:tcBorders>
              <w:top w:val="nil"/>
              <w:left w:val="single" w:sz="2" w:space="0" w:color="000000"/>
              <w:bottom w:val="single" w:sz="2" w:space="0" w:color="000000"/>
              <w:right w:val="nil"/>
            </w:tcBorders>
          </w:tcPr>
          <w:p w14:paraId="7A1B002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8E1031F" w14:textId="77777777" w:rsidR="00294A62" w:rsidRDefault="00294A62" w:rsidP="00706B8A">
            <w:pPr>
              <w:rPr>
                <w:sz w:val="16"/>
                <w:szCs w:val="16"/>
                <w:lang w:val="en-US"/>
              </w:rPr>
            </w:pPr>
            <w:r>
              <w:rPr>
                <w:sz w:val="16"/>
                <w:szCs w:val="16"/>
                <w:lang w:val="en-US"/>
              </w:rPr>
              <w:t>2932110004421</w:t>
            </w:r>
          </w:p>
        </w:tc>
        <w:tc>
          <w:tcPr>
            <w:tcW w:w="4613" w:type="dxa"/>
            <w:tcBorders>
              <w:top w:val="nil"/>
              <w:left w:val="single" w:sz="2" w:space="0" w:color="000000"/>
              <w:bottom w:val="single" w:sz="2" w:space="0" w:color="000000"/>
              <w:right w:val="nil"/>
            </w:tcBorders>
          </w:tcPr>
          <w:p w14:paraId="6B41B65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T-25 cu remorca</w:t>
            </w:r>
          </w:p>
        </w:tc>
        <w:tc>
          <w:tcPr>
            <w:tcW w:w="978" w:type="dxa"/>
            <w:tcBorders>
              <w:top w:val="nil"/>
              <w:left w:val="single" w:sz="2" w:space="0" w:color="000000"/>
              <w:bottom w:val="single" w:sz="2" w:space="0" w:color="000000"/>
              <w:right w:val="nil"/>
            </w:tcBorders>
            <w:vAlign w:val="center"/>
          </w:tcPr>
          <w:p w14:paraId="52FC3D9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1D35638" w14:textId="77777777" w:rsidR="00294A62" w:rsidRDefault="00294A62" w:rsidP="00706B8A">
            <w:pPr>
              <w:rPr>
                <w:sz w:val="18"/>
                <w:szCs w:val="18"/>
                <w:lang w:val="en-US"/>
              </w:rPr>
            </w:pPr>
            <w:r>
              <w:rPr>
                <w:sz w:val="18"/>
                <w:szCs w:val="18"/>
                <w:lang w:val="en-US"/>
              </w:rPr>
              <w:t>0,040</w:t>
            </w:r>
          </w:p>
        </w:tc>
        <w:tc>
          <w:tcPr>
            <w:tcW w:w="1119" w:type="dxa"/>
            <w:tcBorders>
              <w:top w:val="nil"/>
              <w:left w:val="single" w:sz="2" w:space="0" w:color="000000"/>
              <w:bottom w:val="single" w:sz="2" w:space="0" w:color="000000"/>
              <w:right w:val="single" w:sz="2" w:space="0" w:color="000000"/>
            </w:tcBorders>
            <w:vAlign w:val="center"/>
          </w:tcPr>
          <w:p w14:paraId="139F7B10" w14:textId="77777777" w:rsidR="00294A62" w:rsidRDefault="00294A62" w:rsidP="00706B8A">
            <w:pPr>
              <w:rPr>
                <w:sz w:val="18"/>
                <w:szCs w:val="18"/>
                <w:lang w:val="en-US"/>
              </w:rPr>
            </w:pPr>
          </w:p>
        </w:tc>
      </w:tr>
      <w:tr w:rsidR="00294A62" w14:paraId="344B78E8" w14:textId="77777777" w:rsidTr="00294A62">
        <w:tc>
          <w:tcPr>
            <w:tcW w:w="699" w:type="dxa"/>
            <w:tcBorders>
              <w:top w:val="nil"/>
              <w:left w:val="single" w:sz="2" w:space="0" w:color="000000"/>
              <w:bottom w:val="single" w:sz="2" w:space="0" w:color="000000"/>
              <w:right w:val="nil"/>
            </w:tcBorders>
          </w:tcPr>
          <w:p w14:paraId="18AC8C6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E93AD7A" w14:textId="77777777" w:rsidR="00294A62" w:rsidRDefault="00294A62" w:rsidP="00706B8A">
            <w:pPr>
              <w:rPr>
                <w:sz w:val="16"/>
                <w:szCs w:val="16"/>
                <w:lang w:val="en-US"/>
              </w:rPr>
            </w:pPr>
            <w:r>
              <w:rPr>
                <w:sz w:val="16"/>
                <w:szCs w:val="16"/>
                <w:lang w:val="en-US"/>
              </w:rPr>
              <w:t>28752774100001</w:t>
            </w:r>
          </w:p>
        </w:tc>
        <w:tc>
          <w:tcPr>
            <w:tcW w:w="4613" w:type="dxa"/>
            <w:tcBorders>
              <w:top w:val="nil"/>
              <w:left w:val="single" w:sz="2" w:space="0" w:color="000000"/>
              <w:bottom w:val="single" w:sz="2" w:space="0" w:color="000000"/>
              <w:right w:val="nil"/>
            </w:tcBorders>
          </w:tcPr>
          <w:p w14:paraId="7272FB8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14:paraId="402884E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D801697" w14:textId="77777777" w:rsidR="00294A62" w:rsidRDefault="00294A62" w:rsidP="00706B8A">
            <w:pPr>
              <w:rPr>
                <w:sz w:val="18"/>
                <w:szCs w:val="18"/>
                <w:lang w:val="en-US"/>
              </w:rPr>
            </w:pPr>
            <w:r>
              <w:rPr>
                <w:sz w:val="18"/>
                <w:szCs w:val="18"/>
                <w:lang w:val="en-US"/>
              </w:rPr>
              <w:t>0,017</w:t>
            </w:r>
          </w:p>
        </w:tc>
        <w:tc>
          <w:tcPr>
            <w:tcW w:w="1119" w:type="dxa"/>
            <w:tcBorders>
              <w:top w:val="nil"/>
              <w:left w:val="single" w:sz="2" w:space="0" w:color="000000"/>
              <w:bottom w:val="single" w:sz="2" w:space="0" w:color="000000"/>
              <w:right w:val="single" w:sz="2" w:space="0" w:color="000000"/>
            </w:tcBorders>
            <w:vAlign w:val="center"/>
          </w:tcPr>
          <w:p w14:paraId="65EF9C49" w14:textId="77777777" w:rsidR="00294A62" w:rsidRDefault="00294A62" w:rsidP="00706B8A">
            <w:pPr>
              <w:rPr>
                <w:sz w:val="18"/>
                <w:szCs w:val="18"/>
                <w:lang w:val="en-US"/>
              </w:rPr>
            </w:pPr>
          </w:p>
        </w:tc>
      </w:tr>
      <w:tr w:rsidR="00294A62" w14:paraId="03B0596A" w14:textId="77777777" w:rsidTr="00294A62">
        <w:tc>
          <w:tcPr>
            <w:tcW w:w="699" w:type="dxa"/>
            <w:tcBorders>
              <w:top w:val="single" w:sz="2" w:space="0" w:color="000000"/>
              <w:left w:val="single" w:sz="2" w:space="0" w:color="000000"/>
              <w:bottom w:val="single" w:sz="2" w:space="0" w:color="000000"/>
              <w:right w:val="nil"/>
            </w:tcBorders>
            <w:vAlign w:val="center"/>
          </w:tcPr>
          <w:p w14:paraId="4E6A34B2" w14:textId="77777777" w:rsidR="00294A62" w:rsidRDefault="00294A62" w:rsidP="00706B8A">
            <w:pPr>
              <w:jc w:val="center"/>
              <w:rPr>
                <w:sz w:val="22"/>
                <w:szCs w:val="22"/>
                <w:lang w:val="en-US"/>
              </w:rPr>
            </w:pPr>
            <w:r>
              <w:rPr>
                <w:lang w:val="en-US"/>
              </w:rPr>
              <w:t xml:space="preserve"> </w:t>
            </w:r>
            <w:r>
              <w:rPr>
                <w:sz w:val="22"/>
                <w:szCs w:val="22"/>
                <w:lang w:val="en-US"/>
              </w:rPr>
              <w:t>172</w:t>
            </w:r>
          </w:p>
        </w:tc>
        <w:tc>
          <w:tcPr>
            <w:tcW w:w="1537" w:type="dxa"/>
            <w:tcBorders>
              <w:top w:val="single" w:sz="2" w:space="0" w:color="000000"/>
              <w:left w:val="single" w:sz="2" w:space="0" w:color="000000"/>
              <w:bottom w:val="single" w:sz="2" w:space="0" w:color="000000"/>
              <w:right w:val="nil"/>
            </w:tcBorders>
            <w:vAlign w:val="center"/>
          </w:tcPr>
          <w:p w14:paraId="5B747764" w14:textId="77777777" w:rsidR="00294A62" w:rsidRDefault="00294A62" w:rsidP="00706B8A">
            <w:pPr>
              <w:jc w:val="center"/>
              <w:rPr>
                <w:sz w:val="22"/>
                <w:szCs w:val="22"/>
                <w:lang w:val="en-US"/>
              </w:rPr>
            </w:pPr>
            <w:r>
              <w:rPr>
                <w:sz w:val="22"/>
                <w:szCs w:val="22"/>
                <w:lang w:val="en-US"/>
              </w:rPr>
              <w:t>RpAr3E</w:t>
            </w:r>
          </w:p>
          <w:p w14:paraId="1E15124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6B8E5B"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Taierea asfaltului in lungul bordurei cu discuri diamante</w:t>
            </w:r>
          </w:p>
        </w:tc>
        <w:tc>
          <w:tcPr>
            <w:tcW w:w="978" w:type="dxa"/>
            <w:tcBorders>
              <w:top w:val="single" w:sz="2" w:space="0" w:color="000000"/>
              <w:left w:val="single" w:sz="2" w:space="0" w:color="000000"/>
              <w:bottom w:val="single" w:sz="2" w:space="0" w:color="000000"/>
              <w:right w:val="nil"/>
            </w:tcBorders>
            <w:vAlign w:val="center"/>
          </w:tcPr>
          <w:p w14:paraId="1E40FAFF"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DE9DC7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BC3E56" w14:textId="77777777" w:rsidR="00294A62" w:rsidRDefault="00294A62" w:rsidP="00706B8A">
            <w:pPr>
              <w:jc w:val="right"/>
              <w:rPr>
                <w:lang w:val="en-US"/>
              </w:rPr>
            </w:pPr>
            <w:r>
              <w:rPr>
                <w:lang w:val="en-US"/>
              </w:rPr>
              <w:t>6,00</w:t>
            </w:r>
          </w:p>
        </w:tc>
      </w:tr>
      <w:tr w:rsidR="00294A62" w14:paraId="53D8744A" w14:textId="77777777" w:rsidTr="00294A62">
        <w:tc>
          <w:tcPr>
            <w:tcW w:w="699" w:type="dxa"/>
            <w:tcBorders>
              <w:top w:val="nil"/>
              <w:left w:val="single" w:sz="2" w:space="0" w:color="000000"/>
              <w:bottom w:val="single" w:sz="2" w:space="0" w:color="000000"/>
              <w:right w:val="nil"/>
            </w:tcBorders>
          </w:tcPr>
          <w:p w14:paraId="1F62E7C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061FCC8"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3A2B4F6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A9339C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D1D5D90" w14:textId="77777777" w:rsidR="00294A62" w:rsidRDefault="00294A62" w:rsidP="00706B8A">
            <w:pPr>
              <w:rPr>
                <w:sz w:val="18"/>
                <w:szCs w:val="18"/>
                <w:lang w:val="en-US"/>
              </w:rPr>
            </w:pPr>
            <w:r>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1A9B5354" w14:textId="77777777" w:rsidR="00294A62" w:rsidRDefault="00294A62" w:rsidP="00706B8A">
            <w:pPr>
              <w:rPr>
                <w:sz w:val="18"/>
                <w:szCs w:val="18"/>
                <w:lang w:val="en-US"/>
              </w:rPr>
            </w:pPr>
          </w:p>
        </w:tc>
      </w:tr>
      <w:tr w:rsidR="00294A62" w14:paraId="19418CDC" w14:textId="77777777" w:rsidTr="00294A62">
        <w:tc>
          <w:tcPr>
            <w:tcW w:w="699" w:type="dxa"/>
            <w:tcBorders>
              <w:top w:val="nil"/>
              <w:left w:val="single" w:sz="2" w:space="0" w:color="000000"/>
              <w:bottom w:val="single" w:sz="2" w:space="0" w:color="000000"/>
              <w:right w:val="nil"/>
            </w:tcBorders>
          </w:tcPr>
          <w:p w14:paraId="31F20C4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DCCFD7E" w14:textId="77777777" w:rsidR="00294A62" w:rsidRDefault="00294A62" w:rsidP="00706B8A">
            <w:pPr>
              <w:rPr>
                <w:sz w:val="16"/>
                <w:szCs w:val="16"/>
                <w:lang w:val="en-US"/>
              </w:rPr>
            </w:pPr>
            <w:r>
              <w:rPr>
                <w:sz w:val="16"/>
                <w:szCs w:val="16"/>
                <w:lang w:val="en-US"/>
              </w:rPr>
              <w:t>2881116002702</w:t>
            </w:r>
          </w:p>
        </w:tc>
        <w:tc>
          <w:tcPr>
            <w:tcW w:w="4613" w:type="dxa"/>
            <w:tcBorders>
              <w:top w:val="nil"/>
              <w:left w:val="single" w:sz="2" w:space="0" w:color="000000"/>
              <w:bottom w:val="single" w:sz="2" w:space="0" w:color="000000"/>
              <w:right w:val="nil"/>
            </w:tcBorders>
          </w:tcPr>
          <w:p w14:paraId="2C25A97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3BE3C44D"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BEE980A"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7B4B77D8" w14:textId="77777777" w:rsidR="00294A62" w:rsidRDefault="00294A62" w:rsidP="00706B8A">
            <w:pPr>
              <w:rPr>
                <w:sz w:val="18"/>
                <w:szCs w:val="18"/>
                <w:lang w:val="en-US"/>
              </w:rPr>
            </w:pPr>
          </w:p>
        </w:tc>
      </w:tr>
      <w:tr w:rsidR="00294A62" w14:paraId="5DC988EA" w14:textId="77777777" w:rsidTr="00294A62">
        <w:tc>
          <w:tcPr>
            <w:tcW w:w="699" w:type="dxa"/>
            <w:tcBorders>
              <w:top w:val="nil"/>
              <w:left w:val="single" w:sz="2" w:space="0" w:color="000000"/>
              <w:bottom w:val="single" w:sz="2" w:space="0" w:color="000000"/>
              <w:right w:val="nil"/>
            </w:tcBorders>
          </w:tcPr>
          <w:p w14:paraId="02C5A34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315759D" w14:textId="77777777" w:rsidR="00294A62" w:rsidRDefault="00294A62" w:rsidP="00706B8A">
            <w:pPr>
              <w:rPr>
                <w:sz w:val="16"/>
                <w:szCs w:val="16"/>
                <w:lang w:val="en-US"/>
              </w:rPr>
            </w:pPr>
            <w:r>
              <w:rPr>
                <w:sz w:val="16"/>
                <w:szCs w:val="16"/>
                <w:lang w:val="en-US"/>
              </w:rPr>
              <w:t>2940520007687</w:t>
            </w:r>
          </w:p>
        </w:tc>
        <w:tc>
          <w:tcPr>
            <w:tcW w:w="4613" w:type="dxa"/>
            <w:tcBorders>
              <w:top w:val="nil"/>
              <w:left w:val="single" w:sz="2" w:space="0" w:color="000000"/>
              <w:bottom w:val="single" w:sz="2" w:space="0" w:color="000000"/>
              <w:right w:val="nil"/>
            </w:tcBorders>
          </w:tcPr>
          <w:p w14:paraId="194E094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61C7330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1FD5089" w14:textId="77777777" w:rsidR="00294A62" w:rsidRDefault="00294A62" w:rsidP="00706B8A">
            <w:pPr>
              <w:rPr>
                <w:sz w:val="18"/>
                <w:szCs w:val="18"/>
                <w:lang w:val="en-US"/>
              </w:rPr>
            </w:pPr>
            <w:r>
              <w:rPr>
                <w:sz w:val="18"/>
                <w:szCs w:val="18"/>
                <w:lang w:val="en-US"/>
              </w:rPr>
              <w:t>0,034</w:t>
            </w:r>
          </w:p>
        </w:tc>
        <w:tc>
          <w:tcPr>
            <w:tcW w:w="1119" w:type="dxa"/>
            <w:tcBorders>
              <w:top w:val="nil"/>
              <w:left w:val="single" w:sz="2" w:space="0" w:color="000000"/>
              <w:bottom w:val="single" w:sz="2" w:space="0" w:color="000000"/>
              <w:right w:val="single" w:sz="2" w:space="0" w:color="000000"/>
            </w:tcBorders>
            <w:vAlign w:val="center"/>
          </w:tcPr>
          <w:p w14:paraId="5E076C10" w14:textId="77777777" w:rsidR="00294A62" w:rsidRDefault="00294A62" w:rsidP="00706B8A">
            <w:pPr>
              <w:rPr>
                <w:sz w:val="18"/>
                <w:szCs w:val="18"/>
                <w:lang w:val="en-US"/>
              </w:rPr>
            </w:pPr>
          </w:p>
        </w:tc>
      </w:tr>
      <w:tr w:rsidR="00294A62" w14:paraId="7F012A08" w14:textId="77777777" w:rsidTr="00294A62">
        <w:tc>
          <w:tcPr>
            <w:tcW w:w="699" w:type="dxa"/>
            <w:tcBorders>
              <w:top w:val="single" w:sz="2" w:space="0" w:color="000000"/>
              <w:left w:val="single" w:sz="2" w:space="0" w:color="000000"/>
              <w:bottom w:val="single" w:sz="2" w:space="0" w:color="000000"/>
              <w:right w:val="nil"/>
            </w:tcBorders>
            <w:vAlign w:val="center"/>
          </w:tcPr>
          <w:p w14:paraId="17965074" w14:textId="77777777" w:rsidR="00294A62" w:rsidRDefault="00294A62" w:rsidP="00706B8A">
            <w:pPr>
              <w:jc w:val="center"/>
              <w:rPr>
                <w:sz w:val="22"/>
                <w:szCs w:val="22"/>
                <w:lang w:val="en-US"/>
              </w:rPr>
            </w:pPr>
            <w:r>
              <w:rPr>
                <w:lang w:val="en-US"/>
              </w:rPr>
              <w:t xml:space="preserve"> </w:t>
            </w:r>
            <w:r>
              <w:rPr>
                <w:sz w:val="22"/>
                <w:szCs w:val="22"/>
                <w:lang w:val="en-US"/>
              </w:rPr>
              <w:t>173</w:t>
            </w:r>
          </w:p>
        </w:tc>
        <w:tc>
          <w:tcPr>
            <w:tcW w:w="1537" w:type="dxa"/>
            <w:tcBorders>
              <w:top w:val="single" w:sz="2" w:space="0" w:color="000000"/>
              <w:left w:val="single" w:sz="2" w:space="0" w:color="000000"/>
              <w:bottom w:val="single" w:sz="2" w:space="0" w:color="000000"/>
              <w:right w:val="nil"/>
            </w:tcBorders>
            <w:vAlign w:val="center"/>
          </w:tcPr>
          <w:p w14:paraId="7C9924A4" w14:textId="77777777" w:rsidR="00294A62" w:rsidRDefault="00294A62" w:rsidP="00706B8A">
            <w:pPr>
              <w:jc w:val="center"/>
              <w:rPr>
                <w:sz w:val="22"/>
                <w:szCs w:val="22"/>
                <w:lang w:val="en-US"/>
              </w:rPr>
            </w:pPr>
            <w:r>
              <w:rPr>
                <w:sz w:val="22"/>
                <w:szCs w:val="22"/>
                <w:lang w:val="en-US"/>
              </w:rPr>
              <w:t>DG04B</w:t>
            </w:r>
          </w:p>
          <w:p w14:paraId="1A1F91C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275B6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28EB34EC"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25A10C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42BAB3" w14:textId="77777777" w:rsidR="00294A62" w:rsidRDefault="00294A62" w:rsidP="00706B8A">
            <w:pPr>
              <w:jc w:val="right"/>
              <w:rPr>
                <w:lang w:val="en-US"/>
              </w:rPr>
            </w:pPr>
            <w:r>
              <w:rPr>
                <w:lang w:val="en-US"/>
              </w:rPr>
              <w:t>6,00</w:t>
            </w:r>
          </w:p>
        </w:tc>
      </w:tr>
      <w:tr w:rsidR="00294A62" w14:paraId="0FB178E3" w14:textId="77777777" w:rsidTr="00294A62">
        <w:tc>
          <w:tcPr>
            <w:tcW w:w="699" w:type="dxa"/>
            <w:tcBorders>
              <w:top w:val="nil"/>
              <w:left w:val="single" w:sz="2" w:space="0" w:color="000000"/>
              <w:bottom w:val="single" w:sz="2" w:space="0" w:color="000000"/>
              <w:right w:val="nil"/>
            </w:tcBorders>
          </w:tcPr>
          <w:p w14:paraId="6AB6804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663D192"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E6BCD9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8BA135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585889D" w14:textId="77777777" w:rsidR="00294A62" w:rsidRDefault="00294A62" w:rsidP="00706B8A">
            <w:pPr>
              <w:rPr>
                <w:sz w:val="18"/>
                <w:szCs w:val="18"/>
                <w:lang w:val="en-US"/>
              </w:rPr>
            </w:pPr>
            <w:r>
              <w:rPr>
                <w:sz w:val="18"/>
                <w:szCs w:val="18"/>
                <w:lang w:val="en-US"/>
              </w:rPr>
              <w:t>0,320</w:t>
            </w:r>
          </w:p>
        </w:tc>
        <w:tc>
          <w:tcPr>
            <w:tcW w:w="1119" w:type="dxa"/>
            <w:tcBorders>
              <w:top w:val="nil"/>
              <w:left w:val="single" w:sz="2" w:space="0" w:color="000000"/>
              <w:bottom w:val="single" w:sz="2" w:space="0" w:color="000000"/>
              <w:right w:val="single" w:sz="2" w:space="0" w:color="000000"/>
            </w:tcBorders>
            <w:vAlign w:val="center"/>
          </w:tcPr>
          <w:p w14:paraId="7ED6C0DA" w14:textId="77777777" w:rsidR="00294A62" w:rsidRDefault="00294A62" w:rsidP="00706B8A">
            <w:pPr>
              <w:rPr>
                <w:sz w:val="18"/>
                <w:szCs w:val="18"/>
                <w:lang w:val="en-US"/>
              </w:rPr>
            </w:pPr>
          </w:p>
        </w:tc>
      </w:tr>
      <w:tr w:rsidR="00294A62" w14:paraId="1C14A01C" w14:textId="77777777" w:rsidTr="00294A62">
        <w:tc>
          <w:tcPr>
            <w:tcW w:w="699" w:type="dxa"/>
            <w:tcBorders>
              <w:top w:val="single" w:sz="2" w:space="0" w:color="000000"/>
              <w:left w:val="single" w:sz="2" w:space="0" w:color="000000"/>
              <w:bottom w:val="single" w:sz="2" w:space="0" w:color="000000"/>
              <w:right w:val="nil"/>
            </w:tcBorders>
            <w:vAlign w:val="center"/>
          </w:tcPr>
          <w:p w14:paraId="26776286" w14:textId="77777777" w:rsidR="00294A62" w:rsidRDefault="00294A62" w:rsidP="00706B8A">
            <w:pPr>
              <w:jc w:val="center"/>
              <w:rPr>
                <w:sz w:val="22"/>
                <w:szCs w:val="22"/>
                <w:lang w:val="en-US"/>
              </w:rPr>
            </w:pPr>
            <w:r>
              <w:rPr>
                <w:lang w:val="en-US"/>
              </w:rPr>
              <w:t xml:space="preserve"> </w:t>
            </w:r>
            <w:r>
              <w:rPr>
                <w:sz w:val="22"/>
                <w:szCs w:val="22"/>
                <w:lang w:val="en-US"/>
              </w:rPr>
              <w:t>174</w:t>
            </w:r>
          </w:p>
        </w:tc>
        <w:tc>
          <w:tcPr>
            <w:tcW w:w="1537" w:type="dxa"/>
            <w:tcBorders>
              <w:top w:val="single" w:sz="2" w:space="0" w:color="000000"/>
              <w:left w:val="single" w:sz="2" w:space="0" w:color="000000"/>
              <w:bottom w:val="single" w:sz="2" w:space="0" w:color="000000"/>
              <w:right w:val="nil"/>
            </w:tcBorders>
            <w:vAlign w:val="center"/>
          </w:tcPr>
          <w:p w14:paraId="4D0B8226" w14:textId="77777777" w:rsidR="00294A62" w:rsidRDefault="00294A62" w:rsidP="00706B8A">
            <w:pPr>
              <w:jc w:val="center"/>
              <w:rPr>
                <w:sz w:val="22"/>
                <w:szCs w:val="22"/>
                <w:lang w:val="en-US"/>
              </w:rPr>
            </w:pPr>
            <w:r>
              <w:rPr>
                <w:sz w:val="22"/>
                <w:szCs w:val="22"/>
                <w:lang w:val="en-US"/>
              </w:rPr>
              <w:t>TsC02D1</w:t>
            </w:r>
          </w:p>
          <w:p w14:paraId="4D8CD2F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86C59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 xml:space="preserve">Sapatura mecanica cu excavator pe pneuri de 0,21-0,39 mc, cu comanda hidraulica, in pamint </w:t>
            </w:r>
            <w:r>
              <w:rPr>
                <w:rFonts w:ascii="Times New Roman CYR" w:hAnsi="Times New Roman CYR" w:cs="Times New Roman CYR"/>
                <w:sz w:val="22"/>
                <w:szCs w:val="22"/>
                <w:lang/>
              </w:rPr>
              <w:lastRenderedPageBreak/>
              <w:t>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03572CF7" w14:textId="77777777" w:rsidR="00294A62" w:rsidRDefault="00294A62" w:rsidP="00706B8A">
            <w:pPr>
              <w:jc w:val="center"/>
              <w:rPr>
                <w:sz w:val="22"/>
                <w:szCs w:val="22"/>
                <w:lang w:val="en-US"/>
              </w:rPr>
            </w:pPr>
            <w:r>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4264C3E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BCCD16" w14:textId="77777777" w:rsidR="00294A62" w:rsidRDefault="00294A62" w:rsidP="00706B8A">
            <w:pPr>
              <w:jc w:val="right"/>
              <w:rPr>
                <w:lang w:val="en-US"/>
              </w:rPr>
            </w:pPr>
            <w:r>
              <w:rPr>
                <w:lang w:val="en-US"/>
              </w:rPr>
              <w:t>0,003</w:t>
            </w:r>
          </w:p>
        </w:tc>
      </w:tr>
      <w:tr w:rsidR="00294A62" w14:paraId="082F6B93" w14:textId="77777777" w:rsidTr="00294A62">
        <w:tc>
          <w:tcPr>
            <w:tcW w:w="699" w:type="dxa"/>
            <w:tcBorders>
              <w:top w:val="nil"/>
              <w:left w:val="single" w:sz="2" w:space="0" w:color="000000"/>
              <w:bottom w:val="single" w:sz="2" w:space="0" w:color="000000"/>
              <w:right w:val="nil"/>
            </w:tcBorders>
          </w:tcPr>
          <w:p w14:paraId="5E4F00D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7E08B42"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1C4B113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06DFFAD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9A7DD9B"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17ED5DAD" w14:textId="77777777" w:rsidR="00294A62" w:rsidRDefault="00294A62" w:rsidP="00706B8A">
            <w:pPr>
              <w:rPr>
                <w:sz w:val="18"/>
                <w:szCs w:val="18"/>
                <w:lang w:val="en-US"/>
              </w:rPr>
            </w:pPr>
          </w:p>
        </w:tc>
      </w:tr>
      <w:tr w:rsidR="00294A62" w14:paraId="1A77F790" w14:textId="77777777" w:rsidTr="00294A62">
        <w:tc>
          <w:tcPr>
            <w:tcW w:w="699" w:type="dxa"/>
            <w:tcBorders>
              <w:top w:val="single" w:sz="2" w:space="0" w:color="000000"/>
              <w:left w:val="single" w:sz="2" w:space="0" w:color="000000"/>
              <w:bottom w:val="single" w:sz="2" w:space="0" w:color="000000"/>
              <w:right w:val="nil"/>
            </w:tcBorders>
            <w:vAlign w:val="center"/>
          </w:tcPr>
          <w:p w14:paraId="1E3EA2F2" w14:textId="77777777" w:rsidR="00294A62" w:rsidRDefault="00294A62" w:rsidP="00706B8A">
            <w:pPr>
              <w:jc w:val="center"/>
              <w:rPr>
                <w:sz w:val="22"/>
                <w:szCs w:val="22"/>
                <w:lang w:val="en-US"/>
              </w:rPr>
            </w:pPr>
            <w:r>
              <w:rPr>
                <w:lang w:val="en-US"/>
              </w:rPr>
              <w:t xml:space="preserve"> </w:t>
            </w:r>
            <w:r>
              <w:rPr>
                <w:sz w:val="22"/>
                <w:szCs w:val="22"/>
                <w:lang w:val="en-US"/>
              </w:rPr>
              <w:t>175</w:t>
            </w:r>
          </w:p>
        </w:tc>
        <w:tc>
          <w:tcPr>
            <w:tcW w:w="1537" w:type="dxa"/>
            <w:tcBorders>
              <w:top w:val="single" w:sz="2" w:space="0" w:color="000000"/>
              <w:left w:val="single" w:sz="2" w:space="0" w:color="000000"/>
              <w:bottom w:val="single" w:sz="2" w:space="0" w:color="000000"/>
              <w:right w:val="nil"/>
            </w:tcBorders>
            <w:vAlign w:val="center"/>
          </w:tcPr>
          <w:p w14:paraId="63FDEEC3" w14:textId="77777777" w:rsidR="00294A62" w:rsidRDefault="00294A62" w:rsidP="00706B8A">
            <w:pPr>
              <w:jc w:val="center"/>
              <w:rPr>
                <w:sz w:val="22"/>
                <w:szCs w:val="22"/>
                <w:lang w:val="en-US"/>
              </w:rPr>
            </w:pPr>
            <w:r>
              <w:rPr>
                <w:sz w:val="22"/>
                <w:szCs w:val="22"/>
                <w:lang w:val="en-US"/>
              </w:rPr>
              <w:t>TsI51A3</w:t>
            </w:r>
          </w:p>
          <w:p w14:paraId="1FBD884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22ED8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67FF4209"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69545FC"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AAB1E8" w14:textId="77777777" w:rsidR="00294A62" w:rsidRDefault="00294A62" w:rsidP="00706B8A">
            <w:pPr>
              <w:jc w:val="right"/>
              <w:rPr>
                <w:lang w:val="en-US"/>
              </w:rPr>
            </w:pPr>
            <w:r>
              <w:rPr>
                <w:lang w:val="en-US"/>
              </w:rPr>
              <w:t>0,65</w:t>
            </w:r>
          </w:p>
        </w:tc>
      </w:tr>
      <w:tr w:rsidR="00294A62" w14:paraId="28459314" w14:textId="77777777" w:rsidTr="00294A62">
        <w:tc>
          <w:tcPr>
            <w:tcW w:w="699" w:type="dxa"/>
            <w:tcBorders>
              <w:top w:val="nil"/>
              <w:left w:val="single" w:sz="2" w:space="0" w:color="000000"/>
              <w:bottom w:val="single" w:sz="2" w:space="0" w:color="000000"/>
              <w:right w:val="nil"/>
            </w:tcBorders>
          </w:tcPr>
          <w:p w14:paraId="0761007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F5BB511"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6C3E0CD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380634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F6CC740"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5B24A7C8" w14:textId="77777777" w:rsidR="00294A62" w:rsidRDefault="00294A62" w:rsidP="00706B8A">
            <w:pPr>
              <w:rPr>
                <w:sz w:val="18"/>
                <w:szCs w:val="18"/>
                <w:lang w:val="en-US"/>
              </w:rPr>
            </w:pPr>
          </w:p>
        </w:tc>
      </w:tr>
      <w:tr w:rsidR="00294A62" w14:paraId="0CBC5B95" w14:textId="77777777" w:rsidTr="00294A62">
        <w:tc>
          <w:tcPr>
            <w:tcW w:w="699" w:type="dxa"/>
            <w:tcBorders>
              <w:top w:val="single" w:sz="2" w:space="0" w:color="000000"/>
              <w:left w:val="single" w:sz="2" w:space="0" w:color="000000"/>
              <w:bottom w:val="single" w:sz="2" w:space="0" w:color="000000"/>
              <w:right w:val="nil"/>
            </w:tcBorders>
            <w:vAlign w:val="center"/>
          </w:tcPr>
          <w:p w14:paraId="10281D91" w14:textId="77777777" w:rsidR="00294A62" w:rsidRDefault="00294A62" w:rsidP="00706B8A">
            <w:pPr>
              <w:jc w:val="center"/>
              <w:rPr>
                <w:sz w:val="22"/>
                <w:szCs w:val="22"/>
                <w:lang w:val="en-US"/>
              </w:rPr>
            </w:pPr>
            <w:r>
              <w:rPr>
                <w:lang w:val="en-US"/>
              </w:rPr>
              <w:t xml:space="preserve"> </w:t>
            </w:r>
            <w:r>
              <w:rPr>
                <w:sz w:val="22"/>
                <w:szCs w:val="22"/>
                <w:lang w:val="en-US"/>
              </w:rPr>
              <w:t>176</w:t>
            </w:r>
          </w:p>
        </w:tc>
        <w:tc>
          <w:tcPr>
            <w:tcW w:w="1537" w:type="dxa"/>
            <w:tcBorders>
              <w:top w:val="single" w:sz="2" w:space="0" w:color="000000"/>
              <w:left w:val="single" w:sz="2" w:space="0" w:color="000000"/>
              <w:bottom w:val="single" w:sz="2" w:space="0" w:color="000000"/>
              <w:right w:val="nil"/>
            </w:tcBorders>
            <w:vAlign w:val="center"/>
          </w:tcPr>
          <w:p w14:paraId="6E02F919" w14:textId="77777777" w:rsidR="00294A62" w:rsidRDefault="00294A62" w:rsidP="00706B8A">
            <w:pPr>
              <w:jc w:val="center"/>
              <w:rPr>
                <w:sz w:val="22"/>
                <w:szCs w:val="22"/>
                <w:lang w:val="en-US"/>
              </w:rPr>
            </w:pPr>
            <w:r>
              <w:rPr>
                <w:sz w:val="22"/>
                <w:szCs w:val="22"/>
                <w:lang w:val="en-US"/>
              </w:rPr>
              <w:t>DG03A</w:t>
            </w:r>
          </w:p>
          <w:p w14:paraId="031B217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E026A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2C37ACA3"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EE6BD22"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F2ABFA" w14:textId="77777777" w:rsidR="00294A62" w:rsidRDefault="00294A62" w:rsidP="00706B8A">
            <w:pPr>
              <w:jc w:val="right"/>
              <w:rPr>
                <w:lang w:val="en-US"/>
              </w:rPr>
            </w:pPr>
            <w:r>
              <w:rPr>
                <w:lang w:val="en-US"/>
              </w:rPr>
              <w:t>6,00</w:t>
            </w:r>
          </w:p>
        </w:tc>
      </w:tr>
      <w:tr w:rsidR="00294A62" w14:paraId="5CF175E0" w14:textId="77777777" w:rsidTr="00294A62">
        <w:tc>
          <w:tcPr>
            <w:tcW w:w="699" w:type="dxa"/>
            <w:tcBorders>
              <w:top w:val="nil"/>
              <w:left w:val="single" w:sz="2" w:space="0" w:color="000000"/>
              <w:bottom w:val="single" w:sz="2" w:space="0" w:color="000000"/>
              <w:right w:val="nil"/>
            </w:tcBorders>
          </w:tcPr>
          <w:p w14:paraId="31121AB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E9822DF"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4D7E7B8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856FFC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C9F658A"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5A07165B" w14:textId="77777777" w:rsidR="00294A62" w:rsidRDefault="00294A62" w:rsidP="00706B8A">
            <w:pPr>
              <w:rPr>
                <w:sz w:val="18"/>
                <w:szCs w:val="18"/>
                <w:lang w:val="en-US"/>
              </w:rPr>
            </w:pPr>
          </w:p>
        </w:tc>
      </w:tr>
      <w:tr w:rsidR="00294A62" w14:paraId="5540FA9E" w14:textId="77777777" w:rsidTr="00294A62">
        <w:tc>
          <w:tcPr>
            <w:tcW w:w="699" w:type="dxa"/>
            <w:tcBorders>
              <w:top w:val="single" w:sz="2" w:space="0" w:color="000000"/>
              <w:left w:val="single" w:sz="2" w:space="0" w:color="000000"/>
              <w:bottom w:val="single" w:sz="2" w:space="0" w:color="000000"/>
              <w:right w:val="nil"/>
            </w:tcBorders>
            <w:vAlign w:val="center"/>
          </w:tcPr>
          <w:p w14:paraId="364403E4" w14:textId="77777777" w:rsidR="00294A62" w:rsidRDefault="00294A62" w:rsidP="00706B8A">
            <w:pPr>
              <w:jc w:val="center"/>
              <w:rPr>
                <w:sz w:val="22"/>
                <w:szCs w:val="22"/>
                <w:lang w:val="en-US"/>
              </w:rPr>
            </w:pPr>
            <w:r>
              <w:rPr>
                <w:lang w:val="en-US"/>
              </w:rPr>
              <w:t xml:space="preserve"> </w:t>
            </w:r>
            <w:r>
              <w:rPr>
                <w:sz w:val="22"/>
                <w:szCs w:val="22"/>
                <w:lang w:val="en-US"/>
              </w:rPr>
              <w:t>177</w:t>
            </w:r>
          </w:p>
        </w:tc>
        <w:tc>
          <w:tcPr>
            <w:tcW w:w="1537" w:type="dxa"/>
            <w:tcBorders>
              <w:top w:val="single" w:sz="2" w:space="0" w:color="000000"/>
              <w:left w:val="single" w:sz="2" w:space="0" w:color="000000"/>
              <w:bottom w:val="single" w:sz="2" w:space="0" w:color="000000"/>
              <w:right w:val="nil"/>
            </w:tcBorders>
            <w:vAlign w:val="center"/>
          </w:tcPr>
          <w:p w14:paraId="6A5622C8" w14:textId="77777777" w:rsidR="00294A62" w:rsidRDefault="00294A62" w:rsidP="00706B8A">
            <w:pPr>
              <w:jc w:val="center"/>
              <w:rPr>
                <w:sz w:val="22"/>
                <w:szCs w:val="22"/>
                <w:lang w:val="en-US"/>
              </w:rPr>
            </w:pPr>
            <w:r>
              <w:rPr>
                <w:sz w:val="22"/>
                <w:szCs w:val="22"/>
                <w:lang w:val="en-US"/>
              </w:rPr>
              <w:t>DI118</w:t>
            </w:r>
          </w:p>
          <w:p w14:paraId="0581548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93D0B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3ABC2134"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E529E5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91FA6D" w14:textId="77777777" w:rsidR="00294A62" w:rsidRDefault="00294A62" w:rsidP="00706B8A">
            <w:pPr>
              <w:jc w:val="right"/>
              <w:rPr>
                <w:lang w:val="en-US"/>
              </w:rPr>
            </w:pPr>
            <w:r>
              <w:rPr>
                <w:lang w:val="en-US"/>
              </w:rPr>
              <w:t>1,44</w:t>
            </w:r>
          </w:p>
        </w:tc>
      </w:tr>
      <w:tr w:rsidR="00294A62" w14:paraId="61274376" w14:textId="77777777" w:rsidTr="00294A62">
        <w:tc>
          <w:tcPr>
            <w:tcW w:w="699" w:type="dxa"/>
            <w:tcBorders>
              <w:top w:val="nil"/>
              <w:left w:val="single" w:sz="2" w:space="0" w:color="000000"/>
              <w:bottom w:val="single" w:sz="2" w:space="0" w:color="000000"/>
              <w:right w:val="nil"/>
            </w:tcBorders>
          </w:tcPr>
          <w:p w14:paraId="38DB632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376B9C3"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0CC1405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CCDFC8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55EC135"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0F26DE35" w14:textId="77777777" w:rsidR="00294A62" w:rsidRDefault="00294A62" w:rsidP="00706B8A">
            <w:pPr>
              <w:rPr>
                <w:sz w:val="18"/>
                <w:szCs w:val="18"/>
                <w:lang w:val="en-US"/>
              </w:rPr>
            </w:pPr>
          </w:p>
        </w:tc>
      </w:tr>
      <w:tr w:rsidR="00294A62" w14:paraId="51CB5E13" w14:textId="77777777" w:rsidTr="00294A62">
        <w:tc>
          <w:tcPr>
            <w:tcW w:w="699" w:type="dxa"/>
            <w:tcBorders>
              <w:top w:val="nil"/>
              <w:left w:val="single" w:sz="2" w:space="0" w:color="000000"/>
              <w:bottom w:val="single" w:sz="2" w:space="0" w:color="000000"/>
              <w:right w:val="nil"/>
            </w:tcBorders>
          </w:tcPr>
          <w:p w14:paraId="3A53E62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FB1294E"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0A8A659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A67F39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0F81E35"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49AB7599" w14:textId="77777777" w:rsidR="00294A62" w:rsidRDefault="00294A62" w:rsidP="00706B8A">
            <w:pPr>
              <w:rPr>
                <w:sz w:val="18"/>
                <w:szCs w:val="18"/>
                <w:lang w:val="en-US"/>
              </w:rPr>
            </w:pPr>
          </w:p>
        </w:tc>
      </w:tr>
      <w:tr w:rsidR="00294A62" w14:paraId="0D93AEED" w14:textId="77777777" w:rsidTr="00294A62">
        <w:tc>
          <w:tcPr>
            <w:tcW w:w="699" w:type="dxa"/>
            <w:tcBorders>
              <w:top w:val="nil"/>
              <w:left w:val="single" w:sz="2" w:space="0" w:color="000000"/>
              <w:bottom w:val="single" w:sz="2" w:space="0" w:color="000000"/>
              <w:right w:val="nil"/>
            </w:tcBorders>
          </w:tcPr>
          <w:p w14:paraId="01E4EF0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6B17C49"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21F9D99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091D0A8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A2A08B4"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799CC08C" w14:textId="77777777" w:rsidR="00294A62" w:rsidRDefault="00294A62" w:rsidP="00706B8A">
            <w:pPr>
              <w:rPr>
                <w:sz w:val="18"/>
                <w:szCs w:val="18"/>
                <w:lang w:val="en-US"/>
              </w:rPr>
            </w:pPr>
          </w:p>
        </w:tc>
      </w:tr>
      <w:tr w:rsidR="00294A62" w14:paraId="20F1C855" w14:textId="77777777" w:rsidTr="00294A62">
        <w:tc>
          <w:tcPr>
            <w:tcW w:w="699" w:type="dxa"/>
            <w:tcBorders>
              <w:top w:val="nil"/>
              <w:left w:val="single" w:sz="2" w:space="0" w:color="000000"/>
              <w:bottom w:val="single" w:sz="2" w:space="0" w:color="000000"/>
              <w:right w:val="nil"/>
            </w:tcBorders>
          </w:tcPr>
          <w:p w14:paraId="75AA7B8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8511A05"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4A600BF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61B77D2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74A6357"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5BD1F6B1" w14:textId="77777777" w:rsidR="00294A62" w:rsidRDefault="00294A62" w:rsidP="00706B8A">
            <w:pPr>
              <w:rPr>
                <w:sz w:val="18"/>
                <w:szCs w:val="18"/>
                <w:lang w:val="en-US"/>
              </w:rPr>
            </w:pPr>
          </w:p>
        </w:tc>
      </w:tr>
      <w:tr w:rsidR="00294A62" w14:paraId="4EC6107A" w14:textId="77777777" w:rsidTr="00294A62">
        <w:tc>
          <w:tcPr>
            <w:tcW w:w="699" w:type="dxa"/>
            <w:tcBorders>
              <w:top w:val="single" w:sz="2" w:space="0" w:color="000000"/>
              <w:left w:val="single" w:sz="2" w:space="0" w:color="000000"/>
              <w:bottom w:val="single" w:sz="2" w:space="0" w:color="000000"/>
              <w:right w:val="nil"/>
            </w:tcBorders>
            <w:vAlign w:val="center"/>
          </w:tcPr>
          <w:p w14:paraId="769F2B29" w14:textId="77777777" w:rsidR="00294A62" w:rsidRDefault="00294A62" w:rsidP="00706B8A">
            <w:pPr>
              <w:jc w:val="center"/>
              <w:rPr>
                <w:sz w:val="22"/>
                <w:szCs w:val="22"/>
                <w:lang w:val="en-US"/>
              </w:rPr>
            </w:pPr>
            <w:r>
              <w:rPr>
                <w:lang w:val="en-US"/>
              </w:rPr>
              <w:t xml:space="preserve"> </w:t>
            </w:r>
            <w:r>
              <w:rPr>
                <w:sz w:val="22"/>
                <w:szCs w:val="22"/>
                <w:lang w:val="en-US"/>
              </w:rPr>
              <w:t>178</w:t>
            </w:r>
          </w:p>
        </w:tc>
        <w:tc>
          <w:tcPr>
            <w:tcW w:w="1537" w:type="dxa"/>
            <w:tcBorders>
              <w:top w:val="single" w:sz="2" w:space="0" w:color="000000"/>
              <w:left w:val="single" w:sz="2" w:space="0" w:color="000000"/>
              <w:bottom w:val="single" w:sz="2" w:space="0" w:color="000000"/>
              <w:right w:val="nil"/>
            </w:tcBorders>
            <w:vAlign w:val="center"/>
          </w:tcPr>
          <w:p w14:paraId="5347AC45" w14:textId="77777777" w:rsidR="00294A62" w:rsidRDefault="00294A62" w:rsidP="00706B8A">
            <w:pPr>
              <w:jc w:val="center"/>
              <w:rPr>
                <w:sz w:val="22"/>
                <w:szCs w:val="22"/>
                <w:lang w:val="en-US"/>
              </w:rPr>
            </w:pPr>
            <w:r>
              <w:rPr>
                <w:sz w:val="22"/>
                <w:szCs w:val="22"/>
                <w:lang w:val="en-US"/>
              </w:rPr>
              <w:t>TsC02D1</w:t>
            </w:r>
          </w:p>
          <w:p w14:paraId="7FA8ADF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26502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29DD6180"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CF23EF9"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669745" w14:textId="77777777" w:rsidR="00294A62" w:rsidRDefault="00294A62" w:rsidP="00706B8A">
            <w:pPr>
              <w:jc w:val="right"/>
              <w:rPr>
                <w:lang w:val="en-US"/>
              </w:rPr>
            </w:pPr>
            <w:r>
              <w:rPr>
                <w:lang w:val="en-US"/>
              </w:rPr>
              <w:t>0,018</w:t>
            </w:r>
          </w:p>
        </w:tc>
      </w:tr>
      <w:tr w:rsidR="00294A62" w14:paraId="6C97F3BE" w14:textId="77777777" w:rsidTr="00294A62">
        <w:tc>
          <w:tcPr>
            <w:tcW w:w="699" w:type="dxa"/>
            <w:tcBorders>
              <w:top w:val="nil"/>
              <w:left w:val="single" w:sz="2" w:space="0" w:color="000000"/>
              <w:bottom w:val="single" w:sz="2" w:space="0" w:color="000000"/>
              <w:right w:val="nil"/>
            </w:tcBorders>
          </w:tcPr>
          <w:p w14:paraId="1F72ED1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6FD695D"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12BFD38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421B09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B814C13"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2A507B53" w14:textId="77777777" w:rsidR="00294A62" w:rsidRDefault="00294A62" w:rsidP="00706B8A">
            <w:pPr>
              <w:rPr>
                <w:sz w:val="18"/>
                <w:szCs w:val="18"/>
                <w:lang w:val="en-US"/>
              </w:rPr>
            </w:pPr>
          </w:p>
        </w:tc>
      </w:tr>
      <w:tr w:rsidR="00294A62" w14:paraId="1C9EB631" w14:textId="77777777" w:rsidTr="00294A62">
        <w:tc>
          <w:tcPr>
            <w:tcW w:w="699" w:type="dxa"/>
            <w:tcBorders>
              <w:top w:val="single" w:sz="2" w:space="0" w:color="000000"/>
              <w:left w:val="single" w:sz="2" w:space="0" w:color="000000"/>
              <w:bottom w:val="single" w:sz="2" w:space="0" w:color="000000"/>
              <w:right w:val="nil"/>
            </w:tcBorders>
            <w:vAlign w:val="center"/>
          </w:tcPr>
          <w:p w14:paraId="1C6EC300" w14:textId="77777777" w:rsidR="00294A62" w:rsidRDefault="00294A62" w:rsidP="00706B8A">
            <w:pPr>
              <w:jc w:val="center"/>
              <w:rPr>
                <w:sz w:val="22"/>
                <w:szCs w:val="22"/>
                <w:lang w:val="en-US"/>
              </w:rPr>
            </w:pPr>
            <w:r>
              <w:rPr>
                <w:lang w:val="en-US"/>
              </w:rPr>
              <w:t xml:space="preserve"> </w:t>
            </w:r>
            <w:r>
              <w:rPr>
                <w:sz w:val="22"/>
                <w:szCs w:val="22"/>
                <w:lang w:val="en-US"/>
              </w:rPr>
              <w:t>179</w:t>
            </w:r>
          </w:p>
        </w:tc>
        <w:tc>
          <w:tcPr>
            <w:tcW w:w="1537" w:type="dxa"/>
            <w:tcBorders>
              <w:top w:val="single" w:sz="2" w:space="0" w:color="000000"/>
              <w:left w:val="single" w:sz="2" w:space="0" w:color="000000"/>
              <w:bottom w:val="single" w:sz="2" w:space="0" w:color="000000"/>
              <w:right w:val="nil"/>
            </w:tcBorders>
            <w:vAlign w:val="center"/>
          </w:tcPr>
          <w:p w14:paraId="603B9DF5" w14:textId="77777777" w:rsidR="00294A62" w:rsidRDefault="00294A62" w:rsidP="00706B8A">
            <w:pPr>
              <w:jc w:val="center"/>
              <w:rPr>
                <w:sz w:val="22"/>
                <w:szCs w:val="22"/>
                <w:lang w:val="en-US"/>
              </w:rPr>
            </w:pPr>
            <w:r>
              <w:rPr>
                <w:sz w:val="22"/>
                <w:szCs w:val="22"/>
                <w:lang w:val="en-US"/>
              </w:rPr>
              <w:t>TsI51A3</w:t>
            </w:r>
          </w:p>
          <w:p w14:paraId="6A279A5D"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59E43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6F95B4B3"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D422E3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F4B3B3" w14:textId="77777777" w:rsidR="00294A62" w:rsidRDefault="00294A62" w:rsidP="00706B8A">
            <w:pPr>
              <w:jc w:val="right"/>
              <w:rPr>
                <w:lang w:val="en-US"/>
              </w:rPr>
            </w:pPr>
            <w:r>
              <w:rPr>
                <w:lang w:val="en-US"/>
              </w:rPr>
              <w:t>2,88</w:t>
            </w:r>
          </w:p>
        </w:tc>
      </w:tr>
      <w:tr w:rsidR="00294A62" w14:paraId="405C613C" w14:textId="77777777" w:rsidTr="00294A62">
        <w:tc>
          <w:tcPr>
            <w:tcW w:w="699" w:type="dxa"/>
            <w:tcBorders>
              <w:top w:val="nil"/>
              <w:left w:val="single" w:sz="2" w:space="0" w:color="000000"/>
              <w:bottom w:val="single" w:sz="2" w:space="0" w:color="000000"/>
              <w:right w:val="nil"/>
            </w:tcBorders>
          </w:tcPr>
          <w:p w14:paraId="0FC0395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C637ECA"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7003E53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07D8D6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BA59BA1"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2B503DB7" w14:textId="77777777" w:rsidR="00294A62" w:rsidRDefault="00294A62" w:rsidP="00706B8A">
            <w:pPr>
              <w:rPr>
                <w:sz w:val="18"/>
                <w:szCs w:val="18"/>
                <w:lang w:val="en-US"/>
              </w:rPr>
            </w:pPr>
          </w:p>
        </w:tc>
      </w:tr>
      <w:tr w:rsidR="00294A62" w14:paraId="26AF8535" w14:textId="77777777" w:rsidTr="00294A62">
        <w:tc>
          <w:tcPr>
            <w:tcW w:w="699" w:type="dxa"/>
            <w:tcBorders>
              <w:top w:val="single" w:sz="2" w:space="0" w:color="000000"/>
              <w:left w:val="single" w:sz="2" w:space="0" w:color="000000"/>
              <w:bottom w:val="single" w:sz="2" w:space="0" w:color="000000"/>
              <w:right w:val="nil"/>
            </w:tcBorders>
            <w:vAlign w:val="center"/>
          </w:tcPr>
          <w:p w14:paraId="330B06C6" w14:textId="77777777" w:rsidR="00294A62" w:rsidRDefault="00294A62" w:rsidP="00706B8A">
            <w:pPr>
              <w:jc w:val="center"/>
              <w:rPr>
                <w:sz w:val="22"/>
                <w:szCs w:val="22"/>
                <w:lang w:val="en-US"/>
              </w:rPr>
            </w:pPr>
            <w:r>
              <w:rPr>
                <w:lang w:val="en-US"/>
              </w:rPr>
              <w:t xml:space="preserve"> </w:t>
            </w:r>
            <w:r>
              <w:rPr>
                <w:sz w:val="22"/>
                <w:szCs w:val="22"/>
                <w:lang w:val="en-US"/>
              </w:rPr>
              <w:t>180</w:t>
            </w:r>
          </w:p>
        </w:tc>
        <w:tc>
          <w:tcPr>
            <w:tcW w:w="1537" w:type="dxa"/>
            <w:tcBorders>
              <w:top w:val="single" w:sz="2" w:space="0" w:color="000000"/>
              <w:left w:val="single" w:sz="2" w:space="0" w:color="000000"/>
              <w:bottom w:val="single" w:sz="2" w:space="0" w:color="000000"/>
              <w:right w:val="nil"/>
            </w:tcBorders>
            <w:vAlign w:val="center"/>
          </w:tcPr>
          <w:p w14:paraId="490FBAD0" w14:textId="77777777" w:rsidR="00294A62" w:rsidRDefault="00294A62" w:rsidP="00706B8A">
            <w:pPr>
              <w:jc w:val="center"/>
              <w:rPr>
                <w:sz w:val="22"/>
                <w:szCs w:val="22"/>
                <w:lang w:val="en-US"/>
              </w:rPr>
            </w:pPr>
            <w:r>
              <w:rPr>
                <w:sz w:val="22"/>
                <w:szCs w:val="22"/>
                <w:lang w:val="en-US"/>
              </w:rPr>
              <w:t>DE10C</w:t>
            </w:r>
          </w:p>
          <w:p w14:paraId="7B7E921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B7054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Borduri prefabricate din beton, pentru trotuare  BR100.30.15, pe fundatie de beton</w:t>
            </w:r>
          </w:p>
        </w:tc>
        <w:tc>
          <w:tcPr>
            <w:tcW w:w="978" w:type="dxa"/>
            <w:tcBorders>
              <w:top w:val="single" w:sz="2" w:space="0" w:color="000000"/>
              <w:left w:val="single" w:sz="2" w:space="0" w:color="000000"/>
              <w:bottom w:val="single" w:sz="2" w:space="0" w:color="000000"/>
              <w:right w:val="nil"/>
            </w:tcBorders>
            <w:vAlign w:val="center"/>
          </w:tcPr>
          <w:p w14:paraId="25521996"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9AC4A1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A3097B" w14:textId="77777777" w:rsidR="00294A62" w:rsidRDefault="00294A62" w:rsidP="00706B8A">
            <w:pPr>
              <w:jc w:val="right"/>
              <w:rPr>
                <w:lang w:val="en-US"/>
              </w:rPr>
            </w:pPr>
            <w:r>
              <w:rPr>
                <w:lang w:val="en-US"/>
              </w:rPr>
              <w:t>6,00</w:t>
            </w:r>
          </w:p>
        </w:tc>
      </w:tr>
      <w:tr w:rsidR="00294A62" w14:paraId="603A08E1" w14:textId="77777777" w:rsidTr="00294A62">
        <w:tc>
          <w:tcPr>
            <w:tcW w:w="699" w:type="dxa"/>
            <w:tcBorders>
              <w:top w:val="nil"/>
              <w:left w:val="single" w:sz="2" w:space="0" w:color="000000"/>
              <w:bottom w:val="single" w:sz="2" w:space="0" w:color="000000"/>
              <w:right w:val="nil"/>
            </w:tcBorders>
          </w:tcPr>
          <w:p w14:paraId="36960DB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598AF39"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D86E8B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B9A6122"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C8D5F71" w14:textId="77777777" w:rsidR="00294A62" w:rsidRDefault="00294A62" w:rsidP="00706B8A">
            <w:pPr>
              <w:rPr>
                <w:sz w:val="18"/>
                <w:szCs w:val="18"/>
                <w:lang w:val="en-US"/>
              </w:rPr>
            </w:pPr>
            <w:r>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06936944" w14:textId="77777777" w:rsidR="00294A62" w:rsidRDefault="00294A62" w:rsidP="00706B8A">
            <w:pPr>
              <w:rPr>
                <w:sz w:val="18"/>
                <w:szCs w:val="18"/>
                <w:lang w:val="en-US"/>
              </w:rPr>
            </w:pPr>
          </w:p>
        </w:tc>
      </w:tr>
      <w:tr w:rsidR="00294A62" w14:paraId="70496C7C" w14:textId="77777777" w:rsidTr="00294A62">
        <w:tc>
          <w:tcPr>
            <w:tcW w:w="699" w:type="dxa"/>
            <w:tcBorders>
              <w:top w:val="nil"/>
              <w:left w:val="single" w:sz="2" w:space="0" w:color="000000"/>
              <w:bottom w:val="single" w:sz="2" w:space="0" w:color="000000"/>
              <w:right w:val="nil"/>
            </w:tcBorders>
          </w:tcPr>
          <w:p w14:paraId="2D737BE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265106E"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3A3418B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BA3F1C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B7F30F7" w14:textId="77777777" w:rsidR="00294A62" w:rsidRDefault="00294A62" w:rsidP="00706B8A">
            <w:pPr>
              <w:rPr>
                <w:sz w:val="18"/>
                <w:szCs w:val="18"/>
                <w:lang w:val="en-US"/>
              </w:rPr>
            </w:pPr>
            <w:r>
              <w:rPr>
                <w:sz w:val="18"/>
                <w:szCs w:val="18"/>
                <w:lang w:val="en-US"/>
              </w:rPr>
              <w:t>0,520</w:t>
            </w:r>
          </w:p>
        </w:tc>
        <w:tc>
          <w:tcPr>
            <w:tcW w:w="1119" w:type="dxa"/>
            <w:tcBorders>
              <w:top w:val="nil"/>
              <w:left w:val="single" w:sz="2" w:space="0" w:color="000000"/>
              <w:bottom w:val="single" w:sz="2" w:space="0" w:color="000000"/>
              <w:right w:val="single" w:sz="2" w:space="0" w:color="000000"/>
            </w:tcBorders>
            <w:vAlign w:val="center"/>
          </w:tcPr>
          <w:p w14:paraId="39864D1F" w14:textId="77777777" w:rsidR="00294A62" w:rsidRDefault="00294A62" w:rsidP="00706B8A">
            <w:pPr>
              <w:rPr>
                <w:sz w:val="18"/>
                <w:szCs w:val="18"/>
                <w:lang w:val="en-US"/>
              </w:rPr>
            </w:pPr>
          </w:p>
        </w:tc>
      </w:tr>
      <w:tr w:rsidR="00294A62" w14:paraId="48EF9D5D" w14:textId="77777777" w:rsidTr="00294A62">
        <w:tc>
          <w:tcPr>
            <w:tcW w:w="699" w:type="dxa"/>
            <w:tcBorders>
              <w:top w:val="nil"/>
              <w:left w:val="single" w:sz="2" w:space="0" w:color="000000"/>
              <w:bottom w:val="single" w:sz="2" w:space="0" w:color="000000"/>
              <w:right w:val="nil"/>
            </w:tcBorders>
          </w:tcPr>
          <w:p w14:paraId="4BD3C32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5F2EE50" w14:textId="77777777" w:rsidR="00294A62" w:rsidRDefault="00294A62" w:rsidP="00706B8A">
            <w:pPr>
              <w:rPr>
                <w:sz w:val="16"/>
                <w:szCs w:val="16"/>
                <w:lang w:val="en-US"/>
              </w:rPr>
            </w:pPr>
            <w:r>
              <w:rPr>
                <w:sz w:val="16"/>
                <w:szCs w:val="16"/>
                <w:lang w:val="en-US"/>
              </w:rPr>
              <w:t>2663102100001-1620</w:t>
            </w:r>
          </w:p>
        </w:tc>
        <w:tc>
          <w:tcPr>
            <w:tcW w:w="4613" w:type="dxa"/>
            <w:tcBorders>
              <w:top w:val="nil"/>
              <w:left w:val="single" w:sz="2" w:space="0" w:color="000000"/>
              <w:bottom w:val="single" w:sz="2" w:space="0" w:color="000000"/>
              <w:right w:val="nil"/>
            </w:tcBorders>
          </w:tcPr>
          <w:p w14:paraId="23AD348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46C5D59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EA10AC8" w14:textId="77777777" w:rsidR="00294A62" w:rsidRDefault="00294A62" w:rsidP="00706B8A">
            <w:pPr>
              <w:rPr>
                <w:sz w:val="18"/>
                <w:szCs w:val="18"/>
                <w:lang w:val="en-US"/>
              </w:rPr>
            </w:pPr>
            <w:r>
              <w:rPr>
                <w:sz w:val="18"/>
                <w:szCs w:val="18"/>
                <w:lang w:val="en-US"/>
              </w:rPr>
              <w:t>0,045</w:t>
            </w:r>
          </w:p>
        </w:tc>
        <w:tc>
          <w:tcPr>
            <w:tcW w:w="1119" w:type="dxa"/>
            <w:tcBorders>
              <w:top w:val="nil"/>
              <w:left w:val="single" w:sz="2" w:space="0" w:color="000000"/>
              <w:bottom w:val="single" w:sz="2" w:space="0" w:color="000000"/>
              <w:right w:val="single" w:sz="2" w:space="0" w:color="000000"/>
            </w:tcBorders>
            <w:vAlign w:val="center"/>
          </w:tcPr>
          <w:p w14:paraId="73276236" w14:textId="77777777" w:rsidR="00294A62" w:rsidRDefault="00294A62" w:rsidP="00706B8A">
            <w:pPr>
              <w:rPr>
                <w:sz w:val="18"/>
                <w:szCs w:val="18"/>
                <w:lang w:val="en-US"/>
              </w:rPr>
            </w:pPr>
          </w:p>
        </w:tc>
      </w:tr>
      <w:tr w:rsidR="00294A62" w14:paraId="4CC229A0" w14:textId="77777777" w:rsidTr="00294A62">
        <w:tc>
          <w:tcPr>
            <w:tcW w:w="699" w:type="dxa"/>
            <w:tcBorders>
              <w:top w:val="nil"/>
              <w:left w:val="single" w:sz="2" w:space="0" w:color="000000"/>
              <w:bottom w:val="single" w:sz="2" w:space="0" w:color="000000"/>
              <w:right w:val="nil"/>
            </w:tcBorders>
          </w:tcPr>
          <w:p w14:paraId="2B74DA4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CE6489B"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697C3D5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5E4A4D68"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38872F5" w14:textId="77777777" w:rsidR="00294A62" w:rsidRDefault="00294A62" w:rsidP="00706B8A">
            <w:pPr>
              <w:rPr>
                <w:sz w:val="18"/>
                <w:szCs w:val="18"/>
                <w:lang w:val="en-US"/>
              </w:rPr>
            </w:pPr>
            <w:r>
              <w:rPr>
                <w:sz w:val="18"/>
                <w:szCs w:val="18"/>
                <w:lang w:val="en-US"/>
              </w:rPr>
              <w:t>3,170</w:t>
            </w:r>
          </w:p>
        </w:tc>
        <w:tc>
          <w:tcPr>
            <w:tcW w:w="1119" w:type="dxa"/>
            <w:tcBorders>
              <w:top w:val="nil"/>
              <w:left w:val="single" w:sz="2" w:space="0" w:color="000000"/>
              <w:bottom w:val="single" w:sz="2" w:space="0" w:color="000000"/>
              <w:right w:val="single" w:sz="2" w:space="0" w:color="000000"/>
            </w:tcBorders>
            <w:vAlign w:val="center"/>
          </w:tcPr>
          <w:p w14:paraId="04AF1B97" w14:textId="77777777" w:rsidR="00294A62" w:rsidRDefault="00294A62" w:rsidP="00706B8A">
            <w:pPr>
              <w:rPr>
                <w:sz w:val="18"/>
                <w:szCs w:val="18"/>
                <w:lang w:val="en-US"/>
              </w:rPr>
            </w:pPr>
          </w:p>
        </w:tc>
      </w:tr>
      <w:tr w:rsidR="00294A62" w14:paraId="77690BEB" w14:textId="77777777" w:rsidTr="00294A62">
        <w:tc>
          <w:tcPr>
            <w:tcW w:w="699" w:type="dxa"/>
            <w:tcBorders>
              <w:top w:val="nil"/>
              <w:left w:val="single" w:sz="2" w:space="0" w:color="000000"/>
              <w:bottom w:val="single" w:sz="2" w:space="0" w:color="000000"/>
              <w:right w:val="nil"/>
            </w:tcBorders>
          </w:tcPr>
          <w:p w14:paraId="4FC3BAB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2DDCA6E" w14:textId="77777777" w:rsidR="00294A62" w:rsidRDefault="00294A62" w:rsidP="00706B8A">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31ABA54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20F10517"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95D0AD6" w14:textId="77777777" w:rsidR="00294A62" w:rsidRDefault="00294A62" w:rsidP="00706B8A">
            <w:pPr>
              <w:rPr>
                <w:sz w:val="18"/>
                <w:szCs w:val="18"/>
                <w:lang w:val="en-US"/>
              </w:rPr>
            </w:pPr>
            <w:r>
              <w:rPr>
                <w:sz w:val="18"/>
                <w:szCs w:val="18"/>
                <w:lang w:val="en-US"/>
              </w:rPr>
              <w:t>0,009</w:t>
            </w:r>
          </w:p>
        </w:tc>
        <w:tc>
          <w:tcPr>
            <w:tcW w:w="1119" w:type="dxa"/>
            <w:tcBorders>
              <w:top w:val="nil"/>
              <w:left w:val="single" w:sz="2" w:space="0" w:color="000000"/>
              <w:bottom w:val="single" w:sz="2" w:space="0" w:color="000000"/>
              <w:right w:val="single" w:sz="2" w:space="0" w:color="000000"/>
            </w:tcBorders>
            <w:vAlign w:val="center"/>
          </w:tcPr>
          <w:p w14:paraId="61759885" w14:textId="77777777" w:rsidR="00294A62" w:rsidRDefault="00294A62" w:rsidP="00706B8A">
            <w:pPr>
              <w:rPr>
                <w:sz w:val="18"/>
                <w:szCs w:val="18"/>
                <w:lang w:val="en-US"/>
              </w:rPr>
            </w:pPr>
          </w:p>
        </w:tc>
      </w:tr>
      <w:tr w:rsidR="00294A62" w14:paraId="599CD885" w14:textId="77777777" w:rsidTr="00294A62">
        <w:tc>
          <w:tcPr>
            <w:tcW w:w="699" w:type="dxa"/>
            <w:tcBorders>
              <w:top w:val="nil"/>
              <w:left w:val="single" w:sz="2" w:space="0" w:color="000000"/>
              <w:bottom w:val="single" w:sz="2" w:space="0" w:color="000000"/>
              <w:right w:val="nil"/>
            </w:tcBorders>
          </w:tcPr>
          <w:p w14:paraId="13FB1BE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36A2531"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3A218C1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408062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2E1D28D"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1C573BC6" w14:textId="77777777" w:rsidR="00294A62" w:rsidRDefault="00294A62" w:rsidP="00706B8A">
            <w:pPr>
              <w:rPr>
                <w:sz w:val="18"/>
                <w:szCs w:val="18"/>
                <w:lang w:val="en-US"/>
              </w:rPr>
            </w:pPr>
          </w:p>
        </w:tc>
      </w:tr>
      <w:tr w:rsidR="00294A62" w14:paraId="08C3648F" w14:textId="77777777" w:rsidTr="00294A62">
        <w:tc>
          <w:tcPr>
            <w:tcW w:w="699" w:type="dxa"/>
            <w:tcBorders>
              <w:top w:val="nil"/>
              <w:left w:val="single" w:sz="2" w:space="0" w:color="000000"/>
              <w:bottom w:val="single" w:sz="2" w:space="0" w:color="000000"/>
              <w:right w:val="nil"/>
            </w:tcBorders>
          </w:tcPr>
          <w:p w14:paraId="712B4BF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50F3BC6" w14:textId="77777777" w:rsidR="00294A62" w:rsidRDefault="00294A62" w:rsidP="00706B8A">
            <w:pPr>
              <w:rPr>
                <w:sz w:val="16"/>
                <w:szCs w:val="16"/>
                <w:lang w:val="en-US"/>
              </w:rPr>
            </w:pPr>
            <w:r>
              <w:rPr>
                <w:sz w:val="16"/>
                <w:szCs w:val="16"/>
                <w:lang w:val="en-US"/>
              </w:rPr>
              <w:t>2666122800286-15</w:t>
            </w:r>
          </w:p>
        </w:tc>
        <w:tc>
          <w:tcPr>
            <w:tcW w:w="4613" w:type="dxa"/>
            <w:tcBorders>
              <w:top w:val="nil"/>
              <w:left w:val="single" w:sz="2" w:space="0" w:color="000000"/>
              <w:bottom w:val="single" w:sz="2" w:space="0" w:color="000000"/>
              <w:right w:val="nil"/>
            </w:tcBorders>
          </w:tcPr>
          <w:p w14:paraId="5474CF0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Bordur 100.30.15</w:t>
            </w:r>
          </w:p>
        </w:tc>
        <w:tc>
          <w:tcPr>
            <w:tcW w:w="978" w:type="dxa"/>
            <w:tcBorders>
              <w:top w:val="nil"/>
              <w:left w:val="single" w:sz="2" w:space="0" w:color="000000"/>
              <w:bottom w:val="single" w:sz="2" w:space="0" w:color="000000"/>
              <w:right w:val="nil"/>
            </w:tcBorders>
            <w:vAlign w:val="center"/>
          </w:tcPr>
          <w:p w14:paraId="20363C6C" w14:textId="77777777" w:rsidR="00294A62" w:rsidRDefault="00294A62" w:rsidP="00706B8A">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5BB8B3A7" w14:textId="77777777" w:rsidR="00294A62" w:rsidRDefault="00294A62" w:rsidP="00706B8A">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57D10541" w14:textId="77777777" w:rsidR="00294A62" w:rsidRDefault="00294A62" w:rsidP="00706B8A">
            <w:pPr>
              <w:rPr>
                <w:sz w:val="18"/>
                <w:szCs w:val="18"/>
                <w:lang w:val="en-US"/>
              </w:rPr>
            </w:pPr>
          </w:p>
        </w:tc>
      </w:tr>
      <w:tr w:rsidR="00294A62" w14:paraId="3A86A7E4" w14:textId="77777777" w:rsidTr="00294A62">
        <w:tc>
          <w:tcPr>
            <w:tcW w:w="699" w:type="dxa"/>
            <w:tcBorders>
              <w:top w:val="single" w:sz="2" w:space="0" w:color="000000"/>
              <w:left w:val="single" w:sz="2" w:space="0" w:color="000000"/>
              <w:bottom w:val="single" w:sz="2" w:space="0" w:color="000000"/>
              <w:right w:val="nil"/>
            </w:tcBorders>
            <w:vAlign w:val="center"/>
          </w:tcPr>
          <w:p w14:paraId="4AF58289" w14:textId="77777777" w:rsidR="00294A62" w:rsidRDefault="00294A62" w:rsidP="00706B8A">
            <w:pPr>
              <w:jc w:val="center"/>
              <w:rPr>
                <w:sz w:val="22"/>
                <w:szCs w:val="22"/>
                <w:lang w:val="en-US"/>
              </w:rPr>
            </w:pPr>
            <w:r>
              <w:rPr>
                <w:lang w:val="en-US"/>
              </w:rPr>
              <w:t xml:space="preserve"> </w:t>
            </w:r>
            <w:r>
              <w:rPr>
                <w:sz w:val="22"/>
                <w:szCs w:val="22"/>
                <w:lang w:val="en-US"/>
              </w:rPr>
              <w:t>181</w:t>
            </w:r>
          </w:p>
        </w:tc>
        <w:tc>
          <w:tcPr>
            <w:tcW w:w="1537" w:type="dxa"/>
            <w:tcBorders>
              <w:top w:val="single" w:sz="2" w:space="0" w:color="000000"/>
              <w:left w:val="single" w:sz="2" w:space="0" w:color="000000"/>
              <w:bottom w:val="single" w:sz="2" w:space="0" w:color="000000"/>
              <w:right w:val="nil"/>
            </w:tcBorders>
            <w:vAlign w:val="center"/>
          </w:tcPr>
          <w:p w14:paraId="479DB1A3" w14:textId="77777777" w:rsidR="00294A62" w:rsidRDefault="00294A62" w:rsidP="00706B8A">
            <w:pPr>
              <w:jc w:val="center"/>
              <w:rPr>
                <w:sz w:val="22"/>
                <w:szCs w:val="22"/>
                <w:lang w:val="en-US"/>
              </w:rPr>
            </w:pPr>
            <w:r>
              <w:rPr>
                <w:sz w:val="22"/>
                <w:szCs w:val="22"/>
                <w:lang w:val="en-US"/>
              </w:rPr>
              <w:t>Dl111</w:t>
            </w:r>
          </w:p>
          <w:p w14:paraId="07B49B5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B7823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Executarea mecanizata a straturilor de fundatie cu h=12 cm din materiale granulare, conform SM SR EN 13242+A1:2010, din pietris concasat</w:t>
            </w:r>
          </w:p>
        </w:tc>
        <w:tc>
          <w:tcPr>
            <w:tcW w:w="978" w:type="dxa"/>
            <w:tcBorders>
              <w:top w:val="single" w:sz="2" w:space="0" w:color="000000"/>
              <w:left w:val="single" w:sz="2" w:space="0" w:color="000000"/>
              <w:bottom w:val="single" w:sz="2" w:space="0" w:color="000000"/>
              <w:right w:val="nil"/>
            </w:tcBorders>
            <w:vAlign w:val="center"/>
          </w:tcPr>
          <w:p w14:paraId="390B4143"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FD3738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046AEB" w14:textId="77777777" w:rsidR="00294A62" w:rsidRDefault="00294A62" w:rsidP="00706B8A">
            <w:pPr>
              <w:jc w:val="right"/>
              <w:rPr>
                <w:lang w:val="en-US"/>
              </w:rPr>
            </w:pPr>
            <w:r>
              <w:rPr>
                <w:lang w:val="en-US"/>
              </w:rPr>
              <w:t>106,00</w:t>
            </w:r>
          </w:p>
        </w:tc>
      </w:tr>
      <w:tr w:rsidR="00294A62" w14:paraId="48F5D3DC" w14:textId="77777777" w:rsidTr="00294A62">
        <w:tc>
          <w:tcPr>
            <w:tcW w:w="699" w:type="dxa"/>
            <w:tcBorders>
              <w:top w:val="nil"/>
              <w:left w:val="single" w:sz="2" w:space="0" w:color="000000"/>
              <w:bottom w:val="single" w:sz="2" w:space="0" w:color="000000"/>
              <w:right w:val="nil"/>
            </w:tcBorders>
          </w:tcPr>
          <w:p w14:paraId="5AE3ACA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B6409F7"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77DF2D8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7E1B9E7"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9A5BF7D" w14:textId="77777777" w:rsidR="00294A62" w:rsidRDefault="00294A62" w:rsidP="00706B8A">
            <w:pPr>
              <w:rPr>
                <w:sz w:val="18"/>
                <w:szCs w:val="18"/>
                <w:lang w:val="en-US"/>
              </w:rPr>
            </w:pPr>
            <w:r>
              <w:rPr>
                <w:sz w:val="18"/>
                <w:szCs w:val="18"/>
                <w:lang w:val="en-US"/>
              </w:rPr>
              <w:t>0,256</w:t>
            </w:r>
          </w:p>
        </w:tc>
        <w:tc>
          <w:tcPr>
            <w:tcW w:w="1119" w:type="dxa"/>
            <w:tcBorders>
              <w:top w:val="nil"/>
              <w:left w:val="single" w:sz="2" w:space="0" w:color="000000"/>
              <w:bottom w:val="single" w:sz="2" w:space="0" w:color="000000"/>
              <w:right w:val="single" w:sz="2" w:space="0" w:color="000000"/>
            </w:tcBorders>
            <w:vAlign w:val="center"/>
          </w:tcPr>
          <w:p w14:paraId="26AFFFD2" w14:textId="77777777" w:rsidR="00294A62" w:rsidRDefault="00294A62" w:rsidP="00706B8A">
            <w:pPr>
              <w:rPr>
                <w:sz w:val="18"/>
                <w:szCs w:val="18"/>
                <w:lang w:val="en-US"/>
              </w:rPr>
            </w:pPr>
          </w:p>
        </w:tc>
      </w:tr>
      <w:tr w:rsidR="00294A62" w14:paraId="67128E54" w14:textId="77777777" w:rsidTr="00294A62">
        <w:tc>
          <w:tcPr>
            <w:tcW w:w="699" w:type="dxa"/>
            <w:tcBorders>
              <w:top w:val="nil"/>
              <w:left w:val="single" w:sz="2" w:space="0" w:color="000000"/>
              <w:bottom w:val="single" w:sz="2" w:space="0" w:color="000000"/>
              <w:right w:val="nil"/>
            </w:tcBorders>
          </w:tcPr>
          <w:p w14:paraId="19CD7E1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B6AB954" w14:textId="77777777" w:rsidR="00294A62" w:rsidRDefault="00294A62" w:rsidP="00706B8A">
            <w:pPr>
              <w:rPr>
                <w:sz w:val="16"/>
                <w:szCs w:val="16"/>
                <w:lang w:val="en-US"/>
              </w:rPr>
            </w:pPr>
            <w:r>
              <w:rPr>
                <w:sz w:val="16"/>
                <w:szCs w:val="16"/>
                <w:lang w:val="en-US"/>
              </w:rPr>
              <w:t>1411122201672-832</w:t>
            </w:r>
          </w:p>
        </w:tc>
        <w:tc>
          <w:tcPr>
            <w:tcW w:w="4613" w:type="dxa"/>
            <w:tcBorders>
              <w:top w:val="nil"/>
              <w:left w:val="single" w:sz="2" w:space="0" w:color="000000"/>
              <w:bottom w:val="single" w:sz="2" w:space="0" w:color="000000"/>
              <w:right w:val="nil"/>
            </w:tcBorders>
          </w:tcPr>
          <w:p w14:paraId="4854B33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746C2DC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5261618" w14:textId="77777777" w:rsidR="00294A62" w:rsidRDefault="00294A62" w:rsidP="00706B8A">
            <w:pPr>
              <w:rPr>
                <w:sz w:val="18"/>
                <w:szCs w:val="18"/>
                <w:lang w:val="en-US"/>
              </w:rPr>
            </w:pPr>
            <w:r>
              <w:rPr>
                <w:sz w:val="18"/>
                <w:szCs w:val="18"/>
                <w:lang w:val="en-US"/>
              </w:rPr>
              <w:t>0,174</w:t>
            </w:r>
          </w:p>
        </w:tc>
        <w:tc>
          <w:tcPr>
            <w:tcW w:w="1119" w:type="dxa"/>
            <w:tcBorders>
              <w:top w:val="nil"/>
              <w:left w:val="single" w:sz="2" w:space="0" w:color="000000"/>
              <w:bottom w:val="single" w:sz="2" w:space="0" w:color="000000"/>
              <w:right w:val="single" w:sz="2" w:space="0" w:color="000000"/>
            </w:tcBorders>
            <w:vAlign w:val="center"/>
          </w:tcPr>
          <w:p w14:paraId="512A83E3" w14:textId="77777777" w:rsidR="00294A62" w:rsidRDefault="00294A62" w:rsidP="00706B8A">
            <w:pPr>
              <w:rPr>
                <w:sz w:val="18"/>
                <w:szCs w:val="18"/>
                <w:lang w:val="en-US"/>
              </w:rPr>
            </w:pPr>
          </w:p>
        </w:tc>
      </w:tr>
      <w:tr w:rsidR="00294A62" w14:paraId="141A7B20" w14:textId="77777777" w:rsidTr="00294A62">
        <w:tc>
          <w:tcPr>
            <w:tcW w:w="699" w:type="dxa"/>
            <w:tcBorders>
              <w:top w:val="nil"/>
              <w:left w:val="single" w:sz="2" w:space="0" w:color="000000"/>
              <w:bottom w:val="single" w:sz="2" w:space="0" w:color="000000"/>
              <w:right w:val="nil"/>
            </w:tcBorders>
          </w:tcPr>
          <w:p w14:paraId="4DEB17D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EFD6499"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6A0919D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7A31729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60720F7"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6A889073" w14:textId="77777777" w:rsidR="00294A62" w:rsidRDefault="00294A62" w:rsidP="00706B8A">
            <w:pPr>
              <w:rPr>
                <w:sz w:val="18"/>
                <w:szCs w:val="18"/>
                <w:lang w:val="en-US"/>
              </w:rPr>
            </w:pPr>
          </w:p>
        </w:tc>
      </w:tr>
      <w:tr w:rsidR="00294A62" w14:paraId="6909224C" w14:textId="77777777" w:rsidTr="00294A62">
        <w:tc>
          <w:tcPr>
            <w:tcW w:w="699" w:type="dxa"/>
            <w:tcBorders>
              <w:top w:val="nil"/>
              <w:left w:val="single" w:sz="2" w:space="0" w:color="000000"/>
              <w:bottom w:val="single" w:sz="2" w:space="0" w:color="000000"/>
              <w:right w:val="nil"/>
            </w:tcBorders>
          </w:tcPr>
          <w:p w14:paraId="56F22AF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366B28D" w14:textId="77777777" w:rsidR="00294A62" w:rsidRDefault="00294A62" w:rsidP="00706B8A">
            <w:pPr>
              <w:rPr>
                <w:sz w:val="16"/>
                <w:szCs w:val="16"/>
                <w:lang w:val="en-US"/>
              </w:rPr>
            </w:pPr>
            <w:r>
              <w:rPr>
                <w:sz w:val="16"/>
                <w:szCs w:val="16"/>
                <w:lang w:val="en-US"/>
              </w:rPr>
              <w:t>2952240004105</w:t>
            </w:r>
          </w:p>
        </w:tc>
        <w:tc>
          <w:tcPr>
            <w:tcW w:w="4613" w:type="dxa"/>
            <w:tcBorders>
              <w:top w:val="nil"/>
              <w:left w:val="single" w:sz="2" w:space="0" w:color="000000"/>
              <w:bottom w:val="single" w:sz="2" w:space="0" w:color="000000"/>
              <w:right w:val="nil"/>
            </w:tcBorders>
          </w:tcPr>
          <w:p w14:paraId="35DC91E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69D5499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675126D" w14:textId="77777777" w:rsidR="00294A62" w:rsidRDefault="00294A62" w:rsidP="00706B8A">
            <w:pPr>
              <w:rPr>
                <w:sz w:val="18"/>
                <w:szCs w:val="18"/>
                <w:lang w:val="en-US"/>
              </w:rPr>
            </w:pPr>
            <w:r>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4450C101" w14:textId="77777777" w:rsidR="00294A62" w:rsidRDefault="00294A62" w:rsidP="00706B8A">
            <w:pPr>
              <w:rPr>
                <w:sz w:val="18"/>
                <w:szCs w:val="18"/>
                <w:lang w:val="en-US"/>
              </w:rPr>
            </w:pPr>
          </w:p>
        </w:tc>
      </w:tr>
      <w:tr w:rsidR="00294A62" w14:paraId="25DC8D72" w14:textId="77777777" w:rsidTr="00294A62">
        <w:tc>
          <w:tcPr>
            <w:tcW w:w="699" w:type="dxa"/>
            <w:tcBorders>
              <w:top w:val="nil"/>
              <w:left w:val="single" w:sz="2" w:space="0" w:color="000000"/>
              <w:bottom w:val="single" w:sz="2" w:space="0" w:color="000000"/>
              <w:right w:val="nil"/>
            </w:tcBorders>
          </w:tcPr>
          <w:p w14:paraId="1E759CC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10BFF45"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644CBB6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EBE473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4BFF3C9" w14:textId="77777777" w:rsidR="00294A62" w:rsidRDefault="00294A62" w:rsidP="00706B8A">
            <w:pPr>
              <w:rPr>
                <w:sz w:val="18"/>
                <w:szCs w:val="18"/>
                <w:lang w:val="en-US"/>
              </w:rPr>
            </w:pPr>
            <w:r>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22F82CD4" w14:textId="77777777" w:rsidR="00294A62" w:rsidRDefault="00294A62" w:rsidP="00706B8A">
            <w:pPr>
              <w:rPr>
                <w:sz w:val="18"/>
                <w:szCs w:val="18"/>
                <w:lang w:val="en-US"/>
              </w:rPr>
            </w:pPr>
          </w:p>
        </w:tc>
      </w:tr>
      <w:tr w:rsidR="00294A62" w14:paraId="20E5AC3C" w14:textId="77777777" w:rsidTr="00294A62">
        <w:tc>
          <w:tcPr>
            <w:tcW w:w="699" w:type="dxa"/>
            <w:tcBorders>
              <w:top w:val="single" w:sz="2" w:space="0" w:color="000000"/>
              <w:left w:val="single" w:sz="2" w:space="0" w:color="000000"/>
              <w:bottom w:val="single" w:sz="2" w:space="0" w:color="000000"/>
              <w:right w:val="nil"/>
            </w:tcBorders>
            <w:vAlign w:val="center"/>
          </w:tcPr>
          <w:p w14:paraId="192B0C62" w14:textId="77777777" w:rsidR="00294A62" w:rsidRDefault="00294A62" w:rsidP="00706B8A">
            <w:pPr>
              <w:jc w:val="center"/>
              <w:rPr>
                <w:sz w:val="22"/>
                <w:szCs w:val="22"/>
                <w:lang w:val="en-US"/>
              </w:rPr>
            </w:pPr>
            <w:r>
              <w:rPr>
                <w:lang w:val="en-US"/>
              </w:rPr>
              <w:t xml:space="preserve"> </w:t>
            </w:r>
            <w:r>
              <w:rPr>
                <w:sz w:val="22"/>
                <w:szCs w:val="22"/>
                <w:lang w:val="en-US"/>
              </w:rPr>
              <w:t>182</w:t>
            </w:r>
          </w:p>
        </w:tc>
        <w:tc>
          <w:tcPr>
            <w:tcW w:w="1537" w:type="dxa"/>
            <w:tcBorders>
              <w:top w:val="single" w:sz="2" w:space="0" w:color="000000"/>
              <w:left w:val="single" w:sz="2" w:space="0" w:color="000000"/>
              <w:bottom w:val="single" w:sz="2" w:space="0" w:color="000000"/>
              <w:right w:val="nil"/>
            </w:tcBorders>
            <w:vAlign w:val="center"/>
          </w:tcPr>
          <w:p w14:paraId="2386C765" w14:textId="77777777" w:rsidR="00294A62" w:rsidRDefault="00294A62" w:rsidP="00706B8A">
            <w:pPr>
              <w:jc w:val="center"/>
              <w:rPr>
                <w:sz w:val="22"/>
                <w:szCs w:val="22"/>
                <w:lang w:val="en-US"/>
              </w:rPr>
            </w:pPr>
            <w:r>
              <w:rPr>
                <w:sz w:val="22"/>
                <w:szCs w:val="22"/>
                <w:lang w:val="en-US"/>
              </w:rPr>
              <w:t>DI112</w:t>
            </w:r>
          </w:p>
          <w:p w14:paraId="049C459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26417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Pentru fiecare 1 cm schimbare a grosimii stratului de piatra sparta se adauga sau se scade la norma Dl111 (k=3)</w:t>
            </w:r>
          </w:p>
        </w:tc>
        <w:tc>
          <w:tcPr>
            <w:tcW w:w="978" w:type="dxa"/>
            <w:tcBorders>
              <w:top w:val="single" w:sz="2" w:space="0" w:color="000000"/>
              <w:left w:val="single" w:sz="2" w:space="0" w:color="000000"/>
              <w:bottom w:val="single" w:sz="2" w:space="0" w:color="000000"/>
              <w:right w:val="nil"/>
            </w:tcBorders>
            <w:vAlign w:val="center"/>
          </w:tcPr>
          <w:p w14:paraId="28A95D80"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474BC1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5F6D02" w14:textId="77777777" w:rsidR="00294A62" w:rsidRDefault="00294A62" w:rsidP="00706B8A">
            <w:pPr>
              <w:jc w:val="right"/>
              <w:rPr>
                <w:lang w:val="en-US"/>
              </w:rPr>
            </w:pPr>
            <w:r>
              <w:rPr>
                <w:lang w:val="en-US"/>
              </w:rPr>
              <w:t>106,00</w:t>
            </w:r>
          </w:p>
        </w:tc>
      </w:tr>
      <w:tr w:rsidR="00294A62" w14:paraId="4E9A5D24" w14:textId="77777777" w:rsidTr="00294A62">
        <w:tc>
          <w:tcPr>
            <w:tcW w:w="699" w:type="dxa"/>
            <w:tcBorders>
              <w:top w:val="nil"/>
              <w:left w:val="single" w:sz="2" w:space="0" w:color="000000"/>
              <w:bottom w:val="single" w:sz="2" w:space="0" w:color="000000"/>
              <w:right w:val="nil"/>
            </w:tcBorders>
          </w:tcPr>
          <w:p w14:paraId="260D50B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7DE4AEE"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55ED6D1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07FFDE1"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93B5C62" w14:textId="77777777" w:rsidR="00294A62" w:rsidRDefault="00294A62" w:rsidP="00706B8A">
            <w:pPr>
              <w:rPr>
                <w:sz w:val="18"/>
                <w:szCs w:val="18"/>
                <w:lang w:val="en-US"/>
              </w:rPr>
            </w:pPr>
            <w:r>
              <w:rPr>
                <w:sz w:val="18"/>
                <w:szCs w:val="18"/>
                <w:lang w:val="en-US"/>
              </w:rPr>
              <w:t>0,0135</w:t>
            </w:r>
          </w:p>
        </w:tc>
        <w:tc>
          <w:tcPr>
            <w:tcW w:w="1119" w:type="dxa"/>
            <w:tcBorders>
              <w:top w:val="nil"/>
              <w:left w:val="single" w:sz="2" w:space="0" w:color="000000"/>
              <w:bottom w:val="single" w:sz="2" w:space="0" w:color="000000"/>
              <w:right w:val="single" w:sz="2" w:space="0" w:color="000000"/>
            </w:tcBorders>
            <w:vAlign w:val="center"/>
          </w:tcPr>
          <w:p w14:paraId="1553E58F" w14:textId="77777777" w:rsidR="00294A62" w:rsidRDefault="00294A62" w:rsidP="00706B8A">
            <w:pPr>
              <w:rPr>
                <w:sz w:val="18"/>
                <w:szCs w:val="18"/>
                <w:lang w:val="en-US"/>
              </w:rPr>
            </w:pPr>
          </w:p>
        </w:tc>
      </w:tr>
      <w:tr w:rsidR="00294A62" w14:paraId="054A2B5B" w14:textId="77777777" w:rsidTr="00294A62">
        <w:tc>
          <w:tcPr>
            <w:tcW w:w="699" w:type="dxa"/>
            <w:tcBorders>
              <w:top w:val="nil"/>
              <w:left w:val="single" w:sz="2" w:space="0" w:color="000000"/>
              <w:bottom w:val="single" w:sz="2" w:space="0" w:color="000000"/>
              <w:right w:val="nil"/>
            </w:tcBorders>
          </w:tcPr>
          <w:p w14:paraId="12F3FEC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581E3D2" w14:textId="77777777" w:rsidR="00294A62" w:rsidRDefault="00294A62" w:rsidP="00706B8A">
            <w:pPr>
              <w:rPr>
                <w:sz w:val="16"/>
                <w:szCs w:val="16"/>
                <w:lang w:val="en-US"/>
              </w:rPr>
            </w:pPr>
            <w:r>
              <w:rPr>
                <w:sz w:val="16"/>
                <w:szCs w:val="16"/>
                <w:lang w:val="en-US"/>
              </w:rPr>
              <w:t>1411122201672-832</w:t>
            </w:r>
          </w:p>
        </w:tc>
        <w:tc>
          <w:tcPr>
            <w:tcW w:w="4613" w:type="dxa"/>
            <w:tcBorders>
              <w:top w:val="nil"/>
              <w:left w:val="single" w:sz="2" w:space="0" w:color="000000"/>
              <w:bottom w:val="single" w:sz="2" w:space="0" w:color="000000"/>
              <w:right w:val="nil"/>
            </w:tcBorders>
          </w:tcPr>
          <w:p w14:paraId="530DCCB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5373C274"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AF7AF8A" w14:textId="77777777" w:rsidR="00294A62" w:rsidRDefault="00294A62" w:rsidP="00706B8A">
            <w:pPr>
              <w:rPr>
                <w:sz w:val="18"/>
                <w:szCs w:val="18"/>
                <w:lang w:val="en-US"/>
              </w:rPr>
            </w:pPr>
            <w:r>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2B15FAFB" w14:textId="77777777" w:rsidR="00294A62" w:rsidRDefault="00294A62" w:rsidP="00706B8A">
            <w:pPr>
              <w:rPr>
                <w:sz w:val="18"/>
                <w:szCs w:val="18"/>
                <w:lang w:val="en-US"/>
              </w:rPr>
            </w:pPr>
          </w:p>
        </w:tc>
      </w:tr>
      <w:tr w:rsidR="00294A62" w14:paraId="5CC52920" w14:textId="77777777" w:rsidTr="00294A62">
        <w:tc>
          <w:tcPr>
            <w:tcW w:w="699" w:type="dxa"/>
            <w:tcBorders>
              <w:top w:val="single" w:sz="2" w:space="0" w:color="000000"/>
              <w:left w:val="single" w:sz="2" w:space="0" w:color="000000"/>
              <w:bottom w:val="single" w:sz="2" w:space="0" w:color="000000"/>
              <w:right w:val="nil"/>
            </w:tcBorders>
            <w:vAlign w:val="center"/>
          </w:tcPr>
          <w:p w14:paraId="096DF011" w14:textId="77777777" w:rsidR="00294A62" w:rsidRDefault="00294A62" w:rsidP="00706B8A">
            <w:pPr>
              <w:jc w:val="center"/>
              <w:rPr>
                <w:sz w:val="22"/>
                <w:szCs w:val="22"/>
                <w:lang w:val="en-US"/>
              </w:rPr>
            </w:pPr>
            <w:r>
              <w:rPr>
                <w:lang w:val="en-US"/>
              </w:rPr>
              <w:t xml:space="preserve"> </w:t>
            </w:r>
            <w:r>
              <w:rPr>
                <w:sz w:val="22"/>
                <w:szCs w:val="22"/>
                <w:lang w:val="en-US"/>
              </w:rPr>
              <w:t>183</w:t>
            </w:r>
          </w:p>
        </w:tc>
        <w:tc>
          <w:tcPr>
            <w:tcW w:w="1537" w:type="dxa"/>
            <w:tcBorders>
              <w:top w:val="single" w:sz="2" w:space="0" w:color="000000"/>
              <w:left w:val="single" w:sz="2" w:space="0" w:color="000000"/>
              <w:bottom w:val="single" w:sz="2" w:space="0" w:color="000000"/>
              <w:right w:val="nil"/>
            </w:tcBorders>
            <w:vAlign w:val="center"/>
          </w:tcPr>
          <w:p w14:paraId="599F83E2" w14:textId="77777777" w:rsidR="00294A62" w:rsidRDefault="00294A62" w:rsidP="00706B8A">
            <w:pPr>
              <w:jc w:val="center"/>
              <w:rPr>
                <w:sz w:val="22"/>
                <w:szCs w:val="22"/>
                <w:lang w:val="en-US"/>
              </w:rPr>
            </w:pPr>
            <w:r>
              <w:rPr>
                <w:sz w:val="22"/>
                <w:szCs w:val="22"/>
                <w:lang w:val="en-US"/>
              </w:rPr>
              <w:t>DE18A</w:t>
            </w:r>
          </w:p>
          <w:p w14:paraId="5793486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4E307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conform SM SR EN 1338:2010, H=6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7AA6789B"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F6DCCA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51876D" w14:textId="77777777" w:rsidR="00294A62" w:rsidRDefault="00294A62" w:rsidP="00706B8A">
            <w:pPr>
              <w:jc w:val="right"/>
              <w:rPr>
                <w:lang w:val="en-US"/>
              </w:rPr>
            </w:pPr>
            <w:r>
              <w:rPr>
                <w:lang w:val="en-US"/>
              </w:rPr>
              <w:t>106,00</w:t>
            </w:r>
          </w:p>
        </w:tc>
      </w:tr>
      <w:tr w:rsidR="00294A62" w14:paraId="40017F5B" w14:textId="77777777" w:rsidTr="00294A62">
        <w:tc>
          <w:tcPr>
            <w:tcW w:w="699" w:type="dxa"/>
            <w:tcBorders>
              <w:top w:val="nil"/>
              <w:left w:val="single" w:sz="2" w:space="0" w:color="000000"/>
              <w:bottom w:val="single" w:sz="2" w:space="0" w:color="000000"/>
              <w:right w:val="nil"/>
            </w:tcBorders>
          </w:tcPr>
          <w:p w14:paraId="12C7AA3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0DA9212"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2C2280F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2B9BDE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AB6EF4D"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7075982" w14:textId="77777777" w:rsidR="00294A62" w:rsidRDefault="00294A62" w:rsidP="00706B8A">
            <w:pPr>
              <w:rPr>
                <w:sz w:val="18"/>
                <w:szCs w:val="18"/>
                <w:lang w:val="en-US"/>
              </w:rPr>
            </w:pPr>
          </w:p>
        </w:tc>
      </w:tr>
      <w:tr w:rsidR="00294A62" w14:paraId="59ED5F8D" w14:textId="77777777" w:rsidTr="00294A62">
        <w:tc>
          <w:tcPr>
            <w:tcW w:w="699" w:type="dxa"/>
            <w:tcBorders>
              <w:top w:val="nil"/>
              <w:left w:val="single" w:sz="2" w:space="0" w:color="000000"/>
              <w:bottom w:val="single" w:sz="2" w:space="0" w:color="000000"/>
              <w:right w:val="nil"/>
            </w:tcBorders>
          </w:tcPr>
          <w:p w14:paraId="147FA99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098DB8C"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032B425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D9D754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CA7F593"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2284C103" w14:textId="77777777" w:rsidR="00294A62" w:rsidRDefault="00294A62" w:rsidP="00706B8A">
            <w:pPr>
              <w:rPr>
                <w:sz w:val="18"/>
                <w:szCs w:val="18"/>
                <w:lang w:val="en-US"/>
              </w:rPr>
            </w:pPr>
          </w:p>
        </w:tc>
      </w:tr>
      <w:tr w:rsidR="00294A62" w14:paraId="518E5E12" w14:textId="77777777" w:rsidTr="00294A62">
        <w:tc>
          <w:tcPr>
            <w:tcW w:w="699" w:type="dxa"/>
            <w:tcBorders>
              <w:top w:val="nil"/>
              <w:left w:val="single" w:sz="2" w:space="0" w:color="000000"/>
              <w:bottom w:val="single" w:sz="2" w:space="0" w:color="000000"/>
              <w:right w:val="nil"/>
            </w:tcBorders>
          </w:tcPr>
          <w:p w14:paraId="0277830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DEB24EC" w14:textId="77777777" w:rsidR="00294A62" w:rsidRDefault="00294A62" w:rsidP="00706B8A">
            <w:pPr>
              <w:rPr>
                <w:sz w:val="16"/>
                <w:szCs w:val="16"/>
                <w:lang w:val="en-US"/>
              </w:rPr>
            </w:pPr>
            <w:r>
              <w:rPr>
                <w:sz w:val="16"/>
                <w:szCs w:val="16"/>
                <w:lang w:val="en-US"/>
              </w:rPr>
              <w:t>2661112800655-1</w:t>
            </w:r>
          </w:p>
        </w:tc>
        <w:tc>
          <w:tcPr>
            <w:tcW w:w="4613" w:type="dxa"/>
            <w:tcBorders>
              <w:top w:val="nil"/>
              <w:left w:val="single" w:sz="2" w:space="0" w:color="000000"/>
              <w:bottom w:val="single" w:sz="2" w:space="0" w:color="000000"/>
              <w:right w:val="nil"/>
            </w:tcBorders>
          </w:tcPr>
          <w:p w14:paraId="00F4491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H=6 cm</w:t>
            </w:r>
          </w:p>
        </w:tc>
        <w:tc>
          <w:tcPr>
            <w:tcW w:w="978" w:type="dxa"/>
            <w:tcBorders>
              <w:top w:val="nil"/>
              <w:left w:val="single" w:sz="2" w:space="0" w:color="000000"/>
              <w:bottom w:val="single" w:sz="2" w:space="0" w:color="000000"/>
              <w:right w:val="nil"/>
            </w:tcBorders>
            <w:vAlign w:val="center"/>
          </w:tcPr>
          <w:p w14:paraId="36A55359"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7F7B3C32"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35C13EAE" w14:textId="77777777" w:rsidR="00294A62" w:rsidRDefault="00294A62" w:rsidP="00706B8A">
            <w:pPr>
              <w:rPr>
                <w:sz w:val="18"/>
                <w:szCs w:val="18"/>
                <w:lang w:val="en-US"/>
              </w:rPr>
            </w:pPr>
          </w:p>
        </w:tc>
      </w:tr>
      <w:tr w:rsidR="00294A62" w14:paraId="027B7E02" w14:textId="77777777" w:rsidTr="00294A62">
        <w:tc>
          <w:tcPr>
            <w:tcW w:w="699" w:type="dxa"/>
            <w:tcBorders>
              <w:top w:val="nil"/>
              <w:left w:val="single" w:sz="2" w:space="0" w:color="000000"/>
              <w:bottom w:val="single" w:sz="2" w:space="0" w:color="000000"/>
              <w:right w:val="nil"/>
            </w:tcBorders>
          </w:tcPr>
          <w:p w14:paraId="5DBBAF9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44CA9B3"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0C16EA1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661EE7FE"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AB6D63C"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6345A944" w14:textId="77777777" w:rsidR="00294A62" w:rsidRDefault="00294A62" w:rsidP="00706B8A">
            <w:pPr>
              <w:rPr>
                <w:sz w:val="18"/>
                <w:szCs w:val="18"/>
                <w:lang w:val="en-US"/>
              </w:rPr>
            </w:pPr>
          </w:p>
        </w:tc>
      </w:tr>
      <w:tr w:rsidR="00294A62" w14:paraId="37AFDD40" w14:textId="77777777" w:rsidTr="00294A62">
        <w:tc>
          <w:tcPr>
            <w:tcW w:w="699" w:type="dxa"/>
            <w:tcBorders>
              <w:top w:val="nil"/>
              <w:left w:val="single" w:sz="2" w:space="0" w:color="000000"/>
              <w:bottom w:val="single" w:sz="2" w:space="0" w:color="000000"/>
              <w:right w:val="nil"/>
            </w:tcBorders>
          </w:tcPr>
          <w:p w14:paraId="569DC03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CE394E8"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41D48F7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29022B2"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E8FBA11"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2AE1E8E2" w14:textId="77777777" w:rsidR="00294A62" w:rsidRDefault="00294A62" w:rsidP="00706B8A">
            <w:pPr>
              <w:rPr>
                <w:sz w:val="18"/>
                <w:szCs w:val="18"/>
                <w:lang w:val="en-US"/>
              </w:rPr>
            </w:pPr>
          </w:p>
        </w:tc>
      </w:tr>
      <w:tr w:rsidR="00294A62" w14:paraId="0B84ABA7" w14:textId="77777777" w:rsidTr="00294A62">
        <w:tc>
          <w:tcPr>
            <w:tcW w:w="699" w:type="dxa"/>
            <w:tcBorders>
              <w:top w:val="nil"/>
              <w:left w:val="single" w:sz="2" w:space="0" w:color="000000"/>
              <w:bottom w:val="single" w:sz="2" w:space="0" w:color="000000"/>
              <w:right w:val="nil"/>
            </w:tcBorders>
          </w:tcPr>
          <w:p w14:paraId="70C7AE1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76EEAB8"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352F756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78B8B59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11BE16F"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05A44F59" w14:textId="77777777" w:rsidR="00294A62" w:rsidRDefault="00294A62" w:rsidP="00706B8A">
            <w:pPr>
              <w:rPr>
                <w:sz w:val="18"/>
                <w:szCs w:val="18"/>
                <w:lang w:val="en-US"/>
              </w:rPr>
            </w:pPr>
          </w:p>
        </w:tc>
      </w:tr>
      <w:tr w:rsidR="00294A62" w14:paraId="2B94BBDE" w14:textId="77777777" w:rsidTr="00294A62">
        <w:tc>
          <w:tcPr>
            <w:tcW w:w="699" w:type="dxa"/>
            <w:tcBorders>
              <w:top w:val="nil"/>
              <w:left w:val="single" w:sz="2" w:space="0" w:color="000000"/>
              <w:bottom w:val="single" w:sz="2" w:space="0" w:color="000000"/>
              <w:right w:val="nil"/>
            </w:tcBorders>
          </w:tcPr>
          <w:p w14:paraId="7BB9E07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4E5E571"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229FE53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6B291531"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21EEB12"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172CC52B" w14:textId="77777777" w:rsidR="00294A62" w:rsidRDefault="00294A62" w:rsidP="00706B8A">
            <w:pPr>
              <w:rPr>
                <w:sz w:val="18"/>
                <w:szCs w:val="18"/>
                <w:lang w:val="en-US"/>
              </w:rPr>
            </w:pPr>
          </w:p>
        </w:tc>
      </w:tr>
      <w:tr w:rsidR="00294A62" w14:paraId="728BD788" w14:textId="77777777" w:rsidTr="00294A62">
        <w:tc>
          <w:tcPr>
            <w:tcW w:w="699" w:type="dxa"/>
            <w:tcBorders>
              <w:top w:val="nil"/>
              <w:left w:val="single" w:sz="2" w:space="0" w:color="000000"/>
              <w:bottom w:val="single" w:sz="2" w:space="0" w:color="000000"/>
              <w:right w:val="nil"/>
            </w:tcBorders>
          </w:tcPr>
          <w:p w14:paraId="03F804C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CDCD515"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1EE771B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3001CF86"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08305F2"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4D87EC94" w14:textId="77777777" w:rsidR="00294A62" w:rsidRDefault="00294A62" w:rsidP="00706B8A">
            <w:pPr>
              <w:rPr>
                <w:sz w:val="18"/>
                <w:szCs w:val="18"/>
                <w:lang w:val="en-US"/>
              </w:rPr>
            </w:pPr>
          </w:p>
        </w:tc>
      </w:tr>
      <w:tr w:rsidR="00294A62" w14:paraId="384FDF36" w14:textId="77777777" w:rsidTr="00294A62">
        <w:tc>
          <w:tcPr>
            <w:tcW w:w="699" w:type="dxa"/>
            <w:tcBorders>
              <w:top w:val="single" w:sz="2" w:space="0" w:color="000000"/>
              <w:left w:val="single" w:sz="2" w:space="0" w:color="000000"/>
              <w:bottom w:val="single" w:sz="2" w:space="0" w:color="000000"/>
              <w:right w:val="nil"/>
            </w:tcBorders>
            <w:vAlign w:val="center"/>
          </w:tcPr>
          <w:p w14:paraId="79D88094" w14:textId="77777777" w:rsidR="00294A62" w:rsidRDefault="00294A62" w:rsidP="00706B8A">
            <w:pPr>
              <w:jc w:val="center"/>
              <w:rPr>
                <w:sz w:val="22"/>
                <w:szCs w:val="22"/>
                <w:lang w:val="en-US"/>
              </w:rPr>
            </w:pPr>
            <w:r>
              <w:rPr>
                <w:lang w:val="en-US"/>
              </w:rPr>
              <w:t xml:space="preserve"> </w:t>
            </w:r>
            <w:r>
              <w:rPr>
                <w:sz w:val="22"/>
                <w:szCs w:val="22"/>
                <w:lang w:val="en-US"/>
              </w:rPr>
              <w:t>184</w:t>
            </w:r>
          </w:p>
        </w:tc>
        <w:tc>
          <w:tcPr>
            <w:tcW w:w="1537" w:type="dxa"/>
            <w:tcBorders>
              <w:top w:val="single" w:sz="2" w:space="0" w:color="000000"/>
              <w:left w:val="single" w:sz="2" w:space="0" w:color="000000"/>
              <w:bottom w:val="single" w:sz="2" w:space="0" w:color="000000"/>
              <w:right w:val="nil"/>
            </w:tcBorders>
            <w:vAlign w:val="center"/>
          </w:tcPr>
          <w:p w14:paraId="01C9977E" w14:textId="77777777" w:rsidR="00294A62" w:rsidRDefault="00294A62" w:rsidP="00706B8A">
            <w:pPr>
              <w:jc w:val="center"/>
              <w:rPr>
                <w:sz w:val="22"/>
                <w:szCs w:val="22"/>
                <w:lang w:val="en-US"/>
              </w:rPr>
            </w:pPr>
            <w:r>
              <w:rPr>
                <w:sz w:val="22"/>
                <w:szCs w:val="22"/>
                <w:lang w:val="en-US"/>
              </w:rPr>
              <w:t>DI158C</w:t>
            </w:r>
          </w:p>
          <w:p w14:paraId="2DC57BA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25054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Frezarea si plombarea gropilor la imbracamintea  degradata cu  beton asfaltic cu criblura BA 16 rul, SM SR EN 13108-1:2016, bitum 50/70 SM SR EN 12591 grosime 5 cm</w:t>
            </w:r>
          </w:p>
        </w:tc>
        <w:tc>
          <w:tcPr>
            <w:tcW w:w="978" w:type="dxa"/>
            <w:tcBorders>
              <w:top w:val="single" w:sz="2" w:space="0" w:color="000000"/>
              <w:left w:val="single" w:sz="2" w:space="0" w:color="000000"/>
              <w:bottom w:val="single" w:sz="2" w:space="0" w:color="000000"/>
              <w:right w:val="nil"/>
            </w:tcBorders>
            <w:vAlign w:val="center"/>
          </w:tcPr>
          <w:p w14:paraId="0347E583"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83C83F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9F8F79" w14:textId="77777777" w:rsidR="00294A62" w:rsidRDefault="00294A62" w:rsidP="00706B8A">
            <w:pPr>
              <w:jc w:val="right"/>
              <w:rPr>
                <w:lang w:val="en-US"/>
              </w:rPr>
            </w:pPr>
            <w:r>
              <w:rPr>
                <w:lang w:val="en-US"/>
              </w:rPr>
              <w:t>29,00</w:t>
            </w:r>
          </w:p>
        </w:tc>
      </w:tr>
      <w:tr w:rsidR="00294A62" w14:paraId="3F140F81" w14:textId="77777777" w:rsidTr="00294A62">
        <w:tc>
          <w:tcPr>
            <w:tcW w:w="699" w:type="dxa"/>
            <w:tcBorders>
              <w:top w:val="nil"/>
              <w:left w:val="single" w:sz="2" w:space="0" w:color="000000"/>
              <w:bottom w:val="single" w:sz="2" w:space="0" w:color="000000"/>
              <w:right w:val="nil"/>
            </w:tcBorders>
          </w:tcPr>
          <w:p w14:paraId="6B32F4A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CE19DCA"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166F1B7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F7E3A5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891E536" w14:textId="77777777" w:rsidR="00294A62" w:rsidRDefault="00294A62" w:rsidP="00706B8A">
            <w:pPr>
              <w:rPr>
                <w:sz w:val="18"/>
                <w:szCs w:val="18"/>
                <w:lang w:val="en-US"/>
              </w:rPr>
            </w:pPr>
            <w:r>
              <w:rPr>
                <w:sz w:val="18"/>
                <w:szCs w:val="18"/>
                <w:lang w:val="en-US"/>
              </w:rPr>
              <w:t>0,289</w:t>
            </w:r>
          </w:p>
        </w:tc>
        <w:tc>
          <w:tcPr>
            <w:tcW w:w="1119" w:type="dxa"/>
            <w:tcBorders>
              <w:top w:val="nil"/>
              <w:left w:val="single" w:sz="2" w:space="0" w:color="000000"/>
              <w:bottom w:val="single" w:sz="2" w:space="0" w:color="000000"/>
              <w:right w:val="single" w:sz="2" w:space="0" w:color="000000"/>
            </w:tcBorders>
            <w:vAlign w:val="center"/>
          </w:tcPr>
          <w:p w14:paraId="40134A3E" w14:textId="77777777" w:rsidR="00294A62" w:rsidRDefault="00294A62" w:rsidP="00706B8A">
            <w:pPr>
              <w:rPr>
                <w:sz w:val="18"/>
                <w:szCs w:val="18"/>
                <w:lang w:val="en-US"/>
              </w:rPr>
            </w:pPr>
          </w:p>
        </w:tc>
      </w:tr>
      <w:tr w:rsidR="00294A62" w14:paraId="1424A606" w14:textId="77777777" w:rsidTr="00294A62">
        <w:tc>
          <w:tcPr>
            <w:tcW w:w="699" w:type="dxa"/>
            <w:tcBorders>
              <w:top w:val="nil"/>
              <w:left w:val="single" w:sz="2" w:space="0" w:color="000000"/>
              <w:bottom w:val="single" w:sz="2" w:space="0" w:color="000000"/>
              <w:right w:val="nil"/>
            </w:tcBorders>
          </w:tcPr>
          <w:p w14:paraId="7FA39FA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331AB8E"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638F3C3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09066E84"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6CA7194"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2F741A60" w14:textId="77777777" w:rsidR="00294A62" w:rsidRDefault="00294A62" w:rsidP="00706B8A">
            <w:pPr>
              <w:rPr>
                <w:sz w:val="18"/>
                <w:szCs w:val="18"/>
                <w:lang w:val="en-US"/>
              </w:rPr>
            </w:pPr>
          </w:p>
        </w:tc>
      </w:tr>
      <w:tr w:rsidR="00294A62" w14:paraId="68890A3A" w14:textId="77777777" w:rsidTr="00294A62">
        <w:tc>
          <w:tcPr>
            <w:tcW w:w="699" w:type="dxa"/>
            <w:tcBorders>
              <w:top w:val="nil"/>
              <w:left w:val="single" w:sz="2" w:space="0" w:color="000000"/>
              <w:bottom w:val="single" w:sz="2" w:space="0" w:color="000000"/>
              <w:right w:val="nil"/>
            </w:tcBorders>
          </w:tcPr>
          <w:p w14:paraId="5D02032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13FDA3E" w14:textId="77777777" w:rsidR="00294A62" w:rsidRDefault="00294A62" w:rsidP="00706B8A">
            <w:pPr>
              <w:rPr>
                <w:sz w:val="16"/>
                <w:szCs w:val="16"/>
                <w:lang w:val="en-US"/>
              </w:rPr>
            </w:pPr>
            <w:r>
              <w:rPr>
                <w:sz w:val="16"/>
                <w:szCs w:val="16"/>
                <w:lang w:val="en-US"/>
              </w:rPr>
              <w:t>1422102205518</w:t>
            </w:r>
          </w:p>
        </w:tc>
        <w:tc>
          <w:tcPr>
            <w:tcW w:w="4613" w:type="dxa"/>
            <w:tcBorders>
              <w:top w:val="nil"/>
              <w:left w:val="single" w:sz="2" w:space="0" w:color="000000"/>
              <w:bottom w:val="single" w:sz="2" w:space="0" w:color="000000"/>
              <w:right w:val="nil"/>
            </w:tcBorders>
          </w:tcPr>
          <w:p w14:paraId="79A445A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asfaltic BA16</w:t>
            </w:r>
          </w:p>
        </w:tc>
        <w:tc>
          <w:tcPr>
            <w:tcW w:w="978" w:type="dxa"/>
            <w:tcBorders>
              <w:top w:val="nil"/>
              <w:left w:val="single" w:sz="2" w:space="0" w:color="000000"/>
              <w:bottom w:val="single" w:sz="2" w:space="0" w:color="000000"/>
              <w:right w:val="nil"/>
            </w:tcBorders>
            <w:vAlign w:val="center"/>
          </w:tcPr>
          <w:p w14:paraId="2E10FC4C"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5CABC759" w14:textId="77777777" w:rsidR="00294A62" w:rsidRDefault="00294A62" w:rsidP="00706B8A">
            <w:pPr>
              <w:rPr>
                <w:sz w:val="18"/>
                <w:szCs w:val="18"/>
                <w:lang w:val="en-US"/>
              </w:rPr>
            </w:pPr>
            <w:r>
              <w:rPr>
                <w:sz w:val="18"/>
                <w:szCs w:val="18"/>
                <w:lang w:val="en-US"/>
              </w:rPr>
              <w:t>0,115</w:t>
            </w:r>
          </w:p>
        </w:tc>
        <w:tc>
          <w:tcPr>
            <w:tcW w:w="1119" w:type="dxa"/>
            <w:tcBorders>
              <w:top w:val="nil"/>
              <w:left w:val="single" w:sz="2" w:space="0" w:color="000000"/>
              <w:bottom w:val="single" w:sz="2" w:space="0" w:color="000000"/>
              <w:right w:val="single" w:sz="2" w:space="0" w:color="000000"/>
            </w:tcBorders>
            <w:vAlign w:val="center"/>
          </w:tcPr>
          <w:p w14:paraId="450B9612" w14:textId="77777777" w:rsidR="00294A62" w:rsidRDefault="00294A62" w:rsidP="00706B8A">
            <w:pPr>
              <w:rPr>
                <w:sz w:val="18"/>
                <w:szCs w:val="18"/>
                <w:lang w:val="en-US"/>
              </w:rPr>
            </w:pPr>
          </w:p>
        </w:tc>
      </w:tr>
      <w:tr w:rsidR="00294A62" w14:paraId="616373E2" w14:textId="77777777" w:rsidTr="00294A62">
        <w:tc>
          <w:tcPr>
            <w:tcW w:w="699" w:type="dxa"/>
            <w:tcBorders>
              <w:top w:val="nil"/>
              <w:left w:val="single" w:sz="2" w:space="0" w:color="000000"/>
              <w:bottom w:val="single" w:sz="2" w:space="0" w:color="000000"/>
              <w:right w:val="nil"/>
            </w:tcBorders>
          </w:tcPr>
          <w:p w14:paraId="6C5A3D2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CE97C40" w14:textId="77777777" w:rsidR="00294A62" w:rsidRDefault="00294A62" w:rsidP="00706B8A">
            <w:pPr>
              <w:rPr>
                <w:sz w:val="16"/>
                <w:szCs w:val="16"/>
                <w:lang w:val="en-US"/>
              </w:rPr>
            </w:pPr>
            <w:r>
              <w:rPr>
                <w:sz w:val="16"/>
                <w:szCs w:val="16"/>
                <w:lang w:val="en-US"/>
              </w:rPr>
              <w:t>23203226001101</w:t>
            </w:r>
          </w:p>
        </w:tc>
        <w:tc>
          <w:tcPr>
            <w:tcW w:w="4613" w:type="dxa"/>
            <w:tcBorders>
              <w:top w:val="nil"/>
              <w:left w:val="single" w:sz="2" w:space="0" w:color="000000"/>
              <w:bottom w:val="single" w:sz="2" w:space="0" w:color="000000"/>
              <w:right w:val="nil"/>
            </w:tcBorders>
          </w:tcPr>
          <w:p w14:paraId="0450972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Bitum </w:t>
            </w:r>
          </w:p>
        </w:tc>
        <w:tc>
          <w:tcPr>
            <w:tcW w:w="978" w:type="dxa"/>
            <w:tcBorders>
              <w:top w:val="nil"/>
              <w:left w:val="single" w:sz="2" w:space="0" w:color="000000"/>
              <w:bottom w:val="single" w:sz="2" w:space="0" w:color="000000"/>
              <w:right w:val="nil"/>
            </w:tcBorders>
            <w:vAlign w:val="center"/>
          </w:tcPr>
          <w:p w14:paraId="22C40006"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5441B0E2" w14:textId="77777777" w:rsidR="00294A62" w:rsidRDefault="00294A62" w:rsidP="00706B8A">
            <w:pPr>
              <w:rPr>
                <w:sz w:val="18"/>
                <w:szCs w:val="18"/>
                <w:lang w:val="en-US"/>
              </w:rPr>
            </w:pPr>
            <w:r>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72BAB9C" w14:textId="77777777" w:rsidR="00294A62" w:rsidRDefault="00294A62" w:rsidP="00706B8A">
            <w:pPr>
              <w:rPr>
                <w:sz w:val="18"/>
                <w:szCs w:val="18"/>
                <w:lang w:val="en-US"/>
              </w:rPr>
            </w:pPr>
          </w:p>
        </w:tc>
      </w:tr>
      <w:tr w:rsidR="00294A62" w14:paraId="6CDB571B" w14:textId="77777777" w:rsidTr="00294A62">
        <w:tc>
          <w:tcPr>
            <w:tcW w:w="699" w:type="dxa"/>
            <w:tcBorders>
              <w:top w:val="nil"/>
              <w:left w:val="single" w:sz="2" w:space="0" w:color="000000"/>
              <w:bottom w:val="single" w:sz="2" w:space="0" w:color="000000"/>
              <w:right w:val="nil"/>
            </w:tcBorders>
          </w:tcPr>
          <w:p w14:paraId="3F619AD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E7D051E" w14:textId="77777777" w:rsidR="00294A62" w:rsidRDefault="00294A62" w:rsidP="00706B8A">
            <w:pPr>
              <w:rPr>
                <w:sz w:val="16"/>
                <w:szCs w:val="16"/>
                <w:lang w:val="en-US"/>
              </w:rPr>
            </w:pPr>
            <w:r>
              <w:rPr>
                <w:sz w:val="16"/>
                <w:szCs w:val="16"/>
                <w:lang w:val="en-US"/>
              </w:rPr>
              <w:t>2940420007200</w:t>
            </w:r>
          </w:p>
        </w:tc>
        <w:tc>
          <w:tcPr>
            <w:tcW w:w="4613" w:type="dxa"/>
            <w:tcBorders>
              <w:top w:val="nil"/>
              <w:left w:val="single" w:sz="2" w:space="0" w:color="000000"/>
              <w:bottom w:val="single" w:sz="2" w:space="0" w:color="000000"/>
              <w:right w:val="nil"/>
            </w:tcBorders>
          </w:tcPr>
          <w:p w14:paraId="3D3A046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75C889B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958DDB8"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513EAF63" w14:textId="77777777" w:rsidR="00294A62" w:rsidRDefault="00294A62" w:rsidP="00706B8A">
            <w:pPr>
              <w:rPr>
                <w:sz w:val="18"/>
                <w:szCs w:val="18"/>
                <w:lang w:val="en-US"/>
              </w:rPr>
            </w:pPr>
          </w:p>
        </w:tc>
      </w:tr>
      <w:tr w:rsidR="00294A62" w14:paraId="02CEF544" w14:textId="77777777" w:rsidTr="00294A62">
        <w:tc>
          <w:tcPr>
            <w:tcW w:w="699" w:type="dxa"/>
            <w:tcBorders>
              <w:top w:val="nil"/>
              <w:left w:val="single" w:sz="2" w:space="0" w:color="000000"/>
              <w:bottom w:val="single" w:sz="2" w:space="0" w:color="000000"/>
              <w:right w:val="nil"/>
            </w:tcBorders>
          </w:tcPr>
          <w:p w14:paraId="35A9A77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88A2F0F" w14:textId="77777777" w:rsidR="00294A62" w:rsidRDefault="00294A62" w:rsidP="00706B8A">
            <w:pPr>
              <w:rPr>
                <w:sz w:val="16"/>
                <w:szCs w:val="16"/>
                <w:lang w:val="en-US"/>
              </w:rPr>
            </w:pPr>
            <w:r>
              <w:rPr>
                <w:sz w:val="16"/>
                <w:szCs w:val="16"/>
                <w:lang w:val="en-US"/>
              </w:rPr>
              <w:t>2912340002517</w:t>
            </w:r>
          </w:p>
        </w:tc>
        <w:tc>
          <w:tcPr>
            <w:tcW w:w="4613" w:type="dxa"/>
            <w:tcBorders>
              <w:top w:val="nil"/>
              <w:left w:val="single" w:sz="2" w:space="0" w:color="000000"/>
              <w:bottom w:val="single" w:sz="2" w:space="0" w:color="000000"/>
              <w:right w:val="nil"/>
            </w:tcBorders>
          </w:tcPr>
          <w:p w14:paraId="783C407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14:paraId="3A8121C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6F939A4"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22250F76" w14:textId="77777777" w:rsidR="00294A62" w:rsidRDefault="00294A62" w:rsidP="00706B8A">
            <w:pPr>
              <w:rPr>
                <w:sz w:val="18"/>
                <w:szCs w:val="18"/>
                <w:lang w:val="en-US"/>
              </w:rPr>
            </w:pPr>
          </w:p>
        </w:tc>
      </w:tr>
      <w:tr w:rsidR="00294A62" w14:paraId="07B5DD27" w14:textId="77777777" w:rsidTr="00294A62">
        <w:tc>
          <w:tcPr>
            <w:tcW w:w="699" w:type="dxa"/>
            <w:tcBorders>
              <w:top w:val="nil"/>
              <w:left w:val="single" w:sz="2" w:space="0" w:color="000000"/>
              <w:bottom w:val="single" w:sz="2" w:space="0" w:color="000000"/>
              <w:right w:val="nil"/>
            </w:tcBorders>
          </w:tcPr>
          <w:p w14:paraId="58A3EB8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3903C65" w14:textId="77777777" w:rsidR="00294A62" w:rsidRDefault="00294A62" w:rsidP="00706B8A">
            <w:pPr>
              <w:rPr>
                <w:sz w:val="16"/>
                <w:szCs w:val="16"/>
                <w:lang w:val="en-US"/>
              </w:rPr>
            </w:pPr>
            <w:r>
              <w:rPr>
                <w:sz w:val="16"/>
                <w:szCs w:val="16"/>
                <w:lang w:val="en-US"/>
              </w:rPr>
              <w:t>2952270004033</w:t>
            </w:r>
          </w:p>
        </w:tc>
        <w:tc>
          <w:tcPr>
            <w:tcW w:w="4613" w:type="dxa"/>
            <w:tcBorders>
              <w:top w:val="nil"/>
              <w:left w:val="single" w:sz="2" w:space="0" w:color="000000"/>
              <w:bottom w:val="single" w:sz="2" w:space="0" w:color="000000"/>
              <w:right w:val="nil"/>
            </w:tcBorders>
          </w:tcPr>
          <w:p w14:paraId="6F69B3B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451FBF0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DF06A0C"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3B214DE3" w14:textId="77777777" w:rsidR="00294A62" w:rsidRDefault="00294A62" w:rsidP="00706B8A">
            <w:pPr>
              <w:rPr>
                <w:sz w:val="18"/>
                <w:szCs w:val="18"/>
                <w:lang w:val="en-US"/>
              </w:rPr>
            </w:pPr>
          </w:p>
        </w:tc>
      </w:tr>
      <w:tr w:rsidR="00294A62" w14:paraId="1D1298CF" w14:textId="77777777" w:rsidTr="00294A62">
        <w:tc>
          <w:tcPr>
            <w:tcW w:w="699" w:type="dxa"/>
            <w:tcBorders>
              <w:top w:val="nil"/>
              <w:left w:val="single" w:sz="2" w:space="0" w:color="000000"/>
              <w:bottom w:val="single" w:sz="2" w:space="0" w:color="000000"/>
              <w:right w:val="nil"/>
            </w:tcBorders>
          </w:tcPr>
          <w:p w14:paraId="66F1D2E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6357296" w14:textId="77777777" w:rsidR="00294A62" w:rsidRDefault="00294A62" w:rsidP="00706B8A">
            <w:pPr>
              <w:rPr>
                <w:sz w:val="16"/>
                <w:szCs w:val="16"/>
                <w:lang w:val="en-US"/>
              </w:rPr>
            </w:pPr>
            <w:r>
              <w:rPr>
                <w:sz w:val="16"/>
                <w:szCs w:val="16"/>
                <w:lang w:val="en-US"/>
              </w:rPr>
              <w:t>2952500005008</w:t>
            </w:r>
          </w:p>
        </w:tc>
        <w:tc>
          <w:tcPr>
            <w:tcW w:w="4613" w:type="dxa"/>
            <w:tcBorders>
              <w:top w:val="nil"/>
              <w:left w:val="single" w:sz="2" w:space="0" w:color="000000"/>
              <w:bottom w:val="single" w:sz="2" w:space="0" w:color="000000"/>
              <w:right w:val="nil"/>
            </w:tcBorders>
          </w:tcPr>
          <w:p w14:paraId="2B79CFF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7B2B162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EFDF2EB" w14:textId="77777777" w:rsidR="00294A62" w:rsidRDefault="00294A62" w:rsidP="00706B8A">
            <w:pPr>
              <w:rPr>
                <w:sz w:val="18"/>
                <w:szCs w:val="18"/>
                <w:lang w:val="en-US"/>
              </w:rPr>
            </w:pPr>
            <w:r>
              <w:rPr>
                <w:sz w:val="18"/>
                <w:szCs w:val="18"/>
                <w:lang w:val="en-US"/>
              </w:rPr>
              <w:t>0,008</w:t>
            </w:r>
          </w:p>
        </w:tc>
        <w:tc>
          <w:tcPr>
            <w:tcW w:w="1119" w:type="dxa"/>
            <w:tcBorders>
              <w:top w:val="nil"/>
              <w:left w:val="single" w:sz="2" w:space="0" w:color="000000"/>
              <w:bottom w:val="single" w:sz="2" w:space="0" w:color="000000"/>
              <w:right w:val="single" w:sz="2" w:space="0" w:color="000000"/>
            </w:tcBorders>
            <w:vAlign w:val="center"/>
          </w:tcPr>
          <w:p w14:paraId="2F5CFAE9" w14:textId="77777777" w:rsidR="00294A62" w:rsidRDefault="00294A62" w:rsidP="00706B8A">
            <w:pPr>
              <w:rPr>
                <w:sz w:val="18"/>
                <w:szCs w:val="18"/>
                <w:lang w:val="en-US"/>
              </w:rPr>
            </w:pPr>
          </w:p>
        </w:tc>
      </w:tr>
      <w:tr w:rsidR="00294A62" w14:paraId="2D190A79" w14:textId="77777777" w:rsidTr="00294A62">
        <w:tc>
          <w:tcPr>
            <w:tcW w:w="699" w:type="dxa"/>
            <w:tcBorders>
              <w:top w:val="nil"/>
              <w:left w:val="single" w:sz="2" w:space="0" w:color="000000"/>
              <w:bottom w:val="single" w:sz="2" w:space="0" w:color="000000"/>
              <w:right w:val="nil"/>
            </w:tcBorders>
          </w:tcPr>
          <w:p w14:paraId="6D7D00B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F9112D7" w14:textId="77777777" w:rsidR="00294A62" w:rsidRDefault="00294A62" w:rsidP="00706B8A">
            <w:pPr>
              <w:rPr>
                <w:sz w:val="16"/>
                <w:szCs w:val="16"/>
                <w:lang w:val="en-US"/>
              </w:rPr>
            </w:pPr>
            <w:r>
              <w:rPr>
                <w:sz w:val="16"/>
                <w:szCs w:val="16"/>
                <w:lang w:val="en-US"/>
              </w:rPr>
              <w:t>2952240004127</w:t>
            </w:r>
          </w:p>
        </w:tc>
        <w:tc>
          <w:tcPr>
            <w:tcW w:w="4613" w:type="dxa"/>
            <w:tcBorders>
              <w:top w:val="nil"/>
              <w:left w:val="single" w:sz="2" w:space="0" w:color="000000"/>
              <w:bottom w:val="single" w:sz="2" w:space="0" w:color="000000"/>
              <w:right w:val="nil"/>
            </w:tcBorders>
          </w:tcPr>
          <w:p w14:paraId="2B8CC24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5207227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6C14FC5" w14:textId="77777777" w:rsidR="00294A62" w:rsidRDefault="00294A62" w:rsidP="00706B8A">
            <w:pPr>
              <w:rPr>
                <w:sz w:val="18"/>
                <w:szCs w:val="18"/>
                <w:lang w:val="en-US"/>
              </w:rPr>
            </w:pPr>
            <w:r>
              <w:rPr>
                <w:sz w:val="18"/>
                <w:szCs w:val="18"/>
                <w:lang w:val="en-US"/>
              </w:rPr>
              <w:t>0,030</w:t>
            </w:r>
          </w:p>
        </w:tc>
        <w:tc>
          <w:tcPr>
            <w:tcW w:w="1119" w:type="dxa"/>
            <w:tcBorders>
              <w:top w:val="nil"/>
              <w:left w:val="single" w:sz="2" w:space="0" w:color="000000"/>
              <w:bottom w:val="single" w:sz="2" w:space="0" w:color="000000"/>
              <w:right w:val="single" w:sz="2" w:space="0" w:color="000000"/>
            </w:tcBorders>
            <w:vAlign w:val="center"/>
          </w:tcPr>
          <w:p w14:paraId="711E2908" w14:textId="77777777" w:rsidR="00294A62" w:rsidRDefault="00294A62" w:rsidP="00706B8A">
            <w:pPr>
              <w:rPr>
                <w:sz w:val="18"/>
                <w:szCs w:val="18"/>
                <w:lang w:val="en-US"/>
              </w:rPr>
            </w:pPr>
          </w:p>
        </w:tc>
      </w:tr>
      <w:tr w:rsidR="00294A62" w14:paraId="735F9BD9" w14:textId="77777777" w:rsidTr="00294A62">
        <w:tc>
          <w:tcPr>
            <w:tcW w:w="699" w:type="dxa"/>
            <w:tcBorders>
              <w:top w:val="nil"/>
              <w:left w:val="single" w:sz="2" w:space="0" w:color="000000"/>
              <w:bottom w:val="single" w:sz="2" w:space="0" w:color="000000"/>
              <w:right w:val="nil"/>
            </w:tcBorders>
          </w:tcPr>
          <w:p w14:paraId="34B3937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82CBEA0"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1799F92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8F7749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8411D53"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150EC9C7" w14:textId="77777777" w:rsidR="00294A62" w:rsidRDefault="00294A62" w:rsidP="00706B8A">
            <w:pPr>
              <w:rPr>
                <w:sz w:val="18"/>
                <w:szCs w:val="18"/>
                <w:lang w:val="en-US"/>
              </w:rPr>
            </w:pPr>
          </w:p>
        </w:tc>
      </w:tr>
      <w:tr w:rsidR="00294A62" w14:paraId="6670EC39" w14:textId="77777777" w:rsidTr="00294A62">
        <w:tc>
          <w:tcPr>
            <w:tcW w:w="699" w:type="dxa"/>
            <w:tcBorders>
              <w:top w:val="single" w:sz="2" w:space="0" w:color="000000"/>
              <w:left w:val="single" w:sz="2" w:space="0" w:color="000000"/>
              <w:bottom w:val="single" w:sz="2" w:space="0" w:color="000000"/>
              <w:right w:val="nil"/>
            </w:tcBorders>
            <w:vAlign w:val="center"/>
          </w:tcPr>
          <w:p w14:paraId="35EADBC1" w14:textId="77777777" w:rsidR="00294A62" w:rsidRDefault="00294A62" w:rsidP="00706B8A">
            <w:pPr>
              <w:jc w:val="center"/>
              <w:rPr>
                <w:sz w:val="22"/>
                <w:szCs w:val="22"/>
                <w:lang w:val="en-US"/>
              </w:rPr>
            </w:pPr>
            <w:r>
              <w:rPr>
                <w:lang w:val="en-US"/>
              </w:rPr>
              <w:t xml:space="preserve"> </w:t>
            </w:r>
            <w:r>
              <w:rPr>
                <w:sz w:val="22"/>
                <w:szCs w:val="22"/>
                <w:lang w:val="en-US"/>
              </w:rPr>
              <w:t>185</w:t>
            </w:r>
          </w:p>
        </w:tc>
        <w:tc>
          <w:tcPr>
            <w:tcW w:w="1537" w:type="dxa"/>
            <w:tcBorders>
              <w:top w:val="single" w:sz="2" w:space="0" w:color="000000"/>
              <w:left w:val="single" w:sz="2" w:space="0" w:color="000000"/>
              <w:bottom w:val="single" w:sz="2" w:space="0" w:color="000000"/>
              <w:right w:val="nil"/>
            </w:tcBorders>
            <w:vAlign w:val="center"/>
          </w:tcPr>
          <w:p w14:paraId="0DFD41A0" w14:textId="77777777" w:rsidR="00294A62" w:rsidRDefault="00294A62" w:rsidP="00706B8A">
            <w:pPr>
              <w:jc w:val="center"/>
              <w:rPr>
                <w:sz w:val="22"/>
                <w:szCs w:val="22"/>
                <w:lang w:val="en-US"/>
              </w:rPr>
            </w:pPr>
            <w:r>
              <w:rPr>
                <w:sz w:val="22"/>
                <w:szCs w:val="22"/>
                <w:lang w:val="en-US"/>
              </w:rPr>
              <w:t>DG06B</w:t>
            </w:r>
          </w:p>
          <w:p w14:paraId="47CB47A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89ACA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28B1B00E"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3BBC8B3"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0F5D09" w14:textId="77777777" w:rsidR="00294A62" w:rsidRDefault="00294A62" w:rsidP="00706B8A">
            <w:pPr>
              <w:jc w:val="right"/>
              <w:rPr>
                <w:lang w:val="en-US"/>
              </w:rPr>
            </w:pPr>
            <w:r>
              <w:rPr>
                <w:lang w:val="en-US"/>
              </w:rPr>
              <w:t>0,039</w:t>
            </w:r>
          </w:p>
        </w:tc>
      </w:tr>
      <w:tr w:rsidR="00294A62" w14:paraId="681E7525" w14:textId="77777777" w:rsidTr="00294A62">
        <w:tc>
          <w:tcPr>
            <w:tcW w:w="699" w:type="dxa"/>
            <w:tcBorders>
              <w:top w:val="nil"/>
              <w:left w:val="single" w:sz="2" w:space="0" w:color="000000"/>
              <w:bottom w:val="single" w:sz="2" w:space="0" w:color="000000"/>
              <w:right w:val="nil"/>
            </w:tcBorders>
          </w:tcPr>
          <w:p w14:paraId="15232B4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13F7A0B"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B399D2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C4F0B5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F728E3A"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58C71286" w14:textId="77777777" w:rsidR="00294A62" w:rsidRDefault="00294A62" w:rsidP="00706B8A">
            <w:pPr>
              <w:rPr>
                <w:sz w:val="18"/>
                <w:szCs w:val="18"/>
                <w:lang w:val="en-US"/>
              </w:rPr>
            </w:pPr>
          </w:p>
        </w:tc>
      </w:tr>
      <w:tr w:rsidR="00294A62" w14:paraId="295FB5C7" w14:textId="77777777" w:rsidTr="00294A62">
        <w:tc>
          <w:tcPr>
            <w:tcW w:w="699" w:type="dxa"/>
            <w:tcBorders>
              <w:top w:val="nil"/>
              <w:left w:val="single" w:sz="2" w:space="0" w:color="000000"/>
              <w:bottom w:val="single" w:sz="2" w:space="0" w:color="000000"/>
              <w:right w:val="nil"/>
            </w:tcBorders>
          </w:tcPr>
          <w:p w14:paraId="7380FDC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695C138"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2A22651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48C5AA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77F7159"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0F2C1649" w14:textId="77777777" w:rsidR="00294A62" w:rsidRDefault="00294A62" w:rsidP="00706B8A">
            <w:pPr>
              <w:rPr>
                <w:sz w:val="18"/>
                <w:szCs w:val="18"/>
                <w:lang w:val="en-US"/>
              </w:rPr>
            </w:pPr>
          </w:p>
        </w:tc>
      </w:tr>
      <w:tr w:rsidR="00294A62" w14:paraId="00707C07" w14:textId="77777777" w:rsidTr="00294A62">
        <w:tc>
          <w:tcPr>
            <w:tcW w:w="699" w:type="dxa"/>
            <w:tcBorders>
              <w:top w:val="nil"/>
              <w:left w:val="single" w:sz="2" w:space="0" w:color="000000"/>
              <w:bottom w:val="single" w:sz="2" w:space="0" w:color="000000"/>
              <w:right w:val="nil"/>
            </w:tcBorders>
          </w:tcPr>
          <w:p w14:paraId="57CD632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D623438"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3B7A531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5ED3424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9A33161"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34AA32ED" w14:textId="77777777" w:rsidR="00294A62" w:rsidRDefault="00294A62" w:rsidP="00706B8A">
            <w:pPr>
              <w:rPr>
                <w:sz w:val="18"/>
                <w:szCs w:val="18"/>
                <w:lang w:val="en-US"/>
              </w:rPr>
            </w:pPr>
          </w:p>
        </w:tc>
      </w:tr>
      <w:tr w:rsidR="00294A62" w14:paraId="04FCC652" w14:textId="77777777" w:rsidTr="00294A62">
        <w:tc>
          <w:tcPr>
            <w:tcW w:w="699" w:type="dxa"/>
            <w:tcBorders>
              <w:top w:val="single" w:sz="2" w:space="0" w:color="000000"/>
              <w:left w:val="single" w:sz="2" w:space="0" w:color="000000"/>
              <w:bottom w:val="single" w:sz="2" w:space="0" w:color="000000"/>
              <w:right w:val="nil"/>
            </w:tcBorders>
            <w:vAlign w:val="center"/>
          </w:tcPr>
          <w:p w14:paraId="7652C86B" w14:textId="77777777" w:rsidR="00294A62" w:rsidRDefault="00294A62" w:rsidP="00706B8A">
            <w:pPr>
              <w:jc w:val="center"/>
              <w:rPr>
                <w:sz w:val="22"/>
                <w:szCs w:val="22"/>
                <w:lang w:val="en-US"/>
              </w:rPr>
            </w:pPr>
            <w:r>
              <w:rPr>
                <w:lang w:val="en-US"/>
              </w:rPr>
              <w:t xml:space="preserve"> </w:t>
            </w:r>
            <w:r>
              <w:rPr>
                <w:sz w:val="22"/>
                <w:szCs w:val="22"/>
                <w:lang w:val="en-US"/>
              </w:rPr>
              <w:t>186</w:t>
            </w:r>
          </w:p>
        </w:tc>
        <w:tc>
          <w:tcPr>
            <w:tcW w:w="1537" w:type="dxa"/>
            <w:tcBorders>
              <w:top w:val="single" w:sz="2" w:space="0" w:color="000000"/>
              <w:left w:val="single" w:sz="2" w:space="0" w:color="000000"/>
              <w:bottom w:val="single" w:sz="2" w:space="0" w:color="000000"/>
              <w:right w:val="nil"/>
            </w:tcBorders>
            <w:vAlign w:val="center"/>
          </w:tcPr>
          <w:p w14:paraId="60DFB3B2" w14:textId="77777777" w:rsidR="00294A62" w:rsidRDefault="00294A62" w:rsidP="00706B8A">
            <w:pPr>
              <w:jc w:val="center"/>
              <w:rPr>
                <w:sz w:val="22"/>
                <w:szCs w:val="22"/>
                <w:lang w:val="en-US"/>
              </w:rPr>
            </w:pPr>
            <w:r>
              <w:rPr>
                <w:sz w:val="22"/>
                <w:szCs w:val="22"/>
                <w:lang w:val="en-US"/>
              </w:rPr>
              <w:t>RpAcF04A</w:t>
            </w:r>
          </w:p>
          <w:p w14:paraId="00FD9E9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B9C20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C25/30</w:t>
            </w:r>
          </w:p>
        </w:tc>
        <w:tc>
          <w:tcPr>
            <w:tcW w:w="978" w:type="dxa"/>
            <w:tcBorders>
              <w:top w:val="single" w:sz="2" w:space="0" w:color="000000"/>
              <w:left w:val="single" w:sz="2" w:space="0" w:color="000000"/>
              <w:bottom w:val="single" w:sz="2" w:space="0" w:color="000000"/>
              <w:right w:val="nil"/>
            </w:tcBorders>
            <w:vAlign w:val="center"/>
          </w:tcPr>
          <w:p w14:paraId="1D56333C"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EF840D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DCC84B" w14:textId="77777777" w:rsidR="00294A62" w:rsidRDefault="00294A62" w:rsidP="00706B8A">
            <w:pPr>
              <w:jc w:val="right"/>
              <w:rPr>
                <w:lang w:val="en-US"/>
              </w:rPr>
            </w:pPr>
            <w:r>
              <w:rPr>
                <w:lang w:val="en-US"/>
              </w:rPr>
              <w:t>0,126</w:t>
            </w:r>
          </w:p>
        </w:tc>
      </w:tr>
      <w:tr w:rsidR="00294A62" w14:paraId="1B96B35F" w14:textId="77777777" w:rsidTr="00294A62">
        <w:tc>
          <w:tcPr>
            <w:tcW w:w="699" w:type="dxa"/>
            <w:tcBorders>
              <w:top w:val="nil"/>
              <w:left w:val="single" w:sz="2" w:space="0" w:color="000000"/>
              <w:bottom w:val="single" w:sz="2" w:space="0" w:color="000000"/>
              <w:right w:val="nil"/>
            </w:tcBorders>
          </w:tcPr>
          <w:p w14:paraId="7050E43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A502D88"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20EF978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29580DF"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C7DA887"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5BB721C0" w14:textId="77777777" w:rsidR="00294A62" w:rsidRDefault="00294A62" w:rsidP="00706B8A">
            <w:pPr>
              <w:rPr>
                <w:sz w:val="18"/>
                <w:szCs w:val="18"/>
                <w:lang w:val="en-US"/>
              </w:rPr>
            </w:pPr>
          </w:p>
        </w:tc>
      </w:tr>
      <w:tr w:rsidR="00294A62" w14:paraId="3EA81EFD" w14:textId="77777777" w:rsidTr="00294A62">
        <w:tc>
          <w:tcPr>
            <w:tcW w:w="699" w:type="dxa"/>
            <w:tcBorders>
              <w:top w:val="nil"/>
              <w:left w:val="single" w:sz="2" w:space="0" w:color="000000"/>
              <w:bottom w:val="single" w:sz="2" w:space="0" w:color="000000"/>
              <w:right w:val="nil"/>
            </w:tcBorders>
          </w:tcPr>
          <w:p w14:paraId="7F6BF73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BF7B931"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1988804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24AD871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0248E1E"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056CEC0B" w14:textId="77777777" w:rsidR="00294A62" w:rsidRDefault="00294A62" w:rsidP="00706B8A">
            <w:pPr>
              <w:rPr>
                <w:sz w:val="18"/>
                <w:szCs w:val="18"/>
                <w:lang w:val="en-US"/>
              </w:rPr>
            </w:pPr>
          </w:p>
        </w:tc>
      </w:tr>
      <w:tr w:rsidR="00294A62" w14:paraId="36A3F070" w14:textId="77777777" w:rsidTr="00294A62">
        <w:tc>
          <w:tcPr>
            <w:tcW w:w="699" w:type="dxa"/>
            <w:tcBorders>
              <w:top w:val="nil"/>
              <w:left w:val="single" w:sz="2" w:space="0" w:color="000000"/>
              <w:bottom w:val="single" w:sz="2" w:space="0" w:color="000000"/>
              <w:right w:val="nil"/>
            </w:tcBorders>
          </w:tcPr>
          <w:p w14:paraId="52B9A43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6DD45FE" w14:textId="77777777" w:rsidR="00294A62" w:rsidRDefault="00294A62" w:rsidP="00706B8A">
            <w:pPr>
              <w:rPr>
                <w:sz w:val="16"/>
                <w:szCs w:val="16"/>
                <w:lang w:val="en-US"/>
              </w:rPr>
            </w:pPr>
            <w:r>
              <w:rPr>
                <w:sz w:val="16"/>
                <w:szCs w:val="16"/>
                <w:lang w:val="en-US"/>
              </w:rPr>
              <w:t>2663102100897-2530</w:t>
            </w:r>
          </w:p>
        </w:tc>
        <w:tc>
          <w:tcPr>
            <w:tcW w:w="4613" w:type="dxa"/>
            <w:tcBorders>
              <w:top w:val="nil"/>
              <w:left w:val="single" w:sz="2" w:space="0" w:color="000000"/>
              <w:bottom w:val="single" w:sz="2" w:space="0" w:color="000000"/>
              <w:right w:val="nil"/>
            </w:tcBorders>
          </w:tcPr>
          <w:p w14:paraId="61D2F8B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759C5D58"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AB5E325"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7ED7C4C0" w14:textId="77777777" w:rsidR="00294A62" w:rsidRDefault="00294A62" w:rsidP="00706B8A">
            <w:pPr>
              <w:rPr>
                <w:sz w:val="18"/>
                <w:szCs w:val="18"/>
                <w:lang w:val="en-US"/>
              </w:rPr>
            </w:pPr>
          </w:p>
        </w:tc>
      </w:tr>
      <w:tr w:rsidR="00294A62" w14:paraId="40BF3130" w14:textId="77777777" w:rsidTr="00294A62">
        <w:tc>
          <w:tcPr>
            <w:tcW w:w="699" w:type="dxa"/>
            <w:tcBorders>
              <w:top w:val="nil"/>
              <w:left w:val="single" w:sz="2" w:space="0" w:color="000000"/>
              <w:bottom w:val="single" w:sz="2" w:space="0" w:color="000000"/>
              <w:right w:val="nil"/>
            </w:tcBorders>
          </w:tcPr>
          <w:p w14:paraId="4A4BC7B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83A6956"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53E7F39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0479B30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BD65AC7"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79655D74" w14:textId="77777777" w:rsidR="00294A62" w:rsidRDefault="00294A62" w:rsidP="00706B8A">
            <w:pPr>
              <w:rPr>
                <w:sz w:val="18"/>
                <w:szCs w:val="18"/>
                <w:lang w:val="en-US"/>
              </w:rPr>
            </w:pPr>
          </w:p>
        </w:tc>
      </w:tr>
      <w:tr w:rsidR="00294A62" w14:paraId="3A5E8208" w14:textId="77777777" w:rsidTr="00294A62">
        <w:tc>
          <w:tcPr>
            <w:tcW w:w="699" w:type="dxa"/>
            <w:tcBorders>
              <w:top w:val="nil"/>
              <w:left w:val="single" w:sz="2" w:space="0" w:color="000000"/>
              <w:bottom w:val="single" w:sz="2" w:space="0" w:color="000000"/>
              <w:right w:val="nil"/>
            </w:tcBorders>
          </w:tcPr>
          <w:p w14:paraId="01CED6A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70CB04F"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3CD4AE0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6251F87"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93767D8"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7D978F39" w14:textId="77777777" w:rsidR="00294A62" w:rsidRDefault="00294A62" w:rsidP="00706B8A">
            <w:pPr>
              <w:rPr>
                <w:sz w:val="18"/>
                <w:szCs w:val="18"/>
                <w:lang w:val="en-US"/>
              </w:rPr>
            </w:pPr>
          </w:p>
        </w:tc>
      </w:tr>
      <w:tr w:rsidR="00294A62" w14:paraId="32698F4A" w14:textId="77777777" w:rsidTr="00294A62">
        <w:tc>
          <w:tcPr>
            <w:tcW w:w="699" w:type="dxa"/>
            <w:tcBorders>
              <w:top w:val="nil"/>
              <w:left w:val="single" w:sz="2" w:space="0" w:color="000000"/>
              <w:bottom w:val="single" w:sz="2" w:space="0" w:color="000000"/>
              <w:right w:val="nil"/>
            </w:tcBorders>
          </w:tcPr>
          <w:p w14:paraId="56AF3E3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BF22DCE"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34D3F44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42501E37"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6A40192"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2CDCEC7F" w14:textId="77777777" w:rsidR="00294A62" w:rsidRDefault="00294A62" w:rsidP="00706B8A">
            <w:pPr>
              <w:rPr>
                <w:sz w:val="18"/>
                <w:szCs w:val="18"/>
                <w:lang w:val="en-US"/>
              </w:rPr>
            </w:pPr>
          </w:p>
        </w:tc>
      </w:tr>
      <w:tr w:rsidR="00294A62" w14:paraId="2359E3FD" w14:textId="77777777" w:rsidTr="00294A62">
        <w:tc>
          <w:tcPr>
            <w:tcW w:w="699" w:type="dxa"/>
            <w:tcBorders>
              <w:top w:val="nil"/>
              <w:left w:val="single" w:sz="2" w:space="0" w:color="000000"/>
              <w:bottom w:val="single" w:sz="2" w:space="0" w:color="000000"/>
              <w:right w:val="nil"/>
            </w:tcBorders>
          </w:tcPr>
          <w:p w14:paraId="16AAEAD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6001598"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3C4939B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6038F979"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04C793CB"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777D7762" w14:textId="77777777" w:rsidR="00294A62" w:rsidRDefault="00294A62" w:rsidP="00706B8A">
            <w:pPr>
              <w:rPr>
                <w:sz w:val="18"/>
                <w:szCs w:val="18"/>
                <w:lang w:val="en-US"/>
              </w:rPr>
            </w:pPr>
          </w:p>
        </w:tc>
      </w:tr>
      <w:tr w:rsidR="00294A62" w14:paraId="397FDA81" w14:textId="77777777" w:rsidTr="00294A62">
        <w:tc>
          <w:tcPr>
            <w:tcW w:w="699" w:type="dxa"/>
            <w:tcBorders>
              <w:top w:val="nil"/>
              <w:left w:val="single" w:sz="2" w:space="0" w:color="000000"/>
              <w:bottom w:val="single" w:sz="2" w:space="0" w:color="000000"/>
              <w:right w:val="nil"/>
            </w:tcBorders>
          </w:tcPr>
          <w:p w14:paraId="4A8C1E4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C725A90"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4A093F2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5FC9545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9B6B51A"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014E7234" w14:textId="77777777" w:rsidR="00294A62" w:rsidRDefault="00294A62" w:rsidP="00706B8A">
            <w:pPr>
              <w:rPr>
                <w:sz w:val="18"/>
                <w:szCs w:val="18"/>
                <w:lang w:val="en-US"/>
              </w:rPr>
            </w:pPr>
          </w:p>
        </w:tc>
      </w:tr>
      <w:tr w:rsidR="00294A62" w14:paraId="4620D67E" w14:textId="77777777" w:rsidTr="00294A62">
        <w:tc>
          <w:tcPr>
            <w:tcW w:w="699" w:type="dxa"/>
            <w:tcBorders>
              <w:top w:val="nil"/>
              <w:left w:val="single" w:sz="2" w:space="0" w:color="000000"/>
              <w:bottom w:val="single" w:sz="2" w:space="0" w:color="000000"/>
              <w:right w:val="nil"/>
            </w:tcBorders>
          </w:tcPr>
          <w:p w14:paraId="78EE67B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D0EEA5E"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70420C3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30DB5B6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A4DFB32"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4CAA8E45" w14:textId="77777777" w:rsidR="00294A62" w:rsidRDefault="00294A62" w:rsidP="00706B8A">
            <w:pPr>
              <w:rPr>
                <w:sz w:val="18"/>
                <w:szCs w:val="18"/>
                <w:lang w:val="en-US"/>
              </w:rPr>
            </w:pPr>
          </w:p>
        </w:tc>
      </w:tr>
      <w:tr w:rsidR="00294A62" w14:paraId="575F6DCF" w14:textId="77777777" w:rsidTr="00294A62">
        <w:tc>
          <w:tcPr>
            <w:tcW w:w="699" w:type="dxa"/>
            <w:tcBorders>
              <w:top w:val="nil"/>
              <w:left w:val="single" w:sz="2" w:space="0" w:color="000000"/>
              <w:bottom w:val="single" w:sz="2" w:space="0" w:color="000000"/>
              <w:right w:val="nil"/>
            </w:tcBorders>
          </w:tcPr>
          <w:p w14:paraId="74D1690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0B80A4A"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4F6F886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04CFE6B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6D34038"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6153653B" w14:textId="77777777" w:rsidR="00294A62" w:rsidRDefault="00294A62" w:rsidP="00706B8A">
            <w:pPr>
              <w:rPr>
                <w:sz w:val="18"/>
                <w:szCs w:val="18"/>
                <w:lang w:val="en-US"/>
              </w:rPr>
            </w:pPr>
          </w:p>
        </w:tc>
      </w:tr>
      <w:tr w:rsidR="00294A62" w14:paraId="1B0D2599" w14:textId="77777777" w:rsidTr="00294A62">
        <w:tc>
          <w:tcPr>
            <w:tcW w:w="699" w:type="dxa"/>
            <w:tcBorders>
              <w:top w:val="single" w:sz="2" w:space="0" w:color="000000"/>
              <w:left w:val="single" w:sz="2" w:space="0" w:color="000000"/>
              <w:bottom w:val="single" w:sz="2" w:space="0" w:color="000000"/>
              <w:right w:val="nil"/>
            </w:tcBorders>
            <w:vAlign w:val="center"/>
          </w:tcPr>
          <w:p w14:paraId="03049530" w14:textId="77777777" w:rsidR="00294A62" w:rsidRDefault="00294A62" w:rsidP="00706B8A">
            <w:pPr>
              <w:jc w:val="center"/>
              <w:rPr>
                <w:sz w:val="22"/>
                <w:szCs w:val="22"/>
                <w:lang w:val="en-US"/>
              </w:rPr>
            </w:pPr>
            <w:r>
              <w:rPr>
                <w:lang w:val="en-US"/>
              </w:rPr>
              <w:t xml:space="preserve"> </w:t>
            </w:r>
            <w:r>
              <w:rPr>
                <w:sz w:val="22"/>
                <w:szCs w:val="22"/>
                <w:lang w:val="en-US"/>
              </w:rPr>
              <w:t>187</w:t>
            </w:r>
          </w:p>
        </w:tc>
        <w:tc>
          <w:tcPr>
            <w:tcW w:w="1537" w:type="dxa"/>
            <w:tcBorders>
              <w:top w:val="single" w:sz="2" w:space="0" w:color="000000"/>
              <w:left w:val="single" w:sz="2" w:space="0" w:color="000000"/>
              <w:bottom w:val="single" w:sz="2" w:space="0" w:color="000000"/>
              <w:right w:val="nil"/>
            </w:tcBorders>
            <w:vAlign w:val="center"/>
          </w:tcPr>
          <w:p w14:paraId="61DC16FF" w14:textId="77777777" w:rsidR="00294A62" w:rsidRDefault="00294A62" w:rsidP="00706B8A">
            <w:pPr>
              <w:jc w:val="center"/>
              <w:rPr>
                <w:sz w:val="22"/>
                <w:szCs w:val="22"/>
                <w:lang w:val="en-US"/>
              </w:rPr>
            </w:pPr>
            <w:r>
              <w:rPr>
                <w:sz w:val="22"/>
                <w:szCs w:val="22"/>
                <w:lang w:val="en-US"/>
              </w:rPr>
              <w:t>AcE07C</w:t>
            </w:r>
          </w:p>
          <w:p w14:paraId="536B163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3F59A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(existente),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6F600FB2"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347154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090B8E" w14:textId="77777777" w:rsidR="00294A62" w:rsidRDefault="00294A62" w:rsidP="00706B8A">
            <w:pPr>
              <w:jc w:val="right"/>
              <w:rPr>
                <w:lang w:val="en-US"/>
              </w:rPr>
            </w:pPr>
            <w:r>
              <w:rPr>
                <w:lang w:val="en-US"/>
              </w:rPr>
              <w:t>3,00</w:t>
            </w:r>
          </w:p>
        </w:tc>
      </w:tr>
      <w:tr w:rsidR="00294A62" w14:paraId="05BF150C" w14:textId="77777777" w:rsidTr="00294A62">
        <w:tc>
          <w:tcPr>
            <w:tcW w:w="699" w:type="dxa"/>
            <w:tcBorders>
              <w:top w:val="nil"/>
              <w:left w:val="single" w:sz="2" w:space="0" w:color="000000"/>
              <w:bottom w:val="single" w:sz="2" w:space="0" w:color="000000"/>
              <w:right w:val="nil"/>
            </w:tcBorders>
          </w:tcPr>
          <w:p w14:paraId="62681E5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F6105E9"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582CA3B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4391AF2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6F90E76"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5BAC8D8C" w14:textId="77777777" w:rsidR="00294A62" w:rsidRDefault="00294A62" w:rsidP="00706B8A">
            <w:pPr>
              <w:rPr>
                <w:sz w:val="18"/>
                <w:szCs w:val="18"/>
                <w:lang w:val="en-US"/>
              </w:rPr>
            </w:pPr>
          </w:p>
        </w:tc>
      </w:tr>
      <w:tr w:rsidR="00294A62" w14:paraId="0856BCA2" w14:textId="77777777" w:rsidTr="00294A62">
        <w:tc>
          <w:tcPr>
            <w:tcW w:w="699" w:type="dxa"/>
            <w:tcBorders>
              <w:top w:val="nil"/>
              <w:left w:val="single" w:sz="2" w:space="0" w:color="000000"/>
              <w:bottom w:val="single" w:sz="2" w:space="0" w:color="000000"/>
              <w:right w:val="nil"/>
            </w:tcBorders>
          </w:tcPr>
          <w:p w14:paraId="0E97110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474FEB3" w14:textId="77777777" w:rsidR="00294A62" w:rsidRDefault="00294A62" w:rsidP="00706B8A">
            <w:pPr>
              <w:rPr>
                <w:sz w:val="16"/>
                <w:szCs w:val="16"/>
                <w:lang w:val="en-US"/>
              </w:rPr>
            </w:pPr>
            <w:r>
              <w:rPr>
                <w:sz w:val="16"/>
                <w:szCs w:val="16"/>
                <w:lang w:val="en-US"/>
              </w:rPr>
              <w:t>2875274200000-e</w:t>
            </w:r>
          </w:p>
        </w:tc>
        <w:tc>
          <w:tcPr>
            <w:tcW w:w="4613" w:type="dxa"/>
            <w:tcBorders>
              <w:top w:val="nil"/>
              <w:left w:val="single" w:sz="2" w:space="0" w:color="000000"/>
              <w:bottom w:val="single" w:sz="2" w:space="0" w:color="000000"/>
              <w:right w:val="nil"/>
            </w:tcBorders>
          </w:tcPr>
          <w:p w14:paraId="275C0BF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Capac cu rama existent</w:t>
            </w:r>
          </w:p>
        </w:tc>
        <w:tc>
          <w:tcPr>
            <w:tcW w:w="978" w:type="dxa"/>
            <w:tcBorders>
              <w:top w:val="nil"/>
              <w:left w:val="single" w:sz="2" w:space="0" w:color="000000"/>
              <w:bottom w:val="single" w:sz="2" w:space="0" w:color="000000"/>
              <w:right w:val="nil"/>
            </w:tcBorders>
            <w:vAlign w:val="center"/>
          </w:tcPr>
          <w:p w14:paraId="1143F500"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771AB48C"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568D5DDD" w14:textId="77777777" w:rsidR="00294A62" w:rsidRDefault="00294A62" w:rsidP="00706B8A">
            <w:pPr>
              <w:rPr>
                <w:sz w:val="18"/>
                <w:szCs w:val="18"/>
                <w:lang w:val="en-US"/>
              </w:rPr>
            </w:pPr>
          </w:p>
        </w:tc>
      </w:tr>
      <w:tr w:rsidR="00294A62" w14:paraId="5B816BC3" w14:textId="77777777" w:rsidTr="00294A62">
        <w:tc>
          <w:tcPr>
            <w:tcW w:w="699" w:type="dxa"/>
            <w:tcBorders>
              <w:top w:val="nil"/>
              <w:left w:val="single" w:sz="2" w:space="0" w:color="000000"/>
              <w:bottom w:val="single" w:sz="2" w:space="0" w:color="000000"/>
              <w:right w:val="nil"/>
            </w:tcBorders>
          </w:tcPr>
          <w:p w14:paraId="028F420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CE5FD8F"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2E3D351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7D2976AF"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ABB098A"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3469D79D" w14:textId="77777777" w:rsidR="00294A62" w:rsidRDefault="00294A62" w:rsidP="00706B8A">
            <w:pPr>
              <w:rPr>
                <w:sz w:val="18"/>
                <w:szCs w:val="18"/>
                <w:lang w:val="en-US"/>
              </w:rPr>
            </w:pPr>
          </w:p>
        </w:tc>
      </w:tr>
      <w:tr w:rsidR="00294A62" w14:paraId="19EB8C98" w14:textId="77777777" w:rsidTr="00294A62">
        <w:tc>
          <w:tcPr>
            <w:tcW w:w="699" w:type="dxa"/>
            <w:tcBorders>
              <w:top w:val="nil"/>
              <w:left w:val="single" w:sz="2" w:space="0" w:color="000000"/>
              <w:bottom w:val="single" w:sz="2" w:space="0" w:color="000000"/>
              <w:right w:val="nil"/>
            </w:tcBorders>
          </w:tcPr>
          <w:p w14:paraId="0F100DD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5F04141"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1D044B6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48CCB050"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F94D25D"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3B5729CE" w14:textId="77777777" w:rsidR="00294A62" w:rsidRDefault="00294A62" w:rsidP="00706B8A">
            <w:pPr>
              <w:rPr>
                <w:sz w:val="18"/>
                <w:szCs w:val="18"/>
                <w:lang w:val="en-US"/>
              </w:rPr>
            </w:pPr>
          </w:p>
        </w:tc>
      </w:tr>
      <w:tr w:rsidR="00294A62" w14:paraId="6B63A4C6" w14:textId="77777777" w:rsidTr="00294A62">
        <w:tc>
          <w:tcPr>
            <w:tcW w:w="699" w:type="dxa"/>
            <w:tcBorders>
              <w:top w:val="nil"/>
              <w:left w:val="single" w:sz="2" w:space="0" w:color="000000"/>
              <w:bottom w:val="single" w:sz="2" w:space="0" w:color="000000"/>
              <w:right w:val="nil"/>
            </w:tcBorders>
          </w:tcPr>
          <w:p w14:paraId="7C7D650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198C3A2"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0C9609D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303B3B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013AD41"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3DEA9505" w14:textId="77777777" w:rsidR="00294A62" w:rsidRDefault="00294A62" w:rsidP="00706B8A">
            <w:pPr>
              <w:rPr>
                <w:sz w:val="18"/>
                <w:szCs w:val="18"/>
                <w:lang w:val="en-US"/>
              </w:rPr>
            </w:pPr>
          </w:p>
        </w:tc>
      </w:tr>
      <w:tr w:rsidR="00294A62" w14:paraId="0DD717B8" w14:textId="77777777" w:rsidTr="00294A62">
        <w:tc>
          <w:tcPr>
            <w:tcW w:w="699" w:type="dxa"/>
            <w:tcBorders>
              <w:top w:val="nil"/>
              <w:left w:val="single" w:sz="2" w:space="0" w:color="000000"/>
              <w:bottom w:val="nil"/>
              <w:right w:val="nil"/>
            </w:tcBorders>
          </w:tcPr>
          <w:p w14:paraId="68B53677"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0AF75AB6" w14:textId="77777777" w:rsidR="00294A62" w:rsidRDefault="00294A62" w:rsidP="00706B8A">
            <w:pPr>
              <w:rPr>
                <w:lang w:val="en-US"/>
              </w:rPr>
            </w:pPr>
          </w:p>
        </w:tc>
        <w:tc>
          <w:tcPr>
            <w:tcW w:w="4613" w:type="dxa"/>
            <w:tcBorders>
              <w:top w:val="nil"/>
              <w:left w:val="single" w:sz="2" w:space="0" w:color="000000"/>
              <w:bottom w:val="nil"/>
              <w:right w:val="nil"/>
            </w:tcBorders>
          </w:tcPr>
          <w:p w14:paraId="4E5FA5AC"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16. Sectorul 16 (str. Miorita)  </w:t>
            </w:r>
          </w:p>
        </w:tc>
        <w:tc>
          <w:tcPr>
            <w:tcW w:w="978" w:type="dxa"/>
            <w:tcBorders>
              <w:top w:val="nil"/>
              <w:left w:val="single" w:sz="2" w:space="0" w:color="000000"/>
              <w:bottom w:val="nil"/>
              <w:right w:val="nil"/>
            </w:tcBorders>
          </w:tcPr>
          <w:p w14:paraId="4663A21B" w14:textId="77777777" w:rsidR="00294A62" w:rsidRDefault="00294A62" w:rsidP="00706B8A">
            <w:pPr>
              <w:rPr>
                <w:lang w:val="en-US"/>
              </w:rPr>
            </w:pPr>
          </w:p>
        </w:tc>
        <w:tc>
          <w:tcPr>
            <w:tcW w:w="1118" w:type="dxa"/>
            <w:tcBorders>
              <w:top w:val="nil"/>
              <w:left w:val="single" w:sz="2" w:space="0" w:color="000000"/>
              <w:bottom w:val="nil"/>
              <w:right w:val="nil"/>
            </w:tcBorders>
          </w:tcPr>
          <w:p w14:paraId="774ED1DA"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25D5958D" w14:textId="77777777" w:rsidR="00294A62" w:rsidRDefault="00294A62" w:rsidP="00706B8A">
            <w:pPr>
              <w:rPr>
                <w:lang w:val="en-US"/>
              </w:rPr>
            </w:pPr>
          </w:p>
        </w:tc>
      </w:tr>
      <w:tr w:rsidR="00294A62" w14:paraId="51F75282" w14:textId="77777777" w:rsidTr="00294A62">
        <w:tc>
          <w:tcPr>
            <w:tcW w:w="699" w:type="dxa"/>
            <w:tcBorders>
              <w:top w:val="single" w:sz="2" w:space="0" w:color="000000"/>
              <w:left w:val="single" w:sz="2" w:space="0" w:color="000000"/>
              <w:bottom w:val="single" w:sz="2" w:space="0" w:color="000000"/>
              <w:right w:val="nil"/>
            </w:tcBorders>
            <w:vAlign w:val="center"/>
          </w:tcPr>
          <w:p w14:paraId="0FB5AAFD" w14:textId="77777777" w:rsidR="00294A62" w:rsidRDefault="00294A62" w:rsidP="00706B8A">
            <w:pPr>
              <w:jc w:val="center"/>
              <w:rPr>
                <w:sz w:val="22"/>
                <w:szCs w:val="22"/>
                <w:lang w:val="en-US"/>
              </w:rPr>
            </w:pPr>
            <w:r>
              <w:rPr>
                <w:sz w:val="22"/>
                <w:szCs w:val="22"/>
                <w:lang w:val="en-US"/>
              </w:rPr>
              <w:t>188</w:t>
            </w:r>
          </w:p>
        </w:tc>
        <w:tc>
          <w:tcPr>
            <w:tcW w:w="1537" w:type="dxa"/>
            <w:tcBorders>
              <w:top w:val="single" w:sz="2" w:space="0" w:color="000000"/>
              <w:left w:val="single" w:sz="2" w:space="0" w:color="000000"/>
              <w:bottom w:val="single" w:sz="2" w:space="0" w:color="000000"/>
              <w:right w:val="nil"/>
            </w:tcBorders>
            <w:vAlign w:val="center"/>
          </w:tcPr>
          <w:p w14:paraId="476D67C7" w14:textId="77777777" w:rsidR="00294A62" w:rsidRDefault="00294A62" w:rsidP="00706B8A">
            <w:pPr>
              <w:jc w:val="center"/>
              <w:rPr>
                <w:sz w:val="22"/>
                <w:szCs w:val="22"/>
                <w:lang w:val="en-US"/>
              </w:rPr>
            </w:pPr>
            <w:r>
              <w:rPr>
                <w:sz w:val="22"/>
                <w:szCs w:val="22"/>
                <w:lang w:val="en-US"/>
              </w:rPr>
              <w:t>DG03A</w:t>
            </w:r>
          </w:p>
          <w:p w14:paraId="4B331C2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CBDC5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61D1873E"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E3E3CD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B1542E" w14:textId="77777777" w:rsidR="00294A62" w:rsidRDefault="00294A62" w:rsidP="00706B8A">
            <w:pPr>
              <w:jc w:val="right"/>
              <w:rPr>
                <w:lang w:val="en-US"/>
              </w:rPr>
            </w:pPr>
            <w:r>
              <w:rPr>
                <w:lang w:val="en-US"/>
              </w:rPr>
              <w:t>40,00</w:t>
            </w:r>
          </w:p>
        </w:tc>
      </w:tr>
      <w:tr w:rsidR="00294A62" w14:paraId="304D0698" w14:textId="77777777" w:rsidTr="00294A62">
        <w:tc>
          <w:tcPr>
            <w:tcW w:w="699" w:type="dxa"/>
            <w:tcBorders>
              <w:top w:val="nil"/>
              <w:left w:val="single" w:sz="2" w:space="0" w:color="000000"/>
              <w:bottom w:val="single" w:sz="2" w:space="0" w:color="000000"/>
              <w:right w:val="nil"/>
            </w:tcBorders>
          </w:tcPr>
          <w:p w14:paraId="1825315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5E3014A"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0B56B8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AEB9068"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A0FC89D"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6A8FF8EA" w14:textId="77777777" w:rsidR="00294A62" w:rsidRDefault="00294A62" w:rsidP="00706B8A">
            <w:pPr>
              <w:rPr>
                <w:sz w:val="18"/>
                <w:szCs w:val="18"/>
                <w:lang w:val="en-US"/>
              </w:rPr>
            </w:pPr>
          </w:p>
        </w:tc>
      </w:tr>
      <w:tr w:rsidR="00294A62" w14:paraId="4F7688CA" w14:textId="77777777" w:rsidTr="00294A62">
        <w:tc>
          <w:tcPr>
            <w:tcW w:w="699" w:type="dxa"/>
            <w:tcBorders>
              <w:top w:val="single" w:sz="2" w:space="0" w:color="000000"/>
              <w:left w:val="single" w:sz="2" w:space="0" w:color="000000"/>
              <w:bottom w:val="single" w:sz="2" w:space="0" w:color="000000"/>
              <w:right w:val="nil"/>
            </w:tcBorders>
            <w:vAlign w:val="center"/>
          </w:tcPr>
          <w:p w14:paraId="1602CA0A" w14:textId="77777777" w:rsidR="00294A62" w:rsidRDefault="00294A62" w:rsidP="00706B8A">
            <w:pPr>
              <w:jc w:val="center"/>
              <w:rPr>
                <w:sz w:val="22"/>
                <w:szCs w:val="22"/>
                <w:lang w:val="en-US"/>
              </w:rPr>
            </w:pPr>
            <w:r>
              <w:rPr>
                <w:lang w:val="en-US"/>
              </w:rPr>
              <w:t xml:space="preserve"> </w:t>
            </w:r>
            <w:r>
              <w:rPr>
                <w:sz w:val="22"/>
                <w:szCs w:val="22"/>
                <w:lang w:val="en-US"/>
              </w:rPr>
              <w:t>189</w:t>
            </w:r>
          </w:p>
        </w:tc>
        <w:tc>
          <w:tcPr>
            <w:tcW w:w="1537" w:type="dxa"/>
            <w:tcBorders>
              <w:top w:val="single" w:sz="2" w:space="0" w:color="000000"/>
              <w:left w:val="single" w:sz="2" w:space="0" w:color="000000"/>
              <w:bottom w:val="single" w:sz="2" w:space="0" w:color="000000"/>
              <w:right w:val="nil"/>
            </w:tcBorders>
            <w:vAlign w:val="center"/>
          </w:tcPr>
          <w:p w14:paraId="040DACCA" w14:textId="77777777" w:rsidR="00294A62" w:rsidRDefault="00294A62" w:rsidP="00706B8A">
            <w:pPr>
              <w:jc w:val="center"/>
              <w:rPr>
                <w:sz w:val="22"/>
                <w:szCs w:val="22"/>
                <w:lang w:val="en-US"/>
              </w:rPr>
            </w:pPr>
            <w:r>
              <w:rPr>
                <w:sz w:val="22"/>
                <w:szCs w:val="22"/>
                <w:lang w:val="en-US"/>
              </w:rPr>
              <w:t>DI118</w:t>
            </w:r>
          </w:p>
          <w:p w14:paraId="1BAA7BF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63014E"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4F360538"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673272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B2265C" w14:textId="77777777" w:rsidR="00294A62" w:rsidRDefault="00294A62" w:rsidP="00706B8A">
            <w:pPr>
              <w:jc w:val="right"/>
              <w:rPr>
                <w:lang w:val="en-US"/>
              </w:rPr>
            </w:pPr>
            <w:r>
              <w:rPr>
                <w:lang w:val="en-US"/>
              </w:rPr>
              <w:t>3,60</w:t>
            </w:r>
          </w:p>
        </w:tc>
      </w:tr>
      <w:tr w:rsidR="00294A62" w14:paraId="479BA8A6" w14:textId="77777777" w:rsidTr="00294A62">
        <w:tc>
          <w:tcPr>
            <w:tcW w:w="699" w:type="dxa"/>
            <w:tcBorders>
              <w:top w:val="nil"/>
              <w:left w:val="single" w:sz="2" w:space="0" w:color="000000"/>
              <w:bottom w:val="single" w:sz="2" w:space="0" w:color="000000"/>
              <w:right w:val="nil"/>
            </w:tcBorders>
          </w:tcPr>
          <w:p w14:paraId="116A806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DCCD326"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75CD299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AC0E54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52814BB"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5DB01828" w14:textId="77777777" w:rsidR="00294A62" w:rsidRDefault="00294A62" w:rsidP="00706B8A">
            <w:pPr>
              <w:rPr>
                <w:sz w:val="18"/>
                <w:szCs w:val="18"/>
                <w:lang w:val="en-US"/>
              </w:rPr>
            </w:pPr>
          </w:p>
        </w:tc>
      </w:tr>
      <w:tr w:rsidR="00294A62" w14:paraId="21973149" w14:textId="77777777" w:rsidTr="00294A62">
        <w:tc>
          <w:tcPr>
            <w:tcW w:w="699" w:type="dxa"/>
            <w:tcBorders>
              <w:top w:val="nil"/>
              <w:left w:val="single" w:sz="2" w:space="0" w:color="000000"/>
              <w:bottom w:val="single" w:sz="2" w:space="0" w:color="000000"/>
              <w:right w:val="nil"/>
            </w:tcBorders>
          </w:tcPr>
          <w:p w14:paraId="39A1B44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B8E0F0B"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63E3C72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45BF8D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7650EA4"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0AEF8392" w14:textId="77777777" w:rsidR="00294A62" w:rsidRDefault="00294A62" w:rsidP="00706B8A">
            <w:pPr>
              <w:rPr>
                <w:sz w:val="18"/>
                <w:szCs w:val="18"/>
                <w:lang w:val="en-US"/>
              </w:rPr>
            </w:pPr>
          </w:p>
        </w:tc>
      </w:tr>
      <w:tr w:rsidR="00294A62" w14:paraId="3B7E5E2F" w14:textId="77777777" w:rsidTr="00294A62">
        <w:tc>
          <w:tcPr>
            <w:tcW w:w="699" w:type="dxa"/>
            <w:tcBorders>
              <w:top w:val="nil"/>
              <w:left w:val="single" w:sz="2" w:space="0" w:color="000000"/>
              <w:bottom w:val="single" w:sz="2" w:space="0" w:color="000000"/>
              <w:right w:val="nil"/>
            </w:tcBorders>
          </w:tcPr>
          <w:p w14:paraId="404A8EA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7500519"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23E054C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7021B8E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8BE4E01"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17C3541B" w14:textId="77777777" w:rsidR="00294A62" w:rsidRDefault="00294A62" w:rsidP="00706B8A">
            <w:pPr>
              <w:rPr>
                <w:sz w:val="18"/>
                <w:szCs w:val="18"/>
                <w:lang w:val="en-US"/>
              </w:rPr>
            </w:pPr>
          </w:p>
        </w:tc>
      </w:tr>
      <w:tr w:rsidR="00294A62" w14:paraId="4A8AB8CA" w14:textId="77777777" w:rsidTr="00294A62">
        <w:tc>
          <w:tcPr>
            <w:tcW w:w="699" w:type="dxa"/>
            <w:tcBorders>
              <w:top w:val="nil"/>
              <w:left w:val="single" w:sz="2" w:space="0" w:color="000000"/>
              <w:bottom w:val="single" w:sz="2" w:space="0" w:color="000000"/>
              <w:right w:val="nil"/>
            </w:tcBorders>
          </w:tcPr>
          <w:p w14:paraId="79F00AC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D9C4F1"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25650CD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30A9A1C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6AFAEFF"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4CD961D3" w14:textId="77777777" w:rsidR="00294A62" w:rsidRDefault="00294A62" w:rsidP="00706B8A">
            <w:pPr>
              <w:rPr>
                <w:sz w:val="18"/>
                <w:szCs w:val="18"/>
                <w:lang w:val="en-US"/>
              </w:rPr>
            </w:pPr>
          </w:p>
        </w:tc>
      </w:tr>
      <w:tr w:rsidR="00294A62" w14:paraId="632EB7C5" w14:textId="77777777" w:rsidTr="00294A62">
        <w:tc>
          <w:tcPr>
            <w:tcW w:w="699" w:type="dxa"/>
            <w:tcBorders>
              <w:top w:val="single" w:sz="2" w:space="0" w:color="000000"/>
              <w:left w:val="single" w:sz="2" w:space="0" w:color="000000"/>
              <w:bottom w:val="single" w:sz="2" w:space="0" w:color="000000"/>
              <w:right w:val="nil"/>
            </w:tcBorders>
            <w:vAlign w:val="center"/>
          </w:tcPr>
          <w:p w14:paraId="46DFEEC1" w14:textId="77777777" w:rsidR="00294A62" w:rsidRDefault="00294A62" w:rsidP="00706B8A">
            <w:pPr>
              <w:jc w:val="center"/>
              <w:rPr>
                <w:sz w:val="22"/>
                <w:szCs w:val="22"/>
                <w:lang w:val="en-US"/>
              </w:rPr>
            </w:pPr>
            <w:r>
              <w:rPr>
                <w:lang w:val="en-US"/>
              </w:rPr>
              <w:t xml:space="preserve"> </w:t>
            </w:r>
            <w:r>
              <w:rPr>
                <w:sz w:val="22"/>
                <w:szCs w:val="22"/>
                <w:lang w:val="en-US"/>
              </w:rPr>
              <w:t>190</w:t>
            </w:r>
          </w:p>
        </w:tc>
        <w:tc>
          <w:tcPr>
            <w:tcW w:w="1537" w:type="dxa"/>
            <w:tcBorders>
              <w:top w:val="single" w:sz="2" w:space="0" w:color="000000"/>
              <w:left w:val="single" w:sz="2" w:space="0" w:color="000000"/>
              <w:bottom w:val="single" w:sz="2" w:space="0" w:color="000000"/>
              <w:right w:val="nil"/>
            </w:tcBorders>
            <w:vAlign w:val="center"/>
          </w:tcPr>
          <w:p w14:paraId="17D745FF" w14:textId="77777777" w:rsidR="00294A62" w:rsidRDefault="00294A62" w:rsidP="00706B8A">
            <w:pPr>
              <w:jc w:val="center"/>
              <w:rPr>
                <w:sz w:val="22"/>
                <w:szCs w:val="22"/>
                <w:lang w:val="en-US"/>
              </w:rPr>
            </w:pPr>
            <w:r>
              <w:rPr>
                <w:sz w:val="22"/>
                <w:szCs w:val="22"/>
                <w:lang w:val="en-US"/>
              </w:rPr>
              <w:t>TsC02D1</w:t>
            </w:r>
          </w:p>
          <w:p w14:paraId="38A4FFF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FD30C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0846028A"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0DC285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04AB5C" w14:textId="77777777" w:rsidR="00294A62" w:rsidRDefault="00294A62" w:rsidP="00706B8A">
            <w:pPr>
              <w:jc w:val="right"/>
              <w:rPr>
                <w:lang w:val="en-US"/>
              </w:rPr>
            </w:pPr>
            <w:r>
              <w:rPr>
                <w:lang w:val="en-US"/>
              </w:rPr>
              <w:t>0,06</w:t>
            </w:r>
          </w:p>
        </w:tc>
      </w:tr>
      <w:tr w:rsidR="00294A62" w14:paraId="2BCA91D5" w14:textId="77777777" w:rsidTr="00294A62">
        <w:tc>
          <w:tcPr>
            <w:tcW w:w="699" w:type="dxa"/>
            <w:tcBorders>
              <w:top w:val="nil"/>
              <w:left w:val="single" w:sz="2" w:space="0" w:color="000000"/>
              <w:bottom w:val="single" w:sz="2" w:space="0" w:color="000000"/>
              <w:right w:val="nil"/>
            </w:tcBorders>
          </w:tcPr>
          <w:p w14:paraId="124CF39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D2ADDF9"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609270A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CF960C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603B560"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4751E4FD" w14:textId="77777777" w:rsidR="00294A62" w:rsidRDefault="00294A62" w:rsidP="00706B8A">
            <w:pPr>
              <w:rPr>
                <w:sz w:val="18"/>
                <w:szCs w:val="18"/>
                <w:lang w:val="en-US"/>
              </w:rPr>
            </w:pPr>
          </w:p>
        </w:tc>
      </w:tr>
      <w:tr w:rsidR="00294A62" w14:paraId="65934A25" w14:textId="77777777" w:rsidTr="00294A62">
        <w:tc>
          <w:tcPr>
            <w:tcW w:w="699" w:type="dxa"/>
            <w:tcBorders>
              <w:top w:val="single" w:sz="2" w:space="0" w:color="000000"/>
              <w:left w:val="single" w:sz="2" w:space="0" w:color="000000"/>
              <w:bottom w:val="single" w:sz="2" w:space="0" w:color="000000"/>
              <w:right w:val="nil"/>
            </w:tcBorders>
            <w:vAlign w:val="center"/>
          </w:tcPr>
          <w:p w14:paraId="15495CA4" w14:textId="77777777" w:rsidR="00294A62" w:rsidRDefault="00294A62" w:rsidP="00706B8A">
            <w:pPr>
              <w:jc w:val="center"/>
              <w:rPr>
                <w:sz w:val="22"/>
                <w:szCs w:val="22"/>
                <w:lang w:val="en-US"/>
              </w:rPr>
            </w:pPr>
            <w:r>
              <w:rPr>
                <w:lang w:val="en-US"/>
              </w:rPr>
              <w:t xml:space="preserve"> </w:t>
            </w:r>
            <w:r>
              <w:rPr>
                <w:sz w:val="22"/>
                <w:szCs w:val="22"/>
                <w:lang w:val="en-US"/>
              </w:rPr>
              <w:t>191</w:t>
            </w:r>
          </w:p>
        </w:tc>
        <w:tc>
          <w:tcPr>
            <w:tcW w:w="1537" w:type="dxa"/>
            <w:tcBorders>
              <w:top w:val="single" w:sz="2" w:space="0" w:color="000000"/>
              <w:left w:val="single" w:sz="2" w:space="0" w:color="000000"/>
              <w:bottom w:val="single" w:sz="2" w:space="0" w:color="000000"/>
              <w:right w:val="nil"/>
            </w:tcBorders>
            <w:vAlign w:val="center"/>
          </w:tcPr>
          <w:p w14:paraId="3A73C543" w14:textId="77777777" w:rsidR="00294A62" w:rsidRDefault="00294A62" w:rsidP="00706B8A">
            <w:pPr>
              <w:jc w:val="center"/>
              <w:rPr>
                <w:sz w:val="22"/>
                <w:szCs w:val="22"/>
                <w:lang w:val="en-US"/>
              </w:rPr>
            </w:pPr>
            <w:r>
              <w:rPr>
                <w:sz w:val="22"/>
                <w:szCs w:val="22"/>
                <w:lang w:val="en-US"/>
              </w:rPr>
              <w:t>TsI51A3</w:t>
            </w:r>
          </w:p>
          <w:p w14:paraId="0663725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25FC4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3C4CCC25"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9408DC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8C833A" w14:textId="77777777" w:rsidR="00294A62" w:rsidRDefault="00294A62" w:rsidP="00706B8A">
            <w:pPr>
              <w:jc w:val="right"/>
              <w:rPr>
                <w:lang w:val="en-US"/>
              </w:rPr>
            </w:pPr>
            <w:r>
              <w:rPr>
                <w:lang w:val="en-US"/>
              </w:rPr>
              <w:t>9,60</w:t>
            </w:r>
          </w:p>
        </w:tc>
      </w:tr>
      <w:tr w:rsidR="00294A62" w14:paraId="4FDA983A" w14:textId="77777777" w:rsidTr="00294A62">
        <w:tc>
          <w:tcPr>
            <w:tcW w:w="699" w:type="dxa"/>
            <w:tcBorders>
              <w:top w:val="nil"/>
              <w:left w:val="single" w:sz="2" w:space="0" w:color="000000"/>
              <w:bottom w:val="single" w:sz="2" w:space="0" w:color="000000"/>
              <w:right w:val="nil"/>
            </w:tcBorders>
          </w:tcPr>
          <w:p w14:paraId="5E9053D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1EE5119"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0EAA2A0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11B821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759CE79"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1B52BAF2" w14:textId="77777777" w:rsidR="00294A62" w:rsidRDefault="00294A62" w:rsidP="00706B8A">
            <w:pPr>
              <w:rPr>
                <w:sz w:val="18"/>
                <w:szCs w:val="18"/>
                <w:lang w:val="en-US"/>
              </w:rPr>
            </w:pPr>
          </w:p>
        </w:tc>
      </w:tr>
      <w:tr w:rsidR="00294A62" w14:paraId="42054849" w14:textId="77777777" w:rsidTr="00294A62">
        <w:tc>
          <w:tcPr>
            <w:tcW w:w="699" w:type="dxa"/>
            <w:tcBorders>
              <w:top w:val="single" w:sz="2" w:space="0" w:color="000000"/>
              <w:left w:val="single" w:sz="2" w:space="0" w:color="000000"/>
              <w:bottom w:val="single" w:sz="2" w:space="0" w:color="000000"/>
              <w:right w:val="nil"/>
            </w:tcBorders>
            <w:vAlign w:val="center"/>
          </w:tcPr>
          <w:p w14:paraId="100EB966" w14:textId="77777777" w:rsidR="00294A62" w:rsidRDefault="00294A62" w:rsidP="00706B8A">
            <w:pPr>
              <w:jc w:val="center"/>
              <w:rPr>
                <w:sz w:val="22"/>
                <w:szCs w:val="22"/>
                <w:lang w:val="en-US"/>
              </w:rPr>
            </w:pPr>
            <w:r>
              <w:rPr>
                <w:lang w:val="en-US"/>
              </w:rPr>
              <w:t xml:space="preserve"> </w:t>
            </w:r>
            <w:r>
              <w:rPr>
                <w:sz w:val="22"/>
                <w:szCs w:val="22"/>
                <w:lang w:val="en-US"/>
              </w:rPr>
              <w:t>192</w:t>
            </w:r>
          </w:p>
        </w:tc>
        <w:tc>
          <w:tcPr>
            <w:tcW w:w="1537" w:type="dxa"/>
            <w:tcBorders>
              <w:top w:val="single" w:sz="2" w:space="0" w:color="000000"/>
              <w:left w:val="single" w:sz="2" w:space="0" w:color="000000"/>
              <w:bottom w:val="single" w:sz="2" w:space="0" w:color="000000"/>
              <w:right w:val="nil"/>
            </w:tcBorders>
            <w:vAlign w:val="center"/>
          </w:tcPr>
          <w:p w14:paraId="1FEB26BE" w14:textId="77777777" w:rsidR="00294A62" w:rsidRDefault="00294A62" w:rsidP="00706B8A">
            <w:pPr>
              <w:jc w:val="center"/>
              <w:rPr>
                <w:sz w:val="22"/>
                <w:szCs w:val="22"/>
                <w:lang w:val="en-US"/>
              </w:rPr>
            </w:pPr>
            <w:r>
              <w:rPr>
                <w:sz w:val="22"/>
                <w:szCs w:val="22"/>
                <w:lang w:val="en-US"/>
              </w:rPr>
              <w:t>DI105</w:t>
            </w:r>
          </w:p>
          <w:p w14:paraId="1B3A12B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EC486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0CA25610"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ACC519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630D63" w14:textId="77777777" w:rsidR="00294A62" w:rsidRDefault="00294A62" w:rsidP="00706B8A">
            <w:pPr>
              <w:jc w:val="right"/>
              <w:rPr>
                <w:lang w:val="en-US"/>
              </w:rPr>
            </w:pPr>
            <w:r>
              <w:rPr>
                <w:lang w:val="en-US"/>
              </w:rPr>
              <w:t>0,04</w:t>
            </w:r>
          </w:p>
        </w:tc>
      </w:tr>
      <w:tr w:rsidR="00294A62" w14:paraId="14262FAE" w14:textId="77777777" w:rsidTr="00294A62">
        <w:tc>
          <w:tcPr>
            <w:tcW w:w="699" w:type="dxa"/>
            <w:tcBorders>
              <w:top w:val="nil"/>
              <w:left w:val="single" w:sz="2" w:space="0" w:color="000000"/>
              <w:bottom w:val="single" w:sz="2" w:space="0" w:color="000000"/>
              <w:right w:val="nil"/>
            </w:tcBorders>
          </w:tcPr>
          <w:p w14:paraId="5FB2F0A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EC66811"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4C933F9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7FCA2B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1FBD652" w14:textId="77777777" w:rsidR="00294A62" w:rsidRDefault="00294A62" w:rsidP="00706B8A">
            <w:pPr>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7559E153" w14:textId="77777777" w:rsidR="00294A62" w:rsidRDefault="00294A62" w:rsidP="00706B8A">
            <w:pPr>
              <w:rPr>
                <w:sz w:val="18"/>
                <w:szCs w:val="18"/>
                <w:lang w:val="en-US"/>
              </w:rPr>
            </w:pPr>
          </w:p>
        </w:tc>
      </w:tr>
      <w:tr w:rsidR="00294A62" w14:paraId="2076EB7D" w14:textId="77777777" w:rsidTr="00294A62">
        <w:tc>
          <w:tcPr>
            <w:tcW w:w="699" w:type="dxa"/>
            <w:tcBorders>
              <w:top w:val="nil"/>
              <w:left w:val="single" w:sz="2" w:space="0" w:color="000000"/>
              <w:bottom w:val="single" w:sz="2" w:space="0" w:color="000000"/>
              <w:right w:val="nil"/>
            </w:tcBorders>
          </w:tcPr>
          <w:p w14:paraId="17FFE9B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FB62AEF" w14:textId="77777777" w:rsidR="00294A62" w:rsidRDefault="00294A62" w:rsidP="00706B8A">
            <w:pPr>
              <w:rPr>
                <w:sz w:val="16"/>
                <w:szCs w:val="16"/>
                <w:lang w:val="en-US"/>
              </w:rPr>
            </w:pPr>
            <w:r>
              <w:rPr>
                <w:sz w:val="16"/>
                <w:szCs w:val="16"/>
                <w:lang w:val="en-US"/>
              </w:rPr>
              <w:t>2952270004024</w:t>
            </w:r>
          </w:p>
        </w:tc>
        <w:tc>
          <w:tcPr>
            <w:tcW w:w="4613" w:type="dxa"/>
            <w:tcBorders>
              <w:top w:val="nil"/>
              <w:left w:val="single" w:sz="2" w:space="0" w:color="000000"/>
              <w:bottom w:val="single" w:sz="2" w:space="0" w:color="000000"/>
              <w:right w:val="nil"/>
            </w:tcBorders>
          </w:tcPr>
          <w:p w14:paraId="1A99ECA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14:paraId="1E19076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13EE05A" w14:textId="77777777" w:rsidR="00294A62" w:rsidRDefault="00294A62" w:rsidP="00706B8A">
            <w:pPr>
              <w:rPr>
                <w:sz w:val="18"/>
                <w:szCs w:val="18"/>
                <w:lang w:val="en-US"/>
              </w:rPr>
            </w:pPr>
            <w:r>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2431AAEC" w14:textId="77777777" w:rsidR="00294A62" w:rsidRDefault="00294A62" w:rsidP="00706B8A">
            <w:pPr>
              <w:rPr>
                <w:sz w:val="18"/>
                <w:szCs w:val="18"/>
                <w:lang w:val="en-US"/>
              </w:rPr>
            </w:pPr>
          </w:p>
        </w:tc>
      </w:tr>
      <w:tr w:rsidR="00294A62" w14:paraId="6853FFE1" w14:textId="77777777" w:rsidTr="00294A62">
        <w:tc>
          <w:tcPr>
            <w:tcW w:w="699" w:type="dxa"/>
            <w:tcBorders>
              <w:top w:val="single" w:sz="2" w:space="0" w:color="000000"/>
              <w:left w:val="single" w:sz="2" w:space="0" w:color="000000"/>
              <w:bottom w:val="single" w:sz="2" w:space="0" w:color="000000"/>
              <w:right w:val="nil"/>
            </w:tcBorders>
            <w:vAlign w:val="center"/>
          </w:tcPr>
          <w:p w14:paraId="0D34E664" w14:textId="77777777" w:rsidR="00294A62" w:rsidRDefault="00294A62" w:rsidP="00706B8A">
            <w:pPr>
              <w:jc w:val="center"/>
              <w:rPr>
                <w:sz w:val="22"/>
                <w:szCs w:val="22"/>
                <w:lang w:val="en-US"/>
              </w:rPr>
            </w:pPr>
            <w:r>
              <w:rPr>
                <w:lang w:val="en-US"/>
              </w:rPr>
              <w:t xml:space="preserve"> </w:t>
            </w:r>
            <w:r>
              <w:rPr>
                <w:sz w:val="22"/>
                <w:szCs w:val="22"/>
                <w:lang w:val="en-US"/>
              </w:rPr>
              <w:t>193</w:t>
            </w:r>
          </w:p>
        </w:tc>
        <w:tc>
          <w:tcPr>
            <w:tcW w:w="1537" w:type="dxa"/>
            <w:tcBorders>
              <w:top w:val="single" w:sz="2" w:space="0" w:color="000000"/>
              <w:left w:val="single" w:sz="2" w:space="0" w:color="000000"/>
              <w:bottom w:val="single" w:sz="2" w:space="0" w:color="000000"/>
              <w:right w:val="nil"/>
            </w:tcBorders>
            <w:vAlign w:val="center"/>
          </w:tcPr>
          <w:p w14:paraId="417744D9" w14:textId="77777777" w:rsidR="00294A62" w:rsidRDefault="00294A62" w:rsidP="00706B8A">
            <w:pPr>
              <w:jc w:val="center"/>
              <w:rPr>
                <w:sz w:val="22"/>
                <w:szCs w:val="22"/>
                <w:lang w:val="en-US"/>
              </w:rPr>
            </w:pPr>
            <w:r>
              <w:rPr>
                <w:sz w:val="22"/>
                <w:szCs w:val="22"/>
                <w:lang w:val="en-US"/>
              </w:rPr>
              <w:t>DE18A</w:t>
            </w:r>
          </w:p>
          <w:p w14:paraId="17990D5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A20B5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conform SM SR EN 1338:2010, H=8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1499D3B0"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C5ABA9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B405EB" w14:textId="77777777" w:rsidR="00294A62" w:rsidRDefault="00294A62" w:rsidP="00706B8A">
            <w:pPr>
              <w:jc w:val="right"/>
              <w:rPr>
                <w:lang w:val="en-US"/>
              </w:rPr>
            </w:pPr>
            <w:r>
              <w:rPr>
                <w:lang w:val="en-US"/>
              </w:rPr>
              <w:t>40,00</w:t>
            </w:r>
          </w:p>
        </w:tc>
      </w:tr>
      <w:tr w:rsidR="00294A62" w14:paraId="23F4A38A" w14:textId="77777777" w:rsidTr="00294A62">
        <w:tc>
          <w:tcPr>
            <w:tcW w:w="699" w:type="dxa"/>
            <w:tcBorders>
              <w:top w:val="nil"/>
              <w:left w:val="single" w:sz="2" w:space="0" w:color="000000"/>
              <w:bottom w:val="single" w:sz="2" w:space="0" w:color="000000"/>
              <w:right w:val="nil"/>
            </w:tcBorders>
          </w:tcPr>
          <w:p w14:paraId="798C502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6EBB3D9"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6B5F50D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2AD2D1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8A85F52"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3E5D7F97" w14:textId="77777777" w:rsidR="00294A62" w:rsidRDefault="00294A62" w:rsidP="00706B8A">
            <w:pPr>
              <w:rPr>
                <w:sz w:val="18"/>
                <w:szCs w:val="18"/>
                <w:lang w:val="en-US"/>
              </w:rPr>
            </w:pPr>
          </w:p>
        </w:tc>
      </w:tr>
      <w:tr w:rsidR="00294A62" w14:paraId="0A129262" w14:textId="77777777" w:rsidTr="00294A62">
        <w:tc>
          <w:tcPr>
            <w:tcW w:w="699" w:type="dxa"/>
            <w:tcBorders>
              <w:top w:val="nil"/>
              <w:left w:val="single" w:sz="2" w:space="0" w:color="000000"/>
              <w:bottom w:val="single" w:sz="2" w:space="0" w:color="000000"/>
              <w:right w:val="nil"/>
            </w:tcBorders>
          </w:tcPr>
          <w:p w14:paraId="7B32BD3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4930B1A"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781DCFF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AC029A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90B7763"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37EFEAE1" w14:textId="77777777" w:rsidR="00294A62" w:rsidRDefault="00294A62" w:rsidP="00706B8A">
            <w:pPr>
              <w:rPr>
                <w:sz w:val="18"/>
                <w:szCs w:val="18"/>
                <w:lang w:val="en-US"/>
              </w:rPr>
            </w:pPr>
          </w:p>
        </w:tc>
      </w:tr>
      <w:tr w:rsidR="00294A62" w14:paraId="360625C7" w14:textId="77777777" w:rsidTr="00294A62">
        <w:tc>
          <w:tcPr>
            <w:tcW w:w="699" w:type="dxa"/>
            <w:tcBorders>
              <w:top w:val="nil"/>
              <w:left w:val="single" w:sz="2" w:space="0" w:color="000000"/>
              <w:bottom w:val="single" w:sz="2" w:space="0" w:color="000000"/>
              <w:right w:val="nil"/>
            </w:tcBorders>
          </w:tcPr>
          <w:p w14:paraId="0586688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06411D4" w14:textId="77777777" w:rsidR="00294A62" w:rsidRDefault="00294A62" w:rsidP="00706B8A">
            <w:pPr>
              <w:rPr>
                <w:sz w:val="16"/>
                <w:szCs w:val="16"/>
                <w:lang w:val="en-US"/>
              </w:rPr>
            </w:pPr>
            <w:r>
              <w:rPr>
                <w:sz w:val="16"/>
                <w:szCs w:val="16"/>
                <w:lang w:val="en-US"/>
              </w:rPr>
              <w:t>2661112800655-8</w:t>
            </w:r>
          </w:p>
        </w:tc>
        <w:tc>
          <w:tcPr>
            <w:tcW w:w="4613" w:type="dxa"/>
            <w:tcBorders>
              <w:top w:val="nil"/>
              <w:left w:val="single" w:sz="2" w:space="0" w:color="000000"/>
              <w:bottom w:val="single" w:sz="2" w:space="0" w:color="000000"/>
              <w:right w:val="nil"/>
            </w:tcBorders>
          </w:tcPr>
          <w:p w14:paraId="6A0CBA3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H=8 cm</w:t>
            </w:r>
          </w:p>
        </w:tc>
        <w:tc>
          <w:tcPr>
            <w:tcW w:w="978" w:type="dxa"/>
            <w:tcBorders>
              <w:top w:val="nil"/>
              <w:left w:val="single" w:sz="2" w:space="0" w:color="000000"/>
              <w:bottom w:val="single" w:sz="2" w:space="0" w:color="000000"/>
              <w:right w:val="nil"/>
            </w:tcBorders>
            <w:vAlign w:val="center"/>
          </w:tcPr>
          <w:p w14:paraId="0551E0A0"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31231685"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2A23AF3B" w14:textId="77777777" w:rsidR="00294A62" w:rsidRDefault="00294A62" w:rsidP="00706B8A">
            <w:pPr>
              <w:rPr>
                <w:sz w:val="18"/>
                <w:szCs w:val="18"/>
                <w:lang w:val="en-US"/>
              </w:rPr>
            </w:pPr>
          </w:p>
        </w:tc>
      </w:tr>
      <w:tr w:rsidR="00294A62" w14:paraId="3A9C5551" w14:textId="77777777" w:rsidTr="00294A62">
        <w:tc>
          <w:tcPr>
            <w:tcW w:w="699" w:type="dxa"/>
            <w:tcBorders>
              <w:top w:val="nil"/>
              <w:left w:val="single" w:sz="2" w:space="0" w:color="000000"/>
              <w:bottom w:val="single" w:sz="2" w:space="0" w:color="000000"/>
              <w:right w:val="nil"/>
            </w:tcBorders>
          </w:tcPr>
          <w:p w14:paraId="24E417B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D6F7C55"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1901BE7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72F3CEAA"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E4C32E4"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1C49144B" w14:textId="77777777" w:rsidR="00294A62" w:rsidRDefault="00294A62" w:rsidP="00706B8A">
            <w:pPr>
              <w:rPr>
                <w:sz w:val="18"/>
                <w:szCs w:val="18"/>
                <w:lang w:val="en-US"/>
              </w:rPr>
            </w:pPr>
          </w:p>
        </w:tc>
      </w:tr>
      <w:tr w:rsidR="00294A62" w14:paraId="24996991" w14:textId="77777777" w:rsidTr="00294A62">
        <w:tc>
          <w:tcPr>
            <w:tcW w:w="699" w:type="dxa"/>
            <w:tcBorders>
              <w:top w:val="nil"/>
              <w:left w:val="single" w:sz="2" w:space="0" w:color="000000"/>
              <w:bottom w:val="single" w:sz="2" w:space="0" w:color="000000"/>
              <w:right w:val="nil"/>
            </w:tcBorders>
          </w:tcPr>
          <w:p w14:paraId="1A81D6A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2137592"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3F92136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61FFBE3F"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B326795"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47BC79CC" w14:textId="77777777" w:rsidR="00294A62" w:rsidRDefault="00294A62" w:rsidP="00706B8A">
            <w:pPr>
              <w:rPr>
                <w:sz w:val="18"/>
                <w:szCs w:val="18"/>
                <w:lang w:val="en-US"/>
              </w:rPr>
            </w:pPr>
          </w:p>
        </w:tc>
      </w:tr>
      <w:tr w:rsidR="00294A62" w14:paraId="4F471CB3" w14:textId="77777777" w:rsidTr="00294A62">
        <w:tc>
          <w:tcPr>
            <w:tcW w:w="699" w:type="dxa"/>
            <w:tcBorders>
              <w:top w:val="nil"/>
              <w:left w:val="single" w:sz="2" w:space="0" w:color="000000"/>
              <w:bottom w:val="single" w:sz="2" w:space="0" w:color="000000"/>
              <w:right w:val="nil"/>
            </w:tcBorders>
          </w:tcPr>
          <w:p w14:paraId="2C73AD1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CC3A417"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287AFFA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11AEF999"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0AA1816"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186AABA2" w14:textId="77777777" w:rsidR="00294A62" w:rsidRDefault="00294A62" w:rsidP="00706B8A">
            <w:pPr>
              <w:rPr>
                <w:sz w:val="18"/>
                <w:szCs w:val="18"/>
                <w:lang w:val="en-US"/>
              </w:rPr>
            </w:pPr>
          </w:p>
        </w:tc>
      </w:tr>
      <w:tr w:rsidR="00294A62" w14:paraId="414B5702" w14:textId="77777777" w:rsidTr="00294A62">
        <w:tc>
          <w:tcPr>
            <w:tcW w:w="699" w:type="dxa"/>
            <w:tcBorders>
              <w:top w:val="nil"/>
              <w:left w:val="single" w:sz="2" w:space="0" w:color="000000"/>
              <w:bottom w:val="single" w:sz="2" w:space="0" w:color="000000"/>
              <w:right w:val="nil"/>
            </w:tcBorders>
          </w:tcPr>
          <w:p w14:paraId="7624E2D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0204D19"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723A618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44BBEFF4"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8F1342F"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586BF964" w14:textId="77777777" w:rsidR="00294A62" w:rsidRDefault="00294A62" w:rsidP="00706B8A">
            <w:pPr>
              <w:rPr>
                <w:sz w:val="18"/>
                <w:szCs w:val="18"/>
                <w:lang w:val="en-US"/>
              </w:rPr>
            </w:pPr>
          </w:p>
        </w:tc>
      </w:tr>
      <w:tr w:rsidR="00294A62" w14:paraId="32008509" w14:textId="77777777" w:rsidTr="00294A62">
        <w:tc>
          <w:tcPr>
            <w:tcW w:w="699" w:type="dxa"/>
            <w:tcBorders>
              <w:top w:val="nil"/>
              <w:left w:val="single" w:sz="2" w:space="0" w:color="000000"/>
              <w:bottom w:val="single" w:sz="2" w:space="0" w:color="000000"/>
              <w:right w:val="nil"/>
            </w:tcBorders>
          </w:tcPr>
          <w:p w14:paraId="0255ADD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BFBAB5D"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70E9CB7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542FFD1B"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00DE354"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3FD6E448" w14:textId="77777777" w:rsidR="00294A62" w:rsidRDefault="00294A62" w:rsidP="00706B8A">
            <w:pPr>
              <w:rPr>
                <w:sz w:val="18"/>
                <w:szCs w:val="18"/>
                <w:lang w:val="en-US"/>
              </w:rPr>
            </w:pPr>
          </w:p>
        </w:tc>
      </w:tr>
      <w:tr w:rsidR="00294A62" w14:paraId="6D60949D" w14:textId="77777777" w:rsidTr="00294A62">
        <w:tc>
          <w:tcPr>
            <w:tcW w:w="699" w:type="dxa"/>
            <w:tcBorders>
              <w:top w:val="single" w:sz="2" w:space="0" w:color="000000"/>
              <w:left w:val="single" w:sz="2" w:space="0" w:color="000000"/>
              <w:bottom w:val="single" w:sz="2" w:space="0" w:color="000000"/>
              <w:right w:val="nil"/>
            </w:tcBorders>
            <w:vAlign w:val="center"/>
          </w:tcPr>
          <w:p w14:paraId="58FC6CCE" w14:textId="77777777" w:rsidR="00294A62" w:rsidRDefault="00294A62" w:rsidP="00706B8A">
            <w:pPr>
              <w:jc w:val="center"/>
              <w:rPr>
                <w:sz w:val="22"/>
                <w:szCs w:val="22"/>
                <w:lang w:val="en-US"/>
              </w:rPr>
            </w:pPr>
            <w:r>
              <w:rPr>
                <w:lang w:val="en-US"/>
              </w:rPr>
              <w:t xml:space="preserve"> </w:t>
            </w:r>
            <w:r>
              <w:rPr>
                <w:sz w:val="22"/>
                <w:szCs w:val="22"/>
                <w:lang w:val="en-US"/>
              </w:rPr>
              <w:t>194</w:t>
            </w:r>
          </w:p>
        </w:tc>
        <w:tc>
          <w:tcPr>
            <w:tcW w:w="1537" w:type="dxa"/>
            <w:tcBorders>
              <w:top w:val="single" w:sz="2" w:space="0" w:color="000000"/>
              <w:left w:val="single" w:sz="2" w:space="0" w:color="000000"/>
              <w:bottom w:val="single" w:sz="2" w:space="0" w:color="000000"/>
              <w:right w:val="nil"/>
            </w:tcBorders>
            <w:vAlign w:val="center"/>
          </w:tcPr>
          <w:p w14:paraId="66E70010" w14:textId="77777777" w:rsidR="00294A62" w:rsidRDefault="00294A62" w:rsidP="00706B8A">
            <w:pPr>
              <w:jc w:val="center"/>
              <w:rPr>
                <w:sz w:val="22"/>
                <w:szCs w:val="22"/>
                <w:lang w:val="en-US"/>
              </w:rPr>
            </w:pPr>
            <w:r>
              <w:rPr>
                <w:sz w:val="22"/>
                <w:szCs w:val="22"/>
                <w:lang w:val="en-US"/>
              </w:rPr>
              <w:t>DG06B</w:t>
            </w:r>
          </w:p>
          <w:p w14:paraId="46FA4EDD"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B0411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03BDC9CE"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2F38B0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293EF1" w14:textId="77777777" w:rsidR="00294A62" w:rsidRDefault="00294A62" w:rsidP="00706B8A">
            <w:pPr>
              <w:jc w:val="right"/>
              <w:rPr>
                <w:lang w:val="en-US"/>
              </w:rPr>
            </w:pPr>
            <w:r>
              <w:rPr>
                <w:lang w:val="en-US"/>
              </w:rPr>
              <w:t>0,156</w:t>
            </w:r>
          </w:p>
        </w:tc>
      </w:tr>
      <w:tr w:rsidR="00294A62" w14:paraId="7802BBD4" w14:textId="77777777" w:rsidTr="00294A62">
        <w:tc>
          <w:tcPr>
            <w:tcW w:w="699" w:type="dxa"/>
            <w:tcBorders>
              <w:top w:val="nil"/>
              <w:left w:val="single" w:sz="2" w:space="0" w:color="000000"/>
              <w:bottom w:val="single" w:sz="2" w:space="0" w:color="000000"/>
              <w:right w:val="nil"/>
            </w:tcBorders>
          </w:tcPr>
          <w:p w14:paraId="2D324EF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E0CEE70"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124372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5656FD1"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F7FA727"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6F3C512A" w14:textId="77777777" w:rsidR="00294A62" w:rsidRDefault="00294A62" w:rsidP="00706B8A">
            <w:pPr>
              <w:rPr>
                <w:sz w:val="18"/>
                <w:szCs w:val="18"/>
                <w:lang w:val="en-US"/>
              </w:rPr>
            </w:pPr>
          </w:p>
        </w:tc>
      </w:tr>
      <w:tr w:rsidR="00294A62" w14:paraId="1283CB6D" w14:textId="77777777" w:rsidTr="00294A62">
        <w:tc>
          <w:tcPr>
            <w:tcW w:w="699" w:type="dxa"/>
            <w:tcBorders>
              <w:top w:val="nil"/>
              <w:left w:val="single" w:sz="2" w:space="0" w:color="000000"/>
              <w:bottom w:val="single" w:sz="2" w:space="0" w:color="000000"/>
              <w:right w:val="nil"/>
            </w:tcBorders>
          </w:tcPr>
          <w:p w14:paraId="1BECB2B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2911CAD"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7405FEE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510A68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AD17551"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208E69F6" w14:textId="77777777" w:rsidR="00294A62" w:rsidRDefault="00294A62" w:rsidP="00706B8A">
            <w:pPr>
              <w:rPr>
                <w:sz w:val="18"/>
                <w:szCs w:val="18"/>
                <w:lang w:val="en-US"/>
              </w:rPr>
            </w:pPr>
          </w:p>
        </w:tc>
      </w:tr>
      <w:tr w:rsidR="00294A62" w14:paraId="797E49FA" w14:textId="77777777" w:rsidTr="00294A62">
        <w:tc>
          <w:tcPr>
            <w:tcW w:w="699" w:type="dxa"/>
            <w:tcBorders>
              <w:top w:val="nil"/>
              <w:left w:val="single" w:sz="2" w:space="0" w:color="000000"/>
              <w:bottom w:val="single" w:sz="2" w:space="0" w:color="000000"/>
              <w:right w:val="nil"/>
            </w:tcBorders>
          </w:tcPr>
          <w:p w14:paraId="651FCBE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FDDEBFB"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4FB2C33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17F7F65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EB13308"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0EFF76D4" w14:textId="77777777" w:rsidR="00294A62" w:rsidRDefault="00294A62" w:rsidP="00706B8A">
            <w:pPr>
              <w:rPr>
                <w:sz w:val="18"/>
                <w:szCs w:val="18"/>
                <w:lang w:val="en-US"/>
              </w:rPr>
            </w:pPr>
          </w:p>
        </w:tc>
      </w:tr>
      <w:tr w:rsidR="00294A62" w14:paraId="2228947E" w14:textId="77777777" w:rsidTr="00294A62">
        <w:tc>
          <w:tcPr>
            <w:tcW w:w="699" w:type="dxa"/>
            <w:tcBorders>
              <w:top w:val="single" w:sz="2" w:space="0" w:color="000000"/>
              <w:left w:val="single" w:sz="2" w:space="0" w:color="000000"/>
              <w:bottom w:val="single" w:sz="2" w:space="0" w:color="000000"/>
              <w:right w:val="nil"/>
            </w:tcBorders>
            <w:vAlign w:val="center"/>
          </w:tcPr>
          <w:p w14:paraId="7CE8E70A" w14:textId="77777777" w:rsidR="00294A62" w:rsidRDefault="00294A62" w:rsidP="00706B8A">
            <w:pPr>
              <w:jc w:val="center"/>
              <w:rPr>
                <w:sz w:val="22"/>
                <w:szCs w:val="22"/>
                <w:lang w:val="en-US"/>
              </w:rPr>
            </w:pPr>
            <w:r>
              <w:rPr>
                <w:lang w:val="en-US"/>
              </w:rPr>
              <w:t xml:space="preserve"> </w:t>
            </w:r>
            <w:r>
              <w:rPr>
                <w:sz w:val="22"/>
                <w:szCs w:val="22"/>
                <w:lang w:val="en-US"/>
              </w:rPr>
              <w:t>195</w:t>
            </w:r>
          </w:p>
        </w:tc>
        <w:tc>
          <w:tcPr>
            <w:tcW w:w="1537" w:type="dxa"/>
            <w:tcBorders>
              <w:top w:val="single" w:sz="2" w:space="0" w:color="000000"/>
              <w:left w:val="single" w:sz="2" w:space="0" w:color="000000"/>
              <w:bottom w:val="single" w:sz="2" w:space="0" w:color="000000"/>
              <w:right w:val="nil"/>
            </w:tcBorders>
            <w:vAlign w:val="center"/>
          </w:tcPr>
          <w:p w14:paraId="0DF46824" w14:textId="77777777" w:rsidR="00294A62" w:rsidRDefault="00294A62" w:rsidP="00706B8A">
            <w:pPr>
              <w:jc w:val="center"/>
              <w:rPr>
                <w:sz w:val="22"/>
                <w:szCs w:val="22"/>
                <w:lang w:val="en-US"/>
              </w:rPr>
            </w:pPr>
            <w:r>
              <w:rPr>
                <w:sz w:val="22"/>
                <w:szCs w:val="22"/>
                <w:lang w:val="en-US"/>
              </w:rPr>
              <w:t>RpAcF04A</w:t>
            </w:r>
          </w:p>
          <w:p w14:paraId="744BEA2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6268B5"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C25/30</w:t>
            </w:r>
          </w:p>
        </w:tc>
        <w:tc>
          <w:tcPr>
            <w:tcW w:w="978" w:type="dxa"/>
            <w:tcBorders>
              <w:top w:val="single" w:sz="2" w:space="0" w:color="000000"/>
              <w:left w:val="single" w:sz="2" w:space="0" w:color="000000"/>
              <w:bottom w:val="single" w:sz="2" w:space="0" w:color="000000"/>
              <w:right w:val="nil"/>
            </w:tcBorders>
            <w:vAlign w:val="center"/>
          </w:tcPr>
          <w:p w14:paraId="1D57A460"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649A85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CB73DD" w14:textId="77777777" w:rsidR="00294A62" w:rsidRDefault="00294A62" w:rsidP="00706B8A">
            <w:pPr>
              <w:jc w:val="right"/>
              <w:rPr>
                <w:lang w:val="en-US"/>
              </w:rPr>
            </w:pPr>
            <w:r>
              <w:rPr>
                <w:lang w:val="en-US"/>
              </w:rPr>
              <w:t>0,504</w:t>
            </w:r>
          </w:p>
        </w:tc>
      </w:tr>
      <w:tr w:rsidR="00294A62" w14:paraId="146B61CA" w14:textId="77777777" w:rsidTr="00294A62">
        <w:tc>
          <w:tcPr>
            <w:tcW w:w="699" w:type="dxa"/>
            <w:tcBorders>
              <w:top w:val="nil"/>
              <w:left w:val="single" w:sz="2" w:space="0" w:color="000000"/>
              <w:bottom w:val="single" w:sz="2" w:space="0" w:color="000000"/>
              <w:right w:val="nil"/>
            </w:tcBorders>
          </w:tcPr>
          <w:p w14:paraId="09D569E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B4BE136"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090BB3D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0FF86D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5E5AFDE"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57989A7C" w14:textId="77777777" w:rsidR="00294A62" w:rsidRDefault="00294A62" w:rsidP="00706B8A">
            <w:pPr>
              <w:rPr>
                <w:sz w:val="18"/>
                <w:szCs w:val="18"/>
                <w:lang w:val="en-US"/>
              </w:rPr>
            </w:pPr>
          </w:p>
        </w:tc>
      </w:tr>
      <w:tr w:rsidR="00294A62" w14:paraId="01821F7A" w14:textId="77777777" w:rsidTr="00294A62">
        <w:tc>
          <w:tcPr>
            <w:tcW w:w="699" w:type="dxa"/>
            <w:tcBorders>
              <w:top w:val="nil"/>
              <w:left w:val="single" w:sz="2" w:space="0" w:color="000000"/>
              <w:bottom w:val="single" w:sz="2" w:space="0" w:color="000000"/>
              <w:right w:val="nil"/>
            </w:tcBorders>
          </w:tcPr>
          <w:p w14:paraId="7693349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552CCC"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46A43A8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2566B55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046E7EC"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6B3C4078" w14:textId="77777777" w:rsidR="00294A62" w:rsidRDefault="00294A62" w:rsidP="00706B8A">
            <w:pPr>
              <w:rPr>
                <w:sz w:val="18"/>
                <w:szCs w:val="18"/>
                <w:lang w:val="en-US"/>
              </w:rPr>
            </w:pPr>
          </w:p>
        </w:tc>
      </w:tr>
      <w:tr w:rsidR="00294A62" w14:paraId="62105363" w14:textId="77777777" w:rsidTr="00294A62">
        <w:tc>
          <w:tcPr>
            <w:tcW w:w="699" w:type="dxa"/>
            <w:tcBorders>
              <w:top w:val="nil"/>
              <w:left w:val="single" w:sz="2" w:space="0" w:color="000000"/>
              <w:bottom w:val="single" w:sz="2" w:space="0" w:color="000000"/>
              <w:right w:val="nil"/>
            </w:tcBorders>
          </w:tcPr>
          <w:p w14:paraId="77FE43B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079A13F" w14:textId="77777777" w:rsidR="00294A62" w:rsidRDefault="00294A62" w:rsidP="00706B8A">
            <w:pPr>
              <w:rPr>
                <w:sz w:val="16"/>
                <w:szCs w:val="16"/>
                <w:lang w:val="en-US"/>
              </w:rPr>
            </w:pPr>
            <w:r>
              <w:rPr>
                <w:sz w:val="16"/>
                <w:szCs w:val="16"/>
                <w:lang w:val="en-US"/>
              </w:rPr>
              <w:t>2663102100897-2530</w:t>
            </w:r>
          </w:p>
        </w:tc>
        <w:tc>
          <w:tcPr>
            <w:tcW w:w="4613" w:type="dxa"/>
            <w:tcBorders>
              <w:top w:val="nil"/>
              <w:left w:val="single" w:sz="2" w:space="0" w:color="000000"/>
              <w:bottom w:val="single" w:sz="2" w:space="0" w:color="000000"/>
              <w:right w:val="nil"/>
            </w:tcBorders>
          </w:tcPr>
          <w:p w14:paraId="052BCF5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7CBF2F1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D7FC0A1"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390DD0CE" w14:textId="77777777" w:rsidR="00294A62" w:rsidRDefault="00294A62" w:rsidP="00706B8A">
            <w:pPr>
              <w:rPr>
                <w:sz w:val="18"/>
                <w:szCs w:val="18"/>
                <w:lang w:val="en-US"/>
              </w:rPr>
            </w:pPr>
          </w:p>
        </w:tc>
      </w:tr>
      <w:tr w:rsidR="00294A62" w14:paraId="64F51E99" w14:textId="77777777" w:rsidTr="00294A62">
        <w:tc>
          <w:tcPr>
            <w:tcW w:w="699" w:type="dxa"/>
            <w:tcBorders>
              <w:top w:val="nil"/>
              <w:left w:val="single" w:sz="2" w:space="0" w:color="000000"/>
              <w:bottom w:val="single" w:sz="2" w:space="0" w:color="000000"/>
              <w:right w:val="nil"/>
            </w:tcBorders>
          </w:tcPr>
          <w:p w14:paraId="275BF40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DAD7C13"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537D9BF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14D58CB5"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F83A8C9"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58EF073A" w14:textId="77777777" w:rsidR="00294A62" w:rsidRDefault="00294A62" w:rsidP="00706B8A">
            <w:pPr>
              <w:rPr>
                <w:sz w:val="18"/>
                <w:szCs w:val="18"/>
                <w:lang w:val="en-US"/>
              </w:rPr>
            </w:pPr>
          </w:p>
        </w:tc>
      </w:tr>
      <w:tr w:rsidR="00294A62" w14:paraId="0C683B9A" w14:textId="77777777" w:rsidTr="00294A62">
        <w:tc>
          <w:tcPr>
            <w:tcW w:w="699" w:type="dxa"/>
            <w:tcBorders>
              <w:top w:val="nil"/>
              <w:left w:val="single" w:sz="2" w:space="0" w:color="000000"/>
              <w:bottom w:val="single" w:sz="2" w:space="0" w:color="000000"/>
              <w:right w:val="nil"/>
            </w:tcBorders>
          </w:tcPr>
          <w:p w14:paraId="2AA3CE5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92EC121"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41B408A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2BD87BA"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C0CAADC"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7D038DEA" w14:textId="77777777" w:rsidR="00294A62" w:rsidRDefault="00294A62" w:rsidP="00706B8A">
            <w:pPr>
              <w:rPr>
                <w:sz w:val="18"/>
                <w:szCs w:val="18"/>
                <w:lang w:val="en-US"/>
              </w:rPr>
            </w:pPr>
          </w:p>
        </w:tc>
      </w:tr>
      <w:tr w:rsidR="00294A62" w14:paraId="24C0861C" w14:textId="77777777" w:rsidTr="00294A62">
        <w:tc>
          <w:tcPr>
            <w:tcW w:w="699" w:type="dxa"/>
            <w:tcBorders>
              <w:top w:val="nil"/>
              <w:left w:val="single" w:sz="2" w:space="0" w:color="000000"/>
              <w:bottom w:val="single" w:sz="2" w:space="0" w:color="000000"/>
              <w:right w:val="nil"/>
            </w:tcBorders>
          </w:tcPr>
          <w:p w14:paraId="15C3448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F280697"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3D91C71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1C9091E8"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13A3A1C"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61D4334A" w14:textId="77777777" w:rsidR="00294A62" w:rsidRDefault="00294A62" w:rsidP="00706B8A">
            <w:pPr>
              <w:rPr>
                <w:sz w:val="18"/>
                <w:szCs w:val="18"/>
                <w:lang w:val="en-US"/>
              </w:rPr>
            </w:pPr>
          </w:p>
        </w:tc>
      </w:tr>
      <w:tr w:rsidR="00294A62" w14:paraId="0BEDC7D2" w14:textId="77777777" w:rsidTr="00294A62">
        <w:tc>
          <w:tcPr>
            <w:tcW w:w="699" w:type="dxa"/>
            <w:tcBorders>
              <w:top w:val="nil"/>
              <w:left w:val="single" w:sz="2" w:space="0" w:color="000000"/>
              <w:bottom w:val="single" w:sz="2" w:space="0" w:color="000000"/>
              <w:right w:val="nil"/>
            </w:tcBorders>
          </w:tcPr>
          <w:p w14:paraId="08E5AD0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E2C8D22"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3E2F412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35E30295"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60E6D54F"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129226F9" w14:textId="77777777" w:rsidR="00294A62" w:rsidRDefault="00294A62" w:rsidP="00706B8A">
            <w:pPr>
              <w:rPr>
                <w:sz w:val="18"/>
                <w:szCs w:val="18"/>
                <w:lang w:val="en-US"/>
              </w:rPr>
            </w:pPr>
          </w:p>
        </w:tc>
      </w:tr>
      <w:tr w:rsidR="00294A62" w14:paraId="64C34698" w14:textId="77777777" w:rsidTr="00294A62">
        <w:tc>
          <w:tcPr>
            <w:tcW w:w="699" w:type="dxa"/>
            <w:tcBorders>
              <w:top w:val="nil"/>
              <w:left w:val="single" w:sz="2" w:space="0" w:color="000000"/>
              <w:bottom w:val="single" w:sz="2" w:space="0" w:color="000000"/>
              <w:right w:val="nil"/>
            </w:tcBorders>
          </w:tcPr>
          <w:p w14:paraId="3C1780F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CBAFD49"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5C93C1E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2B82491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03A6AC5"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1C1ECDA0" w14:textId="77777777" w:rsidR="00294A62" w:rsidRDefault="00294A62" w:rsidP="00706B8A">
            <w:pPr>
              <w:rPr>
                <w:sz w:val="18"/>
                <w:szCs w:val="18"/>
                <w:lang w:val="en-US"/>
              </w:rPr>
            </w:pPr>
          </w:p>
        </w:tc>
      </w:tr>
      <w:tr w:rsidR="00294A62" w14:paraId="01014C35" w14:textId="77777777" w:rsidTr="00294A62">
        <w:tc>
          <w:tcPr>
            <w:tcW w:w="699" w:type="dxa"/>
            <w:tcBorders>
              <w:top w:val="nil"/>
              <w:left w:val="single" w:sz="2" w:space="0" w:color="000000"/>
              <w:bottom w:val="single" w:sz="2" w:space="0" w:color="000000"/>
              <w:right w:val="nil"/>
            </w:tcBorders>
          </w:tcPr>
          <w:p w14:paraId="32781C6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4E62D1A"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4D5D133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06B602F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F9D62A1"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23DD6F3D" w14:textId="77777777" w:rsidR="00294A62" w:rsidRDefault="00294A62" w:rsidP="00706B8A">
            <w:pPr>
              <w:rPr>
                <w:sz w:val="18"/>
                <w:szCs w:val="18"/>
                <w:lang w:val="en-US"/>
              </w:rPr>
            </w:pPr>
          </w:p>
        </w:tc>
      </w:tr>
      <w:tr w:rsidR="00294A62" w14:paraId="4E36E292" w14:textId="77777777" w:rsidTr="00294A62">
        <w:tc>
          <w:tcPr>
            <w:tcW w:w="699" w:type="dxa"/>
            <w:tcBorders>
              <w:top w:val="nil"/>
              <w:left w:val="single" w:sz="2" w:space="0" w:color="000000"/>
              <w:bottom w:val="single" w:sz="2" w:space="0" w:color="000000"/>
              <w:right w:val="nil"/>
            </w:tcBorders>
          </w:tcPr>
          <w:p w14:paraId="29D546F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60FACDF"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5267CF2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7381D44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6B92625"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17F9336F" w14:textId="77777777" w:rsidR="00294A62" w:rsidRDefault="00294A62" w:rsidP="00706B8A">
            <w:pPr>
              <w:rPr>
                <w:sz w:val="18"/>
                <w:szCs w:val="18"/>
                <w:lang w:val="en-US"/>
              </w:rPr>
            </w:pPr>
          </w:p>
        </w:tc>
      </w:tr>
      <w:tr w:rsidR="00294A62" w14:paraId="530EB7DB" w14:textId="77777777" w:rsidTr="00294A62">
        <w:tc>
          <w:tcPr>
            <w:tcW w:w="699" w:type="dxa"/>
            <w:tcBorders>
              <w:top w:val="single" w:sz="2" w:space="0" w:color="000000"/>
              <w:left w:val="single" w:sz="2" w:space="0" w:color="000000"/>
              <w:bottom w:val="single" w:sz="2" w:space="0" w:color="000000"/>
              <w:right w:val="nil"/>
            </w:tcBorders>
            <w:vAlign w:val="center"/>
          </w:tcPr>
          <w:p w14:paraId="2A9ECC30" w14:textId="77777777" w:rsidR="00294A62" w:rsidRDefault="00294A62" w:rsidP="00706B8A">
            <w:pPr>
              <w:jc w:val="center"/>
              <w:rPr>
                <w:sz w:val="22"/>
                <w:szCs w:val="22"/>
                <w:lang w:val="en-US"/>
              </w:rPr>
            </w:pPr>
            <w:r>
              <w:rPr>
                <w:lang w:val="en-US"/>
              </w:rPr>
              <w:t xml:space="preserve"> </w:t>
            </w:r>
            <w:r>
              <w:rPr>
                <w:sz w:val="22"/>
                <w:szCs w:val="22"/>
                <w:lang w:val="en-US"/>
              </w:rPr>
              <w:t>196</w:t>
            </w:r>
          </w:p>
        </w:tc>
        <w:tc>
          <w:tcPr>
            <w:tcW w:w="1537" w:type="dxa"/>
            <w:tcBorders>
              <w:top w:val="single" w:sz="2" w:space="0" w:color="000000"/>
              <w:left w:val="single" w:sz="2" w:space="0" w:color="000000"/>
              <w:bottom w:val="single" w:sz="2" w:space="0" w:color="000000"/>
              <w:right w:val="nil"/>
            </w:tcBorders>
            <w:vAlign w:val="center"/>
          </w:tcPr>
          <w:p w14:paraId="290C1C6A" w14:textId="77777777" w:rsidR="00294A62" w:rsidRDefault="00294A62" w:rsidP="00706B8A">
            <w:pPr>
              <w:jc w:val="center"/>
              <w:rPr>
                <w:sz w:val="22"/>
                <w:szCs w:val="22"/>
                <w:lang w:val="en-US"/>
              </w:rPr>
            </w:pPr>
            <w:r>
              <w:rPr>
                <w:sz w:val="22"/>
                <w:szCs w:val="22"/>
                <w:lang w:val="en-US"/>
              </w:rPr>
              <w:t>AcE07C</w:t>
            </w:r>
          </w:p>
          <w:p w14:paraId="50AAD33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75D47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(existente),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77650A95"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A53F42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CA904E" w14:textId="77777777" w:rsidR="00294A62" w:rsidRDefault="00294A62" w:rsidP="00706B8A">
            <w:pPr>
              <w:jc w:val="right"/>
              <w:rPr>
                <w:lang w:val="en-US"/>
              </w:rPr>
            </w:pPr>
            <w:r>
              <w:rPr>
                <w:lang w:val="en-US"/>
              </w:rPr>
              <w:t>12,00</w:t>
            </w:r>
          </w:p>
        </w:tc>
      </w:tr>
      <w:tr w:rsidR="00294A62" w14:paraId="1392D399" w14:textId="77777777" w:rsidTr="00294A62">
        <w:tc>
          <w:tcPr>
            <w:tcW w:w="699" w:type="dxa"/>
            <w:tcBorders>
              <w:top w:val="nil"/>
              <w:left w:val="single" w:sz="2" w:space="0" w:color="000000"/>
              <w:bottom w:val="single" w:sz="2" w:space="0" w:color="000000"/>
              <w:right w:val="nil"/>
            </w:tcBorders>
          </w:tcPr>
          <w:p w14:paraId="76B03D4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22AB849"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1BECA1E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600C35D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F7B77C3"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4EAE662E" w14:textId="77777777" w:rsidR="00294A62" w:rsidRDefault="00294A62" w:rsidP="00706B8A">
            <w:pPr>
              <w:rPr>
                <w:sz w:val="18"/>
                <w:szCs w:val="18"/>
                <w:lang w:val="en-US"/>
              </w:rPr>
            </w:pPr>
          </w:p>
        </w:tc>
      </w:tr>
      <w:tr w:rsidR="00294A62" w14:paraId="1E93D4CB" w14:textId="77777777" w:rsidTr="00294A62">
        <w:tc>
          <w:tcPr>
            <w:tcW w:w="699" w:type="dxa"/>
            <w:tcBorders>
              <w:top w:val="nil"/>
              <w:left w:val="single" w:sz="2" w:space="0" w:color="000000"/>
              <w:bottom w:val="single" w:sz="2" w:space="0" w:color="000000"/>
              <w:right w:val="nil"/>
            </w:tcBorders>
          </w:tcPr>
          <w:p w14:paraId="02CC42B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129224D" w14:textId="77777777" w:rsidR="00294A62" w:rsidRDefault="00294A62" w:rsidP="00706B8A">
            <w:pPr>
              <w:rPr>
                <w:sz w:val="16"/>
                <w:szCs w:val="16"/>
                <w:lang w:val="en-US"/>
              </w:rPr>
            </w:pPr>
            <w:r>
              <w:rPr>
                <w:sz w:val="16"/>
                <w:szCs w:val="16"/>
                <w:lang w:val="en-US"/>
              </w:rPr>
              <w:t>2875274200000-e</w:t>
            </w:r>
          </w:p>
        </w:tc>
        <w:tc>
          <w:tcPr>
            <w:tcW w:w="4613" w:type="dxa"/>
            <w:tcBorders>
              <w:top w:val="nil"/>
              <w:left w:val="single" w:sz="2" w:space="0" w:color="000000"/>
              <w:bottom w:val="single" w:sz="2" w:space="0" w:color="000000"/>
              <w:right w:val="nil"/>
            </w:tcBorders>
          </w:tcPr>
          <w:p w14:paraId="5215D56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Capac cu rama existent</w:t>
            </w:r>
          </w:p>
        </w:tc>
        <w:tc>
          <w:tcPr>
            <w:tcW w:w="978" w:type="dxa"/>
            <w:tcBorders>
              <w:top w:val="nil"/>
              <w:left w:val="single" w:sz="2" w:space="0" w:color="000000"/>
              <w:bottom w:val="single" w:sz="2" w:space="0" w:color="000000"/>
              <w:right w:val="nil"/>
            </w:tcBorders>
            <w:vAlign w:val="center"/>
          </w:tcPr>
          <w:p w14:paraId="2AA9346D"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84D092C"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E65B313" w14:textId="77777777" w:rsidR="00294A62" w:rsidRDefault="00294A62" w:rsidP="00706B8A">
            <w:pPr>
              <w:rPr>
                <w:sz w:val="18"/>
                <w:szCs w:val="18"/>
                <w:lang w:val="en-US"/>
              </w:rPr>
            </w:pPr>
          </w:p>
        </w:tc>
      </w:tr>
      <w:tr w:rsidR="00294A62" w14:paraId="187AE53C" w14:textId="77777777" w:rsidTr="00294A62">
        <w:tc>
          <w:tcPr>
            <w:tcW w:w="699" w:type="dxa"/>
            <w:tcBorders>
              <w:top w:val="nil"/>
              <w:left w:val="single" w:sz="2" w:space="0" w:color="000000"/>
              <w:bottom w:val="single" w:sz="2" w:space="0" w:color="000000"/>
              <w:right w:val="nil"/>
            </w:tcBorders>
          </w:tcPr>
          <w:p w14:paraId="2857310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3FFFB95"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7E63658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463A1906"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DDECB21"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27238390" w14:textId="77777777" w:rsidR="00294A62" w:rsidRDefault="00294A62" w:rsidP="00706B8A">
            <w:pPr>
              <w:rPr>
                <w:sz w:val="18"/>
                <w:szCs w:val="18"/>
                <w:lang w:val="en-US"/>
              </w:rPr>
            </w:pPr>
          </w:p>
        </w:tc>
      </w:tr>
      <w:tr w:rsidR="00294A62" w14:paraId="407879CA" w14:textId="77777777" w:rsidTr="00294A62">
        <w:tc>
          <w:tcPr>
            <w:tcW w:w="699" w:type="dxa"/>
            <w:tcBorders>
              <w:top w:val="nil"/>
              <w:left w:val="single" w:sz="2" w:space="0" w:color="000000"/>
              <w:bottom w:val="single" w:sz="2" w:space="0" w:color="000000"/>
              <w:right w:val="nil"/>
            </w:tcBorders>
          </w:tcPr>
          <w:p w14:paraId="3DB8F1E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B262E12"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02C256F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748FD158"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C5F07F8"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74C18E2E" w14:textId="77777777" w:rsidR="00294A62" w:rsidRDefault="00294A62" w:rsidP="00706B8A">
            <w:pPr>
              <w:rPr>
                <w:sz w:val="18"/>
                <w:szCs w:val="18"/>
                <w:lang w:val="en-US"/>
              </w:rPr>
            </w:pPr>
          </w:p>
        </w:tc>
      </w:tr>
      <w:tr w:rsidR="00294A62" w14:paraId="5AD556C1" w14:textId="77777777" w:rsidTr="00294A62">
        <w:tc>
          <w:tcPr>
            <w:tcW w:w="699" w:type="dxa"/>
            <w:tcBorders>
              <w:top w:val="nil"/>
              <w:left w:val="single" w:sz="2" w:space="0" w:color="000000"/>
              <w:bottom w:val="single" w:sz="2" w:space="0" w:color="000000"/>
              <w:right w:val="nil"/>
            </w:tcBorders>
          </w:tcPr>
          <w:p w14:paraId="68E5169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7A19C3E"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4DF3BF2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AF82F34"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E37AC0B"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78CFE6C7" w14:textId="77777777" w:rsidR="00294A62" w:rsidRDefault="00294A62" w:rsidP="00706B8A">
            <w:pPr>
              <w:rPr>
                <w:sz w:val="18"/>
                <w:szCs w:val="18"/>
                <w:lang w:val="en-US"/>
              </w:rPr>
            </w:pPr>
          </w:p>
        </w:tc>
      </w:tr>
      <w:tr w:rsidR="00294A62" w14:paraId="19DA18D9" w14:textId="77777777" w:rsidTr="00294A62">
        <w:tc>
          <w:tcPr>
            <w:tcW w:w="699" w:type="dxa"/>
            <w:tcBorders>
              <w:top w:val="nil"/>
              <w:left w:val="single" w:sz="2" w:space="0" w:color="000000"/>
              <w:bottom w:val="nil"/>
              <w:right w:val="nil"/>
            </w:tcBorders>
          </w:tcPr>
          <w:p w14:paraId="456E0AB2"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299D2DAD" w14:textId="77777777" w:rsidR="00294A62" w:rsidRDefault="00294A62" w:rsidP="00706B8A">
            <w:pPr>
              <w:rPr>
                <w:lang w:val="en-US"/>
              </w:rPr>
            </w:pPr>
          </w:p>
        </w:tc>
        <w:tc>
          <w:tcPr>
            <w:tcW w:w="4613" w:type="dxa"/>
            <w:tcBorders>
              <w:top w:val="nil"/>
              <w:left w:val="single" w:sz="2" w:space="0" w:color="000000"/>
              <w:bottom w:val="nil"/>
              <w:right w:val="nil"/>
            </w:tcBorders>
          </w:tcPr>
          <w:p w14:paraId="0DEE059D"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17. Sectorul 17(str.Trandafirilor)  </w:t>
            </w:r>
          </w:p>
        </w:tc>
        <w:tc>
          <w:tcPr>
            <w:tcW w:w="978" w:type="dxa"/>
            <w:tcBorders>
              <w:top w:val="nil"/>
              <w:left w:val="single" w:sz="2" w:space="0" w:color="000000"/>
              <w:bottom w:val="nil"/>
              <w:right w:val="nil"/>
            </w:tcBorders>
          </w:tcPr>
          <w:p w14:paraId="7F5A219C" w14:textId="77777777" w:rsidR="00294A62" w:rsidRDefault="00294A62" w:rsidP="00706B8A">
            <w:pPr>
              <w:rPr>
                <w:lang w:val="en-US"/>
              </w:rPr>
            </w:pPr>
          </w:p>
        </w:tc>
        <w:tc>
          <w:tcPr>
            <w:tcW w:w="1118" w:type="dxa"/>
            <w:tcBorders>
              <w:top w:val="nil"/>
              <w:left w:val="single" w:sz="2" w:space="0" w:color="000000"/>
              <w:bottom w:val="nil"/>
              <w:right w:val="nil"/>
            </w:tcBorders>
          </w:tcPr>
          <w:p w14:paraId="3FC86C1C"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06E8538E" w14:textId="77777777" w:rsidR="00294A62" w:rsidRDefault="00294A62" w:rsidP="00706B8A">
            <w:pPr>
              <w:rPr>
                <w:lang w:val="en-US"/>
              </w:rPr>
            </w:pPr>
          </w:p>
        </w:tc>
      </w:tr>
      <w:tr w:rsidR="00294A62" w14:paraId="59D26EED" w14:textId="77777777" w:rsidTr="00294A62">
        <w:tc>
          <w:tcPr>
            <w:tcW w:w="699" w:type="dxa"/>
            <w:tcBorders>
              <w:top w:val="single" w:sz="2" w:space="0" w:color="000000"/>
              <w:left w:val="single" w:sz="2" w:space="0" w:color="000000"/>
              <w:bottom w:val="single" w:sz="2" w:space="0" w:color="000000"/>
              <w:right w:val="nil"/>
            </w:tcBorders>
            <w:vAlign w:val="center"/>
          </w:tcPr>
          <w:p w14:paraId="5EF80164" w14:textId="77777777" w:rsidR="00294A62" w:rsidRDefault="00294A62" w:rsidP="00706B8A">
            <w:pPr>
              <w:jc w:val="center"/>
              <w:rPr>
                <w:sz w:val="22"/>
                <w:szCs w:val="22"/>
                <w:lang w:val="en-US"/>
              </w:rPr>
            </w:pPr>
            <w:r>
              <w:rPr>
                <w:sz w:val="22"/>
                <w:szCs w:val="22"/>
                <w:lang w:val="en-US"/>
              </w:rPr>
              <w:t>197</w:t>
            </w:r>
          </w:p>
        </w:tc>
        <w:tc>
          <w:tcPr>
            <w:tcW w:w="1537" w:type="dxa"/>
            <w:tcBorders>
              <w:top w:val="single" w:sz="2" w:space="0" w:color="000000"/>
              <w:left w:val="single" w:sz="2" w:space="0" w:color="000000"/>
              <w:bottom w:val="single" w:sz="2" w:space="0" w:color="000000"/>
              <w:right w:val="nil"/>
            </w:tcBorders>
            <w:vAlign w:val="center"/>
          </w:tcPr>
          <w:p w14:paraId="6B5A3AE2" w14:textId="77777777" w:rsidR="00294A62" w:rsidRDefault="00294A62" w:rsidP="00706B8A">
            <w:pPr>
              <w:jc w:val="center"/>
              <w:rPr>
                <w:sz w:val="22"/>
                <w:szCs w:val="22"/>
                <w:lang w:val="en-US"/>
              </w:rPr>
            </w:pPr>
            <w:r>
              <w:rPr>
                <w:sz w:val="22"/>
                <w:szCs w:val="22"/>
                <w:lang w:val="en-US"/>
              </w:rPr>
              <w:t>DG03A</w:t>
            </w:r>
          </w:p>
          <w:p w14:paraId="7F91DCF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D7137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lastRenderedPageBreak/>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6B11F845"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B6E5293"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628D45" w14:textId="77777777" w:rsidR="00294A62" w:rsidRDefault="00294A62" w:rsidP="00706B8A">
            <w:pPr>
              <w:jc w:val="right"/>
              <w:rPr>
                <w:lang w:val="en-US"/>
              </w:rPr>
            </w:pPr>
            <w:r>
              <w:rPr>
                <w:lang w:val="en-US"/>
              </w:rPr>
              <w:t>10,00</w:t>
            </w:r>
          </w:p>
        </w:tc>
      </w:tr>
      <w:tr w:rsidR="00294A62" w14:paraId="69B3837F" w14:textId="77777777" w:rsidTr="00294A62">
        <w:tc>
          <w:tcPr>
            <w:tcW w:w="699" w:type="dxa"/>
            <w:tcBorders>
              <w:top w:val="nil"/>
              <w:left w:val="single" w:sz="2" w:space="0" w:color="000000"/>
              <w:bottom w:val="single" w:sz="2" w:space="0" w:color="000000"/>
              <w:right w:val="nil"/>
            </w:tcBorders>
          </w:tcPr>
          <w:p w14:paraId="78F6524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CBFB2B5"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1378AB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AD17AD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161E384"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036235B8" w14:textId="77777777" w:rsidR="00294A62" w:rsidRDefault="00294A62" w:rsidP="00706B8A">
            <w:pPr>
              <w:rPr>
                <w:sz w:val="18"/>
                <w:szCs w:val="18"/>
                <w:lang w:val="en-US"/>
              </w:rPr>
            </w:pPr>
          </w:p>
        </w:tc>
      </w:tr>
      <w:tr w:rsidR="00294A62" w14:paraId="07C3FEA0" w14:textId="77777777" w:rsidTr="00294A62">
        <w:tc>
          <w:tcPr>
            <w:tcW w:w="699" w:type="dxa"/>
            <w:tcBorders>
              <w:top w:val="single" w:sz="2" w:space="0" w:color="000000"/>
              <w:left w:val="single" w:sz="2" w:space="0" w:color="000000"/>
              <w:bottom w:val="single" w:sz="2" w:space="0" w:color="000000"/>
              <w:right w:val="nil"/>
            </w:tcBorders>
            <w:vAlign w:val="center"/>
          </w:tcPr>
          <w:p w14:paraId="26C88D0F" w14:textId="77777777" w:rsidR="00294A62" w:rsidRDefault="00294A62" w:rsidP="00706B8A">
            <w:pPr>
              <w:jc w:val="center"/>
              <w:rPr>
                <w:sz w:val="22"/>
                <w:szCs w:val="22"/>
                <w:lang w:val="en-US"/>
              </w:rPr>
            </w:pPr>
            <w:r>
              <w:rPr>
                <w:lang w:val="en-US"/>
              </w:rPr>
              <w:t xml:space="preserve"> </w:t>
            </w:r>
            <w:r>
              <w:rPr>
                <w:sz w:val="22"/>
                <w:szCs w:val="22"/>
                <w:lang w:val="en-US"/>
              </w:rPr>
              <w:t>198</w:t>
            </w:r>
          </w:p>
        </w:tc>
        <w:tc>
          <w:tcPr>
            <w:tcW w:w="1537" w:type="dxa"/>
            <w:tcBorders>
              <w:top w:val="single" w:sz="2" w:space="0" w:color="000000"/>
              <w:left w:val="single" w:sz="2" w:space="0" w:color="000000"/>
              <w:bottom w:val="single" w:sz="2" w:space="0" w:color="000000"/>
              <w:right w:val="nil"/>
            </w:tcBorders>
            <w:vAlign w:val="center"/>
          </w:tcPr>
          <w:p w14:paraId="76D83DD4" w14:textId="77777777" w:rsidR="00294A62" w:rsidRDefault="00294A62" w:rsidP="00706B8A">
            <w:pPr>
              <w:jc w:val="center"/>
              <w:rPr>
                <w:sz w:val="22"/>
                <w:szCs w:val="22"/>
                <w:lang w:val="en-US"/>
              </w:rPr>
            </w:pPr>
            <w:r>
              <w:rPr>
                <w:sz w:val="22"/>
                <w:szCs w:val="22"/>
                <w:lang w:val="en-US"/>
              </w:rPr>
              <w:t>DI118</w:t>
            </w:r>
          </w:p>
          <w:p w14:paraId="60C8F5D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8CDEE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6F4FFF8F"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B0C014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997255" w14:textId="77777777" w:rsidR="00294A62" w:rsidRDefault="00294A62" w:rsidP="00706B8A">
            <w:pPr>
              <w:jc w:val="right"/>
              <w:rPr>
                <w:lang w:val="en-US"/>
              </w:rPr>
            </w:pPr>
            <w:r>
              <w:rPr>
                <w:lang w:val="en-US"/>
              </w:rPr>
              <w:t>0,90</w:t>
            </w:r>
          </w:p>
        </w:tc>
      </w:tr>
      <w:tr w:rsidR="00294A62" w14:paraId="05CC848C" w14:textId="77777777" w:rsidTr="00294A62">
        <w:tc>
          <w:tcPr>
            <w:tcW w:w="699" w:type="dxa"/>
            <w:tcBorders>
              <w:top w:val="nil"/>
              <w:left w:val="single" w:sz="2" w:space="0" w:color="000000"/>
              <w:bottom w:val="single" w:sz="2" w:space="0" w:color="000000"/>
              <w:right w:val="nil"/>
            </w:tcBorders>
          </w:tcPr>
          <w:p w14:paraId="050BE82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4D56068"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78E0398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D0B5E9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8386E0B"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37E275C3" w14:textId="77777777" w:rsidR="00294A62" w:rsidRDefault="00294A62" w:rsidP="00706B8A">
            <w:pPr>
              <w:rPr>
                <w:sz w:val="18"/>
                <w:szCs w:val="18"/>
                <w:lang w:val="en-US"/>
              </w:rPr>
            </w:pPr>
          </w:p>
        </w:tc>
      </w:tr>
      <w:tr w:rsidR="00294A62" w14:paraId="6FEC8A36" w14:textId="77777777" w:rsidTr="00294A62">
        <w:tc>
          <w:tcPr>
            <w:tcW w:w="699" w:type="dxa"/>
            <w:tcBorders>
              <w:top w:val="nil"/>
              <w:left w:val="single" w:sz="2" w:space="0" w:color="000000"/>
              <w:bottom w:val="single" w:sz="2" w:space="0" w:color="000000"/>
              <w:right w:val="nil"/>
            </w:tcBorders>
          </w:tcPr>
          <w:p w14:paraId="1205A60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DBE6893"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0CBEC50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D99F13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5C7A9FD"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37D1350A" w14:textId="77777777" w:rsidR="00294A62" w:rsidRDefault="00294A62" w:rsidP="00706B8A">
            <w:pPr>
              <w:rPr>
                <w:sz w:val="18"/>
                <w:szCs w:val="18"/>
                <w:lang w:val="en-US"/>
              </w:rPr>
            </w:pPr>
          </w:p>
        </w:tc>
      </w:tr>
      <w:tr w:rsidR="00294A62" w14:paraId="51A0DEED" w14:textId="77777777" w:rsidTr="00294A62">
        <w:tc>
          <w:tcPr>
            <w:tcW w:w="699" w:type="dxa"/>
            <w:tcBorders>
              <w:top w:val="nil"/>
              <w:left w:val="single" w:sz="2" w:space="0" w:color="000000"/>
              <w:bottom w:val="single" w:sz="2" w:space="0" w:color="000000"/>
              <w:right w:val="nil"/>
            </w:tcBorders>
          </w:tcPr>
          <w:p w14:paraId="607F21B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3C68AF"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1088ABD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6634F54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8B36C88"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365763EA" w14:textId="77777777" w:rsidR="00294A62" w:rsidRDefault="00294A62" w:rsidP="00706B8A">
            <w:pPr>
              <w:rPr>
                <w:sz w:val="18"/>
                <w:szCs w:val="18"/>
                <w:lang w:val="en-US"/>
              </w:rPr>
            </w:pPr>
          </w:p>
        </w:tc>
      </w:tr>
      <w:tr w:rsidR="00294A62" w14:paraId="6FF43313" w14:textId="77777777" w:rsidTr="00294A62">
        <w:tc>
          <w:tcPr>
            <w:tcW w:w="699" w:type="dxa"/>
            <w:tcBorders>
              <w:top w:val="nil"/>
              <w:left w:val="single" w:sz="2" w:space="0" w:color="000000"/>
              <w:bottom w:val="single" w:sz="2" w:space="0" w:color="000000"/>
              <w:right w:val="nil"/>
            </w:tcBorders>
          </w:tcPr>
          <w:p w14:paraId="2394F88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50FF385"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6FFDF4E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7CAA307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812358D"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5D9D207D" w14:textId="77777777" w:rsidR="00294A62" w:rsidRDefault="00294A62" w:rsidP="00706B8A">
            <w:pPr>
              <w:rPr>
                <w:sz w:val="18"/>
                <w:szCs w:val="18"/>
                <w:lang w:val="en-US"/>
              </w:rPr>
            </w:pPr>
          </w:p>
        </w:tc>
      </w:tr>
      <w:tr w:rsidR="00294A62" w14:paraId="5F5CF9B1" w14:textId="77777777" w:rsidTr="00294A62">
        <w:tc>
          <w:tcPr>
            <w:tcW w:w="699" w:type="dxa"/>
            <w:tcBorders>
              <w:top w:val="single" w:sz="2" w:space="0" w:color="000000"/>
              <w:left w:val="single" w:sz="2" w:space="0" w:color="000000"/>
              <w:bottom w:val="single" w:sz="2" w:space="0" w:color="000000"/>
              <w:right w:val="nil"/>
            </w:tcBorders>
            <w:vAlign w:val="center"/>
          </w:tcPr>
          <w:p w14:paraId="06584DAD" w14:textId="77777777" w:rsidR="00294A62" w:rsidRDefault="00294A62" w:rsidP="00706B8A">
            <w:pPr>
              <w:jc w:val="center"/>
              <w:rPr>
                <w:sz w:val="22"/>
                <w:szCs w:val="22"/>
                <w:lang w:val="en-US"/>
              </w:rPr>
            </w:pPr>
            <w:r>
              <w:rPr>
                <w:lang w:val="en-US"/>
              </w:rPr>
              <w:t xml:space="preserve"> </w:t>
            </w:r>
            <w:r>
              <w:rPr>
                <w:sz w:val="22"/>
                <w:szCs w:val="22"/>
                <w:lang w:val="en-US"/>
              </w:rPr>
              <w:t>199</w:t>
            </w:r>
          </w:p>
        </w:tc>
        <w:tc>
          <w:tcPr>
            <w:tcW w:w="1537" w:type="dxa"/>
            <w:tcBorders>
              <w:top w:val="single" w:sz="2" w:space="0" w:color="000000"/>
              <w:left w:val="single" w:sz="2" w:space="0" w:color="000000"/>
              <w:bottom w:val="single" w:sz="2" w:space="0" w:color="000000"/>
              <w:right w:val="nil"/>
            </w:tcBorders>
            <w:vAlign w:val="center"/>
          </w:tcPr>
          <w:p w14:paraId="04A89D60" w14:textId="77777777" w:rsidR="00294A62" w:rsidRDefault="00294A62" w:rsidP="00706B8A">
            <w:pPr>
              <w:jc w:val="center"/>
              <w:rPr>
                <w:sz w:val="22"/>
                <w:szCs w:val="22"/>
                <w:lang w:val="en-US"/>
              </w:rPr>
            </w:pPr>
            <w:r>
              <w:rPr>
                <w:sz w:val="22"/>
                <w:szCs w:val="22"/>
                <w:lang w:val="en-US"/>
              </w:rPr>
              <w:t>TsC02D1</w:t>
            </w:r>
          </w:p>
          <w:p w14:paraId="53AA0FD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2E8C23"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1AC2FD2C"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5774E63"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06F7CC" w14:textId="77777777" w:rsidR="00294A62" w:rsidRDefault="00294A62" w:rsidP="00706B8A">
            <w:pPr>
              <w:jc w:val="right"/>
              <w:rPr>
                <w:lang w:val="en-US"/>
              </w:rPr>
            </w:pPr>
            <w:r>
              <w:rPr>
                <w:lang w:val="en-US"/>
              </w:rPr>
              <w:t>0,015</w:t>
            </w:r>
          </w:p>
        </w:tc>
      </w:tr>
      <w:tr w:rsidR="00294A62" w14:paraId="371D5EC9" w14:textId="77777777" w:rsidTr="00294A62">
        <w:tc>
          <w:tcPr>
            <w:tcW w:w="699" w:type="dxa"/>
            <w:tcBorders>
              <w:top w:val="nil"/>
              <w:left w:val="single" w:sz="2" w:space="0" w:color="000000"/>
              <w:bottom w:val="single" w:sz="2" w:space="0" w:color="000000"/>
              <w:right w:val="nil"/>
            </w:tcBorders>
          </w:tcPr>
          <w:p w14:paraId="0CE3D81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BE4B2B5"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2FA89BE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7270BD3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A179C7A"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26DAE8B0" w14:textId="77777777" w:rsidR="00294A62" w:rsidRDefault="00294A62" w:rsidP="00706B8A">
            <w:pPr>
              <w:rPr>
                <w:sz w:val="18"/>
                <w:szCs w:val="18"/>
                <w:lang w:val="en-US"/>
              </w:rPr>
            </w:pPr>
          </w:p>
        </w:tc>
      </w:tr>
      <w:tr w:rsidR="00294A62" w14:paraId="4971EE5C" w14:textId="77777777" w:rsidTr="00294A62">
        <w:tc>
          <w:tcPr>
            <w:tcW w:w="699" w:type="dxa"/>
            <w:tcBorders>
              <w:top w:val="single" w:sz="2" w:space="0" w:color="000000"/>
              <w:left w:val="single" w:sz="2" w:space="0" w:color="000000"/>
              <w:bottom w:val="single" w:sz="2" w:space="0" w:color="000000"/>
              <w:right w:val="nil"/>
            </w:tcBorders>
            <w:vAlign w:val="center"/>
          </w:tcPr>
          <w:p w14:paraId="7CCA1D5B" w14:textId="77777777" w:rsidR="00294A62" w:rsidRDefault="00294A62" w:rsidP="00706B8A">
            <w:pPr>
              <w:jc w:val="center"/>
              <w:rPr>
                <w:sz w:val="22"/>
                <w:szCs w:val="22"/>
                <w:lang w:val="en-US"/>
              </w:rPr>
            </w:pPr>
            <w:r>
              <w:rPr>
                <w:lang w:val="en-US"/>
              </w:rPr>
              <w:t xml:space="preserve"> </w:t>
            </w:r>
            <w:r>
              <w:rPr>
                <w:sz w:val="22"/>
                <w:szCs w:val="22"/>
                <w:lang w:val="en-US"/>
              </w:rPr>
              <w:t>200</w:t>
            </w:r>
          </w:p>
        </w:tc>
        <w:tc>
          <w:tcPr>
            <w:tcW w:w="1537" w:type="dxa"/>
            <w:tcBorders>
              <w:top w:val="single" w:sz="2" w:space="0" w:color="000000"/>
              <w:left w:val="single" w:sz="2" w:space="0" w:color="000000"/>
              <w:bottom w:val="single" w:sz="2" w:space="0" w:color="000000"/>
              <w:right w:val="nil"/>
            </w:tcBorders>
            <w:vAlign w:val="center"/>
          </w:tcPr>
          <w:p w14:paraId="70D5322D" w14:textId="77777777" w:rsidR="00294A62" w:rsidRDefault="00294A62" w:rsidP="00706B8A">
            <w:pPr>
              <w:jc w:val="center"/>
              <w:rPr>
                <w:sz w:val="22"/>
                <w:szCs w:val="22"/>
                <w:lang w:val="en-US"/>
              </w:rPr>
            </w:pPr>
            <w:r>
              <w:rPr>
                <w:sz w:val="22"/>
                <w:szCs w:val="22"/>
                <w:lang w:val="en-US"/>
              </w:rPr>
              <w:t>TsI51A3</w:t>
            </w:r>
          </w:p>
          <w:p w14:paraId="3DF2EDC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9971EB"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38B410CC"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EF5467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9C18D8" w14:textId="77777777" w:rsidR="00294A62" w:rsidRDefault="00294A62" w:rsidP="00706B8A">
            <w:pPr>
              <w:jc w:val="right"/>
              <w:rPr>
                <w:lang w:val="en-US"/>
              </w:rPr>
            </w:pPr>
            <w:r>
              <w:rPr>
                <w:lang w:val="en-US"/>
              </w:rPr>
              <w:t>2,40</w:t>
            </w:r>
          </w:p>
        </w:tc>
      </w:tr>
      <w:tr w:rsidR="00294A62" w14:paraId="3859B4E3" w14:textId="77777777" w:rsidTr="00294A62">
        <w:tc>
          <w:tcPr>
            <w:tcW w:w="699" w:type="dxa"/>
            <w:tcBorders>
              <w:top w:val="nil"/>
              <w:left w:val="single" w:sz="2" w:space="0" w:color="000000"/>
              <w:bottom w:val="single" w:sz="2" w:space="0" w:color="000000"/>
              <w:right w:val="nil"/>
            </w:tcBorders>
          </w:tcPr>
          <w:p w14:paraId="32D21BB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17ECCBF"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38817FD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B13689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2A0A694"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38232BF2" w14:textId="77777777" w:rsidR="00294A62" w:rsidRDefault="00294A62" w:rsidP="00706B8A">
            <w:pPr>
              <w:rPr>
                <w:sz w:val="18"/>
                <w:szCs w:val="18"/>
                <w:lang w:val="en-US"/>
              </w:rPr>
            </w:pPr>
          </w:p>
        </w:tc>
      </w:tr>
      <w:tr w:rsidR="00294A62" w14:paraId="15BC111C" w14:textId="77777777" w:rsidTr="00294A62">
        <w:tc>
          <w:tcPr>
            <w:tcW w:w="699" w:type="dxa"/>
            <w:tcBorders>
              <w:top w:val="single" w:sz="2" w:space="0" w:color="000000"/>
              <w:left w:val="single" w:sz="2" w:space="0" w:color="000000"/>
              <w:bottom w:val="single" w:sz="2" w:space="0" w:color="000000"/>
              <w:right w:val="nil"/>
            </w:tcBorders>
            <w:vAlign w:val="center"/>
          </w:tcPr>
          <w:p w14:paraId="647D375D" w14:textId="77777777" w:rsidR="00294A62" w:rsidRDefault="00294A62" w:rsidP="00706B8A">
            <w:pPr>
              <w:jc w:val="center"/>
              <w:rPr>
                <w:sz w:val="22"/>
                <w:szCs w:val="22"/>
                <w:lang w:val="en-US"/>
              </w:rPr>
            </w:pPr>
            <w:r>
              <w:rPr>
                <w:lang w:val="en-US"/>
              </w:rPr>
              <w:t xml:space="preserve"> </w:t>
            </w:r>
            <w:r>
              <w:rPr>
                <w:sz w:val="22"/>
                <w:szCs w:val="22"/>
                <w:lang w:val="en-US"/>
              </w:rPr>
              <w:t>201</w:t>
            </w:r>
          </w:p>
        </w:tc>
        <w:tc>
          <w:tcPr>
            <w:tcW w:w="1537" w:type="dxa"/>
            <w:tcBorders>
              <w:top w:val="single" w:sz="2" w:space="0" w:color="000000"/>
              <w:left w:val="single" w:sz="2" w:space="0" w:color="000000"/>
              <w:bottom w:val="single" w:sz="2" w:space="0" w:color="000000"/>
              <w:right w:val="nil"/>
            </w:tcBorders>
            <w:vAlign w:val="center"/>
          </w:tcPr>
          <w:p w14:paraId="32C1CEE4" w14:textId="77777777" w:rsidR="00294A62" w:rsidRDefault="00294A62" w:rsidP="00706B8A">
            <w:pPr>
              <w:jc w:val="center"/>
              <w:rPr>
                <w:sz w:val="22"/>
                <w:szCs w:val="22"/>
                <w:lang w:val="en-US"/>
              </w:rPr>
            </w:pPr>
            <w:r>
              <w:rPr>
                <w:sz w:val="22"/>
                <w:szCs w:val="22"/>
                <w:lang w:val="en-US"/>
              </w:rPr>
              <w:t>DI105</w:t>
            </w:r>
          </w:p>
          <w:p w14:paraId="502ACE1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30B98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0949FE82"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6B576D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9E4B50" w14:textId="77777777" w:rsidR="00294A62" w:rsidRDefault="00294A62" w:rsidP="00706B8A">
            <w:pPr>
              <w:jc w:val="right"/>
              <w:rPr>
                <w:lang w:val="en-US"/>
              </w:rPr>
            </w:pPr>
            <w:r>
              <w:rPr>
                <w:lang w:val="en-US"/>
              </w:rPr>
              <w:t>0,01</w:t>
            </w:r>
          </w:p>
        </w:tc>
      </w:tr>
      <w:tr w:rsidR="00294A62" w14:paraId="6255DEA5" w14:textId="77777777" w:rsidTr="00294A62">
        <w:tc>
          <w:tcPr>
            <w:tcW w:w="699" w:type="dxa"/>
            <w:tcBorders>
              <w:top w:val="nil"/>
              <w:left w:val="single" w:sz="2" w:space="0" w:color="000000"/>
              <w:bottom w:val="single" w:sz="2" w:space="0" w:color="000000"/>
              <w:right w:val="nil"/>
            </w:tcBorders>
          </w:tcPr>
          <w:p w14:paraId="6AE918D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B6BD13F"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4247143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BDF298B"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B498FBC" w14:textId="77777777" w:rsidR="00294A62" w:rsidRDefault="00294A62" w:rsidP="00706B8A">
            <w:pPr>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501C221F" w14:textId="77777777" w:rsidR="00294A62" w:rsidRDefault="00294A62" w:rsidP="00706B8A">
            <w:pPr>
              <w:rPr>
                <w:sz w:val="18"/>
                <w:szCs w:val="18"/>
                <w:lang w:val="en-US"/>
              </w:rPr>
            </w:pPr>
          </w:p>
        </w:tc>
      </w:tr>
      <w:tr w:rsidR="00294A62" w14:paraId="40CB489C" w14:textId="77777777" w:rsidTr="00294A62">
        <w:tc>
          <w:tcPr>
            <w:tcW w:w="699" w:type="dxa"/>
            <w:tcBorders>
              <w:top w:val="nil"/>
              <w:left w:val="single" w:sz="2" w:space="0" w:color="000000"/>
              <w:bottom w:val="single" w:sz="2" w:space="0" w:color="000000"/>
              <w:right w:val="nil"/>
            </w:tcBorders>
          </w:tcPr>
          <w:p w14:paraId="134B428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944D032" w14:textId="77777777" w:rsidR="00294A62" w:rsidRDefault="00294A62" w:rsidP="00706B8A">
            <w:pPr>
              <w:rPr>
                <w:sz w:val="16"/>
                <w:szCs w:val="16"/>
                <w:lang w:val="en-US"/>
              </w:rPr>
            </w:pPr>
            <w:r>
              <w:rPr>
                <w:sz w:val="16"/>
                <w:szCs w:val="16"/>
                <w:lang w:val="en-US"/>
              </w:rPr>
              <w:t>2952270004024</w:t>
            </w:r>
          </w:p>
        </w:tc>
        <w:tc>
          <w:tcPr>
            <w:tcW w:w="4613" w:type="dxa"/>
            <w:tcBorders>
              <w:top w:val="nil"/>
              <w:left w:val="single" w:sz="2" w:space="0" w:color="000000"/>
              <w:bottom w:val="single" w:sz="2" w:space="0" w:color="000000"/>
              <w:right w:val="nil"/>
            </w:tcBorders>
          </w:tcPr>
          <w:p w14:paraId="6FF3F81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14:paraId="7D82443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980613B" w14:textId="77777777" w:rsidR="00294A62" w:rsidRDefault="00294A62" w:rsidP="00706B8A">
            <w:pPr>
              <w:rPr>
                <w:sz w:val="18"/>
                <w:szCs w:val="18"/>
                <w:lang w:val="en-US"/>
              </w:rPr>
            </w:pPr>
            <w:r>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1D1EC72A" w14:textId="77777777" w:rsidR="00294A62" w:rsidRDefault="00294A62" w:rsidP="00706B8A">
            <w:pPr>
              <w:rPr>
                <w:sz w:val="18"/>
                <w:szCs w:val="18"/>
                <w:lang w:val="en-US"/>
              </w:rPr>
            </w:pPr>
          </w:p>
        </w:tc>
      </w:tr>
      <w:tr w:rsidR="00294A62" w14:paraId="2D054CB1" w14:textId="77777777" w:rsidTr="00294A62">
        <w:tc>
          <w:tcPr>
            <w:tcW w:w="699" w:type="dxa"/>
            <w:tcBorders>
              <w:top w:val="single" w:sz="2" w:space="0" w:color="000000"/>
              <w:left w:val="single" w:sz="2" w:space="0" w:color="000000"/>
              <w:bottom w:val="single" w:sz="2" w:space="0" w:color="000000"/>
              <w:right w:val="nil"/>
            </w:tcBorders>
            <w:vAlign w:val="center"/>
          </w:tcPr>
          <w:p w14:paraId="51AD64E8" w14:textId="77777777" w:rsidR="00294A62" w:rsidRDefault="00294A62" w:rsidP="00706B8A">
            <w:pPr>
              <w:jc w:val="center"/>
              <w:rPr>
                <w:sz w:val="22"/>
                <w:szCs w:val="22"/>
                <w:lang w:val="en-US"/>
              </w:rPr>
            </w:pPr>
            <w:r>
              <w:rPr>
                <w:lang w:val="en-US"/>
              </w:rPr>
              <w:t xml:space="preserve"> </w:t>
            </w:r>
            <w:r>
              <w:rPr>
                <w:sz w:val="22"/>
                <w:szCs w:val="22"/>
                <w:lang w:val="en-US"/>
              </w:rPr>
              <w:t>202</w:t>
            </w:r>
          </w:p>
        </w:tc>
        <w:tc>
          <w:tcPr>
            <w:tcW w:w="1537" w:type="dxa"/>
            <w:tcBorders>
              <w:top w:val="single" w:sz="2" w:space="0" w:color="000000"/>
              <w:left w:val="single" w:sz="2" w:space="0" w:color="000000"/>
              <w:bottom w:val="single" w:sz="2" w:space="0" w:color="000000"/>
              <w:right w:val="nil"/>
            </w:tcBorders>
            <w:vAlign w:val="center"/>
          </w:tcPr>
          <w:p w14:paraId="04050921" w14:textId="77777777" w:rsidR="00294A62" w:rsidRDefault="00294A62" w:rsidP="00706B8A">
            <w:pPr>
              <w:jc w:val="center"/>
              <w:rPr>
                <w:sz w:val="22"/>
                <w:szCs w:val="22"/>
                <w:lang w:val="en-US"/>
              </w:rPr>
            </w:pPr>
            <w:r>
              <w:rPr>
                <w:sz w:val="22"/>
                <w:szCs w:val="22"/>
                <w:lang w:val="en-US"/>
              </w:rPr>
              <w:t>DE18A</w:t>
            </w:r>
          </w:p>
          <w:p w14:paraId="503BD93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0986A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conform SM SR EN 1338:2010, H=8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3F7F5C75"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40AB94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731BFA" w14:textId="77777777" w:rsidR="00294A62" w:rsidRDefault="00294A62" w:rsidP="00706B8A">
            <w:pPr>
              <w:jc w:val="right"/>
              <w:rPr>
                <w:lang w:val="en-US"/>
              </w:rPr>
            </w:pPr>
            <w:r>
              <w:rPr>
                <w:lang w:val="en-US"/>
              </w:rPr>
              <w:t>10,00</w:t>
            </w:r>
          </w:p>
        </w:tc>
      </w:tr>
      <w:tr w:rsidR="00294A62" w14:paraId="3D6DE40E" w14:textId="77777777" w:rsidTr="00294A62">
        <w:tc>
          <w:tcPr>
            <w:tcW w:w="699" w:type="dxa"/>
            <w:tcBorders>
              <w:top w:val="nil"/>
              <w:left w:val="single" w:sz="2" w:space="0" w:color="000000"/>
              <w:bottom w:val="single" w:sz="2" w:space="0" w:color="000000"/>
              <w:right w:val="nil"/>
            </w:tcBorders>
          </w:tcPr>
          <w:p w14:paraId="3F5BFA5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69FC5DB"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7A762BC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279C37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44B733C"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4D908C94" w14:textId="77777777" w:rsidR="00294A62" w:rsidRDefault="00294A62" w:rsidP="00706B8A">
            <w:pPr>
              <w:rPr>
                <w:sz w:val="18"/>
                <w:szCs w:val="18"/>
                <w:lang w:val="en-US"/>
              </w:rPr>
            </w:pPr>
          </w:p>
        </w:tc>
      </w:tr>
      <w:tr w:rsidR="00294A62" w14:paraId="300EBBA9" w14:textId="77777777" w:rsidTr="00294A62">
        <w:tc>
          <w:tcPr>
            <w:tcW w:w="699" w:type="dxa"/>
            <w:tcBorders>
              <w:top w:val="nil"/>
              <w:left w:val="single" w:sz="2" w:space="0" w:color="000000"/>
              <w:bottom w:val="single" w:sz="2" w:space="0" w:color="000000"/>
              <w:right w:val="nil"/>
            </w:tcBorders>
          </w:tcPr>
          <w:p w14:paraId="3BD2C23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F712BEB"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53AEA6D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E43897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FFD10F1"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1A7FB350" w14:textId="77777777" w:rsidR="00294A62" w:rsidRDefault="00294A62" w:rsidP="00706B8A">
            <w:pPr>
              <w:rPr>
                <w:sz w:val="18"/>
                <w:szCs w:val="18"/>
                <w:lang w:val="en-US"/>
              </w:rPr>
            </w:pPr>
          </w:p>
        </w:tc>
      </w:tr>
      <w:tr w:rsidR="00294A62" w14:paraId="5526F87F" w14:textId="77777777" w:rsidTr="00294A62">
        <w:tc>
          <w:tcPr>
            <w:tcW w:w="699" w:type="dxa"/>
            <w:tcBorders>
              <w:top w:val="nil"/>
              <w:left w:val="single" w:sz="2" w:space="0" w:color="000000"/>
              <w:bottom w:val="single" w:sz="2" w:space="0" w:color="000000"/>
              <w:right w:val="nil"/>
            </w:tcBorders>
          </w:tcPr>
          <w:p w14:paraId="404213B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1FA4A36" w14:textId="77777777" w:rsidR="00294A62" w:rsidRDefault="00294A62" w:rsidP="00706B8A">
            <w:pPr>
              <w:rPr>
                <w:sz w:val="16"/>
                <w:szCs w:val="16"/>
                <w:lang w:val="en-US"/>
              </w:rPr>
            </w:pPr>
            <w:r>
              <w:rPr>
                <w:sz w:val="16"/>
                <w:szCs w:val="16"/>
                <w:lang w:val="en-US"/>
              </w:rPr>
              <w:t>2661112800655-8</w:t>
            </w:r>
          </w:p>
        </w:tc>
        <w:tc>
          <w:tcPr>
            <w:tcW w:w="4613" w:type="dxa"/>
            <w:tcBorders>
              <w:top w:val="nil"/>
              <w:left w:val="single" w:sz="2" w:space="0" w:color="000000"/>
              <w:bottom w:val="single" w:sz="2" w:space="0" w:color="000000"/>
              <w:right w:val="nil"/>
            </w:tcBorders>
          </w:tcPr>
          <w:p w14:paraId="39FDDC7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H=8 cm</w:t>
            </w:r>
          </w:p>
        </w:tc>
        <w:tc>
          <w:tcPr>
            <w:tcW w:w="978" w:type="dxa"/>
            <w:tcBorders>
              <w:top w:val="nil"/>
              <w:left w:val="single" w:sz="2" w:space="0" w:color="000000"/>
              <w:bottom w:val="single" w:sz="2" w:space="0" w:color="000000"/>
              <w:right w:val="nil"/>
            </w:tcBorders>
            <w:vAlign w:val="center"/>
          </w:tcPr>
          <w:p w14:paraId="5AFEF1A8"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0189979F"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168A5D38" w14:textId="77777777" w:rsidR="00294A62" w:rsidRDefault="00294A62" w:rsidP="00706B8A">
            <w:pPr>
              <w:rPr>
                <w:sz w:val="18"/>
                <w:szCs w:val="18"/>
                <w:lang w:val="en-US"/>
              </w:rPr>
            </w:pPr>
          </w:p>
        </w:tc>
      </w:tr>
      <w:tr w:rsidR="00294A62" w14:paraId="78FF3991" w14:textId="77777777" w:rsidTr="00294A62">
        <w:tc>
          <w:tcPr>
            <w:tcW w:w="699" w:type="dxa"/>
            <w:tcBorders>
              <w:top w:val="nil"/>
              <w:left w:val="single" w:sz="2" w:space="0" w:color="000000"/>
              <w:bottom w:val="single" w:sz="2" w:space="0" w:color="000000"/>
              <w:right w:val="nil"/>
            </w:tcBorders>
          </w:tcPr>
          <w:p w14:paraId="53180C9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CA80D64"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36169DE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CB57CD1"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9823118"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12A25763" w14:textId="77777777" w:rsidR="00294A62" w:rsidRDefault="00294A62" w:rsidP="00706B8A">
            <w:pPr>
              <w:rPr>
                <w:sz w:val="18"/>
                <w:szCs w:val="18"/>
                <w:lang w:val="en-US"/>
              </w:rPr>
            </w:pPr>
          </w:p>
        </w:tc>
      </w:tr>
      <w:tr w:rsidR="00294A62" w14:paraId="0A825D5D" w14:textId="77777777" w:rsidTr="00294A62">
        <w:tc>
          <w:tcPr>
            <w:tcW w:w="699" w:type="dxa"/>
            <w:tcBorders>
              <w:top w:val="nil"/>
              <w:left w:val="single" w:sz="2" w:space="0" w:color="000000"/>
              <w:bottom w:val="single" w:sz="2" w:space="0" w:color="000000"/>
              <w:right w:val="nil"/>
            </w:tcBorders>
          </w:tcPr>
          <w:p w14:paraId="7250704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2EF3BC4"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7ED4930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C1AA3E1"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50DCB1F"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5D36630A" w14:textId="77777777" w:rsidR="00294A62" w:rsidRDefault="00294A62" w:rsidP="00706B8A">
            <w:pPr>
              <w:rPr>
                <w:sz w:val="18"/>
                <w:szCs w:val="18"/>
                <w:lang w:val="en-US"/>
              </w:rPr>
            </w:pPr>
          </w:p>
        </w:tc>
      </w:tr>
      <w:tr w:rsidR="00294A62" w14:paraId="797E4D1A" w14:textId="77777777" w:rsidTr="00294A62">
        <w:tc>
          <w:tcPr>
            <w:tcW w:w="699" w:type="dxa"/>
            <w:tcBorders>
              <w:top w:val="nil"/>
              <w:left w:val="single" w:sz="2" w:space="0" w:color="000000"/>
              <w:bottom w:val="single" w:sz="2" w:space="0" w:color="000000"/>
              <w:right w:val="nil"/>
            </w:tcBorders>
          </w:tcPr>
          <w:p w14:paraId="46446D6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A253612"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109838D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3AC963F3"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B0C44EE"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00BD4EA2" w14:textId="77777777" w:rsidR="00294A62" w:rsidRDefault="00294A62" w:rsidP="00706B8A">
            <w:pPr>
              <w:rPr>
                <w:sz w:val="18"/>
                <w:szCs w:val="18"/>
                <w:lang w:val="en-US"/>
              </w:rPr>
            </w:pPr>
          </w:p>
        </w:tc>
      </w:tr>
      <w:tr w:rsidR="00294A62" w14:paraId="1A338FAA" w14:textId="77777777" w:rsidTr="00294A62">
        <w:tc>
          <w:tcPr>
            <w:tcW w:w="699" w:type="dxa"/>
            <w:tcBorders>
              <w:top w:val="nil"/>
              <w:left w:val="single" w:sz="2" w:space="0" w:color="000000"/>
              <w:bottom w:val="single" w:sz="2" w:space="0" w:color="000000"/>
              <w:right w:val="nil"/>
            </w:tcBorders>
          </w:tcPr>
          <w:p w14:paraId="7D60DDB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27E4FF"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7D88C0C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0259AB8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5171EB5"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2301E178" w14:textId="77777777" w:rsidR="00294A62" w:rsidRDefault="00294A62" w:rsidP="00706B8A">
            <w:pPr>
              <w:rPr>
                <w:sz w:val="18"/>
                <w:szCs w:val="18"/>
                <w:lang w:val="en-US"/>
              </w:rPr>
            </w:pPr>
          </w:p>
        </w:tc>
      </w:tr>
      <w:tr w:rsidR="00294A62" w14:paraId="12E3C390" w14:textId="77777777" w:rsidTr="00294A62">
        <w:tc>
          <w:tcPr>
            <w:tcW w:w="699" w:type="dxa"/>
            <w:tcBorders>
              <w:top w:val="nil"/>
              <w:left w:val="single" w:sz="2" w:space="0" w:color="000000"/>
              <w:bottom w:val="single" w:sz="2" w:space="0" w:color="000000"/>
              <w:right w:val="nil"/>
            </w:tcBorders>
          </w:tcPr>
          <w:p w14:paraId="471B22C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7122B12"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0F0B384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3C7A63BE"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E513E19"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4DC82943" w14:textId="77777777" w:rsidR="00294A62" w:rsidRDefault="00294A62" w:rsidP="00706B8A">
            <w:pPr>
              <w:rPr>
                <w:sz w:val="18"/>
                <w:szCs w:val="18"/>
                <w:lang w:val="en-US"/>
              </w:rPr>
            </w:pPr>
          </w:p>
        </w:tc>
      </w:tr>
      <w:tr w:rsidR="00294A62" w14:paraId="60D1C784" w14:textId="77777777" w:rsidTr="00294A62">
        <w:tc>
          <w:tcPr>
            <w:tcW w:w="699" w:type="dxa"/>
            <w:tcBorders>
              <w:top w:val="single" w:sz="2" w:space="0" w:color="000000"/>
              <w:left w:val="single" w:sz="2" w:space="0" w:color="000000"/>
              <w:bottom w:val="single" w:sz="2" w:space="0" w:color="000000"/>
              <w:right w:val="nil"/>
            </w:tcBorders>
            <w:vAlign w:val="center"/>
          </w:tcPr>
          <w:p w14:paraId="46D22515" w14:textId="77777777" w:rsidR="00294A62" w:rsidRDefault="00294A62" w:rsidP="00706B8A">
            <w:pPr>
              <w:jc w:val="center"/>
              <w:rPr>
                <w:sz w:val="22"/>
                <w:szCs w:val="22"/>
                <w:lang w:val="en-US"/>
              </w:rPr>
            </w:pPr>
            <w:r>
              <w:rPr>
                <w:lang w:val="en-US"/>
              </w:rPr>
              <w:t xml:space="preserve"> </w:t>
            </w:r>
            <w:r>
              <w:rPr>
                <w:sz w:val="22"/>
                <w:szCs w:val="22"/>
                <w:lang w:val="en-US"/>
              </w:rPr>
              <w:t>203</w:t>
            </w:r>
          </w:p>
        </w:tc>
        <w:tc>
          <w:tcPr>
            <w:tcW w:w="1537" w:type="dxa"/>
            <w:tcBorders>
              <w:top w:val="single" w:sz="2" w:space="0" w:color="000000"/>
              <w:left w:val="single" w:sz="2" w:space="0" w:color="000000"/>
              <w:bottom w:val="single" w:sz="2" w:space="0" w:color="000000"/>
              <w:right w:val="nil"/>
            </w:tcBorders>
            <w:vAlign w:val="center"/>
          </w:tcPr>
          <w:p w14:paraId="06E57232" w14:textId="77777777" w:rsidR="00294A62" w:rsidRDefault="00294A62" w:rsidP="00706B8A">
            <w:pPr>
              <w:jc w:val="center"/>
              <w:rPr>
                <w:sz w:val="22"/>
                <w:szCs w:val="22"/>
                <w:lang w:val="en-US"/>
              </w:rPr>
            </w:pPr>
            <w:r>
              <w:rPr>
                <w:sz w:val="22"/>
                <w:szCs w:val="22"/>
                <w:lang w:val="en-US"/>
              </w:rPr>
              <w:t>DG06B</w:t>
            </w:r>
          </w:p>
          <w:p w14:paraId="2B5A9A4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DDF69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5749629B"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558C22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1D36F3" w14:textId="77777777" w:rsidR="00294A62" w:rsidRDefault="00294A62" w:rsidP="00706B8A">
            <w:pPr>
              <w:jc w:val="right"/>
              <w:rPr>
                <w:lang w:val="en-US"/>
              </w:rPr>
            </w:pPr>
            <w:r>
              <w:rPr>
                <w:lang w:val="en-US"/>
              </w:rPr>
              <w:t>0,026</w:t>
            </w:r>
          </w:p>
        </w:tc>
      </w:tr>
      <w:tr w:rsidR="00294A62" w14:paraId="5632302A" w14:textId="77777777" w:rsidTr="00294A62">
        <w:tc>
          <w:tcPr>
            <w:tcW w:w="699" w:type="dxa"/>
            <w:tcBorders>
              <w:top w:val="nil"/>
              <w:left w:val="single" w:sz="2" w:space="0" w:color="000000"/>
              <w:bottom w:val="single" w:sz="2" w:space="0" w:color="000000"/>
              <w:right w:val="nil"/>
            </w:tcBorders>
          </w:tcPr>
          <w:p w14:paraId="6ADFF87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D4C653F"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6D4DE3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F5D533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A4D8AFF"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5BDA0657" w14:textId="77777777" w:rsidR="00294A62" w:rsidRDefault="00294A62" w:rsidP="00706B8A">
            <w:pPr>
              <w:rPr>
                <w:sz w:val="18"/>
                <w:szCs w:val="18"/>
                <w:lang w:val="en-US"/>
              </w:rPr>
            </w:pPr>
          </w:p>
        </w:tc>
      </w:tr>
      <w:tr w:rsidR="00294A62" w14:paraId="1188BC3C" w14:textId="77777777" w:rsidTr="00294A62">
        <w:tc>
          <w:tcPr>
            <w:tcW w:w="699" w:type="dxa"/>
            <w:tcBorders>
              <w:top w:val="nil"/>
              <w:left w:val="single" w:sz="2" w:space="0" w:color="000000"/>
              <w:bottom w:val="single" w:sz="2" w:space="0" w:color="000000"/>
              <w:right w:val="nil"/>
            </w:tcBorders>
          </w:tcPr>
          <w:p w14:paraId="5E6E9F1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4D9008D"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23F715F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5912580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FC8FB30"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4C591BB5" w14:textId="77777777" w:rsidR="00294A62" w:rsidRDefault="00294A62" w:rsidP="00706B8A">
            <w:pPr>
              <w:rPr>
                <w:sz w:val="18"/>
                <w:szCs w:val="18"/>
                <w:lang w:val="en-US"/>
              </w:rPr>
            </w:pPr>
          </w:p>
        </w:tc>
      </w:tr>
      <w:tr w:rsidR="00294A62" w14:paraId="42F51590" w14:textId="77777777" w:rsidTr="00294A62">
        <w:tc>
          <w:tcPr>
            <w:tcW w:w="699" w:type="dxa"/>
            <w:tcBorders>
              <w:top w:val="nil"/>
              <w:left w:val="single" w:sz="2" w:space="0" w:color="000000"/>
              <w:bottom w:val="single" w:sz="2" w:space="0" w:color="000000"/>
              <w:right w:val="nil"/>
            </w:tcBorders>
          </w:tcPr>
          <w:p w14:paraId="45A9F63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4580443"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5FA8351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530A6AE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1B42A29"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07C2459C" w14:textId="77777777" w:rsidR="00294A62" w:rsidRDefault="00294A62" w:rsidP="00706B8A">
            <w:pPr>
              <w:rPr>
                <w:sz w:val="18"/>
                <w:szCs w:val="18"/>
                <w:lang w:val="en-US"/>
              </w:rPr>
            </w:pPr>
          </w:p>
        </w:tc>
      </w:tr>
      <w:tr w:rsidR="00294A62" w14:paraId="1A4D5B53" w14:textId="77777777" w:rsidTr="00294A62">
        <w:tc>
          <w:tcPr>
            <w:tcW w:w="699" w:type="dxa"/>
            <w:tcBorders>
              <w:top w:val="single" w:sz="2" w:space="0" w:color="000000"/>
              <w:left w:val="single" w:sz="2" w:space="0" w:color="000000"/>
              <w:bottom w:val="single" w:sz="2" w:space="0" w:color="000000"/>
              <w:right w:val="nil"/>
            </w:tcBorders>
            <w:vAlign w:val="center"/>
          </w:tcPr>
          <w:p w14:paraId="4F490F60" w14:textId="77777777" w:rsidR="00294A62" w:rsidRDefault="00294A62" w:rsidP="00706B8A">
            <w:pPr>
              <w:jc w:val="center"/>
              <w:rPr>
                <w:sz w:val="22"/>
                <w:szCs w:val="22"/>
                <w:lang w:val="en-US"/>
              </w:rPr>
            </w:pPr>
            <w:r>
              <w:rPr>
                <w:lang w:val="en-US"/>
              </w:rPr>
              <w:t xml:space="preserve"> </w:t>
            </w:r>
            <w:r>
              <w:rPr>
                <w:sz w:val="22"/>
                <w:szCs w:val="22"/>
                <w:lang w:val="en-US"/>
              </w:rPr>
              <w:t>204</w:t>
            </w:r>
          </w:p>
        </w:tc>
        <w:tc>
          <w:tcPr>
            <w:tcW w:w="1537" w:type="dxa"/>
            <w:tcBorders>
              <w:top w:val="single" w:sz="2" w:space="0" w:color="000000"/>
              <w:left w:val="single" w:sz="2" w:space="0" w:color="000000"/>
              <w:bottom w:val="single" w:sz="2" w:space="0" w:color="000000"/>
              <w:right w:val="nil"/>
            </w:tcBorders>
            <w:vAlign w:val="center"/>
          </w:tcPr>
          <w:p w14:paraId="40DFBC74" w14:textId="77777777" w:rsidR="00294A62" w:rsidRDefault="00294A62" w:rsidP="00706B8A">
            <w:pPr>
              <w:jc w:val="center"/>
              <w:rPr>
                <w:sz w:val="22"/>
                <w:szCs w:val="22"/>
                <w:lang w:val="en-US"/>
              </w:rPr>
            </w:pPr>
            <w:r>
              <w:rPr>
                <w:sz w:val="22"/>
                <w:szCs w:val="22"/>
                <w:lang w:val="en-US"/>
              </w:rPr>
              <w:t>RpAcF04A</w:t>
            </w:r>
          </w:p>
          <w:p w14:paraId="624D7B2A"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7AEFF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C25/30</w:t>
            </w:r>
          </w:p>
        </w:tc>
        <w:tc>
          <w:tcPr>
            <w:tcW w:w="978" w:type="dxa"/>
            <w:tcBorders>
              <w:top w:val="single" w:sz="2" w:space="0" w:color="000000"/>
              <w:left w:val="single" w:sz="2" w:space="0" w:color="000000"/>
              <w:bottom w:val="single" w:sz="2" w:space="0" w:color="000000"/>
              <w:right w:val="nil"/>
            </w:tcBorders>
            <w:vAlign w:val="center"/>
          </w:tcPr>
          <w:p w14:paraId="7454E4A4"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7D468D4"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C67398" w14:textId="77777777" w:rsidR="00294A62" w:rsidRDefault="00294A62" w:rsidP="00706B8A">
            <w:pPr>
              <w:jc w:val="right"/>
              <w:rPr>
                <w:lang w:val="en-US"/>
              </w:rPr>
            </w:pPr>
            <w:r>
              <w:rPr>
                <w:lang w:val="en-US"/>
              </w:rPr>
              <w:t>0,09</w:t>
            </w:r>
          </w:p>
        </w:tc>
      </w:tr>
      <w:tr w:rsidR="00294A62" w14:paraId="7B7D82B5" w14:textId="77777777" w:rsidTr="00294A62">
        <w:tc>
          <w:tcPr>
            <w:tcW w:w="699" w:type="dxa"/>
            <w:tcBorders>
              <w:top w:val="nil"/>
              <w:left w:val="single" w:sz="2" w:space="0" w:color="000000"/>
              <w:bottom w:val="single" w:sz="2" w:space="0" w:color="000000"/>
              <w:right w:val="nil"/>
            </w:tcBorders>
          </w:tcPr>
          <w:p w14:paraId="24B52F1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5DD023D"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1AABB96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8F54737"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4B9E0CD"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69F1C773" w14:textId="77777777" w:rsidR="00294A62" w:rsidRDefault="00294A62" w:rsidP="00706B8A">
            <w:pPr>
              <w:rPr>
                <w:sz w:val="18"/>
                <w:szCs w:val="18"/>
                <w:lang w:val="en-US"/>
              </w:rPr>
            </w:pPr>
          </w:p>
        </w:tc>
      </w:tr>
      <w:tr w:rsidR="00294A62" w14:paraId="7A4C7748" w14:textId="77777777" w:rsidTr="00294A62">
        <w:tc>
          <w:tcPr>
            <w:tcW w:w="699" w:type="dxa"/>
            <w:tcBorders>
              <w:top w:val="nil"/>
              <w:left w:val="single" w:sz="2" w:space="0" w:color="000000"/>
              <w:bottom w:val="single" w:sz="2" w:space="0" w:color="000000"/>
              <w:right w:val="nil"/>
            </w:tcBorders>
          </w:tcPr>
          <w:p w14:paraId="190C443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6A24342"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19FAFAD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4C74F47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DD3A9E9"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7C2A3552" w14:textId="77777777" w:rsidR="00294A62" w:rsidRDefault="00294A62" w:rsidP="00706B8A">
            <w:pPr>
              <w:rPr>
                <w:sz w:val="18"/>
                <w:szCs w:val="18"/>
                <w:lang w:val="en-US"/>
              </w:rPr>
            </w:pPr>
          </w:p>
        </w:tc>
      </w:tr>
      <w:tr w:rsidR="00294A62" w14:paraId="5967925F" w14:textId="77777777" w:rsidTr="00294A62">
        <w:tc>
          <w:tcPr>
            <w:tcW w:w="699" w:type="dxa"/>
            <w:tcBorders>
              <w:top w:val="nil"/>
              <w:left w:val="single" w:sz="2" w:space="0" w:color="000000"/>
              <w:bottom w:val="single" w:sz="2" w:space="0" w:color="000000"/>
              <w:right w:val="nil"/>
            </w:tcBorders>
          </w:tcPr>
          <w:p w14:paraId="628905F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DB66B22" w14:textId="77777777" w:rsidR="00294A62" w:rsidRDefault="00294A62" w:rsidP="00706B8A">
            <w:pPr>
              <w:rPr>
                <w:sz w:val="16"/>
                <w:szCs w:val="16"/>
                <w:lang w:val="en-US"/>
              </w:rPr>
            </w:pPr>
            <w:r>
              <w:rPr>
                <w:sz w:val="16"/>
                <w:szCs w:val="16"/>
                <w:lang w:val="en-US"/>
              </w:rPr>
              <w:t>2663102100897-2530</w:t>
            </w:r>
          </w:p>
        </w:tc>
        <w:tc>
          <w:tcPr>
            <w:tcW w:w="4613" w:type="dxa"/>
            <w:tcBorders>
              <w:top w:val="nil"/>
              <w:left w:val="single" w:sz="2" w:space="0" w:color="000000"/>
              <w:bottom w:val="single" w:sz="2" w:space="0" w:color="000000"/>
              <w:right w:val="nil"/>
            </w:tcBorders>
          </w:tcPr>
          <w:p w14:paraId="1A38DD1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128721EA"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52CBDF6"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008069CD" w14:textId="77777777" w:rsidR="00294A62" w:rsidRDefault="00294A62" w:rsidP="00706B8A">
            <w:pPr>
              <w:rPr>
                <w:sz w:val="18"/>
                <w:szCs w:val="18"/>
                <w:lang w:val="en-US"/>
              </w:rPr>
            </w:pPr>
          </w:p>
        </w:tc>
      </w:tr>
      <w:tr w:rsidR="00294A62" w14:paraId="6792B7EE" w14:textId="77777777" w:rsidTr="00294A62">
        <w:tc>
          <w:tcPr>
            <w:tcW w:w="699" w:type="dxa"/>
            <w:tcBorders>
              <w:top w:val="nil"/>
              <w:left w:val="single" w:sz="2" w:space="0" w:color="000000"/>
              <w:bottom w:val="single" w:sz="2" w:space="0" w:color="000000"/>
              <w:right w:val="nil"/>
            </w:tcBorders>
          </w:tcPr>
          <w:p w14:paraId="7567297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1AFAA0E"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1B1BA87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0F1B8F3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F52EA1B"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1AEBEA93" w14:textId="77777777" w:rsidR="00294A62" w:rsidRDefault="00294A62" w:rsidP="00706B8A">
            <w:pPr>
              <w:rPr>
                <w:sz w:val="18"/>
                <w:szCs w:val="18"/>
                <w:lang w:val="en-US"/>
              </w:rPr>
            </w:pPr>
          </w:p>
        </w:tc>
      </w:tr>
      <w:tr w:rsidR="00294A62" w14:paraId="353CB430" w14:textId="77777777" w:rsidTr="00294A62">
        <w:tc>
          <w:tcPr>
            <w:tcW w:w="699" w:type="dxa"/>
            <w:tcBorders>
              <w:top w:val="nil"/>
              <w:left w:val="single" w:sz="2" w:space="0" w:color="000000"/>
              <w:bottom w:val="single" w:sz="2" w:space="0" w:color="000000"/>
              <w:right w:val="nil"/>
            </w:tcBorders>
          </w:tcPr>
          <w:p w14:paraId="02A71DF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034A9C0"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5F61069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8479A0A"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DED45C7"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729ABC74" w14:textId="77777777" w:rsidR="00294A62" w:rsidRDefault="00294A62" w:rsidP="00706B8A">
            <w:pPr>
              <w:rPr>
                <w:sz w:val="18"/>
                <w:szCs w:val="18"/>
                <w:lang w:val="en-US"/>
              </w:rPr>
            </w:pPr>
          </w:p>
        </w:tc>
      </w:tr>
      <w:tr w:rsidR="00294A62" w14:paraId="0F9312C9" w14:textId="77777777" w:rsidTr="00294A62">
        <w:tc>
          <w:tcPr>
            <w:tcW w:w="699" w:type="dxa"/>
            <w:tcBorders>
              <w:top w:val="nil"/>
              <w:left w:val="single" w:sz="2" w:space="0" w:color="000000"/>
              <w:bottom w:val="single" w:sz="2" w:space="0" w:color="000000"/>
              <w:right w:val="nil"/>
            </w:tcBorders>
          </w:tcPr>
          <w:p w14:paraId="74D96DA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44F8B4F"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0AA03D0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4051FB87"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42B368C"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28D85DCC" w14:textId="77777777" w:rsidR="00294A62" w:rsidRDefault="00294A62" w:rsidP="00706B8A">
            <w:pPr>
              <w:rPr>
                <w:sz w:val="18"/>
                <w:szCs w:val="18"/>
                <w:lang w:val="en-US"/>
              </w:rPr>
            </w:pPr>
          </w:p>
        </w:tc>
      </w:tr>
      <w:tr w:rsidR="00294A62" w14:paraId="3EEE7D68" w14:textId="77777777" w:rsidTr="00294A62">
        <w:tc>
          <w:tcPr>
            <w:tcW w:w="699" w:type="dxa"/>
            <w:tcBorders>
              <w:top w:val="nil"/>
              <w:left w:val="single" w:sz="2" w:space="0" w:color="000000"/>
              <w:bottom w:val="single" w:sz="2" w:space="0" w:color="000000"/>
              <w:right w:val="nil"/>
            </w:tcBorders>
          </w:tcPr>
          <w:p w14:paraId="18445AE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160E887"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4DC53FE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2330ADD3"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1D8940A3"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35815D8B" w14:textId="77777777" w:rsidR="00294A62" w:rsidRDefault="00294A62" w:rsidP="00706B8A">
            <w:pPr>
              <w:rPr>
                <w:sz w:val="18"/>
                <w:szCs w:val="18"/>
                <w:lang w:val="en-US"/>
              </w:rPr>
            </w:pPr>
          </w:p>
        </w:tc>
      </w:tr>
      <w:tr w:rsidR="00294A62" w14:paraId="4B49383B" w14:textId="77777777" w:rsidTr="00294A62">
        <w:tc>
          <w:tcPr>
            <w:tcW w:w="699" w:type="dxa"/>
            <w:tcBorders>
              <w:top w:val="nil"/>
              <w:left w:val="single" w:sz="2" w:space="0" w:color="000000"/>
              <w:bottom w:val="single" w:sz="2" w:space="0" w:color="000000"/>
              <w:right w:val="nil"/>
            </w:tcBorders>
          </w:tcPr>
          <w:p w14:paraId="5E4DC57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89C3E8A"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4D1820B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31AB7AC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A92C30C"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0B515C29" w14:textId="77777777" w:rsidR="00294A62" w:rsidRDefault="00294A62" w:rsidP="00706B8A">
            <w:pPr>
              <w:rPr>
                <w:sz w:val="18"/>
                <w:szCs w:val="18"/>
                <w:lang w:val="en-US"/>
              </w:rPr>
            </w:pPr>
          </w:p>
        </w:tc>
      </w:tr>
      <w:tr w:rsidR="00294A62" w14:paraId="09A0C3AA" w14:textId="77777777" w:rsidTr="00294A62">
        <w:tc>
          <w:tcPr>
            <w:tcW w:w="699" w:type="dxa"/>
            <w:tcBorders>
              <w:top w:val="nil"/>
              <w:left w:val="single" w:sz="2" w:space="0" w:color="000000"/>
              <w:bottom w:val="single" w:sz="2" w:space="0" w:color="000000"/>
              <w:right w:val="nil"/>
            </w:tcBorders>
          </w:tcPr>
          <w:p w14:paraId="52FF172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F275C2E"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4408089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033F0F7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541AE1D"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63C14C80" w14:textId="77777777" w:rsidR="00294A62" w:rsidRDefault="00294A62" w:rsidP="00706B8A">
            <w:pPr>
              <w:rPr>
                <w:sz w:val="18"/>
                <w:szCs w:val="18"/>
                <w:lang w:val="en-US"/>
              </w:rPr>
            </w:pPr>
          </w:p>
        </w:tc>
      </w:tr>
      <w:tr w:rsidR="00294A62" w14:paraId="678DB2C4" w14:textId="77777777" w:rsidTr="00294A62">
        <w:tc>
          <w:tcPr>
            <w:tcW w:w="699" w:type="dxa"/>
            <w:tcBorders>
              <w:top w:val="nil"/>
              <w:left w:val="single" w:sz="2" w:space="0" w:color="000000"/>
              <w:bottom w:val="single" w:sz="2" w:space="0" w:color="000000"/>
              <w:right w:val="nil"/>
            </w:tcBorders>
          </w:tcPr>
          <w:p w14:paraId="777EF93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D2BB67A"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71045E2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4F9C02D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F25A655"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526AD582" w14:textId="77777777" w:rsidR="00294A62" w:rsidRDefault="00294A62" w:rsidP="00706B8A">
            <w:pPr>
              <w:rPr>
                <w:sz w:val="18"/>
                <w:szCs w:val="18"/>
                <w:lang w:val="en-US"/>
              </w:rPr>
            </w:pPr>
          </w:p>
        </w:tc>
      </w:tr>
      <w:tr w:rsidR="00294A62" w14:paraId="4ABCFDE2" w14:textId="77777777" w:rsidTr="00294A62">
        <w:tc>
          <w:tcPr>
            <w:tcW w:w="699" w:type="dxa"/>
            <w:tcBorders>
              <w:top w:val="single" w:sz="2" w:space="0" w:color="000000"/>
              <w:left w:val="single" w:sz="2" w:space="0" w:color="000000"/>
              <w:bottom w:val="single" w:sz="2" w:space="0" w:color="000000"/>
              <w:right w:val="nil"/>
            </w:tcBorders>
            <w:vAlign w:val="center"/>
          </w:tcPr>
          <w:p w14:paraId="4210018A" w14:textId="77777777" w:rsidR="00294A62" w:rsidRDefault="00294A62" w:rsidP="00706B8A">
            <w:pPr>
              <w:jc w:val="center"/>
              <w:rPr>
                <w:sz w:val="22"/>
                <w:szCs w:val="22"/>
                <w:lang w:val="en-US"/>
              </w:rPr>
            </w:pPr>
            <w:r>
              <w:rPr>
                <w:lang w:val="en-US"/>
              </w:rPr>
              <w:t xml:space="preserve"> </w:t>
            </w:r>
            <w:r>
              <w:rPr>
                <w:sz w:val="22"/>
                <w:szCs w:val="22"/>
                <w:lang w:val="en-US"/>
              </w:rPr>
              <w:t>205</w:t>
            </w:r>
          </w:p>
        </w:tc>
        <w:tc>
          <w:tcPr>
            <w:tcW w:w="1537" w:type="dxa"/>
            <w:tcBorders>
              <w:top w:val="single" w:sz="2" w:space="0" w:color="000000"/>
              <w:left w:val="single" w:sz="2" w:space="0" w:color="000000"/>
              <w:bottom w:val="single" w:sz="2" w:space="0" w:color="000000"/>
              <w:right w:val="nil"/>
            </w:tcBorders>
            <w:vAlign w:val="center"/>
          </w:tcPr>
          <w:p w14:paraId="7B17DA07" w14:textId="77777777" w:rsidR="00294A62" w:rsidRDefault="00294A62" w:rsidP="00706B8A">
            <w:pPr>
              <w:jc w:val="center"/>
              <w:rPr>
                <w:sz w:val="22"/>
                <w:szCs w:val="22"/>
                <w:lang w:val="en-US"/>
              </w:rPr>
            </w:pPr>
            <w:r>
              <w:rPr>
                <w:sz w:val="22"/>
                <w:szCs w:val="22"/>
                <w:lang w:val="en-US"/>
              </w:rPr>
              <w:t>AcE07C</w:t>
            </w:r>
          </w:p>
          <w:p w14:paraId="5D14490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41C55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(existente),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6C3C7EDB"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7DB991C"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8DA342" w14:textId="77777777" w:rsidR="00294A62" w:rsidRDefault="00294A62" w:rsidP="00706B8A">
            <w:pPr>
              <w:jc w:val="right"/>
              <w:rPr>
                <w:lang w:val="en-US"/>
              </w:rPr>
            </w:pPr>
            <w:r>
              <w:rPr>
                <w:lang w:val="en-US"/>
              </w:rPr>
              <w:t>2,00</w:t>
            </w:r>
          </w:p>
        </w:tc>
      </w:tr>
      <w:tr w:rsidR="00294A62" w14:paraId="26E57D40" w14:textId="77777777" w:rsidTr="00294A62">
        <w:tc>
          <w:tcPr>
            <w:tcW w:w="699" w:type="dxa"/>
            <w:tcBorders>
              <w:top w:val="nil"/>
              <w:left w:val="single" w:sz="2" w:space="0" w:color="000000"/>
              <w:bottom w:val="single" w:sz="2" w:space="0" w:color="000000"/>
              <w:right w:val="nil"/>
            </w:tcBorders>
          </w:tcPr>
          <w:p w14:paraId="4F6497F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1261EBD"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0E76343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67BE0FF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177B62D"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68949358" w14:textId="77777777" w:rsidR="00294A62" w:rsidRDefault="00294A62" w:rsidP="00706B8A">
            <w:pPr>
              <w:rPr>
                <w:sz w:val="18"/>
                <w:szCs w:val="18"/>
                <w:lang w:val="en-US"/>
              </w:rPr>
            </w:pPr>
          </w:p>
        </w:tc>
      </w:tr>
      <w:tr w:rsidR="00294A62" w14:paraId="25EF9876" w14:textId="77777777" w:rsidTr="00294A62">
        <w:tc>
          <w:tcPr>
            <w:tcW w:w="699" w:type="dxa"/>
            <w:tcBorders>
              <w:top w:val="nil"/>
              <w:left w:val="single" w:sz="2" w:space="0" w:color="000000"/>
              <w:bottom w:val="single" w:sz="2" w:space="0" w:color="000000"/>
              <w:right w:val="nil"/>
            </w:tcBorders>
          </w:tcPr>
          <w:p w14:paraId="4D02BCD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D146876" w14:textId="77777777" w:rsidR="00294A62" w:rsidRDefault="00294A62" w:rsidP="00706B8A">
            <w:pPr>
              <w:rPr>
                <w:sz w:val="16"/>
                <w:szCs w:val="16"/>
                <w:lang w:val="en-US"/>
              </w:rPr>
            </w:pPr>
            <w:r>
              <w:rPr>
                <w:sz w:val="16"/>
                <w:szCs w:val="16"/>
                <w:lang w:val="en-US"/>
              </w:rPr>
              <w:t>2875274200000-e</w:t>
            </w:r>
          </w:p>
        </w:tc>
        <w:tc>
          <w:tcPr>
            <w:tcW w:w="4613" w:type="dxa"/>
            <w:tcBorders>
              <w:top w:val="nil"/>
              <w:left w:val="single" w:sz="2" w:space="0" w:color="000000"/>
              <w:bottom w:val="single" w:sz="2" w:space="0" w:color="000000"/>
              <w:right w:val="nil"/>
            </w:tcBorders>
          </w:tcPr>
          <w:p w14:paraId="12F8729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Capac cu rama existent</w:t>
            </w:r>
          </w:p>
        </w:tc>
        <w:tc>
          <w:tcPr>
            <w:tcW w:w="978" w:type="dxa"/>
            <w:tcBorders>
              <w:top w:val="nil"/>
              <w:left w:val="single" w:sz="2" w:space="0" w:color="000000"/>
              <w:bottom w:val="single" w:sz="2" w:space="0" w:color="000000"/>
              <w:right w:val="nil"/>
            </w:tcBorders>
            <w:vAlign w:val="center"/>
          </w:tcPr>
          <w:p w14:paraId="6050470B"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2C26271"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6473CAC" w14:textId="77777777" w:rsidR="00294A62" w:rsidRDefault="00294A62" w:rsidP="00706B8A">
            <w:pPr>
              <w:rPr>
                <w:sz w:val="18"/>
                <w:szCs w:val="18"/>
                <w:lang w:val="en-US"/>
              </w:rPr>
            </w:pPr>
          </w:p>
        </w:tc>
      </w:tr>
      <w:tr w:rsidR="00294A62" w14:paraId="1F603831" w14:textId="77777777" w:rsidTr="00294A62">
        <w:tc>
          <w:tcPr>
            <w:tcW w:w="699" w:type="dxa"/>
            <w:tcBorders>
              <w:top w:val="nil"/>
              <w:left w:val="single" w:sz="2" w:space="0" w:color="000000"/>
              <w:bottom w:val="single" w:sz="2" w:space="0" w:color="000000"/>
              <w:right w:val="nil"/>
            </w:tcBorders>
          </w:tcPr>
          <w:p w14:paraId="73B8A89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E281B12"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33A34B3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1A8885D9"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28390A8"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0C5120B3" w14:textId="77777777" w:rsidR="00294A62" w:rsidRDefault="00294A62" w:rsidP="00706B8A">
            <w:pPr>
              <w:rPr>
                <w:sz w:val="18"/>
                <w:szCs w:val="18"/>
                <w:lang w:val="en-US"/>
              </w:rPr>
            </w:pPr>
          </w:p>
        </w:tc>
      </w:tr>
      <w:tr w:rsidR="00294A62" w14:paraId="2B859A4A" w14:textId="77777777" w:rsidTr="00294A62">
        <w:tc>
          <w:tcPr>
            <w:tcW w:w="699" w:type="dxa"/>
            <w:tcBorders>
              <w:top w:val="nil"/>
              <w:left w:val="single" w:sz="2" w:space="0" w:color="000000"/>
              <w:bottom w:val="single" w:sz="2" w:space="0" w:color="000000"/>
              <w:right w:val="nil"/>
            </w:tcBorders>
          </w:tcPr>
          <w:p w14:paraId="49586D0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05ABFAD"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14783F3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641D117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A34EEAE"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6BB5763B" w14:textId="77777777" w:rsidR="00294A62" w:rsidRDefault="00294A62" w:rsidP="00706B8A">
            <w:pPr>
              <w:rPr>
                <w:sz w:val="18"/>
                <w:szCs w:val="18"/>
                <w:lang w:val="en-US"/>
              </w:rPr>
            </w:pPr>
          </w:p>
        </w:tc>
      </w:tr>
      <w:tr w:rsidR="00294A62" w14:paraId="161BD3D9" w14:textId="77777777" w:rsidTr="00294A62">
        <w:tc>
          <w:tcPr>
            <w:tcW w:w="699" w:type="dxa"/>
            <w:tcBorders>
              <w:top w:val="nil"/>
              <w:left w:val="single" w:sz="2" w:space="0" w:color="000000"/>
              <w:bottom w:val="single" w:sz="2" w:space="0" w:color="000000"/>
              <w:right w:val="nil"/>
            </w:tcBorders>
          </w:tcPr>
          <w:p w14:paraId="3F7CCF1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22186C3"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4B3BC5C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F1F1C17"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7856C0E"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548F3CC9" w14:textId="77777777" w:rsidR="00294A62" w:rsidRDefault="00294A62" w:rsidP="00706B8A">
            <w:pPr>
              <w:rPr>
                <w:sz w:val="18"/>
                <w:szCs w:val="18"/>
                <w:lang w:val="en-US"/>
              </w:rPr>
            </w:pPr>
          </w:p>
        </w:tc>
      </w:tr>
      <w:tr w:rsidR="00294A62" w14:paraId="0A365027" w14:textId="77777777" w:rsidTr="00294A62">
        <w:tc>
          <w:tcPr>
            <w:tcW w:w="699" w:type="dxa"/>
            <w:tcBorders>
              <w:top w:val="nil"/>
              <w:left w:val="single" w:sz="2" w:space="0" w:color="000000"/>
              <w:bottom w:val="nil"/>
              <w:right w:val="nil"/>
            </w:tcBorders>
          </w:tcPr>
          <w:p w14:paraId="449AE3BB"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051F43BF" w14:textId="77777777" w:rsidR="00294A62" w:rsidRDefault="00294A62" w:rsidP="00706B8A">
            <w:pPr>
              <w:rPr>
                <w:lang w:val="en-US"/>
              </w:rPr>
            </w:pPr>
          </w:p>
        </w:tc>
        <w:tc>
          <w:tcPr>
            <w:tcW w:w="4613" w:type="dxa"/>
            <w:tcBorders>
              <w:top w:val="nil"/>
              <w:left w:val="single" w:sz="2" w:space="0" w:color="000000"/>
              <w:bottom w:val="nil"/>
              <w:right w:val="nil"/>
            </w:tcBorders>
          </w:tcPr>
          <w:p w14:paraId="1B769C74"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 xml:space="preserve">18. Sectorul 18 (str.Nucarilor)  </w:t>
            </w:r>
          </w:p>
        </w:tc>
        <w:tc>
          <w:tcPr>
            <w:tcW w:w="978" w:type="dxa"/>
            <w:tcBorders>
              <w:top w:val="nil"/>
              <w:left w:val="single" w:sz="2" w:space="0" w:color="000000"/>
              <w:bottom w:val="nil"/>
              <w:right w:val="nil"/>
            </w:tcBorders>
          </w:tcPr>
          <w:p w14:paraId="305CCC1C" w14:textId="77777777" w:rsidR="00294A62" w:rsidRDefault="00294A62" w:rsidP="00706B8A">
            <w:pPr>
              <w:rPr>
                <w:lang w:val="en-US"/>
              </w:rPr>
            </w:pPr>
          </w:p>
        </w:tc>
        <w:tc>
          <w:tcPr>
            <w:tcW w:w="1118" w:type="dxa"/>
            <w:tcBorders>
              <w:top w:val="nil"/>
              <w:left w:val="single" w:sz="2" w:space="0" w:color="000000"/>
              <w:bottom w:val="nil"/>
              <w:right w:val="nil"/>
            </w:tcBorders>
          </w:tcPr>
          <w:p w14:paraId="730F09F6"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22FE20A0" w14:textId="77777777" w:rsidR="00294A62" w:rsidRDefault="00294A62" w:rsidP="00706B8A">
            <w:pPr>
              <w:rPr>
                <w:lang w:val="en-US"/>
              </w:rPr>
            </w:pPr>
          </w:p>
        </w:tc>
      </w:tr>
      <w:tr w:rsidR="00294A62" w14:paraId="088C0768" w14:textId="77777777" w:rsidTr="00294A62">
        <w:tc>
          <w:tcPr>
            <w:tcW w:w="699" w:type="dxa"/>
            <w:tcBorders>
              <w:top w:val="single" w:sz="2" w:space="0" w:color="000000"/>
              <w:left w:val="single" w:sz="2" w:space="0" w:color="000000"/>
              <w:bottom w:val="single" w:sz="2" w:space="0" w:color="000000"/>
              <w:right w:val="nil"/>
            </w:tcBorders>
            <w:vAlign w:val="center"/>
          </w:tcPr>
          <w:p w14:paraId="60AD9A38" w14:textId="77777777" w:rsidR="00294A62" w:rsidRDefault="00294A62" w:rsidP="00706B8A">
            <w:pPr>
              <w:jc w:val="center"/>
              <w:rPr>
                <w:sz w:val="22"/>
                <w:szCs w:val="22"/>
                <w:lang w:val="en-US"/>
              </w:rPr>
            </w:pPr>
            <w:r>
              <w:rPr>
                <w:sz w:val="22"/>
                <w:szCs w:val="22"/>
                <w:lang w:val="en-US"/>
              </w:rPr>
              <w:t>206</w:t>
            </w:r>
          </w:p>
        </w:tc>
        <w:tc>
          <w:tcPr>
            <w:tcW w:w="1537" w:type="dxa"/>
            <w:tcBorders>
              <w:top w:val="single" w:sz="2" w:space="0" w:color="000000"/>
              <w:left w:val="single" w:sz="2" w:space="0" w:color="000000"/>
              <w:bottom w:val="single" w:sz="2" w:space="0" w:color="000000"/>
              <w:right w:val="nil"/>
            </w:tcBorders>
            <w:vAlign w:val="center"/>
          </w:tcPr>
          <w:p w14:paraId="7F023D11" w14:textId="77777777" w:rsidR="00294A62" w:rsidRDefault="00294A62" w:rsidP="00706B8A">
            <w:pPr>
              <w:jc w:val="center"/>
              <w:rPr>
                <w:sz w:val="22"/>
                <w:szCs w:val="22"/>
                <w:lang w:val="en-US"/>
              </w:rPr>
            </w:pPr>
            <w:r>
              <w:rPr>
                <w:sz w:val="22"/>
                <w:szCs w:val="22"/>
                <w:lang w:val="en-US"/>
              </w:rPr>
              <w:t>DG03A</w:t>
            </w:r>
          </w:p>
          <w:p w14:paraId="13EDB68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7F39F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28DFC765"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BF1418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6C086C" w14:textId="77777777" w:rsidR="00294A62" w:rsidRDefault="00294A62" w:rsidP="00706B8A">
            <w:pPr>
              <w:jc w:val="right"/>
              <w:rPr>
                <w:lang w:val="en-US"/>
              </w:rPr>
            </w:pPr>
            <w:r>
              <w:rPr>
                <w:lang w:val="en-US"/>
              </w:rPr>
              <w:t>80,00</w:t>
            </w:r>
          </w:p>
        </w:tc>
      </w:tr>
      <w:tr w:rsidR="00294A62" w14:paraId="3B7C43B2" w14:textId="77777777" w:rsidTr="00294A62">
        <w:tc>
          <w:tcPr>
            <w:tcW w:w="699" w:type="dxa"/>
            <w:tcBorders>
              <w:top w:val="nil"/>
              <w:left w:val="single" w:sz="2" w:space="0" w:color="000000"/>
              <w:bottom w:val="single" w:sz="2" w:space="0" w:color="000000"/>
              <w:right w:val="nil"/>
            </w:tcBorders>
          </w:tcPr>
          <w:p w14:paraId="7F04D10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6D41F35"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42BE257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3B0581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F314379"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4FF66B39" w14:textId="77777777" w:rsidR="00294A62" w:rsidRDefault="00294A62" w:rsidP="00706B8A">
            <w:pPr>
              <w:rPr>
                <w:sz w:val="18"/>
                <w:szCs w:val="18"/>
                <w:lang w:val="en-US"/>
              </w:rPr>
            </w:pPr>
          </w:p>
        </w:tc>
      </w:tr>
      <w:tr w:rsidR="00294A62" w14:paraId="50952B11" w14:textId="77777777" w:rsidTr="00294A62">
        <w:tc>
          <w:tcPr>
            <w:tcW w:w="699" w:type="dxa"/>
            <w:tcBorders>
              <w:top w:val="single" w:sz="2" w:space="0" w:color="000000"/>
              <w:left w:val="single" w:sz="2" w:space="0" w:color="000000"/>
              <w:bottom w:val="single" w:sz="2" w:space="0" w:color="000000"/>
              <w:right w:val="nil"/>
            </w:tcBorders>
            <w:vAlign w:val="center"/>
          </w:tcPr>
          <w:p w14:paraId="293DE346" w14:textId="77777777" w:rsidR="00294A62" w:rsidRDefault="00294A62" w:rsidP="00706B8A">
            <w:pPr>
              <w:jc w:val="center"/>
              <w:rPr>
                <w:sz w:val="22"/>
                <w:szCs w:val="22"/>
                <w:lang w:val="en-US"/>
              </w:rPr>
            </w:pPr>
            <w:r>
              <w:rPr>
                <w:lang w:val="en-US"/>
              </w:rPr>
              <w:t xml:space="preserve"> </w:t>
            </w:r>
            <w:r>
              <w:rPr>
                <w:sz w:val="22"/>
                <w:szCs w:val="22"/>
                <w:lang w:val="en-US"/>
              </w:rPr>
              <w:t>207</w:t>
            </w:r>
          </w:p>
        </w:tc>
        <w:tc>
          <w:tcPr>
            <w:tcW w:w="1537" w:type="dxa"/>
            <w:tcBorders>
              <w:top w:val="single" w:sz="2" w:space="0" w:color="000000"/>
              <w:left w:val="single" w:sz="2" w:space="0" w:color="000000"/>
              <w:bottom w:val="single" w:sz="2" w:space="0" w:color="000000"/>
              <w:right w:val="nil"/>
            </w:tcBorders>
            <w:vAlign w:val="center"/>
          </w:tcPr>
          <w:p w14:paraId="4644C594" w14:textId="77777777" w:rsidR="00294A62" w:rsidRDefault="00294A62" w:rsidP="00706B8A">
            <w:pPr>
              <w:jc w:val="center"/>
              <w:rPr>
                <w:sz w:val="22"/>
                <w:szCs w:val="22"/>
                <w:lang w:val="en-US"/>
              </w:rPr>
            </w:pPr>
            <w:r>
              <w:rPr>
                <w:sz w:val="22"/>
                <w:szCs w:val="22"/>
                <w:lang w:val="en-US"/>
              </w:rPr>
              <w:t>DI118</w:t>
            </w:r>
          </w:p>
          <w:p w14:paraId="575C8DBD"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B676B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36F5D36E"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FBCE13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1945BC" w14:textId="77777777" w:rsidR="00294A62" w:rsidRDefault="00294A62" w:rsidP="00706B8A">
            <w:pPr>
              <w:jc w:val="right"/>
              <w:rPr>
                <w:lang w:val="en-US"/>
              </w:rPr>
            </w:pPr>
            <w:r>
              <w:rPr>
                <w:lang w:val="en-US"/>
              </w:rPr>
              <w:t>7,20</w:t>
            </w:r>
          </w:p>
        </w:tc>
      </w:tr>
      <w:tr w:rsidR="00294A62" w14:paraId="23188DD3" w14:textId="77777777" w:rsidTr="00294A62">
        <w:tc>
          <w:tcPr>
            <w:tcW w:w="699" w:type="dxa"/>
            <w:tcBorders>
              <w:top w:val="nil"/>
              <w:left w:val="single" w:sz="2" w:space="0" w:color="000000"/>
              <w:bottom w:val="single" w:sz="2" w:space="0" w:color="000000"/>
              <w:right w:val="nil"/>
            </w:tcBorders>
          </w:tcPr>
          <w:p w14:paraId="05A208F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43F9546"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064E5D3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75B0F6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B6B9985"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79ED63BF" w14:textId="77777777" w:rsidR="00294A62" w:rsidRDefault="00294A62" w:rsidP="00706B8A">
            <w:pPr>
              <w:rPr>
                <w:sz w:val="18"/>
                <w:szCs w:val="18"/>
                <w:lang w:val="en-US"/>
              </w:rPr>
            </w:pPr>
          </w:p>
        </w:tc>
      </w:tr>
      <w:tr w:rsidR="00294A62" w14:paraId="4E325810" w14:textId="77777777" w:rsidTr="00294A62">
        <w:tc>
          <w:tcPr>
            <w:tcW w:w="699" w:type="dxa"/>
            <w:tcBorders>
              <w:top w:val="nil"/>
              <w:left w:val="single" w:sz="2" w:space="0" w:color="000000"/>
              <w:bottom w:val="single" w:sz="2" w:space="0" w:color="000000"/>
              <w:right w:val="nil"/>
            </w:tcBorders>
          </w:tcPr>
          <w:p w14:paraId="00059FA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2CADF39"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6BE27CD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ADBA0A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6AF76E6"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147100A4" w14:textId="77777777" w:rsidR="00294A62" w:rsidRDefault="00294A62" w:rsidP="00706B8A">
            <w:pPr>
              <w:rPr>
                <w:sz w:val="18"/>
                <w:szCs w:val="18"/>
                <w:lang w:val="en-US"/>
              </w:rPr>
            </w:pPr>
          </w:p>
        </w:tc>
      </w:tr>
      <w:tr w:rsidR="00294A62" w14:paraId="1F2FF94E" w14:textId="77777777" w:rsidTr="00294A62">
        <w:tc>
          <w:tcPr>
            <w:tcW w:w="699" w:type="dxa"/>
            <w:tcBorders>
              <w:top w:val="nil"/>
              <w:left w:val="single" w:sz="2" w:space="0" w:color="000000"/>
              <w:bottom w:val="single" w:sz="2" w:space="0" w:color="000000"/>
              <w:right w:val="nil"/>
            </w:tcBorders>
          </w:tcPr>
          <w:p w14:paraId="7C69386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BA5920B"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49E0ACE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4B55EBF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A4A3899"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4C6A2591" w14:textId="77777777" w:rsidR="00294A62" w:rsidRDefault="00294A62" w:rsidP="00706B8A">
            <w:pPr>
              <w:rPr>
                <w:sz w:val="18"/>
                <w:szCs w:val="18"/>
                <w:lang w:val="en-US"/>
              </w:rPr>
            </w:pPr>
          </w:p>
        </w:tc>
      </w:tr>
      <w:tr w:rsidR="00294A62" w14:paraId="559959C5" w14:textId="77777777" w:rsidTr="00294A62">
        <w:tc>
          <w:tcPr>
            <w:tcW w:w="699" w:type="dxa"/>
            <w:tcBorders>
              <w:top w:val="nil"/>
              <w:left w:val="single" w:sz="2" w:space="0" w:color="000000"/>
              <w:bottom w:val="single" w:sz="2" w:space="0" w:color="000000"/>
              <w:right w:val="nil"/>
            </w:tcBorders>
          </w:tcPr>
          <w:p w14:paraId="0E7BDFB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141E956"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18A1662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02D7CA5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B796676"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6B5C78F6" w14:textId="77777777" w:rsidR="00294A62" w:rsidRDefault="00294A62" w:rsidP="00706B8A">
            <w:pPr>
              <w:rPr>
                <w:sz w:val="18"/>
                <w:szCs w:val="18"/>
                <w:lang w:val="en-US"/>
              </w:rPr>
            </w:pPr>
          </w:p>
        </w:tc>
      </w:tr>
      <w:tr w:rsidR="00294A62" w14:paraId="7DE1DE3F" w14:textId="77777777" w:rsidTr="00294A62">
        <w:tc>
          <w:tcPr>
            <w:tcW w:w="699" w:type="dxa"/>
            <w:tcBorders>
              <w:top w:val="single" w:sz="2" w:space="0" w:color="000000"/>
              <w:left w:val="single" w:sz="2" w:space="0" w:color="000000"/>
              <w:bottom w:val="single" w:sz="2" w:space="0" w:color="000000"/>
              <w:right w:val="nil"/>
            </w:tcBorders>
            <w:vAlign w:val="center"/>
          </w:tcPr>
          <w:p w14:paraId="7715C3B0" w14:textId="77777777" w:rsidR="00294A62" w:rsidRDefault="00294A62" w:rsidP="00706B8A">
            <w:pPr>
              <w:jc w:val="center"/>
              <w:rPr>
                <w:sz w:val="22"/>
                <w:szCs w:val="22"/>
                <w:lang w:val="en-US"/>
              </w:rPr>
            </w:pPr>
            <w:r>
              <w:rPr>
                <w:lang w:val="en-US"/>
              </w:rPr>
              <w:t xml:space="preserve"> </w:t>
            </w:r>
            <w:r>
              <w:rPr>
                <w:sz w:val="22"/>
                <w:szCs w:val="22"/>
                <w:lang w:val="en-US"/>
              </w:rPr>
              <w:t>208</w:t>
            </w:r>
          </w:p>
        </w:tc>
        <w:tc>
          <w:tcPr>
            <w:tcW w:w="1537" w:type="dxa"/>
            <w:tcBorders>
              <w:top w:val="single" w:sz="2" w:space="0" w:color="000000"/>
              <w:left w:val="single" w:sz="2" w:space="0" w:color="000000"/>
              <w:bottom w:val="single" w:sz="2" w:space="0" w:color="000000"/>
              <w:right w:val="nil"/>
            </w:tcBorders>
            <w:vAlign w:val="center"/>
          </w:tcPr>
          <w:p w14:paraId="19013113" w14:textId="77777777" w:rsidR="00294A62" w:rsidRDefault="00294A62" w:rsidP="00706B8A">
            <w:pPr>
              <w:jc w:val="center"/>
              <w:rPr>
                <w:sz w:val="22"/>
                <w:szCs w:val="22"/>
                <w:lang w:val="en-US"/>
              </w:rPr>
            </w:pPr>
            <w:r>
              <w:rPr>
                <w:sz w:val="22"/>
                <w:szCs w:val="22"/>
                <w:lang w:val="en-US"/>
              </w:rPr>
              <w:t>TsC02D1</w:t>
            </w:r>
          </w:p>
          <w:p w14:paraId="5DC45C39"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12EAF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5DCE0EE1"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51DAA33"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1745EA" w14:textId="77777777" w:rsidR="00294A62" w:rsidRDefault="00294A62" w:rsidP="00706B8A">
            <w:pPr>
              <w:jc w:val="right"/>
              <w:rPr>
                <w:lang w:val="en-US"/>
              </w:rPr>
            </w:pPr>
            <w:r>
              <w:rPr>
                <w:lang w:val="en-US"/>
              </w:rPr>
              <w:t>0,12</w:t>
            </w:r>
          </w:p>
        </w:tc>
      </w:tr>
      <w:tr w:rsidR="00294A62" w14:paraId="2AAFB558" w14:textId="77777777" w:rsidTr="00294A62">
        <w:tc>
          <w:tcPr>
            <w:tcW w:w="699" w:type="dxa"/>
            <w:tcBorders>
              <w:top w:val="nil"/>
              <w:left w:val="single" w:sz="2" w:space="0" w:color="000000"/>
              <w:bottom w:val="single" w:sz="2" w:space="0" w:color="000000"/>
              <w:right w:val="nil"/>
            </w:tcBorders>
          </w:tcPr>
          <w:p w14:paraId="5D18189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0741C85"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0176CE9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5E154F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086988E"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76976FFA" w14:textId="77777777" w:rsidR="00294A62" w:rsidRDefault="00294A62" w:rsidP="00706B8A">
            <w:pPr>
              <w:rPr>
                <w:sz w:val="18"/>
                <w:szCs w:val="18"/>
                <w:lang w:val="en-US"/>
              </w:rPr>
            </w:pPr>
          </w:p>
        </w:tc>
      </w:tr>
      <w:tr w:rsidR="00294A62" w14:paraId="160BCEFF" w14:textId="77777777" w:rsidTr="00294A62">
        <w:tc>
          <w:tcPr>
            <w:tcW w:w="699" w:type="dxa"/>
            <w:tcBorders>
              <w:top w:val="single" w:sz="2" w:space="0" w:color="000000"/>
              <w:left w:val="single" w:sz="2" w:space="0" w:color="000000"/>
              <w:bottom w:val="single" w:sz="2" w:space="0" w:color="000000"/>
              <w:right w:val="nil"/>
            </w:tcBorders>
            <w:vAlign w:val="center"/>
          </w:tcPr>
          <w:p w14:paraId="31CCBD9F" w14:textId="77777777" w:rsidR="00294A62" w:rsidRDefault="00294A62" w:rsidP="00706B8A">
            <w:pPr>
              <w:jc w:val="center"/>
              <w:rPr>
                <w:sz w:val="22"/>
                <w:szCs w:val="22"/>
                <w:lang w:val="en-US"/>
              </w:rPr>
            </w:pPr>
            <w:r>
              <w:rPr>
                <w:lang w:val="en-US"/>
              </w:rPr>
              <w:t xml:space="preserve"> </w:t>
            </w:r>
            <w:r>
              <w:rPr>
                <w:sz w:val="22"/>
                <w:szCs w:val="22"/>
                <w:lang w:val="en-US"/>
              </w:rPr>
              <w:t>209</w:t>
            </w:r>
          </w:p>
        </w:tc>
        <w:tc>
          <w:tcPr>
            <w:tcW w:w="1537" w:type="dxa"/>
            <w:tcBorders>
              <w:top w:val="single" w:sz="2" w:space="0" w:color="000000"/>
              <w:left w:val="single" w:sz="2" w:space="0" w:color="000000"/>
              <w:bottom w:val="single" w:sz="2" w:space="0" w:color="000000"/>
              <w:right w:val="nil"/>
            </w:tcBorders>
            <w:vAlign w:val="center"/>
          </w:tcPr>
          <w:p w14:paraId="16934FA3" w14:textId="77777777" w:rsidR="00294A62" w:rsidRDefault="00294A62" w:rsidP="00706B8A">
            <w:pPr>
              <w:jc w:val="center"/>
              <w:rPr>
                <w:sz w:val="22"/>
                <w:szCs w:val="22"/>
                <w:lang w:val="en-US"/>
              </w:rPr>
            </w:pPr>
            <w:r>
              <w:rPr>
                <w:sz w:val="22"/>
                <w:szCs w:val="22"/>
                <w:lang w:val="en-US"/>
              </w:rPr>
              <w:t>TsI51A3</w:t>
            </w:r>
          </w:p>
          <w:p w14:paraId="2C62CFA5"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C4C5F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48EB19C0"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E47BB1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E1EB47" w14:textId="77777777" w:rsidR="00294A62" w:rsidRDefault="00294A62" w:rsidP="00706B8A">
            <w:pPr>
              <w:jc w:val="right"/>
              <w:rPr>
                <w:lang w:val="en-US"/>
              </w:rPr>
            </w:pPr>
            <w:r>
              <w:rPr>
                <w:lang w:val="en-US"/>
              </w:rPr>
              <w:t>19,20</w:t>
            </w:r>
          </w:p>
        </w:tc>
      </w:tr>
      <w:tr w:rsidR="00294A62" w14:paraId="37DA54B1" w14:textId="77777777" w:rsidTr="00294A62">
        <w:tc>
          <w:tcPr>
            <w:tcW w:w="699" w:type="dxa"/>
            <w:tcBorders>
              <w:top w:val="nil"/>
              <w:left w:val="single" w:sz="2" w:space="0" w:color="000000"/>
              <w:bottom w:val="single" w:sz="2" w:space="0" w:color="000000"/>
              <w:right w:val="nil"/>
            </w:tcBorders>
          </w:tcPr>
          <w:p w14:paraId="5E10DC0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7D719F8"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220C15D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4AF7FC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BC69E03"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2DA897F5" w14:textId="77777777" w:rsidR="00294A62" w:rsidRDefault="00294A62" w:rsidP="00706B8A">
            <w:pPr>
              <w:rPr>
                <w:sz w:val="18"/>
                <w:szCs w:val="18"/>
                <w:lang w:val="en-US"/>
              </w:rPr>
            </w:pPr>
          </w:p>
        </w:tc>
      </w:tr>
      <w:tr w:rsidR="00294A62" w14:paraId="175D77BE" w14:textId="77777777" w:rsidTr="00294A62">
        <w:tc>
          <w:tcPr>
            <w:tcW w:w="699" w:type="dxa"/>
            <w:tcBorders>
              <w:top w:val="single" w:sz="2" w:space="0" w:color="000000"/>
              <w:left w:val="single" w:sz="2" w:space="0" w:color="000000"/>
              <w:bottom w:val="single" w:sz="2" w:space="0" w:color="000000"/>
              <w:right w:val="nil"/>
            </w:tcBorders>
            <w:vAlign w:val="center"/>
          </w:tcPr>
          <w:p w14:paraId="4DEFD71A" w14:textId="77777777" w:rsidR="00294A62" w:rsidRDefault="00294A62" w:rsidP="00706B8A">
            <w:pPr>
              <w:jc w:val="center"/>
              <w:rPr>
                <w:sz w:val="22"/>
                <w:szCs w:val="22"/>
                <w:lang w:val="en-US"/>
              </w:rPr>
            </w:pPr>
            <w:r>
              <w:rPr>
                <w:lang w:val="en-US"/>
              </w:rPr>
              <w:t xml:space="preserve"> </w:t>
            </w:r>
            <w:r>
              <w:rPr>
                <w:sz w:val="22"/>
                <w:szCs w:val="22"/>
                <w:lang w:val="en-US"/>
              </w:rPr>
              <w:t>210</w:t>
            </w:r>
          </w:p>
        </w:tc>
        <w:tc>
          <w:tcPr>
            <w:tcW w:w="1537" w:type="dxa"/>
            <w:tcBorders>
              <w:top w:val="single" w:sz="2" w:space="0" w:color="000000"/>
              <w:left w:val="single" w:sz="2" w:space="0" w:color="000000"/>
              <w:bottom w:val="single" w:sz="2" w:space="0" w:color="000000"/>
              <w:right w:val="nil"/>
            </w:tcBorders>
            <w:vAlign w:val="center"/>
          </w:tcPr>
          <w:p w14:paraId="051BE142" w14:textId="77777777" w:rsidR="00294A62" w:rsidRDefault="00294A62" w:rsidP="00706B8A">
            <w:pPr>
              <w:jc w:val="center"/>
              <w:rPr>
                <w:sz w:val="22"/>
                <w:szCs w:val="22"/>
                <w:lang w:val="en-US"/>
              </w:rPr>
            </w:pPr>
            <w:r>
              <w:rPr>
                <w:sz w:val="22"/>
                <w:szCs w:val="22"/>
                <w:lang w:val="en-US"/>
              </w:rPr>
              <w:t>DI105</w:t>
            </w:r>
          </w:p>
          <w:p w14:paraId="199D482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E64D0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3B25A9E2"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EF3209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36F4E3" w14:textId="77777777" w:rsidR="00294A62" w:rsidRDefault="00294A62" w:rsidP="00706B8A">
            <w:pPr>
              <w:jc w:val="right"/>
              <w:rPr>
                <w:lang w:val="en-US"/>
              </w:rPr>
            </w:pPr>
            <w:r>
              <w:rPr>
                <w:lang w:val="en-US"/>
              </w:rPr>
              <w:t>0,08</w:t>
            </w:r>
          </w:p>
        </w:tc>
      </w:tr>
      <w:tr w:rsidR="00294A62" w14:paraId="6D329184" w14:textId="77777777" w:rsidTr="00294A62">
        <w:tc>
          <w:tcPr>
            <w:tcW w:w="699" w:type="dxa"/>
            <w:tcBorders>
              <w:top w:val="nil"/>
              <w:left w:val="single" w:sz="2" w:space="0" w:color="000000"/>
              <w:bottom w:val="single" w:sz="2" w:space="0" w:color="000000"/>
              <w:right w:val="nil"/>
            </w:tcBorders>
          </w:tcPr>
          <w:p w14:paraId="77C76E3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8DD1F89"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160F8A8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D42735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9500569" w14:textId="77777777" w:rsidR="00294A62" w:rsidRDefault="00294A62" w:rsidP="00706B8A">
            <w:pPr>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7DEC4C28" w14:textId="77777777" w:rsidR="00294A62" w:rsidRDefault="00294A62" w:rsidP="00706B8A">
            <w:pPr>
              <w:rPr>
                <w:sz w:val="18"/>
                <w:szCs w:val="18"/>
                <w:lang w:val="en-US"/>
              </w:rPr>
            </w:pPr>
          </w:p>
        </w:tc>
      </w:tr>
      <w:tr w:rsidR="00294A62" w14:paraId="1EB51032" w14:textId="77777777" w:rsidTr="00294A62">
        <w:tc>
          <w:tcPr>
            <w:tcW w:w="699" w:type="dxa"/>
            <w:tcBorders>
              <w:top w:val="nil"/>
              <w:left w:val="single" w:sz="2" w:space="0" w:color="000000"/>
              <w:bottom w:val="single" w:sz="2" w:space="0" w:color="000000"/>
              <w:right w:val="nil"/>
            </w:tcBorders>
          </w:tcPr>
          <w:p w14:paraId="48055FE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13BF602" w14:textId="77777777" w:rsidR="00294A62" w:rsidRDefault="00294A62" w:rsidP="00706B8A">
            <w:pPr>
              <w:rPr>
                <w:sz w:val="16"/>
                <w:szCs w:val="16"/>
                <w:lang w:val="en-US"/>
              </w:rPr>
            </w:pPr>
            <w:r>
              <w:rPr>
                <w:sz w:val="16"/>
                <w:szCs w:val="16"/>
                <w:lang w:val="en-US"/>
              </w:rPr>
              <w:t>2952270004024</w:t>
            </w:r>
          </w:p>
        </w:tc>
        <w:tc>
          <w:tcPr>
            <w:tcW w:w="4613" w:type="dxa"/>
            <w:tcBorders>
              <w:top w:val="nil"/>
              <w:left w:val="single" w:sz="2" w:space="0" w:color="000000"/>
              <w:bottom w:val="single" w:sz="2" w:space="0" w:color="000000"/>
              <w:right w:val="nil"/>
            </w:tcBorders>
          </w:tcPr>
          <w:p w14:paraId="4459783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14:paraId="376535B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0C96FC3" w14:textId="77777777" w:rsidR="00294A62" w:rsidRDefault="00294A62" w:rsidP="00706B8A">
            <w:pPr>
              <w:rPr>
                <w:sz w:val="18"/>
                <w:szCs w:val="18"/>
                <w:lang w:val="en-US"/>
              </w:rPr>
            </w:pPr>
            <w:r>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0AD168FB" w14:textId="77777777" w:rsidR="00294A62" w:rsidRDefault="00294A62" w:rsidP="00706B8A">
            <w:pPr>
              <w:rPr>
                <w:sz w:val="18"/>
                <w:szCs w:val="18"/>
                <w:lang w:val="en-US"/>
              </w:rPr>
            </w:pPr>
          </w:p>
        </w:tc>
      </w:tr>
      <w:tr w:rsidR="00294A62" w14:paraId="537D6FA1" w14:textId="77777777" w:rsidTr="00294A62">
        <w:tc>
          <w:tcPr>
            <w:tcW w:w="699" w:type="dxa"/>
            <w:tcBorders>
              <w:top w:val="single" w:sz="2" w:space="0" w:color="000000"/>
              <w:left w:val="single" w:sz="2" w:space="0" w:color="000000"/>
              <w:bottom w:val="single" w:sz="2" w:space="0" w:color="000000"/>
              <w:right w:val="nil"/>
            </w:tcBorders>
            <w:vAlign w:val="center"/>
          </w:tcPr>
          <w:p w14:paraId="233B0BAF" w14:textId="77777777" w:rsidR="00294A62" w:rsidRDefault="00294A62" w:rsidP="00706B8A">
            <w:pPr>
              <w:jc w:val="center"/>
              <w:rPr>
                <w:sz w:val="22"/>
                <w:szCs w:val="22"/>
                <w:lang w:val="en-US"/>
              </w:rPr>
            </w:pPr>
            <w:r>
              <w:rPr>
                <w:lang w:val="en-US"/>
              </w:rPr>
              <w:t xml:space="preserve"> </w:t>
            </w:r>
            <w:r>
              <w:rPr>
                <w:sz w:val="22"/>
                <w:szCs w:val="22"/>
                <w:lang w:val="en-US"/>
              </w:rPr>
              <w:t>211</w:t>
            </w:r>
          </w:p>
        </w:tc>
        <w:tc>
          <w:tcPr>
            <w:tcW w:w="1537" w:type="dxa"/>
            <w:tcBorders>
              <w:top w:val="single" w:sz="2" w:space="0" w:color="000000"/>
              <w:left w:val="single" w:sz="2" w:space="0" w:color="000000"/>
              <w:bottom w:val="single" w:sz="2" w:space="0" w:color="000000"/>
              <w:right w:val="nil"/>
            </w:tcBorders>
            <w:vAlign w:val="center"/>
          </w:tcPr>
          <w:p w14:paraId="2B3BF0EC" w14:textId="77777777" w:rsidR="00294A62" w:rsidRDefault="00294A62" w:rsidP="00706B8A">
            <w:pPr>
              <w:jc w:val="center"/>
              <w:rPr>
                <w:sz w:val="22"/>
                <w:szCs w:val="22"/>
                <w:lang w:val="en-US"/>
              </w:rPr>
            </w:pPr>
            <w:r>
              <w:rPr>
                <w:sz w:val="22"/>
                <w:szCs w:val="22"/>
                <w:lang w:val="en-US"/>
              </w:rPr>
              <w:t>DE18A</w:t>
            </w:r>
          </w:p>
          <w:p w14:paraId="359657FD"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BA5EF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conform SM SR EN 1338:2010, H=8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7FDA5D08"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72FEF4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FC05F6" w14:textId="77777777" w:rsidR="00294A62" w:rsidRDefault="00294A62" w:rsidP="00706B8A">
            <w:pPr>
              <w:jc w:val="right"/>
              <w:rPr>
                <w:lang w:val="en-US"/>
              </w:rPr>
            </w:pPr>
            <w:r>
              <w:rPr>
                <w:lang w:val="en-US"/>
              </w:rPr>
              <w:t>80,00</w:t>
            </w:r>
          </w:p>
        </w:tc>
      </w:tr>
      <w:tr w:rsidR="00294A62" w14:paraId="5BAF25F9" w14:textId="77777777" w:rsidTr="00294A62">
        <w:tc>
          <w:tcPr>
            <w:tcW w:w="699" w:type="dxa"/>
            <w:tcBorders>
              <w:top w:val="nil"/>
              <w:left w:val="single" w:sz="2" w:space="0" w:color="000000"/>
              <w:bottom w:val="single" w:sz="2" w:space="0" w:color="000000"/>
              <w:right w:val="nil"/>
            </w:tcBorders>
          </w:tcPr>
          <w:p w14:paraId="0E30555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F46F359"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FF28A2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6A9E3EF"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E9A40C3"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1EB332C3" w14:textId="77777777" w:rsidR="00294A62" w:rsidRDefault="00294A62" w:rsidP="00706B8A">
            <w:pPr>
              <w:rPr>
                <w:sz w:val="18"/>
                <w:szCs w:val="18"/>
                <w:lang w:val="en-US"/>
              </w:rPr>
            </w:pPr>
          </w:p>
        </w:tc>
      </w:tr>
      <w:tr w:rsidR="00294A62" w14:paraId="507C2DFA" w14:textId="77777777" w:rsidTr="00294A62">
        <w:tc>
          <w:tcPr>
            <w:tcW w:w="699" w:type="dxa"/>
            <w:tcBorders>
              <w:top w:val="nil"/>
              <w:left w:val="single" w:sz="2" w:space="0" w:color="000000"/>
              <w:bottom w:val="single" w:sz="2" w:space="0" w:color="000000"/>
              <w:right w:val="nil"/>
            </w:tcBorders>
          </w:tcPr>
          <w:p w14:paraId="6950B81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8B2529E"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4C186D8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02FF1F2"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A61B971"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0213E671" w14:textId="77777777" w:rsidR="00294A62" w:rsidRDefault="00294A62" w:rsidP="00706B8A">
            <w:pPr>
              <w:rPr>
                <w:sz w:val="18"/>
                <w:szCs w:val="18"/>
                <w:lang w:val="en-US"/>
              </w:rPr>
            </w:pPr>
          </w:p>
        </w:tc>
      </w:tr>
      <w:tr w:rsidR="00294A62" w14:paraId="04271660" w14:textId="77777777" w:rsidTr="00294A62">
        <w:tc>
          <w:tcPr>
            <w:tcW w:w="699" w:type="dxa"/>
            <w:tcBorders>
              <w:top w:val="nil"/>
              <w:left w:val="single" w:sz="2" w:space="0" w:color="000000"/>
              <w:bottom w:val="single" w:sz="2" w:space="0" w:color="000000"/>
              <w:right w:val="nil"/>
            </w:tcBorders>
          </w:tcPr>
          <w:p w14:paraId="46FCC11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9895897" w14:textId="77777777" w:rsidR="00294A62" w:rsidRDefault="00294A62" w:rsidP="00706B8A">
            <w:pPr>
              <w:rPr>
                <w:sz w:val="16"/>
                <w:szCs w:val="16"/>
                <w:lang w:val="en-US"/>
              </w:rPr>
            </w:pPr>
            <w:r>
              <w:rPr>
                <w:sz w:val="16"/>
                <w:szCs w:val="16"/>
                <w:lang w:val="en-US"/>
              </w:rPr>
              <w:t>2661112800655-8</w:t>
            </w:r>
          </w:p>
        </w:tc>
        <w:tc>
          <w:tcPr>
            <w:tcW w:w="4613" w:type="dxa"/>
            <w:tcBorders>
              <w:top w:val="nil"/>
              <w:left w:val="single" w:sz="2" w:space="0" w:color="000000"/>
              <w:bottom w:val="single" w:sz="2" w:space="0" w:color="000000"/>
              <w:right w:val="nil"/>
            </w:tcBorders>
          </w:tcPr>
          <w:p w14:paraId="551877A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H=8 cm</w:t>
            </w:r>
          </w:p>
        </w:tc>
        <w:tc>
          <w:tcPr>
            <w:tcW w:w="978" w:type="dxa"/>
            <w:tcBorders>
              <w:top w:val="nil"/>
              <w:left w:val="single" w:sz="2" w:space="0" w:color="000000"/>
              <w:bottom w:val="single" w:sz="2" w:space="0" w:color="000000"/>
              <w:right w:val="nil"/>
            </w:tcBorders>
            <w:vAlign w:val="center"/>
          </w:tcPr>
          <w:p w14:paraId="26B29FCD"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2DA9516B"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53A53675" w14:textId="77777777" w:rsidR="00294A62" w:rsidRDefault="00294A62" w:rsidP="00706B8A">
            <w:pPr>
              <w:rPr>
                <w:sz w:val="18"/>
                <w:szCs w:val="18"/>
                <w:lang w:val="en-US"/>
              </w:rPr>
            </w:pPr>
          </w:p>
        </w:tc>
      </w:tr>
      <w:tr w:rsidR="00294A62" w14:paraId="70AFF073" w14:textId="77777777" w:rsidTr="00294A62">
        <w:tc>
          <w:tcPr>
            <w:tcW w:w="699" w:type="dxa"/>
            <w:tcBorders>
              <w:top w:val="nil"/>
              <w:left w:val="single" w:sz="2" w:space="0" w:color="000000"/>
              <w:bottom w:val="single" w:sz="2" w:space="0" w:color="000000"/>
              <w:right w:val="nil"/>
            </w:tcBorders>
          </w:tcPr>
          <w:p w14:paraId="6A921B9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23A65D4"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156118E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9065507"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2F8D3F9"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6EE8B68B" w14:textId="77777777" w:rsidR="00294A62" w:rsidRDefault="00294A62" w:rsidP="00706B8A">
            <w:pPr>
              <w:rPr>
                <w:sz w:val="18"/>
                <w:szCs w:val="18"/>
                <w:lang w:val="en-US"/>
              </w:rPr>
            </w:pPr>
          </w:p>
        </w:tc>
      </w:tr>
      <w:tr w:rsidR="00294A62" w14:paraId="4EAF7C59" w14:textId="77777777" w:rsidTr="00294A62">
        <w:tc>
          <w:tcPr>
            <w:tcW w:w="699" w:type="dxa"/>
            <w:tcBorders>
              <w:top w:val="nil"/>
              <w:left w:val="single" w:sz="2" w:space="0" w:color="000000"/>
              <w:bottom w:val="single" w:sz="2" w:space="0" w:color="000000"/>
              <w:right w:val="nil"/>
            </w:tcBorders>
          </w:tcPr>
          <w:p w14:paraId="28A852A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C77B9A4"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7819B4C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0D38F4DD"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5D16692C"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3FCDA13D" w14:textId="77777777" w:rsidR="00294A62" w:rsidRDefault="00294A62" w:rsidP="00706B8A">
            <w:pPr>
              <w:rPr>
                <w:sz w:val="18"/>
                <w:szCs w:val="18"/>
                <w:lang w:val="en-US"/>
              </w:rPr>
            </w:pPr>
          </w:p>
        </w:tc>
      </w:tr>
      <w:tr w:rsidR="00294A62" w14:paraId="3C646D06" w14:textId="77777777" w:rsidTr="00294A62">
        <w:tc>
          <w:tcPr>
            <w:tcW w:w="699" w:type="dxa"/>
            <w:tcBorders>
              <w:top w:val="nil"/>
              <w:left w:val="single" w:sz="2" w:space="0" w:color="000000"/>
              <w:bottom w:val="single" w:sz="2" w:space="0" w:color="000000"/>
              <w:right w:val="nil"/>
            </w:tcBorders>
          </w:tcPr>
          <w:p w14:paraId="3D423E5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15E91E8"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1410464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4F63DE57"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5558852"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7D5B8E06" w14:textId="77777777" w:rsidR="00294A62" w:rsidRDefault="00294A62" w:rsidP="00706B8A">
            <w:pPr>
              <w:rPr>
                <w:sz w:val="18"/>
                <w:szCs w:val="18"/>
                <w:lang w:val="en-US"/>
              </w:rPr>
            </w:pPr>
          </w:p>
        </w:tc>
      </w:tr>
      <w:tr w:rsidR="00294A62" w14:paraId="18060615" w14:textId="77777777" w:rsidTr="00294A62">
        <w:tc>
          <w:tcPr>
            <w:tcW w:w="699" w:type="dxa"/>
            <w:tcBorders>
              <w:top w:val="nil"/>
              <w:left w:val="single" w:sz="2" w:space="0" w:color="000000"/>
              <w:bottom w:val="single" w:sz="2" w:space="0" w:color="000000"/>
              <w:right w:val="nil"/>
            </w:tcBorders>
          </w:tcPr>
          <w:p w14:paraId="73B747C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949C43B"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7DF9FFF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7ADCD20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4737FEA"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5DFEEE3A" w14:textId="77777777" w:rsidR="00294A62" w:rsidRDefault="00294A62" w:rsidP="00706B8A">
            <w:pPr>
              <w:rPr>
                <w:sz w:val="18"/>
                <w:szCs w:val="18"/>
                <w:lang w:val="en-US"/>
              </w:rPr>
            </w:pPr>
          </w:p>
        </w:tc>
      </w:tr>
      <w:tr w:rsidR="00294A62" w14:paraId="2D6FC337" w14:textId="77777777" w:rsidTr="00294A62">
        <w:tc>
          <w:tcPr>
            <w:tcW w:w="699" w:type="dxa"/>
            <w:tcBorders>
              <w:top w:val="nil"/>
              <w:left w:val="single" w:sz="2" w:space="0" w:color="000000"/>
              <w:bottom w:val="single" w:sz="2" w:space="0" w:color="000000"/>
              <w:right w:val="nil"/>
            </w:tcBorders>
          </w:tcPr>
          <w:p w14:paraId="3A24136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508D346"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0E9DE62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5A92D861"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4E83F141"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36CB39A8" w14:textId="77777777" w:rsidR="00294A62" w:rsidRDefault="00294A62" w:rsidP="00706B8A">
            <w:pPr>
              <w:rPr>
                <w:sz w:val="18"/>
                <w:szCs w:val="18"/>
                <w:lang w:val="en-US"/>
              </w:rPr>
            </w:pPr>
          </w:p>
        </w:tc>
      </w:tr>
      <w:tr w:rsidR="00294A62" w14:paraId="6CEB0BDB" w14:textId="77777777" w:rsidTr="00294A62">
        <w:tc>
          <w:tcPr>
            <w:tcW w:w="699" w:type="dxa"/>
            <w:tcBorders>
              <w:top w:val="single" w:sz="2" w:space="0" w:color="000000"/>
              <w:left w:val="single" w:sz="2" w:space="0" w:color="000000"/>
              <w:bottom w:val="single" w:sz="2" w:space="0" w:color="000000"/>
              <w:right w:val="nil"/>
            </w:tcBorders>
            <w:vAlign w:val="center"/>
          </w:tcPr>
          <w:p w14:paraId="33A0DF03" w14:textId="77777777" w:rsidR="00294A62" w:rsidRDefault="00294A62" w:rsidP="00706B8A">
            <w:pPr>
              <w:jc w:val="center"/>
              <w:rPr>
                <w:sz w:val="22"/>
                <w:szCs w:val="22"/>
                <w:lang w:val="en-US"/>
              </w:rPr>
            </w:pPr>
            <w:r>
              <w:rPr>
                <w:lang w:val="en-US"/>
              </w:rPr>
              <w:t xml:space="preserve"> </w:t>
            </w:r>
            <w:r>
              <w:rPr>
                <w:sz w:val="22"/>
                <w:szCs w:val="22"/>
                <w:lang w:val="en-US"/>
              </w:rPr>
              <w:t>212</w:t>
            </w:r>
          </w:p>
        </w:tc>
        <w:tc>
          <w:tcPr>
            <w:tcW w:w="1537" w:type="dxa"/>
            <w:tcBorders>
              <w:top w:val="single" w:sz="2" w:space="0" w:color="000000"/>
              <w:left w:val="single" w:sz="2" w:space="0" w:color="000000"/>
              <w:bottom w:val="single" w:sz="2" w:space="0" w:color="000000"/>
              <w:right w:val="nil"/>
            </w:tcBorders>
            <w:vAlign w:val="center"/>
          </w:tcPr>
          <w:p w14:paraId="3D983B40" w14:textId="77777777" w:rsidR="00294A62" w:rsidRDefault="00294A62" w:rsidP="00706B8A">
            <w:pPr>
              <w:jc w:val="center"/>
              <w:rPr>
                <w:sz w:val="22"/>
                <w:szCs w:val="22"/>
                <w:lang w:val="en-US"/>
              </w:rPr>
            </w:pPr>
            <w:r>
              <w:rPr>
                <w:sz w:val="22"/>
                <w:szCs w:val="22"/>
                <w:lang w:val="en-US"/>
              </w:rPr>
              <w:t>DG06B</w:t>
            </w:r>
          </w:p>
          <w:p w14:paraId="1425D2D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15DAE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037C434A"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12E2029"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949A29" w14:textId="77777777" w:rsidR="00294A62" w:rsidRDefault="00294A62" w:rsidP="00706B8A">
            <w:pPr>
              <w:jc w:val="right"/>
              <w:rPr>
                <w:lang w:val="en-US"/>
              </w:rPr>
            </w:pPr>
            <w:r>
              <w:rPr>
                <w:lang w:val="en-US"/>
              </w:rPr>
              <w:t>0,026</w:t>
            </w:r>
          </w:p>
        </w:tc>
      </w:tr>
      <w:tr w:rsidR="00294A62" w14:paraId="2B257A0E" w14:textId="77777777" w:rsidTr="00294A62">
        <w:tc>
          <w:tcPr>
            <w:tcW w:w="699" w:type="dxa"/>
            <w:tcBorders>
              <w:top w:val="nil"/>
              <w:left w:val="single" w:sz="2" w:space="0" w:color="000000"/>
              <w:bottom w:val="single" w:sz="2" w:space="0" w:color="000000"/>
              <w:right w:val="nil"/>
            </w:tcBorders>
          </w:tcPr>
          <w:p w14:paraId="1032BF3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5DEF8DA"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5FD826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981C1D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1F6A6C2"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6E681CCB" w14:textId="77777777" w:rsidR="00294A62" w:rsidRDefault="00294A62" w:rsidP="00706B8A">
            <w:pPr>
              <w:rPr>
                <w:sz w:val="18"/>
                <w:szCs w:val="18"/>
                <w:lang w:val="en-US"/>
              </w:rPr>
            </w:pPr>
          </w:p>
        </w:tc>
      </w:tr>
      <w:tr w:rsidR="00294A62" w14:paraId="03C8CC4A" w14:textId="77777777" w:rsidTr="00294A62">
        <w:tc>
          <w:tcPr>
            <w:tcW w:w="699" w:type="dxa"/>
            <w:tcBorders>
              <w:top w:val="nil"/>
              <w:left w:val="single" w:sz="2" w:space="0" w:color="000000"/>
              <w:bottom w:val="single" w:sz="2" w:space="0" w:color="000000"/>
              <w:right w:val="nil"/>
            </w:tcBorders>
          </w:tcPr>
          <w:p w14:paraId="57C8417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884CFB8"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5A219CF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569052E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C93C36"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3817CAB8" w14:textId="77777777" w:rsidR="00294A62" w:rsidRDefault="00294A62" w:rsidP="00706B8A">
            <w:pPr>
              <w:rPr>
                <w:sz w:val="18"/>
                <w:szCs w:val="18"/>
                <w:lang w:val="en-US"/>
              </w:rPr>
            </w:pPr>
          </w:p>
        </w:tc>
      </w:tr>
      <w:tr w:rsidR="00294A62" w14:paraId="0C01EF1E" w14:textId="77777777" w:rsidTr="00294A62">
        <w:tc>
          <w:tcPr>
            <w:tcW w:w="699" w:type="dxa"/>
            <w:tcBorders>
              <w:top w:val="nil"/>
              <w:left w:val="single" w:sz="2" w:space="0" w:color="000000"/>
              <w:bottom w:val="single" w:sz="2" w:space="0" w:color="000000"/>
              <w:right w:val="nil"/>
            </w:tcBorders>
          </w:tcPr>
          <w:p w14:paraId="4951E56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5D9CAC6"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6F44F68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43B288C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3357416"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24B34244" w14:textId="77777777" w:rsidR="00294A62" w:rsidRDefault="00294A62" w:rsidP="00706B8A">
            <w:pPr>
              <w:rPr>
                <w:sz w:val="18"/>
                <w:szCs w:val="18"/>
                <w:lang w:val="en-US"/>
              </w:rPr>
            </w:pPr>
          </w:p>
        </w:tc>
      </w:tr>
      <w:tr w:rsidR="00294A62" w14:paraId="60B20D88" w14:textId="77777777" w:rsidTr="00294A62">
        <w:tc>
          <w:tcPr>
            <w:tcW w:w="699" w:type="dxa"/>
            <w:tcBorders>
              <w:top w:val="single" w:sz="2" w:space="0" w:color="000000"/>
              <w:left w:val="single" w:sz="2" w:space="0" w:color="000000"/>
              <w:bottom w:val="single" w:sz="2" w:space="0" w:color="000000"/>
              <w:right w:val="nil"/>
            </w:tcBorders>
            <w:vAlign w:val="center"/>
          </w:tcPr>
          <w:p w14:paraId="413EFF28" w14:textId="77777777" w:rsidR="00294A62" w:rsidRDefault="00294A62" w:rsidP="00706B8A">
            <w:pPr>
              <w:jc w:val="center"/>
              <w:rPr>
                <w:sz w:val="22"/>
                <w:szCs w:val="22"/>
                <w:lang w:val="en-US"/>
              </w:rPr>
            </w:pPr>
            <w:r>
              <w:rPr>
                <w:lang w:val="en-US"/>
              </w:rPr>
              <w:t xml:space="preserve"> </w:t>
            </w:r>
            <w:r>
              <w:rPr>
                <w:sz w:val="22"/>
                <w:szCs w:val="22"/>
                <w:lang w:val="en-US"/>
              </w:rPr>
              <w:t>213</w:t>
            </w:r>
          </w:p>
        </w:tc>
        <w:tc>
          <w:tcPr>
            <w:tcW w:w="1537" w:type="dxa"/>
            <w:tcBorders>
              <w:top w:val="single" w:sz="2" w:space="0" w:color="000000"/>
              <w:left w:val="single" w:sz="2" w:space="0" w:color="000000"/>
              <w:bottom w:val="single" w:sz="2" w:space="0" w:color="000000"/>
              <w:right w:val="nil"/>
            </w:tcBorders>
            <w:vAlign w:val="center"/>
          </w:tcPr>
          <w:p w14:paraId="28CF7048" w14:textId="77777777" w:rsidR="00294A62" w:rsidRDefault="00294A62" w:rsidP="00706B8A">
            <w:pPr>
              <w:jc w:val="center"/>
              <w:rPr>
                <w:sz w:val="22"/>
                <w:szCs w:val="22"/>
                <w:lang w:val="en-US"/>
              </w:rPr>
            </w:pPr>
            <w:r>
              <w:rPr>
                <w:sz w:val="22"/>
                <w:szCs w:val="22"/>
                <w:lang w:val="en-US"/>
              </w:rPr>
              <w:t>RpAcF04A</w:t>
            </w:r>
          </w:p>
          <w:p w14:paraId="3913505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FD55A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C25/30</w:t>
            </w:r>
          </w:p>
        </w:tc>
        <w:tc>
          <w:tcPr>
            <w:tcW w:w="978" w:type="dxa"/>
            <w:tcBorders>
              <w:top w:val="single" w:sz="2" w:space="0" w:color="000000"/>
              <w:left w:val="single" w:sz="2" w:space="0" w:color="000000"/>
              <w:bottom w:val="single" w:sz="2" w:space="0" w:color="000000"/>
              <w:right w:val="nil"/>
            </w:tcBorders>
            <w:vAlign w:val="center"/>
          </w:tcPr>
          <w:p w14:paraId="75CB7E71"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ABEBDA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7E41E1" w14:textId="77777777" w:rsidR="00294A62" w:rsidRDefault="00294A62" w:rsidP="00706B8A">
            <w:pPr>
              <w:jc w:val="right"/>
              <w:rPr>
                <w:lang w:val="en-US"/>
              </w:rPr>
            </w:pPr>
            <w:r>
              <w:rPr>
                <w:lang w:val="en-US"/>
              </w:rPr>
              <w:t>0,09</w:t>
            </w:r>
          </w:p>
        </w:tc>
      </w:tr>
      <w:tr w:rsidR="00294A62" w14:paraId="783918A8" w14:textId="77777777" w:rsidTr="00294A62">
        <w:tc>
          <w:tcPr>
            <w:tcW w:w="699" w:type="dxa"/>
            <w:tcBorders>
              <w:top w:val="nil"/>
              <w:left w:val="single" w:sz="2" w:space="0" w:color="000000"/>
              <w:bottom w:val="single" w:sz="2" w:space="0" w:color="000000"/>
              <w:right w:val="nil"/>
            </w:tcBorders>
          </w:tcPr>
          <w:p w14:paraId="29BE0E7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B3DF94B"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13919B1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3F6DFDF"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0F76227"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6D7D3A79" w14:textId="77777777" w:rsidR="00294A62" w:rsidRDefault="00294A62" w:rsidP="00706B8A">
            <w:pPr>
              <w:rPr>
                <w:sz w:val="18"/>
                <w:szCs w:val="18"/>
                <w:lang w:val="en-US"/>
              </w:rPr>
            </w:pPr>
          </w:p>
        </w:tc>
      </w:tr>
      <w:tr w:rsidR="00294A62" w14:paraId="302777E6" w14:textId="77777777" w:rsidTr="00294A62">
        <w:tc>
          <w:tcPr>
            <w:tcW w:w="699" w:type="dxa"/>
            <w:tcBorders>
              <w:top w:val="nil"/>
              <w:left w:val="single" w:sz="2" w:space="0" w:color="000000"/>
              <w:bottom w:val="single" w:sz="2" w:space="0" w:color="000000"/>
              <w:right w:val="nil"/>
            </w:tcBorders>
          </w:tcPr>
          <w:p w14:paraId="4173EA0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6E5F845"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0F722DD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2A560CA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22FC080"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3CF8CEEF" w14:textId="77777777" w:rsidR="00294A62" w:rsidRDefault="00294A62" w:rsidP="00706B8A">
            <w:pPr>
              <w:rPr>
                <w:sz w:val="18"/>
                <w:szCs w:val="18"/>
                <w:lang w:val="en-US"/>
              </w:rPr>
            </w:pPr>
          </w:p>
        </w:tc>
      </w:tr>
      <w:tr w:rsidR="00294A62" w14:paraId="3EB82959" w14:textId="77777777" w:rsidTr="00294A62">
        <w:tc>
          <w:tcPr>
            <w:tcW w:w="699" w:type="dxa"/>
            <w:tcBorders>
              <w:top w:val="nil"/>
              <w:left w:val="single" w:sz="2" w:space="0" w:color="000000"/>
              <w:bottom w:val="single" w:sz="2" w:space="0" w:color="000000"/>
              <w:right w:val="nil"/>
            </w:tcBorders>
          </w:tcPr>
          <w:p w14:paraId="752F7A8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97DAF25" w14:textId="77777777" w:rsidR="00294A62" w:rsidRDefault="00294A62" w:rsidP="00706B8A">
            <w:pPr>
              <w:rPr>
                <w:sz w:val="16"/>
                <w:szCs w:val="16"/>
                <w:lang w:val="en-US"/>
              </w:rPr>
            </w:pPr>
            <w:r>
              <w:rPr>
                <w:sz w:val="16"/>
                <w:szCs w:val="16"/>
                <w:lang w:val="en-US"/>
              </w:rPr>
              <w:t>2663102100897-2530</w:t>
            </w:r>
          </w:p>
        </w:tc>
        <w:tc>
          <w:tcPr>
            <w:tcW w:w="4613" w:type="dxa"/>
            <w:tcBorders>
              <w:top w:val="nil"/>
              <w:left w:val="single" w:sz="2" w:space="0" w:color="000000"/>
              <w:bottom w:val="single" w:sz="2" w:space="0" w:color="000000"/>
              <w:right w:val="nil"/>
            </w:tcBorders>
          </w:tcPr>
          <w:p w14:paraId="25B4E73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28165151"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B3A5655"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080EE6C8" w14:textId="77777777" w:rsidR="00294A62" w:rsidRDefault="00294A62" w:rsidP="00706B8A">
            <w:pPr>
              <w:rPr>
                <w:sz w:val="18"/>
                <w:szCs w:val="18"/>
                <w:lang w:val="en-US"/>
              </w:rPr>
            </w:pPr>
          </w:p>
        </w:tc>
      </w:tr>
      <w:tr w:rsidR="00294A62" w14:paraId="2E46216C" w14:textId="77777777" w:rsidTr="00294A62">
        <w:tc>
          <w:tcPr>
            <w:tcW w:w="699" w:type="dxa"/>
            <w:tcBorders>
              <w:top w:val="nil"/>
              <w:left w:val="single" w:sz="2" w:space="0" w:color="000000"/>
              <w:bottom w:val="single" w:sz="2" w:space="0" w:color="000000"/>
              <w:right w:val="nil"/>
            </w:tcBorders>
          </w:tcPr>
          <w:p w14:paraId="3A1718F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326A410"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1C70C0D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2CA2FFC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43C3371"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148E32F8" w14:textId="77777777" w:rsidR="00294A62" w:rsidRDefault="00294A62" w:rsidP="00706B8A">
            <w:pPr>
              <w:rPr>
                <w:sz w:val="18"/>
                <w:szCs w:val="18"/>
                <w:lang w:val="en-US"/>
              </w:rPr>
            </w:pPr>
          </w:p>
        </w:tc>
      </w:tr>
      <w:tr w:rsidR="00294A62" w14:paraId="06BA7EE5" w14:textId="77777777" w:rsidTr="00294A62">
        <w:tc>
          <w:tcPr>
            <w:tcW w:w="699" w:type="dxa"/>
            <w:tcBorders>
              <w:top w:val="nil"/>
              <w:left w:val="single" w:sz="2" w:space="0" w:color="000000"/>
              <w:bottom w:val="single" w:sz="2" w:space="0" w:color="000000"/>
              <w:right w:val="nil"/>
            </w:tcBorders>
          </w:tcPr>
          <w:p w14:paraId="537CF11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B39FCC8"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7AA3876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6E8E7945"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ACF39D6"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2AEAA4A1" w14:textId="77777777" w:rsidR="00294A62" w:rsidRDefault="00294A62" w:rsidP="00706B8A">
            <w:pPr>
              <w:rPr>
                <w:sz w:val="18"/>
                <w:szCs w:val="18"/>
                <w:lang w:val="en-US"/>
              </w:rPr>
            </w:pPr>
          </w:p>
        </w:tc>
      </w:tr>
      <w:tr w:rsidR="00294A62" w14:paraId="308CA023" w14:textId="77777777" w:rsidTr="00294A62">
        <w:tc>
          <w:tcPr>
            <w:tcW w:w="699" w:type="dxa"/>
            <w:tcBorders>
              <w:top w:val="nil"/>
              <w:left w:val="single" w:sz="2" w:space="0" w:color="000000"/>
              <w:bottom w:val="single" w:sz="2" w:space="0" w:color="000000"/>
              <w:right w:val="nil"/>
            </w:tcBorders>
          </w:tcPr>
          <w:p w14:paraId="3BA2D8D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1651B59"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4ED7197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2CF8FF44"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765920B"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3EA08EA2" w14:textId="77777777" w:rsidR="00294A62" w:rsidRDefault="00294A62" w:rsidP="00706B8A">
            <w:pPr>
              <w:rPr>
                <w:sz w:val="18"/>
                <w:szCs w:val="18"/>
                <w:lang w:val="en-US"/>
              </w:rPr>
            </w:pPr>
          </w:p>
        </w:tc>
      </w:tr>
      <w:tr w:rsidR="00294A62" w14:paraId="3539C746" w14:textId="77777777" w:rsidTr="00294A62">
        <w:tc>
          <w:tcPr>
            <w:tcW w:w="699" w:type="dxa"/>
            <w:tcBorders>
              <w:top w:val="nil"/>
              <w:left w:val="single" w:sz="2" w:space="0" w:color="000000"/>
              <w:bottom w:val="single" w:sz="2" w:space="0" w:color="000000"/>
              <w:right w:val="nil"/>
            </w:tcBorders>
          </w:tcPr>
          <w:p w14:paraId="1DE83CE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17529C1"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36CFC80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5C397235"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22DF47E7"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6AD62AED" w14:textId="77777777" w:rsidR="00294A62" w:rsidRDefault="00294A62" w:rsidP="00706B8A">
            <w:pPr>
              <w:rPr>
                <w:sz w:val="18"/>
                <w:szCs w:val="18"/>
                <w:lang w:val="en-US"/>
              </w:rPr>
            </w:pPr>
          </w:p>
        </w:tc>
      </w:tr>
      <w:tr w:rsidR="00294A62" w14:paraId="572AFCB9" w14:textId="77777777" w:rsidTr="00294A62">
        <w:tc>
          <w:tcPr>
            <w:tcW w:w="699" w:type="dxa"/>
            <w:tcBorders>
              <w:top w:val="nil"/>
              <w:left w:val="single" w:sz="2" w:space="0" w:color="000000"/>
              <w:bottom w:val="single" w:sz="2" w:space="0" w:color="000000"/>
              <w:right w:val="nil"/>
            </w:tcBorders>
          </w:tcPr>
          <w:p w14:paraId="049EA7F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59E78E9"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3B9155B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51931E5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4007C14"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71A4B7C5" w14:textId="77777777" w:rsidR="00294A62" w:rsidRDefault="00294A62" w:rsidP="00706B8A">
            <w:pPr>
              <w:rPr>
                <w:sz w:val="18"/>
                <w:szCs w:val="18"/>
                <w:lang w:val="en-US"/>
              </w:rPr>
            </w:pPr>
          </w:p>
        </w:tc>
      </w:tr>
      <w:tr w:rsidR="00294A62" w14:paraId="5AFA4EDF" w14:textId="77777777" w:rsidTr="00294A62">
        <w:tc>
          <w:tcPr>
            <w:tcW w:w="699" w:type="dxa"/>
            <w:tcBorders>
              <w:top w:val="nil"/>
              <w:left w:val="single" w:sz="2" w:space="0" w:color="000000"/>
              <w:bottom w:val="single" w:sz="2" w:space="0" w:color="000000"/>
              <w:right w:val="nil"/>
            </w:tcBorders>
          </w:tcPr>
          <w:p w14:paraId="272E1E4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F4D2253"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3D2AA66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283E14C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0B111CD"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5404E60C" w14:textId="77777777" w:rsidR="00294A62" w:rsidRDefault="00294A62" w:rsidP="00706B8A">
            <w:pPr>
              <w:rPr>
                <w:sz w:val="18"/>
                <w:szCs w:val="18"/>
                <w:lang w:val="en-US"/>
              </w:rPr>
            </w:pPr>
          </w:p>
        </w:tc>
      </w:tr>
      <w:tr w:rsidR="00294A62" w14:paraId="2CDEAB4A" w14:textId="77777777" w:rsidTr="00294A62">
        <w:tc>
          <w:tcPr>
            <w:tcW w:w="699" w:type="dxa"/>
            <w:tcBorders>
              <w:top w:val="nil"/>
              <w:left w:val="single" w:sz="2" w:space="0" w:color="000000"/>
              <w:bottom w:val="single" w:sz="2" w:space="0" w:color="000000"/>
              <w:right w:val="nil"/>
            </w:tcBorders>
          </w:tcPr>
          <w:p w14:paraId="4FB0AC2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7C970FE"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1600A0C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3124F0B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132C6E9"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4405C836" w14:textId="77777777" w:rsidR="00294A62" w:rsidRDefault="00294A62" w:rsidP="00706B8A">
            <w:pPr>
              <w:rPr>
                <w:sz w:val="18"/>
                <w:szCs w:val="18"/>
                <w:lang w:val="en-US"/>
              </w:rPr>
            </w:pPr>
          </w:p>
        </w:tc>
      </w:tr>
      <w:tr w:rsidR="00294A62" w14:paraId="6AF4E5CB" w14:textId="77777777" w:rsidTr="00294A62">
        <w:tc>
          <w:tcPr>
            <w:tcW w:w="699" w:type="dxa"/>
            <w:tcBorders>
              <w:top w:val="single" w:sz="2" w:space="0" w:color="000000"/>
              <w:left w:val="single" w:sz="2" w:space="0" w:color="000000"/>
              <w:bottom w:val="single" w:sz="2" w:space="0" w:color="000000"/>
              <w:right w:val="nil"/>
            </w:tcBorders>
            <w:vAlign w:val="center"/>
          </w:tcPr>
          <w:p w14:paraId="755E1065" w14:textId="77777777" w:rsidR="00294A62" w:rsidRDefault="00294A62" w:rsidP="00706B8A">
            <w:pPr>
              <w:jc w:val="center"/>
              <w:rPr>
                <w:sz w:val="22"/>
                <w:szCs w:val="22"/>
                <w:lang w:val="en-US"/>
              </w:rPr>
            </w:pPr>
            <w:r>
              <w:rPr>
                <w:lang w:val="en-US"/>
              </w:rPr>
              <w:t xml:space="preserve"> </w:t>
            </w:r>
            <w:r>
              <w:rPr>
                <w:sz w:val="22"/>
                <w:szCs w:val="22"/>
                <w:lang w:val="en-US"/>
              </w:rPr>
              <w:t>214</w:t>
            </w:r>
          </w:p>
        </w:tc>
        <w:tc>
          <w:tcPr>
            <w:tcW w:w="1537" w:type="dxa"/>
            <w:tcBorders>
              <w:top w:val="single" w:sz="2" w:space="0" w:color="000000"/>
              <w:left w:val="single" w:sz="2" w:space="0" w:color="000000"/>
              <w:bottom w:val="single" w:sz="2" w:space="0" w:color="000000"/>
              <w:right w:val="nil"/>
            </w:tcBorders>
            <w:vAlign w:val="center"/>
          </w:tcPr>
          <w:p w14:paraId="34A7DCB7" w14:textId="77777777" w:rsidR="00294A62" w:rsidRDefault="00294A62" w:rsidP="00706B8A">
            <w:pPr>
              <w:jc w:val="center"/>
              <w:rPr>
                <w:sz w:val="22"/>
                <w:szCs w:val="22"/>
                <w:lang w:val="en-US"/>
              </w:rPr>
            </w:pPr>
            <w:r>
              <w:rPr>
                <w:sz w:val="22"/>
                <w:szCs w:val="22"/>
                <w:lang w:val="en-US"/>
              </w:rPr>
              <w:t>AcE07C</w:t>
            </w:r>
          </w:p>
          <w:p w14:paraId="26CB333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78C3E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(existente),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20008FF2"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09F09A2"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417A13" w14:textId="77777777" w:rsidR="00294A62" w:rsidRDefault="00294A62" w:rsidP="00706B8A">
            <w:pPr>
              <w:jc w:val="right"/>
              <w:rPr>
                <w:lang w:val="en-US"/>
              </w:rPr>
            </w:pPr>
            <w:r>
              <w:rPr>
                <w:lang w:val="en-US"/>
              </w:rPr>
              <w:t>2,00</w:t>
            </w:r>
          </w:p>
        </w:tc>
      </w:tr>
      <w:tr w:rsidR="00294A62" w14:paraId="758224F4" w14:textId="77777777" w:rsidTr="00294A62">
        <w:tc>
          <w:tcPr>
            <w:tcW w:w="699" w:type="dxa"/>
            <w:tcBorders>
              <w:top w:val="nil"/>
              <w:left w:val="single" w:sz="2" w:space="0" w:color="000000"/>
              <w:bottom w:val="single" w:sz="2" w:space="0" w:color="000000"/>
              <w:right w:val="nil"/>
            </w:tcBorders>
          </w:tcPr>
          <w:p w14:paraId="5020941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CDEC586"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594C66D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63132D8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1C6C745"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71D78E7C" w14:textId="77777777" w:rsidR="00294A62" w:rsidRDefault="00294A62" w:rsidP="00706B8A">
            <w:pPr>
              <w:rPr>
                <w:sz w:val="18"/>
                <w:szCs w:val="18"/>
                <w:lang w:val="en-US"/>
              </w:rPr>
            </w:pPr>
          </w:p>
        </w:tc>
      </w:tr>
      <w:tr w:rsidR="00294A62" w14:paraId="2B4CBF2D" w14:textId="77777777" w:rsidTr="00294A62">
        <w:tc>
          <w:tcPr>
            <w:tcW w:w="699" w:type="dxa"/>
            <w:tcBorders>
              <w:top w:val="nil"/>
              <w:left w:val="single" w:sz="2" w:space="0" w:color="000000"/>
              <w:bottom w:val="single" w:sz="2" w:space="0" w:color="000000"/>
              <w:right w:val="nil"/>
            </w:tcBorders>
          </w:tcPr>
          <w:p w14:paraId="1CD092D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9EE342" w14:textId="77777777" w:rsidR="00294A62" w:rsidRDefault="00294A62" w:rsidP="00706B8A">
            <w:pPr>
              <w:rPr>
                <w:sz w:val="16"/>
                <w:szCs w:val="16"/>
                <w:lang w:val="en-US"/>
              </w:rPr>
            </w:pPr>
            <w:r>
              <w:rPr>
                <w:sz w:val="16"/>
                <w:szCs w:val="16"/>
                <w:lang w:val="en-US"/>
              </w:rPr>
              <w:t>2875274200000-e</w:t>
            </w:r>
          </w:p>
        </w:tc>
        <w:tc>
          <w:tcPr>
            <w:tcW w:w="4613" w:type="dxa"/>
            <w:tcBorders>
              <w:top w:val="nil"/>
              <w:left w:val="single" w:sz="2" w:space="0" w:color="000000"/>
              <w:bottom w:val="single" w:sz="2" w:space="0" w:color="000000"/>
              <w:right w:val="nil"/>
            </w:tcBorders>
          </w:tcPr>
          <w:p w14:paraId="52810C9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Capac cu rama existent</w:t>
            </w:r>
          </w:p>
        </w:tc>
        <w:tc>
          <w:tcPr>
            <w:tcW w:w="978" w:type="dxa"/>
            <w:tcBorders>
              <w:top w:val="nil"/>
              <w:left w:val="single" w:sz="2" w:space="0" w:color="000000"/>
              <w:bottom w:val="single" w:sz="2" w:space="0" w:color="000000"/>
              <w:right w:val="nil"/>
            </w:tcBorders>
            <w:vAlign w:val="center"/>
          </w:tcPr>
          <w:p w14:paraId="3BCC6D0C"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2C8032B0"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D254ECC" w14:textId="77777777" w:rsidR="00294A62" w:rsidRDefault="00294A62" w:rsidP="00706B8A">
            <w:pPr>
              <w:rPr>
                <w:sz w:val="18"/>
                <w:szCs w:val="18"/>
                <w:lang w:val="en-US"/>
              </w:rPr>
            </w:pPr>
          </w:p>
        </w:tc>
      </w:tr>
      <w:tr w:rsidR="00294A62" w14:paraId="22521530" w14:textId="77777777" w:rsidTr="00294A62">
        <w:tc>
          <w:tcPr>
            <w:tcW w:w="699" w:type="dxa"/>
            <w:tcBorders>
              <w:top w:val="nil"/>
              <w:left w:val="single" w:sz="2" w:space="0" w:color="000000"/>
              <w:bottom w:val="single" w:sz="2" w:space="0" w:color="000000"/>
              <w:right w:val="nil"/>
            </w:tcBorders>
          </w:tcPr>
          <w:p w14:paraId="3A4EFDB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368EDB7"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6B7445D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66A84A6E"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13C4B6E"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6126A342" w14:textId="77777777" w:rsidR="00294A62" w:rsidRDefault="00294A62" w:rsidP="00706B8A">
            <w:pPr>
              <w:rPr>
                <w:sz w:val="18"/>
                <w:szCs w:val="18"/>
                <w:lang w:val="en-US"/>
              </w:rPr>
            </w:pPr>
          </w:p>
        </w:tc>
      </w:tr>
      <w:tr w:rsidR="00294A62" w14:paraId="01299069" w14:textId="77777777" w:rsidTr="00294A62">
        <w:tc>
          <w:tcPr>
            <w:tcW w:w="699" w:type="dxa"/>
            <w:tcBorders>
              <w:top w:val="nil"/>
              <w:left w:val="single" w:sz="2" w:space="0" w:color="000000"/>
              <w:bottom w:val="single" w:sz="2" w:space="0" w:color="000000"/>
              <w:right w:val="nil"/>
            </w:tcBorders>
          </w:tcPr>
          <w:p w14:paraId="42038FB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DADC2BE"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2E14A34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68C8B3B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6A3FE13"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0C570362" w14:textId="77777777" w:rsidR="00294A62" w:rsidRDefault="00294A62" w:rsidP="00706B8A">
            <w:pPr>
              <w:rPr>
                <w:sz w:val="18"/>
                <w:szCs w:val="18"/>
                <w:lang w:val="en-US"/>
              </w:rPr>
            </w:pPr>
          </w:p>
        </w:tc>
      </w:tr>
      <w:tr w:rsidR="00294A62" w14:paraId="1859F360" w14:textId="77777777" w:rsidTr="00294A62">
        <w:tc>
          <w:tcPr>
            <w:tcW w:w="699" w:type="dxa"/>
            <w:tcBorders>
              <w:top w:val="nil"/>
              <w:left w:val="single" w:sz="2" w:space="0" w:color="000000"/>
              <w:bottom w:val="single" w:sz="2" w:space="0" w:color="000000"/>
              <w:right w:val="nil"/>
            </w:tcBorders>
          </w:tcPr>
          <w:p w14:paraId="3295BC6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5696DFF"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28ADA5E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8C2F52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A4479CA"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10012E4D" w14:textId="77777777" w:rsidR="00294A62" w:rsidRDefault="00294A62" w:rsidP="00706B8A">
            <w:pPr>
              <w:rPr>
                <w:sz w:val="18"/>
                <w:szCs w:val="18"/>
                <w:lang w:val="en-US"/>
              </w:rPr>
            </w:pPr>
          </w:p>
        </w:tc>
      </w:tr>
      <w:tr w:rsidR="00294A62" w14:paraId="74E1F5EA" w14:textId="77777777" w:rsidTr="00294A62">
        <w:tc>
          <w:tcPr>
            <w:tcW w:w="699" w:type="dxa"/>
            <w:tcBorders>
              <w:top w:val="nil"/>
              <w:left w:val="single" w:sz="2" w:space="0" w:color="000000"/>
              <w:bottom w:val="nil"/>
              <w:right w:val="nil"/>
            </w:tcBorders>
          </w:tcPr>
          <w:p w14:paraId="4DDA7494"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50B72F47" w14:textId="77777777" w:rsidR="00294A62" w:rsidRDefault="00294A62" w:rsidP="00706B8A">
            <w:pPr>
              <w:rPr>
                <w:lang w:val="en-US"/>
              </w:rPr>
            </w:pPr>
          </w:p>
        </w:tc>
        <w:tc>
          <w:tcPr>
            <w:tcW w:w="4613" w:type="dxa"/>
            <w:tcBorders>
              <w:top w:val="nil"/>
              <w:left w:val="single" w:sz="2" w:space="0" w:color="000000"/>
              <w:bottom w:val="nil"/>
              <w:right w:val="nil"/>
            </w:tcBorders>
          </w:tcPr>
          <w:p w14:paraId="1E9D84A5"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19. Sectorul 19 (str. Sulac, str. Fulga, str Teilor)</w:t>
            </w:r>
          </w:p>
        </w:tc>
        <w:tc>
          <w:tcPr>
            <w:tcW w:w="978" w:type="dxa"/>
            <w:tcBorders>
              <w:top w:val="nil"/>
              <w:left w:val="single" w:sz="2" w:space="0" w:color="000000"/>
              <w:bottom w:val="nil"/>
              <w:right w:val="nil"/>
            </w:tcBorders>
          </w:tcPr>
          <w:p w14:paraId="1BF67D38" w14:textId="77777777" w:rsidR="00294A62" w:rsidRDefault="00294A62" w:rsidP="00706B8A">
            <w:pPr>
              <w:rPr>
                <w:lang w:val="en-US"/>
              </w:rPr>
            </w:pPr>
          </w:p>
        </w:tc>
        <w:tc>
          <w:tcPr>
            <w:tcW w:w="1118" w:type="dxa"/>
            <w:tcBorders>
              <w:top w:val="nil"/>
              <w:left w:val="single" w:sz="2" w:space="0" w:color="000000"/>
              <w:bottom w:val="nil"/>
              <w:right w:val="nil"/>
            </w:tcBorders>
          </w:tcPr>
          <w:p w14:paraId="5A2E8790"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46137E52" w14:textId="77777777" w:rsidR="00294A62" w:rsidRDefault="00294A62" w:rsidP="00706B8A">
            <w:pPr>
              <w:rPr>
                <w:lang w:val="en-US"/>
              </w:rPr>
            </w:pPr>
          </w:p>
        </w:tc>
      </w:tr>
      <w:tr w:rsidR="00294A62" w14:paraId="60BAC185" w14:textId="77777777" w:rsidTr="00294A62">
        <w:tc>
          <w:tcPr>
            <w:tcW w:w="699" w:type="dxa"/>
            <w:tcBorders>
              <w:top w:val="single" w:sz="2" w:space="0" w:color="000000"/>
              <w:left w:val="single" w:sz="2" w:space="0" w:color="000000"/>
              <w:bottom w:val="single" w:sz="2" w:space="0" w:color="000000"/>
              <w:right w:val="nil"/>
            </w:tcBorders>
            <w:vAlign w:val="center"/>
          </w:tcPr>
          <w:p w14:paraId="1BA401F4" w14:textId="77777777" w:rsidR="00294A62" w:rsidRDefault="00294A62" w:rsidP="00706B8A">
            <w:pPr>
              <w:jc w:val="center"/>
              <w:rPr>
                <w:sz w:val="22"/>
                <w:szCs w:val="22"/>
                <w:lang w:val="en-US"/>
              </w:rPr>
            </w:pPr>
            <w:r>
              <w:rPr>
                <w:sz w:val="22"/>
                <w:szCs w:val="22"/>
                <w:lang w:val="en-US"/>
              </w:rPr>
              <w:t>215</w:t>
            </w:r>
          </w:p>
        </w:tc>
        <w:tc>
          <w:tcPr>
            <w:tcW w:w="1537" w:type="dxa"/>
            <w:tcBorders>
              <w:top w:val="single" w:sz="2" w:space="0" w:color="000000"/>
              <w:left w:val="single" w:sz="2" w:space="0" w:color="000000"/>
              <w:bottom w:val="single" w:sz="2" w:space="0" w:color="000000"/>
              <w:right w:val="nil"/>
            </w:tcBorders>
            <w:vAlign w:val="center"/>
          </w:tcPr>
          <w:p w14:paraId="7DEBAF59" w14:textId="77777777" w:rsidR="00294A62" w:rsidRDefault="00294A62" w:rsidP="00706B8A">
            <w:pPr>
              <w:jc w:val="center"/>
              <w:rPr>
                <w:sz w:val="22"/>
                <w:szCs w:val="22"/>
                <w:lang w:val="en-US"/>
              </w:rPr>
            </w:pPr>
            <w:r>
              <w:rPr>
                <w:sz w:val="22"/>
                <w:szCs w:val="22"/>
                <w:lang w:val="en-US"/>
              </w:rPr>
              <w:t>DG03A</w:t>
            </w:r>
          </w:p>
          <w:p w14:paraId="55B2F4FF"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6DCAA7"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080457B7"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9A5C24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1BCE00" w14:textId="77777777" w:rsidR="00294A62" w:rsidRDefault="00294A62" w:rsidP="00706B8A">
            <w:pPr>
              <w:jc w:val="right"/>
              <w:rPr>
                <w:lang w:val="en-US"/>
              </w:rPr>
            </w:pPr>
            <w:r>
              <w:rPr>
                <w:lang w:val="en-US"/>
              </w:rPr>
              <w:t>714,00</w:t>
            </w:r>
          </w:p>
        </w:tc>
      </w:tr>
      <w:tr w:rsidR="00294A62" w14:paraId="79183443" w14:textId="77777777" w:rsidTr="00294A62">
        <w:tc>
          <w:tcPr>
            <w:tcW w:w="699" w:type="dxa"/>
            <w:tcBorders>
              <w:top w:val="nil"/>
              <w:left w:val="single" w:sz="2" w:space="0" w:color="000000"/>
              <w:bottom w:val="single" w:sz="2" w:space="0" w:color="000000"/>
              <w:right w:val="nil"/>
            </w:tcBorders>
          </w:tcPr>
          <w:p w14:paraId="779EFE4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98CF5E1"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1FC192B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026C92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B00BADC"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760D58E5" w14:textId="77777777" w:rsidR="00294A62" w:rsidRDefault="00294A62" w:rsidP="00706B8A">
            <w:pPr>
              <w:rPr>
                <w:sz w:val="18"/>
                <w:szCs w:val="18"/>
                <w:lang w:val="en-US"/>
              </w:rPr>
            </w:pPr>
          </w:p>
        </w:tc>
      </w:tr>
      <w:tr w:rsidR="00294A62" w14:paraId="432A6F09" w14:textId="77777777" w:rsidTr="00294A62">
        <w:tc>
          <w:tcPr>
            <w:tcW w:w="699" w:type="dxa"/>
            <w:tcBorders>
              <w:top w:val="single" w:sz="2" w:space="0" w:color="000000"/>
              <w:left w:val="single" w:sz="2" w:space="0" w:color="000000"/>
              <w:bottom w:val="single" w:sz="2" w:space="0" w:color="000000"/>
              <w:right w:val="nil"/>
            </w:tcBorders>
            <w:vAlign w:val="center"/>
          </w:tcPr>
          <w:p w14:paraId="3099DDE9" w14:textId="77777777" w:rsidR="00294A62" w:rsidRDefault="00294A62" w:rsidP="00706B8A">
            <w:pPr>
              <w:jc w:val="center"/>
              <w:rPr>
                <w:sz w:val="22"/>
                <w:szCs w:val="22"/>
                <w:lang w:val="en-US"/>
              </w:rPr>
            </w:pPr>
            <w:r>
              <w:rPr>
                <w:lang w:val="en-US"/>
              </w:rPr>
              <w:t xml:space="preserve"> </w:t>
            </w:r>
            <w:r>
              <w:rPr>
                <w:sz w:val="22"/>
                <w:szCs w:val="22"/>
                <w:lang w:val="en-US"/>
              </w:rPr>
              <w:t>216</w:t>
            </w:r>
          </w:p>
        </w:tc>
        <w:tc>
          <w:tcPr>
            <w:tcW w:w="1537" w:type="dxa"/>
            <w:tcBorders>
              <w:top w:val="single" w:sz="2" w:space="0" w:color="000000"/>
              <w:left w:val="single" w:sz="2" w:space="0" w:color="000000"/>
              <w:bottom w:val="single" w:sz="2" w:space="0" w:color="000000"/>
              <w:right w:val="nil"/>
            </w:tcBorders>
            <w:vAlign w:val="center"/>
          </w:tcPr>
          <w:p w14:paraId="19E2F8F5" w14:textId="77777777" w:rsidR="00294A62" w:rsidRDefault="00294A62" w:rsidP="00706B8A">
            <w:pPr>
              <w:jc w:val="center"/>
              <w:rPr>
                <w:sz w:val="22"/>
                <w:szCs w:val="22"/>
                <w:lang w:val="en-US"/>
              </w:rPr>
            </w:pPr>
            <w:r>
              <w:rPr>
                <w:sz w:val="22"/>
                <w:szCs w:val="22"/>
                <w:lang w:val="en-US"/>
              </w:rPr>
              <w:t>DI118</w:t>
            </w:r>
          </w:p>
          <w:p w14:paraId="3375832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355931"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1FAB8777"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278B1D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4AE470" w14:textId="77777777" w:rsidR="00294A62" w:rsidRDefault="00294A62" w:rsidP="00706B8A">
            <w:pPr>
              <w:jc w:val="right"/>
              <w:rPr>
                <w:lang w:val="en-US"/>
              </w:rPr>
            </w:pPr>
            <w:r>
              <w:rPr>
                <w:lang w:val="en-US"/>
              </w:rPr>
              <w:t>64,26</w:t>
            </w:r>
          </w:p>
        </w:tc>
      </w:tr>
      <w:tr w:rsidR="00294A62" w14:paraId="0760032C" w14:textId="77777777" w:rsidTr="00294A62">
        <w:tc>
          <w:tcPr>
            <w:tcW w:w="699" w:type="dxa"/>
            <w:tcBorders>
              <w:top w:val="nil"/>
              <w:left w:val="single" w:sz="2" w:space="0" w:color="000000"/>
              <w:bottom w:val="single" w:sz="2" w:space="0" w:color="000000"/>
              <w:right w:val="nil"/>
            </w:tcBorders>
          </w:tcPr>
          <w:p w14:paraId="4DF277A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9E4EACD"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0E10AFF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13B4304"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986B157"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4F4E3BFC" w14:textId="77777777" w:rsidR="00294A62" w:rsidRDefault="00294A62" w:rsidP="00706B8A">
            <w:pPr>
              <w:rPr>
                <w:sz w:val="18"/>
                <w:szCs w:val="18"/>
                <w:lang w:val="en-US"/>
              </w:rPr>
            </w:pPr>
          </w:p>
        </w:tc>
      </w:tr>
      <w:tr w:rsidR="00294A62" w14:paraId="149BA8FD" w14:textId="77777777" w:rsidTr="00294A62">
        <w:tc>
          <w:tcPr>
            <w:tcW w:w="699" w:type="dxa"/>
            <w:tcBorders>
              <w:top w:val="nil"/>
              <w:left w:val="single" w:sz="2" w:space="0" w:color="000000"/>
              <w:bottom w:val="single" w:sz="2" w:space="0" w:color="000000"/>
              <w:right w:val="nil"/>
            </w:tcBorders>
          </w:tcPr>
          <w:p w14:paraId="0966738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6B7D0E"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48A9489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152C62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F87FB29"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1EBB5AEB" w14:textId="77777777" w:rsidR="00294A62" w:rsidRDefault="00294A62" w:rsidP="00706B8A">
            <w:pPr>
              <w:rPr>
                <w:sz w:val="18"/>
                <w:szCs w:val="18"/>
                <w:lang w:val="en-US"/>
              </w:rPr>
            </w:pPr>
          </w:p>
        </w:tc>
      </w:tr>
      <w:tr w:rsidR="00294A62" w14:paraId="3D866FC0" w14:textId="77777777" w:rsidTr="00294A62">
        <w:tc>
          <w:tcPr>
            <w:tcW w:w="699" w:type="dxa"/>
            <w:tcBorders>
              <w:top w:val="nil"/>
              <w:left w:val="single" w:sz="2" w:space="0" w:color="000000"/>
              <w:bottom w:val="single" w:sz="2" w:space="0" w:color="000000"/>
              <w:right w:val="nil"/>
            </w:tcBorders>
          </w:tcPr>
          <w:p w14:paraId="32AEAD8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244EA8A"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58E694A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20E2F4A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DCFDCBE"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6A544275" w14:textId="77777777" w:rsidR="00294A62" w:rsidRDefault="00294A62" w:rsidP="00706B8A">
            <w:pPr>
              <w:rPr>
                <w:sz w:val="18"/>
                <w:szCs w:val="18"/>
                <w:lang w:val="en-US"/>
              </w:rPr>
            </w:pPr>
          </w:p>
        </w:tc>
      </w:tr>
      <w:tr w:rsidR="00294A62" w14:paraId="1150DBB6" w14:textId="77777777" w:rsidTr="00294A62">
        <w:tc>
          <w:tcPr>
            <w:tcW w:w="699" w:type="dxa"/>
            <w:tcBorders>
              <w:top w:val="nil"/>
              <w:left w:val="single" w:sz="2" w:space="0" w:color="000000"/>
              <w:bottom w:val="single" w:sz="2" w:space="0" w:color="000000"/>
              <w:right w:val="nil"/>
            </w:tcBorders>
          </w:tcPr>
          <w:p w14:paraId="6979EC2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56527A7"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14AEEDD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15E6FF1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9D5C33E"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78AFF4D7" w14:textId="77777777" w:rsidR="00294A62" w:rsidRDefault="00294A62" w:rsidP="00706B8A">
            <w:pPr>
              <w:rPr>
                <w:sz w:val="18"/>
                <w:szCs w:val="18"/>
                <w:lang w:val="en-US"/>
              </w:rPr>
            </w:pPr>
          </w:p>
        </w:tc>
      </w:tr>
      <w:tr w:rsidR="00294A62" w14:paraId="3C6778A6" w14:textId="77777777" w:rsidTr="00294A62">
        <w:tc>
          <w:tcPr>
            <w:tcW w:w="699" w:type="dxa"/>
            <w:tcBorders>
              <w:top w:val="single" w:sz="2" w:space="0" w:color="000000"/>
              <w:left w:val="single" w:sz="2" w:space="0" w:color="000000"/>
              <w:bottom w:val="single" w:sz="2" w:space="0" w:color="000000"/>
              <w:right w:val="nil"/>
            </w:tcBorders>
            <w:vAlign w:val="center"/>
          </w:tcPr>
          <w:p w14:paraId="6609957B" w14:textId="77777777" w:rsidR="00294A62" w:rsidRDefault="00294A62" w:rsidP="00706B8A">
            <w:pPr>
              <w:jc w:val="center"/>
              <w:rPr>
                <w:sz w:val="22"/>
                <w:szCs w:val="22"/>
                <w:lang w:val="en-US"/>
              </w:rPr>
            </w:pPr>
            <w:r>
              <w:rPr>
                <w:lang w:val="en-US"/>
              </w:rPr>
              <w:t xml:space="preserve"> </w:t>
            </w:r>
            <w:r>
              <w:rPr>
                <w:sz w:val="22"/>
                <w:szCs w:val="22"/>
                <w:lang w:val="en-US"/>
              </w:rPr>
              <w:t>217</w:t>
            </w:r>
          </w:p>
        </w:tc>
        <w:tc>
          <w:tcPr>
            <w:tcW w:w="1537" w:type="dxa"/>
            <w:tcBorders>
              <w:top w:val="single" w:sz="2" w:space="0" w:color="000000"/>
              <w:left w:val="single" w:sz="2" w:space="0" w:color="000000"/>
              <w:bottom w:val="single" w:sz="2" w:space="0" w:color="000000"/>
              <w:right w:val="nil"/>
            </w:tcBorders>
            <w:vAlign w:val="center"/>
          </w:tcPr>
          <w:p w14:paraId="18B86AA6" w14:textId="77777777" w:rsidR="00294A62" w:rsidRDefault="00294A62" w:rsidP="00706B8A">
            <w:pPr>
              <w:jc w:val="center"/>
              <w:rPr>
                <w:sz w:val="22"/>
                <w:szCs w:val="22"/>
                <w:lang w:val="en-US"/>
              </w:rPr>
            </w:pPr>
            <w:r>
              <w:rPr>
                <w:sz w:val="22"/>
                <w:szCs w:val="22"/>
                <w:lang w:val="en-US"/>
              </w:rPr>
              <w:t>TsC02D1</w:t>
            </w:r>
          </w:p>
          <w:p w14:paraId="75E02969"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A18972"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5722AE42"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883FDA1"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A5F9A8" w14:textId="77777777" w:rsidR="00294A62" w:rsidRDefault="00294A62" w:rsidP="00706B8A">
            <w:pPr>
              <w:jc w:val="right"/>
              <w:rPr>
                <w:lang w:val="en-US"/>
              </w:rPr>
            </w:pPr>
            <w:r>
              <w:rPr>
                <w:lang w:val="en-US"/>
              </w:rPr>
              <w:t>1,071</w:t>
            </w:r>
          </w:p>
        </w:tc>
      </w:tr>
      <w:tr w:rsidR="00294A62" w14:paraId="48851C01" w14:textId="77777777" w:rsidTr="00294A62">
        <w:tc>
          <w:tcPr>
            <w:tcW w:w="699" w:type="dxa"/>
            <w:tcBorders>
              <w:top w:val="nil"/>
              <w:left w:val="single" w:sz="2" w:space="0" w:color="000000"/>
              <w:bottom w:val="single" w:sz="2" w:space="0" w:color="000000"/>
              <w:right w:val="nil"/>
            </w:tcBorders>
          </w:tcPr>
          <w:p w14:paraId="688C513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A15A8AA"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5BF4663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A02FBE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F862979"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08F20A63" w14:textId="77777777" w:rsidR="00294A62" w:rsidRDefault="00294A62" w:rsidP="00706B8A">
            <w:pPr>
              <w:rPr>
                <w:sz w:val="18"/>
                <w:szCs w:val="18"/>
                <w:lang w:val="en-US"/>
              </w:rPr>
            </w:pPr>
          </w:p>
        </w:tc>
      </w:tr>
      <w:tr w:rsidR="00294A62" w14:paraId="14FA8424" w14:textId="77777777" w:rsidTr="00294A62">
        <w:tc>
          <w:tcPr>
            <w:tcW w:w="699" w:type="dxa"/>
            <w:tcBorders>
              <w:top w:val="single" w:sz="2" w:space="0" w:color="000000"/>
              <w:left w:val="single" w:sz="2" w:space="0" w:color="000000"/>
              <w:bottom w:val="single" w:sz="2" w:space="0" w:color="000000"/>
              <w:right w:val="nil"/>
            </w:tcBorders>
            <w:vAlign w:val="center"/>
          </w:tcPr>
          <w:p w14:paraId="35903A5D" w14:textId="77777777" w:rsidR="00294A62" w:rsidRDefault="00294A62" w:rsidP="00706B8A">
            <w:pPr>
              <w:jc w:val="center"/>
              <w:rPr>
                <w:sz w:val="22"/>
                <w:szCs w:val="22"/>
                <w:lang w:val="en-US"/>
              </w:rPr>
            </w:pPr>
            <w:r>
              <w:rPr>
                <w:lang w:val="en-US"/>
              </w:rPr>
              <w:t xml:space="preserve"> </w:t>
            </w:r>
            <w:r>
              <w:rPr>
                <w:sz w:val="22"/>
                <w:szCs w:val="22"/>
                <w:lang w:val="en-US"/>
              </w:rPr>
              <w:t>218</w:t>
            </w:r>
          </w:p>
        </w:tc>
        <w:tc>
          <w:tcPr>
            <w:tcW w:w="1537" w:type="dxa"/>
            <w:tcBorders>
              <w:top w:val="single" w:sz="2" w:space="0" w:color="000000"/>
              <w:left w:val="single" w:sz="2" w:space="0" w:color="000000"/>
              <w:bottom w:val="single" w:sz="2" w:space="0" w:color="000000"/>
              <w:right w:val="nil"/>
            </w:tcBorders>
            <w:vAlign w:val="center"/>
          </w:tcPr>
          <w:p w14:paraId="791BE01E" w14:textId="77777777" w:rsidR="00294A62" w:rsidRDefault="00294A62" w:rsidP="00706B8A">
            <w:pPr>
              <w:jc w:val="center"/>
              <w:rPr>
                <w:sz w:val="22"/>
                <w:szCs w:val="22"/>
                <w:lang w:val="en-US"/>
              </w:rPr>
            </w:pPr>
            <w:r>
              <w:rPr>
                <w:sz w:val="22"/>
                <w:szCs w:val="22"/>
                <w:lang w:val="en-US"/>
              </w:rPr>
              <w:t>TsI51A3</w:t>
            </w:r>
          </w:p>
          <w:p w14:paraId="3D71D30A"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B9EEF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421051E4"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722767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277684" w14:textId="77777777" w:rsidR="00294A62" w:rsidRDefault="00294A62" w:rsidP="00706B8A">
            <w:pPr>
              <w:jc w:val="right"/>
              <w:rPr>
                <w:lang w:val="en-US"/>
              </w:rPr>
            </w:pPr>
            <w:r>
              <w:rPr>
                <w:lang w:val="en-US"/>
              </w:rPr>
              <w:t>171,36</w:t>
            </w:r>
          </w:p>
        </w:tc>
      </w:tr>
      <w:tr w:rsidR="00294A62" w14:paraId="49F97B99" w14:textId="77777777" w:rsidTr="00294A62">
        <w:tc>
          <w:tcPr>
            <w:tcW w:w="699" w:type="dxa"/>
            <w:tcBorders>
              <w:top w:val="nil"/>
              <w:left w:val="single" w:sz="2" w:space="0" w:color="000000"/>
              <w:bottom w:val="single" w:sz="2" w:space="0" w:color="000000"/>
              <w:right w:val="nil"/>
            </w:tcBorders>
          </w:tcPr>
          <w:p w14:paraId="69AC18E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A44BFEC"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0A837E5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1921BD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D428084"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4B48FC07" w14:textId="77777777" w:rsidR="00294A62" w:rsidRDefault="00294A62" w:rsidP="00706B8A">
            <w:pPr>
              <w:rPr>
                <w:sz w:val="18"/>
                <w:szCs w:val="18"/>
                <w:lang w:val="en-US"/>
              </w:rPr>
            </w:pPr>
          </w:p>
        </w:tc>
      </w:tr>
      <w:tr w:rsidR="00294A62" w14:paraId="3607F36B" w14:textId="77777777" w:rsidTr="00294A62">
        <w:tc>
          <w:tcPr>
            <w:tcW w:w="699" w:type="dxa"/>
            <w:tcBorders>
              <w:top w:val="single" w:sz="2" w:space="0" w:color="000000"/>
              <w:left w:val="single" w:sz="2" w:space="0" w:color="000000"/>
              <w:bottom w:val="single" w:sz="2" w:space="0" w:color="000000"/>
              <w:right w:val="nil"/>
            </w:tcBorders>
            <w:vAlign w:val="center"/>
          </w:tcPr>
          <w:p w14:paraId="03077B5F" w14:textId="77777777" w:rsidR="00294A62" w:rsidRDefault="00294A62" w:rsidP="00706B8A">
            <w:pPr>
              <w:jc w:val="center"/>
              <w:rPr>
                <w:sz w:val="22"/>
                <w:szCs w:val="22"/>
                <w:lang w:val="en-US"/>
              </w:rPr>
            </w:pPr>
            <w:r>
              <w:rPr>
                <w:lang w:val="en-US"/>
              </w:rPr>
              <w:t xml:space="preserve"> </w:t>
            </w:r>
            <w:r>
              <w:rPr>
                <w:sz w:val="22"/>
                <w:szCs w:val="22"/>
                <w:lang w:val="en-US"/>
              </w:rPr>
              <w:t>219</w:t>
            </w:r>
          </w:p>
        </w:tc>
        <w:tc>
          <w:tcPr>
            <w:tcW w:w="1537" w:type="dxa"/>
            <w:tcBorders>
              <w:top w:val="single" w:sz="2" w:space="0" w:color="000000"/>
              <w:left w:val="single" w:sz="2" w:space="0" w:color="000000"/>
              <w:bottom w:val="single" w:sz="2" w:space="0" w:color="000000"/>
              <w:right w:val="nil"/>
            </w:tcBorders>
            <w:vAlign w:val="center"/>
          </w:tcPr>
          <w:p w14:paraId="5114965F" w14:textId="77777777" w:rsidR="00294A62" w:rsidRDefault="00294A62" w:rsidP="00706B8A">
            <w:pPr>
              <w:jc w:val="center"/>
              <w:rPr>
                <w:sz w:val="22"/>
                <w:szCs w:val="22"/>
                <w:lang w:val="en-US"/>
              </w:rPr>
            </w:pPr>
            <w:r>
              <w:rPr>
                <w:sz w:val="22"/>
                <w:szCs w:val="22"/>
                <w:lang w:val="en-US"/>
              </w:rPr>
              <w:t>DI105</w:t>
            </w:r>
          </w:p>
          <w:p w14:paraId="1DD9907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87B01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767B6F84"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872233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BF114F" w14:textId="77777777" w:rsidR="00294A62" w:rsidRDefault="00294A62" w:rsidP="00706B8A">
            <w:pPr>
              <w:jc w:val="right"/>
              <w:rPr>
                <w:lang w:val="en-US"/>
              </w:rPr>
            </w:pPr>
            <w:r>
              <w:rPr>
                <w:lang w:val="en-US"/>
              </w:rPr>
              <w:t>0,714</w:t>
            </w:r>
          </w:p>
        </w:tc>
      </w:tr>
      <w:tr w:rsidR="00294A62" w14:paraId="32D42D46" w14:textId="77777777" w:rsidTr="00294A62">
        <w:tc>
          <w:tcPr>
            <w:tcW w:w="699" w:type="dxa"/>
            <w:tcBorders>
              <w:top w:val="nil"/>
              <w:left w:val="single" w:sz="2" w:space="0" w:color="000000"/>
              <w:bottom w:val="single" w:sz="2" w:space="0" w:color="000000"/>
              <w:right w:val="nil"/>
            </w:tcBorders>
          </w:tcPr>
          <w:p w14:paraId="6A12230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4D7284C"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5D31DA8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C985A1B"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BC5B671" w14:textId="77777777" w:rsidR="00294A62" w:rsidRDefault="00294A62" w:rsidP="00706B8A">
            <w:pPr>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4AF4F7D3" w14:textId="77777777" w:rsidR="00294A62" w:rsidRDefault="00294A62" w:rsidP="00706B8A">
            <w:pPr>
              <w:rPr>
                <w:sz w:val="18"/>
                <w:szCs w:val="18"/>
                <w:lang w:val="en-US"/>
              </w:rPr>
            </w:pPr>
          </w:p>
        </w:tc>
      </w:tr>
      <w:tr w:rsidR="00294A62" w14:paraId="18273820" w14:textId="77777777" w:rsidTr="00294A62">
        <w:tc>
          <w:tcPr>
            <w:tcW w:w="699" w:type="dxa"/>
            <w:tcBorders>
              <w:top w:val="nil"/>
              <w:left w:val="single" w:sz="2" w:space="0" w:color="000000"/>
              <w:bottom w:val="single" w:sz="2" w:space="0" w:color="000000"/>
              <w:right w:val="nil"/>
            </w:tcBorders>
          </w:tcPr>
          <w:p w14:paraId="10D9A52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A2ABE2" w14:textId="77777777" w:rsidR="00294A62" w:rsidRDefault="00294A62" w:rsidP="00706B8A">
            <w:pPr>
              <w:rPr>
                <w:sz w:val="16"/>
                <w:szCs w:val="16"/>
                <w:lang w:val="en-US"/>
              </w:rPr>
            </w:pPr>
            <w:r>
              <w:rPr>
                <w:sz w:val="16"/>
                <w:szCs w:val="16"/>
                <w:lang w:val="en-US"/>
              </w:rPr>
              <w:t>2952270004024</w:t>
            </w:r>
          </w:p>
        </w:tc>
        <w:tc>
          <w:tcPr>
            <w:tcW w:w="4613" w:type="dxa"/>
            <w:tcBorders>
              <w:top w:val="nil"/>
              <w:left w:val="single" w:sz="2" w:space="0" w:color="000000"/>
              <w:bottom w:val="single" w:sz="2" w:space="0" w:color="000000"/>
              <w:right w:val="nil"/>
            </w:tcBorders>
          </w:tcPr>
          <w:p w14:paraId="63A8AC3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14:paraId="58E436F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61C776B" w14:textId="77777777" w:rsidR="00294A62" w:rsidRDefault="00294A62" w:rsidP="00706B8A">
            <w:pPr>
              <w:rPr>
                <w:sz w:val="18"/>
                <w:szCs w:val="18"/>
                <w:lang w:val="en-US"/>
              </w:rPr>
            </w:pPr>
            <w:r>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4D1E22BB" w14:textId="77777777" w:rsidR="00294A62" w:rsidRDefault="00294A62" w:rsidP="00706B8A">
            <w:pPr>
              <w:rPr>
                <w:sz w:val="18"/>
                <w:szCs w:val="18"/>
                <w:lang w:val="en-US"/>
              </w:rPr>
            </w:pPr>
          </w:p>
        </w:tc>
      </w:tr>
      <w:tr w:rsidR="00294A62" w14:paraId="2F4F6A66" w14:textId="77777777" w:rsidTr="00294A62">
        <w:tc>
          <w:tcPr>
            <w:tcW w:w="699" w:type="dxa"/>
            <w:tcBorders>
              <w:top w:val="single" w:sz="2" w:space="0" w:color="000000"/>
              <w:left w:val="single" w:sz="2" w:space="0" w:color="000000"/>
              <w:bottom w:val="single" w:sz="2" w:space="0" w:color="000000"/>
              <w:right w:val="nil"/>
            </w:tcBorders>
            <w:vAlign w:val="center"/>
          </w:tcPr>
          <w:p w14:paraId="33A0F573" w14:textId="77777777" w:rsidR="00294A62" w:rsidRDefault="00294A62" w:rsidP="00706B8A">
            <w:pPr>
              <w:jc w:val="center"/>
              <w:rPr>
                <w:sz w:val="22"/>
                <w:szCs w:val="22"/>
                <w:lang w:val="en-US"/>
              </w:rPr>
            </w:pPr>
            <w:r>
              <w:rPr>
                <w:lang w:val="en-US"/>
              </w:rPr>
              <w:t xml:space="preserve"> </w:t>
            </w:r>
            <w:r>
              <w:rPr>
                <w:sz w:val="22"/>
                <w:szCs w:val="22"/>
                <w:lang w:val="en-US"/>
              </w:rPr>
              <w:t>220</w:t>
            </w:r>
          </w:p>
        </w:tc>
        <w:tc>
          <w:tcPr>
            <w:tcW w:w="1537" w:type="dxa"/>
            <w:tcBorders>
              <w:top w:val="single" w:sz="2" w:space="0" w:color="000000"/>
              <w:left w:val="single" w:sz="2" w:space="0" w:color="000000"/>
              <w:bottom w:val="single" w:sz="2" w:space="0" w:color="000000"/>
              <w:right w:val="nil"/>
            </w:tcBorders>
            <w:vAlign w:val="center"/>
          </w:tcPr>
          <w:p w14:paraId="40F4FDBE" w14:textId="77777777" w:rsidR="00294A62" w:rsidRDefault="00294A62" w:rsidP="00706B8A">
            <w:pPr>
              <w:jc w:val="center"/>
              <w:rPr>
                <w:sz w:val="22"/>
                <w:szCs w:val="22"/>
                <w:lang w:val="en-US"/>
              </w:rPr>
            </w:pPr>
            <w:r>
              <w:rPr>
                <w:sz w:val="22"/>
                <w:szCs w:val="22"/>
                <w:lang w:val="en-US"/>
              </w:rPr>
              <w:t>DE18A</w:t>
            </w:r>
          </w:p>
          <w:p w14:paraId="11B7280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86A13B"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conform SM SR EN 1338:2010, H=8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59E4195E"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EAE093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A32858" w14:textId="77777777" w:rsidR="00294A62" w:rsidRDefault="00294A62" w:rsidP="00706B8A">
            <w:pPr>
              <w:jc w:val="right"/>
              <w:rPr>
                <w:lang w:val="en-US"/>
              </w:rPr>
            </w:pPr>
            <w:r>
              <w:rPr>
                <w:lang w:val="en-US"/>
              </w:rPr>
              <w:t>714,00</w:t>
            </w:r>
          </w:p>
        </w:tc>
      </w:tr>
      <w:tr w:rsidR="00294A62" w14:paraId="1DC0B6D6" w14:textId="77777777" w:rsidTr="00294A62">
        <w:tc>
          <w:tcPr>
            <w:tcW w:w="699" w:type="dxa"/>
            <w:tcBorders>
              <w:top w:val="nil"/>
              <w:left w:val="single" w:sz="2" w:space="0" w:color="000000"/>
              <w:bottom w:val="single" w:sz="2" w:space="0" w:color="000000"/>
              <w:right w:val="nil"/>
            </w:tcBorders>
          </w:tcPr>
          <w:p w14:paraId="14B187E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9B748E9"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77501F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EDA1D9B"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0AE7CDC"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40F8A437" w14:textId="77777777" w:rsidR="00294A62" w:rsidRDefault="00294A62" w:rsidP="00706B8A">
            <w:pPr>
              <w:rPr>
                <w:sz w:val="18"/>
                <w:szCs w:val="18"/>
                <w:lang w:val="en-US"/>
              </w:rPr>
            </w:pPr>
          </w:p>
        </w:tc>
      </w:tr>
      <w:tr w:rsidR="00294A62" w14:paraId="742B36F5" w14:textId="77777777" w:rsidTr="00294A62">
        <w:tc>
          <w:tcPr>
            <w:tcW w:w="699" w:type="dxa"/>
            <w:tcBorders>
              <w:top w:val="nil"/>
              <w:left w:val="single" w:sz="2" w:space="0" w:color="000000"/>
              <w:bottom w:val="single" w:sz="2" w:space="0" w:color="000000"/>
              <w:right w:val="nil"/>
            </w:tcBorders>
          </w:tcPr>
          <w:p w14:paraId="0533016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0CA18E7"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3429FDC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9F9AD69"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A7E6120"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2D60C325" w14:textId="77777777" w:rsidR="00294A62" w:rsidRDefault="00294A62" w:rsidP="00706B8A">
            <w:pPr>
              <w:rPr>
                <w:sz w:val="18"/>
                <w:szCs w:val="18"/>
                <w:lang w:val="en-US"/>
              </w:rPr>
            </w:pPr>
          </w:p>
        </w:tc>
      </w:tr>
      <w:tr w:rsidR="00294A62" w14:paraId="5C23A4AD" w14:textId="77777777" w:rsidTr="00294A62">
        <w:tc>
          <w:tcPr>
            <w:tcW w:w="699" w:type="dxa"/>
            <w:tcBorders>
              <w:top w:val="nil"/>
              <w:left w:val="single" w:sz="2" w:space="0" w:color="000000"/>
              <w:bottom w:val="single" w:sz="2" w:space="0" w:color="000000"/>
              <w:right w:val="nil"/>
            </w:tcBorders>
          </w:tcPr>
          <w:p w14:paraId="38E8510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378AB3E" w14:textId="77777777" w:rsidR="00294A62" w:rsidRDefault="00294A62" w:rsidP="00706B8A">
            <w:pPr>
              <w:rPr>
                <w:sz w:val="16"/>
                <w:szCs w:val="16"/>
                <w:lang w:val="en-US"/>
              </w:rPr>
            </w:pPr>
            <w:r>
              <w:rPr>
                <w:sz w:val="16"/>
                <w:szCs w:val="16"/>
                <w:lang w:val="en-US"/>
              </w:rPr>
              <w:t>2661112800655-8</w:t>
            </w:r>
          </w:p>
        </w:tc>
        <w:tc>
          <w:tcPr>
            <w:tcW w:w="4613" w:type="dxa"/>
            <w:tcBorders>
              <w:top w:val="nil"/>
              <w:left w:val="single" w:sz="2" w:space="0" w:color="000000"/>
              <w:bottom w:val="single" w:sz="2" w:space="0" w:color="000000"/>
              <w:right w:val="nil"/>
            </w:tcBorders>
          </w:tcPr>
          <w:p w14:paraId="074E4A7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H=8 cm</w:t>
            </w:r>
          </w:p>
        </w:tc>
        <w:tc>
          <w:tcPr>
            <w:tcW w:w="978" w:type="dxa"/>
            <w:tcBorders>
              <w:top w:val="nil"/>
              <w:left w:val="single" w:sz="2" w:space="0" w:color="000000"/>
              <w:bottom w:val="single" w:sz="2" w:space="0" w:color="000000"/>
              <w:right w:val="nil"/>
            </w:tcBorders>
            <w:vAlign w:val="center"/>
          </w:tcPr>
          <w:p w14:paraId="618C2C2B"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59876581"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3A4DF7AE" w14:textId="77777777" w:rsidR="00294A62" w:rsidRDefault="00294A62" w:rsidP="00706B8A">
            <w:pPr>
              <w:rPr>
                <w:sz w:val="18"/>
                <w:szCs w:val="18"/>
                <w:lang w:val="en-US"/>
              </w:rPr>
            </w:pPr>
          </w:p>
        </w:tc>
      </w:tr>
      <w:tr w:rsidR="00294A62" w14:paraId="537793EF" w14:textId="77777777" w:rsidTr="00294A62">
        <w:tc>
          <w:tcPr>
            <w:tcW w:w="699" w:type="dxa"/>
            <w:tcBorders>
              <w:top w:val="nil"/>
              <w:left w:val="single" w:sz="2" w:space="0" w:color="000000"/>
              <w:bottom w:val="single" w:sz="2" w:space="0" w:color="000000"/>
              <w:right w:val="nil"/>
            </w:tcBorders>
          </w:tcPr>
          <w:p w14:paraId="5E71723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1377B00"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087692B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7E7E0B5"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5A45240"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2BF43A91" w14:textId="77777777" w:rsidR="00294A62" w:rsidRDefault="00294A62" w:rsidP="00706B8A">
            <w:pPr>
              <w:rPr>
                <w:sz w:val="18"/>
                <w:szCs w:val="18"/>
                <w:lang w:val="en-US"/>
              </w:rPr>
            </w:pPr>
          </w:p>
        </w:tc>
      </w:tr>
      <w:tr w:rsidR="00294A62" w14:paraId="4DF40D4E" w14:textId="77777777" w:rsidTr="00294A62">
        <w:tc>
          <w:tcPr>
            <w:tcW w:w="699" w:type="dxa"/>
            <w:tcBorders>
              <w:top w:val="nil"/>
              <w:left w:val="single" w:sz="2" w:space="0" w:color="000000"/>
              <w:bottom w:val="single" w:sz="2" w:space="0" w:color="000000"/>
              <w:right w:val="nil"/>
            </w:tcBorders>
          </w:tcPr>
          <w:p w14:paraId="2D7307B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0FB29A2"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2E78E9E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6FB1B8F3"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0113C6A"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004764D6" w14:textId="77777777" w:rsidR="00294A62" w:rsidRDefault="00294A62" w:rsidP="00706B8A">
            <w:pPr>
              <w:rPr>
                <w:sz w:val="18"/>
                <w:szCs w:val="18"/>
                <w:lang w:val="en-US"/>
              </w:rPr>
            </w:pPr>
          </w:p>
        </w:tc>
      </w:tr>
      <w:tr w:rsidR="00294A62" w14:paraId="54B44E43" w14:textId="77777777" w:rsidTr="00294A62">
        <w:tc>
          <w:tcPr>
            <w:tcW w:w="699" w:type="dxa"/>
            <w:tcBorders>
              <w:top w:val="nil"/>
              <w:left w:val="single" w:sz="2" w:space="0" w:color="000000"/>
              <w:bottom w:val="single" w:sz="2" w:space="0" w:color="000000"/>
              <w:right w:val="nil"/>
            </w:tcBorders>
          </w:tcPr>
          <w:p w14:paraId="26AF3F9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C26FB9D"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6E8F909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14AC14C2"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8A506A8"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5DFD2D00" w14:textId="77777777" w:rsidR="00294A62" w:rsidRDefault="00294A62" w:rsidP="00706B8A">
            <w:pPr>
              <w:rPr>
                <w:sz w:val="18"/>
                <w:szCs w:val="18"/>
                <w:lang w:val="en-US"/>
              </w:rPr>
            </w:pPr>
          </w:p>
        </w:tc>
      </w:tr>
      <w:tr w:rsidR="00294A62" w14:paraId="019855CB" w14:textId="77777777" w:rsidTr="00294A62">
        <w:tc>
          <w:tcPr>
            <w:tcW w:w="699" w:type="dxa"/>
            <w:tcBorders>
              <w:top w:val="nil"/>
              <w:left w:val="single" w:sz="2" w:space="0" w:color="000000"/>
              <w:bottom w:val="single" w:sz="2" w:space="0" w:color="000000"/>
              <w:right w:val="nil"/>
            </w:tcBorders>
          </w:tcPr>
          <w:p w14:paraId="242B447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AED96AB"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77B9DC0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303A3A47"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4DA91E1"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101B47A6" w14:textId="77777777" w:rsidR="00294A62" w:rsidRDefault="00294A62" w:rsidP="00706B8A">
            <w:pPr>
              <w:rPr>
                <w:sz w:val="18"/>
                <w:szCs w:val="18"/>
                <w:lang w:val="en-US"/>
              </w:rPr>
            </w:pPr>
          </w:p>
        </w:tc>
      </w:tr>
      <w:tr w:rsidR="00294A62" w14:paraId="71E850ED" w14:textId="77777777" w:rsidTr="00294A62">
        <w:tc>
          <w:tcPr>
            <w:tcW w:w="699" w:type="dxa"/>
            <w:tcBorders>
              <w:top w:val="nil"/>
              <w:left w:val="single" w:sz="2" w:space="0" w:color="000000"/>
              <w:bottom w:val="single" w:sz="2" w:space="0" w:color="000000"/>
              <w:right w:val="nil"/>
            </w:tcBorders>
          </w:tcPr>
          <w:p w14:paraId="4C1FFFD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2A6FD08"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5B45C8A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1F2EFFEB"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691C97A9"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08F31E91" w14:textId="77777777" w:rsidR="00294A62" w:rsidRDefault="00294A62" w:rsidP="00706B8A">
            <w:pPr>
              <w:rPr>
                <w:sz w:val="18"/>
                <w:szCs w:val="18"/>
                <w:lang w:val="en-US"/>
              </w:rPr>
            </w:pPr>
          </w:p>
        </w:tc>
      </w:tr>
      <w:tr w:rsidR="00294A62" w14:paraId="3E9802B5" w14:textId="77777777" w:rsidTr="00294A62">
        <w:tc>
          <w:tcPr>
            <w:tcW w:w="699" w:type="dxa"/>
            <w:tcBorders>
              <w:top w:val="single" w:sz="2" w:space="0" w:color="000000"/>
              <w:left w:val="single" w:sz="2" w:space="0" w:color="000000"/>
              <w:bottom w:val="single" w:sz="2" w:space="0" w:color="000000"/>
              <w:right w:val="nil"/>
            </w:tcBorders>
            <w:vAlign w:val="center"/>
          </w:tcPr>
          <w:p w14:paraId="78759366" w14:textId="77777777" w:rsidR="00294A62" w:rsidRDefault="00294A62" w:rsidP="00706B8A">
            <w:pPr>
              <w:jc w:val="center"/>
              <w:rPr>
                <w:sz w:val="22"/>
                <w:szCs w:val="22"/>
                <w:lang w:val="en-US"/>
              </w:rPr>
            </w:pPr>
            <w:r>
              <w:rPr>
                <w:lang w:val="en-US"/>
              </w:rPr>
              <w:t xml:space="preserve"> </w:t>
            </w:r>
            <w:r>
              <w:rPr>
                <w:sz w:val="22"/>
                <w:szCs w:val="22"/>
                <w:lang w:val="en-US"/>
              </w:rPr>
              <w:t>221</w:t>
            </w:r>
          </w:p>
        </w:tc>
        <w:tc>
          <w:tcPr>
            <w:tcW w:w="1537" w:type="dxa"/>
            <w:tcBorders>
              <w:top w:val="single" w:sz="2" w:space="0" w:color="000000"/>
              <w:left w:val="single" w:sz="2" w:space="0" w:color="000000"/>
              <w:bottom w:val="single" w:sz="2" w:space="0" w:color="000000"/>
              <w:right w:val="nil"/>
            </w:tcBorders>
            <w:vAlign w:val="center"/>
          </w:tcPr>
          <w:p w14:paraId="51A4A145" w14:textId="77777777" w:rsidR="00294A62" w:rsidRDefault="00294A62" w:rsidP="00706B8A">
            <w:pPr>
              <w:jc w:val="center"/>
              <w:rPr>
                <w:sz w:val="22"/>
                <w:szCs w:val="22"/>
                <w:lang w:val="en-US"/>
              </w:rPr>
            </w:pPr>
            <w:r>
              <w:rPr>
                <w:sz w:val="22"/>
                <w:szCs w:val="22"/>
                <w:lang w:val="en-US"/>
              </w:rPr>
              <w:t>DG06B</w:t>
            </w:r>
          </w:p>
          <w:p w14:paraId="33CBBF9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81D06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5125FE3A"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996D0FC"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DC2C2F" w14:textId="77777777" w:rsidR="00294A62" w:rsidRDefault="00294A62" w:rsidP="00706B8A">
            <w:pPr>
              <w:jc w:val="right"/>
              <w:rPr>
                <w:lang w:val="en-US"/>
              </w:rPr>
            </w:pPr>
            <w:r>
              <w:rPr>
                <w:lang w:val="en-US"/>
              </w:rPr>
              <w:t>0,039</w:t>
            </w:r>
          </w:p>
        </w:tc>
      </w:tr>
      <w:tr w:rsidR="00294A62" w14:paraId="066B7AED" w14:textId="77777777" w:rsidTr="00294A62">
        <w:tc>
          <w:tcPr>
            <w:tcW w:w="699" w:type="dxa"/>
            <w:tcBorders>
              <w:top w:val="nil"/>
              <w:left w:val="single" w:sz="2" w:space="0" w:color="000000"/>
              <w:bottom w:val="single" w:sz="2" w:space="0" w:color="000000"/>
              <w:right w:val="nil"/>
            </w:tcBorders>
          </w:tcPr>
          <w:p w14:paraId="68ACA85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2C3734A"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F2ABB9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56C7F28"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E56E472"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5686A4C2" w14:textId="77777777" w:rsidR="00294A62" w:rsidRDefault="00294A62" w:rsidP="00706B8A">
            <w:pPr>
              <w:rPr>
                <w:sz w:val="18"/>
                <w:szCs w:val="18"/>
                <w:lang w:val="en-US"/>
              </w:rPr>
            </w:pPr>
          </w:p>
        </w:tc>
      </w:tr>
      <w:tr w:rsidR="00294A62" w14:paraId="12721097" w14:textId="77777777" w:rsidTr="00294A62">
        <w:tc>
          <w:tcPr>
            <w:tcW w:w="699" w:type="dxa"/>
            <w:tcBorders>
              <w:top w:val="nil"/>
              <w:left w:val="single" w:sz="2" w:space="0" w:color="000000"/>
              <w:bottom w:val="single" w:sz="2" w:space="0" w:color="000000"/>
              <w:right w:val="nil"/>
            </w:tcBorders>
          </w:tcPr>
          <w:p w14:paraId="64577E6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B995159"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13D2769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C1C154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C686ABB"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3CD35509" w14:textId="77777777" w:rsidR="00294A62" w:rsidRDefault="00294A62" w:rsidP="00706B8A">
            <w:pPr>
              <w:rPr>
                <w:sz w:val="18"/>
                <w:szCs w:val="18"/>
                <w:lang w:val="en-US"/>
              </w:rPr>
            </w:pPr>
          </w:p>
        </w:tc>
      </w:tr>
      <w:tr w:rsidR="00294A62" w14:paraId="539FB851" w14:textId="77777777" w:rsidTr="00294A62">
        <w:tc>
          <w:tcPr>
            <w:tcW w:w="699" w:type="dxa"/>
            <w:tcBorders>
              <w:top w:val="nil"/>
              <w:left w:val="single" w:sz="2" w:space="0" w:color="000000"/>
              <w:bottom w:val="single" w:sz="2" w:space="0" w:color="000000"/>
              <w:right w:val="nil"/>
            </w:tcBorders>
          </w:tcPr>
          <w:p w14:paraId="3CF32DE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83591FF"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1A2EC69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0F86733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3FEDA53"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530A77B8" w14:textId="77777777" w:rsidR="00294A62" w:rsidRDefault="00294A62" w:rsidP="00706B8A">
            <w:pPr>
              <w:rPr>
                <w:sz w:val="18"/>
                <w:szCs w:val="18"/>
                <w:lang w:val="en-US"/>
              </w:rPr>
            </w:pPr>
          </w:p>
        </w:tc>
      </w:tr>
      <w:tr w:rsidR="00294A62" w14:paraId="5BA178CD" w14:textId="77777777" w:rsidTr="00294A62">
        <w:tc>
          <w:tcPr>
            <w:tcW w:w="699" w:type="dxa"/>
            <w:tcBorders>
              <w:top w:val="single" w:sz="2" w:space="0" w:color="000000"/>
              <w:left w:val="single" w:sz="2" w:space="0" w:color="000000"/>
              <w:bottom w:val="single" w:sz="2" w:space="0" w:color="000000"/>
              <w:right w:val="nil"/>
            </w:tcBorders>
            <w:vAlign w:val="center"/>
          </w:tcPr>
          <w:p w14:paraId="316ED989" w14:textId="77777777" w:rsidR="00294A62" w:rsidRDefault="00294A62" w:rsidP="00706B8A">
            <w:pPr>
              <w:jc w:val="center"/>
              <w:rPr>
                <w:sz w:val="22"/>
                <w:szCs w:val="22"/>
                <w:lang w:val="en-US"/>
              </w:rPr>
            </w:pPr>
            <w:r>
              <w:rPr>
                <w:lang w:val="en-US"/>
              </w:rPr>
              <w:t xml:space="preserve"> </w:t>
            </w:r>
            <w:r>
              <w:rPr>
                <w:sz w:val="22"/>
                <w:szCs w:val="22"/>
                <w:lang w:val="en-US"/>
              </w:rPr>
              <w:t>222</w:t>
            </w:r>
          </w:p>
        </w:tc>
        <w:tc>
          <w:tcPr>
            <w:tcW w:w="1537" w:type="dxa"/>
            <w:tcBorders>
              <w:top w:val="single" w:sz="2" w:space="0" w:color="000000"/>
              <w:left w:val="single" w:sz="2" w:space="0" w:color="000000"/>
              <w:bottom w:val="single" w:sz="2" w:space="0" w:color="000000"/>
              <w:right w:val="nil"/>
            </w:tcBorders>
            <w:vAlign w:val="center"/>
          </w:tcPr>
          <w:p w14:paraId="049C3C02" w14:textId="77777777" w:rsidR="00294A62" w:rsidRDefault="00294A62" w:rsidP="00706B8A">
            <w:pPr>
              <w:jc w:val="center"/>
              <w:rPr>
                <w:sz w:val="22"/>
                <w:szCs w:val="22"/>
                <w:lang w:val="en-US"/>
              </w:rPr>
            </w:pPr>
            <w:r>
              <w:rPr>
                <w:sz w:val="22"/>
                <w:szCs w:val="22"/>
                <w:lang w:val="en-US"/>
              </w:rPr>
              <w:t>RpAcF04A</w:t>
            </w:r>
          </w:p>
          <w:p w14:paraId="78B6C70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FE617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lastRenderedPageBreak/>
              <w:t xml:space="preserve">Cresterea fintinilor, resourilor pentru ape pluviale  </w:t>
            </w:r>
            <w:r>
              <w:rPr>
                <w:rFonts w:ascii="Times New Roman CYR" w:hAnsi="Times New Roman CYR" w:cs="Times New Roman CYR"/>
                <w:sz w:val="22"/>
                <w:szCs w:val="22"/>
                <w:lang/>
              </w:rPr>
              <w:lastRenderedPageBreak/>
              <w:t>beton C25/30</w:t>
            </w:r>
          </w:p>
        </w:tc>
        <w:tc>
          <w:tcPr>
            <w:tcW w:w="978" w:type="dxa"/>
            <w:tcBorders>
              <w:top w:val="single" w:sz="2" w:space="0" w:color="000000"/>
              <w:left w:val="single" w:sz="2" w:space="0" w:color="000000"/>
              <w:bottom w:val="single" w:sz="2" w:space="0" w:color="000000"/>
              <w:right w:val="nil"/>
            </w:tcBorders>
            <w:vAlign w:val="center"/>
          </w:tcPr>
          <w:p w14:paraId="37EEBB52" w14:textId="77777777" w:rsidR="00294A62" w:rsidRDefault="00294A62" w:rsidP="00706B8A">
            <w:pPr>
              <w:jc w:val="center"/>
              <w:rPr>
                <w:sz w:val="22"/>
                <w:szCs w:val="22"/>
                <w:lang w:val="en-US"/>
              </w:rPr>
            </w:pPr>
            <w:r>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5C951A7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264E94" w14:textId="77777777" w:rsidR="00294A62" w:rsidRDefault="00294A62" w:rsidP="00706B8A">
            <w:pPr>
              <w:jc w:val="right"/>
              <w:rPr>
                <w:lang w:val="en-US"/>
              </w:rPr>
            </w:pPr>
            <w:r>
              <w:rPr>
                <w:lang w:val="en-US"/>
              </w:rPr>
              <w:t>0,135</w:t>
            </w:r>
          </w:p>
        </w:tc>
      </w:tr>
      <w:tr w:rsidR="00294A62" w14:paraId="39C9E335" w14:textId="77777777" w:rsidTr="00294A62">
        <w:tc>
          <w:tcPr>
            <w:tcW w:w="699" w:type="dxa"/>
            <w:tcBorders>
              <w:top w:val="nil"/>
              <w:left w:val="single" w:sz="2" w:space="0" w:color="000000"/>
              <w:bottom w:val="single" w:sz="2" w:space="0" w:color="000000"/>
              <w:right w:val="nil"/>
            </w:tcBorders>
          </w:tcPr>
          <w:p w14:paraId="5CA4460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51FA0E3"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496BE13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AAC7A3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5D8508A"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66969473" w14:textId="77777777" w:rsidR="00294A62" w:rsidRDefault="00294A62" w:rsidP="00706B8A">
            <w:pPr>
              <w:rPr>
                <w:sz w:val="18"/>
                <w:szCs w:val="18"/>
                <w:lang w:val="en-US"/>
              </w:rPr>
            </w:pPr>
          </w:p>
        </w:tc>
      </w:tr>
      <w:tr w:rsidR="00294A62" w14:paraId="067D3F87" w14:textId="77777777" w:rsidTr="00294A62">
        <w:tc>
          <w:tcPr>
            <w:tcW w:w="699" w:type="dxa"/>
            <w:tcBorders>
              <w:top w:val="nil"/>
              <w:left w:val="single" w:sz="2" w:space="0" w:color="000000"/>
              <w:bottom w:val="single" w:sz="2" w:space="0" w:color="000000"/>
              <w:right w:val="nil"/>
            </w:tcBorders>
          </w:tcPr>
          <w:p w14:paraId="111E438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11101EF"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148405A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27D939E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38FE84D"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52CFBC72" w14:textId="77777777" w:rsidR="00294A62" w:rsidRDefault="00294A62" w:rsidP="00706B8A">
            <w:pPr>
              <w:rPr>
                <w:sz w:val="18"/>
                <w:szCs w:val="18"/>
                <w:lang w:val="en-US"/>
              </w:rPr>
            </w:pPr>
          </w:p>
        </w:tc>
      </w:tr>
      <w:tr w:rsidR="00294A62" w14:paraId="390F5373" w14:textId="77777777" w:rsidTr="00294A62">
        <w:tc>
          <w:tcPr>
            <w:tcW w:w="699" w:type="dxa"/>
            <w:tcBorders>
              <w:top w:val="nil"/>
              <w:left w:val="single" w:sz="2" w:space="0" w:color="000000"/>
              <w:bottom w:val="single" w:sz="2" w:space="0" w:color="000000"/>
              <w:right w:val="nil"/>
            </w:tcBorders>
          </w:tcPr>
          <w:p w14:paraId="0DFAD6E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B13A3AD" w14:textId="77777777" w:rsidR="00294A62" w:rsidRDefault="00294A62" w:rsidP="00706B8A">
            <w:pPr>
              <w:rPr>
                <w:sz w:val="16"/>
                <w:szCs w:val="16"/>
                <w:lang w:val="en-US"/>
              </w:rPr>
            </w:pPr>
            <w:r>
              <w:rPr>
                <w:sz w:val="16"/>
                <w:szCs w:val="16"/>
                <w:lang w:val="en-US"/>
              </w:rPr>
              <w:t>2663102100897-1620</w:t>
            </w:r>
          </w:p>
        </w:tc>
        <w:tc>
          <w:tcPr>
            <w:tcW w:w="4613" w:type="dxa"/>
            <w:tcBorders>
              <w:top w:val="nil"/>
              <w:left w:val="single" w:sz="2" w:space="0" w:color="000000"/>
              <w:bottom w:val="single" w:sz="2" w:space="0" w:color="000000"/>
              <w:right w:val="nil"/>
            </w:tcBorders>
          </w:tcPr>
          <w:p w14:paraId="6B7B076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69D8C9D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CC551CB"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78DFB428" w14:textId="77777777" w:rsidR="00294A62" w:rsidRDefault="00294A62" w:rsidP="00706B8A">
            <w:pPr>
              <w:rPr>
                <w:sz w:val="18"/>
                <w:szCs w:val="18"/>
                <w:lang w:val="en-US"/>
              </w:rPr>
            </w:pPr>
          </w:p>
        </w:tc>
      </w:tr>
      <w:tr w:rsidR="00294A62" w14:paraId="5DD7D8A2" w14:textId="77777777" w:rsidTr="00294A62">
        <w:tc>
          <w:tcPr>
            <w:tcW w:w="699" w:type="dxa"/>
            <w:tcBorders>
              <w:top w:val="nil"/>
              <w:left w:val="single" w:sz="2" w:space="0" w:color="000000"/>
              <w:bottom w:val="single" w:sz="2" w:space="0" w:color="000000"/>
              <w:right w:val="nil"/>
            </w:tcBorders>
          </w:tcPr>
          <w:p w14:paraId="1C01326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4F85CA8"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770789C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773E3F2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A0AD374"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7C5ED9D6" w14:textId="77777777" w:rsidR="00294A62" w:rsidRDefault="00294A62" w:rsidP="00706B8A">
            <w:pPr>
              <w:rPr>
                <w:sz w:val="18"/>
                <w:szCs w:val="18"/>
                <w:lang w:val="en-US"/>
              </w:rPr>
            </w:pPr>
          </w:p>
        </w:tc>
      </w:tr>
      <w:tr w:rsidR="00294A62" w14:paraId="6738C8F1" w14:textId="77777777" w:rsidTr="00294A62">
        <w:tc>
          <w:tcPr>
            <w:tcW w:w="699" w:type="dxa"/>
            <w:tcBorders>
              <w:top w:val="nil"/>
              <w:left w:val="single" w:sz="2" w:space="0" w:color="000000"/>
              <w:bottom w:val="single" w:sz="2" w:space="0" w:color="000000"/>
              <w:right w:val="nil"/>
            </w:tcBorders>
          </w:tcPr>
          <w:p w14:paraId="3C9E9C4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BDE89C4"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1357F79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0C288CB"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2068FEA"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40CBD861" w14:textId="77777777" w:rsidR="00294A62" w:rsidRDefault="00294A62" w:rsidP="00706B8A">
            <w:pPr>
              <w:rPr>
                <w:sz w:val="18"/>
                <w:szCs w:val="18"/>
                <w:lang w:val="en-US"/>
              </w:rPr>
            </w:pPr>
          </w:p>
        </w:tc>
      </w:tr>
      <w:tr w:rsidR="00294A62" w14:paraId="2663DAA8" w14:textId="77777777" w:rsidTr="00294A62">
        <w:tc>
          <w:tcPr>
            <w:tcW w:w="699" w:type="dxa"/>
            <w:tcBorders>
              <w:top w:val="nil"/>
              <w:left w:val="single" w:sz="2" w:space="0" w:color="000000"/>
              <w:bottom w:val="single" w:sz="2" w:space="0" w:color="000000"/>
              <w:right w:val="nil"/>
            </w:tcBorders>
          </w:tcPr>
          <w:p w14:paraId="0881BF3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4923A09"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28C951E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4E589EBA"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8CE372A"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5A2707D2" w14:textId="77777777" w:rsidR="00294A62" w:rsidRDefault="00294A62" w:rsidP="00706B8A">
            <w:pPr>
              <w:rPr>
                <w:sz w:val="18"/>
                <w:szCs w:val="18"/>
                <w:lang w:val="en-US"/>
              </w:rPr>
            </w:pPr>
          </w:p>
        </w:tc>
      </w:tr>
      <w:tr w:rsidR="00294A62" w14:paraId="7DD935A6" w14:textId="77777777" w:rsidTr="00294A62">
        <w:tc>
          <w:tcPr>
            <w:tcW w:w="699" w:type="dxa"/>
            <w:tcBorders>
              <w:top w:val="nil"/>
              <w:left w:val="single" w:sz="2" w:space="0" w:color="000000"/>
              <w:bottom w:val="single" w:sz="2" w:space="0" w:color="000000"/>
              <w:right w:val="nil"/>
            </w:tcBorders>
          </w:tcPr>
          <w:p w14:paraId="5FC830E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E09E265"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7C3EFE8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17B85A77"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167348A5"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5FB6AB5F" w14:textId="77777777" w:rsidR="00294A62" w:rsidRDefault="00294A62" w:rsidP="00706B8A">
            <w:pPr>
              <w:rPr>
                <w:sz w:val="18"/>
                <w:szCs w:val="18"/>
                <w:lang w:val="en-US"/>
              </w:rPr>
            </w:pPr>
          </w:p>
        </w:tc>
      </w:tr>
      <w:tr w:rsidR="00294A62" w14:paraId="7777077A" w14:textId="77777777" w:rsidTr="00294A62">
        <w:tc>
          <w:tcPr>
            <w:tcW w:w="699" w:type="dxa"/>
            <w:tcBorders>
              <w:top w:val="nil"/>
              <w:left w:val="single" w:sz="2" w:space="0" w:color="000000"/>
              <w:bottom w:val="single" w:sz="2" w:space="0" w:color="000000"/>
              <w:right w:val="nil"/>
            </w:tcBorders>
          </w:tcPr>
          <w:p w14:paraId="10EC0ED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B028A1A"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3B78D72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25E370A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1657CF4"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4D775EA7" w14:textId="77777777" w:rsidR="00294A62" w:rsidRDefault="00294A62" w:rsidP="00706B8A">
            <w:pPr>
              <w:rPr>
                <w:sz w:val="18"/>
                <w:szCs w:val="18"/>
                <w:lang w:val="en-US"/>
              </w:rPr>
            </w:pPr>
          </w:p>
        </w:tc>
      </w:tr>
      <w:tr w:rsidR="00294A62" w14:paraId="74FD283F" w14:textId="77777777" w:rsidTr="00294A62">
        <w:tc>
          <w:tcPr>
            <w:tcW w:w="699" w:type="dxa"/>
            <w:tcBorders>
              <w:top w:val="nil"/>
              <w:left w:val="single" w:sz="2" w:space="0" w:color="000000"/>
              <w:bottom w:val="single" w:sz="2" w:space="0" w:color="000000"/>
              <w:right w:val="nil"/>
            </w:tcBorders>
          </w:tcPr>
          <w:p w14:paraId="2C66D93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0A8039A"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489EDEA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11D0468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E2E34CE"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4DACB088" w14:textId="77777777" w:rsidR="00294A62" w:rsidRDefault="00294A62" w:rsidP="00706B8A">
            <w:pPr>
              <w:rPr>
                <w:sz w:val="18"/>
                <w:szCs w:val="18"/>
                <w:lang w:val="en-US"/>
              </w:rPr>
            </w:pPr>
          </w:p>
        </w:tc>
      </w:tr>
      <w:tr w:rsidR="00294A62" w14:paraId="7D608F89" w14:textId="77777777" w:rsidTr="00294A62">
        <w:tc>
          <w:tcPr>
            <w:tcW w:w="699" w:type="dxa"/>
            <w:tcBorders>
              <w:top w:val="nil"/>
              <w:left w:val="single" w:sz="2" w:space="0" w:color="000000"/>
              <w:bottom w:val="single" w:sz="2" w:space="0" w:color="000000"/>
              <w:right w:val="nil"/>
            </w:tcBorders>
          </w:tcPr>
          <w:p w14:paraId="2EFDE6B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D8978B6"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7DE8C3B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65A94F5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B56CE26"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3C2F4B17" w14:textId="77777777" w:rsidR="00294A62" w:rsidRDefault="00294A62" w:rsidP="00706B8A">
            <w:pPr>
              <w:rPr>
                <w:sz w:val="18"/>
                <w:szCs w:val="18"/>
                <w:lang w:val="en-US"/>
              </w:rPr>
            </w:pPr>
          </w:p>
        </w:tc>
      </w:tr>
      <w:tr w:rsidR="00294A62" w14:paraId="7D08D20C" w14:textId="77777777" w:rsidTr="00294A62">
        <w:tc>
          <w:tcPr>
            <w:tcW w:w="699" w:type="dxa"/>
            <w:tcBorders>
              <w:top w:val="single" w:sz="2" w:space="0" w:color="000000"/>
              <w:left w:val="single" w:sz="2" w:space="0" w:color="000000"/>
              <w:bottom w:val="single" w:sz="2" w:space="0" w:color="000000"/>
              <w:right w:val="nil"/>
            </w:tcBorders>
            <w:vAlign w:val="center"/>
          </w:tcPr>
          <w:p w14:paraId="7C6F8755" w14:textId="77777777" w:rsidR="00294A62" w:rsidRDefault="00294A62" w:rsidP="00706B8A">
            <w:pPr>
              <w:jc w:val="center"/>
              <w:rPr>
                <w:sz w:val="22"/>
                <w:szCs w:val="22"/>
                <w:lang w:val="en-US"/>
              </w:rPr>
            </w:pPr>
            <w:r>
              <w:rPr>
                <w:lang w:val="en-US"/>
              </w:rPr>
              <w:t xml:space="preserve"> </w:t>
            </w:r>
            <w:r>
              <w:rPr>
                <w:sz w:val="22"/>
                <w:szCs w:val="22"/>
                <w:lang w:val="en-US"/>
              </w:rPr>
              <w:t>223</w:t>
            </w:r>
          </w:p>
        </w:tc>
        <w:tc>
          <w:tcPr>
            <w:tcW w:w="1537" w:type="dxa"/>
            <w:tcBorders>
              <w:top w:val="single" w:sz="2" w:space="0" w:color="000000"/>
              <w:left w:val="single" w:sz="2" w:space="0" w:color="000000"/>
              <w:bottom w:val="single" w:sz="2" w:space="0" w:color="000000"/>
              <w:right w:val="nil"/>
            </w:tcBorders>
            <w:vAlign w:val="center"/>
          </w:tcPr>
          <w:p w14:paraId="5DA7BECA" w14:textId="77777777" w:rsidR="00294A62" w:rsidRDefault="00294A62" w:rsidP="00706B8A">
            <w:pPr>
              <w:jc w:val="center"/>
              <w:rPr>
                <w:sz w:val="22"/>
                <w:szCs w:val="22"/>
                <w:lang w:val="en-US"/>
              </w:rPr>
            </w:pPr>
            <w:r>
              <w:rPr>
                <w:sz w:val="22"/>
                <w:szCs w:val="22"/>
                <w:lang w:val="en-US"/>
              </w:rPr>
              <w:t>AcE07C</w:t>
            </w:r>
          </w:p>
          <w:p w14:paraId="074F2F6A"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DABBCB"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79631CC1"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A53194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FE0B6B" w14:textId="77777777" w:rsidR="00294A62" w:rsidRDefault="00294A62" w:rsidP="00706B8A">
            <w:pPr>
              <w:jc w:val="right"/>
              <w:rPr>
                <w:lang w:val="en-US"/>
              </w:rPr>
            </w:pPr>
            <w:r>
              <w:rPr>
                <w:lang w:val="en-US"/>
              </w:rPr>
              <w:t>3,00</w:t>
            </w:r>
          </w:p>
        </w:tc>
      </w:tr>
      <w:tr w:rsidR="00294A62" w14:paraId="5AEBF150" w14:textId="77777777" w:rsidTr="00294A62">
        <w:tc>
          <w:tcPr>
            <w:tcW w:w="699" w:type="dxa"/>
            <w:tcBorders>
              <w:top w:val="nil"/>
              <w:left w:val="single" w:sz="2" w:space="0" w:color="000000"/>
              <w:bottom w:val="single" w:sz="2" w:space="0" w:color="000000"/>
              <w:right w:val="nil"/>
            </w:tcBorders>
          </w:tcPr>
          <w:p w14:paraId="566F0FD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DBEAFB2"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176739A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6E1B640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BDA4341"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6F52EA1B" w14:textId="77777777" w:rsidR="00294A62" w:rsidRDefault="00294A62" w:rsidP="00706B8A">
            <w:pPr>
              <w:rPr>
                <w:sz w:val="18"/>
                <w:szCs w:val="18"/>
                <w:lang w:val="en-US"/>
              </w:rPr>
            </w:pPr>
          </w:p>
        </w:tc>
      </w:tr>
      <w:tr w:rsidR="00294A62" w14:paraId="57AF6AF9" w14:textId="77777777" w:rsidTr="00294A62">
        <w:tc>
          <w:tcPr>
            <w:tcW w:w="699" w:type="dxa"/>
            <w:tcBorders>
              <w:top w:val="nil"/>
              <w:left w:val="single" w:sz="2" w:space="0" w:color="000000"/>
              <w:bottom w:val="single" w:sz="2" w:space="0" w:color="000000"/>
              <w:right w:val="nil"/>
            </w:tcBorders>
          </w:tcPr>
          <w:p w14:paraId="28956C4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768581C" w14:textId="77777777" w:rsidR="00294A62" w:rsidRDefault="00294A62" w:rsidP="00706B8A">
            <w:pPr>
              <w:rPr>
                <w:sz w:val="16"/>
                <w:szCs w:val="16"/>
                <w:lang w:val="en-US"/>
              </w:rPr>
            </w:pPr>
            <w:r>
              <w:rPr>
                <w:sz w:val="16"/>
                <w:szCs w:val="16"/>
                <w:lang w:val="en-US"/>
              </w:rPr>
              <w:t>2875274200000</w:t>
            </w:r>
          </w:p>
        </w:tc>
        <w:tc>
          <w:tcPr>
            <w:tcW w:w="4613" w:type="dxa"/>
            <w:tcBorders>
              <w:top w:val="nil"/>
              <w:left w:val="single" w:sz="2" w:space="0" w:color="000000"/>
              <w:bottom w:val="single" w:sz="2" w:space="0" w:color="000000"/>
              <w:right w:val="nil"/>
            </w:tcBorders>
          </w:tcPr>
          <w:p w14:paraId="4908DC0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Capac cu rama </w:t>
            </w:r>
          </w:p>
        </w:tc>
        <w:tc>
          <w:tcPr>
            <w:tcW w:w="978" w:type="dxa"/>
            <w:tcBorders>
              <w:top w:val="nil"/>
              <w:left w:val="single" w:sz="2" w:space="0" w:color="000000"/>
              <w:bottom w:val="single" w:sz="2" w:space="0" w:color="000000"/>
              <w:right w:val="nil"/>
            </w:tcBorders>
            <w:vAlign w:val="center"/>
          </w:tcPr>
          <w:p w14:paraId="73ECBDD2"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C3B089D"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5FC65B74" w14:textId="77777777" w:rsidR="00294A62" w:rsidRDefault="00294A62" w:rsidP="00706B8A">
            <w:pPr>
              <w:rPr>
                <w:sz w:val="18"/>
                <w:szCs w:val="18"/>
                <w:lang w:val="en-US"/>
              </w:rPr>
            </w:pPr>
          </w:p>
        </w:tc>
      </w:tr>
      <w:tr w:rsidR="00294A62" w14:paraId="071A372A" w14:textId="77777777" w:rsidTr="00294A62">
        <w:tc>
          <w:tcPr>
            <w:tcW w:w="699" w:type="dxa"/>
            <w:tcBorders>
              <w:top w:val="nil"/>
              <w:left w:val="single" w:sz="2" w:space="0" w:color="000000"/>
              <w:bottom w:val="single" w:sz="2" w:space="0" w:color="000000"/>
              <w:right w:val="nil"/>
            </w:tcBorders>
          </w:tcPr>
          <w:p w14:paraId="7FA7B9A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0895A42"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1058911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30C2BD2E"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9E04C6D"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6CE0CCB5" w14:textId="77777777" w:rsidR="00294A62" w:rsidRDefault="00294A62" w:rsidP="00706B8A">
            <w:pPr>
              <w:rPr>
                <w:sz w:val="18"/>
                <w:szCs w:val="18"/>
                <w:lang w:val="en-US"/>
              </w:rPr>
            </w:pPr>
          </w:p>
        </w:tc>
      </w:tr>
      <w:tr w:rsidR="00294A62" w14:paraId="76413894" w14:textId="77777777" w:rsidTr="00294A62">
        <w:tc>
          <w:tcPr>
            <w:tcW w:w="699" w:type="dxa"/>
            <w:tcBorders>
              <w:top w:val="nil"/>
              <w:left w:val="single" w:sz="2" w:space="0" w:color="000000"/>
              <w:bottom w:val="single" w:sz="2" w:space="0" w:color="000000"/>
              <w:right w:val="nil"/>
            </w:tcBorders>
          </w:tcPr>
          <w:p w14:paraId="13C3000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E4E81B"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7AA92C4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47154D4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743802E"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13992C32" w14:textId="77777777" w:rsidR="00294A62" w:rsidRDefault="00294A62" w:rsidP="00706B8A">
            <w:pPr>
              <w:rPr>
                <w:sz w:val="18"/>
                <w:szCs w:val="18"/>
                <w:lang w:val="en-US"/>
              </w:rPr>
            </w:pPr>
          </w:p>
        </w:tc>
      </w:tr>
      <w:tr w:rsidR="00294A62" w14:paraId="0F4F26A3" w14:textId="77777777" w:rsidTr="00294A62">
        <w:tc>
          <w:tcPr>
            <w:tcW w:w="699" w:type="dxa"/>
            <w:tcBorders>
              <w:top w:val="nil"/>
              <w:left w:val="single" w:sz="2" w:space="0" w:color="000000"/>
              <w:bottom w:val="single" w:sz="2" w:space="0" w:color="000000"/>
              <w:right w:val="nil"/>
            </w:tcBorders>
          </w:tcPr>
          <w:p w14:paraId="3F246B5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337DAAC"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40CCFD6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3226177"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901CE2D"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454F53D0" w14:textId="77777777" w:rsidR="00294A62" w:rsidRDefault="00294A62" w:rsidP="00706B8A">
            <w:pPr>
              <w:rPr>
                <w:sz w:val="18"/>
                <w:szCs w:val="18"/>
                <w:lang w:val="en-US"/>
              </w:rPr>
            </w:pPr>
          </w:p>
        </w:tc>
      </w:tr>
      <w:tr w:rsidR="00294A62" w14:paraId="28EB97C7" w14:textId="77777777" w:rsidTr="00294A62">
        <w:tc>
          <w:tcPr>
            <w:tcW w:w="699" w:type="dxa"/>
            <w:tcBorders>
              <w:top w:val="nil"/>
              <w:left w:val="single" w:sz="2" w:space="0" w:color="000000"/>
              <w:bottom w:val="nil"/>
              <w:right w:val="nil"/>
            </w:tcBorders>
          </w:tcPr>
          <w:p w14:paraId="6A89E70C"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47719B2A" w14:textId="77777777" w:rsidR="00294A62" w:rsidRDefault="00294A62" w:rsidP="00706B8A">
            <w:pPr>
              <w:rPr>
                <w:lang w:val="en-US"/>
              </w:rPr>
            </w:pPr>
          </w:p>
        </w:tc>
        <w:tc>
          <w:tcPr>
            <w:tcW w:w="4613" w:type="dxa"/>
            <w:tcBorders>
              <w:top w:val="nil"/>
              <w:left w:val="single" w:sz="2" w:space="0" w:color="000000"/>
              <w:bottom w:val="nil"/>
              <w:right w:val="nil"/>
            </w:tcBorders>
          </w:tcPr>
          <w:p w14:paraId="6C5A71FF"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20. Sectorul 20 (s. Goian)</w:t>
            </w:r>
          </w:p>
        </w:tc>
        <w:tc>
          <w:tcPr>
            <w:tcW w:w="978" w:type="dxa"/>
            <w:tcBorders>
              <w:top w:val="nil"/>
              <w:left w:val="single" w:sz="2" w:space="0" w:color="000000"/>
              <w:bottom w:val="nil"/>
              <w:right w:val="nil"/>
            </w:tcBorders>
          </w:tcPr>
          <w:p w14:paraId="64D43860" w14:textId="77777777" w:rsidR="00294A62" w:rsidRDefault="00294A62" w:rsidP="00706B8A">
            <w:pPr>
              <w:rPr>
                <w:lang w:val="en-US"/>
              </w:rPr>
            </w:pPr>
          </w:p>
        </w:tc>
        <w:tc>
          <w:tcPr>
            <w:tcW w:w="1118" w:type="dxa"/>
            <w:tcBorders>
              <w:top w:val="nil"/>
              <w:left w:val="single" w:sz="2" w:space="0" w:color="000000"/>
              <w:bottom w:val="nil"/>
              <w:right w:val="nil"/>
            </w:tcBorders>
          </w:tcPr>
          <w:p w14:paraId="3C839491"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1EE7426A" w14:textId="77777777" w:rsidR="00294A62" w:rsidRDefault="00294A62" w:rsidP="00706B8A">
            <w:pPr>
              <w:rPr>
                <w:lang w:val="en-US"/>
              </w:rPr>
            </w:pPr>
          </w:p>
        </w:tc>
      </w:tr>
      <w:tr w:rsidR="00294A62" w14:paraId="2C6C8FCA" w14:textId="77777777" w:rsidTr="00294A62">
        <w:tc>
          <w:tcPr>
            <w:tcW w:w="699" w:type="dxa"/>
            <w:tcBorders>
              <w:top w:val="single" w:sz="2" w:space="0" w:color="000000"/>
              <w:left w:val="single" w:sz="2" w:space="0" w:color="000000"/>
              <w:bottom w:val="single" w:sz="2" w:space="0" w:color="000000"/>
              <w:right w:val="nil"/>
            </w:tcBorders>
            <w:vAlign w:val="center"/>
          </w:tcPr>
          <w:p w14:paraId="712A7AC4" w14:textId="77777777" w:rsidR="00294A62" w:rsidRDefault="00294A62" w:rsidP="00706B8A">
            <w:pPr>
              <w:jc w:val="center"/>
              <w:rPr>
                <w:sz w:val="22"/>
                <w:szCs w:val="22"/>
                <w:lang w:val="en-US"/>
              </w:rPr>
            </w:pPr>
            <w:r>
              <w:rPr>
                <w:sz w:val="22"/>
                <w:szCs w:val="22"/>
                <w:lang w:val="en-US"/>
              </w:rPr>
              <w:t>224</w:t>
            </w:r>
          </w:p>
        </w:tc>
        <w:tc>
          <w:tcPr>
            <w:tcW w:w="1537" w:type="dxa"/>
            <w:tcBorders>
              <w:top w:val="single" w:sz="2" w:space="0" w:color="000000"/>
              <w:left w:val="single" w:sz="2" w:space="0" w:color="000000"/>
              <w:bottom w:val="single" w:sz="2" w:space="0" w:color="000000"/>
              <w:right w:val="nil"/>
            </w:tcBorders>
            <w:vAlign w:val="center"/>
          </w:tcPr>
          <w:p w14:paraId="05B4AA5E" w14:textId="77777777" w:rsidR="00294A62" w:rsidRDefault="00294A62" w:rsidP="00706B8A">
            <w:pPr>
              <w:jc w:val="center"/>
              <w:rPr>
                <w:sz w:val="22"/>
                <w:szCs w:val="22"/>
                <w:lang w:val="en-US"/>
              </w:rPr>
            </w:pPr>
            <w:r>
              <w:rPr>
                <w:sz w:val="22"/>
                <w:szCs w:val="22"/>
                <w:lang w:val="en-US"/>
              </w:rPr>
              <w:t>DG04B</w:t>
            </w:r>
          </w:p>
          <w:p w14:paraId="7EF880A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6D9DAE"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6E46E976"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177381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B0D873" w14:textId="77777777" w:rsidR="00294A62" w:rsidRDefault="00294A62" w:rsidP="00706B8A">
            <w:pPr>
              <w:jc w:val="right"/>
              <w:rPr>
                <w:lang w:val="en-US"/>
              </w:rPr>
            </w:pPr>
            <w:r>
              <w:rPr>
                <w:lang w:val="en-US"/>
              </w:rPr>
              <w:t>150,00</w:t>
            </w:r>
          </w:p>
        </w:tc>
      </w:tr>
      <w:tr w:rsidR="00294A62" w14:paraId="1C522424" w14:textId="77777777" w:rsidTr="00294A62">
        <w:tc>
          <w:tcPr>
            <w:tcW w:w="699" w:type="dxa"/>
            <w:tcBorders>
              <w:top w:val="nil"/>
              <w:left w:val="single" w:sz="2" w:space="0" w:color="000000"/>
              <w:bottom w:val="single" w:sz="2" w:space="0" w:color="000000"/>
              <w:right w:val="nil"/>
            </w:tcBorders>
          </w:tcPr>
          <w:p w14:paraId="5BD5145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87962C3"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3CE859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4E6E465"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8D4AC91" w14:textId="77777777" w:rsidR="00294A62" w:rsidRDefault="00294A62" w:rsidP="00706B8A">
            <w:pPr>
              <w:rPr>
                <w:sz w:val="18"/>
                <w:szCs w:val="18"/>
                <w:lang w:val="en-US"/>
              </w:rPr>
            </w:pPr>
            <w:r>
              <w:rPr>
                <w:sz w:val="18"/>
                <w:szCs w:val="18"/>
                <w:lang w:val="en-US"/>
              </w:rPr>
              <w:t>0,320</w:t>
            </w:r>
          </w:p>
        </w:tc>
        <w:tc>
          <w:tcPr>
            <w:tcW w:w="1119" w:type="dxa"/>
            <w:tcBorders>
              <w:top w:val="nil"/>
              <w:left w:val="single" w:sz="2" w:space="0" w:color="000000"/>
              <w:bottom w:val="single" w:sz="2" w:space="0" w:color="000000"/>
              <w:right w:val="single" w:sz="2" w:space="0" w:color="000000"/>
            </w:tcBorders>
            <w:vAlign w:val="center"/>
          </w:tcPr>
          <w:p w14:paraId="21ED0128" w14:textId="77777777" w:rsidR="00294A62" w:rsidRDefault="00294A62" w:rsidP="00706B8A">
            <w:pPr>
              <w:rPr>
                <w:sz w:val="18"/>
                <w:szCs w:val="18"/>
                <w:lang w:val="en-US"/>
              </w:rPr>
            </w:pPr>
          </w:p>
        </w:tc>
      </w:tr>
      <w:tr w:rsidR="00294A62" w14:paraId="465707AB" w14:textId="77777777" w:rsidTr="00294A62">
        <w:tc>
          <w:tcPr>
            <w:tcW w:w="699" w:type="dxa"/>
            <w:tcBorders>
              <w:top w:val="single" w:sz="2" w:space="0" w:color="000000"/>
              <w:left w:val="single" w:sz="2" w:space="0" w:color="000000"/>
              <w:bottom w:val="single" w:sz="2" w:space="0" w:color="000000"/>
              <w:right w:val="nil"/>
            </w:tcBorders>
            <w:vAlign w:val="center"/>
          </w:tcPr>
          <w:p w14:paraId="16412CEE" w14:textId="77777777" w:rsidR="00294A62" w:rsidRDefault="00294A62" w:rsidP="00706B8A">
            <w:pPr>
              <w:jc w:val="center"/>
              <w:rPr>
                <w:sz w:val="22"/>
                <w:szCs w:val="22"/>
                <w:lang w:val="en-US"/>
              </w:rPr>
            </w:pPr>
            <w:r>
              <w:rPr>
                <w:lang w:val="en-US"/>
              </w:rPr>
              <w:t xml:space="preserve"> </w:t>
            </w:r>
            <w:r>
              <w:rPr>
                <w:sz w:val="22"/>
                <w:szCs w:val="22"/>
                <w:lang w:val="en-US"/>
              </w:rPr>
              <w:t>225</w:t>
            </w:r>
          </w:p>
        </w:tc>
        <w:tc>
          <w:tcPr>
            <w:tcW w:w="1537" w:type="dxa"/>
            <w:tcBorders>
              <w:top w:val="single" w:sz="2" w:space="0" w:color="000000"/>
              <w:left w:val="single" w:sz="2" w:space="0" w:color="000000"/>
              <w:bottom w:val="single" w:sz="2" w:space="0" w:color="000000"/>
              <w:right w:val="nil"/>
            </w:tcBorders>
            <w:vAlign w:val="center"/>
          </w:tcPr>
          <w:p w14:paraId="5D65749C" w14:textId="77777777" w:rsidR="00294A62" w:rsidRDefault="00294A62" w:rsidP="00706B8A">
            <w:pPr>
              <w:jc w:val="center"/>
              <w:rPr>
                <w:sz w:val="22"/>
                <w:szCs w:val="22"/>
                <w:lang w:val="en-US"/>
              </w:rPr>
            </w:pPr>
            <w:r>
              <w:rPr>
                <w:sz w:val="22"/>
                <w:szCs w:val="22"/>
                <w:lang w:val="en-US"/>
              </w:rPr>
              <w:t>TsC02D1</w:t>
            </w:r>
          </w:p>
          <w:p w14:paraId="18376FD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C99B6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4E5B0579"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4EDCB0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9182E4" w14:textId="77777777" w:rsidR="00294A62" w:rsidRDefault="00294A62" w:rsidP="00706B8A">
            <w:pPr>
              <w:jc w:val="right"/>
              <w:rPr>
                <w:lang w:val="en-US"/>
              </w:rPr>
            </w:pPr>
            <w:r>
              <w:rPr>
                <w:lang w:val="en-US"/>
              </w:rPr>
              <w:t>0,068</w:t>
            </w:r>
          </w:p>
        </w:tc>
      </w:tr>
      <w:tr w:rsidR="00294A62" w14:paraId="521B458F" w14:textId="77777777" w:rsidTr="00294A62">
        <w:tc>
          <w:tcPr>
            <w:tcW w:w="699" w:type="dxa"/>
            <w:tcBorders>
              <w:top w:val="nil"/>
              <w:left w:val="single" w:sz="2" w:space="0" w:color="000000"/>
              <w:bottom w:val="single" w:sz="2" w:space="0" w:color="000000"/>
              <w:right w:val="nil"/>
            </w:tcBorders>
          </w:tcPr>
          <w:p w14:paraId="13CE16B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44A6FDA"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16B1E45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1910DB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4C8A702"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50BBDD07" w14:textId="77777777" w:rsidR="00294A62" w:rsidRDefault="00294A62" w:rsidP="00706B8A">
            <w:pPr>
              <w:rPr>
                <w:sz w:val="18"/>
                <w:szCs w:val="18"/>
                <w:lang w:val="en-US"/>
              </w:rPr>
            </w:pPr>
          </w:p>
        </w:tc>
      </w:tr>
      <w:tr w:rsidR="00294A62" w14:paraId="4C00381F" w14:textId="77777777" w:rsidTr="00294A62">
        <w:tc>
          <w:tcPr>
            <w:tcW w:w="699" w:type="dxa"/>
            <w:tcBorders>
              <w:top w:val="single" w:sz="2" w:space="0" w:color="000000"/>
              <w:left w:val="single" w:sz="2" w:space="0" w:color="000000"/>
              <w:bottom w:val="single" w:sz="2" w:space="0" w:color="000000"/>
              <w:right w:val="nil"/>
            </w:tcBorders>
            <w:vAlign w:val="center"/>
          </w:tcPr>
          <w:p w14:paraId="7B486DFD" w14:textId="77777777" w:rsidR="00294A62" w:rsidRDefault="00294A62" w:rsidP="00706B8A">
            <w:pPr>
              <w:jc w:val="center"/>
              <w:rPr>
                <w:sz w:val="22"/>
                <w:szCs w:val="22"/>
                <w:lang w:val="en-US"/>
              </w:rPr>
            </w:pPr>
            <w:r>
              <w:rPr>
                <w:lang w:val="en-US"/>
              </w:rPr>
              <w:t xml:space="preserve"> </w:t>
            </w:r>
            <w:r>
              <w:rPr>
                <w:sz w:val="22"/>
                <w:szCs w:val="22"/>
                <w:lang w:val="en-US"/>
              </w:rPr>
              <w:t>226</w:t>
            </w:r>
          </w:p>
        </w:tc>
        <w:tc>
          <w:tcPr>
            <w:tcW w:w="1537" w:type="dxa"/>
            <w:tcBorders>
              <w:top w:val="single" w:sz="2" w:space="0" w:color="000000"/>
              <w:left w:val="single" w:sz="2" w:space="0" w:color="000000"/>
              <w:bottom w:val="single" w:sz="2" w:space="0" w:color="000000"/>
              <w:right w:val="nil"/>
            </w:tcBorders>
            <w:vAlign w:val="center"/>
          </w:tcPr>
          <w:p w14:paraId="24B08A75" w14:textId="77777777" w:rsidR="00294A62" w:rsidRDefault="00294A62" w:rsidP="00706B8A">
            <w:pPr>
              <w:jc w:val="center"/>
              <w:rPr>
                <w:sz w:val="22"/>
                <w:szCs w:val="22"/>
                <w:lang w:val="en-US"/>
              </w:rPr>
            </w:pPr>
            <w:r>
              <w:rPr>
                <w:sz w:val="22"/>
                <w:szCs w:val="22"/>
                <w:lang w:val="en-US"/>
              </w:rPr>
              <w:t>TsI51A10</w:t>
            </w:r>
          </w:p>
          <w:p w14:paraId="23BC749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D250C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127290EE"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02EC6B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8B170E" w14:textId="77777777" w:rsidR="00294A62" w:rsidRDefault="00294A62" w:rsidP="00706B8A">
            <w:pPr>
              <w:jc w:val="right"/>
              <w:rPr>
                <w:lang w:val="en-US"/>
              </w:rPr>
            </w:pPr>
            <w:r>
              <w:rPr>
                <w:lang w:val="en-US"/>
              </w:rPr>
              <w:t>18,00</w:t>
            </w:r>
          </w:p>
        </w:tc>
      </w:tr>
      <w:tr w:rsidR="00294A62" w14:paraId="46B12439" w14:textId="77777777" w:rsidTr="00294A62">
        <w:tc>
          <w:tcPr>
            <w:tcW w:w="699" w:type="dxa"/>
            <w:tcBorders>
              <w:top w:val="nil"/>
              <w:left w:val="single" w:sz="2" w:space="0" w:color="000000"/>
              <w:bottom w:val="single" w:sz="2" w:space="0" w:color="000000"/>
              <w:right w:val="nil"/>
            </w:tcBorders>
          </w:tcPr>
          <w:p w14:paraId="3F75D46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66256C6"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25A7BE3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F3977C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AB617A4" w14:textId="77777777" w:rsidR="00294A62" w:rsidRDefault="00294A62" w:rsidP="00706B8A">
            <w:pPr>
              <w:rPr>
                <w:sz w:val="18"/>
                <w:szCs w:val="18"/>
                <w:lang w:val="en-US"/>
              </w:rPr>
            </w:pPr>
            <w:r>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46B5C771" w14:textId="77777777" w:rsidR="00294A62" w:rsidRDefault="00294A62" w:rsidP="00706B8A">
            <w:pPr>
              <w:rPr>
                <w:sz w:val="18"/>
                <w:szCs w:val="18"/>
                <w:lang w:val="en-US"/>
              </w:rPr>
            </w:pPr>
          </w:p>
        </w:tc>
      </w:tr>
      <w:tr w:rsidR="00294A62" w14:paraId="14DCA6F3" w14:textId="77777777" w:rsidTr="00294A62">
        <w:tc>
          <w:tcPr>
            <w:tcW w:w="699" w:type="dxa"/>
            <w:tcBorders>
              <w:top w:val="single" w:sz="2" w:space="0" w:color="000000"/>
              <w:left w:val="single" w:sz="2" w:space="0" w:color="000000"/>
              <w:bottom w:val="single" w:sz="2" w:space="0" w:color="000000"/>
              <w:right w:val="nil"/>
            </w:tcBorders>
            <w:vAlign w:val="center"/>
          </w:tcPr>
          <w:p w14:paraId="14C7874F" w14:textId="77777777" w:rsidR="00294A62" w:rsidRDefault="00294A62" w:rsidP="00706B8A">
            <w:pPr>
              <w:jc w:val="center"/>
              <w:rPr>
                <w:sz w:val="22"/>
                <w:szCs w:val="22"/>
                <w:lang w:val="en-US"/>
              </w:rPr>
            </w:pPr>
            <w:r>
              <w:rPr>
                <w:lang w:val="en-US"/>
              </w:rPr>
              <w:t xml:space="preserve"> </w:t>
            </w:r>
            <w:r>
              <w:rPr>
                <w:sz w:val="22"/>
                <w:szCs w:val="22"/>
                <w:lang w:val="en-US"/>
              </w:rPr>
              <w:t>227</w:t>
            </w:r>
          </w:p>
        </w:tc>
        <w:tc>
          <w:tcPr>
            <w:tcW w:w="1537" w:type="dxa"/>
            <w:tcBorders>
              <w:top w:val="single" w:sz="2" w:space="0" w:color="000000"/>
              <w:left w:val="single" w:sz="2" w:space="0" w:color="000000"/>
              <w:bottom w:val="single" w:sz="2" w:space="0" w:color="000000"/>
              <w:right w:val="nil"/>
            </w:tcBorders>
            <w:vAlign w:val="center"/>
          </w:tcPr>
          <w:p w14:paraId="459EAB0E" w14:textId="77777777" w:rsidR="00294A62" w:rsidRDefault="00294A62" w:rsidP="00706B8A">
            <w:pPr>
              <w:jc w:val="center"/>
              <w:rPr>
                <w:sz w:val="22"/>
                <w:szCs w:val="22"/>
                <w:lang w:val="en-US"/>
              </w:rPr>
            </w:pPr>
            <w:r>
              <w:rPr>
                <w:sz w:val="22"/>
                <w:szCs w:val="22"/>
                <w:lang w:val="en-US"/>
              </w:rPr>
              <w:t>DG06B</w:t>
            </w:r>
          </w:p>
          <w:p w14:paraId="73150B4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5DAE4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caminelor de vizitare la nivelul sistemului rutier din beton</w:t>
            </w:r>
          </w:p>
        </w:tc>
        <w:tc>
          <w:tcPr>
            <w:tcW w:w="978" w:type="dxa"/>
            <w:tcBorders>
              <w:top w:val="single" w:sz="2" w:space="0" w:color="000000"/>
              <w:left w:val="single" w:sz="2" w:space="0" w:color="000000"/>
              <w:bottom w:val="single" w:sz="2" w:space="0" w:color="000000"/>
              <w:right w:val="nil"/>
            </w:tcBorders>
            <w:vAlign w:val="center"/>
          </w:tcPr>
          <w:p w14:paraId="69F3C8C2"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869BB0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39D63D" w14:textId="77777777" w:rsidR="00294A62" w:rsidRDefault="00294A62" w:rsidP="00706B8A">
            <w:pPr>
              <w:jc w:val="right"/>
              <w:rPr>
                <w:lang w:val="en-US"/>
              </w:rPr>
            </w:pPr>
            <w:r>
              <w:rPr>
                <w:lang w:val="en-US"/>
              </w:rPr>
              <w:t>0,091</w:t>
            </w:r>
          </w:p>
        </w:tc>
      </w:tr>
      <w:tr w:rsidR="00294A62" w14:paraId="49DACA03" w14:textId="77777777" w:rsidTr="00294A62">
        <w:tc>
          <w:tcPr>
            <w:tcW w:w="699" w:type="dxa"/>
            <w:tcBorders>
              <w:top w:val="nil"/>
              <w:left w:val="single" w:sz="2" w:space="0" w:color="000000"/>
              <w:bottom w:val="single" w:sz="2" w:space="0" w:color="000000"/>
              <w:right w:val="nil"/>
            </w:tcBorders>
          </w:tcPr>
          <w:p w14:paraId="6FFD620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6A5ED98"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698DEA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1A1640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786904C" w14:textId="77777777" w:rsidR="00294A62" w:rsidRDefault="00294A62" w:rsidP="00706B8A">
            <w:pPr>
              <w:rPr>
                <w:sz w:val="18"/>
                <w:szCs w:val="18"/>
                <w:lang w:val="en-US"/>
              </w:rPr>
            </w:pPr>
            <w:r>
              <w:rPr>
                <w:sz w:val="18"/>
                <w:szCs w:val="18"/>
                <w:lang w:val="en-US"/>
              </w:rPr>
              <w:t>3,380</w:t>
            </w:r>
          </w:p>
        </w:tc>
        <w:tc>
          <w:tcPr>
            <w:tcW w:w="1119" w:type="dxa"/>
            <w:tcBorders>
              <w:top w:val="nil"/>
              <w:left w:val="single" w:sz="2" w:space="0" w:color="000000"/>
              <w:bottom w:val="single" w:sz="2" w:space="0" w:color="000000"/>
              <w:right w:val="single" w:sz="2" w:space="0" w:color="000000"/>
            </w:tcBorders>
            <w:vAlign w:val="center"/>
          </w:tcPr>
          <w:p w14:paraId="205A78D8" w14:textId="77777777" w:rsidR="00294A62" w:rsidRDefault="00294A62" w:rsidP="00706B8A">
            <w:pPr>
              <w:rPr>
                <w:sz w:val="18"/>
                <w:szCs w:val="18"/>
                <w:lang w:val="en-US"/>
              </w:rPr>
            </w:pPr>
          </w:p>
        </w:tc>
      </w:tr>
      <w:tr w:rsidR="00294A62" w14:paraId="1C86E759" w14:textId="77777777" w:rsidTr="00294A62">
        <w:tc>
          <w:tcPr>
            <w:tcW w:w="699" w:type="dxa"/>
            <w:tcBorders>
              <w:top w:val="nil"/>
              <w:left w:val="single" w:sz="2" w:space="0" w:color="000000"/>
              <w:bottom w:val="single" w:sz="2" w:space="0" w:color="000000"/>
              <w:right w:val="nil"/>
            </w:tcBorders>
          </w:tcPr>
          <w:p w14:paraId="6984C33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542AF16" w14:textId="77777777" w:rsidR="00294A62" w:rsidRDefault="00294A62" w:rsidP="00706B8A">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0A43B41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62617D3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10CDE00"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75AD82FC" w14:textId="77777777" w:rsidR="00294A62" w:rsidRDefault="00294A62" w:rsidP="00706B8A">
            <w:pPr>
              <w:rPr>
                <w:sz w:val="18"/>
                <w:szCs w:val="18"/>
                <w:lang w:val="en-US"/>
              </w:rPr>
            </w:pPr>
          </w:p>
        </w:tc>
      </w:tr>
      <w:tr w:rsidR="00294A62" w14:paraId="4E024626" w14:textId="77777777" w:rsidTr="00294A62">
        <w:tc>
          <w:tcPr>
            <w:tcW w:w="699" w:type="dxa"/>
            <w:tcBorders>
              <w:top w:val="nil"/>
              <w:left w:val="single" w:sz="2" w:space="0" w:color="000000"/>
              <w:bottom w:val="single" w:sz="2" w:space="0" w:color="000000"/>
              <w:right w:val="nil"/>
            </w:tcBorders>
          </w:tcPr>
          <w:p w14:paraId="7E66071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B2ADB51" w14:textId="77777777" w:rsidR="00294A62" w:rsidRDefault="00294A62" w:rsidP="00706B8A">
            <w:pPr>
              <w:rPr>
                <w:sz w:val="16"/>
                <w:szCs w:val="16"/>
                <w:lang w:val="en-US"/>
              </w:rPr>
            </w:pPr>
            <w:r>
              <w:rPr>
                <w:sz w:val="16"/>
                <w:szCs w:val="16"/>
                <w:lang w:val="en-US"/>
              </w:rPr>
              <w:t>2952270003380</w:t>
            </w:r>
          </w:p>
        </w:tc>
        <w:tc>
          <w:tcPr>
            <w:tcW w:w="4613" w:type="dxa"/>
            <w:tcBorders>
              <w:top w:val="nil"/>
              <w:left w:val="single" w:sz="2" w:space="0" w:color="000000"/>
              <w:bottom w:val="single" w:sz="2" w:space="0" w:color="000000"/>
              <w:right w:val="nil"/>
            </w:tcBorders>
          </w:tcPr>
          <w:p w14:paraId="262C83B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14C62D1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1BDBABB"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36B161D0" w14:textId="77777777" w:rsidR="00294A62" w:rsidRDefault="00294A62" w:rsidP="00706B8A">
            <w:pPr>
              <w:rPr>
                <w:sz w:val="18"/>
                <w:szCs w:val="18"/>
                <w:lang w:val="en-US"/>
              </w:rPr>
            </w:pPr>
          </w:p>
        </w:tc>
      </w:tr>
      <w:tr w:rsidR="00294A62" w14:paraId="36715118" w14:textId="77777777" w:rsidTr="00294A62">
        <w:tc>
          <w:tcPr>
            <w:tcW w:w="699" w:type="dxa"/>
            <w:tcBorders>
              <w:top w:val="single" w:sz="2" w:space="0" w:color="000000"/>
              <w:left w:val="single" w:sz="2" w:space="0" w:color="000000"/>
              <w:bottom w:val="single" w:sz="2" w:space="0" w:color="000000"/>
              <w:right w:val="nil"/>
            </w:tcBorders>
            <w:vAlign w:val="center"/>
          </w:tcPr>
          <w:p w14:paraId="4849F4A0" w14:textId="77777777" w:rsidR="00294A62" w:rsidRDefault="00294A62" w:rsidP="00706B8A">
            <w:pPr>
              <w:jc w:val="center"/>
              <w:rPr>
                <w:sz w:val="22"/>
                <w:szCs w:val="22"/>
                <w:lang w:val="en-US"/>
              </w:rPr>
            </w:pPr>
            <w:r>
              <w:rPr>
                <w:lang w:val="en-US"/>
              </w:rPr>
              <w:t xml:space="preserve"> </w:t>
            </w:r>
            <w:r>
              <w:rPr>
                <w:sz w:val="22"/>
                <w:szCs w:val="22"/>
                <w:lang w:val="en-US"/>
              </w:rPr>
              <w:t>228</w:t>
            </w:r>
          </w:p>
        </w:tc>
        <w:tc>
          <w:tcPr>
            <w:tcW w:w="1537" w:type="dxa"/>
            <w:tcBorders>
              <w:top w:val="single" w:sz="2" w:space="0" w:color="000000"/>
              <w:left w:val="single" w:sz="2" w:space="0" w:color="000000"/>
              <w:bottom w:val="single" w:sz="2" w:space="0" w:color="000000"/>
              <w:right w:val="nil"/>
            </w:tcBorders>
            <w:vAlign w:val="center"/>
          </w:tcPr>
          <w:p w14:paraId="583A6947" w14:textId="77777777" w:rsidR="00294A62" w:rsidRDefault="00294A62" w:rsidP="00706B8A">
            <w:pPr>
              <w:jc w:val="center"/>
              <w:rPr>
                <w:sz w:val="22"/>
                <w:szCs w:val="22"/>
                <w:lang w:val="en-US"/>
              </w:rPr>
            </w:pPr>
            <w:r>
              <w:rPr>
                <w:sz w:val="22"/>
                <w:szCs w:val="22"/>
                <w:lang w:val="en-US"/>
              </w:rPr>
              <w:t>RpAcF04A</w:t>
            </w:r>
          </w:p>
          <w:p w14:paraId="53E5A9C0"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AE063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C16/20</w:t>
            </w:r>
          </w:p>
        </w:tc>
        <w:tc>
          <w:tcPr>
            <w:tcW w:w="978" w:type="dxa"/>
            <w:tcBorders>
              <w:top w:val="single" w:sz="2" w:space="0" w:color="000000"/>
              <w:left w:val="single" w:sz="2" w:space="0" w:color="000000"/>
              <w:bottom w:val="single" w:sz="2" w:space="0" w:color="000000"/>
              <w:right w:val="nil"/>
            </w:tcBorders>
            <w:vAlign w:val="center"/>
          </w:tcPr>
          <w:p w14:paraId="2B3223AF"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D8FBC0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2D2F02" w14:textId="77777777" w:rsidR="00294A62" w:rsidRDefault="00294A62" w:rsidP="00706B8A">
            <w:pPr>
              <w:jc w:val="right"/>
              <w:rPr>
                <w:lang w:val="en-US"/>
              </w:rPr>
            </w:pPr>
            <w:r>
              <w:rPr>
                <w:lang w:val="en-US"/>
              </w:rPr>
              <w:t>0,315</w:t>
            </w:r>
          </w:p>
        </w:tc>
      </w:tr>
      <w:tr w:rsidR="00294A62" w14:paraId="54B7BF27" w14:textId="77777777" w:rsidTr="00294A62">
        <w:tc>
          <w:tcPr>
            <w:tcW w:w="699" w:type="dxa"/>
            <w:tcBorders>
              <w:top w:val="nil"/>
              <w:left w:val="single" w:sz="2" w:space="0" w:color="000000"/>
              <w:bottom w:val="single" w:sz="2" w:space="0" w:color="000000"/>
              <w:right w:val="nil"/>
            </w:tcBorders>
          </w:tcPr>
          <w:p w14:paraId="3440D8B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6C7AE64" w14:textId="77777777" w:rsidR="00294A62" w:rsidRDefault="00294A62" w:rsidP="00706B8A">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257A031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4D5CEF1"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970CCDE" w14:textId="77777777" w:rsidR="00294A62" w:rsidRDefault="00294A62" w:rsidP="00706B8A">
            <w:pPr>
              <w:rPr>
                <w:sz w:val="18"/>
                <w:szCs w:val="18"/>
                <w:lang w:val="en-US"/>
              </w:rPr>
            </w:pPr>
            <w:r>
              <w:rPr>
                <w:sz w:val="18"/>
                <w:szCs w:val="18"/>
                <w:lang w:val="en-US"/>
              </w:rPr>
              <w:t>3,000</w:t>
            </w:r>
          </w:p>
        </w:tc>
        <w:tc>
          <w:tcPr>
            <w:tcW w:w="1119" w:type="dxa"/>
            <w:tcBorders>
              <w:top w:val="nil"/>
              <w:left w:val="single" w:sz="2" w:space="0" w:color="000000"/>
              <w:bottom w:val="single" w:sz="2" w:space="0" w:color="000000"/>
              <w:right w:val="single" w:sz="2" w:space="0" w:color="000000"/>
            </w:tcBorders>
            <w:vAlign w:val="center"/>
          </w:tcPr>
          <w:p w14:paraId="677027E7" w14:textId="77777777" w:rsidR="00294A62" w:rsidRDefault="00294A62" w:rsidP="00706B8A">
            <w:pPr>
              <w:rPr>
                <w:sz w:val="18"/>
                <w:szCs w:val="18"/>
                <w:lang w:val="en-US"/>
              </w:rPr>
            </w:pPr>
          </w:p>
        </w:tc>
      </w:tr>
      <w:tr w:rsidR="00294A62" w14:paraId="0B6F672E" w14:textId="77777777" w:rsidTr="00294A62">
        <w:tc>
          <w:tcPr>
            <w:tcW w:w="699" w:type="dxa"/>
            <w:tcBorders>
              <w:top w:val="nil"/>
              <w:left w:val="single" w:sz="2" w:space="0" w:color="000000"/>
              <w:bottom w:val="single" w:sz="2" w:space="0" w:color="000000"/>
              <w:right w:val="nil"/>
            </w:tcBorders>
          </w:tcPr>
          <w:p w14:paraId="282D2D2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82955C1" w14:textId="77777777" w:rsidR="00294A62" w:rsidRDefault="00294A62" w:rsidP="00706B8A">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14CBB63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661B15E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8252826" w14:textId="77777777" w:rsidR="00294A62" w:rsidRDefault="00294A62" w:rsidP="00706B8A">
            <w:pPr>
              <w:rPr>
                <w:sz w:val="18"/>
                <w:szCs w:val="18"/>
                <w:lang w:val="en-US"/>
              </w:rPr>
            </w:pPr>
            <w:r>
              <w:rPr>
                <w:sz w:val="18"/>
                <w:szCs w:val="18"/>
                <w:lang w:val="en-US"/>
              </w:rPr>
              <w:t>0,800</w:t>
            </w:r>
          </w:p>
        </w:tc>
        <w:tc>
          <w:tcPr>
            <w:tcW w:w="1119" w:type="dxa"/>
            <w:tcBorders>
              <w:top w:val="nil"/>
              <w:left w:val="single" w:sz="2" w:space="0" w:color="000000"/>
              <w:bottom w:val="single" w:sz="2" w:space="0" w:color="000000"/>
              <w:right w:val="single" w:sz="2" w:space="0" w:color="000000"/>
            </w:tcBorders>
            <w:vAlign w:val="center"/>
          </w:tcPr>
          <w:p w14:paraId="048207BC" w14:textId="77777777" w:rsidR="00294A62" w:rsidRDefault="00294A62" w:rsidP="00706B8A">
            <w:pPr>
              <w:rPr>
                <w:sz w:val="18"/>
                <w:szCs w:val="18"/>
                <w:lang w:val="en-US"/>
              </w:rPr>
            </w:pPr>
          </w:p>
        </w:tc>
      </w:tr>
      <w:tr w:rsidR="00294A62" w14:paraId="32169D57" w14:textId="77777777" w:rsidTr="00294A62">
        <w:tc>
          <w:tcPr>
            <w:tcW w:w="699" w:type="dxa"/>
            <w:tcBorders>
              <w:top w:val="nil"/>
              <w:left w:val="single" w:sz="2" w:space="0" w:color="000000"/>
              <w:bottom w:val="single" w:sz="2" w:space="0" w:color="000000"/>
              <w:right w:val="nil"/>
            </w:tcBorders>
          </w:tcPr>
          <w:p w14:paraId="4BD605C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CA9B595" w14:textId="77777777" w:rsidR="00294A62" w:rsidRDefault="00294A62" w:rsidP="00706B8A">
            <w:pPr>
              <w:rPr>
                <w:sz w:val="16"/>
                <w:szCs w:val="16"/>
                <w:lang w:val="en-US"/>
              </w:rPr>
            </w:pPr>
            <w:r>
              <w:rPr>
                <w:sz w:val="16"/>
                <w:szCs w:val="16"/>
                <w:lang w:val="en-US"/>
              </w:rPr>
              <w:t>2663102100897-1620</w:t>
            </w:r>
          </w:p>
        </w:tc>
        <w:tc>
          <w:tcPr>
            <w:tcW w:w="4613" w:type="dxa"/>
            <w:tcBorders>
              <w:top w:val="nil"/>
              <w:left w:val="single" w:sz="2" w:space="0" w:color="000000"/>
              <w:bottom w:val="single" w:sz="2" w:space="0" w:color="000000"/>
              <w:right w:val="nil"/>
            </w:tcBorders>
          </w:tcPr>
          <w:p w14:paraId="45A7F7B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C25/30</w:t>
            </w:r>
          </w:p>
        </w:tc>
        <w:tc>
          <w:tcPr>
            <w:tcW w:w="978" w:type="dxa"/>
            <w:tcBorders>
              <w:top w:val="nil"/>
              <w:left w:val="single" w:sz="2" w:space="0" w:color="000000"/>
              <w:bottom w:val="single" w:sz="2" w:space="0" w:color="000000"/>
              <w:right w:val="nil"/>
            </w:tcBorders>
            <w:vAlign w:val="center"/>
          </w:tcPr>
          <w:p w14:paraId="57D7C2A2"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B52AACE"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7D6F4E2A" w14:textId="77777777" w:rsidR="00294A62" w:rsidRDefault="00294A62" w:rsidP="00706B8A">
            <w:pPr>
              <w:rPr>
                <w:sz w:val="18"/>
                <w:szCs w:val="18"/>
                <w:lang w:val="en-US"/>
              </w:rPr>
            </w:pPr>
          </w:p>
        </w:tc>
      </w:tr>
      <w:tr w:rsidR="00294A62" w14:paraId="758CFF84" w14:textId="77777777" w:rsidTr="00294A62">
        <w:tc>
          <w:tcPr>
            <w:tcW w:w="699" w:type="dxa"/>
            <w:tcBorders>
              <w:top w:val="nil"/>
              <w:left w:val="single" w:sz="2" w:space="0" w:color="000000"/>
              <w:bottom w:val="single" w:sz="2" w:space="0" w:color="000000"/>
              <w:right w:val="nil"/>
            </w:tcBorders>
          </w:tcPr>
          <w:p w14:paraId="289EE4A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2B6B088" w14:textId="77777777" w:rsidR="00294A62" w:rsidRDefault="00294A62" w:rsidP="00706B8A">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659F57C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Mortar de ciment</w:t>
            </w:r>
          </w:p>
        </w:tc>
        <w:tc>
          <w:tcPr>
            <w:tcW w:w="978" w:type="dxa"/>
            <w:tcBorders>
              <w:top w:val="nil"/>
              <w:left w:val="single" w:sz="2" w:space="0" w:color="000000"/>
              <w:bottom w:val="single" w:sz="2" w:space="0" w:color="000000"/>
              <w:right w:val="nil"/>
            </w:tcBorders>
            <w:vAlign w:val="center"/>
          </w:tcPr>
          <w:p w14:paraId="2CF654D1"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1209744"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5A57CE2A" w14:textId="77777777" w:rsidR="00294A62" w:rsidRDefault="00294A62" w:rsidP="00706B8A">
            <w:pPr>
              <w:rPr>
                <w:sz w:val="18"/>
                <w:szCs w:val="18"/>
                <w:lang w:val="en-US"/>
              </w:rPr>
            </w:pPr>
          </w:p>
        </w:tc>
      </w:tr>
      <w:tr w:rsidR="00294A62" w14:paraId="69812F8D" w14:textId="77777777" w:rsidTr="00294A62">
        <w:tc>
          <w:tcPr>
            <w:tcW w:w="699" w:type="dxa"/>
            <w:tcBorders>
              <w:top w:val="nil"/>
              <w:left w:val="single" w:sz="2" w:space="0" w:color="000000"/>
              <w:bottom w:val="single" w:sz="2" w:space="0" w:color="000000"/>
              <w:right w:val="nil"/>
            </w:tcBorders>
          </w:tcPr>
          <w:p w14:paraId="3D33639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7805C43"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1260705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8C1EEE8"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2F6EA15" w14:textId="77777777" w:rsidR="00294A62" w:rsidRDefault="00294A62" w:rsidP="00706B8A">
            <w:pPr>
              <w:rPr>
                <w:sz w:val="18"/>
                <w:szCs w:val="18"/>
                <w:lang w:val="en-US"/>
              </w:rPr>
            </w:pPr>
            <w:r>
              <w:rPr>
                <w:sz w:val="18"/>
                <w:szCs w:val="18"/>
                <w:lang w:val="en-US"/>
              </w:rPr>
              <w:t>10,600</w:t>
            </w:r>
          </w:p>
        </w:tc>
        <w:tc>
          <w:tcPr>
            <w:tcW w:w="1119" w:type="dxa"/>
            <w:tcBorders>
              <w:top w:val="nil"/>
              <w:left w:val="single" w:sz="2" w:space="0" w:color="000000"/>
              <w:bottom w:val="single" w:sz="2" w:space="0" w:color="000000"/>
              <w:right w:val="single" w:sz="2" w:space="0" w:color="000000"/>
            </w:tcBorders>
            <w:vAlign w:val="center"/>
          </w:tcPr>
          <w:p w14:paraId="357F237D" w14:textId="77777777" w:rsidR="00294A62" w:rsidRDefault="00294A62" w:rsidP="00706B8A">
            <w:pPr>
              <w:rPr>
                <w:sz w:val="18"/>
                <w:szCs w:val="18"/>
                <w:lang w:val="en-US"/>
              </w:rPr>
            </w:pPr>
          </w:p>
        </w:tc>
      </w:tr>
      <w:tr w:rsidR="00294A62" w14:paraId="7B9F791B" w14:textId="77777777" w:rsidTr="00294A62">
        <w:tc>
          <w:tcPr>
            <w:tcW w:w="699" w:type="dxa"/>
            <w:tcBorders>
              <w:top w:val="nil"/>
              <w:left w:val="single" w:sz="2" w:space="0" w:color="000000"/>
              <w:bottom w:val="single" w:sz="2" w:space="0" w:color="000000"/>
              <w:right w:val="nil"/>
            </w:tcBorders>
          </w:tcPr>
          <w:p w14:paraId="1C0A167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A0C3F00" w14:textId="77777777" w:rsidR="00294A62" w:rsidRDefault="00294A62" w:rsidP="00706B8A">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52D9BB3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05EF18A0"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0907317" w14:textId="77777777" w:rsidR="00294A62" w:rsidRDefault="00294A62" w:rsidP="00706B8A">
            <w:pPr>
              <w:rPr>
                <w:sz w:val="18"/>
                <w:szCs w:val="18"/>
                <w:lang w:val="en-US"/>
              </w:rPr>
            </w:pPr>
            <w:r>
              <w:rPr>
                <w:sz w:val="18"/>
                <w:szCs w:val="18"/>
                <w:lang w:val="en-US"/>
              </w:rPr>
              <w:t>0,010</w:t>
            </w:r>
          </w:p>
        </w:tc>
        <w:tc>
          <w:tcPr>
            <w:tcW w:w="1119" w:type="dxa"/>
            <w:tcBorders>
              <w:top w:val="nil"/>
              <w:left w:val="single" w:sz="2" w:space="0" w:color="000000"/>
              <w:bottom w:val="single" w:sz="2" w:space="0" w:color="000000"/>
              <w:right w:val="single" w:sz="2" w:space="0" w:color="000000"/>
            </w:tcBorders>
            <w:vAlign w:val="center"/>
          </w:tcPr>
          <w:p w14:paraId="009BFF58" w14:textId="77777777" w:rsidR="00294A62" w:rsidRDefault="00294A62" w:rsidP="00706B8A">
            <w:pPr>
              <w:rPr>
                <w:sz w:val="18"/>
                <w:szCs w:val="18"/>
                <w:lang w:val="en-US"/>
              </w:rPr>
            </w:pPr>
          </w:p>
        </w:tc>
      </w:tr>
      <w:tr w:rsidR="00294A62" w14:paraId="1021661D" w14:textId="77777777" w:rsidTr="00294A62">
        <w:tc>
          <w:tcPr>
            <w:tcW w:w="699" w:type="dxa"/>
            <w:tcBorders>
              <w:top w:val="nil"/>
              <w:left w:val="single" w:sz="2" w:space="0" w:color="000000"/>
              <w:bottom w:val="single" w:sz="2" w:space="0" w:color="000000"/>
              <w:right w:val="nil"/>
            </w:tcBorders>
          </w:tcPr>
          <w:p w14:paraId="2FF5EC1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6FB163" w14:textId="77777777" w:rsidR="00294A62" w:rsidRDefault="00294A62" w:rsidP="00706B8A">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3FF4D3D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2E6EE340"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6F10DE6C" w14:textId="77777777" w:rsidR="00294A62" w:rsidRDefault="00294A62" w:rsidP="00706B8A">
            <w:pPr>
              <w:rPr>
                <w:sz w:val="18"/>
                <w:szCs w:val="18"/>
                <w:lang w:val="en-US"/>
              </w:rPr>
            </w:pPr>
            <w:r>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7531BCB5" w14:textId="77777777" w:rsidR="00294A62" w:rsidRDefault="00294A62" w:rsidP="00706B8A">
            <w:pPr>
              <w:rPr>
                <w:sz w:val="18"/>
                <w:szCs w:val="18"/>
                <w:lang w:val="en-US"/>
              </w:rPr>
            </w:pPr>
          </w:p>
        </w:tc>
      </w:tr>
      <w:tr w:rsidR="00294A62" w14:paraId="50CCB3A8" w14:textId="77777777" w:rsidTr="00294A62">
        <w:tc>
          <w:tcPr>
            <w:tcW w:w="699" w:type="dxa"/>
            <w:tcBorders>
              <w:top w:val="nil"/>
              <w:left w:val="single" w:sz="2" w:space="0" w:color="000000"/>
              <w:bottom w:val="single" w:sz="2" w:space="0" w:color="000000"/>
              <w:right w:val="nil"/>
            </w:tcBorders>
          </w:tcPr>
          <w:p w14:paraId="6C5731D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81FCDA2" w14:textId="77777777" w:rsidR="00294A62" w:rsidRDefault="00294A62" w:rsidP="00706B8A">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2720B97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2D77B62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493477C"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012A5A09" w14:textId="77777777" w:rsidR="00294A62" w:rsidRDefault="00294A62" w:rsidP="00706B8A">
            <w:pPr>
              <w:rPr>
                <w:sz w:val="18"/>
                <w:szCs w:val="18"/>
                <w:lang w:val="en-US"/>
              </w:rPr>
            </w:pPr>
          </w:p>
        </w:tc>
      </w:tr>
      <w:tr w:rsidR="00294A62" w14:paraId="0026C825" w14:textId="77777777" w:rsidTr="00294A62">
        <w:tc>
          <w:tcPr>
            <w:tcW w:w="699" w:type="dxa"/>
            <w:tcBorders>
              <w:top w:val="nil"/>
              <w:left w:val="single" w:sz="2" w:space="0" w:color="000000"/>
              <w:bottom w:val="single" w:sz="2" w:space="0" w:color="000000"/>
              <w:right w:val="nil"/>
            </w:tcBorders>
          </w:tcPr>
          <w:p w14:paraId="58150A3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35277C" w14:textId="77777777" w:rsidR="00294A62" w:rsidRDefault="00294A62" w:rsidP="00706B8A">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24389B8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2AB3A84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94C10B3" w14:textId="77777777" w:rsidR="00294A62" w:rsidRDefault="00294A62" w:rsidP="00706B8A">
            <w:pPr>
              <w:rPr>
                <w:sz w:val="18"/>
                <w:szCs w:val="18"/>
                <w:lang w:val="en-US"/>
              </w:rPr>
            </w:pPr>
            <w:r>
              <w:rPr>
                <w:sz w:val="18"/>
                <w:szCs w:val="18"/>
                <w:lang w:val="en-US"/>
              </w:rPr>
              <w:t>0,350</w:t>
            </w:r>
          </w:p>
        </w:tc>
        <w:tc>
          <w:tcPr>
            <w:tcW w:w="1119" w:type="dxa"/>
            <w:tcBorders>
              <w:top w:val="nil"/>
              <w:left w:val="single" w:sz="2" w:space="0" w:color="000000"/>
              <w:bottom w:val="single" w:sz="2" w:space="0" w:color="000000"/>
              <w:right w:val="single" w:sz="2" w:space="0" w:color="000000"/>
            </w:tcBorders>
            <w:vAlign w:val="center"/>
          </w:tcPr>
          <w:p w14:paraId="06297980" w14:textId="77777777" w:rsidR="00294A62" w:rsidRDefault="00294A62" w:rsidP="00706B8A">
            <w:pPr>
              <w:rPr>
                <w:sz w:val="18"/>
                <w:szCs w:val="18"/>
                <w:lang w:val="en-US"/>
              </w:rPr>
            </w:pPr>
          </w:p>
        </w:tc>
      </w:tr>
      <w:tr w:rsidR="00294A62" w14:paraId="4457E69E" w14:textId="77777777" w:rsidTr="00294A62">
        <w:tc>
          <w:tcPr>
            <w:tcW w:w="699" w:type="dxa"/>
            <w:tcBorders>
              <w:top w:val="nil"/>
              <w:left w:val="single" w:sz="2" w:space="0" w:color="000000"/>
              <w:bottom w:val="single" w:sz="2" w:space="0" w:color="000000"/>
              <w:right w:val="nil"/>
            </w:tcBorders>
          </w:tcPr>
          <w:p w14:paraId="6AD8E01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D1A02D1" w14:textId="77777777" w:rsidR="00294A62" w:rsidRDefault="00294A62" w:rsidP="00706B8A">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09EAC4A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0E86DB0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68DD417" w14:textId="77777777" w:rsidR="00294A62" w:rsidRDefault="00294A62" w:rsidP="00706B8A">
            <w:pPr>
              <w:rPr>
                <w:sz w:val="18"/>
                <w:szCs w:val="18"/>
                <w:lang w:val="en-US"/>
              </w:rPr>
            </w:pPr>
            <w:r>
              <w:rPr>
                <w:sz w:val="18"/>
                <w:szCs w:val="18"/>
                <w:lang w:val="en-US"/>
              </w:rPr>
              <w:t>0,092</w:t>
            </w:r>
          </w:p>
        </w:tc>
        <w:tc>
          <w:tcPr>
            <w:tcW w:w="1119" w:type="dxa"/>
            <w:tcBorders>
              <w:top w:val="nil"/>
              <w:left w:val="single" w:sz="2" w:space="0" w:color="000000"/>
              <w:bottom w:val="single" w:sz="2" w:space="0" w:color="000000"/>
              <w:right w:val="single" w:sz="2" w:space="0" w:color="000000"/>
            </w:tcBorders>
            <w:vAlign w:val="center"/>
          </w:tcPr>
          <w:p w14:paraId="6A0E5ECE" w14:textId="77777777" w:rsidR="00294A62" w:rsidRDefault="00294A62" w:rsidP="00706B8A">
            <w:pPr>
              <w:rPr>
                <w:sz w:val="18"/>
                <w:szCs w:val="18"/>
                <w:lang w:val="en-US"/>
              </w:rPr>
            </w:pPr>
          </w:p>
        </w:tc>
      </w:tr>
      <w:tr w:rsidR="00294A62" w14:paraId="493230B3" w14:textId="77777777" w:rsidTr="00294A62">
        <w:tc>
          <w:tcPr>
            <w:tcW w:w="699" w:type="dxa"/>
            <w:tcBorders>
              <w:top w:val="single" w:sz="2" w:space="0" w:color="000000"/>
              <w:left w:val="single" w:sz="2" w:space="0" w:color="000000"/>
              <w:bottom w:val="single" w:sz="2" w:space="0" w:color="000000"/>
              <w:right w:val="nil"/>
            </w:tcBorders>
            <w:vAlign w:val="center"/>
          </w:tcPr>
          <w:p w14:paraId="7B3716CF" w14:textId="77777777" w:rsidR="00294A62" w:rsidRDefault="00294A62" w:rsidP="00706B8A">
            <w:pPr>
              <w:jc w:val="center"/>
              <w:rPr>
                <w:sz w:val="22"/>
                <w:szCs w:val="22"/>
                <w:lang w:val="en-US"/>
              </w:rPr>
            </w:pPr>
            <w:r>
              <w:rPr>
                <w:lang w:val="en-US"/>
              </w:rPr>
              <w:t xml:space="preserve"> </w:t>
            </w:r>
            <w:r>
              <w:rPr>
                <w:sz w:val="22"/>
                <w:szCs w:val="22"/>
                <w:lang w:val="en-US"/>
              </w:rPr>
              <w:t>229</w:t>
            </w:r>
          </w:p>
        </w:tc>
        <w:tc>
          <w:tcPr>
            <w:tcW w:w="1537" w:type="dxa"/>
            <w:tcBorders>
              <w:top w:val="single" w:sz="2" w:space="0" w:color="000000"/>
              <w:left w:val="single" w:sz="2" w:space="0" w:color="000000"/>
              <w:bottom w:val="single" w:sz="2" w:space="0" w:color="000000"/>
              <w:right w:val="nil"/>
            </w:tcBorders>
            <w:vAlign w:val="center"/>
          </w:tcPr>
          <w:p w14:paraId="0B72F41F" w14:textId="77777777" w:rsidR="00294A62" w:rsidRDefault="00294A62" w:rsidP="00706B8A">
            <w:pPr>
              <w:jc w:val="center"/>
              <w:rPr>
                <w:sz w:val="22"/>
                <w:szCs w:val="22"/>
                <w:lang w:val="en-US"/>
              </w:rPr>
            </w:pPr>
            <w:r>
              <w:rPr>
                <w:sz w:val="22"/>
                <w:szCs w:val="22"/>
                <w:lang w:val="en-US"/>
              </w:rPr>
              <w:t>AcE07C</w:t>
            </w:r>
          </w:p>
          <w:p w14:paraId="540BF28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64C1EB"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grele,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59704523" w14:textId="77777777" w:rsidR="00294A62" w:rsidRDefault="00294A62" w:rsidP="00706B8A">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31937B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7B45D1" w14:textId="77777777" w:rsidR="00294A62" w:rsidRDefault="00294A62" w:rsidP="00706B8A">
            <w:pPr>
              <w:jc w:val="right"/>
              <w:rPr>
                <w:lang w:val="en-US"/>
              </w:rPr>
            </w:pPr>
            <w:r>
              <w:rPr>
                <w:lang w:val="en-US"/>
              </w:rPr>
              <w:t>7,00</w:t>
            </w:r>
          </w:p>
        </w:tc>
      </w:tr>
      <w:tr w:rsidR="00294A62" w14:paraId="6CF3E4DD" w14:textId="77777777" w:rsidTr="00294A62">
        <w:tc>
          <w:tcPr>
            <w:tcW w:w="699" w:type="dxa"/>
            <w:tcBorders>
              <w:top w:val="nil"/>
              <w:left w:val="single" w:sz="2" w:space="0" w:color="000000"/>
              <w:bottom w:val="single" w:sz="2" w:space="0" w:color="000000"/>
              <w:right w:val="nil"/>
            </w:tcBorders>
          </w:tcPr>
          <w:p w14:paraId="258331B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5165E5E" w14:textId="77777777" w:rsidR="00294A62" w:rsidRDefault="00294A62" w:rsidP="00706B8A">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362F1AC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4823544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E661286" w14:textId="77777777" w:rsidR="00294A62" w:rsidRDefault="00294A62" w:rsidP="00706B8A">
            <w:pPr>
              <w:rPr>
                <w:sz w:val="18"/>
                <w:szCs w:val="18"/>
                <w:lang w:val="en-US"/>
              </w:rPr>
            </w:pPr>
            <w:r>
              <w:rPr>
                <w:sz w:val="18"/>
                <w:szCs w:val="18"/>
                <w:lang w:val="en-US"/>
              </w:rPr>
              <w:t>0,820</w:t>
            </w:r>
          </w:p>
        </w:tc>
        <w:tc>
          <w:tcPr>
            <w:tcW w:w="1119" w:type="dxa"/>
            <w:tcBorders>
              <w:top w:val="nil"/>
              <w:left w:val="single" w:sz="2" w:space="0" w:color="000000"/>
              <w:bottom w:val="single" w:sz="2" w:space="0" w:color="000000"/>
              <w:right w:val="single" w:sz="2" w:space="0" w:color="000000"/>
            </w:tcBorders>
            <w:vAlign w:val="center"/>
          </w:tcPr>
          <w:p w14:paraId="7CE15E84" w14:textId="77777777" w:rsidR="00294A62" w:rsidRDefault="00294A62" w:rsidP="00706B8A">
            <w:pPr>
              <w:rPr>
                <w:sz w:val="18"/>
                <w:szCs w:val="18"/>
                <w:lang w:val="en-US"/>
              </w:rPr>
            </w:pPr>
          </w:p>
        </w:tc>
      </w:tr>
      <w:tr w:rsidR="00294A62" w14:paraId="74544F48" w14:textId="77777777" w:rsidTr="00294A62">
        <w:tc>
          <w:tcPr>
            <w:tcW w:w="699" w:type="dxa"/>
            <w:tcBorders>
              <w:top w:val="nil"/>
              <w:left w:val="single" w:sz="2" w:space="0" w:color="000000"/>
              <w:bottom w:val="single" w:sz="2" w:space="0" w:color="000000"/>
              <w:right w:val="nil"/>
            </w:tcBorders>
          </w:tcPr>
          <w:p w14:paraId="639FD65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5EDA7CA" w14:textId="77777777" w:rsidR="00294A62" w:rsidRDefault="00294A62" w:rsidP="00706B8A">
            <w:pPr>
              <w:rPr>
                <w:sz w:val="16"/>
                <w:szCs w:val="16"/>
                <w:lang w:val="en-US"/>
              </w:rPr>
            </w:pPr>
            <w:r>
              <w:rPr>
                <w:sz w:val="16"/>
                <w:szCs w:val="16"/>
                <w:lang w:val="en-US"/>
              </w:rPr>
              <w:t>2875274200000</w:t>
            </w:r>
          </w:p>
        </w:tc>
        <w:tc>
          <w:tcPr>
            <w:tcW w:w="4613" w:type="dxa"/>
            <w:tcBorders>
              <w:top w:val="nil"/>
              <w:left w:val="single" w:sz="2" w:space="0" w:color="000000"/>
              <w:bottom w:val="single" w:sz="2" w:space="0" w:color="000000"/>
              <w:right w:val="nil"/>
            </w:tcBorders>
          </w:tcPr>
          <w:p w14:paraId="094A930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Capac cu rama </w:t>
            </w:r>
          </w:p>
        </w:tc>
        <w:tc>
          <w:tcPr>
            <w:tcW w:w="978" w:type="dxa"/>
            <w:tcBorders>
              <w:top w:val="nil"/>
              <w:left w:val="single" w:sz="2" w:space="0" w:color="000000"/>
              <w:bottom w:val="single" w:sz="2" w:space="0" w:color="000000"/>
              <w:right w:val="nil"/>
            </w:tcBorders>
            <w:vAlign w:val="center"/>
          </w:tcPr>
          <w:p w14:paraId="0CF63DB2"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DA98F35"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4CE7D146" w14:textId="77777777" w:rsidR="00294A62" w:rsidRDefault="00294A62" w:rsidP="00706B8A">
            <w:pPr>
              <w:rPr>
                <w:sz w:val="18"/>
                <w:szCs w:val="18"/>
                <w:lang w:val="en-US"/>
              </w:rPr>
            </w:pPr>
          </w:p>
        </w:tc>
      </w:tr>
      <w:tr w:rsidR="00294A62" w14:paraId="77D1A0BE" w14:textId="77777777" w:rsidTr="00294A62">
        <w:tc>
          <w:tcPr>
            <w:tcW w:w="699" w:type="dxa"/>
            <w:tcBorders>
              <w:top w:val="nil"/>
              <w:left w:val="single" w:sz="2" w:space="0" w:color="000000"/>
              <w:bottom w:val="single" w:sz="2" w:space="0" w:color="000000"/>
              <w:right w:val="nil"/>
            </w:tcBorders>
          </w:tcPr>
          <w:p w14:paraId="617269B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D4EE60C" w14:textId="77777777" w:rsidR="00294A62" w:rsidRDefault="00294A62" w:rsidP="00706B8A">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56DC66A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6059E329"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36C9055" w14:textId="77777777" w:rsidR="00294A62" w:rsidRDefault="00294A62" w:rsidP="00706B8A">
            <w:pPr>
              <w:rPr>
                <w:sz w:val="18"/>
                <w:szCs w:val="18"/>
                <w:lang w:val="en-US"/>
              </w:rPr>
            </w:pPr>
            <w:r>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26E9F10F" w14:textId="77777777" w:rsidR="00294A62" w:rsidRDefault="00294A62" w:rsidP="00706B8A">
            <w:pPr>
              <w:rPr>
                <w:sz w:val="18"/>
                <w:szCs w:val="18"/>
                <w:lang w:val="en-US"/>
              </w:rPr>
            </w:pPr>
          </w:p>
        </w:tc>
      </w:tr>
      <w:tr w:rsidR="00294A62" w14:paraId="2CEBAB2B" w14:textId="77777777" w:rsidTr="00294A62">
        <w:tc>
          <w:tcPr>
            <w:tcW w:w="699" w:type="dxa"/>
            <w:tcBorders>
              <w:top w:val="nil"/>
              <w:left w:val="single" w:sz="2" w:space="0" w:color="000000"/>
              <w:bottom w:val="single" w:sz="2" w:space="0" w:color="000000"/>
              <w:right w:val="nil"/>
            </w:tcBorders>
          </w:tcPr>
          <w:p w14:paraId="4010802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4102311" w14:textId="77777777" w:rsidR="00294A62" w:rsidRDefault="00294A62" w:rsidP="00706B8A">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0A1E1C0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402695C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34DE870" w14:textId="77777777" w:rsidR="00294A62" w:rsidRDefault="00294A62" w:rsidP="00706B8A">
            <w:pPr>
              <w:rPr>
                <w:sz w:val="18"/>
                <w:szCs w:val="18"/>
                <w:lang w:val="en-US"/>
              </w:rPr>
            </w:pPr>
            <w:r>
              <w:rPr>
                <w:sz w:val="18"/>
                <w:szCs w:val="18"/>
                <w:lang w:val="en-US"/>
              </w:rPr>
              <w:t>0,052</w:t>
            </w:r>
          </w:p>
        </w:tc>
        <w:tc>
          <w:tcPr>
            <w:tcW w:w="1119" w:type="dxa"/>
            <w:tcBorders>
              <w:top w:val="nil"/>
              <w:left w:val="single" w:sz="2" w:space="0" w:color="000000"/>
              <w:bottom w:val="single" w:sz="2" w:space="0" w:color="000000"/>
              <w:right w:val="single" w:sz="2" w:space="0" w:color="000000"/>
            </w:tcBorders>
            <w:vAlign w:val="center"/>
          </w:tcPr>
          <w:p w14:paraId="7EDADA0A" w14:textId="77777777" w:rsidR="00294A62" w:rsidRDefault="00294A62" w:rsidP="00706B8A">
            <w:pPr>
              <w:rPr>
                <w:sz w:val="18"/>
                <w:szCs w:val="18"/>
                <w:lang w:val="en-US"/>
              </w:rPr>
            </w:pPr>
          </w:p>
        </w:tc>
      </w:tr>
      <w:tr w:rsidR="00294A62" w14:paraId="5DB3AFCE" w14:textId="77777777" w:rsidTr="00294A62">
        <w:tc>
          <w:tcPr>
            <w:tcW w:w="699" w:type="dxa"/>
            <w:tcBorders>
              <w:top w:val="nil"/>
              <w:left w:val="single" w:sz="2" w:space="0" w:color="000000"/>
              <w:bottom w:val="single" w:sz="2" w:space="0" w:color="000000"/>
              <w:right w:val="nil"/>
            </w:tcBorders>
          </w:tcPr>
          <w:p w14:paraId="68125BE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35D5BA1"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4F9102B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922B892"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40F7D74" w14:textId="77777777" w:rsidR="00294A62" w:rsidRDefault="00294A62" w:rsidP="00706B8A">
            <w:pPr>
              <w:rPr>
                <w:sz w:val="18"/>
                <w:szCs w:val="18"/>
                <w:lang w:val="en-US"/>
              </w:rPr>
            </w:pPr>
            <w:r>
              <w:rPr>
                <w:sz w:val="18"/>
                <w:szCs w:val="18"/>
                <w:lang w:val="en-US"/>
              </w:rPr>
              <w:t>0,013</w:t>
            </w:r>
          </w:p>
        </w:tc>
        <w:tc>
          <w:tcPr>
            <w:tcW w:w="1119" w:type="dxa"/>
            <w:tcBorders>
              <w:top w:val="nil"/>
              <w:left w:val="single" w:sz="2" w:space="0" w:color="000000"/>
              <w:bottom w:val="single" w:sz="2" w:space="0" w:color="000000"/>
              <w:right w:val="single" w:sz="2" w:space="0" w:color="000000"/>
            </w:tcBorders>
            <w:vAlign w:val="center"/>
          </w:tcPr>
          <w:p w14:paraId="314C7866" w14:textId="77777777" w:rsidR="00294A62" w:rsidRDefault="00294A62" w:rsidP="00706B8A">
            <w:pPr>
              <w:rPr>
                <w:sz w:val="18"/>
                <w:szCs w:val="18"/>
                <w:lang w:val="en-US"/>
              </w:rPr>
            </w:pPr>
          </w:p>
        </w:tc>
      </w:tr>
      <w:tr w:rsidR="00294A62" w14:paraId="23F8FC92" w14:textId="77777777" w:rsidTr="00294A62">
        <w:tc>
          <w:tcPr>
            <w:tcW w:w="699" w:type="dxa"/>
            <w:tcBorders>
              <w:top w:val="single" w:sz="2" w:space="0" w:color="000000"/>
              <w:left w:val="single" w:sz="2" w:space="0" w:color="000000"/>
              <w:bottom w:val="single" w:sz="2" w:space="0" w:color="000000"/>
              <w:right w:val="nil"/>
            </w:tcBorders>
            <w:vAlign w:val="center"/>
          </w:tcPr>
          <w:p w14:paraId="516C4801" w14:textId="77777777" w:rsidR="00294A62" w:rsidRDefault="00294A62" w:rsidP="00706B8A">
            <w:pPr>
              <w:jc w:val="center"/>
              <w:rPr>
                <w:sz w:val="22"/>
                <w:szCs w:val="22"/>
                <w:lang w:val="en-US"/>
              </w:rPr>
            </w:pPr>
            <w:r>
              <w:rPr>
                <w:lang w:val="en-US"/>
              </w:rPr>
              <w:t xml:space="preserve"> </w:t>
            </w:r>
            <w:r>
              <w:rPr>
                <w:sz w:val="22"/>
                <w:szCs w:val="22"/>
                <w:lang w:val="en-US"/>
              </w:rPr>
              <w:t>230</w:t>
            </w:r>
          </w:p>
        </w:tc>
        <w:tc>
          <w:tcPr>
            <w:tcW w:w="1537" w:type="dxa"/>
            <w:tcBorders>
              <w:top w:val="single" w:sz="2" w:space="0" w:color="000000"/>
              <w:left w:val="single" w:sz="2" w:space="0" w:color="000000"/>
              <w:bottom w:val="single" w:sz="2" w:space="0" w:color="000000"/>
              <w:right w:val="nil"/>
            </w:tcBorders>
            <w:vAlign w:val="center"/>
          </w:tcPr>
          <w:p w14:paraId="421323DB" w14:textId="77777777" w:rsidR="00294A62" w:rsidRDefault="00294A62" w:rsidP="00706B8A">
            <w:pPr>
              <w:jc w:val="center"/>
              <w:rPr>
                <w:sz w:val="22"/>
                <w:szCs w:val="22"/>
                <w:lang w:val="en-US"/>
              </w:rPr>
            </w:pPr>
            <w:r>
              <w:rPr>
                <w:sz w:val="22"/>
                <w:szCs w:val="22"/>
                <w:lang w:val="en-US"/>
              </w:rPr>
              <w:t>RpAr3E</w:t>
            </w:r>
          </w:p>
          <w:p w14:paraId="73536C10"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65840B"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Taierea marginii asfaltului cu discuri diamante</w:t>
            </w:r>
          </w:p>
        </w:tc>
        <w:tc>
          <w:tcPr>
            <w:tcW w:w="978" w:type="dxa"/>
            <w:tcBorders>
              <w:top w:val="single" w:sz="2" w:space="0" w:color="000000"/>
              <w:left w:val="single" w:sz="2" w:space="0" w:color="000000"/>
              <w:bottom w:val="single" w:sz="2" w:space="0" w:color="000000"/>
              <w:right w:val="nil"/>
            </w:tcBorders>
            <w:vAlign w:val="center"/>
          </w:tcPr>
          <w:p w14:paraId="6B8778EE"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737219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119E77" w14:textId="77777777" w:rsidR="00294A62" w:rsidRDefault="00294A62" w:rsidP="00706B8A">
            <w:pPr>
              <w:jc w:val="right"/>
              <w:rPr>
                <w:lang w:val="en-US"/>
              </w:rPr>
            </w:pPr>
            <w:r>
              <w:rPr>
                <w:lang w:val="en-US"/>
              </w:rPr>
              <w:t>10,00</w:t>
            </w:r>
          </w:p>
        </w:tc>
      </w:tr>
      <w:tr w:rsidR="00294A62" w14:paraId="34D99408" w14:textId="77777777" w:rsidTr="00294A62">
        <w:tc>
          <w:tcPr>
            <w:tcW w:w="699" w:type="dxa"/>
            <w:tcBorders>
              <w:top w:val="nil"/>
              <w:left w:val="single" w:sz="2" w:space="0" w:color="000000"/>
              <w:bottom w:val="single" w:sz="2" w:space="0" w:color="000000"/>
              <w:right w:val="nil"/>
            </w:tcBorders>
          </w:tcPr>
          <w:p w14:paraId="21FE2F8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F711FC3"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21DC42A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9F5A6B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00A3844" w14:textId="77777777" w:rsidR="00294A62" w:rsidRDefault="00294A62" w:rsidP="00706B8A">
            <w:pPr>
              <w:rPr>
                <w:sz w:val="18"/>
                <w:szCs w:val="18"/>
                <w:lang w:val="en-US"/>
              </w:rPr>
            </w:pPr>
            <w:r>
              <w:rPr>
                <w:sz w:val="18"/>
                <w:szCs w:val="18"/>
                <w:lang w:val="en-US"/>
              </w:rPr>
              <w:t>0,160</w:t>
            </w:r>
          </w:p>
        </w:tc>
        <w:tc>
          <w:tcPr>
            <w:tcW w:w="1119" w:type="dxa"/>
            <w:tcBorders>
              <w:top w:val="nil"/>
              <w:left w:val="single" w:sz="2" w:space="0" w:color="000000"/>
              <w:bottom w:val="single" w:sz="2" w:space="0" w:color="000000"/>
              <w:right w:val="single" w:sz="2" w:space="0" w:color="000000"/>
            </w:tcBorders>
            <w:vAlign w:val="center"/>
          </w:tcPr>
          <w:p w14:paraId="231D447F" w14:textId="77777777" w:rsidR="00294A62" w:rsidRDefault="00294A62" w:rsidP="00706B8A">
            <w:pPr>
              <w:rPr>
                <w:sz w:val="18"/>
                <w:szCs w:val="18"/>
                <w:lang w:val="en-US"/>
              </w:rPr>
            </w:pPr>
          </w:p>
        </w:tc>
      </w:tr>
      <w:tr w:rsidR="00294A62" w14:paraId="3D3AAD06" w14:textId="77777777" w:rsidTr="00294A62">
        <w:tc>
          <w:tcPr>
            <w:tcW w:w="699" w:type="dxa"/>
            <w:tcBorders>
              <w:top w:val="nil"/>
              <w:left w:val="single" w:sz="2" w:space="0" w:color="000000"/>
              <w:bottom w:val="single" w:sz="2" w:space="0" w:color="000000"/>
              <w:right w:val="nil"/>
            </w:tcBorders>
          </w:tcPr>
          <w:p w14:paraId="1A10BA7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ECF4779" w14:textId="77777777" w:rsidR="00294A62" w:rsidRDefault="00294A62" w:rsidP="00706B8A">
            <w:pPr>
              <w:rPr>
                <w:sz w:val="16"/>
                <w:szCs w:val="16"/>
                <w:lang w:val="en-US"/>
              </w:rPr>
            </w:pPr>
            <w:r>
              <w:rPr>
                <w:sz w:val="16"/>
                <w:szCs w:val="16"/>
                <w:lang w:val="en-US"/>
              </w:rPr>
              <w:t>2881116002702</w:t>
            </w:r>
          </w:p>
        </w:tc>
        <w:tc>
          <w:tcPr>
            <w:tcW w:w="4613" w:type="dxa"/>
            <w:tcBorders>
              <w:top w:val="nil"/>
              <w:left w:val="single" w:sz="2" w:space="0" w:color="000000"/>
              <w:bottom w:val="single" w:sz="2" w:space="0" w:color="000000"/>
              <w:right w:val="nil"/>
            </w:tcBorders>
          </w:tcPr>
          <w:p w14:paraId="40F59C5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297A7B1C"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5AD1B70A"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3A67DA9E" w14:textId="77777777" w:rsidR="00294A62" w:rsidRDefault="00294A62" w:rsidP="00706B8A">
            <w:pPr>
              <w:rPr>
                <w:sz w:val="18"/>
                <w:szCs w:val="18"/>
                <w:lang w:val="en-US"/>
              </w:rPr>
            </w:pPr>
          </w:p>
        </w:tc>
      </w:tr>
      <w:tr w:rsidR="00294A62" w14:paraId="1ABC6839" w14:textId="77777777" w:rsidTr="00294A62">
        <w:tc>
          <w:tcPr>
            <w:tcW w:w="699" w:type="dxa"/>
            <w:tcBorders>
              <w:top w:val="nil"/>
              <w:left w:val="single" w:sz="2" w:space="0" w:color="000000"/>
              <w:bottom w:val="single" w:sz="2" w:space="0" w:color="000000"/>
              <w:right w:val="nil"/>
            </w:tcBorders>
          </w:tcPr>
          <w:p w14:paraId="0F0C9FE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25F9A96" w14:textId="77777777" w:rsidR="00294A62" w:rsidRDefault="00294A62" w:rsidP="00706B8A">
            <w:pPr>
              <w:rPr>
                <w:sz w:val="16"/>
                <w:szCs w:val="16"/>
                <w:lang w:val="en-US"/>
              </w:rPr>
            </w:pPr>
            <w:r>
              <w:rPr>
                <w:sz w:val="16"/>
                <w:szCs w:val="16"/>
                <w:lang w:val="en-US"/>
              </w:rPr>
              <w:t>2940520007687</w:t>
            </w:r>
          </w:p>
        </w:tc>
        <w:tc>
          <w:tcPr>
            <w:tcW w:w="4613" w:type="dxa"/>
            <w:tcBorders>
              <w:top w:val="nil"/>
              <w:left w:val="single" w:sz="2" w:space="0" w:color="000000"/>
              <w:bottom w:val="single" w:sz="2" w:space="0" w:color="000000"/>
              <w:right w:val="nil"/>
            </w:tcBorders>
          </w:tcPr>
          <w:p w14:paraId="58BA70B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0383F36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81E8498" w14:textId="77777777" w:rsidR="00294A62" w:rsidRDefault="00294A62" w:rsidP="00706B8A">
            <w:pPr>
              <w:rPr>
                <w:sz w:val="18"/>
                <w:szCs w:val="18"/>
                <w:lang w:val="en-US"/>
              </w:rPr>
            </w:pPr>
            <w:r>
              <w:rPr>
                <w:sz w:val="18"/>
                <w:szCs w:val="18"/>
                <w:lang w:val="en-US"/>
              </w:rPr>
              <w:t>0,034</w:t>
            </w:r>
          </w:p>
        </w:tc>
        <w:tc>
          <w:tcPr>
            <w:tcW w:w="1119" w:type="dxa"/>
            <w:tcBorders>
              <w:top w:val="nil"/>
              <w:left w:val="single" w:sz="2" w:space="0" w:color="000000"/>
              <w:bottom w:val="single" w:sz="2" w:space="0" w:color="000000"/>
              <w:right w:val="single" w:sz="2" w:space="0" w:color="000000"/>
            </w:tcBorders>
            <w:vAlign w:val="center"/>
          </w:tcPr>
          <w:p w14:paraId="45D1BFEB" w14:textId="77777777" w:rsidR="00294A62" w:rsidRDefault="00294A62" w:rsidP="00706B8A">
            <w:pPr>
              <w:rPr>
                <w:sz w:val="18"/>
                <w:szCs w:val="18"/>
                <w:lang w:val="en-US"/>
              </w:rPr>
            </w:pPr>
          </w:p>
        </w:tc>
      </w:tr>
      <w:tr w:rsidR="00294A62" w14:paraId="7756AA9A" w14:textId="77777777" w:rsidTr="00294A62">
        <w:tc>
          <w:tcPr>
            <w:tcW w:w="699" w:type="dxa"/>
            <w:tcBorders>
              <w:top w:val="single" w:sz="2" w:space="0" w:color="000000"/>
              <w:left w:val="single" w:sz="2" w:space="0" w:color="000000"/>
              <w:bottom w:val="single" w:sz="2" w:space="0" w:color="000000"/>
              <w:right w:val="nil"/>
            </w:tcBorders>
            <w:vAlign w:val="center"/>
          </w:tcPr>
          <w:p w14:paraId="48F721FB" w14:textId="77777777" w:rsidR="00294A62" w:rsidRDefault="00294A62" w:rsidP="00706B8A">
            <w:pPr>
              <w:jc w:val="center"/>
              <w:rPr>
                <w:sz w:val="22"/>
                <w:szCs w:val="22"/>
                <w:lang w:val="en-US"/>
              </w:rPr>
            </w:pPr>
            <w:r>
              <w:rPr>
                <w:lang w:val="en-US"/>
              </w:rPr>
              <w:t xml:space="preserve"> </w:t>
            </w:r>
            <w:r>
              <w:rPr>
                <w:sz w:val="22"/>
                <w:szCs w:val="22"/>
                <w:lang w:val="en-US"/>
              </w:rPr>
              <w:t>231</w:t>
            </w:r>
          </w:p>
        </w:tc>
        <w:tc>
          <w:tcPr>
            <w:tcW w:w="1537" w:type="dxa"/>
            <w:tcBorders>
              <w:top w:val="single" w:sz="2" w:space="0" w:color="000000"/>
              <w:left w:val="single" w:sz="2" w:space="0" w:color="000000"/>
              <w:bottom w:val="single" w:sz="2" w:space="0" w:color="000000"/>
              <w:right w:val="nil"/>
            </w:tcBorders>
            <w:vAlign w:val="center"/>
          </w:tcPr>
          <w:p w14:paraId="4BDF7AC4" w14:textId="77777777" w:rsidR="00294A62" w:rsidRDefault="00294A62" w:rsidP="00706B8A">
            <w:pPr>
              <w:jc w:val="center"/>
              <w:rPr>
                <w:sz w:val="22"/>
                <w:szCs w:val="22"/>
                <w:lang w:val="en-US"/>
              </w:rPr>
            </w:pPr>
            <w:r>
              <w:rPr>
                <w:sz w:val="22"/>
                <w:szCs w:val="22"/>
                <w:lang w:val="en-US"/>
              </w:rPr>
              <w:t>TsC02D1</w:t>
            </w:r>
          </w:p>
          <w:p w14:paraId="57759036"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2A4DBE"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imbracamintei rutiere existente din beton asfaltic, piatra sparta si pavaj cu  exc. 0,25 m.c</w:t>
            </w:r>
          </w:p>
        </w:tc>
        <w:tc>
          <w:tcPr>
            <w:tcW w:w="978" w:type="dxa"/>
            <w:tcBorders>
              <w:top w:val="single" w:sz="2" w:space="0" w:color="000000"/>
              <w:left w:val="single" w:sz="2" w:space="0" w:color="000000"/>
              <w:bottom w:val="single" w:sz="2" w:space="0" w:color="000000"/>
              <w:right w:val="nil"/>
            </w:tcBorders>
            <w:vAlign w:val="center"/>
          </w:tcPr>
          <w:p w14:paraId="75F561F7"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1BC28C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764C38" w14:textId="77777777" w:rsidR="00294A62" w:rsidRDefault="00294A62" w:rsidP="00706B8A">
            <w:pPr>
              <w:jc w:val="right"/>
              <w:rPr>
                <w:lang w:val="en-US"/>
              </w:rPr>
            </w:pPr>
            <w:r>
              <w:rPr>
                <w:lang w:val="en-US"/>
              </w:rPr>
              <w:t>2,70</w:t>
            </w:r>
          </w:p>
        </w:tc>
      </w:tr>
      <w:tr w:rsidR="00294A62" w14:paraId="2868E900" w14:textId="77777777" w:rsidTr="00294A62">
        <w:tc>
          <w:tcPr>
            <w:tcW w:w="699" w:type="dxa"/>
            <w:tcBorders>
              <w:top w:val="nil"/>
              <w:left w:val="single" w:sz="2" w:space="0" w:color="000000"/>
              <w:bottom w:val="single" w:sz="2" w:space="0" w:color="000000"/>
              <w:right w:val="nil"/>
            </w:tcBorders>
          </w:tcPr>
          <w:p w14:paraId="52DBC0D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382E647"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5FC925A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2B58AA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994D121"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6D27BC1F" w14:textId="77777777" w:rsidR="00294A62" w:rsidRDefault="00294A62" w:rsidP="00706B8A">
            <w:pPr>
              <w:rPr>
                <w:sz w:val="18"/>
                <w:szCs w:val="18"/>
                <w:lang w:val="en-US"/>
              </w:rPr>
            </w:pPr>
          </w:p>
        </w:tc>
      </w:tr>
      <w:tr w:rsidR="00294A62" w14:paraId="6C6B02FF" w14:textId="77777777" w:rsidTr="00294A62">
        <w:tc>
          <w:tcPr>
            <w:tcW w:w="699" w:type="dxa"/>
            <w:tcBorders>
              <w:top w:val="single" w:sz="2" w:space="0" w:color="000000"/>
              <w:left w:val="single" w:sz="2" w:space="0" w:color="000000"/>
              <w:bottom w:val="single" w:sz="2" w:space="0" w:color="000000"/>
              <w:right w:val="nil"/>
            </w:tcBorders>
            <w:vAlign w:val="center"/>
          </w:tcPr>
          <w:p w14:paraId="5BBF6284" w14:textId="77777777" w:rsidR="00294A62" w:rsidRDefault="00294A62" w:rsidP="00706B8A">
            <w:pPr>
              <w:jc w:val="center"/>
              <w:rPr>
                <w:sz w:val="22"/>
                <w:szCs w:val="22"/>
                <w:lang w:val="en-US"/>
              </w:rPr>
            </w:pPr>
            <w:r>
              <w:rPr>
                <w:lang w:val="en-US"/>
              </w:rPr>
              <w:t xml:space="preserve"> </w:t>
            </w:r>
            <w:r>
              <w:rPr>
                <w:sz w:val="22"/>
                <w:szCs w:val="22"/>
                <w:lang w:val="en-US"/>
              </w:rPr>
              <w:t>232</w:t>
            </w:r>
          </w:p>
        </w:tc>
        <w:tc>
          <w:tcPr>
            <w:tcW w:w="1537" w:type="dxa"/>
            <w:tcBorders>
              <w:top w:val="single" w:sz="2" w:space="0" w:color="000000"/>
              <w:left w:val="single" w:sz="2" w:space="0" w:color="000000"/>
              <w:bottom w:val="single" w:sz="2" w:space="0" w:color="000000"/>
              <w:right w:val="nil"/>
            </w:tcBorders>
            <w:vAlign w:val="center"/>
          </w:tcPr>
          <w:p w14:paraId="583340A9" w14:textId="77777777" w:rsidR="00294A62" w:rsidRDefault="00294A62" w:rsidP="00706B8A">
            <w:pPr>
              <w:jc w:val="center"/>
              <w:rPr>
                <w:sz w:val="22"/>
                <w:szCs w:val="22"/>
                <w:lang w:val="en-US"/>
              </w:rPr>
            </w:pPr>
            <w:r>
              <w:rPr>
                <w:sz w:val="22"/>
                <w:szCs w:val="22"/>
                <w:lang w:val="en-US"/>
              </w:rPr>
              <w:t>TsI51A10</w:t>
            </w:r>
          </w:p>
          <w:p w14:paraId="41448403"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89412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38955BBF"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4ED7B7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A740BA" w14:textId="77777777" w:rsidR="00294A62" w:rsidRDefault="00294A62" w:rsidP="00706B8A">
            <w:pPr>
              <w:jc w:val="right"/>
              <w:rPr>
                <w:lang w:val="en-US"/>
              </w:rPr>
            </w:pPr>
            <w:r>
              <w:rPr>
                <w:lang w:val="en-US"/>
              </w:rPr>
              <w:t>594,00</w:t>
            </w:r>
          </w:p>
        </w:tc>
      </w:tr>
      <w:tr w:rsidR="00294A62" w14:paraId="4F04802D" w14:textId="77777777" w:rsidTr="00294A62">
        <w:tc>
          <w:tcPr>
            <w:tcW w:w="699" w:type="dxa"/>
            <w:tcBorders>
              <w:top w:val="nil"/>
              <w:left w:val="single" w:sz="2" w:space="0" w:color="000000"/>
              <w:bottom w:val="single" w:sz="2" w:space="0" w:color="000000"/>
              <w:right w:val="nil"/>
            </w:tcBorders>
          </w:tcPr>
          <w:p w14:paraId="605EF24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580D752"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2AD13C9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80EDBA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D0D6B3D" w14:textId="77777777" w:rsidR="00294A62" w:rsidRDefault="00294A62" w:rsidP="00706B8A">
            <w:pPr>
              <w:rPr>
                <w:sz w:val="18"/>
                <w:szCs w:val="18"/>
                <w:lang w:val="en-US"/>
              </w:rPr>
            </w:pPr>
            <w:r>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76D7C744" w14:textId="77777777" w:rsidR="00294A62" w:rsidRDefault="00294A62" w:rsidP="00706B8A">
            <w:pPr>
              <w:rPr>
                <w:sz w:val="18"/>
                <w:szCs w:val="18"/>
                <w:lang w:val="en-US"/>
              </w:rPr>
            </w:pPr>
          </w:p>
        </w:tc>
      </w:tr>
      <w:tr w:rsidR="00294A62" w14:paraId="00BF9BD0" w14:textId="77777777" w:rsidTr="00294A62">
        <w:tc>
          <w:tcPr>
            <w:tcW w:w="699" w:type="dxa"/>
            <w:tcBorders>
              <w:top w:val="single" w:sz="2" w:space="0" w:color="000000"/>
              <w:left w:val="single" w:sz="2" w:space="0" w:color="000000"/>
              <w:bottom w:val="single" w:sz="2" w:space="0" w:color="000000"/>
              <w:right w:val="nil"/>
            </w:tcBorders>
            <w:vAlign w:val="center"/>
          </w:tcPr>
          <w:p w14:paraId="7AB61D94" w14:textId="77777777" w:rsidR="00294A62" w:rsidRDefault="00294A62" w:rsidP="00706B8A">
            <w:pPr>
              <w:jc w:val="center"/>
              <w:rPr>
                <w:sz w:val="22"/>
                <w:szCs w:val="22"/>
                <w:lang w:val="en-US"/>
              </w:rPr>
            </w:pPr>
            <w:r>
              <w:rPr>
                <w:lang w:val="en-US"/>
              </w:rPr>
              <w:t xml:space="preserve"> </w:t>
            </w:r>
            <w:r>
              <w:rPr>
                <w:sz w:val="22"/>
                <w:szCs w:val="22"/>
                <w:lang w:val="en-US"/>
              </w:rPr>
              <w:t>233</w:t>
            </w:r>
          </w:p>
        </w:tc>
        <w:tc>
          <w:tcPr>
            <w:tcW w:w="1537" w:type="dxa"/>
            <w:tcBorders>
              <w:top w:val="single" w:sz="2" w:space="0" w:color="000000"/>
              <w:left w:val="single" w:sz="2" w:space="0" w:color="000000"/>
              <w:bottom w:val="single" w:sz="2" w:space="0" w:color="000000"/>
              <w:right w:val="nil"/>
            </w:tcBorders>
            <w:vAlign w:val="center"/>
          </w:tcPr>
          <w:p w14:paraId="3799B1CC" w14:textId="77777777" w:rsidR="00294A62" w:rsidRDefault="00294A62" w:rsidP="00706B8A">
            <w:pPr>
              <w:jc w:val="center"/>
              <w:rPr>
                <w:sz w:val="22"/>
                <w:szCs w:val="22"/>
                <w:lang w:val="en-US"/>
              </w:rPr>
            </w:pPr>
            <w:r>
              <w:rPr>
                <w:sz w:val="22"/>
                <w:szCs w:val="22"/>
                <w:lang w:val="en-US"/>
              </w:rPr>
              <w:t>DI105</w:t>
            </w:r>
          </w:p>
          <w:p w14:paraId="1E46C2B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A7C32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0DF5F075"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F166AB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08700F" w14:textId="77777777" w:rsidR="00294A62" w:rsidRDefault="00294A62" w:rsidP="00706B8A">
            <w:pPr>
              <w:jc w:val="right"/>
              <w:rPr>
                <w:lang w:val="en-US"/>
              </w:rPr>
            </w:pPr>
            <w:r>
              <w:rPr>
                <w:lang w:val="en-US"/>
              </w:rPr>
              <w:t>0,62</w:t>
            </w:r>
          </w:p>
        </w:tc>
      </w:tr>
      <w:tr w:rsidR="00294A62" w14:paraId="13BF399D" w14:textId="77777777" w:rsidTr="00294A62">
        <w:tc>
          <w:tcPr>
            <w:tcW w:w="699" w:type="dxa"/>
            <w:tcBorders>
              <w:top w:val="nil"/>
              <w:left w:val="single" w:sz="2" w:space="0" w:color="000000"/>
              <w:bottom w:val="single" w:sz="2" w:space="0" w:color="000000"/>
              <w:right w:val="nil"/>
            </w:tcBorders>
          </w:tcPr>
          <w:p w14:paraId="51C91C0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B462658"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3D39DA6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F7D8D58"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EA44B93" w14:textId="77777777" w:rsidR="00294A62" w:rsidRDefault="00294A62" w:rsidP="00706B8A">
            <w:pPr>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3FF421BE" w14:textId="77777777" w:rsidR="00294A62" w:rsidRDefault="00294A62" w:rsidP="00706B8A">
            <w:pPr>
              <w:rPr>
                <w:sz w:val="18"/>
                <w:szCs w:val="18"/>
                <w:lang w:val="en-US"/>
              </w:rPr>
            </w:pPr>
          </w:p>
        </w:tc>
      </w:tr>
      <w:tr w:rsidR="00294A62" w14:paraId="40974F60" w14:textId="77777777" w:rsidTr="00294A62">
        <w:tc>
          <w:tcPr>
            <w:tcW w:w="699" w:type="dxa"/>
            <w:tcBorders>
              <w:top w:val="nil"/>
              <w:left w:val="single" w:sz="2" w:space="0" w:color="000000"/>
              <w:bottom w:val="single" w:sz="2" w:space="0" w:color="000000"/>
              <w:right w:val="nil"/>
            </w:tcBorders>
          </w:tcPr>
          <w:p w14:paraId="2A11E95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C3290DF" w14:textId="77777777" w:rsidR="00294A62" w:rsidRDefault="00294A62" w:rsidP="00706B8A">
            <w:pPr>
              <w:rPr>
                <w:sz w:val="16"/>
                <w:szCs w:val="16"/>
                <w:lang w:val="en-US"/>
              </w:rPr>
            </w:pPr>
            <w:r>
              <w:rPr>
                <w:sz w:val="16"/>
                <w:szCs w:val="16"/>
                <w:lang w:val="en-US"/>
              </w:rPr>
              <w:t>2952270004024</w:t>
            </w:r>
          </w:p>
        </w:tc>
        <w:tc>
          <w:tcPr>
            <w:tcW w:w="4613" w:type="dxa"/>
            <w:tcBorders>
              <w:top w:val="nil"/>
              <w:left w:val="single" w:sz="2" w:space="0" w:color="000000"/>
              <w:bottom w:val="single" w:sz="2" w:space="0" w:color="000000"/>
              <w:right w:val="nil"/>
            </w:tcBorders>
          </w:tcPr>
          <w:p w14:paraId="0AEC66B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14:paraId="2A2C908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AB19165" w14:textId="77777777" w:rsidR="00294A62" w:rsidRDefault="00294A62" w:rsidP="00706B8A">
            <w:pPr>
              <w:rPr>
                <w:sz w:val="18"/>
                <w:szCs w:val="18"/>
                <w:lang w:val="en-US"/>
              </w:rPr>
            </w:pPr>
            <w:r>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592376F4" w14:textId="77777777" w:rsidR="00294A62" w:rsidRDefault="00294A62" w:rsidP="00706B8A">
            <w:pPr>
              <w:rPr>
                <w:sz w:val="18"/>
                <w:szCs w:val="18"/>
                <w:lang w:val="en-US"/>
              </w:rPr>
            </w:pPr>
          </w:p>
        </w:tc>
      </w:tr>
      <w:tr w:rsidR="00294A62" w14:paraId="7D0F7145" w14:textId="77777777" w:rsidTr="00294A62">
        <w:tc>
          <w:tcPr>
            <w:tcW w:w="699" w:type="dxa"/>
            <w:tcBorders>
              <w:top w:val="single" w:sz="2" w:space="0" w:color="000000"/>
              <w:left w:val="single" w:sz="2" w:space="0" w:color="000000"/>
              <w:bottom w:val="single" w:sz="2" w:space="0" w:color="000000"/>
              <w:right w:val="nil"/>
            </w:tcBorders>
            <w:vAlign w:val="center"/>
          </w:tcPr>
          <w:p w14:paraId="07CCDC76" w14:textId="77777777" w:rsidR="00294A62" w:rsidRDefault="00294A62" w:rsidP="00706B8A">
            <w:pPr>
              <w:jc w:val="center"/>
              <w:rPr>
                <w:sz w:val="22"/>
                <w:szCs w:val="22"/>
                <w:lang w:val="en-US"/>
              </w:rPr>
            </w:pPr>
            <w:r>
              <w:rPr>
                <w:lang w:val="en-US"/>
              </w:rPr>
              <w:t xml:space="preserve"> </w:t>
            </w:r>
            <w:r>
              <w:rPr>
                <w:sz w:val="22"/>
                <w:szCs w:val="22"/>
                <w:lang w:val="en-US"/>
              </w:rPr>
              <w:t>234</w:t>
            </w:r>
          </w:p>
        </w:tc>
        <w:tc>
          <w:tcPr>
            <w:tcW w:w="1537" w:type="dxa"/>
            <w:tcBorders>
              <w:top w:val="single" w:sz="2" w:space="0" w:color="000000"/>
              <w:left w:val="single" w:sz="2" w:space="0" w:color="000000"/>
              <w:bottom w:val="single" w:sz="2" w:space="0" w:color="000000"/>
              <w:right w:val="nil"/>
            </w:tcBorders>
            <w:vAlign w:val="center"/>
          </w:tcPr>
          <w:p w14:paraId="59325263" w14:textId="77777777" w:rsidR="00294A62" w:rsidRDefault="00294A62" w:rsidP="00706B8A">
            <w:pPr>
              <w:jc w:val="center"/>
              <w:rPr>
                <w:sz w:val="22"/>
                <w:szCs w:val="22"/>
                <w:lang w:val="en-US"/>
              </w:rPr>
            </w:pPr>
            <w:r>
              <w:rPr>
                <w:sz w:val="22"/>
                <w:szCs w:val="22"/>
                <w:lang w:val="en-US"/>
              </w:rPr>
              <w:t>DI110</w:t>
            </w:r>
          </w:p>
          <w:p w14:paraId="7A8F90A7"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AD5E1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Strat inferior de fundatie din balast, amestec de agregate grosier si agregate fine cu D &lt; 45 mm si d = 0. conform  SM-EN 13285:2018 (Balast). H=10 cm</w:t>
            </w:r>
          </w:p>
        </w:tc>
        <w:tc>
          <w:tcPr>
            <w:tcW w:w="978" w:type="dxa"/>
            <w:tcBorders>
              <w:top w:val="single" w:sz="2" w:space="0" w:color="000000"/>
              <w:left w:val="single" w:sz="2" w:space="0" w:color="000000"/>
              <w:bottom w:val="single" w:sz="2" w:space="0" w:color="000000"/>
              <w:right w:val="nil"/>
            </w:tcBorders>
            <w:vAlign w:val="center"/>
          </w:tcPr>
          <w:p w14:paraId="45FE6E58"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CDBFA6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22832F" w14:textId="77777777" w:rsidR="00294A62" w:rsidRDefault="00294A62" w:rsidP="00706B8A">
            <w:pPr>
              <w:jc w:val="right"/>
              <w:rPr>
                <w:lang w:val="en-US"/>
              </w:rPr>
            </w:pPr>
            <w:r>
              <w:rPr>
                <w:lang w:val="en-US"/>
              </w:rPr>
              <w:t>62,00</w:t>
            </w:r>
          </w:p>
        </w:tc>
      </w:tr>
      <w:tr w:rsidR="00294A62" w14:paraId="2FC0A299" w14:textId="77777777" w:rsidTr="00294A62">
        <w:tc>
          <w:tcPr>
            <w:tcW w:w="699" w:type="dxa"/>
            <w:tcBorders>
              <w:top w:val="nil"/>
              <w:left w:val="single" w:sz="2" w:space="0" w:color="000000"/>
              <w:bottom w:val="single" w:sz="2" w:space="0" w:color="000000"/>
              <w:right w:val="nil"/>
            </w:tcBorders>
          </w:tcPr>
          <w:p w14:paraId="5479640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FFFDD20"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25D2FA6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9DC2857"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E0467EB" w14:textId="77777777" w:rsidR="00294A62" w:rsidRDefault="00294A62" w:rsidP="00706B8A">
            <w:pPr>
              <w:rPr>
                <w:sz w:val="18"/>
                <w:szCs w:val="18"/>
                <w:lang w:val="en-US"/>
              </w:rPr>
            </w:pPr>
            <w:r>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0A13AC2B" w14:textId="77777777" w:rsidR="00294A62" w:rsidRDefault="00294A62" w:rsidP="00706B8A">
            <w:pPr>
              <w:rPr>
                <w:sz w:val="18"/>
                <w:szCs w:val="18"/>
                <w:lang w:val="en-US"/>
              </w:rPr>
            </w:pPr>
          </w:p>
        </w:tc>
      </w:tr>
      <w:tr w:rsidR="00294A62" w14:paraId="0F7407D0" w14:textId="77777777" w:rsidTr="00294A62">
        <w:tc>
          <w:tcPr>
            <w:tcW w:w="699" w:type="dxa"/>
            <w:tcBorders>
              <w:top w:val="nil"/>
              <w:left w:val="single" w:sz="2" w:space="0" w:color="000000"/>
              <w:bottom w:val="single" w:sz="2" w:space="0" w:color="000000"/>
              <w:right w:val="nil"/>
            </w:tcBorders>
          </w:tcPr>
          <w:p w14:paraId="0C2A8B2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729C451" w14:textId="77777777" w:rsidR="00294A62" w:rsidRDefault="00294A62" w:rsidP="00706B8A">
            <w:pPr>
              <w:rPr>
                <w:sz w:val="16"/>
                <w:szCs w:val="16"/>
                <w:lang w:val="en-US"/>
              </w:rPr>
            </w:pPr>
            <w:r>
              <w:rPr>
                <w:sz w:val="16"/>
                <w:szCs w:val="16"/>
                <w:lang w:val="en-US"/>
              </w:rPr>
              <w:t>1421102200467</w:t>
            </w:r>
          </w:p>
        </w:tc>
        <w:tc>
          <w:tcPr>
            <w:tcW w:w="4613" w:type="dxa"/>
            <w:tcBorders>
              <w:top w:val="nil"/>
              <w:left w:val="single" w:sz="2" w:space="0" w:color="000000"/>
              <w:bottom w:val="single" w:sz="2" w:space="0" w:color="000000"/>
              <w:right w:val="nil"/>
            </w:tcBorders>
          </w:tcPr>
          <w:p w14:paraId="785D2D2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2999B67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8FAAF5B" w14:textId="77777777" w:rsidR="00294A62" w:rsidRDefault="00294A62" w:rsidP="00706B8A">
            <w:pPr>
              <w:rPr>
                <w:sz w:val="18"/>
                <w:szCs w:val="18"/>
                <w:lang w:val="en-US"/>
              </w:rPr>
            </w:pPr>
            <w:r>
              <w:rPr>
                <w:sz w:val="18"/>
                <w:szCs w:val="18"/>
                <w:lang w:val="en-US"/>
              </w:rPr>
              <w:t>1,220</w:t>
            </w:r>
          </w:p>
        </w:tc>
        <w:tc>
          <w:tcPr>
            <w:tcW w:w="1119" w:type="dxa"/>
            <w:tcBorders>
              <w:top w:val="nil"/>
              <w:left w:val="single" w:sz="2" w:space="0" w:color="000000"/>
              <w:bottom w:val="single" w:sz="2" w:space="0" w:color="000000"/>
              <w:right w:val="single" w:sz="2" w:space="0" w:color="000000"/>
            </w:tcBorders>
            <w:vAlign w:val="center"/>
          </w:tcPr>
          <w:p w14:paraId="1425F6A6" w14:textId="77777777" w:rsidR="00294A62" w:rsidRDefault="00294A62" w:rsidP="00706B8A">
            <w:pPr>
              <w:rPr>
                <w:sz w:val="18"/>
                <w:szCs w:val="18"/>
                <w:lang w:val="en-US"/>
              </w:rPr>
            </w:pPr>
          </w:p>
        </w:tc>
      </w:tr>
      <w:tr w:rsidR="00294A62" w14:paraId="4B222602" w14:textId="77777777" w:rsidTr="00294A62">
        <w:tc>
          <w:tcPr>
            <w:tcW w:w="699" w:type="dxa"/>
            <w:tcBorders>
              <w:top w:val="nil"/>
              <w:left w:val="single" w:sz="2" w:space="0" w:color="000000"/>
              <w:bottom w:val="single" w:sz="2" w:space="0" w:color="000000"/>
              <w:right w:val="nil"/>
            </w:tcBorders>
          </w:tcPr>
          <w:p w14:paraId="715C714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273A6C4"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29D1503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DFE6156"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2E9028D" w14:textId="77777777" w:rsidR="00294A62" w:rsidRDefault="00294A62" w:rsidP="00706B8A">
            <w:pPr>
              <w:rPr>
                <w:sz w:val="18"/>
                <w:szCs w:val="18"/>
                <w:lang w:val="en-US"/>
              </w:rPr>
            </w:pPr>
            <w:r>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14:paraId="40139AB0" w14:textId="77777777" w:rsidR="00294A62" w:rsidRDefault="00294A62" w:rsidP="00706B8A">
            <w:pPr>
              <w:rPr>
                <w:sz w:val="18"/>
                <w:szCs w:val="18"/>
                <w:lang w:val="en-US"/>
              </w:rPr>
            </w:pPr>
          </w:p>
        </w:tc>
      </w:tr>
      <w:tr w:rsidR="00294A62" w14:paraId="61D8C1A4" w14:textId="77777777" w:rsidTr="00294A62">
        <w:tc>
          <w:tcPr>
            <w:tcW w:w="699" w:type="dxa"/>
            <w:tcBorders>
              <w:top w:val="nil"/>
              <w:left w:val="single" w:sz="2" w:space="0" w:color="000000"/>
              <w:bottom w:val="single" w:sz="2" w:space="0" w:color="000000"/>
              <w:right w:val="nil"/>
            </w:tcBorders>
          </w:tcPr>
          <w:p w14:paraId="781903E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2B875D5"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298D6B6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15D63F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6D0107B" w14:textId="77777777" w:rsidR="00294A62" w:rsidRDefault="00294A62" w:rsidP="00706B8A">
            <w:pPr>
              <w:rPr>
                <w:sz w:val="18"/>
                <w:szCs w:val="18"/>
                <w:lang w:val="en-US"/>
              </w:rPr>
            </w:pPr>
            <w:r>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57152928" w14:textId="77777777" w:rsidR="00294A62" w:rsidRDefault="00294A62" w:rsidP="00706B8A">
            <w:pPr>
              <w:rPr>
                <w:sz w:val="18"/>
                <w:szCs w:val="18"/>
                <w:lang w:val="en-US"/>
              </w:rPr>
            </w:pPr>
          </w:p>
        </w:tc>
      </w:tr>
      <w:tr w:rsidR="00294A62" w14:paraId="602867AF" w14:textId="77777777" w:rsidTr="00294A62">
        <w:tc>
          <w:tcPr>
            <w:tcW w:w="699" w:type="dxa"/>
            <w:tcBorders>
              <w:top w:val="nil"/>
              <w:left w:val="single" w:sz="2" w:space="0" w:color="000000"/>
              <w:bottom w:val="single" w:sz="2" w:space="0" w:color="000000"/>
              <w:right w:val="nil"/>
            </w:tcBorders>
          </w:tcPr>
          <w:p w14:paraId="53898FD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F5EF33B" w14:textId="77777777" w:rsidR="00294A62" w:rsidRDefault="00294A62" w:rsidP="00706B8A">
            <w:pPr>
              <w:rPr>
                <w:sz w:val="16"/>
                <w:szCs w:val="16"/>
                <w:lang w:val="en-US"/>
              </w:rPr>
            </w:pPr>
            <w:r>
              <w:rPr>
                <w:sz w:val="16"/>
                <w:szCs w:val="16"/>
                <w:lang w:val="en-US"/>
              </w:rPr>
              <w:t>2952240004118</w:t>
            </w:r>
          </w:p>
        </w:tc>
        <w:tc>
          <w:tcPr>
            <w:tcW w:w="4613" w:type="dxa"/>
            <w:tcBorders>
              <w:top w:val="nil"/>
              <w:left w:val="single" w:sz="2" w:space="0" w:color="000000"/>
              <w:bottom w:val="single" w:sz="2" w:space="0" w:color="000000"/>
              <w:right w:val="nil"/>
            </w:tcBorders>
          </w:tcPr>
          <w:p w14:paraId="58A6020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73A8164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26BEFA0" w14:textId="77777777" w:rsidR="00294A62" w:rsidRDefault="00294A62" w:rsidP="00706B8A">
            <w:pPr>
              <w:rPr>
                <w:sz w:val="18"/>
                <w:szCs w:val="18"/>
                <w:lang w:val="en-US"/>
              </w:rPr>
            </w:pPr>
            <w:r>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51D47F67" w14:textId="77777777" w:rsidR="00294A62" w:rsidRDefault="00294A62" w:rsidP="00706B8A">
            <w:pPr>
              <w:rPr>
                <w:sz w:val="18"/>
                <w:szCs w:val="18"/>
                <w:lang w:val="en-US"/>
              </w:rPr>
            </w:pPr>
          </w:p>
        </w:tc>
      </w:tr>
      <w:tr w:rsidR="00294A62" w14:paraId="0A3988B8" w14:textId="77777777" w:rsidTr="00294A62">
        <w:tc>
          <w:tcPr>
            <w:tcW w:w="699" w:type="dxa"/>
            <w:tcBorders>
              <w:top w:val="nil"/>
              <w:left w:val="single" w:sz="2" w:space="0" w:color="000000"/>
              <w:bottom w:val="single" w:sz="2" w:space="0" w:color="000000"/>
              <w:right w:val="nil"/>
            </w:tcBorders>
          </w:tcPr>
          <w:p w14:paraId="091E998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5F50B5C"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54C1CC8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9CFED2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8C994B0" w14:textId="77777777" w:rsidR="00294A62" w:rsidRDefault="00294A62" w:rsidP="00706B8A">
            <w:pPr>
              <w:rPr>
                <w:sz w:val="18"/>
                <w:szCs w:val="18"/>
                <w:lang w:val="en-US"/>
              </w:rPr>
            </w:pPr>
            <w:r>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5859DB29" w14:textId="77777777" w:rsidR="00294A62" w:rsidRDefault="00294A62" w:rsidP="00706B8A">
            <w:pPr>
              <w:rPr>
                <w:sz w:val="18"/>
                <w:szCs w:val="18"/>
                <w:lang w:val="en-US"/>
              </w:rPr>
            </w:pPr>
          </w:p>
        </w:tc>
      </w:tr>
      <w:tr w:rsidR="00294A62" w14:paraId="15DF6335" w14:textId="77777777" w:rsidTr="00294A62">
        <w:tc>
          <w:tcPr>
            <w:tcW w:w="699" w:type="dxa"/>
            <w:tcBorders>
              <w:top w:val="single" w:sz="2" w:space="0" w:color="000000"/>
              <w:left w:val="single" w:sz="2" w:space="0" w:color="000000"/>
              <w:bottom w:val="single" w:sz="2" w:space="0" w:color="000000"/>
              <w:right w:val="nil"/>
            </w:tcBorders>
            <w:vAlign w:val="center"/>
          </w:tcPr>
          <w:p w14:paraId="5C3E9FA2" w14:textId="77777777" w:rsidR="00294A62" w:rsidRDefault="00294A62" w:rsidP="00706B8A">
            <w:pPr>
              <w:jc w:val="center"/>
              <w:rPr>
                <w:sz w:val="22"/>
                <w:szCs w:val="22"/>
                <w:lang w:val="en-US"/>
              </w:rPr>
            </w:pPr>
            <w:r>
              <w:rPr>
                <w:lang w:val="en-US"/>
              </w:rPr>
              <w:t xml:space="preserve"> </w:t>
            </w:r>
            <w:r>
              <w:rPr>
                <w:sz w:val="22"/>
                <w:szCs w:val="22"/>
                <w:lang w:val="en-US"/>
              </w:rPr>
              <w:t>235</w:t>
            </w:r>
          </w:p>
        </w:tc>
        <w:tc>
          <w:tcPr>
            <w:tcW w:w="1537" w:type="dxa"/>
            <w:tcBorders>
              <w:top w:val="single" w:sz="2" w:space="0" w:color="000000"/>
              <w:left w:val="single" w:sz="2" w:space="0" w:color="000000"/>
              <w:bottom w:val="single" w:sz="2" w:space="0" w:color="000000"/>
              <w:right w:val="nil"/>
            </w:tcBorders>
            <w:vAlign w:val="center"/>
          </w:tcPr>
          <w:p w14:paraId="697EEACE" w14:textId="77777777" w:rsidR="00294A62" w:rsidRDefault="00294A62" w:rsidP="00706B8A">
            <w:pPr>
              <w:jc w:val="center"/>
              <w:rPr>
                <w:sz w:val="22"/>
                <w:szCs w:val="22"/>
                <w:lang w:val="en-US"/>
              </w:rPr>
            </w:pPr>
            <w:r>
              <w:rPr>
                <w:sz w:val="22"/>
                <w:szCs w:val="22"/>
                <w:lang w:val="en-US"/>
              </w:rPr>
              <w:t>DA12B</w:t>
            </w:r>
          </w:p>
          <w:p w14:paraId="4502E2B0"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BF4B7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materiale granulare fr. 8-63mm, conform SM SR EN 13242+A1:2010, din pietris concasat, GA85 LA30, H=25 cm</w:t>
            </w:r>
          </w:p>
        </w:tc>
        <w:tc>
          <w:tcPr>
            <w:tcW w:w="978" w:type="dxa"/>
            <w:tcBorders>
              <w:top w:val="single" w:sz="2" w:space="0" w:color="000000"/>
              <w:left w:val="single" w:sz="2" w:space="0" w:color="000000"/>
              <w:bottom w:val="single" w:sz="2" w:space="0" w:color="000000"/>
              <w:right w:val="nil"/>
            </w:tcBorders>
            <w:vAlign w:val="center"/>
          </w:tcPr>
          <w:p w14:paraId="37BEB952"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AD85542"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4B8FFB" w14:textId="77777777" w:rsidR="00294A62" w:rsidRDefault="00294A62" w:rsidP="00706B8A">
            <w:pPr>
              <w:jc w:val="right"/>
              <w:rPr>
                <w:lang w:val="en-US"/>
              </w:rPr>
            </w:pPr>
            <w:r>
              <w:rPr>
                <w:lang w:val="en-US"/>
              </w:rPr>
              <w:t>155,00</w:t>
            </w:r>
          </w:p>
        </w:tc>
      </w:tr>
      <w:tr w:rsidR="00294A62" w14:paraId="64B59219" w14:textId="77777777" w:rsidTr="00294A62">
        <w:tc>
          <w:tcPr>
            <w:tcW w:w="699" w:type="dxa"/>
            <w:tcBorders>
              <w:top w:val="nil"/>
              <w:left w:val="single" w:sz="2" w:space="0" w:color="000000"/>
              <w:bottom w:val="single" w:sz="2" w:space="0" w:color="000000"/>
              <w:right w:val="nil"/>
            </w:tcBorders>
          </w:tcPr>
          <w:p w14:paraId="35EDA59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8F79588"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4D307B4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7F5B917"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8CA9BF3"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5FCD5EAA" w14:textId="77777777" w:rsidR="00294A62" w:rsidRDefault="00294A62" w:rsidP="00706B8A">
            <w:pPr>
              <w:rPr>
                <w:sz w:val="18"/>
                <w:szCs w:val="18"/>
                <w:lang w:val="en-US"/>
              </w:rPr>
            </w:pPr>
          </w:p>
        </w:tc>
      </w:tr>
      <w:tr w:rsidR="00294A62" w14:paraId="4F2B9003" w14:textId="77777777" w:rsidTr="00294A62">
        <w:tc>
          <w:tcPr>
            <w:tcW w:w="699" w:type="dxa"/>
            <w:tcBorders>
              <w:top w:val="nil"/>
              <w:left w:val="single" w:sz="2" w:space="0" w:color="000000"/>
              <w:bottom w:val="single" w:sz="2" w:space="0" w:color="000000"/>
              <w:right w:val="nil"/>
            </w:tcBorders>
          </w:tcPr>
          <w:p w14:paraId="24B2A9F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52F3D3F" w14:textId="77777777" w:rsidR="00294A62" w:rsidRDefault="00294A62" w:rsidP="00706B8A">
            <w:pPr>
              <w:rPr>
                <w:sz w:val="16"/>
                <w:szCs w:val="16"/>
                <w:lang w:val="en-US"/>
              </w:rPr>
            </w:pPr>
            <w:r>
              <w:rPr>
                <w:sz w:val="16"/>
                <w:szCs w:val="16"/>
                <w:lang w:val="en-US"/>
              </w:rPr>
              <w:t>1411122201646-832</w:t>
            </w:r>
          </w:p>
        </w:tc>
        <w:tc>
          <w:tcPr>
            <w:tcW w:w="4613" w:type="dxa"/>
            <w:tcBorders>
              <w:top w:val="nil"/>
              <w:left w:val="single" w:sz="2" w:space="0" w:color="000000"/>
              <w:bottom w:val="single" w:sz="2" w:space="0" w:color="000000"/>
              <w:right w:val="nil"/>
            </w:tcBorders>
          </w:tcPr>
          <w:p w14:paraId="304D95E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2B7C3D59"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84A39ED" w14:textId="77777777" w:rsidR="00294A62" w:rsidRDefault="00294A62" w:rsidP="00706B8A">
            <w:pPr>
              <w:rPr>
                <w:sz w:val="18"/>
                <w:szCs w:val="18"/>
                <w:lang w:val="en-US"/>
              </w:rPr>
            </w:pPr>
            <w:r>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329D1496" w14:textId="77777777" w:rsidR="00294A62" w:rsidRDefault="00294A62" w:rsidP="00706B8A">
            <w:pPr>
              <w:rPr>
                <w:sz w:val="18"/>
                <w:szCs w:val="18"/>
                <w:lang w:val="en-US"/>
              </w:rPr>
            </w:pPr>
          </w:p>
        </w:tc>
      </w:tr>
      <w:tr w:rsidR="00294A62" w14:paraId="0839ECEB" w14:textId="77777777" w:rsidTr="00294A62">
        <w:tc>
          <w:tcPr>
            <w:tcW w:w="699" w:type="dxa"/>
            <w:tcBorders>
              <w:top w:val="nil"/>
              <w:left w:val="single" w:sz="2" w:space="0" w:color="000000"/>
              <w:bottom w:val="single" w:sz="2" w:space="0" w:color="000000"/>
              <w:right w:val="nil"/>
            </w:tcBorders>
          </w:tcPr>
          <w:p w14:paraId="5540B4E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E68FEC0" w14:textId="77777777" w:rsidR="00294A62" w:rsidRDefault="00294A62" w:rsidP="00706B8A">
            <w:pPr>
              <w:rPr>
                <w:sz w:val="16"/>
                <w:szCs w:val="16"/>
                <w:lang w:val="en-US"/>
              </w:rPr>
            </w:pPr>
            <w:r>
              <w:rPr>
                <w:sz w:val="16"/>
                <w:szCs w:val="16"/>
                <w:lang w:val="en-US"/>
              </w:rPr>
              <w:t>1411122201672-3263</w:t>
            </w:r>
          </w:p>
        </w:tc>
        <w:tc>
          <w:tcPr>
            <w:tcW w:w="4613" w:type="dxa"/>
            <w:tcBorders>
              <w:top w:val="nil"/>
              <w:left w:val="single" w:sz="2" w:space="0" w:color="000000"/>
              <w:bottom w:val="single" w:sz="2" w:space="0" w:color="000000"/>
              <w:right w:val="nil"/>
            </w:tcBorders>
          </w:tcPr>
          <w:p w14:paraId="0D01D6C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fr.32-63 mm</w:t>
            </w:r>
          </w:p>
        </w:tc>
        <w:tc>
          <w:tcPr>
            <w:tcW w:w="978" w:type="dxa"/>
            <w:tcBorders>
              <w:top w:val="nil"/>
              <w:left w:val="single" w:sz="2" w:space="0" w:color="000000"/>
              <w:bottom w:val="single" w:sz="2" w:space="0" w:color="000000"/>
              <w:right w:val="nil"/>
            </w:tcBorders>
            <w:vAlign w:val="center"/>
          </w:tcPr>
          <w:p w14:paraId="1A987D23"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7056514" w14:textId="77777777" w:rsidR="00294A62" w:rsidRDefault="00294A62" w:rsidP="00706B8A">
            <w:pPr>
              <w:rPr>
                <w:sz w:val="18"/>
                <w:szCs w:val="18"/>
                <w:lang w:val="en-US"/>
              </w:rPr>
            </w:pPr>
            <w:r>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5503A767" w14:textId="77777777" w:rsidR="00294A62" w:rsidRDefault="00294A62" w:rsidP="00706B8A">
            <w:pPr>
              <w:rPr>
                <w:sz w:val="18"/>
                <w:szCs w:val="18"/>
                <w:lang w:val="en-US"/>
              </w:rPr>
            </w:pPr>
          </w:p>
        </w:tc>
      </w:tr>
      <w:tr w:rsidR="00294A62" w14:paraId="4E5AAC1E" w14:textId="77777777" w:rsidTr="00294A62">
        <w:tc>
          <w:tcPr>
            <w:tcW w:w="699" w:type="dxa"/>
            <w:tcBorders>
              <w:top w:val="nil"/>
              <w:left w:val="single" w:sz="2" w:space="0" w:color="000000"/>
              <w:bottom w:val="single" w:sz="2" w:space="0" w:color="000000"/>
              <w:right w:val="nil"/>
            </w:tcBorders>
          </w:tcPr>
          <w:p w14:paraId="3142A65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4F38568"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6D51DD0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7898D46A"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A19F15A" w14:textId="77777777" w:rsidR="00294A62" w:rsidRDefault="00294A62" w:rsidP="00706B8A">
            <w:pPr>
              <w:rPr>
                <w:sz w:val="18"/>
                <w:szCs w:val="18"/>
                <w:lang w:val="en-US"/>
              </w:rPr>
            </w:pPr>
            <w:r>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704CD37F" w14:textId="77777777" w:rsidR="00294A62" w:rsidRDefault="00294A62" w:rsidP="00706B8A">
            <w:pPr>
              <w:rPr>
                <w:sz w:val="18"/>
                <w:szCs w:val="18"/>
                <w:lang w:val="en-US"/>
              </w:rPr>
            </w:pPr>
          </w:p>
        </w:tc>
      </w:tr>
      <w:tr w:rsidR="00294A62" w14:paraId="425A5CD9" w14:textId="77777777" w:rsidTr="00294A62">
        <w:tc>
          <w:tcPr>
            <w:tcW w:w="699" w:type="dxa"/>
            <w:tcBorders>
              <w:top w:val="nil"/>
              <w:left w:val="single" w:sz="2" w:space="0" w:color="000000"/>
              <w:bottom w:val="single" w:sz="2" w:space="0" w:color="000000"/>
              <w:right w:val="nil"/>
            </w:tcBorders>
          </w:tcPr>
          <w:p w14:paraId="0789D3D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D90A9E2"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41D2279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64548D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B08EF93" w14:textId="77777777" w:rsidR="00294A62" w:rsidRDefault="00294A62" w:rsidP="00706B8A">
            <w:pPr>
              <w:rPr>
                <w:sz w:val="18"/>
                <w:szCs w:val="18"/>
                <w:lang w:val="en-US"/>
              </w:rPr>
            </w:pPr>
            <w:r>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40DB911A" w14:textId="77777777" w:rsidR="00294A62" w:rsidRDefault="00294A62" w:rsidP="00706B8A">
            <w:pPr>
              <w:rPr>
                <w:sz w:val="18"/>
                <w:szCs w:val="18"/>
                <w:lang w:val="en-US"/>
              </w:rPr>
            </w:pPr>
          </w:p>
        </w:tc>
      </w:tr>
      <w:tr w:rsidR="00294A62" w14:paraId="21A8703D" w14:textId="77777777" w:rsidTr="00294A62">
        <w:tc>
          <w:tcPr>
            <w:tcW w:w="699" w:type="dxa"/>
            <w:tcBorders>
              <w:top w:val="nil"/>
              <w:left w:val="single" w:sz="2" w:space="0" w:color="000000"/>
              <w:bottom w:val="single" w:sz="2" w:space="0" w:color="000000"/>
              <w:right w:val="nil"/>
            </w:tcBorders>
          </w:tcPr>
          <w:p w14:paraId="1FA8D8D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B9341B7" w14:textId="77777777" w:rsidR="00294A62" w:rsidRDefault="00294A62" w:rsidP="00706B8A">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4B4CD74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DEAC74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2EBF9DD" w14:textId="77777777" w:rsidR="00294A62" w:rsidRDefault="00294A62" w:rsidP="00706B8A">
            <w:pPr>
              <w:rPr>
                <w:sz w:val="18"/>
                <w:szCs w:val="18"/>
                <w:lang w:val="en-US"/>
              </w:rPr>
            </w:pPr>
            <w:r>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01DD4B8F" w14:textId="77777777" w:rsidR="00294A62" w:rsidRDefault="00294A62" w:rsidP="00706B8A">
            <w:pPr>
              <w:rPr>
                <w:sz w:val="18"/>
                <w:szCs w:val="18"/>
                <w:lang w:val="en-US"/>
              </w:rPr>
            </w:pPr>
          </w:p>
        </w:tc>
      </w:tr>
      <w:tr w:rsidR="00294A62" w14:paraId="6E8F7C66" w14:textId="77777777" w:rsidTr="00294A62">
        <w:tc>
          <w:tcPr>
            <w:tcW w:w="699" w:type="dxa"/>
            <w:tcBorders>
              <w:top w:val="nil"/>
              <w:left w:val="single" w:sz="2" w:space="0" w:color="000000"/>
              <w:bottom w:val="single" w:sz="2" w:space="0" w:color="000000"/>
              <w:right w:val="nil"/>
            </w:tcBorders>
          </w:tcPr>
          <w:p w14:paraId="55E68BF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8951964"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5AFBD8C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AB961F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4F0996D" w14:textId="77777777" w:rsidR="00294A62" w:rsidRDefault="00294A62" w:rsidP="00706B8A">
            <w:pPr>
              <w:rPr>
                <w:sz w:val="18"/>
                <w:szCs w:val="18"/>
                <w:lang w:val="en-US"/>
              </w:rPr>
            </w:pPr>
            <w:r>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1D3AA9C4" w14:textId="77777777" w:rsidR="00294A62" w:rsidRDefault="00294A62" w:rsidP="00706B8A">
            <w:pPr>
              <w:rPr>
                <w:sz w:val="18"/>
                <w:szCs w:val="18"/>
                <w:lang w:val="en-US"/>
              </w:rPr>
            </w:pPr>
          </w:p>
        </w:tc>
      </w:tr>
      <w:tr w:rsidR="00294A62" w14:paraId="2AB20625" w14:textId="77777777" w:rsidTr="00294A62">
        <w:tc>
          <w:tcPr>
            <w:tcW w:w="699" w:type="dxa"/>
            <w:tcBorders>
              <w:top w:val="single" w:sz="2" w:space="0" w:color="000000"/>
              <w:left w:val="single" w:sz="2" w:space="0" w:color="000000"/>
              <w:bottom w:val="single" w:sz="2" w:space="0" w:color="000000"/>
              <w:right w:val="nil"/>
            </w:tcBorders>
            <w:vAlign w:val="center"/>
          </w:tcPr>
          <w:p w14:paraId="11A437BD" w14:textId="77777777" w:rsidR="00294A62" w:rsidRDefault="00294A62" w:rsidP="00706B8A">
            <w:pPr>
              <w:jc w:val="center"/>
              <w:rPr>
                <w:sz w:val="22"/>
                <w:szCs w:val="22"/>
                <w:lang w:val="en-US"/>
              </w:rPr>
            </w:pPr>
            <w:r>
              <w:rPr>
                <w:lang w:val="en-US"/>
              </w:rPr>
              <w:t xml:space="preserve"> </w:t>
            </w:r>
            <w:r>
              <w:rPr>
                <w:sz w:val="22"/>
                <w:szCs w:val="22"/>
                <w:lang w:val="en-US"/>
              </w:rPr>
              <w:t>236</w:t>
            </w:r>
          </w:p>
        </w:tc>
        <w:tc>
          <w:tcPr>
            <w:tcW w:w="1537" w:type="dxa"/>
            <w:tcBorders>
              <w:top w:val="single" w:sz="2" w:space="0" w:color="000000"/>
              <w:left w:val="single" w:sz="2" w:space="0" w:color="000000"/>
              <w:bottom w:val="single" w:sz="2" w:space="0" w:color="000000"/>
              <w:right w:val="nil"/>
            </w:tcBorders>
            <w:vAlign w:val="center"/>
          </w:tcPr>
          <w:p w14:paraId="63FB09AD" w14:textId="77777777" w:rsidR="00294A62" w:rsidRDefault="00294A62" w:rsidP="00706B8A">
            <w:pPr>
              <w:jc w:val="center"/>
              <w:rPr>
                <w:sz w:val="22"/>
                <w:szCs w:val="22"/>
                <w:lang w:val="en-US"/>
              </w:rPr>
            </w:pPr>
            <w:r>
              <w:rPr>
                <w:sz w:val="22"/>
                <w:szCs w:val="22"/>
                <w:lang w:val="en-US"/>
              </w:rPr>
              <w:t>Dl107</w:t>
            </w:r>
          </w:p>
          <w:p w14:paraId="30AF1EA5"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376FE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din material granulare cu bitum 50/70 SM SR EN 12591, 0,6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6ECC5066"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F35395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E581D1" w14:textId="77777777" w:rsidR="00294A62" w:rsidRDefault="00294A62" w:rsidP="00706B8A">
            <w:pPr>
              <w:jc w:val="right"/>
              <w:rPr>
                <w:lang w:val="en-US"/>
              </w:rPr>
            </w:pPr>
            <w:r>
              <w:rPr>
                <w:lang w:val="en-US"/>
              </w:rPr>
              <w:t>0,372</w:t>
            </w:r>
          </w:p>
        </w:tc>
      </w:tr>
      <w:tr w:rsidR="00294A62" w14:paraId="4E1ABD2D" w14:textId="77777777" w:rsidTr="00294A62">
        <w:tc>
          <w:tcPr>
            <w:tcW w:w="699" w:type="dxa"/>
            <w:tcBorders>
              <w:top w:val="nil"/>
              <w:left w:val="single" w:sz="2" w:space="0" w:color="000000"/>
              <w:bottom w:val="single" w:sz="2" w:space="0" w:color="000000"/>
              <w:right w:val="nil"/>
            </w:tcBorders>
          </w:tcPr>
          <w:p w14:paraId="0AA27D6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6B1A898" w14:textId="77777777" w:rsidR="00294A62" w:rsidRDefault="00294A62" w:rsidP="00706B8A">
            <w:pPr>
              <w:rPr>
                <w:sz w:val="16"/>
                <w:szCs w:val="16"/>
                <w:lang w:val="en-US"/>
              </w:rPr>
            </w:pPr>
            <w:r>
              <w:rPr>
                <w:sz w:val="16"/>
                <w:szCs w:val="16"/>
                <w:lang w:val="en-US"/>
              </w:rPr>
              <w:t>2320322600040</w:t>
            </w:r>
          </w:p>
        </w:tc>
        <w:tc>
          <w:tcPr>
            <w:tcW w:w="4613" w:type="dxa"/>
            <w:tcBorders>
              <w:top w:val="nil"/>
              <w:left w:val="single" w:sz="2" w:space="0" w:color="000000"/>
              <w:bottom w:val="single" w:sz="2" w:space="0" w:color="000000"/>
              <w:right w:val="nil"/>
            </w:tcBorders>
          </w:tcPr>
          <w:p w14:paraId="389D905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0FB6E0CD"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75DADCBB"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6852DDFA" w14:textId="77777777" w:rsidR="00294A62" w:rsidRDefault="00294A62" w:rsidP="00706B8A">
            <w:pPr>
              <w:rPr>
                <w:sz w:val="18"/>
                <w:szCs w:val="18"/>
                <w:lang w:val="en-US"/>
              </w:rPr>
            </w:pPr>
          </w:p>
        </w:tc>
      </w:tr>
      <w:tr w:rsidR="00294A62" w14:paraId="61FD4464" w14:textId="77777777" w:rsidTr="00294A62">
        <w:tc>
          <w:tcPr>
            <w:tcW w:w="699" w:type="dxa"/>
            <w:tcBorders>
              <w:top w:val="nil"/>
              <w:left w:val="single" w:sz="2" w:space="0" w:color="000000"/>
              <w:bottom w:val="single" w:sz="2" w:space="0" w:color="000000"/>
              <w:right w:val="nil"/>
            </w:tcBorders>
          </w:tcPr>
          <w:p w14:paraId="72D83CC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CA007BD" w14:textId="77777777" w:rsidR="00294A62" w:rsidRDefault="00294A62" w:rsidP="00706B8A">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5255C41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3F50658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A537DE1"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4010DD0E" w14:textId="77777777" w:rsidR="00294A62" w:rsidRDefault="00294A62" w:rsidP="00706B8A">
            <w:pPr>
              <w:rPr>
                <w:sz w:val="18"/>
                <w:szCs w:val="18"/>
                <w:lang w:val="en-US"/>
              </w:rPr>
            </w:pPr>
          </w:p>
        </w:tc>
      </w:tr>
      <w:tr w:rsidR="00294A62" w14:paraId="0243DBA2" w14:textId="77777777" w:rsidTr="00294A62">
        <w:tc>
          <w:tcPr>
            <w:tcW w:w="699" w:type="dxa"/>
            <w:tcBorders>
              <w:top w:val="single" w:sz="2" w:space="0" w:color="000000"/>
              <w:left w:val="single" w:sz="2" w:space="0" w:color="000000"/>
              <w:bottom w:val="single" w:sz="2" w:space="0" w:color="000000"/>
              <w:right w:val="nil"/>
            </w:tcBorders>
            <w:vAlign w:val="center"/>
          </w:tcPr>
          <w:p w14:paraId="4C359628" w14:textId="77777777" w:rsidR="00294A62" w:rsidRDefault="00294A62" w:rsidP="00706B8A">
            <w:pPr>
              <w:jc w:val="center"/>
              <w:rPr>
                <w:sz w:val="22"/>
                <w:szCs w:val="22"/>
                <w:lang w:val="en-US"/>
              </w:rPr>
            </w:pPr>
            <w:r>
              <w:rPr>
                <w:lang w:val="en-US"/>
              </w:rPr>
              <w:t xml:space="preserve"> </w:t>
            </w:r>
            <w:r>
              <w:rPr>
                <w:sz w:val="22"/>
                <w:szCs w:val="22"/>
                <w:lang w:val="en-US"/>
              </w:rPr>
              <w:t>237</w:t>
            </w:r>
          </w:p>
        </w:tc>
        <w:tc>
          <w:tcPr>
            <w:tcW w:w="1537" w:type="dxa"/>
            <w:tcBorders>
              <w:top w:val="single" w:sz="2" w:space="0" w:color="000000"/>
              <w:left w:val="single" w:sz="2" w:space="0" w:color="000000"/>
              <w:bottom w:val="single" w:sz="2" w:space="0" w:color="000000"/>
              <w:right w:val="nil"/>
            </w:tcBorders>
            <w:vAlign w:val="center"/>
          </w:tcPr>
          <w:p w14:paraId="3ECE509A" w14:textId="77777777" w:rsidR="00294A62" w:rsidRDefault="00294A62" w:rsidP="00706B8A">
            <w:pPr>
              <w:jc w:val="center"/>
              <w:rPr>
                <w:sz w:val="22"/>
                <w:szCs w:val="22"/>
                <w:lang w:val="en-US"/>
              </w:rPr>
            </w:pPr>
            <w:r>
              <w:rPr>
                <w:sz w:val="22"/>
                <w:szCs w:val="22"/>
                <w:lang w:val="en-US"/>
              </w:rPr>
              <w:t>DB19G</w:t>
            </w:r>
          </w:p>
          <w:p w14:paraId="0BF6F625"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4DA6E3"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Strat de legatura din beton asfaltic deschis cu pietris concasat BAD 22,4 leg. SM SR EN 13108-1:2016, bitum 50/70 SM SR EN 12591, in grosime de 6,0 cm, cu asternere mecanica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6A0803D7"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08843D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9F8F29" w14:textId="77777777" w:rsidR="00294A62" w:rsidRDefault="00294A62" w:rsidP="00706B8A">
            <w:pPr>
              <w:jc w:val="right"/>
              <w:rPr>
                <w:lang w:val="en-US"/>
              </w:rPr>
            </w:pPr>
            <w:r>
              <w:rPr>
                <w:lang w:val="en-US"/>
              </w:rPr>
              <w:t>620,00</w:t>
            </w:r>
          </w:p>
        </w:tc>
      </w:tr>
      <w:tr w:rsidR="00294A62" w14:paraId="0A9DA3FB" w14:textId="77777777" w:rsidTr="00294A62">
        <w:tc>
          <w:tcPr>
            <w:tcW w:w="699" w:type="dxa"/>
            <w:tcBorders>
              <w:top w:val="nil"/>
              <w:left w:val="single" w:sz="2" w:space="0" w:color="000000"/>
              <w:bottom w:val="single" w:sz="2" w:space="0" w:color="000000"/>
              <w:right w:val="nil"/>
            </w:tcBorders>
          </w:tcPr>
          <w:p w14:paraId="004D912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C51FBE"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375F7F7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5A9610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DFB315D" w14:textId="77777777" w:rsidR="00294A62" w:rsidRDefault="00294A62" w:rsidP="00706B8A">
            <w:pPr>
              <w:rPr>
                <w:sz w:val="18"/>
                <w:szCs w:val="18"/>
                <w:lang w:val="en-US"/>
              </w:rPr>
            </w:pPr>
            <w:r>
              <w:rPr>
                <w:sz w:val="18"/>
                <w:szCs w:val="18"/>
                <w:lang w:val="en-US"/>
              </w:rPr>
              <w:t>0,060</w:t>
            </w:r>
          </w:p>
        </w:tc>
        <w:tc>
          <w:tcPr>
            <w:tcW w:w="1119" w:type="dxa"/>
            <w:tcBorders>
              <w:top w:val="nil"/>
              <w:left w:val="single" w:sz="2" w:space="0" w:color="000000"/>
              <w:bottom w:val="single" w:sz="2" w:space="0" w:color="000000"/>
              <w:right w:val="single" w:sz="2" w:space="0" w:color="000000"/>
            </w:tcBorders>
            <w:vAlign w:val="center"/>
          </w:tcPr>
          <w:p w14:paraId="18A19A00" w14:textId="77777777" w:rsidR="00294A62" w:rsidRDefault="00294A62" w:rsidP="00706B8A">
            <w:pPr>
              <w:rPr>
                <w:sz w:val="18"/>
                <w:szCs w:val="18"/>
                <w:lang w:val="en-US"/>
              </w:rPr>
            </w:pPr>
          </w:p>
        </w:tc>
      </w:tr>
      <w:tr w:rsidR="00294A62" w14:paraId="48B5E3F4" w14:textId="77777777" w:rsidTr="00294A62">
        <w:tc>
          <w:tcPr>
            <w:tcW w:w="699" w:type="dxa"/>
            <w:tcBorders>
              <w:top w:val="nil"/>
              <w:left w:val="single" w:sz="2" w:space="0" w:color="000000"/>
              <w:bottom w:val="single" w:sz="2" w:space="0" w:color="000000"/>
              <w:right w:val="nil"/>
            </w:tcBorders>
          </w:tcPr>
          <w:p w14:paraId="5CA88D9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94C45D9" w14:textId="77777777" w:rsidR="00294A62" w:rsidRDefault="00294A62" w:rsidP="00706B8A">
            <w:pPr>
              <w:rPr>
                <w:sz w:val="16"/>
                <w:szCs w:val="16"/>
                <w:lang w:val="en-US"/>
              </w:rPr>
            </w:pPr>
            <w:r>
              <w:rPr>
                <w:sz w:val="16"/>
                <w:szCs w:val="16"/>
                <w:lang w:val="en-US"/>
              </w:rPr>
              <w:t>111100010001310</w:t>
            </w:r>
          </w:p>
        </w:tc>
        <w:tc>
          <w:tcPr>
            <w:tcW w:w="4613" w:type="dxa"/>
            <w:tcBorders>
              <w:top w:val="nil"/>
              <w:left w:val="single" w:sz="2" w:space="0" w:color="000000"/>
              <w:bottom w:val="single" w:sz="2" w:space="0" w:color="000000"/>
              <w:right w:val="nil"/>
            </w:tcBorders>
          </w:tcPr>
          <w:p w14:paraId="0E2082E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Mixtura asfaltica BAD 22,4 </w:t>
            </w:r>
          </w:p>
        </w:tc>
        <w:tc>
          <w:tcPr>
            <w:tcW w:w="978" w:type="dxa"/>
            <w:tcBorders>
              <w:top w:val="nil"/>
              <w:left w:val="single" w:sz="2" w:space="0" w:color="000000"/>
              <w:bottom w:val="single" w:sz="2" w:space="0" w:color="000000"/>
              <w:right w:val="nil"/>
            </w:tcBorders>
            <w:vAlign w:val="center"/>
          </w:tcPr>
          <w:p w14:paraId="104BA9EC"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41C284D2" w14:textId="77777777" w:rsidR="00294A62" w:rsidRDefault="00294A62" w:rsidP="00706B8A">
            <w:pPr>
              <w:rPr>
                <w:sz w:val="18"/>
                <w:szCs w:val="18"/>
                <w:lang w:val="en-US"/>
              </w:rPr>
            </w:pPr>
            <w:r>
              <w:rPr>
                <w:sz w:val="18"/>
                <w:szCs w:val="18"/>
                <w:lang w:val="en-US"/>
              </w:rPr>
              <w:t>0,141</w:t>
            </w:r>
          </w:p>
        </w:tc>
        <w:tc>
          <w:tcPr>
            <w:tcW w:w="1119" w:type="dxa"/>
            <w:tcBorders>
              <w:top w:val="nil"/>
              <w:left w:val="single" w:sz="2" w:space="0" w:color="000000"/>
              <w:bottom w:val="single" w:sz="2" w:space="0" w:color="000000"/>
              <w:right w:val="single" w:sz="2" w:space="0" w:color="000000"/>
            </w:tcBorders>
            <w:vAlign w:val="center"/>
          </w:tcPr>
          <w:p w14:paraId="5E6E4E12" w14:textId="77777777" w:rsidR="00294A62" w:rsidRDefault="00294A62" w:rsidP="00706B8A">
            <w:pPr>
              <w:rPr>
                <w:sz w:val="18"/>
                <w:szCs w:val="18"/>
                <w:lang w:val="en-US"/>
              </w:rPr>
            </w:pPr>
          </w:p>
        </w:tc>
      </w:tr>
      <w:tr w:rsidR="00294A62" w14:paraId="5380DDBF" w14:textId="77777777" w:rsidTr="00294A62">
        <w:tc>
          <w:tcPr>
            <w:tcW w:w="699" w:type="dxa"/>
            <w:tcBorders>
              <w:top w:val="nil"/>
              <w:left w:val="single" w:sz="2" w:space="0" w:color="000000"/>
              <w:bottom w:val="single" w:sz="2" w:space="0" w:color="000000"/>
              <w:right w:val="nil"/>
            </w:tcBorders>
          </w:tcPr>
          <w:p w14:paraId="04F6D23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BEA97BE" w14:textId="77777777" w:rsidR="00294A62" w:rsidRDefault="00294A62" w:rsidP="00706B8A">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41CC03C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AB8D1A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F4F41D8" w14:textId="77777777" w:rsidR="00294A62" w:rsidRDefault="00294A62" w:rsidP="00706B8A">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E9DB6F7" w14:textId="77777777" w:rsidR="00294A62" w:rsidRDefault="00294A62" w:rsidP="00706B8A">
            <w:pPr>
              <w:rPr>
                <w:sz w:val="18"/>
                <w:szCs w:val="18"/>
                <w:lang w:val="en-US"/>
              </w:rPr>
            </w:pPr>
          </w:p>
        </w:tc>
      </w:tr>
      <w:tr w:rsidR="00294A62" w14:paraId="79C806FC" w14:textId="77777777" w:rsidTr="00294A62">
        <w:tc>
          <w:tcPr>
            <w:tcW w:w="699" w:type="dxa"/>
            <w:tcBorders>
              <w:top w:val="nil"/>
              <w:left w:val="single" w:sz="2" w:space="0" w:color="000000"/>
              <w:bottom w:val="single" w:sz="2" w:space="0" w:color="000000"/>
              <w:right w:val="nil"/>
            </w:tcBorders>
          </w:tcPr>
          <w:p w14:paraId="11C7D53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4A3C06" w14:textId="77777777" w:rsidR="00294A62" w:rsidRDefault="00294A62" w:rsidP="00706B8A">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4CED84C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F0A9A0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4C40E67" w14:textId="77777777" w:rsidR="00294A62" w:rsidRDefault="00294A62" w:rsidP="00706B8A">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50697C07" w14:textId="77777777" w:rsidR="00294A62" w:rsidRDefault="00294A62" w:rsidP="00706B8A">
            <w:pPr>
              <w:rPr>
                <w:sz w:val="18"/>
                <w:szCs w:val="18"/>
                <w:lang w:val="en-US"/>
              </w:rPr>
            </w:pPr>
          </w:p>
        </w:tc>
      </w:tr>
      <w:tr w:rsidR="00294A62" w14:paraId="58605234" w14:textId="77777777" w:rsidTr="00294A62">
        <w:tc>
          <w:tcPr>
            <w:tcW w:w="699" w:type="dxa"/>
            <w:tcBorders>
              <w:top w:val="nil"/>
              <w:left w:val="single" w:sz="2" w:space="0" w:color="000000"/>
              <w:bottom w:val="single" w:sz="2" w:space="0" w:color="000000"/>
              <w:right w:val="nil"/>
            </w:tcBorders>
          </w:tcPr>
          <w:p w14:paraId="09C0E7B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885F5D4" w14:textId="77777777" w:rsidR="00294A62" w:rsidRDefault="00294A62" w:rsidP="00706B8A">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56348F2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9646312"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B398134" w14:textId="77777777" w:rsidR="00294A62" w:rsidRDefault="00294A62" w:rsidP="00706B8A">
            <w:pPr>
              <w:rPr>
                <w:sz w:val="18"/>
                <w:szCs w:val="18"/>
                <w:lang w:val="en-US"/>
              </w:rPr>
            </w:pPr>
            <w:r>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481E95A9" w14:textId="77777777" w:rsidR="00294A62" w:rsidRDefault="00294A62" w:rsidP="00706B8A">
            <w:pPr>
              <w:rPr>
                <w:sz w:val="18"/>
                <w:szCs w:val="18"/>
                <w:lang w:val="en-US"/>
              </w:rPr>
            </w:pPr>
          </w:p>
        </w:tc>
      </w:tr>
      <w:tr w:rsidR="00294A62" w14:paraId="399871BA" w14:textId="77777777" w:rsidTr="00294A62">
        <w:tc>
          <w:tcPr>
            <w:tcW w:w="699" w:type="dxa"/>
            <w:tcBorders>
              <w:top w:val="single" w:sz="2" w:space="0" w:color="000000"/>
              <w:left w:val="single" w:sz="2" w:space="0" w:color="000000"/>
              <w:bottom w:val="single" w:sz="2" w:space="0" w:color="000000"/>
              <w:right w:val="nil"/>
            </w:tcBorders>
            <w:vAlign w:val="center"/>
          </w:tcPr>
          <w:p w14:paraId="023E7E9E" w14:textId="77777777" w:rsidR="00294A62" w:rsidRDefault="00294A62" w:rsidP="00706B8A">
            <w:pPr>
              <w:jc w:val="center"/>
              <w:rPr>
                <w:sz w:val="22"/>
                <w:szCs w:val="22"/>
                <w:lang w:val="en-US"/>
              </w:rPr>
            </w:pPr>
            <w:r>
              <w:rPr>
                <w:lang w:val="en-US"/>
              </w:rPr>
              <w:lastRenderedPageBreak/>
              <w:t xml:space="preserve"> </w:t>
            </w:r>
            <w:r>
              <w:rPr>
                <w:sz w:val="22"/>
                <w:szCs w:val="22"/>
                <w:lang w:val="en-US"/>
              </w:rPr>
              <w:t>238</w:t>
            </w:r>
          </w:p>
        </w:tc>
        <w:tc>
          <w:tcPr>
            <w:tcW w:w="1537" w:type="dxa"/>
            <w:tcBorders>
              <w:top w:val="single" w:sz="2" w:space="0" w:color="000000"/>
              <w:left w:val="single" w:sz="2" w:space="0" w:color="000000"/>
              <w:bottom w:val="single" w:sz="2" w:space="0" w:color="000000"/>
              <w:right w:val="nil"/>
            </w:tcBorders>
            <w:vAlign w:val="center"/>
          </w:tcPr>
          <w:p w14:paraId="328C3231" w14:textId="77777777" w:rsidR="00294A62" w:rsidRDefault="00294A62" w:rsidP="00706B8A">
            <w:pPr>
              <w:jc w:val="center"/>
              <w:rPr>
                <w:sz w:val="22"/>
                <w:szCs w:val="22"/>
                <w:lang w:val="en-US"/>
              </w:rPr>
            </w:pPr>
            <w:r>
              <w:rPr>
                <w:sz w:val="22"/>
                <w:szCs w:val="22"/>
                <w:lang w:val="en-US"/>
              </w:rPr>
              <w:t>Dl107</w:t>
            </w:r>
          </w:p>
          <w:p w14:paraId="476E3D85"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3AFF3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din material granulare cu bitum 50/70 SM SR EN 12591, 0,4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515EC4E4"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BB430B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BE1781" w14:textId="77777777" w:rsidR="00294A62" w:rsidRDefault="00294A62" w:rsidP="00706B8A">
            <w:pPr>
              <w:jc w:val="right"/>
              <w:rPr>
                <w:lang w:val="en-US"/>
              </w:rPr>
            </w:pPr>
            <w:r>
              <w:rPr>
                <w:lang w:val="en-US"/>
              </w:rPr>
              <w:t>0,248</w:t>
            </w:r>
          </w:p>
        </w:tc>
      </w:tr>
      <w:tr w:rsidR="00294A62" w14:paraId="6EA047AB" w14:textId="77777777" w:rsidTr="00294A62">
        <w:tc>
          <w:tcPr>
            <w:tcW w:w="699" w:type="dxa"/>
            <w:tcBorders>
              <w:top w:val="nil"/>
              <w:left w:val="single" w:sz="2" w:space="0" w:color="000000"/>
              <w:bottom w:val="single" w:sz="2" w:space="0" w:color="000000"/>
              <w:right w:val="nil"/>
            </w:tcBorders>
          </w:tcPr>
          <w:p w14:paraId="284FB97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58A3231" w14:textId="77777777" w:rsidR="00294A62" w:rsidRDefault="00294A62" w:rsidP="00706B8A">
            <w:pPr>
              <w:rPr>
                <w:sz w:val="16"/>
                <w:szCs w:val="16"/>
                <w:lang w:val="en-US"/>
              </w:rPr>
            </w:pPr>
            <w:r>
              <w:rPr>
                <w:sz w:val="16"/>
                <w:szCs w:val="16"/>
                <w:lang w:val="en-US"/>
              </w:rPr>
              <w:t>2320322600040</w:t>
            </w:r>
          </w:p>
        </w:tc>
        <w:tc>
          <w:tcPr>
            <w:tcW w:w="4613" w:type="dxa"/>
            <w:tcBorders>
              <w:top w:val="nil"/>
              <w:left w:val="single" w:sz="2" w:space="0" w:color="000000"/>
              <w:bottom w:val="single" w:sz="2" w:space="0" w:color="000000"/>
              <w:right w:val="nil"/>
            </w:tcBorders>
          </w:tcPr>
          <w:p w14:paraId="71B44B3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2CB6F093"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137FEAA"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5C316944" w14:textId="77777777" w:rsidR="00294A62" w:rsidRDefault="00294A62" w:rsidP="00706B8A">
            <w:pPr>
              <w:rPr>
                <w:sz w:val="18"/>
                <w:szCs w:val="18"/>
                <w:lang w:val="en-US"/>
              </w:rPr>
            </w:pPr>
          </w:p>
        </w:tc>
      </w:tr>
      <w:tr w:rsidR="00294A62" w14:paraId="25C49496" w14:textId="77777777" w:rsidTr="00294A62">
        <w:tc>
          <w:tcPr>
            <w:tcW w:w="699" w:type="dxa"/>
            <w:tcBorders>
              <w:top w:val="nil"/>
              <w:left w:val="single" w:sz="2" w:space="0" w:color="000000"/>
              <w:bottom w:val="single" w:sz="2" w:space="0" w:color="000000"/>
              <w:right w:val="nil"/>
            </w:tcBorders>
          </w:tcPr>
          <w:p w14:paraId="15EA5AF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AB17D17" w14:textId="77777777" w:rsidR="00294A62" w:rsidRDefault="00294A62" w:rsidP="00706B8A">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6618CBB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604D49E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0193C39"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3328229C" w14:textId="77777777" w:rsidR="00294A62" w:rsidRDefault="00294A62" w:rsidP="00706B8A">
            <w:pPr>
              <w:rPr>
                <w:sz w:val="18"/>
                <w:szCs w:val="18"/>
                <w:lang w:val="en-US"/>
              </w:rPr>
            </w:pPr>
          </w:p>
        </w:tc>
      </w:tr>
      <w:tr w:rsidR="00294A62" w14:paraId="19035011" w14:textId="77777777" w:rsidTr="00294A62">
        <w:tc>
          <w:tcPr>
            <w:tcW w:w="699" w:type="dxa"/>
            <w:tcBorders>
              <w:top w:val="single" w:sz="2" w:space="0" w:color="000000"/>
              <w:left w:val="single" w:sz="2" w:space="0" w:color="000000"/>
              <w:bottom w:val="single" w:sz="2" w:space="0" w:color="000000"/>
              <w:right w:val="nil"/>
            </w:tcBorders>
            <w:vAlign w:val="center"/>
          </w:tcPr>
          <w:p w14:paraId="01851723" w14:textId="77777777" w:rsidR="00294A62" w:rsidRDefault="00294A62" w:rsidP="00706B8A">
            <w:pPr>
              <w:jc w:val="center"/>
              <w:rPr>
                <w:sz w:val="22"/>
                <w:szCs w:val="22"/>
                <w:lang w:val="en-US"/>
              </w:rPr>
            </w:pPr>
            <w:r>
              <w:rPr>
                <w:lang w:val="en-US"/>
              </w:rPr>
              <w:t xml:space="preserve"> </w:t>
            </w:r>
            <w:r>
              <w:rPr>
                <w:sz w:val="22"/>
                <w:szCs w:val="22"/>
                <w:lang w:val="en-US"/>
              </w:rPr>
              <w:t>239</w:t>
            </w:r>
          </w:p>
        </w:tc>
        <w:tc>
          <w:tcPr>
            <w:tcW w:w="1537" w:type="dxa"/>
            <w:tcBorders>
              <w:top w:val="single" w:sz="2" w:space="0" w:color="000000"/>
              <w:left w:val="single" w:sz="2" w:space="0" w:color="000000"/>
              <w:bottom w:val="single" w:sz="2" w:space="0" w:color="000000"/>
              <w:right w:val="nil"/>
            </w:tcBorders>
            <w:vAlign w:val="center"/>
          </w:tcPr>
          <w:p w14:paraId="69D5489E" w14:textId="77777777" w:rsidR="00294A62" w:rsidRDefault="00294A62" w:rsidP="00706B8A">
            <w:pPr>
              <w:jc w:val="center"/>
              <w:rPr>
                <w:sz w:val="22"/>
                <w:szCs w:val="22"/>
                <w:lang w:val="en-US"/>
              </w:rPr>
            </w:pPr>
            <w:r>
              <w:rPr>
                <w:sz w:val="22"/>
                <w:szCs w:val="22"/>
                <w:lang w:val="en-US"/>
              </w:rPr>
              <w:t>DB16H</w:t>
            </w:r>
          </w:p>
          <w:p w14:paraId="364FCA5D"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13257B"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Amenajarea stratului de rulare din beton asfaltic cu criblura BA 16 rul, SM SR EN 13108-1:2016, bitum 50/70 SM SR EN 12591, H=4 cm.,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2F91B567"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3E90278"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10651A" w14:textId="77777777" w:rsidR="00294A62" w:rsidRDefault="00294A62" w:rsidP="00706B8A">
            <w:pPr>
              <w:jc w:val="right"/>
              <w:rPr>
                <w:lang w:val="en-US"/>
              </w:rPr>
            </w:pPr>
            <w:r>
              <w:rPr>
                <w:lang w:val="en-US"/>
              </w:rPr>
              <w:t>620,00</w:t>
            </w:r>
          </w:p>
        </w:tc>
      </w:tr>
      <w:tr w:rsidR="00294A62" w14:paraId="2650DF5A" w14:textId="77777777" w:rsidTr="00294A62">
        <w:tc>
          <w:tcPr>
            <w:tcW w:w="699" w:type="dxa"/>
            <w:tcBorders>
              <w:top w:val="nil"/>
              <w:left w:val="single" w:sz="2" w:space="0" w:color="000000"/>
              <w:bottom w:val="single" w:sz="2" w:space="0" w:color="000000"/>
              <w:right w:val="nil"/>
            </w:tcBorders>
          </w:tcPr>
          <w:p w14:paraId="2F2369C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C9EBE34"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70F3BDD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1C698A0"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ADA22E4"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2D796CD4" w14:textId="77777777" w:rsidR="00294A62" w:rsidRDefault="00294A62" w:rsidP="00706B8A">
            <w:pPr>
              <w:rPr>
                <w:sz w:val="18"/>
                <w:szCs w:val="18"/>
                <w:lang w:val="en-US"/>
              </w:rPr>
            </w:pPr>
          </w:p>
        </w:tc>
      </w:tr>
      <w:tr w:rsidR="00294A62" w14:paraId="0A483DC3" w14:textId="77777777" w:rsidTr="00294A62">
        <w:tc>
          <w:tcPr>
            <w:tcW w:w="699" w:type="dxa"/>
            <w:tcBorders>
              <w:top w:val="nil"/>
              <w:left w:val="single" w:sz="2" w:space="0" w:color="000000"/>
              <w:bottom w:val="single" w:sz="2" w:space="0" w:color="000000"/>
              <w:right w:val="nil"/>
            </w:tcBorders>
          </w:tcPr>
          <w:p w14:paraId="07954D7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5C9E344" w14:textId="77777777" w:rsidR="00294A62" w:rsidRDefault="00294A62" w:rsidP="00706B8A">
            <w:pPr>
              <w:rPr>
                <w:sz w:val="16"/>
                <w:szCs w:val="16"/>
                <w:lang w:val="en-US"/>
              </w:rPr>
            </w:pPr>
            <w:r>
              <w:rPr>
                <w:sz w:val="16"/>
                <w:szCs w:val="16"/>
                <w:lang w:val="en-US"/>
              </w:rPr>
              <w:t>111100010001311</w:t>
            </w:r>
          </w:p>
        </w:tc>
        <w:tc>
          <w:tcPr>
            <w:tcW w:w="4613" w:type="dxa"/>
            <w:tcBorders>
              <w:top w:val="nil"/>
              <w:left w:val="single" w:sz="2" w:space="0" w:color="000000"/>
              <w:bottom w:val="single" w:sz="2" w:space="0" w:color="000000"/>
              <w:right w:val="nil"/>
            </w:tcBorders>
          </w:tcPr>
          <w:p w14:paraId="2D20660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 16</w:t>
            </w:r>
          </w:p>
        </w:tc>
        <w:tc>
          <w:tcPr>
            <w:tcW w:w="978" w:type="dxa"/>
            <w:tcBorders>
              <w:top w:val="nil"/>
              <w:left w:val="single" w:sz="2" w:space="0" w:color="000000"/>
              <w:bottom w:val="single" w:sz="2" w:space="0" w:color="000000"/>
              <w:right w:val="nil"/>
            </w:tcBorders>
            <w:vAlign w:val="center"/>
          </w:tcPr>
          <w:p w14:paraId="4EF792A1"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AC11424" w14:textId="77777777" w:rsidR="00294A62" w:rsidRDefault="00294A62" w:rsidP="00706B8A">
            <w:pPr>
              <w:rPr>
                <w:sz w:val="18"/>
                <w:szCs w:val="18"/>
                <w:lang w:val="en-US"/>
              </w:rPr>
            </w:pPr>
            <w:r>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2C2E60E7" w14:textId="77777777" w:rsidR="00294A62" w:rsidRDefault="00294A62" w:rsidP="00706B8A">
            <w:pPr>
              <w:rPr>
                <w:sz w:val="18"/>
                <w:szCs w:val="18"/>
                <w:lang w:val="en-US"/>
              </w:rPr>
            </w:pPr>
          </w:p>
        </w:tc>
      </w:tr>
      <w:tr w:rsidR="00294A62" w14:paraId="3D27524D" w14:textId="77777777" w:rsidTr="00294A62">
        <w:tc>
          <w:tcPr>
            <w:tcW w:w="699" w:type="dxa"/>
            <w:tcBorders>
              <w:top w:val="nil"/>
              <w:left w:val="single" w:sz="2" w:space="0" w:color="000000"/>
              <w:bottom w:val="single" w:sz="2" w:space="0" w:color="000000"/>
              <w:right w:val="nil"/>
            </w:tcBorders>
          </w:tcPr>
          <w:p w14:paraId="10760C0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BB82623" w14:textId="77777777" w:rsidR="00294A62" w:rsidRDefault="00294A62" w:rsidP="00706B8A">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029BCC0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DEF150A"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806FB13"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4EDADB99" w14:textId="77777777" w:rsidR="00294A62" w:rsidRDefault="00294A62" w:rsidP="00706B8A">
            <w:pPr>
              <w:rPr>
                <w:sz w:val="18"/>
                <w:szCs w:val="18"/>
                <w:lang w:val="en-US"/>
              </w:rPr>
            </w:pPr>
          </w:p>
        </w:tc>
      </w:tr>
      <w:tr w:rsidR="00294A62" w14:paraId="6377717E" w14:textId="77777777" w:rsidTr="00294A62">
        <w:tc>
          <w:tcPr>
            <w:tcW w:w="699" w:type="dxa"/>
            <w:tcBorders>
              <w:top w:val="nil"/>
              <w:left w:val="single" w:sz="2" w:space="0" w:color="000000"/>
              <w:bottom w:val="single" w:sz="2" w:space="0" w:color="000000"/>
              <w:right w:val="nil"/>
            </w:tcBorders>
          </w:tcPr>
          <w:p w14:paraId="288D260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9F863AF" w14:textId="77777777" w:rsidR="00294A62" w:rsidRDefault="00294A62" w:rsidP="00706B8A">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5915108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8290B9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ADE722"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F88F04D" w14:textId="77777777" w:rsidR="00294A62" w:rsidRDefault="00294A62" w:rsidP="00706B8A">
            <w:pPr>
              <w:rPr>
                <w:sz w:val="18"/>
                <w:szCs w:val="18"/>
                <w:lang w:val="en-US"/>
              </w:rPr>
            </w:pPr>
          </w:p>
        </w:tc>
      </w:tr>
      <w:tr w:rsidR="00294A62" w14:paraId="5DF4D600" w14:textId="77777777" w:rsidTr="00294A62">
        <w:tc>
          <w:tcPr>
            <w:tcW w:w="699" w:type="dxa"/>
            <w:tcBorders>
              <w:top w:val="nil"/>
              <w:left w:val="single" w:sz="2" w:space="0" w:color="000000"/>
              <w:bottom w:val="single" w:sz="2" w:space="0" w:color="000000"/>
              <w:right w:val="nil"/>
            </w:tcBorders>
          </w:tcPr>
          <w:p w14:paraId="7849DF7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50EB943" w14:textId="77777777" w:rsidR="00294A62" w:rsidRDefault="00294A62" w:rsidP="00706B8A">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60E621D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77AE3C6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24F434E"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5D60118" w14:textId="77777777" w:rsidR="00294A62" w:rsidRDefault="00294A62" w:rsidP="00706B8A">
            <w:pPr>
              <w:rPr>
                <w:sz w:val="18"/>
                <w:szCs w:val="18"/>
                <w:lang w:val="en-US"/>
              </w:rPr>
            </w:pPr>
          </w:p>
        </w:tc>
      </w:tr>
      <w:tr w:rsidR="00294A62" w14:paraId="3D0E27F9" w14:textId="77777777" w:rsidTr="00294A62">
        <w:tc>
          <w:tcPr>
            <w:tcW w:w="699" w:type="dxa"/>
            <w:tcBorders>
              <w:top w:val="single" w:sz="2" w:space="0" w:color="000000"/>
              <w:left w:val="single" w:sz="2" w:space="0" w:color="000000"/>
              <w:bottom w:val="single" w:sz="2" w:space="0" w:color="000000"/>
              <w:right w:val="nil"/>
            </w:tcBorders>
            <w:vAlign w:val="center"/>
          </w:tcPr>
          <w:p w14:paraId="14C2A781" w14:textId="77777777" w:rsidR="00294A62" w:rsidRDefault="00294A62" w:rsidP="00706B8A">
            <w:pPr>
              <w:jc w:val="center"/>
              <w:rPr>
                <w:sz w:val="22"/>
                <w:szCs w:val="22"/>
                <w:lang w:val="en-US"/>
              </w:rPr>
            </w:pPr>
            <w:r>
              <w:rPr>
                <w:lang w:val="en-US"/>
              </w:rPr>
              <w:t xml:space="preserve"> </w:t>
            </w:r>
            <w:r>
              <w:rPr>
                <w:sz w:val="22"/>
                <w:szCs w:val="22"/>
                <w:lang w:val="en-US"/>
              </w:rPr>
              <w:t>240</w:t>
            </w:r>
          </w:p>
        </w:tc>
        <w:tc>
          <w:tcPr>
            <w:tcW w:w="1537" w:type="dxa"/>
            <w:tcBorders>
              <w:top w:val="single" w:sz="2" w:space="0" w:color="000000"/>
              <w:left w:val="single" w:sz="2" w:space="0" w:color="000000"/>
              <w:bottom w:val="single" w:sz="2" w:space="0" w:color="000000"/>
              <w:right w:val="nil"/>
            </w:tcBorders>
            <w:vAlign w:val="center"/>
          </w:tcPr>
          <w:p w14:paraId="0AA0A9C0" w14:textId="77777777" w:rsidR="00294A62" w:rsidRDefault="00294A62" w:rsidP="00706B8A">
            <w:pPr>
              <w:jc w:val="center"/>
              <w:rPr>
                <w:sz w:val="22"/>
                <w:szCs w:val="22"/>
                <w:lang w:val="en-US"/>
              </w:rPr>
            </w:pPr>
            <w:r>
              <w:rPr>
                <w:sz w:val="22"/>
                <w:szCs w:val="22"/>
                <w:lang w:val="en-US"/>
              </w:rPr>
              <w:t>DE10C</w:t>
            </w:r>
          </w:p>
          <w:p w14:paraId="509CF2D5"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1CA52E"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Borduri prefabricate din beton, pentru trotuare  BR100.30.15, pe fundatie de beton</w:t>
            </w:r>
          </w:p>
        </w:tc>
        <w:tc>
          <w:tcPr>
            <w:tcW w:w="978" w:type="dxa"/>
            <w:tcBorders>
              <w:top w:val="single" w:sz="2" w:space="0" w:color="000000"/>
              <w:left w:val="single" w:sz="2" w:space="0" w:color="000000"/>
              <w:bottom w:val="single" w:sz="2" w:space="0" w:color="000000"/>
              <w:right w:val="nil"/>
            </w:tcBorders>
            <w:vAlign w:val="center"/>
          </w:tcPr>
          <w:p w14:paraId="55F99A58"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3A30A7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D66C87" w14:textId="77777777" w:rsidR="00294A62" w:rsidRDefault="00294A62" w:rsidP="00706B8A">
            <w:pPr>
              <w:jc w:val="right"/>
              <w:rPr>
                <w:lang w:val="en-US"/>
              </w:rPr>
            </w:pPr>
            <w:r>
              <w:rPr>
                <w:lang w:val="en-US"/>
              </w:rPr>
              <w:t>220,00</w:t>
            </w:r>
          </w:p>
        </w:tc>
      </w:tr>
      <w:tr w:rsidR="00294A62" w14:paraId="17C1BA9E" w14:textId="77777777" w:rsidTr="00294A62">
        <w:tc>
          <w:tcPr>
            <w:tcW w:w="699" w:type="dxa"/>
            <w:tcBorders>
              <w:top w:val="nil"/>
              <w:left w:val="single" w:sz="2" w:space="0" w:color="000000"/>
              <w:bottom w:val="single" w:sz="2" w:space="0" w:color="000000"/>
              <w:right w:val="nil"/>
            </w:tcBorders>
          </w:tcPr>
          <w:p w14:paraId="6320466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8391B7B"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1E01D8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DD93702"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1200A56" w14:textId="77777777" w:rsidR="00294A62" w:rsidRDefault="00294A62" w:rsidP="00706B8A">
            <w:pPr>
              <w:rPr>
                <w:sz w:val="18"/>
                <w:szCs w:val="18"/>
                <w:lang w:val="en-US"/>
              </w:rPr>
            </w:pPr>
            <w:r>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55397170" w14:textId="77777777" w:rsidR="00294A62" w:rsidRDefault="00294A62" w:rsidP="00706B8A">
            <w:pPr>
              <w:rPr>
                <w:sz w:val="18"/>
                <w:szCs w:val="18"/>
                <w:lang w:val="en-US"/>
              </w:rPr>
            </w:pPr>
          </w:p>
        </w:tc>
      </w:tr>
      <w:tr w:rsidR="00294A62" w14:paraId="602F0C77" w14:textId="77777777" w:rsidTr="00294A62">
        <w:tc>
          <w:tcPr>
            <w:tcW w:w="699" w:type="dxa"/>
            <w:tcBorders>
              <w:top w:val="nil"/>
              <w:left w:val="single" w:sz="2" w:space="0" w:color="000000"/>
              <w:bottom w:val="single" w:sz="2" w:space="0" w:color="000000"/>
              <w:right w:val="nil"/>
            </w:tcBorders>
          </w:tcPr>
          <w:p w14:paraId="7E210C9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4EC40B0"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67A7F5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4734F66"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6B9B107" w14:textId="77777777" w:rsidR="00294A62" w:rsidRDefault="00294A62" w:rsidP="00706B8A">
            <w:pPr>
              <w:rPr>
                <w:sz w:val="18"/>
                <w:szCs w:val="18"/>
                <w:lang w:val="en-US"/>
              </w:rPr>
            </w:pPr>
            <w:r>
              <w:rPr>
                <w:sz w:val="18"/>
                <w:szCs w:val="18"/>
                <w:lang w:val="en-US"/>
              </w:rPr>
              <w:t>0,520</w:t>
            </w:r>
          </w:p>
        </w:tc>
        <w:tc>
          <w:tcPr>
            <w:tcW w:w="1119" w:type="dxa"/>
            <w:tcBorders>
              <w:top w:val="nil"/>
              <w:left w:val="single" w:sz="2" w:space="0" w:color="000000"/>
              <w:bottom w:val="single" w:sz="2" w:space="0" w:color="000000"/>
              <w:right w:val="single" w:sz="2" w:space="0" w:color="000000"/>
            </w:tcBorders>
            <w:vAlign w:val="center"/>
          </w:tcPr>
          <w:p w14:paraId="4CC9437E" w14:textId="77777777" w:rsidR="00294A62" w:rsidRDefault="00294A62" w:rsidP="00706B8A">
            <w:pPr>
              <w:rPr>
                <w:sz w:val="18"/>
                <w:szCs w:val="18"/>
                <w:lang w:val="en-US"/>
              </w:rPr>
            </w:pPr>
          </w:p>
        </w:tc>
      </w:tr>
      <w:tr w:rsidR="00294A62" w14:paraId="2D05C397" w14:textId="77777777" w:rsidTr="00294A62">
        <w:tc>
          <w:tcPr>
            <w:tcW w:w="699" w:type="dxa"/>
            <w:tcBorders>
              <w:top w:val="nil"/>
              <w:left w:val="single" w:sz="2" w:space="0" w:color="000000"/>
              <w:bottom w:val="single" w:sz="2" w:space="0" w:color="000000"/>
              <w:right w:val="nil"/>
            </w:tcBorders>
          </w:tcPr>
          <w:p w14:paraId="07FE2D5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D1D281C" w14:textId="77777777" w:rsidR="00294A62" w:rsidRDefault="00294A62" w:rsidP="00706B8A">
            <w:pPr>
              <w:rPr>
                <w:sz w:val="16"/>
                <w:szCs w:val="16"/>
                <w:lang w:val="en-US"/>
              </w:rPr>
            </w:pPr>
            <w:r>
              <w:rPr>
                <w:sz w:val="16"/>
                <w:szCs w:val="16"/>
                <w:lang w:val="en-US"/>
              </w:rPr>
              <w:t>2663102100001-1620</w:t>
            </w:r>
          </w:p>
        </w:tc>
        <w:tc>
          <w:tcPr>
            <w:tcW w:w="4613" w:type="dxa"/>
            <w:tcBorders>
              <w:top w:val="nil"/>
              <w:left w:val="single" w:sz="2" w:space="0" w:color="000000"/>
              <w:bottom w:val="single" w:sz="2" w:space="0" w:color="000000"/>
              <w:right w:val="nil"/>
            </w:tcBorders>
          </w:tcPr>
          <w:p w14:paraId="2298900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51DAAF9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D900E06" w14:textId="77777777" w:rsidR="00294A62" w:rsidRDefault="00294A62" w:rsidP="00706B8A">
            <w:pPr>
              <w:rPr>
                <w:sz w:val="18"/>
                <w:szCs w:val="18"/>
                <w:lang w:val="en-US"/>
              </w:rPr>
            </w:pPr>
            <w:r>
              <w:rPr>
                <w:sz w:val="18"/>
                <w:szCs w:val="18"/>
                <w:lang w:val="en-US"/>
              </w:rPr>
              <w:t>0,045</w:t>
            </w:r>
          </w:p>
        </w:tc>
        <w:tc>
          <w:tcPr>
            <w:tcW w:w="1119" w:type="dxa"/>
            <w:tcBorders>
              <w:top w:val="nil"/>
              <w:left w:val="single" w:sz="2" w:space="0" w:color="000000"/>
              <w:bottom w:val="single" w:sz="2" w:space="0" w:color="000000"/>
              <w:right w:val="single" w:sz="2" w:space="0" w:color="000000"/>
            </w:tcBorders>
            <w:vAlign w:val="center"/>
          </w:tcPr>
          <w:p w14:paraId="2A76DCEA" w14:textId="77777777" w:rsidR="00294A62" w:rsidRDefault="00294A62" w:rsidP="00706B8A">
            <w:pPr>
              <w:rPr>
                <w:sz w:val="18"/>
                <w:szCs w:val="18"/>
                <w:lang w:val="en-US"/>
              </w:rPr>
            </w:pPr>
          </w:p>
        </w:tc>
      </w:tr>
      <w:tr w:rsidR="00294A62" w14:paraId="2B7B2AF8" w14:textId="77777777" w:rsidTr="00294A62">
        <w:tc>
          <w:tcPr>
            <w:tcW w:w="699" w:type="dxa"/>
            <w:tcBorders>
              <w:top w:val="nil"/>
              <w:left w:val="single" w:sz="2" w:space="0" w:color="000000"/>
              <w:bottom w:val="single" w:sz="2" w:space="0" w:color="000000"/>
              <w:right w:val="nil"/>
            </w:tcBorders>
          </w:tcPr>
          <w:p w14:paraId="512D55B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33F245A"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386271B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3B1CF07"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47600CF2" w14:textId="77777777" w:rsidR="00294A62" w:rsidRDefault="00294A62" w:rsidP="00706B8A">
            <w:pPr>
              <w:rPr>
                <w:sz w:val="18"/>
                <w:szCs w:val="18"/>
                <w:lang w:val="en-US"/>
              </w:rPr>
            </w:pPr>
            <w:r>
              <w:rPr>
                <w:sz w:val="18"/>
                <w:szCs w:val="18"/>
                <w:lang w:val="en-US"/>
              </w:rPr>
              <w:t>3,170</w:t>
            </w:r>
          </w:p>
        </w:tc>
        <w:tc>
          <w:tcPr>
            <w:tcW w:w="1119" w:type="dxa"/>
            <w:tcBorders>
              <w:top w:val="nil"/>
              <w:left w:val="single" w:sz="2" w:space="0" w:color="000000"/>
              <w:bottom w:val="single" w:sz="2" w:space="0" w:color="000000"/>
              <w:right w:val="single" w:sz="2" w:space="0" w:color="000000"/>
            </w:tcBorders>
            <w:vAlign w:val="center"/>
          </w:tcPr>
          <w:p w14:paraId="4ADD6BBE" w14:textId="77777777" w:rsidR="00294A62" w:rsidRDefault="00294A62" w:rsidP="00706B8A">
            <w:pPr>
              <w:rPr>
                <w:sz w:val="18"/>
                <w:szCs w:val="18"/>
                <w:lang w:val="en-US"/>
              </w:rPr>
            </w:pPr>
          </w:p>
        </w:tc>
      </w:tr>
      <w:tr w:rsidR="00294A62" w14:paraId="494C529C" w14:textId="77777777" w:rsidTr="00294A62">
        <w:tc>
          <w:tcPr>
            <w:tcW w:w="699" w:type="dxa"/>
            <w:tcBorders>
              <w:top w:val="nil"/>
              <w:left w:val="single" w:sz="2" w:space="0" w:color="000000"/>
              <w:bottom w:val="single" w:sz="2" w:space="0" w:color="000000"/>
              <w:right w:val="nil"/>
            </w:tcBorders>
          </w:tcPr>
          <w:p w14:paraId="2F2C48D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0F3CE74" w14:textId="77777777" w:rsidR="00294A62" w:rsidRDefault="00294A62" w:rsidP="00706B8A">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34440A4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314A892D"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37D5F36" w14:textId="77777777" w:rsidR="00294A62" w:rsidRDefault="00294A62" w:rsidP="00706B8A">
            <w:pPr>
              <w:rPr>
                <w:sz w:val="18"/>
                <w:szCs w:val="18"/>
                <w:lang w:val="en-US"/>
              </w:rPr>
            </w:pPr>
            <w:r>
              <w:rPr>
                <w:sz w:val="18"/>
                <w:szCs w:val="18"/>
                <w:lang w:val="en-US"/>
              </w:rPr>
              <w:t>0,009</w:t>
            </w:r>
          </w:p>
        </w:tc>
        <w:tc>
          <w:tcPr>
            <w:tcW w:w="1119" w:type="dxa"/>
            <w:tcBorders>
              <w:top w:val="nil"/>
              <w:left w:val="single" w:sz="2" w:space="0" w:color="000000"/>
              <w:bottom w:val="single" w:sz="2" w:space="0" w:color="000000"/>
              <w:right w:val="single" w:sz="2" w:space="0" w:color="000000"/>
            </w:tcBorders>
            <w:vAlign w:val="center"/>
          </w:tcPr>
          <w:p w14:paraId="4BBA689E" w14:textId="77777777" w:rsidR="00294A62" w:rsidRDefault="00294A62" w:rsidP="00706B8A">
            <w:pPr>
              <w:rPr>
                <w:sz w:val="18"/>
                <w:szCs w:val="18"/>
                <w:lang w:val="en-US"/>
              </w:rPr>
            </w:pPr>
          </w:p>
        </w:tc>
      </w:tr>
      <w:tr w:rsidR="00294A62" w14:paraId="02343628" w14:textId="77777777" w:rsidTr="00294A62">
        <w:tc>
          <w:tcPr>
            <w:tcW w:w="699" w:type="dxa"/>
            <w:tcBorders>
              <w:top w:val="nil"/>
              <w:left w:val="single" w:sz="2" w:space="0" w:color="000000"/>
              <w:bottom w:val="single" w:sz="2" w:space="0" w:color="000000"/>
              <w:right w:val="nil"/>
            </w:tcBorders>
          </w:tcPr>
          <w:p w14:paraId="100A030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B2269D9"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224388E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3E8662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5A4BF23" w14:textId="77777777" w:rsidR="00294A62" w:rsidRDefault="00294A62" w:rsidP="00706B8A">
            <w:pPr>
              <w:rPr>
                <w:sz w:val="18"/>
                <w:szCs w:val="18"/>
                <w:lang w:val="en-US"/>
              </w:rPr>
            </w:pPr>
            <w:r>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2C45860C" w14:textId="77777777" w:rsidR="00294A62" w:rsidRDefault="00294A62" w:rsidP="00706B8A">
            <w:pPr>
              <w:rPr>
                <w:sz w:val="18"/>
                <w:szCs w:val="18"/>
                <w:lang w:val="en-US"/>
              </w:rPr>
            </w:pPr>
          </w:p>
        </w:tc>
      </w:tr>
      <w:tr w:rsidR="00294A62" w14:paraId="520B3AB5" w14:textId="77777777" w:rsidTr="00294A62">
        <w:tc>
          <w:tcPr>
            <w:tcW w:w="699" w:type="dxa"/>
            <w:tcBorders>
              <w:top w:val="nil"/>
              <w:left w:val="single" w:sz="2" w:space="0" w:color="000000"/>
              <w:bottom w:val="single" w:sz="2" w:space="0" w:color="000000"/>
              <w:right w:val="nil"/>
            </w:tcBorders>
          </w:tcPr>
          <w:p w14:paraId="280E4E1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7D571C3" w14:textId="77777777" w:rsidR="00294A62" w:rsidRDefault="00294A62" w:rsidP="00706B8A">
            <w:pPr>
              <w:rPr>
                <w:sz w:val="16"/>
                <w:szCs w:val="16"/>
                <w:lang w:val="en-US"/>
              </w:rPr>
            </w:pPr>
            <w:r>
              <w:rPr>
                <w:sz w:val="16"/>
                <w:szCs w:val="16"/>
                <w:lang w:val="en-US"/>
              </w:rPr>
              <w:t>2666122800286-15</w:t>
            </w:r>
          </w:p>
        </w:tc>
        <w:tc>
          <w:tcPr>
            <w:tcW w:w="4613" w:type="dxa"/>
            <w:tcBorders>
              <w:top w:val="nil"/>
              <w:left w:val="single" w:sz="2" w:space="0" w:color="000000"/>
              <w:bottom w:val="single" w:sz="2" w:space="0" w:color="000000"/>
              <w:right w:val="nil"/>
            </w:tcBorders>
          </w:tcPr>
          <w:p w14:paraId="627A2E4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Bordur 100.30.15</w:t>
            </w:r>
          </w:p>
        </w:tc>
        <w:tc>
          <w:tcPr>
            <w:tcW w:w="978" w:type="dxa"/>
            <w:tcBorders>
              <w:top w:val="nil"/>
              <w:left w:val="single" w:sz="2" w:space="0" w:color="000000"/>
              <w:bottom w:val="single" w:sz="2" w:space="0" w:color="000000"/>
              <w:right w:val="nil"/>
            </w:tcBorders>
            <w:vAlign w:val="center"/>
          </w:tcPr>
          <w:p w14:paraId="044EAEAB" w14:textId="77777777" w:rsidR="00294A62" w:rsidRDefault="00294A62" w:rsidP="00706B8A">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598F8B2B" w14:textId="77777777" w:rsidR="00294A62" w:rsidRDefault="00294A62" w:rsidP="00706B8A">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72DAE189" w14:textId="77777777" w:rsidR="00294A62" w:rsidRDefault="00294A62" w:rsidP="00706B8A">
            <w:pPr>
              <w:rPr>
                <w:sz w:val="18"/>
                <w:szCs w:val="18"/>
                <w:lang w:val="en-US"/>
              </w:rPr>
            </w:pPr>
          </w:p>
        </w:tc>
      </w:tr>
      <w:tr w:rsidR="00294A62" w14:paraId="212D42B9" w14:textId="77777777" w:rsidTr="00294A62">
        <w:tc>
          <w:tcPr>
            <w:tcW w:w="699" w:type="dxa"/>
            <w:tcBorders>
              <w:top w:val="single" w:sz="2" w:space="0" w:color="000000"/>
              <w:left w:val="single" w:sz="2" w:space="0" w:color="000000"/>
              <w:bottom w:val="single" w:sz="2" w:space="0" w:color="000000"/>
              <w:right w:val="nil"/>
            </w:tcBorders>
            <w:vAlign w:val="center"/>
          </w:tcPr>
          <w:p w14:paraId="13D807D9" w14:textId="77777777" w:rsidR="00294A62" w:rsidRDefault="00294A62" w:rsidP="00706B8A">
            <w:pPr>
              <w:jc w:val="center"/>
              <w:rPr>
                <w:sz w:val="22"/>
                <w:szCs w:val="22"/>
                <w:lang w:val="en-US"/>
              </w:rPr>
            </w:pPr>
            <w:r>
              <w:rPr>
                <w:lang w:val="en-US"/>
              </w:rPr>
              <w:t xml:space="preserve"> </w:t>
            </w:r>
            <w:r>
              <w:rPr>
                <w:sz w:val="22"/>
                <w:szCs w:val="22"/>
                <w:lang w:val="en-US"/>
              </w:rPr>
              <w:t>241</w:t>
            </w:r>
          </w:p>
        </w:tc>
        <w:tc>
          <w:tcPr>
            <w:tcW w:w="1537" w:type="dxa"/>
            <w:tcBorders>
              <w:top w:val="single" w:sz="2" w:space="0" w:color="000000"/>
              <w:left w:val="single" w:sz="2" w:space="0" w:color="000000"/>
              <w:bottom w:val="single" w:sz="2" w:space="0" w:color="000000"/>
              <w:right w:val="nil"/>
            </w:tcBorders>
            <w:vAlign w:val="center"/>
          </w:tcPr>
          <w:p w14:paraId="61B1DE5B" w14:textId="77777777" w:rsidR="00294A62" w:rsidRDefault="00294A62" w:rsidP="00706B8A">
            <w:pPr>
              <w:jc w:val="center"/>
              <w:rPr>
                <w:sz w:val="22"/>
                <w:szCs w:val="22"/>
                <w:lang w:val="en-US"/>
              </w:rPr>
            </w:pPr>
            <w:r>
              <w:rPr>
                <w:sz w:val="22"/>
                <w:szCs w:val="22"/>
                <w:lang w:val="en-US"/>
              </w:rPr>
              <w:t>TsC02C1</w:t>
            </w:r>
          </w:p>
          <w:p w14:paraId="7FAC30A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D48B6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w:t>
            </w:r>
          </w:p>
        </w:tc>
        <w:tc>
          <w:tcPr>
            <w:tcW w:w="978" w:type="dxa"/>
            <w:tcBorders>
              <w:top w:val="single" w:sz="2" w:space="0" w:color="000000"/>
              <w:left w:val="single" w:sz="2" w:space="0" w:color="000000"/>
              <w:bottom w:val="single" w:sz="2" w:space="0" w:color="000000"/>
              <w:right w:val="nil"/>
            </w:tcBorders>
            <w:vAlign w:val="center"/>
          </w:tcPr>
          <w:p w14:paraId="73F5DD57"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A393F67"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42225E" w14:textId="77777777" w:rsidR="00294A62" w:rsidRDefault="00294A62" w:rsidP="00706B8A">
            <w:pPr>
              <w:jc w:val="right"/>
              <w:rPr>
                <w:lang w:val="en-US"/>
              </w:rPr>
            </w:pPr>
            <w:r>
              <w:rPr>
                <w:lang w:val="en-US"/>
              </w:rPr>
              <w:t>0,15</w:t>
            </w:r>
          </w:p>
        </w:tc>
      </w:tr>
      <w:tr w:rsidR="00294A62" w14:paraId="1F0BCC9F" w14:textId="77777777" w:rsidTr="00294A62">
        <w:tc>
          <w:tcPr>
            <w:tcW w:w="699" w:type="dxa"/>
            <w:tcBorders>
              <w:top w:val="nil"/>
              <w:left w:val="single" w:sz="2" w:space="0" w:color="000000"/>
              <w:bottom w:val="single" w:sz="2" w:space="0" w:color="000000"/>
              <w:right w:val="nil"/>
            </w:tcBorders>
          </w:tcPr>
          <w:p w14:paraId="60656D2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E184E20"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7579F1D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240E67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ED5E64D" w14:textId="77777777" w:rsidR="00294A62" w:rsidRDefault="00294A62" w:rsidP="00706B8A">
            <w:pPr>
              <w:rPr>
                <w:sz w:val="18"/>
                <w:szCs w:val="18"/>
                <w:lang w:val="en-US"/>
              </w:rPr>
            </w:pPr>
            <w:r>
              <w:rPr>
                <w:sz w:val="18"/>
                <w:szCs w:val="18"/>
                <w:lang w:val="en-US"/>
              </w:rPr>
              <w:t>4,110</w:t>
            </w:r>
          </w:p>
        </w:tc>
        <w:tc>
          <w:tcPr>
            <w:tcW w:w="1119" w:type="dxa"/>
            <w:tcBorders>
              <w:top w:val="nil"/>
              <w:left w:val="single" w:sz="2" w:space="0" w:color="000000"/>
              <w:bottom w:val="single" w:sz="2" w:space="0" w:color="000000"/>
              <w:right w:val="single" w:sz="2" w:space="0" w:color="000000"/>
            </w:tcBorders>
            <w:vAlign w:val="center"/>
          </w:tcPr>
          <w:p w14:paraId="1EF102F9" w14:textId="77777777" w:rsidR="00294A62" w:rsidRDefault="00294A62" w:rsidP="00706B8A">
            <w:pPr>
              <w:rPr>
                <w:sz w:val="18"/>
                <w:szCs w:val="18"/>
                <w:lang w:val="en-US"/>
              </w:rPr>
            </w:pPr>
          </w:p>
        </w:tc>
      </w:tr>
      <w:tr w:rsidR="00294A62" w14:paraId="7CE8AFF9" w14:textId="77777777" w:rsidTr="00294A62">
        <w:tc>
          <w:tcPr>
            <w:tcW w:w="699" w:type="dxa"/>
            <w:tcBorders>
              <w:top w:val="single" w:sz="2" w:space="0" w:color="000000"/>
              <w:left w:val="single" w:sz="2" w:space="0" w:color="000000"/>
              <w:bottom w:val="single" w:sz="2" w:space="0" w:color="000000"/>
              <w:right w:val="nil"/>
            </w:tcBorders>
            <w:vAlign w:val="center"/>
          </w:tcPr>
          <w:p w14:paraId="22B5B226" w14:textId="77777777" w:rsidR="00294A62" w:rsidRDefault="00294A62" w:rsidP="00706B8A">
            <w:pPr>
              <w:jc w:val="center"/>
              <w:rPr>
                <w:sz w:val="22"/>
                <w:szCs w:val="22"/>
                <w:lang w:val="en-US"/>
              </w:rPr>
            </w:pPr>
            <w:r>
              <w:rPr>
                <w:lang w:val="en-US"/>
              </w:rPr>
              <w:t xml:space="preserve"> </w:t>
            </w:r>
            <w:r>
              <w:rPr>
                <w:sz w:val="22"/>
                <w:szCs w:val="22"/>
                <w:lang w:val="en-US"/>
              </w:rPr>
              <w:t>242</w:t>
            </w:r>
          </w:p>
        </w:tc>
        <w:tc>
          <w:tcPr>
            <w:tcW w:w="1537" w:type="dxa"/>
            <w:tcBorders>
              <w:top w:val="single" w:sz="2" w:space="0" w:color="000000"/>
              <w:left w:val="single" w:sz="2" w:space="0" w:color="000000"/>
              <w:bottom w:val="single" w:sz="2" w:space="0" w:color="000000"/>
              <w:right w:val="nil"/>
            </w:tcBorders>
            <w:vAlign w:val="center"/>
          </w:tcPr>
          <w:p w14:paraId="2F803319" w14:textId="77777777" w:rsidR="00294A62" w:rsidRDefault="00294A62" w:rsidP="00706B8A">
            <w:pPr>
              <w:jc w:val="center"/>
              <w:rPr>
                <w:sz w:val="22"/>
                <w:szCs w:val="22"/>
                <w:lang w:val="en-US"/>
              </w:rPr>
            </w:pPr>
            <w:r>
              <w:rPr>
                <w:sz w:val="22"/>
                <w:szCs w:val="22"/>
                <w:lang w:val="en-US"/>
              </w:rPr>
              <w:t>TsI51A3</w:t>
            </w:r>
          </w:p>
          <w:p w14:paraId="6435110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DA6C2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707388ED"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B58E2D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03E804" w14:textId="77777777" w:rsidR="00294A62" w:rsidRDefault="00294A62" w:rsidP="00706B8A">
            <w:pPr>
              <w:jc w:val="right"/>
              <w:rPr>
                <w:lang w:val="en-US"/>
              </w:rPr>
            </w:pPr>
            <w:r>
              <w:rPr>
                <w:lang w:val="en-US"/>
              </w:rPr>
              <w:t>18,00</w:t>
            </w:r>
          </w:p>
        </w:tc>
      </w:tr>
      <w:tr w:rsidR="00294A62" w14:paraId="157AF314" w14:textId="77777777" w:rsidTr="00294A62">
        <w:tc>
          <w:tcPr>
            <w:tcW w:w="699" w:type="dxa"/>
            <w:tcBorders>
              <w:top w:val="nil"/>
              <w:left w:val="single" w:sz="2" w:space="0" w:color="000000"/>
              <w:bottom w:val="single" w:sz="2" w:space="0" w:color="000000"/>
              <w:right w:val="nil"/>
            </w:tcBorders>
          </w:tcPr>
          <w:p w14:paraId="05B3F17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3428458"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09DC0D5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9F7C51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15146C6"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7614C29D" w14:textId="77777777" w:rsidR="00294A62" w:rsidRDefault="00294A62" w:rsidP="00706B8A">
            <w:pPr>
              <w:rPr>
                <w:sz w:val="18"/>
                <w:szCs w:val="18"/>
                <w:lang w:val="en-US"/>
              </w:rPr>
            </w:pPr>
          </w:p>
        </w:tc>
      </w:tr>
      <w:tr w:rsidR="00294A62" w14:paraId="0E115C00" w14:textId="77777777" w:rsidTr="00294A62">
        <w:tc>
          <w:tcPr>
            <w:tcW w:w="699" w:type="dxa"/>
            <w:tcBorders>
              <w:top w:val="single" w:sz="2" w:space="0" w:color="000000"/>
              <w:left w:val="single" w:sz="2" w:space="0" w:color="000000"/>
              <w:bottom w:val="single" w:sz="2" w:space="0" w:color="000000"/>
              <w:right w:val="nil"/>
            </w:tcBorders>
            <w:vAlign w:val="center"/>
          </w:tcPr>
          <w:p w14:paraId="28CC0B47" w14:textId="77777777" w:rsidR="00294A62" w:rsidRDefault="00294A62" w:rsidP="00706B8A">
            <w:pPr>
              <w:jc w:val="center"/>
              <w:rPr>
                <w:sz w:val="22"/>
                <w:szCs w:val="22"/>
                <w:lang w:val="en-US"/>
              </w:rPr>
            </w:pPr>
            <w:r>
              <w:rPr>
                <w:lang w:val="en-US"/>
              </w:rPr>
              <w:t xml:space="preserve"> </w:t>
            </w:r>
            <w:r>
              <w:rPr>
                <w:sz w:val="22"/>
                <w:szCs w:val="22"/>
                <w:lang w:val="en-US"/>
              </w:rPr>
              <w:t>243</w:t>
            </w:r>
          </w:p>
        </w:tc>
        <w:tc>
          <w:tcPr>
            <w:tcW w:w="1537" w:type="dxa"/>
            <w:tcBorders>
              <w:top w:val="single" w:sz="2" w:space="0" w:color="000000"/>
              <w:left w:val="single" w:sz="2" w:space="0" w:color="000000"/>
              <w:bottom w:val="single" w:sz="2" w:space="0" w:color="000000"/>
              <w:right w:val="nil"/>
            </w:tcBorders>
            <w:vAlign w:val="center"/>
          </w:tcPr>
          <w:p w14:paraId="36D9616F" w14:textId="77777777" w:rsidR="00294A62" w:rsidRDefault="00294A62" w:rsidP="00706B8A">
            <w:pPr>
              <w:jc w:val="center"/>
              <w:rPr>
                <w:sz w:val="22"/>
                <w:szCs w:val="22"/>
                <w:lang w:val="en-US"/>
              </w:rPr>
            </w:pPr>
            <w:r>
              <w:rPr>
                <w:sz w:val="22"/>
                <w:szCs w:val="22"/>
                <w:lang w:val="en-US"/>
              </w:rPr>
              <w:t>TsD01A</w:t>
            </w:r>
          </w:p>
          <w:p w14:paraId="4C7BB378"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A0DBC2"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w:t>
            </w:r>
          </w:p>
        </w:tc>
        <w:tc>
          <w:tcPr>
            <w:tcW w:w="978" w:type="dxa"/>
            <w:tcBorders>
              <w:top w:val="single" w:sz="2" w:space="0" w:color="000000"/>
              <w:left w:val="single" w:sz="2" w:space="0" w:color="000000"/>
              <w:bottom w:val="single" w:sz="2" w:space="0" w:color="000000"/>
              <w:right w:val="nil"/>
            </w:tcBorders>
            <w:vAlign w:val="center"/>
          </w:tcPr>
          <w:p w14:paraId="761B8128"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836DA03"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566FF2" w14:textId="77777777" w:rsidR="00294A62" w:rsidRDefault="00294A62" w:rsidP="00706B8A">
            <w:pPr>
              <w:jc w:val="right"/>
              <w:rPr>
                <w:lang w:val="en-US"/>
              </w:rPr>
            </w:pPr>
            <w:r>
              <w:rPr>
                <w:lang w:val="en-US"/>
              </w:rPr>
              <w:t>15,00</w:t>
            </w:r>
          </w:p>
        </w:tc>
      </w:tr>
      <w:tr w:rsidR="00294A62" w14:paraId="74B3E089" w14:textId="77777777" w:rsidTr="00294A62">
        <w:tc>
          <w:tcPr>
            <w:tcW w:w="699" w:type="dxa"/>
            <w:tcBorders>
              <w:top w:val="nil"/>
              <w:left w:val="single" w:sz="2" w:space="0" w:color="000000"/>
              <w:bottom w:val="single" w:sz="2" w:space="0" w:color="000000"/>
              <w:right w:val="nil"/>
            </w:tcBorders>
          </w:tcPr>
          <w:p w14:paraId="4B03319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492FDB2"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261B6F3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585FA0E"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FD6AE98" w14:textId="77777777" w:rsidR="00294A62" w:rsidRDefault="00294A62" w:rsidP="00706B8A">
            <w:pPr>
              <w:rPr>
                <w:sz w:val="18"/>
                <w:szCs w:val="18"/>
                <w:lang w:val="en-US"/>
              </w:rPr>
            </w:pPr>
            <w:r>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14:paraId="69F4F04E" w14:textId="77777777" w:rsidR="00294A62" w:rsidRDefault="00294A62" w:rsidP="00706B8A">
            <w:pPr>
              <w:rPr>
                <w:sz w:val="18"/>
                <w:szCs w:val="18"/>
                <w:lang w:val="en-US"/>
              </w:rPr>
            </w:pPr>
          </w:p>
        </w:tc>
      </w:tr>
      <w:tr w:rsidR="00294A62" w14:paraId="5E996B36" w14:textId="77777777" w:rsidTr="00294A62">
        <w:tc>
          <w:tcPr>
            <w:tcW w:w="699" w:type="dxa"/>
            <w:tcBorders>
              <w:top w:val="single" w:sz="2" w:space="0" w:color="000000"/>
              <w:left w:val="single" w:sz="2" w:space="0" w:color="000000"/>
              <w:bottom w:val="single" w:sz="2" w:space="0" w:color="000000"/>
              <w:right w:val="nil"/>
            </w:tcBorders>
            <w:vAlign w:val="center"/>
          </w:tcPr>
          <w:p w14:paraId="33B9DFCE" w14:textId="77777777" w:rsidR="00294A62" w:rsidRDefault="00294A62" w:rsidP="00706B8A">
            <w:pPr>
              <w:jc w:val="center"/>
              <w:rPr>
                <w:sz w:val="22"/>
                <w:szCs w:val="22"/>
                <w:lang w:val="en-US"/>
              </w:rPr>
            </w:pPr>
            <w:r>
              <w:rPr>
                <w:lang w:val="en-US"/>
              </w:rPr>
              <w:t xml:space="preserve"> </w:t>
            </w:r>
            <w:r>
              <w:rPr>
                <w:sz w:val="22"/>
                <w:szCs w:val="22"/>
                <w:lang w:val="en-US"/>
              </w:rPr>
              <w:t>244</w:t>
            </w:r>
          </w:p>
        </w:tc>
        <w:tc>
          <w:tcPr>
            <w:tcW w:w="1537" w:type="dxa"/>
            <w:tcBorders>
              <w:top w:val="single" w:sz="2" w:space="0" w:color="000000"/>
              <w:left w:val="single" w:sz="2" w:space="0" w:color="000000"/>
              <w:bottom w:val="single" w:sz="2" w:space="0" w:color="000000"/>
              <w:right w:val="nil"/>
            </w:tcBorders>
            <w:vAlign w:val="center"/>
          </w:tcPr>
          <w:p w14:paraId="7CCBBB39" w14:textId="77777777" w:rsidR="00294A62" w:rsidRDefault="00294A62" w:rsidP="00706B8A">
            <w:pPr>
              <w:jc w:val="center"/>
              <w:rPr>
                <w:sz w:val="22"/>
                <w:szCs w:val="22"/>
                <w:lang w:val="en-US"/>
              </w:rPr>
            </w:pPr>
            <w:r>
              <w:rPr>
                <w:sz w:val="22"/>
                <w:szCs w:val="22"/>
                <w:lang w:val="en-US"/>
              </w:rPr>
              <w:t>TsH09C</w:t>
            </w:r>
          </w:p>
          <w:p w14:paraId="2EDA6E4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C6255E"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Semanarea gazonului pe suprafetele</w:t>
            </w:r>
          </w:p>
        </w:tc>
        <w:tc>
          <w:tcPr>
            <w:tcW w:w="978" w:type="dxa"/>
            <w:tcBorders>
              <w:top w:val="single" w:sz="2" w:space="0" w:color="000000"/>
              <w:left w:val="single" w:sz="2" w:space="0" w:color="000000"/>
              <w:bottom w:val="single" w:sz="2" w:space="0" w:color="000000"/>
              <w:right w:val="nil"/>
            </w:tcBorders>
            <w:vAlign w:val="center"/>
          </w:tcPr>
          <w:p w14:paraId="28942CC4"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78615B9"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FC2EBA" w14:textId="77777777" w:rsidR="00294A62" w:rsidRDefault="00294A62" w:rsidP="00706B8A">
            <w:pPr>
              <w:jc w:val="right"/>
              <w:rPr>
                <w:lang w:val="en-US"/>
              </w:rPr>
            </w:pPr>
            <w:r>
              <w:rPr>
                <w:lang w:val="en-US"/>
              </w:rPr>
              <w:t>1,00</w:t>
            </w:r>
          </w:p>
        </w:tc>
      </w:tr>
      <w:tr w:rsidR="00294A62" w14:paraId="0FF9E454" w14:textId="77777777" w:rsidTr="00294A62">
        <w:tc>
          <w:tcPr>
            <w:tcW w:w="699" w:type="dxa"/>
            <w:tcBorders>
              <w:top w:val="nil"/>
              <w:left w:val="single" w:sz="2" w:space="0" w:color="000000"/>
              <w:bottom w:val="single" w:sz="2" w:space="0" w:color="000000"/>
              <w:right w:val="nil"/>
            </w:tcBorders>
          </w:tcPr>
          <w:p w14:paraId="3EB2E80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07D616F" w14:textId="77777777" w:rsidR="00294A62" w:rsidRDefault="00294A62" w:rsidP="00706B8A">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150FE54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1DDC65C2"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B389274" w14:textId="77777777" w:rsidR="00294A62" w:rsidRDefault="00294A62" w:rsidP="00706B8A">
            <w:pPr>
              <w:rPr>
                <w:sz w:val="18"/>
                <w:szCs w:val="18"/>
                <w:lang w:val="en-US"/>
              </w:rPr>
            </w:pPr>
            <w:r>
              <w:rPr>
                <w:sz w:val="18"/>
                <w:szCs w:val="18"/>
                <w:lang w:val="en-US"/>
              </w:rPr>
              <w:t>5,200</w:t>
            </w:r>
          </w:p>
        </w:tc>
        <w:tc>
          <w:tcPr>
            <w:tcW w:w="1119" w:type="dxa"/>
            <w:tcBorders>
              <w:top w:val="nil"/>
              <w:left w:val="single" w:sz="2" w:space="0" w:color="000000"/>
              <w:bottom w:val="single" w:sz="2" w:space="0" w:color="000000"/>
              <w:right w:val="single" w:sz="2" w:space="0" w:color="000000"/>
            </w:tcBorders>
            <w:vAlign w:val="center"/>
          </w:tcPr>
          <w:p w14:paraId="345730DA" w14:textId="77777777" w:rsidR="00294A62" w:rsidRDefault="00294A62" w:rsidP="00706B8A">
            <w:pPr>
              <w:rPr>
                <w:sz w:val="18"/>
                <w:szCs w:val="18"/>
                <w:lang w:val="en-US"/>
              </w:rPr>
            </w:pPr>
          </w:p>
        </w:tc>
      </w:tr>
      <w:tr w:rsidR="00294A62" w14:paraId="45CCA527" w14:textId="77777777" w:rsidTr="00294A62">
        <w:tc>
          <w:tcPr>
            <w:tcW w:w="699" w:type="dxa"/>
            <w:tcBorders>
              <w:top w:val="nil"/>
              <w:left w:val="single" w:sz="2" w:space="0" w:color="000000"/>
              <w:bottom w:val="single" w:sz="2" w:space="0" w:color="000000"/>
              <w:right w:val="nil"/>
            </w:tcBorders>
          </w:tcPr>
          <w:p w14:paraId="00B928C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A5E5852" w14:textId="77777777" w:rsidR="00294A62" w:rsidRDefault="00294A62" w:rsidP="00706B8A">
            <w:pPr>
              <w:rPr>
                <w:sz w:val="16"/>
                <w:szCs w:val="16"/>
                <w:lang w:val="en-US"/>
              </w:rPr>
            </w:pPr>
            <w:r>
              <w:rPr>
                <w:sz w:val="16"/>
                <w:szCs w:val="16"/>
                <w:lang w:val="en-US"/>
              </w:rPr>
              <w:t>0221107204435</w:t>
            </w:r>
          </w:p>
        </w:tc>
        <w:tc>
          <w:tcPr>
            <w:tcW w:w="4613" w:type="dxa"/>
            <w:tcBorders>
              <w:top w:val="nil"/>
              <w:left w:val="single" w:sz="2" w:space="0" w:color="000000"/>
              <w:bottom w:val="single" w:sz="2" w:space="0" w:color="000000"/>
              <w:right w:val="nil"/>
            </w:tcBorders>
          </w:tcPr>
          <w:p w14:paraId="706F2F8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74806A38"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D77EE7C"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D050CE5" w14:textId="77777777" w:rsidR="00294A62" w:rsidRDefault="00294A62" w:rsidP="00706B8A">
            <w:pPr>
              <w:rPr>
                <w:sz w:val="18"/>
                <w:szCs w:val="18"/>
                <w:lang w:val="en-US"/>
              </w:rPr>
            </w:pPr>
          </w:p>
        </w:tc>
      </w:tr>
      <w:tr w:rsidR="00294A62" w14:paraId="4A9961FF" w14:textId="77777777" w:rsidTr="00294A62">
        <w:tc>
          <w:tcPr>
            <w:tcW w:w="699" w:type="dxa"/>
            <w:tcBorders>
              <w:top w:val="single" w:sz="2" w:space="0" w:color="000000"/>
              <w:left w:val="single" w:sz="2" w:space="0" w:color="000000"/>
              <w:bottom w:val="single" w:sz="2" w:space="0" w:color="000000"/>
              <w:right w:val="nil"/>
            </w:tcBorders>
            <w:vAlign w:val="center"/>
          </w:tcPr>
          <w:p w14:paraId="56E89BAA" w14:textId="77777777" w:rsidR="00294A62" w:rsidRDefault="00294A62" w:rsidP="00706B8A">
            <w:pPr>
              <w:jc w:val="center"/>
              <w:rPr>
                <w:sz w:val="22"/>
                <w:szCs w:val="22"/>
                <w:lang w:val="en-US"/>
              </w:rPr>
            </w:pPr>
            <w:r>
              <w:rPr>
                <w:lang w:val="en-US"/>
              </w:rPr>
              <w:t xml:space="preserve"> </w:t>
            </w:r>
            <w:r>
              <w:rPr>
                <w:sz w:val="22"/>
                <w:szCs w:val="22"/>
                <w:lang w:val="en-US"/>
              </w:rPr>
              <w:t>245</w:t>
            </w:r>
          </w:p>
        </w:tc>
        <w:tc>
          <w:tcPr>
            <w:tcW w:w="1537" w:type="dxa"/>
            <w:tcBorders>
              <w:top w:val="single" w:sz="2" w:space="0" w:color="000000"/>
              <w:left w:val="single" w:sz="2" w:space="0" w:color="000000"/>
              <w:bottom w:val="single" w:sz="2" w:space="0" w:color="000000"/>
              <w:right w:val="nil"/>
            </w:tcBorders>
            <w:vAlign w:val="center"/>
          </w:tcPr>
          <w:p w14:paraId="34A8A213" w14:textId="77777777" w:rsidR="00294A62" w:rsidRDefault="00294A62" w:rsidP="00706B8A">
            <w:pPr>
              <w:jc w:val="center"/>
              <w:rPr>
                <w:sz w:val="22"/>
                <w:szCs w:val="22"/>
                <w:lang w:val="en-US"/>
              </w:rPr>
            </w:pPr>
            <w:r>
              <w:rPr>
                <w:sz w:val="22"/>
                <w:szCs w:val="22"/>
                <w:lang w:val="en-US"/>
              </w:rPr>
              <w:t>TsH12B</w:t>
            </w:r>
          </w:p>
          <w:p w14:paraId="445E7A29"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8146C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3584BF2C"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40A6B91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17E42C" w14:textId="77777777" w:rsidR="00294A62" w:rsidRDefault="00294A62" w:rsidP="00706B8A">
            <w:pPr>
              <w:jc w:val="right"/>
              <w:rPr>
                <w:lang w:val="en-US"/>
              </w:rPr>
            </w:pPr>
            <w:r>
              <w:rPr>
                <w:lang w:val="en-US"/>
              </w:rPr>
              <w:t>1,00</w:t>
            </w:r>
          </w:p>
        </w:tc>
      </w:tr>
      <w:tr w:rsidR="00294A62" w14:paraId="3F35D72C" w14:textId="77777777" w:rsidTr="00294A62">
        <w:tc>
          <w:tcPr>
            <w:tcW w:w="699" w:type="dxa"/>
            <w:tcBorders>
              <w:top w:val="nil"/>
              <w:left w:val="single" w:sz="2" w:space="0" w:color="000000"/>
              <w:bottom w:val="single" w:sz="2" w:space="0" w:color="000000"/>
              <w:right w:val="nil"/>
            </w:tcBorders>
          </w:tcPr>
          <w:p w14:paraId="795150B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F91AD6E" w14:textId="77777777" w:rsidR="00294A62" w:rsidRDefault="00294A62" w:rsidP="00706B8A">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52B73D0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5AAD6792"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96B3C0E" w14:textId="77777777" w:rsidR="00294A62" w:rsidRDefault="00294A62" w:rsidP="00706B8A">
            <w:pPr>
              <w:rPr>
                <w:sz w:val="18"/>
                <w:szCs w:val="18"/>
                <w:lang w:val="en-US"/>
              </w:rPr>
            </w:pPr>
            <w:r>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14:paraId="31EBD421" w14:textId="77777777" w:rsidR="00294A62" w:rsidRDefault="00294A62" w:rsidP="00706B8A">
            <w:pPr>
              <w:rPr>
                <w:sz w:val="18"/>
                <w:szCs w:val="18"/>
                <w:lang w:val="en-US"/>
              </w:rPr>
            </w:pPr>
          </w:p>
        </w:tc>
      </w:tr>
      <w:tr w:rsidR="00294A62" w14:paraId="3E7CD843" w14:textId="77777777" w:rsidTr="00294A62">
        <w:tc>
          <w:tcPr>
            <w:tcW w:w="699" w:type="dxa"/>
            <w:tcBorders>
              <w:top w:val="nil"/>
              <w:left w:val="single" w:sz="2" w:space="0" w:color="000000"/>
              <w:bottom w:val="single" w:sz="2" w:space="0" w:color="000000"/>
              <w:right w:val="nil"/>
            </w:tcBorders>
          </w:tcPr>
          <w:p w14:paraId="0F8C7D0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BA4C79D"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1B8A9E9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2FF3B8F0"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40AA91A"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18062317" w14:textId="77777777" w:rsidR="00294A62" w:rsidRDefault="00294A62" w:rsidP="00706B8A">
            <w:pPr>
              <w:rPr>
                <w:sz w:val="18"/>
                <w:szCs w:val="18"/>
                <w:lang w:val="en-US"/>
              </w:rPr>
            </w:pPr>
          </w:p>
        </w:tc>
      </w:tr>
      <w:tr w:rsidR="00294A62" w14:paraId="2717D192" w14:textId="77777777" w:rsidTr="00294A62">
        <w:tc>
          <w:tcPr>
            <w:tcW w:w="699" w:type="dxa"/>
            <w:tcBorders>
              <w:top w:val="nil"/>
              <w:left w:val="single" w:sz="2" w:space="0" w:color="000000"/>
              <w:bottom w:val="single" w:sz="2" w:space="0" w:color="000000"/>
              <w:right w:val="nil"/>
            </w:tcBorders>
          </w:tcPr>
          <w:p w14:paraId="568150F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0AF5C8"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5183D76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9EAFA1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688E0E7" w14:textId="77777777" w:rsidR="00294A62" w:rsidRDefault="00294A62" w:rsidP="00706B8A">
            <w:pPr>
              <w:rPr>
                <w:sz w:val="18"/>
                <w:szCs w:val="18"/>
                <w:lang w:val="en-US"/>
              </w:rPr>
            </w:pPr>
            <w:r>
              <w:rPr>
                <w:sz w:val="18"/>
                <w:szCs w:val="18"/>
                <w:lang w:val="en-US"/>
              </w:rPr>
              <w:t>0,386</w:t>
            </w:r>
          </w:p>
        </w:tc>
        <w:tc>
          <w:tcPr>
            <w:tcW w:w="1119" w:type="dxa"/>
            <w:tcBorders>
              <w:top w:val="nil"/>
              <w:left w:val="single" w:sz="2" w:space="0" w:color="000000"/>
              <w:bottom w:val="single" w:sz="2" w:space="0" w:color="000000"/>
              <w:right w:val="single" w:sz="2" w:space="0" w:color="000000"/>
            </w:tcBorders>
            <w:vAlign w:val="center"/>
          </w:tcPr>
          <w:p w14:paraId="5C28DFA0" w14:textId="77777777" w:rsidR="00294A62" w:rsidRDefault="00294A62" w:rsidP="00706B8A">
            <w:pPr>
              <w:rPr>
                <w:sz w:val="18"/>
                <w:szCs w:val="18"/>
                <w:lang w:val="en-US"/>
              </w:rPr>
            </w:pPr>
          </w:p>
        </w:tc>
      </w:tr>
      <w:tr w:rsidR="00294A62" w14:paraId="6C27BC51" w14:textId="77777777" w:rsidTr="00294A62">
        <w:tc>
          <w:tcPr>
            <w:tcW w:w="699" w:type="dxa"/>
            <w:tcBorders>
              <w:top w:val="single" w:sz="2" w:space="0" w:color="000000"/>
              <w:left w:val="single" w:sz="2" w:space="0" w:color="000000"/>
              <w:bottom w:val="single" w:sz="2" w:space="0" w:color="000000"/>
              <w:right w:val="nil"/>
            </w:tcBorders>
            <w:vAlign w:val="center"/>
          </w:tcPr>
          <w:p w14:paraId="57CF9CB6" w14:textId="77777777" w:rsidR="00294A62" w:rsidRDefault="00294A62" w:rsidP="00706B8A">
            <w:pPr>
              <w:jc w:val="center"/>
              <w:rPr>
                <w:sz w:val="22"/>
                <w:szCs w:val="22"/>
                <w:lang w:val="en-US"/>
              </w:rPr>
            </w:pPr>
            <w:r>
              <w:rPr>
                <w:lang w:val="en-US"/>
              </w:rPr>
              <w:t xml:space="preserve"> </w:t>
            </w:r>
            <w:r>
              <w:rPr>
                <w:sz w:val="22"/>
                <w:szCs w:val="22"/>
                <w:lang w:val="en-US"/>
              </w:rPr>
              <w:t>246</w:t>
            </w:r>
          </w:p>
        </w:tc>
        <w:tc>
          <w:tcPr>
            <w:tcW w:w="1537" w:type="dxa"/>
            <w:tcBorders>
              <w:top w:val="single" w:sz="2" w:space="0" w:color="000000"/>
              <w:left w:val="single" w:sz="2" w:space="0" w:color="000000"/>
              <w:bottom w:val="single" w:sz="2" w:space="0" w:color="000000"/>
              <w:right w:val="nil"/>
            </w:tcBorders>
            <w:vAlign w:val="center"/>
          </w:tcPr>
          <w:p w14:paraId="52BBE7AE" w14:textId="77777777" w:rsidR="00294A62" w:rsidRDefault="00294A62" w:rsidP="00706B8A">
            <w:pPr>
              <w:jc w:val="center"/>
              <w:rPr>
                <w:sz w:val="22"/>
                <w:szCs w:val="22"/>
                <w:lang w:val="en-US"/>
              </w:rPr>
            </w:pPr>
            <w:r>
              <w:rPr>
                <w:sz w:val="22"/>
                <w:szCs w:val="22"/>
                <w:lang w:val="en-US"/>
              </w:rPr>
              <w:t>DG03A</w:t>
            </w:r>
          </w:p>
          <w:p w14:paraId="0DB3D7D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6B9CC8"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Demolarea stratului din pavaj existent.</w:t>
            </w:r>
          </w:p>
        </w:tc>
        <w:tc>
          <w:tcPr>
            <w:tcW w:w="978" w:type="dxa"/>
            <w:tcBorders>
              <w:top w:val="single" w:sz="2" w:space="0" w:color="000000"/>
              <w:left w:val="single" w:sz="2" w:space="0" w:color="000000"/>
              <w:bottom w:val="single" w:sz="2" w:space="0" w:color="000000"/>
              <w:right w:val="nil"/>
            </w:tcBorders>
            <w:vAlign w:val="center"/>
          </w:tcPr>
          <w:p w14:paraId="066A8A6A"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04CAB3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526634" w14:textId="77777777" w:rsidR="00294A62" w:rsidRDefault="00294A62" w:rsidP="00706B8A">
            <w:pPr>
              <w:jc w:val="right"/>
              <w:rPr>
                <w:lang w:val="en-US"/>
              </w:rPr>
            </w:pPr>
            <w:r>
              <w:rPr>
                <w:lang w:val="en-US"/>
              </w:rPr>
              <w:t>20,00</w:t>
            </w:r>
          </w:p>
        </w:tc>
      </w:tr>
      <w:tr w:rsidR="00294A62" w14:paraId="51B001E7" w14:textId="77777777" w:rsidTr="00294A62">
        <w:tc>
          <w:tcPr>
            <w:tcW w:w="699" w:type="dxa"/>
            <w:tcBorders>
              <w:top w:val="nil"/>
              <w:left w:val="single" w:sz="2" w:space="0" w:color="000000"/>
              <w:bottom w:val="single" w:sz="2" w:space="0" w:color="000000"/>
              <w:right w:val="nil"/>
            </w:tcBorders>
          </w:tcPr>
          <w:p w14:paraId="4B70710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3ADE2B4"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0DEEB3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2F22598"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E993426"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66728047" w14:textId="77777777" w:rsidR="00294A62" w:rsidRDefault="00294A62" w:rsidP="00706B8A">
            <w:pPr>
              <w:rPr>
                <w:sz w:val="18"/>
                <w:szCs w:val="18"/>
                <w:lang w:val="en-US"/>
              </w:rPr>
            </w:pPr>
          </w:p>
        </w:tc>
      </w:tr>
      <w:tr w:rsidR="00294A62" w14:paraId="03BB21CA" w14:textId="77777777" w:rsidTr="00294A62">
        <w:tc>
          <w:tcPr>
            <w:tcW w:w="699" w:type="dxa"/>
            <w:tcBorders>
              <w:top w:val="single" w:sz="2" w:space="0" w:color="000000"/>
              <w:left w:val="single" w:sz="2" w:space="0" w:color="000000"/>
              <w:bottom w:val="single" w:sz="2" w:space="0" w:color="000000"/>
              <w:right w:val="nil"/>
            </w:tcBorders>
            <w:vAlign w:val="center"/>
          </w:tcPr>
          <w:p w14:paraId="6845DA26" w14:textId="77777777" w:rsidR="00294A62" w:rsidRDefault="00294A62" w:rsidP="00706B8A">
            <w:pPr>
              <w:jc w:val="center"/>
              <w:rPr>
                <w:sz w:val="22"/>
                <w:szCs w:val="22"/>
                <w:lang w:val="en-US"/>
              </w:rPr>
            </w:pPr>
            <w:r>
              <w:rPr>
                <w:lang w:val="en-US"/>
              </w:rPr>
              <w:t xml:space="preserve"> </w:t>
            </w:r>
            <w:r>
              <w:rPr>
                <w:sz w:val="22"/>
                <w:szCs w:val="22"/>
                <w:lang w:val="en-US"/>
              </w:rPr>
              <w:t>247</w:t>
            </w:r>
          </w:p>
        </w:tc>
        <w:tc>
          <w:tcPr>
            <w:tcW w:w="1537" w:type="dxa"/>
            <w:tcBorders>
              <w:top w:val="single" w:sz="2" w:space="0" w:color="000000"/>
              <w:left w:val="single" w:sz="2" w:space="0" w:color="000000"/>
              <w:bottom w:val="single" w:sz="2" w:space="0" w:color="000000"/>
              <w:right w:val="nil"/>
            </w:tcBorders>
            <w:vAlign w:val="center"/>
          </w:tcPr>
          <w:p w14:paraId="5ACEDED6" w14:textId="77777777" w:rsidR="00294A62" w:rsidRDefault="00294A62" w:rsidP="00706B8A">
            <w:pPr>
              <w:jc w:val="center"/>
              <w:rPr>
                <w:sz w:val="22"/>
                <w:szCs w:val="22"/>
                <w:lang w:val="en-US"/>
              </w:rPr>
            </w:pPr>
            <w:r>
              <w:rPr>
                <w:sz w:val="22"/>
                <w:szCs w:val="22"/>
                <w:lang w:val="en-US"/>
              </w:rPr>
              <w:t>DI118</w:t>
            </w:r>
          </w:p>
          <w:p w14:paraId="4D479B5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1E81FD"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Decaparea mecanizata a imbracamintei din pietris de calcar, nisip</w:t>
            </w:r>
          </w:p>
        </w:tc>
        <w:tc>
          <w:tcPr>
            <w:tcW w:w="978" w:type="dxa"/>
            <w:tcBorders>
              <w:top w:val="single" w:sz="2" w:space="0" w:color="000000"/>
              <w:left w:val="single" w:sz="2" w:space="0" w:color="000000"/>
              <w:bottom w:val="single" w:sz="2" w:space="0" w:color="000000"/>
              <w:right w:val="nil"/>
            </w:tcBorders>
            <w:vAlign w:val="center"/>
          </w:tcPr>
          <w:p w14:paraId="606DA1A6"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8DF35D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227A50" w14:textId="77777777" w:rsidR="00294A62" w:rsidRDefault="00294A62" w:rsidP="00706B8A">
            <w:pPr>
              <w:jc w:val="right"/>
              <w:rPr>
                <w:lang w:val="en-US"/>
              </w:rPr>
            </w:pPr>
            <w:r>
              <w:rPr>
                <w:lang w:val="en-US"/>
              </w:rPr>
              <w:t>1,80</w:t>
            </w:r>
          </w:p>
        </w:tc>
      </w:tr>
      <w:tr w:rsidR="00294A62" w14:paraId="0198A5AA" w14:textId="77777777" w:rsidTr="00294A62">
        <w:tc>
          <w:tcPr>
            <w:tcW w:w="699" w:type="dxa"/>
            <w:tcBorders>
              <w:top w:val="nil"/>
              <w:left w:val="single" w:sz="2" w:space="0" w:color="000000"/>
              <w:bottom w:val="single" w:sz="2" w:space="0" w:color="000000"/>
              <w:right w:val="nil"/>
            </w:tcBorders>
          </w:tcPr>
          <w:p w14:paraId="3D0BE3E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C31E9A3"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71DCBCD9"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C45B83C"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9B9A2BF" w14:textId="77777777" w:rsidR="00294A62" w:rsidRDefault="00294A62" w:rsidP="00706B8A">
            <w:pPr>
              <w:rPr>
                <w:sz w:val="18"/>
                <w:szCs w:val="18"/>
                <w:lang w:val="en-US"/>
              </w:rPr>
            </w:pPr>
            <w:r>
              <w:rPr>
                <w:sz w:val="18"/>
                <w:szCs w:val="18"/>
                <w:lang w:val="en-US"/>
              </w:rPr>
              <w:t>0,143</w:t>
            </w:r>
          </w:p>
        </w:tc>
        <w:tc>
          <w:tcPr>
            <w:tcW w:w="1119" w:type="dxa"/>
            <w:tcBorders>
              <w:top w:val="nil"/>
              <w:left w:val="single" w:sz="2" w:space="0" w:color="000000"/>
              <w:bottom w:val="single" w:sz="2" w:space="0" w:color="000000"/>
              <w:right w:val="single" w:sz="2" w:space="0" w:color="000000"/>
            </w:tcBorders>
            <w:vAlign w:val="center"/>
          </w:tcPr>
          <w:p w14:paraId="41A56822" w14:textId="77777777" w:rsidR="00294A62" w:rsidRDefault="00294A62" w:rsidP="00706B8A">
            <w:pPr>
              <w:rPr>
                <w:sz w:val="18"/>
                <w:szCs w:val="18"/>
                <w:lang w:val="en-US"/>
              </w:rPr>
            </w:pPr>
          </w:p>
        </w:tc>
      </w:tr>
      <w:tr w:rsidR="00294A62" w14:paraId="2DC634F4" w14:textId="77777777" w:rsidTr="00294A62">
        <w:tc>
          <w:tcPr>
            <w:tcW w:w="699" w:type="dxa"/>
            <w:tcBorders>
              <w:top w:val="nil"/>
              <w:left w:val="single" w:sz="2" w:space="0" w:color="000000"/>
              <w:bottom w:val="single" w:sz="2" w:space="0" w:color="000000"/>
              <w:right w:val="nil"/>
            </w:tcBorders>
          </w:tcPr>
          <w:p w14:paraId="58181EE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066944F"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6A545A7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411F50CF"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96BFD46" w14:textId="77777777" w:rsidR="00294A62" w:rsidRDefault="00294A62" w:rsidP="00706B8A">
            <w:pPr>
              <w:rPr>
                <w:sz w:val="18"/>
                <w:szCs w:val="18"/>
                <w:lang w:val="en-US"/>
              </w:rPr>
            </w:pPr>
            <w:r>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6EE04BBB" w14:textId="77777777" w:rsidR="00294A62" w:rsidRDefault="00294A62" w:rsidP="00706B8A">
            <w:pPr>
              <w:rPr>
                <w:sz w:val="18"/>
                <w:szCs w:val="18"/>
                <w:lang w:val="en-US"/>
              </w:rPr>
            </w:pPr>
          </w:p>
        </w:tc>
      </w:tr>
      <w:tr w:rsidR="00294A62" w14:paraId="1CE47F0B" w14:textId="77777777" w:rsidTr="00294A62">
        <w:tc>
          <w:tcPr>
            <w:tcW w:w="699" w:type="dxa"/>
            <w:tcBorders>
              <w:top w:val="nil"/>
              <w:left w:val="single" w:sz="2" w:space="0" w:color="000000"/>
              <w:bottom w:val="single" w:sz="2" w:space="0" w:color="000000"/>
              <w:right w:val="nil"/>
            </w:tcBorders>
          </w:tcPr>
          <w:p w14:paraId="27EA3D6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04233D7" w14:textId="77777777" w:rsidR="00294A62" w:rsidRDefault="00294A62" w:rsidP="00706B8A">
            <w:pPr>
              <w:rPr>
                <w:sz w:val="16"/>
                <w:szCs w:val="16"/>
                <w:lang w:val="en-US"/>
              </w:rPr>
            </w:pPr>
            <w:r>
              <w:rPr>
                <w:sz w:val="16"/>
                <w:szCs w:val="16"/>
                <w:lang w:val="en-US"/>
              </w:rPr>
              <w:t>2952260003544</w:t>
            </w:r>
          </w:p>
        </w:tc>
        <w:tc>
          <w:tcPr>
            <w:tcW w:w="4613" w:type="dxa"/>
            <w:tcBorders>
              <w:top w:val="nil"/>
              <w:left w:val="single" w:sz="2" w:space="0" w:color="000000"/>
              <w:bottom w:val="single" w:sz="2" w:space="0" w:color="000000"/>
              <w:right w:val="nil"/>
            </w:tcBorders>
          </w:tcPr>
          <w:p w14:paraId="66CBAB6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2E7A6DC6"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9D20DFD"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7A6F5A34" w14:textId="77777777" w:rsidR="00294A62" w:rsidRDefault="00294A62" w:rsidP="00706B8A">
            <w:pPr>
              <w:rPr>
                <w:sz w:val="18"/>
                <w:szCs w:val="18"/>
                <w:lang w:val="en-US"/>
              </w:rPr>
            </w:pPr>
          </w:p>
        </w:tc>
      </w:tr>
      <w:tr w:rsidR="00294A62" w14:paraId="39F52888" w14:textId="77777777" w:rsidTr="00294A62">
        <w:tc>
          <w:tcPr>
            <w:tcW w:w="699" w:type="dxa"/>
            <w:tcBorders>
              <w:top w:val="nil"/>
              <w:left w:val="single" w:sz="2" w:space="0" w:color="000000"/>
              <w:bottom w:val="single" w:sz="2" w:space="0" w:color="000000"/>
              <w:right w:val="nil"/>
            </w:tcBorders>
          </w:tcPr>
          <w:p w14:paraId="04EA901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5A71DBF" w14:textId="77777777" w:rsidR="00294A62" w:rsidRDefault="00294A62" w:rsidP="00706B8A">
            <w:pPr>
              <w:rPr>
                <w:sz w:val="16"/>
                <w:szCs w:val="16"/>
                <w:lang w:val="en-US"/>
              </w:rPr>
            </w:pPr>
            <w:r>
              <w:rPr>
                <w:sz w:val="16"/>
                <w:szCs w:val="16"/>
                <w:lang w:val="en-US"/>
              </w:rPr>
              <w:t>2952500005607</w:t>
            </w:r>
          </w:p>
        </w:tc>
        <w:tc>
          <w:tcPr>
            <w:tcW w:w="4613" w:type="dxa"/>
            <w:tcBorders>
              <w:top w:val="nil"/>
              <w:left w:val="single" w:sz="2" w:space="0" w:color="000000"/>
              <w:bottom w:val="single" w:sz="2" w:space="0" w:color="000000"/>
              <w:right w:val="nil"/>
            </w:tcBorders>
          </w:tcPr>
          <w:p w14:paraId="672CFC3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43D5471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8150728" w14:textId="77777777" w:rsidR="00294A62" w:rsidRDefault="00294A62" w:rsidP="00706B8A">
            <w:pPr>
              <w:rPr>
                <w:sz w:val="18"/>
                <w:szCs w:val="18"/>
                <w:lang w:val="en-US"/>
              </w:rPr>
            </w:pPr>
            <w:r>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09C08684" w14:textId="77777777" w:rsidR="00294A62" w:rsidRDefault="00294A62" w:rsidP="00706B8A">
            <w:pPr>
              <w:rPr>
                <w:sz w:val="18"/>
                <w:szCs w:val="18"/>
                <w:lang w:val="en-US"/>
              </w:rPr>
            </w:pPr>
          </w:p>
        </w:tc>
      </w:tr>
      <w:tr w:rsidR="00294A62" w14:paraId="5111DD08" w14:textId="77777777" w:rsidTr="00294A62">
        <w:tc>
          <w:tcPr>
            <w:tcW w:w="699" w:type="dxa"/>
            <w:tcBorders>
              <w:top w:val="single" w:sz="2" w:space="0" w:color="000000"/>
              <w:left w:val="single" w:sz="2" w:space="0" w:color="000000"/>
              <w:bottom w:val="single" w:sz="2" w:space="0" w:color="000000"/>
              <w:right w:val="nil"/>
            </w:tcBorders>
            <w:vAlign w:val="center"/>
          </w:tcPr>
          <w:p w14:paraId="0D20B430" w14:textId="77777777" w:rsidR="00294A62" w:rsidRDefault="00294A62" w:rsidP="00706B8A">
            <w:pPr>
              <w:jc w:val="center"/>
              <w:rPr>
                <w:sz w:val="22"/>
                <w:szCs w:val="22"/>
                <w:lang w:val="en-US"/>
              </w:rPr>
            </w:pPr>
            <w:r>
              <w:rPr>
                <w:lang w:val="en-US"/>
              </w:rPr>
              <w:lastRenderedPageBreak/>
              <w:t xml:space="preserve"> </w:t>
            </w:r>
            <w:r>
              <w:rPr>
                <w:sz w:val="22"/>
                <w:szCs w:val="22"/>
                <w:lang w:val="en-US"/>
              </w:rPr>
              <w:t>248</w:t>
            </w:r>
          </w:p>
        </w:tc>
        <w:tc>
          <w:tcPr>
            <w:tcW w:w="1537" w:type="dxa"/>
            <w:tcBorders>
              <w:top w:val="single" w:sz="2" w:space="0" w:color="000000"/>
              <w:left w:val="single" w:sz="2" w:space="0" w:color="000000"/>
              <w:bottom w:val="single" w:sz="2" w:space="0" w:color="000000"/>
              <w:right w:val="nil"/>
            </w:tcBorders>
            <w:vAlign w:val="center"/>
          </w:tcPr>
          <w:p w14:paraId="3AAD538E" w14:textId="77777777" w:rsidR="00294A62" w:rsidRDefault="00294A62" w:rsidP="00706B8A">
            <w:pPr>
              <w:jc w:val="center"/>
              <w:rPr>
                <w:sz w:val="22"/>
                <w:szCs w:val="22"/>
                <w:lang w:val="en-US"/>
              </w:rPr>
            </w:pPr>
            <w:r>
              <w:rPr>
                <w:sz w:val="22"/>
                <w:szCs w:val="22"/>
                <w:lang w:val="en-US"/>
              </w:rPr>
              <w:t>TsC02D1</w:t>
            </w:r>
          </w:p>
          <w:p w14:paraId="266B3851"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5C4B12"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41B8F4F7"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F9A7222"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196A5B" w14:textId="77777777" w:rsidR="00294A62" w:rsidRDefault="00294A62" w:rsidP="00706B8A">
            <w:pPr>
              <w:jc w:val="right"/>
              <w:rPr>
                <w:lang w:val="en-US"/>
              </w:rPr>
            </w:pPr>
            <w:r>
              <w:rPr>
                <w:lang w:val="en-US"/>
              </w:rPr>
              <w:t>0,03</w:t>
            </w:r>
          </w:p>
        </w:tc>
      </w:tr>
      <w:tr w:rsidR="00294A62" w14:paraId="4F65BF1B" w14:textId="77777777" w:rsidTr="00294A62">
        <w:tc>
          <w:tcPr>
            <w:tcW w:w="699" w:type="dxa"/>
            <w:tcBorders>
              <w:top w:val="nil"/>
              <w:left w:val="single" w:sz="2" w:space="0" w:color="000000"/>
              <w:bottom w:val="single" w:sz="2" w:space="0" w:color="000000"/>
              <w:right w:val="nil"/>
            </w:tcBorders>
          </w:tcPr>
          <w:p w14:paraId="355949A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D6C86E1"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077F4A7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3957AFB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3FBB638" w14:textId="77777777" w:rsidR="00294A62" w:rsidRDefault="00294A62" w:rsidP="00706B8A">
            <w:pPr>
              <w:rPr>
                <w:sz w:val="18"/>
                <w:szCs w:val="18"/>
                <w:lang w:val="en-US"/>
              </w:rPr>
            </w:pPr>
            <w:r>
              <w:rPr>
                <w:sz w:val="18"/>
                <w:szCs w:val="18"/>
                <w:lang w:val="en-US"/>
              </w:rPr>
              <w:t>4,770</w:t>
            </w:r>
          </w:p>
        </w:tc>
        <w:tc>
          <w:tcPr>
            <w:tcW w:w="1119" w:type="dxa"/>
            <w:tcBorders>
              <w:top w:val="nil"/>
              <w:left w:val="single" w:sz="2" w:space="0" w:color="000000"/>
              <w:bottom w:val="single" w:sz="2" w:space="0" w:color="000000"/>
              <w:right w:val="single" w:sz="2" w:space="0" w:color="000000"/>
            </w:tcBorders>
            <w:vAlign w:val="center"/>
          </w:tcPr>
          <w:p w14:paraId="1A8A86E5" w14:textId="77777777" w:rsidR="00294A62" w:rsidRDefault="00294A62" w:rsidP="00706B8A">
            <w:pPr>
              <w:rPr>
                <w:sz w:val="18"/>
                <w:szCs w:val="18"/>
                <w:lang w:val="en-US"/>
              </w:rPr>
            </w:pPr>
          </w:p>
        </w:tc>
      </w:tr>
      <w:tr w:rsidR="00294A62" w14:paraId="4A706C68" w14:textId="77777777" w:rsidTr="00294A62">
        <w:tc>
          <w:tcPr>
            <w:tcW w:w="699" w:type="dxa"/>
            <w:tcBorders>
              <w:top w:val="single" w:sz="2" w:space="0" w:color="000000"/>
              <w:left w:val="single" w:sz="2" w:space="0" w:color="000000"/>
              <w:bottom w:val="single" w:sz="2" w:space="0" w:color="000000"/>
              <w:right w:val="nil"/>
            </w:tcBorders>
            <w:vAlign w:val="center"/>
          </w:tcPr>
          <w:p w14:paraId="0D614654" w14:textId="77777777" w:rsidR="00294A62" w:rsidRDefault="00294A62" w:rsidP="00706B8A">
            <w:pPr>
              <w:jc w:val="center"/>
              <w:rPr>
                <w:sz w:val="22"/>
                <w:szCs w:val="22"/>
                <w:lang w:val="en-US"/>
              </w:rPr>
            </w:pPr>
            <w:r>
              <w:rPr>
                <w:lang w:val="en-US"/>
              </w:rPr>
              <w:t xml:space="preserve"> </w:t>
            </w:r>
            <w:r>
              <w:rPr>
                <w:sz w:val="22"/>
                <w:szCs w:val="22"/>
                <w:lang w:val="en-US"/>
              </w:rPr>
              <w:t>249</w:t>
            </w:r>
          </w:p>
        </w:tc>
        <w:tc>
          <w:tcPr>
            <w:tcW w:w="1537" w:type="dxa"/>
            <w:tcBorders>
              <w:top w:val="single" w:sz="2" w:space="0" w:color="000000"/>
              <w:left w:val="single" w:sz="2" w:space="0" w:color="000000"/>
              <w:bottom w:val="single" w:sz="2" w:space="0" w:color="000000"/>
              <w:right w:val="nil"/>
            </w:tcBorders>
            <w:vAlign w:val="center"/>
          </w:tcPr>
          <w:p w14:paraId="67D3BDFC" w14:textId="77777777" w:rsidR="00294A62" w:rsidRDefault="00294A62" w:rsidP="00706B8A">
            <w:pPr>
              <w:jc w:val="center"/>
              <w:rPr>
                <w:sz w:val="22"/>
                <w:szCs w:val="22"/>
                <w:lang w:val="en-US"/>
              </w:rPr>
            </w:pPr>
            <w:r>
              <w:rPr>
                <w:sz w:val="22"/>
                <w:szCs w:val="22"/>
                <w:lang w:val="en-US"/>
              </w:rPr>
              <w:t>TsI51A3</w:t>
            </w:r>
          </w:p>
          <w:p w14:paraId="412C5299"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69A08E"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materialului demolat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5B4153C8"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438049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14BBAC" w14:textId="77777777" w:rsidR="00294A62" w:rsidRDefault="00294A62" w:rsidP="00706B8A">
            <w:pPr>
              <w:jc w:val="right"/>
              <w:rPr>
                <w:lang w:val="en-US"/>
              </w:rPr>
            </w:pPr>
            <w:r>
              <w:rPr>
                <w:lang w:val="en-US"/>
              </w:rPr>
              <w:t>4,80</w:t>
            </w:r>
          </w:p>
        </w:tc>
      </w:tr>
      <w:tr w:rsidR="00294A62" w14:paraId="035DC60D" w14:textId="77777777" w:rsidTr="00294A62">
        <w:tc>
          <w:tcPr>
            <w:tcW w:w="699" w:type="dxa"/>
            <w:tcBorders>
              <w:top w:val="nil"/>
              <w:left w:val="single" w:sz="2" w:space="0" w:color="000000"/>
              <w:bottom w:val="single" w:sz="2" w:space="0" w:color="000000"/>
              <w:right w:val="nil"/>
            </w:tcBorders>
          </w:tcPr>
          <w:p w14:paraId="55FBB11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3C59AFE"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3ED7E1B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AFBAC81"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415CE72"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739DAF5F" w14:textId="77777777" w:rsidR="00294A62" w:rsidRDefault="00294A62" w:rsidP="00706B8A">
            <w:pPr>
              <w:rPr>
                <w:sz w:val="18"/>
                <w:szCs w:val="18"/>
                <w:lang w:val="en-US"/>
              </w:rPr>
            </w:pPr>
          </w:p>
        </w:tc>
      </w:tr>
      <w:tr w:rsidR="00294A62" w14:paraId="4C1C02AB" w14:textId="77777777" w:rsidTr="00294A62">
        <w:tc>
          <w:tcPr>
            <w:tcW w:w="699" w:type="dxa"/>
            <w:tcBorders>
              <w:top w:val="single" w:sz="2" w:space="0" w:color="000000"/>
              <w:left w:val="single" w:sz="2" w:space="0" w:color="000000"/>
              <w:bottom w:val="single" w:sz="2" w:space="0" w:color="000000"/>
              <w:right w:val="nil"/>
            </w:tcBorders>
            <w:vAlign w:val="center"/>
          </w:tcPr>
          <w:p w14:paraId="3F83A1D6" w14:textId="77777777" w:rsidR="00294A62" w:rsidRDefault="00294A62" w:rsidP="00706B8A">
            <w:pPr>
              <w:jc w:val="center"/>
              <w:rPr>
                <w:sz w:val="22"/>
                <w:szCs w:val="22"/>
                <w:lang w:val="en-US"/>
              </w:rPr>
            </w:pPr>
            <w:r>
              <w:rPr>
                <w:lang w:val="en-US"/>
              </w:rPr>
              <w:t xml:space="preserve"> </w:t>
            </w:r>
            <w:r>
              <w:rPr>
                <w:sz w:val="22"/>
                <w:szCs w:val="22"/>
                <w:lang w:val="en-US"/>
              </w:rPr>
              <w:t>250</w:t>
            </w:r>
          </w:p>
        </w:tc>
        <w:tc>
          <w:tcPr>
            <w:tcW w:w="1537" w:type="dxa"/>
            <w:tcBorders>
              <w:top w:val="single" w:sz="2" w:space="0" w:color="000000"/>
              <w:left w:val="single" w:sz="2" w:space="0" w:color="000000"/>
              <w:bottom w:val="single" w:sz="2" w:space="0" w:color="000000"/>
              <w:right w:val="nil"/>
            </w:tcBorders>
            <w:vAlign w:val="center"/>
          </w:tcPr>
          <w:p w14:paraId="37E462AA" w14:textId="77777777" w:rsidR="00294A62" w:rsidRDefault="00294A62" w:rsidP="00706B8A">
            <w:pPr>
              <w:jc w:val="center"/>
              <w:rPr>
                <w:sz w:val="22"/>
                <w:szCs w:val="22"/>
                <w:lang w:val="en-US"/>
              </w:rPr>
            </w:pPr>
            <w:r>
              <w:rPr>
                <w:sz w:val="22"/>
                <w:szCs w:val="22"/>
                <w:lang w:val="en-US"/>
              </w:rPr>
              <w:t>DI105</w:t>
            </w:r>
          </w:p>
          <w:p w14:paraId="4FA9D80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D0FD8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0999EE7F"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15F2D30"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558D56" w14:textId="77777777" w:rsidR="00294A62" w:rsidRDefault="00294A62" w:rsidP="00706B8A">
            <w:pPr>
              <w:jc w:val="right"/>
              <w:rPr>
                <w:lang w:val="en-US"/>
              </w:rPr>
            </w:pPr>
            <w:r>
              <w:rPr>
                <w:lang w:val="en-US"/>
              </w:rPr>
              <w:t>0,02</w:t>
            </w:r>
          </w:p>
        </w:tc>
      </w:tr>
      <w:tr w:rsidR="00294A62" w14:paraId="5E0A135D" w14:textId="77777777" w:rsidTr="00294A62">
        <w:tc>
          <w:tcPr>
            <w:tcW w:w="699" w:type="dxa"/>
            <w:tcBorders>
              <w:top w:val="nil"/>
              <w:left w:val="single" w:sz="2" w:space="0" w:color="000000"/>
              <w:bottom w:val="single" w:sz="2" w:space="0" w:color="000000"/>
              <w:right w:val="nil"/>
            </w:tcBorders>
          </w:tcPr>
          <w:p w14:paraId="699F3FA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D59A1DE"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12A37DF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5244F0A"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CF8F218" w14:textId="77777777" w:rsidR="00294A62" w:rsidRDefault="00294A62" w:rsidP="00706B8A">
            <w:pPr>
              <w:rPr>
                <w:sz w:val="18"/>
                <w:szCs w:val="18"/>
                <w:lang w:val="en-US"/>
              </w:rPr>
            </w:pPr>
            <w:r>
              <w:rPr>
                <w:sz w:val="18"/>
                <w:szCs w:val="18"/>
                <w:lang w:val="en-US"/>
              </w:rPr>
              <w:t>11,200</w:t>
            </w:r>
          </w:p>
        </w:tc>
        <w:tc>
          <w:tcPr>
            <w:tcW w:w="1119" w:type="dxa"/>
            <w:tcBorders>
              <w:top w:val="nil"/>
              <w:left w:val="single" w:sz="2" w:space="0" w:color="000000"/>
              <w:bottom w:val="single" w:sz="2" w:space="0" w:color="000000"/>
              <w:right w:val="single" w:sz="2" w:space="0" w:color="000000"/>
            </w:tcBorders>
            <w:vAlign w:val="center"/>
          </w:tcPr>
          <w:p w14:paraId="756C7D26" w14:textId="77777777" w:rsidR="00294A62" w:rsidRDefault="00294A62" w:rsidP="00706B8A">
            <w:pPr>
              <w:rPr>
                <w:sz w:val="18"/>
                <w:szCs w:val="18"/>
                <w:lang w:val="en-US"/>
              </w:rPr>
            </w:pPr>
          </w:p>
        </w:tc>
      </w:tr>
      <w:tr w:rsidR="00294A62" w14:paraId="14EFDC92" w14:textId="77777777" w:rsidTr="00294A62">
        <w:tc>
          <w:tcPr>
            <w:tcW w:w="699" w:type="dxa"/>
            <w:tcBorders>
              <w:top w:val="nil"/>
              <w:left w:val="single" w:sz="2" w:space="0" w:color="000000"/>
              <w:bottom w:val="single" w:sz="2" w:space="0" w:color="000000"/>
              <w:right w:val="nil"/>
            </w:tcBorders>
          </w:tcPr>
          <w:p w14:paraId="4395BAA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226EA77" w14:textId="77777777" w:rsidR="00294A62" w:rsidRDefault="00294A62" w:rsidP="00706B8A">
            <w:pPr>
              <w:rPr>
                <w:sz w:val="16"/>
                <w:szCs w:val="16"/>
                <w:lang w:val="en-US"/>
              </w:rPr>
            </w:pPr>
            <w:r>
              <w:rPr>
                <w:sz w:val="16"/>
                <w:szCs w:val="16"/>
                <w:lang w:val="en-US"/>
              </w:rPr>
              <w:t>2952270004024</w:t>
            </w:r>
          </w:p>
        </w:tc>
        <w:tc>
          <w:tcPr>
            <w:tcW w:w="4613" w:type="dxa"/>
            <w:tcBorders>
              <w:top w:val="nil"/>
              <w:left w:val="single" w:sz="2" w:space="0" w:color="000000"/>
              <w:bottom w:val="single" w:sz="2" w:space="0" w:color="000000"/>
              <w:right w:val="nil"/>
            </w:tcBorders>
          </w:tcPr>
          <w:p w14:paraId="09FDC7D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14:paraId="67E8A9E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3CA9CC4" w14:textId="77777777" w:rsidR="00294A62" w:rsidRDefault="00294A62" w:rsidP="00706B8A">
            <w:pPr>
              <w:rPr>
                <w:sz w:val="18"/>
                <w:szCs w:val="18"/>
                <w:lang w:val="en-US"/>
              </w:rPr>
            </w:pPr>
            <w:r>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6EECFE97" w14:textId="77777777" w:rsidR="00294A62" w:rsidRDefault="00294A62" w:rsidP="00706B8A">
            <w:pPr>
              <w:rPr>
                <w:sz w:val="18"/>
                <w:szCs w:val="18"/>
                <w:lang w:val="en-US"/>
              </w:rPr>
            </w:pPr>
          </w:p>
        </w:tc>
      </w:tr>
      <w:tr w:rsidR="00294A62" w14:paraId="0F9F27FB" w14:textId="77777777" w:rsidTr="00294A62">
        <w:tc>
          <w:tcPr>
            <w:tcW w:w="699" w:type="dxa"/>
            <w:tcBorders>
              <w:top w:val="single" w:sz="2" w:space="0" w:color="000000"/>
              <w:left w:val="single" w:sz="2" w:space="0" w:color="000000"/>
              <w:bottom w:val="single" w:sz="2" w:space="0" w:color="000000"/>
              <w:right w:val="nil"/>
            </w:tcBorders>
            <w:vAlign w:val="center"/>
          </w:tcPr>
          <w:p w14:paraId="50ED8E4D" w14:textId="77777777" w:rsidR="00294A62" w:rsidRDefault="00294A62" w:rsidP="00706B8A">
            <w:pPr>
              <w:jc w:val="center"/>
              <w:rPr>
                <w:sz w:val="22"/>
                <w:szCs w:val="22"/>
                <w:lang w:val="en-US"/>
              </w:rPr>
            </w:pPr>
            <w:r>
              <w:rPr>
                <w:lang w:val="en-US"/>
              </w:rPr>
              <w:t xml:space="preserve"> </w:t>
            </w:r>
            <w:r>
              <w:rPr>
                <w:sz w:val="22"/>
                <w:szCs w:val="22"/>
                <w:lang w:val="en-US"/>
              </w:rPr>
              <w:t>251</w:t>
            </w:r>
          </w:p>
        </w:tc>
        <w:tc>
          <w:tcPr>
            <w:tcW w:w="1537" w:type="dxa"/>
            <w:tcBorders>
              <w:top w:val="single" w:sz="2" w:space="0" w:color="000000"/>
              <w:left w:val="single" w:sz="2" w:space="0" w:color="000000"/>
              <w:bottom w:val="single" w:sz="2" w:space="0" w:color="000000"/>
              <w:right w:val="nil"/>
            </w:tcBorders>
            <w:vAlign w:val="center"/>
          </w:tcPr>
          <w:p w14:paraId="447901D4" w14:textId="77777777" w:rsidR="00294A62" w:rsidRDefault="00294A62" w:rsidP="00706B8A">
            <w:pPr>
              <w:jc w:val="center"/>
              <w:rPr>
                <w:sz w:val="22"/>
                <w:szCs w:val="22"/>
                <w:lang w:val="en-US"/>
              </w:rPr>
            </w:pPr>
            <w:r>
              <w:rPr>
                <w:sz w:val="22"/>
                <w:szCs w:val="22"/>
                <w:lang w:val="en-US"/>
              </w:rPr>
              <w:t>DE18A</w:t>
            </w:r>
          </w:p>
          <w:p w14:paraId="71480465"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DD837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Pavaje executate din pavaj vibropresat tip Caramida, conform SM SR EN 1338:2010, H=8 cm pe un strat de amestec de nisip natural conform, SM SR EN 13242+A1:2010  cu 10% ciment SM SR EN 197-1:2014</w:t>
            </w:r>
          </w:p>
        </w:tc>
        <w:tc>
          <w:tcPr>
            <w:tcW w:w="978" w:type="dxa"/>
            <w:tcBorders>
              <w:top w:val="single" w:sz="2" w:space="0" w:color="000000"/>
              <w:left w:val="single" w:sz="2" w:space="0" w:color="000000"/>
              <w:bottom w:val="single" w:sz="2" w:space="0" w:color="000000"/>
              <w:right w:val="nil"/>
            </w:tcBorders>
            <w:vAlign w:val="center"/>
          </w:tcPr>
          <w:p w14:paraId="370A225C"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AD4F612"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F0D16D" w14:textId="77777777" w:rsidR="00294A62" w:rsidRDefault="00294A62" w:rsidP="00706B8A">
            <w:pPr>
              <w:jc w:val="right"/>
              <w:rPr>
                <w:lang w:val="en-US"/>
              </w:rPr>
            </w:pPr>
            <w:r>
              <w:rPr>
                <w:lang w:val="en-US"/>
              </w:rPr>
              <w:t>20,00</w:t>
            </w:r>
          </w:p>
        </w:tc>
      </w:tr>
      <w:tr w:rsidR="00294A62" w14:paraId="0646D8E9" w14:textId="77777777" w:rsidTr="00294A62">
        <w:tc>
          <w:tcPr>
            <w:tcW w:w="699" w:type="dxa"/>
            <w:tcBorders>
              <w:top w:val="nil"/>
              <w:left w:val="single" w:sz="2" w:space="0" w:color="000000"/>
              <w:bottom w:val="single" w:sz="2" w:space="0" w:color="000000"/>
              <w:right w:val="nil"/>
            </w:tcBorders>
          </w:tcPr>
          <w:p w14:paraId="67CD728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FAF23D8"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CFEF2E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BB9752A"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4D09FA8" w14:textId="77777777" w:rsidR="00294A62" w:rsidRDefault="00294A62" w:rsidP="00706B8A">
            <w:pPr>
              <w:rPr>
                <w:sz w:val="18"/>
                <w:szCs w:val="18"/>
                <w:lang w:val="en-US"/>
              </w:rPr>
            </w:pPr>
            <w:r>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5289A9E0" w14:textId="77777777" w:rsidR="00294A62" w:rsidRDefault="00294A62" w:rsidP="00706B8A">
            <w:pPr>
              <w:rPr>
                <w:sz w:val="18"/>
                <w:szCs w:val="18"/>
                <w:lang w:val="en-US"/>
              </w:rPr>
            </w:pPr>
          </w:p>
        </w:tc>
      </w:tr>
      <w:tr w:rsidR="00294A62" w14:paraId="13E0FFE4" w14:textId="77777777" w:rsidTr="00294A62">
        <w:tc>
          <w:tcPr>
            <w:tcW w:w="699" w:type="dxa"/>
            <w:tcBorders>
              <w:top w:val="nil"/>
              <w:left w:val="single" w:sz="2" w:space="0" w:color="000000"/>
              <w:bottom w:val="single" w:sz="2" w:space="0" w:color="000000"/>
              <w:right w:val="nil"/>
            </w:tcBorders>
          </w:tcPr>
          <w:p w14:paraId="66FC10A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F179E5F" w14:textId="77777777" w:rsidR="00294A62" w:rsidRDefault="00294A62" w:rsidP="00706B8A">
            <w:pPr>
              <w:rPr>
                <w:sz w:val="16"/>
                <w:szCs w:val="16"/>
                <w:lang w:val="en-US"/>
              </w:rPr>
            </w:pPr>
            <w:r>
              <w:rPr>
                <w:sz w:val="16"/>
                <w:szCs w:val="16"/>
                <w:lang w:val="en-US"/>
              </w:rPr>
              <w:t>9310060019922</w:t>
            </w:r>
          </w:p>
        </w:tc>
        <w:tc>
          <w:tcPr>
            <w:tcW w:w="4613" w:type="dxa"/>
            <w:tcBorders>
              <w:top w:val="nil"/>
              <w:left w:val="single" w:sz="2" w:space="0" w:color="000000"/>
              <w:bottom w:val="single" w:sz="2" w:space="0" w:color="000000"/>
              <w:right w:val="nil"/>
            </w:tcBorders>
          </w:tcPr>
          <w:p w14:paraId="78239C3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092C0368"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88B6D24" w14:textId="77777777" w:rsidR="00294A62" w:rsidRDefault="00294A62" w:rsidP="00706B8A">
            <w:pPr>
              <w:rPr>
                <w:sz w:val="18"/>
                <w:szCs w:val="18"/>
                <w:lang w:val="en-US"/>
              </w:rPr>
            </w:pPr>
            <w:r>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17E6FF68" w14:textId="77777777" w:rsidR="00294A62" w:rsidRDefault="00294A62" w:rsidP="00706B8A">
            <w:pPr>
              <w:rPr>
                <w:sz w:val="18"/>
                <w:szCs w:val="18"/>
                <w:lang w:val="en-US"/>
              </w:rPr>
            </w:pPr>
          </w:p>
        </w:tc>
      </w:tr>
      <w:tr w:rsidR="00294A62" w14:paraId="6956E6AC" w14:textId="77777777" w:rsidTr="00294A62">
        <w:tc>
          <w:tcPr>
            <w:tcW w:w="699" w:type="dxa"/>
            <w:tcBorders>
              <w:top w:val="nil"/>
              <w:left w:val="single" w:sz="2" w:space="0" w:color="000000"/>
              <w:bottom w:val="single" w:sz="2" w:space="0" w:color="000000"/>
              <w:right w:val="nil"/>
            </w:tcBorders>
          </w:tcPr>
          <w:p w14:paraId="39C58FC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B29260C" w14:textId="77777777" w:rsidR="00294A62" w:rsidRDefault="00294A62" w:rsidP="00706B8A">
            <w:pPr>
              <w:rPr>
                <w:sz w:val="16"/>
                <w:szCs w:val="16"/>
                <w:lang w:val="en-US"/>
              </w:rPr>
            </w:pPr>
            <w:r>
              <w:rPr>
                <w:sz w:val="16"/>
                <w:szCs w:val="16"/>
                <w:lang w:val="en-US"/>
              </w:rPr>
              <w:t>2661112800655-8</w:t>
            </w:r>
          </w:p>
        </w:tc>
        <w:tc>
          <w:tcPr>
            <w:tcW w:w="4613" w:type="dxa"/>
            <w:tcBorders>
              <w:top w:val="nil"/>
              <w:left w:val="single" w:sz="2" w:space="0" w:color="000000"/>
              <w:bottom w:val="single" w:sz="2" w:space="0" w:color="000000"/>
              <w:right w:val="nil"/>
            </w:tcBorders>
          </w:tcPr>
          <w:p w14:paraId="24A57E0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Placi din beton, pentru trotuare H=8 cm</w:t>
            </w:r>
          </w:p>
        </w:tc>
        <w:tc>
          <w:tcPr>
            <w:tcW w:w="978" w:type="dxa"/>
            <w:tcBorders>
              <w:top w:val="nil"/>
              <w:left w:val="single" w:sz="2" w:space="0" w:color="000000"/>
              <w:bottom w:val="single" w:sz="2" w:space="0" w:color="000000"/>
              <w:right w:val="nil"/>
            </w:tcBorders>
            <w:vAlign w:val="center"/>
          </w:tcPr>
          <w:p w14:paraId="7BE02941" w14:textId="77777777" w:rsidR="00294A62" w:rsidRDefault="00294A62" w:rsidP="00706B8A">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619B9F98" w14:textId="77777777" w:rsidR="00294A62" w:rsidRDefault="00294A62" w:rsidP="00706B8A">
            <w:pPr>
              <w:rPr>
                <w:sz w:val="18"/>
                <w:szCs w:val="18"/>
                <w:lang w:val="en-US"/>
              </w:rPr>
            </w:pPr>
            <w:r>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2A466329" w14:textId="77777777" w:rsidR="00294A62" w:rsidRDefault="00294A62" w:rsidP="00706B8A">
            <w:pPr>
              <w:rPr>
                <w:sz w:val="18"/>
                <w:szCs w:val="18"/>
                <w:lang w:val="en-US"/>
              </w:rPr>
            </w:pPr>
          </w:p>
        </w:tc>
      </w:tr>
      <w:tr w:rsidR="00294A62" w14:paraId="5E989448" w14:textId="77777777" w:rsidTr="00294A62">
        <w:tc>
          <w:tcPr>
            <w:tcW w:w="699" w:type="dxa"/>
            <w:tcBorders>
              <w:top w:val="nil"/>
              <w:left w:val="single" w:sz="2" w:space="0" w:color="000000"/>
              <w:bottom w:val="single" w:sz="2" w:space="0" w:color="000000"/>
              <w:right w:val="nil"/>
            </w:tcBorders>
          </w:tcPr>
          <w:p w14:paraId="45DC38F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C822576" w14:textId="77777777" w:rsidR="00294A62" w:rsidRDefault="00294A62" w:rsidP="00706B8A">
            <w:pPr>
              <w:rPr>
                <w:sz w:val="16"/>
                <w:szCs w:val="16"/>
                <w:lang w:val="en-US"/>
              </w:rPr>
            </w:pPr>
            <w:r>
              <w:rPr>
                <w:sz w:val="16"/>
                <w:szCs w:val="16"/>
                <w:lang w:val="en-US"/>
              </w:rPr>
              <w:t>2651122100027</w:t>
            </w:r>
          </w:p>
        </w:tc>
        <w:tc>
          <w:tcPr>
            <w:tcW w:w="4613" w:type="dxa"/>
            <w:tcBorders>
              <w:top w:val="nil"/>
              <w:left w:val="single" w:sz="2" w:space="0" w:color="000000"/>
              <w:bottom w:val="single" w:sz="2" w:space="0" w:color="000000"/>
              <w:right w:val="nil"/>
            </w:tcBorders>
          </w:tcPr>
          <w:p w14:paraId="17E3EF8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E687804"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8D0FBDC" w14:textId="77777777" w:rsidR="00294A62" w:rsidRDefault="00294A62" w:rsidP="00706B8A">
            <w:pPr>
              <w:rPr>
                <w:sz w:val="18"/>
                <w:szCs w:val="18"/>
                <w:lang w:val="en-US"/>
              </w:rPr>
            </w:pPr>
            <w:r>
              <w:rPr>
                <w:sz w:val="18"/>
                <w:szCs w:val="18"/>
                <w:lang w:val="en-US"/>
              </w:rPr>
              <w:t>1,600</w:t>
            </w:r>
          </w:p>
        </w:tc>
        <w:tc>
          <w:tcPr>
            <w:tcW w:w="1119" w:type="dxa"/>
            <w:tcBorders>
              <w:top w:val="nil"/>
              <w:left w:val="single" w:sz="2" w:space="0" w:color="000000"/>
              <w:bottom w:val="single" w:sz="2" w:space="0" w:color="000000"/>
              <w:right w:val="single" w:sz="2" w:space="0" w:color="000000"/>
            </w:tcBorders>
            <w:vAlign w:val="center"/>
          </w:tcPr>
          <w:p w14:paraId="745AE88E" w14:textId="77777777" w:rsidR="00294A62" w:rsidRDefault="00294A62" w:rsidP="00706B8A">
            <w:pPr>
              <w:rPr>
                <w:sz w:val="18"/>
                <w:szCs w:val="18"/>
                <w:lang w:val="en-US"/>
              </w:rPr>
            </w:pPr>
          </w:p>
        </w:tc>
      </w:tr>
      <w:tr w:rsidR="00294A62" w14:paraId="02949685" w14:textId="77777777" w:rsidTr="00294A62">
        <w:tc>
          <w:tcPr>
            <w:tcW w:w="699" w:type="dxa"/>
            <w:tcBorders>
              <w:top w:val="nil"/>
              <w:left w:val="single" w:sz="2" w:space="0" w:color="000000"/>
              <w:bottom w:val="single" w:sz="2" w:space="0" w:color="000000"/>
              <w:right w:val="nil"/>
            </w:tcBorders>
          </w:tcPr>
          <w:p w14:paraId="1E7D825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FFF45C9" w14:textId="77777777" w:rsidR="00294A62" w:rsidRDefault="00294A62" w:rsidP="00706B8A">
            <w:pPr>
              <w:rPr>
                <w:sz w:val="16"/>
                <w:szCs w:val="16"/>
                <w:lang w:val="en-US"/>
              </w:rPr>
            </w:pPr>
            <w:r>
              <w:rPr>
                <w:sz w:val="16"/>
                <w:szCs w:val="16"/>
                <w:lang w:val="en-US"/>
              </w:rPr>
              <w:t>2651122100442</w:t>
            </w:r>
          </w:p>
        </w:tc>
        <w:tc>
          <w:tcPr>
            <w:tcW w:w="4613" w:type="dxa"/>
            <w:tcBorders>
              <w:top w:val="nil"/>
              <w:left w:val="single" w:sz="2" w:space="0" w:color="000000"/>
              <w:bottom w:val="single" w:sz="2" w:space="0" w:color="000000"/>
              <w:right w:val="nil"/>
            </w:tcBorders>
          </w:tcPr>
          <w:p w14:paraId="0F25109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1BFAC2F5"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E15F0C4" w14:textId="77777777" w:rsidR="00294A62" w:rsidRDefault="00294A62" w:rsidP="00706B8A">
            <w:pPr>
              <w:rPr>
                <w:sz w:val="18"/>
                <w:szCs w:val="18"/>
                <w:lang w:val="en-US"/>
              </w:rPr>
            </w:pPr>
            <w:r>
              <w:rPr>
                <w:sz w:val="18"/>
                <w:szCs w:val="18"/>
                <w:lang w:val="en-US"/>
              </w:rPr>
              <w:t>7,870</w:t>
            </w:r>
          </w:p>
        </w:tc>
        <w:tc>
          <w:tcPr>
            <w:tcW w:w="1119" w:type="dxa"/>
            <w:tcBorders>
              <w:top w:val="nil"/>
              <w:left w:val="single" w:sz="2" w:space="0" w:color="000000"/>
              <w:bottom w:val="single" w:sz="2" w:space="0" w:color="000000"/>
              <w:right w:val="single" w:sz="2" w:space="0" w:color="000000"/>
            </w:tcBorders>
            <w:vAlign w:val="center"/>
          </w:tcPr>
          <w:p w14:paraId="2AC27F26" w14:textId="77777777" w:rsidR="00294A62" w:rsidRDefault="00294A62" w:rsidP="00706B8A">
            <w:pPr>
              <w:rPr>
                <w:sz w:val="18"/>
                <w:szCs w:val="18"/>
                <w:lang w:val="en-US"/>
              </w:rPr>
            </w:pPr>
          </w:p>
        </w:tc>
      </w:tr>
      <w:tr w:rsidR="00294A62" w14:paraId="3DFE8130" w14:textId="77777777" w:rsidTr="00294A62">
        <w:tc>
          <w:tcPr>
            <w:tcW w:w="699" w:type="dxa"/>
            <w:tcBorders>
              <w:top w:val="nil"/>
              <w:left w:val="single" w:sz="2" w:space="0" w:color="000000"/>
              <w:bottom w:val="single" w:sz="2" w:space="0" w:color="000000"/>
              <w:right w:val="nil"/>
            </w:tcBorders>
          </w:tcPr>
          <w:p w14:paraId="195F2B4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30B4CA1" w14:textId="77777777" w:rsidR="00294A62" w:rsidRDefault="00294A62" w:rsidP="00706B8A">
            <w:pPr>
              <w:rPr>
                <w:sz w:val="16"/>
                <w:szCs w:val="16"/>
                <w:lang w:val="en-US"/>
              </w:rPr>
            </w:pPr>
            <w:r>
              <w:rPr>
                <w:sz w:val="16"/>
                <w:szCs w:val="16"/>
                <w:lang w:val="en-US"/>
              </w:rPr>
              <w:t>1421102200546</w:t>
            </w:r>
          </w:p>
        </w:tc>
        <w:tc>
          <w:tcPr>
            <w:tcW w:w="4613" w:type="dxa"/>
            <w:tcBorders>
              <w:top w:val="nil"/>
              <w:left w:val="single" w:sz="2" w:space="0" w:color="000000"/>
              <w:bottom w:val="single" w:sz="2" w:space="0" w:color="000000"/>
              <w:right w:val="nil"/>
            </w:tcBorders>
          </w:tcPr>
          <w:p w14:paraId="1387C28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rosturi)</w:t>
            </w:r>
          </w:p>
        </w:tc>
        <w:tc>
          <w:tcPr>
            <w:tcW w:w="978" w:type="dxa"/>
            <w:tcBorders>
              <w:top w:val="nil"/>
              <w:left w:val="single" w:sz="2" w:space="0" w:color="000000"/>
              <w:bottom w:val="single" w:sz="2" w:space="0" w:color="000000"/>
              <w:right w:val="nil"/>
            </w:tcBorders>
            <w:vAlign w:val="center"/>
          </w:tcPr>
          <w:p w14:paraId="5A3ED9F5"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83C8431" w14:textId="77777777" w:rsidR="00294A62" w:rsidRDefault="00294A62" w:rsidP="00706B8A">
            <w:pPr>
              <w:rPr>
                <w:sz w:val="18"/>
                <w:szCs w:val="18"/>
                <w:lang w:val="en-US"/>
              </w:rPr>
            </w:pPr>
            <w:r>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04A80CC4" w14:textId="77777777" w:rsidR="00294A62" w:rsidRDefault="00294A62" w:rsidP="00706B8A">
            <w:pPr>
              <w:rPr>
                <w:sz w:val="18"/>
                <w:szCs w:val="18"/>
                <w:lang w:val="en-US"/>
              </w:rPr>
            </w:pPr>
          </w:p>
        </w:tc>
      </w:tr>
      <w:tr w:rsidR="00294A62" w14:paraId="1519AB8F" w14:textId="77777777" w:rsidTr="00294A62">
        <w:tc>
          <w:tcPr>
            <w:tcW w:w="699" w:type="dxa"/>
            <w:tcBorders>
              <w:top w:val="nil"/>
              <w:left w:val="single" w:sz="2" w:space="0" w:color="000000"/>
              <w:bottom w:val="single" w:sz="2" w:space="0" w:color="000000"/>
              <w:right w:val="nil"/>
            </w:tcBorders>
          </w:tcPr>
          <w:p w14:paraId="67AEDAF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A12147C" w14:textId="77777777" w:rsidR="00294A62" w:rsidRDefault="00294A62" w:rsidP="00706B8A">
            <w:pPr>
              <w:rPr>
                <w:sz w:val="16"/>
                <w:szCs w:val="16"/>
                <w:lang w:val="en-US"/>
              </w:rPr>
            </w:pPr>
            <w:r>
              <w:rPr>
                <w:sz w:val="16"/>
                <w:szCs w:val="16"/>
                <w:lang w:val="en-US"/>
              </w:rPr>
              <w:t>1421102200547</w:t>
            </w:r>
          </w:p>
        </w:tc>
        <w:tc>
          <w:tcPr>
            <w:tcW w:w="4613" w:type="dxa"/>
            <w:tcBorders>
              <w:top w:val="nil"/>
              <w:left w:val="single" w:sz="2" w:space="0" w:color="000000"/>
              <w:bottom w:val="single" w:sz="2" w:space="0" w:color="000000"/>
              <w:right w:val="nil"/>
            </w:tcBorders>
          </w:tcPr>
          <w:p w14:paraId="62A8B71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Nisip  (pentru strat)</w:t>
            </w:r>
          </w:p>
        </w:tc>
        <w:tc>
          <w:tcPr>
            <w:tcW w:w="978" w:type="dxa"/>
            <w:tcBorders>
              <w:top w:val="nil"/>
              <w:left w:val="single" w:sz="2" w:space="0" w:color="000000"/>
              <w:bottom w:val="single" w:sz="2" w:space="0" w:color="000000"/>
              <w:right w:val="nil"/>
            </w:tcBorders>
            <w:vAlign w:val="center"/>
          </w:tcPr>
          <w:p w14:paraId="7D8478E4"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E1EC1FB" w14:textId="77777777" w:rsidR="00294A62" w:rsidRDefault="00294A62" w:rsidP="00706B8A">
            <w:pPr>
              <w:rPr>
                <w:sz w:val="18"/>
                <w:szCs w:val="18"/>
                <w:lang w:val="en-US"/>
              </w:rPr>
            </w:pPr>
            <w:r>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5D049D76" w14:textId="77777777" w:rsidR="00294A62" w:rsidRDefault="00294A62" w:rsidP="00706B8A">
            <w:pPr>
              <w:rPr>
                <w:sz w:val="18"/>
                <w:szCs w:val="18"/>
                <w:lang w:val="en-US"/>
              </w:rPr>
            </w:pPr>
          </w:p>
        </w:tc>
      </w:tr>
      <w:tr w:rsidR="00294A62" w14:paraId="78A006B9" w14:textId="77777777" w:rsidTr="00294A62">
        <w:tc>
          <w:tcPr>
            <w:tcW w:w="699" w:type="dxa"/>
            <w:tcBorders>
              <w:top w:val="nil"/>
              <w:left w:val="single" w:sz="2" w:space="0" w:color="000000"/>
              <w:bottom w:val="single" w:sz="2" w:space="0" w:color="000000"/>
              <w:right w:val="nil"/>
            </w:tcBorders>
          </w:tcPr>
          <w:p w14:paraId="14D751D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36A4945" w14:textId="77777777" w:rsidR="00294A62" w:rsidRDefault="00294A62" w:rsidP="00706B8A">
            <w:pPr>
              <w:rPr>
                <w:sz w:val="16"/>
                <w:szCs w:val="16"/>
                <w:lang w:val="en-US"/>
              </w:rPr>
            </w:pPr>
            <w:r>
              <w:rPr>
                <w:sz w:val="16"/>
                <w:szCs w:val="16"/>
                <w:lang w:val="en-US"/>
              </w:rPr>
              <w:t>2881116002701</w:t>
            </w:r>
          </w:p>
        </w:tc>
        <w:tc>
          <w:tcPr>
            <w:tcW w:w="4613" w:type="dxa"/>
            <w:tcBorders>
              <w:top w:val="nil"/>
              <w:left w:val="single" w:sz="2" w:space="0" w:color="000000"/>
              <w:bottom w:val="single" w:sz="2" w:space="0" w:color="000000"/>
              <w:right w:val="nil"/>
            </w:tcBorders>
          </w:tcPr>
          <w:p w14:paraId="3F89921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1BB654C6" w14:textId="77777777" w:rsidR="00294A62" w:rsidRDefault="00294A62" w:rsidP="00706B8A">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3CDEF04B" w14:textId="77777777" w:rsidR="00294A62" w:rsidRDefault="00294A62" w:rsidP="00706B8A">
            <w:pPr>
              <w:rPr>
                <w:sz w:val="18"/>
                <w:szCs w:val="18"/>
                <w:lang w:val="en-US"/>
              </w:rPr>
            </w:pPr>
            <w:r>
              <w:rPr>
                <w:sz w:val="18"/>
                <w:szCs w:val="18"/>
                <w:lang w:val="en-US"/>
              </w:rPr>
              <w:t>0,020</w:t>
            </w:r>
          </w:p>
        </w:tc>
        <w:tc>
          <w:tcPr>
            <w:tcW w:w="1119" w:type="dxa"/>
            <w:tcBorders>
              <w:top w:val="nil"/>
              <w:left w:val="single" w:sz="2" w:space="0" w:color="000000"/>
              <w:bottom w:val="single" w:sz="2" w:space="0" w:color="000000"/>
              <w:right w:val="single" w:sz="2" w:space="0" w:color="000000"/>
            </w:tcBorders>
            <w:vAlign w:val="center"/>
          </w:tcPr>
          <w:p w14:paraId="4FB54835" w14:textId="77777777" w:rsidR="00294A62" w:rsidRDefault="00294A62" w:rsidP="00706B8A">
            <w:pPr>
              <w:rPr>
                <w:sz w:val="18"/>
                <w:szCs w:val="18"/>
                <w:lang w:val="en-US"/>
              </w:rPr>
            </w:pPr>
          </w:p>
        </w:tc>
      </w:tr>
      <w:tr w:rsidR="00294A62" w14:paraId="511E804D" w14:textId="77777777" w:rsidTr="00294A62">
        <w:tc>
          <w:tcPr>
            <w:tcW w:w="699" w:type="dxa"/>
            <w:tcBorders>
              <w:top w:val="nil"/>
              <w:left w:val="single" w:sz="2" w:space="0" w:color="000000"/>
              <w:bottom w:val="nil"/>
              <w:right w:val="nil"/>
            </w:tcBorders>
          </w:tcPr>
          <w:p w14:paraId="2E2ECF82" w14:textId="77777777" w:rsidR="00294A62" w:rsidRDefault="00294A62" w:rsidP="00706B8A">
            <w:pPr>
              <w:jc w:val="center"/>
              <w:rPr>
                <w:lang w:val="en-US"/>
              </w:rPr>
            </w:pPr>
            <w:r>
              <w:rPr>
                <w:lang w:val="en-US"/>
              </w:rPr>
              <w:t xml:space="preserve"> </w:t>
            </w:r>
          </w:p>
        </w:tc>
        <w:tc>
          <w:tcPr>
            <w:tcW w:w="1537" w:type="dxa"/>
            <w:tcBorders>
              <w:top w:val="nil"/>
              <w:left w:val="single" w:sz="2" w:space="0" w:color="000000"/>
              <w:bottom w:val="nil"/>
              <w:right w:val="nil"/>
            </w:tcBorders>
          </w:tcPr>
          <w:p w14:paraId="54DB8212" w14:textId="77777777" w:rsidR="00294A62" w:rsidRDefault="00294A62" w:rsidP="00706B8A">
            <w:pPr>
              <w:rPr>
                <w:lang w:val="en-US"/>
              </w:rPr>
            </w:pPr>
          </w:p>
        </w:tc>
        <w:tc>
          <w:tcPr>
            <w:tcW w:w="4613" w:type="dxa"/>
            <w:tcBorders>
              <w:top w:val="nil"/>
              <w:left w:val="single" w:sz="2" w:space="0" w:color="000000"/>
              <w:bottom w:val="nil"/>
              <w:right w:val="nil"/>
            </w:tcBorders>
          </w:tcPr>
          <w:p w14:paraId="0419D033" w14:textId="77777777" w:rsidR="00294A62" w:rsidRDefault="00294A62" w:rsidP="00706B8A">
            <w:pPr>
              <w:rPr>
                <w:rFonts w:ascii="Times New Roman CYR" w:hAnsi="Times New Roman CYR" w:cs="Times New Roman CYR"/>
                <w:b/>
                <w:bCs/>
                <w:sz w:val="22"/>
                <w:szCs w:val="22"/>
                <w:lang/>
              </w:rPr>
            </w:pPr>
            <w:r>
              <w:rPr>
                <w:rFonts w:ascii="Times New Roman CYR" w:hAnsi="Times New Roman CYR" w:cs="Times New Roman CYR"/>
                <w:b/>
                <w:bCs/>
                <w:sz w:val="22"/>
                <w:szCs w:val="22"/>
                <w:lang/>
              </w:rPr>
              <w:t>21. Sectorul 21 (Accese Cimitir)</w:t>
            </w:r>
          </w:p>
        </w:tc>
        <w:tc>
          <w:tcPr>
            <w:tcW w:w="978" w:type="dxa"/>
            <w:tcBorders>
              <w:top w:val="nil"/>
              <w:left w:val="single" w:sz="2" w:space="0" w:color="000000"/>
              <w:bottom w:val="nil"/>
              <w:right w:val="nil"/>
            </w:tcBorders>
          </w:tcPr>
          <w:p w14:paraId="6D54D7F7" w14:textId="77777777" w:rsidR="00294A62" w:rsidRDefault="00294A62" w:rsidP="00706B8A">
            <w:pPr>
              <w:rPr>
                <w:lang w:val="en-US"/>
              </w:rPr>
            </w:pPr>
          </w:p>
        </w:tc>
        <w:tc>
          <w:tcPr>
            <w:tcW w:w="1118" w:type="dxa"/>
            <w:tcBorders>
              <w:top w:val="nil"/>
              <w:left w:val="single" w:sz="2" w:space="0" w:color="000000"/>
              <w:bottom w:val="nil"/>
              <w:right w:val="nil"/>
            </w:tcBorders>
          </w:tcPr>
          <w:p w14:paraId="6AEE1BB5" w14:textId="77777777" w:rsidR="00294A62" w:rsidRDefault="00294A62" w:rsidP="00706B8A">
            <w:pPr>
              <w:rPr>
                <w:lang w:val="en-US"/>
              </w:rPr>
            </w:pPr>
          </w:p>
        </w:tc>
        <w:tc>
          <w:tcPr>
            <w:tcW w:w="1119" w:type="dxa"/>
            <w:tcBorders>
              <w:top w:val="nil"/>
              <w:left w:val="single" w:sz="2" w:space="0" w:color="000000"/>
              <w:bottom w:val="nil"/>
              <w:right w:val="single" w:sz="2" w:space="0" w:color="000000"/>
            </w:tcBorders>
          </w:tcPr>
          <w:p w14:paraId="4BA9EE0F" w14:textId="77777777" w:rsidR="00294A62" w:rsidRDefault="00294A62" w:rsidP="00706B8A">
            <w:pPr>
              <w:rPr>
                <w:lang w:val="en-US"/>
              </w:rPr>
            </w:pPr>
          </w:p>
        </w:tc>
      </w:tr>
      <w:tr w:rsidR="00294A62" w14:paraId="794FCA65" w14:textId="77777777" w:rsidTr="00294A62">
        <w:tc>
          <w:tcPr>
            <w:tcW w:w="699" w:type="dxa"/>
            <w:tcBorders>
              <w:top w:val="single" w:sz="2" w:space="0" w:color="000000"/>
              <w:left w:val="single" w:sz="2" w:space="0" w:color="000000"/>
              <w:bottom w:val="single" w:sz="2" w:space="0" w:color="000000"/>
              <w:right w:val="nil"/>
            </w:tcBorders>
            <w:vAlign w:val="center"/>
          </w:tcPr>
          <w:p w14:paraId="1A2CF56C" w14:textId="77777777" w:rsidR="00294A62" w:rsidRDefault="00294A62" w:rsidP="00706B8A">
            <w:pPr>
              <w:jc w:val="center"/>
              <w:rPr>
                <w:sz w:val="22"/>
                <w:szCs w:val="22"/>
                <w:lang w:val="en-US"/>
              </w:rPr>
            </w:pPr>
            <w:r>
              <w:rPr>
                <w:sz w:val="22"/>
                <w:szCs w:val="22"/>
                <w:lang w:val="en-US"/>
              </w:rPr>
              <w:t>252</w:t>
            </w:r>
          </w:p>
        </w:tc>
        <w:tc>
          <w:tcPr>
            <w:tcW w:w="1537" w:type="dxa"/>
            <w:tcBorders>
              <w:top w:val="single" w:sz="2" w:space="0" w:color="000000"/>
              <w:left w:val="single" w:sz="2" w:space="0" w:color="000000"/>
              <w:bottom w:val="single" w:sz="2" w:space="0" w:color="000000"/>
              <w:right w:val="nil"/>
            </w:tcBorders>
            <w:vAlign w:val="center"/>
          </w:tcPr>
          <w:p w14:paraId="49CFF5D8" w14:textId="77777777" w:rsidR="00294A62" w:rsidRDefault="00294A62" w:rsidP="00706B8A">
            <w:pPr>
              <w:jc w:val="center"/>
              <w:rPr>
                <w:sz w:val="22"/>
                <w:szCs w:val="22"/>
                <w:lang w:val="en-US"/>
              </w:rPr>
            </w:pPr>
            <w:r>
              <w:rPr>
                <w:sz w:val="22"/>
                <w:szCs w:val="22"/>
                <w:lang w:val="en-US"/>
              </w:rPr>
              <w:t>TsC03F1</w:t>
            </w:r>
          </w:p>
          <w:p w14:paraId="4A172F7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85CE4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Excavarea pamintului in debleu, exc. 0,4 m.c.,  pamint gr. II, la depozit, Y = 1,70 t/mc.</w:t>
            </w:r>
          </w:p>
        </w:tc>
        <w:tc>
          <w:tcPr>
            <w:tcW w:w="978" w:type="dxa"/>
            <w:tcBorders>
              <w:top w:val="single" w:sz="2" w:space="0" w:color="000000"/>
              <w:left w:val="single" w:sz="2" w:space="0" w:color="000000"/>
              <w:bottom w:val="single" w:sz="2" w:space="0" w:color="000000"/>
              <w:right w:val="nil"/>
            </w:tcBorders>
            <w:vAlign w:val="center"/>
          </w:tcPr>
          <w:p w14:paraId="0648AF3A"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D770795"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6AABDB" w14:textId="77777777" w:rsidR="00294A62" w:rsidRDefault="00294A62" w:rsidP="00706B8A">
            <w:pPr>
              <w:jc w:val="right"/>
              <w:rPr>
                <w:lang w:val="en-US"/>
              </w:rPr>
            </w:pPr>
            <w:r>
              <w:rPr>
                <w:lang w:val="en-US"/>
              </w:rPr>
              <w:t>0,78</w:t>
            </w:r>
          </w:p>
        </w:tc>
      </w:tr>
      <w:tr w:rsidR="00294A62" w14:paraId="75F141C5" w14:textId="77777777" w:rsidTr="00294A62">
        <w:tc>
          <w:tcPr>
            <w:tcW w:w="699" w:type="dxa"/>
            <w:tcBorders>
              <w:top w:val="nil"/>
              <w:left w:val="single" w:sz="2" w:space="0" w:color="000000"/>
              <w:bottom w:val="single" w:sz="2" w:space="0" w:color="000000"/>
              <w:right w:val="nil"/>
            </w:tcBorders>
          </w:tcPr>
          <w:p w14:paraId="05147CB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E01C4F5" w14:textId="77777777" w:rsidR="00294A62" w:rsidRDefault="00294A62" w:rsidP="00706B8A">
            <w:pPr>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tcPr>
          <w:p w14:paraId="24EDDF9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4A795F8"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C313D6F" w14:textId="77777777" w:rsidR="00294A62" w:rsidRDefault="00294A62" w:rsidP="00706B8A">
            <w:pPr>
              <w:rPr>
                <w:sz w:val="18"/>
                <w:szCs w:val="18"/>
                <w:lang w:val="en-US"/>
              </w:rPr>
            </w:pPr>
            <w:r>
              <w:rPr>
                <w:sz w:val="18"/>
                <w:szCs w:val="18"/>
                <w:lang w:val="en-US"/>
              </w:rPr>
              <w:t>2,250</w:t>
            </w:r>
          </w:p>
        </w:tc>
        <w:tc>
          <w:tcPr>
            <w:tcW w:w="1119" w:type="dxa"/>
            <w:tcBorders>
              <w:top w:val="nil"/>
              <w:left w:val="single" w:sz="2" w:space="0" w:color="000000"/>
              <w:bottom w:val="single" w:sz="2" w:space="0" w:color="000000"/>
              <w:right w:val="single" w:sz="2" w:space="0" w:color="000000"/>
            </w:tcBorders>
            <w:vAlign w:val="center"/>
          </w:tcPr>
          <w:p w14:paraId="480EAC35" w14:textId="77777777" w:rsidR="00294A62" w:rsidRDefault="00294A62" w:rsidP="00706B8A">
            <w:pPr>
              <w:rPr>
                <w:sz w:val="18"/>
                <w:szCs w:val="18"/>
                <w:lang w:val="en-US"/>
              </w:rPr>
            </w:pPr>
          </w:p>
        </w:tc>
      </w:tr>
      <w:tr w:rsidR="00294A62" w14:paraId="0ABA0F3C" w14:textId="77777777" w:rsidTr="00294A62">
        <w:tc>
          <w:tcPr>
            <w:tcW w:w="699" w:type="dxa"/>
            <w:tcBorders>
              <w:top w:val="single" w:sz="2" w:space="0" w:color="000000"/>
              <w:left w:val="single" w:sz="2" w:space="0" w:color="000000"/>
              <w:bottom w:val="single" w:sz="2" w:space="0" w:color="000000"/>
              <w:right w:val="nil"/>
            </w:tcBorders>
            <w:vAlign w:val="center"/>
          </w:tcPr>
          <w:p w14:paraId="43751E93" w14:textId="77777777" w:rsidR="00294A62" w:rsidRDefault="00294A62" w:rsidP="00706B8A">
            <w:pPr>
              <w:jc w:val="center"/>
              <w:rPr>
                <w:sz w:val="22"/>
                <w:szCs w:val="22"/>
                <w:lang w:val="en-US"/>
              </w:rPr>
            </w:pPr>
            <w:r>
              <w:rPr>
                <w:lang w:val="en-US"/>
              </w:rPr>
              <w:t xml:space="preserve"> </w:t>
            </w:r>
            <w:r>
              <w:rPr>
                <w:sz w:val="22"/>
                <w:szCs w:val="22"/>
                <w:lang w:val="en-US"/>
              </w:rPr>
              <w:t>253</w:t>
            </w:r>
          </w:p>
        </w:tc>
        <w:tc>
          <w:tcPr>
            <w:tcW w:w="1537" w:type="dxa"/>
            <w:tcBorders>
              <w:top w:val="single" w:sz="2" w:space="0" w:color="000000"/>
              <w:left w:val="single" w:sz="2" w:space="0" w:color="000000"/>
              <w:bottom w:val="single" w:sz="2" w:space="0" w:color="000000"/>
              <w:right w:val="nil"/>
            </w:tcBorders>
            <w:vAlign w:val="center"/>
          </w:tcPr>
          <w:p w14:paraId="7F22B88D" w14:textId="77777777" w:rsidR="00294A62" w:rsidRDefault="00294A62" w:rsidP="00706B8A">
            <w:pPr>
              <w:jc w:val="center"/>
              <w:rPr>
                <w:sz w:val="22"/>
                <w:szCs w:val="22"/>
                <w:lang w:val="en-US"/>
              </w:rPr>
            </w:pPr>
            <w:r>
              <w:rPr>
                <w:sz w:val="22"/>
                <w:szCs w:val="22"/>
                <w:lang w:val="en-US"/>
              </w:rPr>
              <w:t>TsI51A3</w:t>
            </w:r>
          </w:p>
          <w:p w14:paraId="720F008A"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94AFF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17302826"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D80E5DD"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FF21A2" w14:textId="77777777" w:rsidR="00294A62" w:rsidRDefault="00294A62" w:rsidP="00706B8A">
            <w:pPr>
              <w:jc w:val="right"/>
              <w:rPr>
                <w:lang w:val="en-US"/>
              </w:rPr>
            </w:pPr>
            <w:r>
              <w:rPr>
                <w:lang w:val="en-US"/>
              </w:rPr>
              <w:t>133,28</w:t>
            </w:r>
          </w:p>
        </w:tc>
      </w:tr>
      <w:tr w:rsidR="00294A62" w14:paraId="450FBDA3" w14:textId="77777777" w:rsidTr="00294A62">
        <w:tc>
          <w:tcPr>
            <w:tcW w:w="699" w:type="dxa"/>
            <w:tcBorders>
              <w:top w:val="nil"/>
              <w:left w:val="single" w:sz="2" w:space="0" w:color="000000"/>
              <w:bottom w:val="single" w:sz="2" w:space="0" w:color="000000"/>
              <w:right w:val="nil"/>
            </w:tcBorders>
          </w:tcPr>
          <w:p w14:paraId="1EE719E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2DAB4F3"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3B5CA0E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B9664F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3ACFCEE"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1E6FE0CC" w14:textId="77777777" w:rsidR="00294A62" w:rsidRDefault="00294A62" w:rsidP="00706B8A">
            <w:pPr>
              <w:rPr>
                <w:sz w:val="18"/>
                <w:szCs w:val="18"/>
                <w:lang w:val="en-US"/>
              </w:rPr>
            </w:pPr>
          </w:p>
        </w:tc>
      </w:tr>
      <w:tr w:rsidR="00294A62" w14:paraId="583A9CDD" w14:textId="77777777" w:rsidTr="00294A62">
        <w:tc>
          <w:tcPr>
            <w:tcW w:w="699" w:type="dxa"/>
            <w:tcBorders>
              <w:top w:val="single" w:sz="2" w:space="0" w:color="000000"/>
              <w:left w:val="single" w:sz="2" w:space="0" w:color="000000"/>
              <w:bottom w:val="single" w:sz="2" w:space="0" w:color="000000"/>
              <w:right w:val="nil"/>
            </w:tcBorders>
            <w:vAlign w:val="center"/>
          </w:tcPr>
          <w:p w14:paraId="07EAF3A7" w14:textId="77777777" w:rsidR="00294A62" w:rsidRDefault="00294A62" w:rsidP="00706B8A">
            <w:pPr>
              <w:jc w:val="center"/>
              <w:rPr>
                <w:sz w:val="22"/>
                <w:szCs w:val="22"/>
                <w:lang w:val="en-US"/>
              </w:rPr>
            </w:pPr>
            <w:r>
              <w:rPr>
                <w:lang w:val="en-US"/>
              </w:rPr>
              <w:t xml:space="preserve"> </w:t>
            </w:r>
            <w:r>
              <w:rPr>
                <w:sz w:val="22"/>
                <w:szCs w:val="22"/>
                <w:lang w:val="en-US"/>
              </w:rPr>
              <w:t>254</w:t>
            </w:r>
          </w:p>
        </w:tc>
        <w:tc>
          <w:tcPr>
            <w:tcW w:w="1537" w:type="dxa"/>
            <w:tcBorders>
              <w:top w:val="single" w:sz="2" w:space="0" w:color="000000"/>
              <w:left w:val="single" w:sz="2" w:space="0" w:color="000000"/>
              <w:bottom w:val="single" w:sz="2" w:space="0" w:color="000000"/>
              <w:right w:val="nil"/>
            </w:tcBorders>
            <w:vAlign w:val="center"/>
          </w:tcPr>
          <w:p w14:paraId="5B92148C" w14:textId="77777777" w:rsidR="00294A62" w:rsidRDefault="00294A62" w:rsidP="00706B8A">
            <w:pPr>
              <w:jc w:val="center"/>
              <w:rPr>
                <w:sz w:val="22"/>
                <w:szCs w:val="22"/>
                <w:lang w:val="en-US"/>
              </w:rPr>
            </w:pPr>
            <w:r>
              <w:rPr>
                <w:sz w:val="22"/>
                <w:szCs w:val="22"/>
                <w:lang w:val="en-US"/>
              </w:rPr>
              <w:t>TsC51B</w:t>
            </w:r>
          </w:p>
          <w:p w14:paraId="0E2B389F"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27E59C"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34A04DD7"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4D7057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F9E107" w14:textId="77777777" w:rsidR="00294A62" w:rsidRDefault="00294A62" w:rsidP="00706B8A">
            <w:pPr>
              <w:jc w:val="right"/>
              <w:rPr>
                <w:lang w:val="en-US"/>
              </w:rPr>
            </w:pPr>
            <w:r>
              <w:rPr>
                <w:lang w:val="en-US"/>
              </w:rPr>
              <w:t>0,78</w:t>
            </w:r>
          </w:p>
        </w:tc>
      </w:tr>
      <w:tr w:rsidR="00294A62" w14:paraId="13498683" w14:textId="77777777" w:rsidTr="00294A62">
        <w:tc>
          <w:tcPr>
            <w:tcW w:w="699" w:type="dxa"/>
            <w:tcBorders>
              <w:top w:val="nil"/>
              <w:left w:val="single" w:sz="2" w:space="0" w:color="000000"/>
              <w:bottom w:val="single" w:sz="2" w:space="0" w:color="000000"/>
              <w:right w:val="nil"/>
            </w:tcBorders>
          </w:tcPr>
          <w:p w14:paraId="5BA0A38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CAE3255"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1CDBAE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C86EE9A"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F7C71DF" w14:textId="77777777" w:rsidR="00294A62" w:rsidRDefault="00294A62" w:rsidP="00706B8A">
            <w:pPr>
              <w:rPr>
                <w:sz w:val="18"/>
                <w:szCs w:val="18"/>
                <w:lang w:val="en-US"/>
              </w:rPr>
            </w:pPr>
            <w:r>
              <w:rPr>
                <w:sz w:val="18"/>
                <w:szCs w:val="18"/>
                <w:lang w:val="en-US"/>
              </w:rPr>
              <w:t>0,360</w:t>
            </w:r>
          </w:p>
        </w:tc>
        <w:tc>
          <w:tcPr>
            <w:tcW w:w="1119" w:type="dxa"/>
            <w:tcBorders>
              <w:top w:val="nil"/>
              <w:left w:val="single" w:sz="2" w:space="0" w:color="000000"/>
              <w:bottom w:val="single" w:sz="2" w:space="0" w:color="000000"/>
              <w:right w:val="single" w:sz="2" w:space="0" w:color="000000"/>
            </w:tcBorders>
            <w:vAlign w:val="center"/>
          </w:tcPr>
          <w:p w14:paraId="14296662" w14:textId="77777777" w:rsidR="00294A62" w:rsidRDefault="00294A62" w:rsidP="00706B8A">
            <w:pPr>
              <w:rPr>
                <w:sz w:val="18"/>
                <w:szCs w:val="18"/>
                <w:lang w:val="en-US"/>
              </w:rPr>
            </w:pPr>
          </w:p>
        </w:tc>
      </w:tr>
      <w:tr w:rsidR="00294A62" w14:paraId="325ED021" w14:textId="77777777" w:rsidTr="00294A62">
        <w:tc>
          <w:tcPr>
            <w:tcW w:w="699" w:type="dxa"/>
            <w:tcBorders>
              <w:top w:val="nil"/>
              <w:left w:val="single" w:sz="2" w:space="0" w:color="000000"/>
              <w:bottom w:val="single" w:sz="2" w:space="0" w:color="000000"/>
              <w:right w:val="nil"/>
            </w:tcBorders>
          </w:tcPr>
          <w:p w14:paraId="06B9F8F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790664F" w14:textId="77777777" w:rsidR="00294A62" w:rsidRDefault="00294A62" w:rsidP="00706B8A">
            <w:pPr>
              <w:rPr>
                <w:sz w:val="16"/>
                <w:szCs w:val="16"/>
                <w:lang w:val="en-US"/>
              </w:rPr>
            </w:pPr>
            <w:r>
              <w:rPr>
                <w:sz w:val="16"/>
                <w:szCs w:val="16"/>
                <w:lang w:val="en-US"/>
              </w:rPr>
              <w:t>1411122201752</w:t>
            </w:r>
          </w:p>
        </w:tc>
        <w:tc>
          <w:tcPr>
            <w:tcW w:w="4613" w:type="dxa"/>
            <w:tcBorders>
              <w:top w:val="nil"/>
              <w:left w:val="single" w:sz="2" w:space="0" w:color="000000"/>
              <w:bottom w:val="single" w:sz="2" w:space="0" w:color="000000"/>
              <w:right w:val="nil"/>
            </w:tcBorders>
          </w:tcPr>
          <w:p w14:paraId="69B1AAF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Piatra sparta LA30 fr.31.5-63</w:t>
            </w:r>
          </w:p>
        </w:tc>
        <w:tc>
          <w:tcPr>
            <w:tcW w:w="978" w:type="dxa"/>
            <w:tcBorders>
              <w:top w:val="nil"/>
              <w:left w:val="single" w:sz="2" w:space="0" w:color="000000"/>
              <w:bottom w:val="single" w:sz="2" w:space="0" w:color="000000"/>
              <w:right w:val="nil"/>
            </w:tcBorders>
            <w:vAlign w:val="center"/>
          </w:tcPr>
          <w:p w14:paraId="5FF9478F"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93B13C2" w14:textId="77777777" w:rsidR="00294A62" w:rsidRDefault="00294A62" w:rsidP="00706B8A">
            <w:pPr>
              <w:rPr>
                <w:sz w:val="18"/>
                <w:szCs w:val="18"/>
                <w:lang w:val="en-US"/>
              </w:rPr>
            </w:pPr>
            <w:r>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6A71FF5F" w14:textId="77777777" w:rsidR="00294A62" w:rsidRDefault="00294A62" w:rsidP="00706B8A">
            <w:pPr>
              <w:rPr>
                <w:sz w:val="18"/>
                <w:szCs w:val="18"/>
                <w:lang w:val="en-US"/>
              </w:rPr>
            </w:pPr>
          </w:p>
        </w:tc>
      </w:tr>
      <w:tr w:rsidR="00294A62" w14:paraId="772657C7" w14:textId="77777777" w:rsidTr="00294A62">
        <w:tc>
          <w:tcPr>
            <w:tcW w:w="699" w:type="dxa"/>
            <w:tcBorders>
              <w:top w:val="nil"/>
              <w:left w:val="single" w:sz="2" w:space="0" w:color="000000"/>
              <w:bottom w:val="single" w:sz="2" w:space="0" w:color="000000"/>
              <w:right w:val="nil"/>
            </w:tcBorders>
          </w:tcPr>
          <w:p w14:paraId="7A635C0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0CF454C" w14:textId="77777777" w:rsidR="00294A62" w:rsidRDefault="00294A62" w:rsidP="00706B8A">
            <w:pPr>
              <w:rPr>
                <w:sz w:val="16"/>
                <w:szCs w:val="16"/>
                <w:lang w:val="en-US"/>
              </w:rPr>
            </w:pPr>
            <w:r>
              <w:rPr>
                <w:sz w:val="16"/>
                <w:szCs w:val="16"/>
                <w:lang w:val="en-US"/>
              </w:rPr>
              <w:t>2952260003554</w:t>
            </w:r>
          </w:p>
        </w:tc>
        <w:tc>
          <w:tcPr>
            <w:tcW w:w="4613" w:type="dxa"/>
            <w:tcBorders>
              <w:top w:val="nil"/>
              <w:left w:val="single" w:sz="2" w:space="0" w:color="000000"/>
              <w:bottom w:val="single" w:sz="2" w:space="0" w:color="000000"/>
              <w:right w:val="nil"/>
            </w:tcBorders>
          </w:tcPr>
          <w:p w14:paraId="3AA2681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037F773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C0D82C6" w14:textId="77777777" w:rsidR="00294A62" w:rsidRDefault="00294A62" w:rsidP="00706B8A">
            <w:pPr>
              <w:rPr>
                <w:sz w:val="18"/>
                <w:szCs w:val="18"/>
                <w:lang w:val="en-US"/>
              </w:rPr>
            </w:pPr>
            <w:r>
              <w:rPr>
                <w:sz w:val="18"/>
                <w:szCs w:val="18"/>
                <w:lang w:val="en-US"/>
              </w:rPr>
              <w:t>0,400</w:t>
            </w:r>
          </w:p>
        </w:tc>
        <w:tc>
          <w:tcPr>
            <w:tcW w:w="1119" w:type="dxa"/>
            <w:tcBorders>
              <w:top w:val="nil"/>
              <w:left w:val="single" w:sz="2" w:space="0" w:color="000000"/>
              <w:bottom w:val="single" w:sz="2" w:space="0" w:color="000000"/>
              <w:right w:val="single" w:sz="2" w:space="0" w:color="000000"/>
            </w:tcBorders>
            <w:vAlign w:val="center"/>
          </w:tcPr>
          <w:p w14:paraId="3D5EC131" w14:textId="77777777" w:rsidR="00294A62" w:rsidRDefault="00294A62" w:rsidP="00706B8A">
            <w:pPr>
              <w:rPr>
                <w:sz w:val="18"/>
                <w:szCs w:val="18"/>
                <w:lang w:val="en-US"/>
              </w:rPr>
            </w:pPr>
          </w:p>
        </w:tc>
      </w:tr>
      <w:tr w:rsidR="00294A62" w14:paraId="7EC61CE6" w14:textId="77777777" w:rsidTr="00294A62">
        <w:tc>
          <w:tcPr>
            <w:tcW w:w="699" w:type="dxa"/>
            <w:tcBorders>
              <w:top w:val="single" w:sz="2" w:space="0" w:color="000000"/>
              <w:left w:val="single" w:sz="2" w:space="0" w:color="000000"/>
              <w:bottom w:val="single" w:sz="2" w:space="0" w:color="000000"/>
              <w:right w:val="nil"/>
            </w:tcBorders>
            <w:vAlign w:val="center"/>
          </w:tcPr>
          <w:p w14:paraId="15026B7A" w14:textId="77777777" w:rsidR="00294A62" w:rsidRDefault="00294A62" w:rsidP="00706B8A">
            <w:pPr>
              <w:jc w:val="center"/>
              <w:rPr>
                <w:sz w:val="22"/>
                <w:szCs w:val="22"/>
                <w:lang w:val="en-US"/>
              </w:rPr>
            </w:pPr>
            <w:r>
              <w:rPr>
                <w:lang w:val="en-US"/>
              </w:rPr>
              <w:t xml:space="preserve"> </w:t>
            </w:r>
            <w:r>
              <w:rPr>
                <w:sz w:val="22"/>
                <w:szCs w:val="22"/>
                <w:lang w:val="en-US"/>
              </w:rPr>
              <w:t>255</w:t>
            </w:r>
          </w:p>
        </w:tc>
        <w:tc>
          <w:tcPr>
            <w:tcW w:w="1537" w:type="dxa"/>
            <w:tcBorders>
              <w:top w:val="single" w:sz="2" w:space="0" w:color="000000"/>
              <w:left w:val="single" w:sz="2" w:space="0" w:color="000000"/>
              <w:bottom w:val="single" w:sz="2" w:space="0" w:color="000000"/>
              <w:right w:val="nil"/>
            </w:tcBorders>
            <w:vAlign w:val="center"/>
          </w:tcPr>
          <w:p w14:paraId="18E1D64E" w14:textId="77777777" w:rsidR="00294A62" w:rsidRDefault="00294A62" w:rsidP="00706B8A">
            <w:pPr>
              <w:jc w:val="center"/>
              <w:rPr>
                <w:sz w:val="22"/>
                <w:szCs w:val="22"/>
                <w:lang w:val="en-US"/>
              </w:rPr>
            </w:pPr>
            <w:r>
              <w:rPr>
                <w:sz w:val="22"/>
                <w:szCs w:val="22"/>
                <w:lang w:val="en-US"/>
              </w:rPr>
              <w:t>DI96</w:t>
            </w:r>
          </w:p>
          <w:p w14:paraId="2AE71D8B"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65219A"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Compactarea fundatii casetei rulou compactor 25 t, grosimea stratului 25 cm cu 6-8 treceri (numai compactator)</w:t>
            </w:r>
          </w:p>
        </w:tc>
        <w:tc>
          <w:tcPr>
            <w:tcW w:w="978" w:type="dxa"/>
            <w:tcBorders>
              <w:top w:val="single" w:sz="2" w:space="0" w:color="000000"/>
              <w:left w:val="single" w:sz="2" w:space="0" w:color="000000"/>
              <w:bottom w:val="single" w:sz="2" w:space="0" w:color="000000"/>
              <w:right w:val="nil"/>
            </w:tcBorders>
            <w:vAlign w:val="center"/>
          </w:tcPr>
          <w:p w14:paraId="65C7156B"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18D891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D1A57A" w14:textId="77777777" w:rsidR="00294A62" w:rsidRDefault="00294A62" w:rsidP="00706B8A">
            <w:pPr>
              <w:jc w:val="right"/>
              <w:rPr>
                <w:lang w:val="en-US"/>
              </w:rPr>
            </w:pPr>
            <w:r>
              <w:rPr>
                <w:lang w:val="en-US"/>
              </w:rPr>
              <w:t>0,49</w:t>
            </w:r>
          </w:p>
        </w:tc>
      </w:tr>
      <w:tr w:rsidR="00294A62" w14:paraId="11D5AC21" w14:textId="77777777" w:rsidTr="00294A62">
        <w:tc>
          <w:tcPr>
            <w:tcW w:w="699" w:type="dxa"/>
            <w:tcBorders>
              <w:top w:val="nil"/>
              <w:left w:val="single" w:sz="2" w:space="0" w:color="000000"/>
              <w:bottom w:val="single" w:sz="2" w:space="0" w:color="000000"/>
              <w:right w:val="nil"/>
            </w:tcBorders>
          </w:tcPr>
          <w:p w14:paraId="114F8CC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3D7A2DA" w14:textId="77777777" w:rsidR="00294A62" w:rsidRDefault="00294A62" w:rsidP="00706B8A">
            <w:pPr>
              <w:rPr>
                <w:sz w:val="16"/>
                <w:szCs w:val="16"/>
                <w:lang w:val="en-US"/>
              </w:rPr>
            </w:pPr>
            <w:r>
              <w:rPr>
                <w:sz w:val="16"/>
                <w:szCs w:val="16"/>
                <w:lang w:val="en-US"/>
              </w:rPr>
              <w:t>2952240004125</w:t>
            </w:r>
          </w:p>
        </w:tc>
        <w:tc>
          <w:tcPr>
            <w:tcW w:w="4613" w:type="dxa"/>
            <w:tcBorders>
              <w:top w:val="nil"/>
              <w:left w:val="single" w:sz="2" w:space="0" w:color="000000"/>
              <w:bottom w:val="single" w:sz="2" w:space="0" w:color="000000"/>
              <w:right w:val="nil"/>
            </w:tcBorders>
          </w:tcPr>
          <w:p w14:paraId="728F5DC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010CD025"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399C7DF" w14:textId="77777777" w:rsidR="00294A62" w:rsidRDefault="00294A62" w:rsidP="00706B8A">
            <w:pPr>
              <w:rPr>
                <w:sz w:val="18"/>
                <w:szCs w:val="18"/>
                <w:lang w:val="en-US"/>
              </w:rPr>
            </w:pPr>
            <w:r>
              <w:rPr>
                <w:sz w:val="18"/>
                <w:szCs w:val="18"/>
                <w:lang w:val="en-US"/>
              </w:rPr>
              <w:t>1,192</w:t>
            </w:r>
          </w:p>
        </w:tc>
        <w:tc>
          <w:tcPr>
            <w:tcW w:w="1119" w:type="dxa"/>
            <w:tcBorders>
              <w:top w:val="nil"/>
              <w:left w:val="single" w:sz="2" w:space="0" w:color="000000"/>
              <w:bottom w:val="single" w:sz="2" w:space="0" w:color="000000"/>
              <w:right w:val="single" w:sz="2" w:space="0" w:color="000000"/>
            </w:tcBorders>
            <w:vAlign w:val="center"/>
          </w:tcPr>
          <w:p w14:paraId="1D95AB34" w14:textId="77777777" w:rsidR="00294A62" w:rsidRDefault="00294A62" w:rsidP="00706B8A">
            <w:pPr>
              <w:rPr>
                <w:sz w:val="18"/>
                <w:szCs w:val="18"/>
                <w:lang w:val="en-US"/>
              </w:rPr>
            </w:pPr>
          </w:p>
        </w:tc>
      </w:tr>
      <w:tr w:rsidR="00294A62" w14:paraId="3954E2B7" w14:textId="77777777" w:rsidTr="00294A62">
        <w:tc>
          <w:tcPr>
            <w:tcW w:w="699" w:type="dxa"/>
            <w:tcBorders>
              <w:top w:val="single" w:sz="2" w:space="0" w:color="000000"/>
              <w:left w:val="single" w:sz="2" w:space="0" w:color="000000"/>
              <w:bottom w:val="single" w:sz="2" w:space="0" w:color="000000"/>
              <w:right w:val="nil"/>
            </w:tcBorders>
            <w:vAlign w:val="center"/>
          </w:tcPr>
          <w:p w14:paraId="4D393758" w14:textId="77777777" w:rsidR="00294A62" w:rsidRDefault="00294A62" w:rsidP="00706B8A">
            <w:pPr>
              <w:jc w:val="center"/>
              <w:rPr>
                <w:sz w:val="22"/>
                <w:szCs w:val="22"/>
                <w:lang w:val="en-US"/>
              </w:rPr>
            </w:pPr>
            <w:r>
              <w:rPr>
                <w:lang w:val="en-US"/>
              </w:rPr>
              <w:t xml:space="preserve"> </w:t>
            </w:r>
            <w:r>
              <w:rPr>
                <w:sz w:val="22"/>
                <w:szCs w:val="22"/>
                <w:lang w:val="en-US"/>
              </w:rPr>
              <w:t>256</w:t>
            </w:r>
          </w:p>
        </w:tc>
        <w:tc>
          <w:tcPr>
            <w:tcW w:w="1537" w:type="dxa"/>
            <w:tcBorders>
              <w:top w:val="single" w:sz="2" w:space="0" w:color="000000"/>
              <w:left w:val="single" w:sz="2" w:space="0" w:color="000000"/>
              <w:bottom w:val="single" w:sz="2" w:space="0" w:color="000000"/>
              <w:right w:val="nil"/>
            </w:tcBorders>
            <w:vAlign w:val="center"/>
          </w:tcPr>
          <w:p w14:paraId="270CFE24" w14:textId="77777777" w:rsidR="00294A62" w:rsidRDefault="00294A62" w:rsidP="00706B8A">
            <w:pPr>
              <w:jc w:val="center"/>
              <w:rPr>
                <w:sz w:val="22"/>
                <w:szCs w:val="22"/>
                <w:lang w:val="en-US"/>
              </w:rPr>
            </w:pPr>
            <w:r>
              <w:rPr>
                <w:sz w:val="22"/>
                <w:szCs w:val="22"/>
                <w:lang w:val="en-US"/>
              </w:rPr>
              <w:t>DI110</w:t>
            </w:r>
          </w:p>
          <w:p w14:paraId="387E766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905621"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Strat inferior de fundatie din balast, amestec de agregate grosier si agregate fine cu D &lt; 45 mm si d = 0. conform  SM-EN 13285:2018 (Balast). H=10 cm</w:t>
            </w:r>
          </w:p>
        </w:tc>
        <w:tc>
          <w:tcPr>
            <w:tcW w:w="978" w:type="dxa"/>
            <w:tcBorders>
              <w:top w:val="single" w:sz="2" w:space="0" w:color="000000"/>
              <w:left w:val="single" w:sz="2" w:space="0" w:color="000000"/>
              <w:bottom w:val="single" w:sz="2" w:space="0" w:color="000000"/>
              <w:right w:val="nil"/>
            </w:tcBorders>
            <w:vAlign w:val="center"/>
          </w:tcPr>
          <w:p w14:paraId="4A452999"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A59A4D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1629F8" w14:textId="77777777" w:rsidR="00294A62" w:rsidRDefault="00294A62" w:rsidP="00706B8A">
            <w:pPr>
              <w:jc w:val="right"/>
              <w:rPr>
                <w:lang w:val="en-US"/>
              </w:rPr>
            </w:pPr>
            <w:r>
              <w:rPr>
                <w:lang w:val="en-US"/>
              </w:rPr>
              <w:t>19,60</w:t>
            </w:r>
          </w:p>
        </w:tc>
      </w:tr>
      <w:tr w:rsidR="00294A62" w14:paraId="2A36D944" w14:textId="77777777" w:rsidTr="00294A62">
        <w:tc>
          <w:tcPr>
            <w:tcW w:w="699" w:type="dxa"/>
            <w:tcBorders>
              <w:top w:val="nil"/>
              <w:left w:val="single" w:sz="2" w:space="0" w:color="000000"/>
              <w:bottom w:val="single" w:sz="2" w:space="0" w:color="000000"/>
              <w:right w:val="nil"/>
            </w:tcBorders>
          </w:tcPr>
          <w:p w14:paraId="088A553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DF48E9A" w14:textId="77777777" w:rsidR="00294A62" w:rsidRDefault="00294A62" w:rsidP="00706B8A">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6A0F7F7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F98CF31"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4516D08" w14:textId="77777777" w:rsidR="00294A62" w:rsidRDefault="00294A62" w:rsidP="00706B8A">
            <w:pPr>
              <w:rPr>
                <w:sz w:val="18"/>
                <w:szCs w:val="18"/>
                <w:lang w:val="en-US"/>
              </w:rPr>
            </w:pPr>
            <w:r>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52D0AAD7" w14:textId="77777777" w:rsidR="00294A62" w:rsidRDefault="00294A62" w:rsidP="00706B8A">
            <w:pPr>
              <w:rPr>
                <w:sz w:val="18"/>
                <w:szCs w:val="18"/>
                <w:lang w:val="en-US"/>
              </w:rPr>
            </w:pPr>
          </w:p>
        </w:tc>
      </w:tr>
      <w:tr w:rsidR="00294A62" w14:paraId="483033CC" w14:textId="77777777" w:rsidTr="00294A62">
        <w:tc>
          <w:tcPr>
            <w:tcW w:w="699" w:type="dxa"/>
            <w:tcBorders>
              <w:top w:val="nil"/>
              <w:left w:val="single" w:sz="2" w:space="0" w:color="000000"/>
              <w:bottom w:val="single" w:sz="2" w:space="0" w:color="000000"/>
              <w:right w:val="nil"/>
            </w:tcBorders>
          </w:tcPr>
          <w:p w14:paraId="1539D368"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66FFE1E" w14:textId="77777777" w:rsidR="00294A62" w:rsidRDefault="00294A62" w:rsidP="00706B8A">
            <w:pPr>
              <w:rPr>
                <w:sz w:val="16"/>
                <w:szCs w:val="16"/>
                <w:lang w:val="en-US"/>
              </w:rPr>
            </w:pPr>
            <w:r>
              <w:rPr>
                <w:sz w:val="16"/>
                <w:szCs w:val="16"/>
                <w:lang w:val="en-US"/>
              </w:rPr>
              <w:t>1421102200467</w:t>
            </w:r>
          </w:p>
        </w:tc>
        <w:tc>
          <w:tcPr>
            <w:tcW w:w="4613" w:type="dxa"/>
            <w:tcBorders>
              <w:top w:val="nil"/>
              <w:left w:val="single" w:sz="2" w:space="0" w:color="000000"/>
              <w:bottom w:val="single" w:sz="2" w:space="0" w:color="000000"/>
              <w:right w:val="nil"/>
            </w:tcBorders>
          </w:tcPr>
          <w:p w14:paraId="7174ADB8"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Balast  </w:t>
            </w:r>
          </w:p>
        </w:tc>
        <w:tc>
          <w:tcPr>
            <w:tcW w:w="978" w:type="dxa"/>
            <w:tcBorders>
              <w:top w:val="nil"/>
              <w:left w:val="single" w:sz="2" w:space="0" w:color="000000"/>
              <w:bottom w:val="single" w:sz="2" w:space="0" w:color="000000"/>
              <w:right w:val="nil"/>
            </w:tcBorders>
            <w:vAlign w:val="center"/>
          </w:tcPr>
          <w:p w14:paraId="24397078"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A9C7267" w14:textId="77777777" w:rsidR="00294A62" w:rsidRDefault="00294A62" w:rsidP="00706B8A">
            <w:pPr>
              <w:rPr>
                <w:sz w:val="18"/>
                <w:szCs w:val="18"/>
                <w:lang w:val="en-US"/>
              </w:rPr>
            </w:pPr>
            <w:r>
              <w:rPr>
                <w:sz w:val="18"/>
                <w:szCs w:val="18"/>
                <w:lang w:val="en-US"/>
              </w:rPr>
              <w:t>1,220</w:t>
            </w:r>
          </w:p>
        </w:tc>
        <w:tc>
          <w:tcPr>
            <w:tcW w:w="1119" w:type="dxa"/>
            <w:tcBorders>
              <w:top w:val="nil"/>
              <w:left w:val="single" w:sz="2" w:space="0" w:color="000000"/>
              <w:bottom w:val="single" w:sz="2" w:space="0" w:color="000000"/>
              <w:right w:val="single" w:sz="2" w:space="0" w:color="000000"/>
            </w:tcBorders>
            <w:vAlign w:val="center"/>
          </w:tcPr>
          <w:p w14:paraId="6EDDA5D8" w14:textId="77777777" w:rsidR="00294A62" w:rsidRDefault="00294A62" w:rsidP="00706B8A">
            <w:pPr>
              <w:rPr>
                <w:sz w:val="18"/>
                <w:szCs w:val="18"/>
                <w:lang w:val="en-US"/>
              </w:rPr>
            </w:pPr>
          </w:p>
        </w:tc>
      </w:tr>
      <w:tr w:rsidR="00294A62" w14:paraId="78CA4346" w14:textId="77777777" w:rsidTr="00294A62">
        <w:tc>
          <w:tcPr>
            <w:tcW w:w="699" w:type="dxa"/>
            <w:tcBorders>
              <w:top w:val="nil"/>
              <w:left w:val="single" w:sz="2" w:space="0" w:color="000000"/>
              <w:bottom w:val="single" w:sz="2" w:space="0" w:color="000000"/>
              <w:right w:val="nil"/>
            </w:tcBorders>
          </w:tcPr>
          <w:p w14:paraId="7C3FFB5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D9A1777"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5B83086B"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4CE6E90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187A569" w14:textId="77777777" w:rsidR="00294A62" w:rsidRDefault="00294A62" w:rsidP="00706B8A">
            <w:pPr>
              <w:rPr>
                <w:sz w:val="18"/>
                <w:szCs w:val="18"/>
                <w:lang w:val="en-US"/>
              </w:rPr>
            </w:pPr>
            <w:r>
              <w:rPr>
                <w:sz w:val="18"/>
                <w:szCs w:val="18"/>
                <w:lang w:val="en-US"/>
              </w:rPr>
              <w:t>0,070</w:t>
            </w:r>
          </w:p>
        </w:tc>
        <w:tc>
          <w:tcPr>
            <w:tcW w:w="1119" w:type="dxa"/>
            <w:tcBorders>
              <w:top w:val="nil"/>
              <w:left w:val="single" w:sz="2" w:space="0" w:color="000000"/>
              <w:bottom w:val="single" w:sz="2" w:space="0" w:color="000000"/>
              <w:right w:val="single" w:sz="2" w:space="0" w:color="000000"/>
            </w:tcBorders>
            <w:vAlign w:val="center"/>
          </w:tcPr>
          <w:p w14:paraId="5BE1997D" w14:textId="77777777" w:rsidR="00294A62" w:rsidRDefault="00294A62" w:rsidP="00706B8A">
            <w:pPr>
              <w:rPr>
                <w:sz w:val="18"/>
                <w:szCs w:val="18"/>
                <w:lang w:val="en-US"/>
              </w:rPr>
            </w:pPr>
          </w:p>
        </w:tc>
      </w:tr>
      <w:tr w:rsidR="00294A62" w14:paraId="68872F38" w14:textId="77777777" w:rsidTr="00294A62">
        <w:tc>
          <w:tcPr>
            <w:tcW w:w="699" w:type="dxa"/>
            <w:tcBorders>
              <w:top w:val="nil"/>
              <w:left w:val="single" w:sz="2" w:space="0" w:color="000000"/>
              <w:bottom w:val="single" w:sz="2" w:space="0" w:color="000000"/>
              <w:right w:val="nil"/>
            </w:tcBorders>
          </w:tcPr>
          <w:p w14:paraId="0283BFB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35F209C"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4372B29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239A133"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7E9D54E" w14:textId="77777777" w:rsidR="00294A62" w:rsidRDefault="00294A62" w:rsidP="00706B8A">
            <w:pPr>
              <w:rPr>
                <w:sz w:val="18"/>
                <w:szCs w:val="18"/>
                <w:lang w:val="en-US"/>
              </w:rPr>
            </w:pPr>
            <w:r>
              <w:rPr>
                <w:sz w:val="18"/>
                <w:szCs w:val="18"/>
                <w:lang w:val="en-US"/>
              </w:rPr>
              <w:t>0,0216</w:t>
            </w:r>
          </w:p>
        </w:tc>
        <w:tc>
          <w:tcPr>
            <w:tcW w:w="1119" w:type="dxa"/>
            <w:tcBorders>
              <w:top w:val="nil"/>
              <w:left w:val="single" w:sz="2" w:space="0" w:color="000000"/>
              <w:bottom w:val="single" w:sz="2" w:space="0" w:color="000000"/>
              <w:right w:val="single" w:sz="2" w:space="0" w:color="000000"/>
            </w:tcBorders>
            <w:vAlign w:val="center"/>
          </w:tcPr>
          <w:p w14:paraId="00A8D886" w14:textId="77777777" w:rsidR="00294A62" w:rsidRDefault="00294A62" w:rsidP="00706B8A">
            <w:pPr>
              <w:rPr>
                <w:sz w:val="18"/>
                <w:szCs w:val="18"/>
                <w:lang w:val="en-US"/>
              </w:rPr>
            </w:pPr>
          </w:p>
        </w:tc>
      </w:tr>
      <w:tr w:rsidR="00294A62" w14:paraId="271C1CC1" w14:textId="77777777" w:rsidTr="00294A62">
        <w:tc>
          <w:tcPr>
            <w:tcW w:w="699" w:type="dxa"/>
            <w:tcBorders>
              <w:top w:val="nil"/>
              <w:left w:val="single" w:sz="2" w:space="0" w:color="000000"/>
              <w:bottom w:val="single" w:sz="2" w:space="0" w:color="000000"/>
              <w:right w:val="nil"/>
            </w:tcBorders>
          </w:tcPr>
          <w:p w14:paraId="252B6D6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E120475" w14:textId="77777777" w:rsidR="00294A62" w:rsidRDefault="00294A62" w:rsidP="00706B8A">
            <w:pPr>
              <w:rPr>
                <w:sz w:val="16"/>
                <w:szCs w:val="16"/>
                <w:lang w:val="en-US"/>
              </w:rPr>
            </w:pPr>
            <w:r>
              <w:rPr>
                <w:sz w:val="16"/>
                <w:szCs w:val="16"/>
                <w:lang w:val="en-US"/>
              </w:rPr>
              <w:t>2952240004118</w:t>
            </w:r>
          </w:p>
        </w:tc>
        <w:tc>
          <w:tcPr>
            <w:tcW w:w="4613" w:type="dxa"/>
            <w:tcBorders>
              <w:top w:val="nil"/>
              <w:left w:val="single" w:sz="2" w:space="0" w:color="000000"/>
              <w:bottom w:val="single" w:sz="2" w:space="0" w:color="000000"/>
              <w:right w:val="nil"/>
            </w:tcBorders>
          </w:tcPr>
          <w:p w14:paraId="6441BAC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18 t</w:t>
            </w:r>
          </w:p>
        </w:tc>
        <w:tc>
          <w:tcPr>
            <w:tcW w:w="978" w:type="dxa"/>
            <w:tcBorders>
              <w:top w:val="nil"/>
              <w:left w:val="single" w:sz="2" w:space="0" w:color="000000"/>
              <w:bottom w:val="single" w:sz="2" w:space="0" w:color="000000"/>
              <w:right w:val="nil"/>
            </w:tcBorders>
            <w:vAlign w:val="center"/>
          </w:tcPr>
          <w:p w14:paraId="48A6EF3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7349834" w14:textId="77777777" w:rsidR="00294A62" w:rsidRDefault="00294A62" w:rsidP="00706B8A">
            <w:pPr>
              <w:rPr>
                <w:sz w:val="18"/>
                <w:szCs w:val="18"/>
                <w:lang w:val="en-US"/>
              </w:rPr>
            </w:pPr>
            <w:r>
              <w:rPr>
                <w:sz w:val="18"/>
                <w:szCs w:val="18"/>
                <w:lang w:val="en-US"/>
              </w:rPr>
              <w:t>0,0273</w:t>
            </w:r>
          </w:p>
        </w:tc>
        <w:tc>
          <w:tcPr>
            <w:tcW w:w="1119" w:type="dxa"/>
            <w:tcBorders>
              <w:top w:val="nil"/>
              <w:left w:val="single" w:sz="2" w:space="0" w:color="000000"/>
              <w:bottom w:val="single" w:sz="2" w:space="0" w:color="000000"/>
              <w:right w:val="single" w:sz="2" w:space="0" w:color="000000"/>
            </w:tcBorders>
            <w:vAlign w:val="center"/>
          </w:tcPr>
          <w:p w14:paraId="47BFE0B3" w14:textId="77777777" w:rsidR="00294A62" w:rsidRDefault="00294A62" w:rsidP="00706B8A">
            <w:pPr>
              <w:rPr>
                <w:sz w:val="18"/>
                <w:szCs w:val="18"/>
                <w:lang w:val="en-US"/>
              </w:rPr>
            </w:pPr>
          </w:p>
        </w:tc>
      </w:tr>
      <w:tr w:rsidR="00294A62" w14:paraId="2242C51F" w14:textId="77777777" w:rsidTr="00294A62">
        <w:tc>
          <w:tcPr>
            <w:tcW w:w="699" w:type="dxa"/>
            <w:tcBorders>
              <w:top w:val="nil"/>
              <w:left w:val="single" w:sz="2" w:space="0" w:color="000000"/>
              <w:bottom w:val="single" w:sz="2" w:space="0" w:color="000000"/>
              <w:right w:val="nil"/>
            </w:tcBorders>
          </w:tcPr>
          <w:p w14:paraId="7C87D6E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24C3E01"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41F356F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F5D5C0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BA0CF97" w14:textId="77777777" w:rsidR="00294A62" w:rsidRDefault="00294A62" w:rsidP="00706B8A">
            <w:pPr>
              <w:rPr>
                <w:sz w:val="18"/>
                <w:szCs w:val="18"/>
                <w:lang w:val="en-US"/>
              </w:rPr>
            </w:pPr>
            <w:r>
              <w:rPr>
                <w:sz w:val="18"/>
                <w:szCs w:val="18"/>
                <w:lang w:val="en-US"/>
              </w:rPr>
              <w:t>0,0097</w:t>
            </w:r>
          </w:p>
        </w:tc>
        <w:tc>
          <w:tcPr>
            <w:tcW w:w="1119" w:type="dxa"/>
            <w:tcBorders>
              <w:top w:val="nil"/>
              <w:left w:val="single" w:sz="2" w:space="0" w:color="000000"/>
              <w:bottom w:val="single" w:sz="2" w:space="0" w:color="000000"/>
              <w:right w:val="single" w:sz="2" w:space="0" w:color="000000"/>
            </w:tcBorders>
            <w:vAlign w:val="center"/>
          </w:tcPr>
          <w:p w14:paraId="5348932B" w14:textId="77777777" w:rsidR="00294A62" w:rsidRDefault="00294A62" w:rsidP="00706B8A">
            <w:pPr>
              <w:rPr>
                <w:sz w:val="18"/>
                <w:szCs w:val="18"/>
                <w:lang w:val="en-US"/>
              </w:rPr>
            </w:pPr>
          </w:p>
        </w:tc>
      </w:tr>
      <w:tr w:rsidR="00294A62" w14:paraId="36387E30" w14:textId="77777777" w:rsidTr="00294A62">
        <w:tc>
          <w:tcPr>
            <w:tcW w:w="699" w:type="dxa"/>
            <w:tcBorders>
              <w:top w:val="single" w:sz="2" w:space="0" w:color="000000"/>
              <w:left w:val="single" w:sz="2" w:space="0" w:color="000000"/>
              <w:bottom w:val="single" w:sz="2" w:space="0" w:color="000000"/>
              <w:right w:val="nil"/>
            </w:tcBorders>
            <w:vAlign w:val="center"/>
          </w:tcPr>
          <w:p w14:paraId="7690EA55" w14:textId="77777777" w:rsidR="00294A62" w:rsidRDefault="00294A62" w:rsidP="00706B8A">
            <w:pPr>
              <w:jc w:val="center"/>
              <w:rPr>
                <w:sz w:val="22"/>
                <w:szCs w:val="22"/>
                <w:lang w:val="en-US"/>
              </w:rPr>
            </w:pPr>
            <w:r>
              <w:rPr>
                <w:lang w:val="en-US"/>
              </w:rPr>
              <w:t xml:space="preserve"> </w:t>
            </w:r>
            <w:r>
              <w:rPr>
                <w:sz w:val="22"/>
                <w:szCs w:val="22"/>
                <w:lang w:val="en-US"/>
              </w:rPr>
              <w:t>257</w:t>
            </w:r>
          </w:p>
        </w:tc>
        <w:tc>
          <w:tcPr>
            <w:tcW w:w="1537" w:type="dxa"/>
            <w:tcBorders>
              <w:top w:val="single" w:sz="2" w:space="0" w:color="000000"/>
              <w:left w:val="single" w:sz="2" w:space="0" w:color="000000"/>
              <w:bottom w:val="single" w:sz="2" w:space="0" w:color="000000"/>
              <w:right w:val="nil"/>
            </w:tcBorders>
            <w:vAlign w:val="center"/>
          </w:tcPr>
          <w:p w14:paraId="307AC84C" w14:textId="77777777" w:rsidR="00294A62" w:rsidRDefault="00294A62" w:rsidP="00706B8A">
            <w:pPr>
              <w:jc w:val="center"/>
              <w:rPr>
                <w:sz w:val="22"/>
                <w:szCs w:val="22"/>
                <w:lang w:val="en-US"/>
              </w:rPr>
            </w:pPr>
            <w:r>
              <w:rPr>
                <w:sz w:val="22"/>
                <w:szCs w:val="22"/>
                <w:lang w:val="en-US"/>
              </w:rPr>
              <w:t>DA12B</w:t>
            </w:r>
          </w:p>
          <w:p w14:paraId="7162EA6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C6F5E9"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materiale granulare fr. 8-63mm, conform SM SR EN 13242+A1:2010, din pietris concasat, GA85 LA30, H=25 cm</w:t>
            </w:r>
          </w:p>
        </w:tc>
        <w:tc>
          <w:tcPr>
            <w:tcW w:w="978" w:type="dxa"/>
            <w:tcBorders>
              <w:top w:val="single" w:sz="2" w:space="0" w:color="000000"/>
              <w:left w:val="single" w:sz="2" w:space="0" w:color="000000"/>
              <w:bottom w:val="single" w:sz="2" w:space="0" w:color="000000"/>
              <w:right w:val="nil"/>
            </w:tcBorders>
            <w:vAlign w:val="center"/>
          </w:tcPr>
          <w:p w14:paraId="3DD4E7F3"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BD33C4E"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BD4CCF" w14:textId="77777777" w:rsidR="00294A62" w:rsidRDefault="00294A62" w:rsidP="00706B8A">
            <w:pPr>
              <w:jc w:val="right"/>
              <w:rPr>
                <w:lang w:val="en-US"/>
              </w:rPr>
            </w:pPr>
            <w:r>
              <w:rPr>
                <w:lang w:val="en-US"/>
              </w:rPr>
              <w:t>49,00</w:t>
            </w:r>
          </w:p>
        </w:tc>
      </w:tr>
      <w:tr w:rsidR="00294A62" w14:paraId="186323E4" w14:textId="77777777" w:rsidTr="00294A62">
        <w:tc>
          <w:tcPr>
            <w:tcW w:w="699" w:type="dxa"/>
            <w:tcBorders>
              <w:top w:val="nil"/>
              <w:left w:val="single" w:sz="2" w:space="0" w:color="000000"/>
              <w:bottom w:val="single" w:sz="2" w:space="0" w:color="000000"/>
              <w:right w:val="nil"/>
            </w:tcBorders>
          </w:tcPr>
          <w:p w14:paraId="304DBAE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106E922"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712A9B4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A951D5D"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5942F69" w14:textId="77777777" w:rsidR="00294A62" w:rsidRDefault="00294A62" w:rsidP="00706B8A">
            <w:pPr>
              <w:rPr>
                <w:sz w:val="18"/>
                <w:szCs w:val="18"/>
                <w:lang w:val="en-US"/>
              </w:rPr>
            </w:pPr>
            <w:r>
              <w:rPr>
                <w:sz w:val="18"/>
                <w:szCs w:val="18"/>
                <w:lang w:val="en-US"/>
              </w:rPr>
              <w:t>0,600</w:t>
            </w:r>
          </w:p>
        </w:tc>
        <w:tc>
          <w:tcPr>
            <w:tcW w:w="1119" w:type="dxa"/>
            <w:tcBorders>
              <w:top w:val="nil"/>
              <w:left w:val="single" w:sz="2" w:space="0" w:color="000000"/>
              <w:bottom w:val="single" w:sz="2" w:space="0" w:color="000000"/>
              <w:right w:val="single" w:sz="2" w:space="0" w:color="000000"/>
            </w:tcBorders>
            <w:vAlign w:val="center"/>
          </w:tcPr>
          <w:p w14:paraId="70EB9294" w14:textId="77777777" w:rsidR="00294A62" w:rsidRDefault="00294A62" w:rsidP="00706B8A">
            <w:pPr>
              <w:rPr>
                <w:sz w:val="18"/>
                <w:szCs w:val="18"/>
                <w:lang w:val="en-US"/>
              </w:rPr>
            </w:pPr>
          </w:p>
        </w:tc>
      </w:tr>
      <w:tr w:rsidR="00294A62" w14:paraId="13050584" w14:textId="77777777" w:rsidTr="00294A62">
        <w:tc>
          <w:tcPr>
            <w:tcW w:w="699" w:type="dxa"/>
            <w:tcBorders>
              <w:top w:val="nil"/>
              <w:left w:val="single" w:sz="2" w:space="0" w:color="000000"/>
              <w:bottom w:val="single" w:sz="2" w:space="0" w:color="000000"/>
              <w:right w:val="nil"/>
            </w:tcBorders>
          </w:tcPr>
          <w:p w14:paraId="2E64998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4619BC3" w14:textId="77777777" w:rsidR="00294A62" w:rsidRDefault="00294A62" w:rsidP="00706B8A">
            <w:pPr>
              <w:rPr>
                <w:sz w:val="16"/>
                <w:szCs w:val="16"/>
                <w:lang w:val="en-US"/>
              </w:rPr>
            </w:pPr>
            <w:r>
              <w:rPr>
                <w:sz w:val="16"/>
                <w:szCs w:val="16"/>
                <w:lang w:val="en-US"/>
              </w:rPr>
              <w:t>1411122201646-832</w:t>
            </w:r>
          </w:p>
        </w:tc>
        <w:tc>
          <w:tcPr>
            <w:tcW w:w="4613" w:type="dxa"/>
            <w:tcBorders>
              <w:top w:val="nil"/>
              <w:left w:val="single" w:sz="2" w:space="0" w:color="000000"/>
              <w:bottom w:val="single" w:sz="2" w:space="0" w:color="000000"/>
              <w:right w:val="nil"/>
            </w:tcBorders>
          </w:tcPr>
          <w:p w14:paraId="0FA186F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42C4A17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C73B20B" w14:textId="77777777" w:rsidR="00294A62" w:rsidRDefault="00294A62" w:rsidP="00706B8A">
            <w:pPr>
              <w:rPr>
                <w:sz w:val="18"/>
                <w:szCs w:val="18"/>
                <w:lang w:val="en-US"/>
              </w:rPr>
            </w:pPr>
            <w:r>
              <w:rPr>
                <w:sz w:val="18"/>
                <w:szCs w:val="18"/>
                <w:lang w:val="en-US"/>
              </w:rPr>
              <w:t>0,203</w:t>
            </w:r>
          </w:p>
        </w:tc>
        <w:tc>
          <w:tcPr>
            <w:tcW w:w="1119" w:type="dxa"/>
            <w:tcBorders>
              <w:top w:val="nil"/>
              <w:left w:val="single" w:sz="2" w:space="0" w:color="000000"/>
              <w:bottom w:val="single" w:sz="2" w:space="0" w:color="000000"/>
              <w:right w:val="single" w:sz="2" w:space="0" w:color="000000"/>
            </w:tcBorders>
            <w:vAlign w:val="center"/>
          </w:tcPr>
          <w:p w14:paraId="4D8218FA" w14:textId="77777777" w:rsidR="00294A62" w:rsidRDefault="00294A62" w:rsidP="00706B8A">
            <w:pPr>
              <w:rPr>
                <w:sz w:val="18"/>
                <w:szCs w:val="18"/>
                <w:lang w:val="en-US"/>
              </w:rPr>
            </w:pPr>
          </w:p>
        </w:tc>
      </w:tr>
      <w:tr w:rsidR="00294A62" w14:paraId="0BF3AB81" w14:textId="77777777" w:rsidTr="00294A62">
        <w:tc>
          <w:tcPr>
            <w:tcW w:w="699" w:type="dxa"/>
            <w:tcBorders>
              <w:top w:val="nil"/>
              <w:left w:val="single" w:sz="2" w:space="0" w:color="000000"/>
              <w:bottom w:val="single" w:sz="2" w:space="0" w:color="000000"/>
              <w:right w:val="nil"/>
            </w:tcBorders>
          </w:tcPr>
          <w:p w14:paraId="42B1528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7B6BF29" w14:textId="77777777" w:rsidR="00294A62" w:rsidRDefault="00294A62" w:rsidP="00706B8A">
            <w:pPr>
              <w:rPr>
                <w:sz w:val="16"/>
                <w:szCs w:val="16"/>
                <w:lang w:val="en-US"/>
              </w:rPr>
            </w:pPr>
            <w:r>
              <w:rPr>
                <w:sz w:val="16"/>
                <w:szCs w:val="16"/>
                <w:lang w:val="en-US"/>
              </w:rPr>
              <w:t>1411122201672-3263</w:t>
            </w:r>
          </w:p>
        </w:tc>
        <w:tc>
          <w:tcPr>
            <w:tcW w:w="4613" w:type="dxa"/>
            <w:tcBorders>
              <w:top w:val="nil"/>
              <w:left w:val="single" w:sz="2" w:space="0" w:color="000000"/>
              <w:bottom w:val="single" w:sz="2" w:space="0" w:color="000000"/>
              <w:right w:val="nil"/>
            </w:tcBorders>
          </w:tcPr>
          <w:p w14:paraId="28D0466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fr.32-63 mm</w:t>
            </w:r>
          </w:p>
        </w:tc>
        <w:tc>
          <w:tcPr>
            <w:tcW w:w="978" w:type="dxa"/>
            <w:tcBorders>
              <w:top w:val="nil"/>
              <w:left w:val="single" w:sz="2" w:space="0" w:color="000000"/>
              <w:bottom w:val="single" w:sz="2" w:space="0" w:color="000000"/>
              <w:right w:val="nil"/>
            </w:tcBorders>
            <w:vAlign w:val="center"/>
          </w:tcPr>
          <w:p w14:paraId="59290A2C"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6781B65" w14:textId="77777777" w:rsidR="00294A62" w:rsidRDefault="00294A62" w:rsidP="00706B8A">
            <w:pPr>
              <w:rPr>
                <w:sz w:val="18"/>
                <w:szCs w:val="18"/>
                <w:lang w:val="en-US"/>
              </w:rPr>
            </w:pPr>
            <w:r>
              <w:rPr>
                <w:sz w:val="18"/>
                <w:szCs w:val="18"/>
                <w:lang w:val="en-US"/>
              </w:rPr>
              <w:t>1,219</w:t>
            </w:r>
          </w:p>
        </w:tc>
        <w:tc>
          <w:tcPr>
            <w:tcW w:w="1119" w:type="dxa"/>
            <w:tcBorders>
              <w:top w:val="nil"/>
              <w:left w:val="single" w:sz="2" w:space="0" w:color="000000"/>
              <w:bottom w:val="single" w:sz="2" w:space="0" w:color="000000"/>
              <w:right w:val="single" w:sz="2" w:space="0" w:color="000000"/>
            </w:tcBorders>
            <w:vAlign w:val="center"/>
          </w:tcPr>
          <w:p w14:paraId="18BFAA44" w14:textId="77777777" w:rsidR="00294A62" w:rsidRDefault="00294A62" w:rsidP="00706B8A">
            <w:pPr>
              <w:rPr>
                <w:sz w:val="18"/>
                <w:szCs w:val="18"/>
                <w:lang w:val="en-US"/>
              </w:rPr>
            </w:pPr>
          </w:p>
        </w:tc>
      </w:tr>
      <w:tr w:rsidR="00294A62" w14:paraId="4B90D697" w14:textId="77777777" w:rsidTr="00294A62">
        <w:tc>
          <w:tcPr>
            <w:tcW w:w="699" w:type="dxa"/>
            <w:tcBorders>
              <w:top w:val="nil"/>
              <w:left w:val="single" w:sz="2" w:space="0" w:color="000000"/>
              <w:bottom w:val="single" w:sz="2" w:space="0" w:color="000000"/>
              <w:right w:val="nil"/>
            </w:tcBorders>
          </w:tcPr>
          <w:p w14:paraId="1E071B3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1AB5B3B"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75D7A8E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6D773773"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19723F3" w14:textId="77777777" w:rsidR="00294A62" w:rsidRDefault="00294A62" w:rsidP="00706B8A">
            <w:pPr>
              <w:rPr>
                <w:sz w:val="18"/>
                <w:szCs w:val="18"/>
                <w:lang w:val="en-US"/>
              </w:rPr>
            </w:pPr>
            <w:r>
              <w:rPr>
                <w:sz w:val="18"/>
                <w:szCs w:val="18"/>
                <w:lang w:val="en-US"/>
              </w:rPr>
              <w:t>0,150</w:t>
            </w:r>
          </w:p>
        </w:tc>
        <w:tc>
          <w:tcPr>
            <w:tcW w:w="1119" w:type="dxa"/>
            <w:tcBorders>
              <w:top w:val="nil"/>
              <w:left w:val="single" w:sz="2" w:space="0" w:color="000000"/>
              <w:bottom w:val="single" w:sz="2" w:space="0" w:color="000000"/>
              <w:right w:val="single" w:sz="2" w:space="0" w:color="000000"/>
            </w:tcBorders>
            <w:vAlign w:val="center"/>
          </w:tcPr>
          <w:p w14:paraId="6E4AEDC7" w14:textId="77777777" w:rsidR="00294A62" w:rsidRDefault="00294A62" w:rsidP="00706B8A">
            <w:pPr>
              <w:rPr>
                <w:sz w:val="18"/>
                <w:szCs w:val="18"/>
                <w:lang w:val="en-US"/>
              </w:rPr>
            </w:pPr>
          </w:p>
        </w:tc>
      </w:tr>
      <w:tr w:rsidR="00294A62" w14:paraId="0DED1A27" w14:textId="77777777" w:rsidTr="00294A62">
        <w:tc>
          <w:tcPr>
            <w:tcW w:w="699" w:type="dxa"/>
            <w:tcBorders>
              <w:top w:val="nil"/>
              <w:left w:val="single" w:sz="2" w:space="0" w:color="000000"/>
              <w:bottom w:val="single" w:sz="2" w:space="0" w:color="000000"/>
              <w:right w:val="nil"/>
            </w:tcBorders>
          </w:tcPr>
          <w:p w14:paraId="0E853CE5"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87DCF18" w14:textId="77777777" w:rsidR="00294A62" w:rsidRDefault="00294A62" w:rsidP="00706B8A">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7D7EA48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E79F26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75652AF" w14:textId="77777777" w:rsidR="00294A62" w:rsidRDefault="00294A62" w:rsidP="00706B8A">
            <w:pPr>
              <w:rPr>
                <w:sz w:val="18"/>
                <w:szCs w:val="18"/>
                <w:lang w:val="en-US"/>
              </w:rPr>
            </w:pPr>
            <w:r>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35AECCA1" w14:textId="77777777" w:rsidR="00294A62" w:rsidRDefault="00294A62" w:rsidP="00706B8A">
            <w:pPr>
              <w:rPr>
                <w:sz w:val="18"/>
                <w:szCs w:val="18"/>
                <w:lang w:val="en-US"/>
              </w:rPr>
            </w:pPr>
          </w:p>
        </w:tc>
      </w:tr>
      <w:tr w:rsidR="00294A62" w14:paraId="3A666160" w14:textId="77777777" w:rsidTr="00294A62">
        <w:tc>
          <w:tcPr>
            <w:tcW w:w="699" w:type="dxa"/>
            <w:tcBorders>
              <w:top w:val="nil"/>
              <w:left w:val="single" w:sz="2" w:space="0" w:color="000000"/>
              <w:bottom w:val="single" w:sz="2" w:space="0" w:color="000000"/>
              <w:right w:val="nil"/>
            </w:tcBorders>
          </w:tcPr>
          <w:p w14:paraId="5C10FF9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32A3141" w14:textId="77777777" w:rsidR="00294A62" w:rsidRDefault="00294A62" w:rsidP="00706B8A">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54B0459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96A3D19"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BB6A500" w14:textId="77777777" w:rsidR="00294A62" w:rsidRDefault="00294A62" w:rsidP="00706B8A">
            <w:pPr>
              <w:rPr>
                <w:sz w:val="18"/>
                <w:szCs w:val="18"/>
                <w:lang w:val="en-US"/>
              </w:rPr>
            </w:pPr>
            <w:r>
              <w:rPr>
                <w:sz w:val="18"/>
                <w:szCs w:val="18"/>
                <w:lang w:val="en-US"/>
              </w:rPr>
              <w:t>0,258</w:t>
            </w:r>
          </w:p>
        </w:tc>
        <w:tc>
          <w:tcPr>
            <w:tcW w:w="1119" w:type="dxa"/>
            <w:tcBorders>
              <w:top w:val="nil"/>
              <w:left w:val="single" w:sz="2" w:space="0" w:color="000000"/>
              <w:bottom w:val="single" w:sz="2" w:space="0" w:color="000000"/>
              <w:right w:val="single" w:sz="2" w:space="0" w:color="000000"/>
            </w:tcBorders>
            <w:vAlign w:val="center"/>
          </w:tcPr>
          <w:p w14:paraId="38E4BE54" w14:textId="77777777" w:rsidR="00294A62" w:rsidRDefault="00294A62" w:rsidP="00706B8A">
            <w:pPr>
              <w:rPr>
                <w:sz w:val="18"/>
                <w:szCs w:val="18"/>
                <w:lang w:val="en-US"/>
              </w:rPr>
            </w:pPr>
          </w:p>
        </w:tc>
      </w:tr>
      <w:tr w:rsidR="00294A62" w14:paraId="6A38D566" w14:textId="77777777" w:rsidTr="00294A62">
        <w:tc>
          <w:tcPr>
            <w:tcW w:w="699" w:type="dxa"/>
            <w:tcBorders>
              <w:top w:val="nil"/>
              <w:left w:val="single" w:sz="2" w:space="0" w:color="000000"/>
              <w:bottom w:val="single" w:sz="2" w:space="0" w:color="000000"/>
              <w:right w:val="nil"/>
            </w:tcBorders>
          </w:tcPr>
          <w:p w14:paraId="04B276F2"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D89D7F0"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3C2DEA9A"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88DFCA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A232D73" w14:textId="77777777" w:rsidR="00294A62" w:rsidRDefault="00294A62" w:rsidP="00706B8A">
            <w:pPr>
              <w:rPr>
                <w:sz w:val="18"/>
                <w:szCs w:val="18"/>
                <w:lang w:val="en-US"/>
              </w:rPr>
            </w:pPr>
            <w:r>
              <w:rPr>
                <w:sz w:val="18"/>
                <w:szCs w:val="18"/>
                <w:lang w:val="en-US"/>
              </w:rPr>
              <w:t>0,015</w:t>
            </w:r>
          </w:p>
        </w:tc>
        <w:tc>
          <w:tcPr>
            <w:tcW w:w="1119" w:type="dxa"/>
            <w:tcBorders>
              <w:top w:val="nil"/>
              <w:left w:val="single" w:sz="2" w:space="0" w:color="000000"/>
              <w:bottom w:val="single" w:sz="2" w:space="0" w:color="000000"/>
              <w:right w:val="single" w:sz="2" w:space="0" w:color="000000"/>
            </w:tcBorders>
            <w:vAlign w:val="center"/>
          </w:tcPr>
          <w:p w14:paraId="02935BE3" w14:textId="77777777" w:rsidR="00294A62" w:rsidRDefault="00294A62" w:rsidP="00706B8A">
            <w:pPr>
              <w:rPr>
                <w:sz w:val="18"/>
                <w:szCs w:val="18"/>
                <w:lang w:val="en-US"/>
              </w:rPr>
            </w:pPr>
          </w:p>
        </w:tc>
      </w:tr>
      <w:tr w:rsidR="00294A62" w14:paraId="744FE863" w14:textId="77777777" w:rsidTr="00294A62">
        <w:tc>
          <w:tcPr>
            <w:tcW w:w="699" w:type="dxa"/>
            <w:tcBorders>
              <w:top w:val="single" w:sz="2" w:space="0" w:color="000000"/>
              <w:left w:val="single" w:sz="2" w:space="0" w:color="000000"/>
              <w:bottom w:val="single" w:sz="2" w:space="0" w:color="000000"/>
              <w:right w:val="nil"/>
            </w:tcBorders>
            <w:vAlign w:val="center"/>
          </w:tcPr>
          <w:p w14:paraId="215FA444" w14:textId="77777777" w:rsidR="00294A62" w:rsidRDefault="00294A62" w:rsidP="00706B8A">
            <w:pPr>
              <w:jc w:val="center"/>
              <w:rPr>
                <w:sz w:val="22"/>
                <w:szCs w:val="22"/>
                <w:lang w:val="en-US"/>
              </w:rPr>
            </w:pPr>
            <w:r>
              <w:rPr>
                <w:lang w:val="en-US"/>
              </w:rPr>
              <w:t xml:space="preserve"> </w:t>
            </w:r>
            <w:r>
              <w:rPr>
                <w:sz w:val="22"/>
                <w:szCs w:val="22"/>
                <w:lang w:val="en-US"/>
              </w:rPr>
              <w:t>258</w:t>
            </w:r>
          </w:p>
        </w:tc>
        <w:tc>
          <w:tcPr>
            <w:tcW w:w="1537" w:type="dxa"/>
            <w:tcBorders>
              <w:top w:val="single" w:sz="2" w:space="0" w:color="000000"/>
              <w:left w:val="single" w:sz="2" w:space="0" w:color="000000"/>
              <w:bottom w:val="single" w:sz="2" w:space="0" w:color="000000"/>
              <w:right w:val="nil"/>
            </w:tcBorders>
            <w:vAlign w:val="center"/>
          </w:tcPr>
          <w:p w14:paraId="6D2D98FF" w14:textId="77777777" w:rsidR="00294A62" w:rsidRDefault="00294A62" w:rsidP="00706B8A">
            <w:pPr>
              <w:jc w:val="center"/>
              <w:rPr>
                <w:sz w:val="22"/>
                <w:szCs w:val="22"/>
                <w:lang w:val="en-US"/>
              </w:rPr>
            </w:pPr>
            <w:r>
              <w:rPr>
                <w:sz w:val="22"/>
                <w:szCs w:val="22"/>
                <w:lang w:val="en-US"/>
              </w:rPr>
              <w:t>Dl107</w:t>
            </w:r>
          </w:p>
          <w:p w14:paraId="095355BE"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0D0B1A"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din material granulare cu bitum 50/70 SM SR EN 12591, 0,6 l/mp, sau emulsii bituminoase conform SR EN 13808.</w:t>
            </w:r>
          </w:p>
        </w:tc>
        <w:tc>
          <w:tcPr>
            <w:tcW w:w="978" w:type="dxa"/>
            <w:tcBorders>
              <w:top w:val="single" w:sz="2" w:space="0" w:color="000000"/>
              <w:left w:val="single" w:sz="2" w:space="0" w:color="000000"/>
              <w:bottom w:val="single" w:sz="2" w:space="0" w:color="000000"/>
              <w:right w:val="nil"/>
            </w:tcBorders>
            <w:vAlign w:val="center"/>
          </w:tcPr>
          <w:p w14:paraId="586FBD4F"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1BE69D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F0789D" w14:textId="77777777" w:rsidR="00294A62" w:rsidRDefault="00294A62" w:rsidP="00706B8A">
            <w:pPr>
              <w:jc w:val="right"/>
              <w:rPr>
                <w:lang w:val="en-US"/>
              </w:rPr>
            </w:pPr>
            <w:r>
              <w:rPr>
                <w:lang w:val="en-US"/>
              </w:rPr>
              <w:t>0,118</w:t>
            </w:r>
          </w:p>
        </w:tc>
      </w:tr>
      <w:tr w:rsidR="00294A62" w14:paraId="60D41CB2" w14:textId="77777777" w:rsidTr="00294A62">
        <w:tc>
          <w:tcPr>
            <w:tcW w:w="699" w:type="dxa"/>
            <w:tcBorders>
              <w:top w:val="nil"/>
              <w:left w:val="single" w:sz="2" w:space="0" w:color="000000"/>
              <w:bottom w:val="single" w:sz="2" w:space="0" w:color="000000"/>
              <w:right w:val="nil"/>
            </w:tcBorders>
          </w:tcPr>
          <w:p w14:paraId="3893178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DF954CD" w14:textId="77777777" w:rsidR="00294A62" w:rsidRDefault="00294A62" w:rsidP="00706B8A">
            <w:pPr>
              <w:rPr>
                <w:sz w:val="16"/>
                <w:szCs w:val="16"/>
                <w:lang w:val="en-US"/>
              </w:rPr>
            </w:pPr>
            <w:r>
              <w:rPr>
                <w:sz w:val="16"/>
                <w:szCs w:val="16"/>
                <w:lang w:val="en-US"/>
              </w:rPr>
              <w:t>2320322600040</w:t>
            </w:r>
          </w:p>
        </w:tc>
        <w:tc>
          <w:tcPr>
            <w:tcW w:w="4613" w:type="dxa"/>
            <w:tcBorders>
              <w:top w:val="nil"/>
              <w:left w:val="single" w:sz="2" w:space="0" w:color="000000"/>
              <w:bottom w:val="single" w:sz="2" w:space="0" w:color="000000"/>
              <w:right w:val="nil"/>
            </w:tcBorders>
          </w:tcPr>
          <w:p w14:paraId="61372B5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1C878865"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16885CF7" w14:textId="77777777" w:rsidR="00294A62" w:rsidRDefault="00294A62" w:rsidP="00706B8A">
            <w:pPr>
              <w:rPr>
                <w:sz w:val="18"/>
                <w:szCs w:val="18"/>
                <w:lang w:val="en-US"/>
              </w:rPr>
            </w:pPr>
            <w:r>
              <w:rPr>
                <w:sz w:val="18"/>
                <w:szCs w:val="18"/>
                <w:lang w:val="en-US"/>
              </w:rPr>
              <w:t>1,030</w:t>
            </w:r>
          </w:p>
        </w:tc>
        <w:tc>
          <w:tcPr>
            <w:tcW w:w="1119" w:type="dxa"/>
            <w:tcBorders>
              <w:top w:val="nil"/>
              <w:left w:val="single" w:sz="2" w:space="0" w:color="000000"/>
              <w:bottom w:val="single" w:sz="2" w:space="0" w:color="000000"/>
              <w:right w:val="single" w:sz="2" w:space="0" w:color="000000"/>
            </w:tcBorders>
            <w:vAlign w:val="center"/>
          </w:tcPr>
          <w:p w14:paraId="08633425" w14:textId="77777777" w:rsidR="00294A62" w:rsidRDefault="00294A62" w:rsidP="00706B8A">
            <w:pPr>
              <w:rPr>
                <w:sz w:val="18"/>
                <w:szCs w:val="18"/>
                <w:lang w:val="en-US"/>
              </w:rPr>
            </w:pPr>
          </w:p>
        </w:tc>
      </w:tr>
      <w:tr w:rsidR="00294A62" w14:paraId="04887F12" w14:textId="77777777" w:rsidTr="00294A62">
        <w:tc>
          <w:tcPr>
            <w:tcW w:w="699" w:type="dxa"/>
            <w:tcBorders>
              <w:top w:val="nil"/>
              <w:left w:val="single" w:sz="2" w:space="0" w:color="000000"/>
              <w:bottom w:val="single" w:sz="2" w:space="0" w:color="000000"/>
              <w:right w:val="nil"/>
            </w:tcBorders>
          </w:tcPr>
          <w:p w14:paraId="445DCDC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DAC2176" w14:textId="77777777" w:rsidR="00294A62" w:rsidRDefault="00294A62" w:rsidP="00706B8A">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2F8C815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3C4B89ED"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8F72B54" w14:textId="77777777" w:rsidR="00294A62" w:rsidRDefault="00294A62" w:rsidP="00706B8A">
            <w:pPr>
              <w:rPr>
                <w:sz w:val="18"/>
                <w:szCs w:val="18"/>
                <w:lang w:val="en-US"/>
              </w:rPr>
            </w:pPr>
            <w:r>
              <w:rPr>
                <w:sz w:val="18"/>
                <w:szCs w:val="18"/>
                <w:lang w:val="en-US"/>
              </w:rPr>
              <w:t>0,300</w:t>
            </w:r>
          </w:p>
        </w:tc>
        <w:tc>
          <w:tcPr>
            <w:tcW w:w="1119" w:type="dxa"/>
            <w:tcBorders>
              <w:top w:val="nil"/>
              <w:left w:val="single" w:sz="2" w:space="0" w:color="000000"/>
              <w:bottom w:val="single" w:sz="2" w:space="0" w:color="000000"/>
              <w:right w:val="single" w:sz="2" w:space="0" w:color="000000"/>
            </w:tcBorders>
            <w:vAlign w:val="center"/>
          </w:tcPr>
          <w:p w14:paraId="7D46145F" w14:textId="77777777" w:rsidR="00294A62" w:rsidRDefault="00294A62" w:rsidP="00706B8A">
            <w:pPr>
              <w:rPr>
                <w:sz w:val="18"/>
                <w:szCs w:val="18"/>
                <w:lang w:val="en-US"/>
              </w:rPr>
            </w:pPr>
          </w:p>
        </w:tc>
      </w:tr>
      <w:tr w:rsidR="00294A62" w14:paraId="10310CF7" w14:textId="77777777" w:rsidTr="00294A62">
        <w:tc>
          <w:tcPr>
            <w:tcW w:w="699" w:type="dxa"/>
            <w:tcBorders>
              <w:top w:val="single" w:sz="2" w:space="0" w:color="000000"/>
              <w:left w:val="single" w:sz="2" w:space="0" w:color="000000"/>
              <w:bottom w:val="single" w:sz="2" w:space="0" w:color="000000"/>
              <w:right w:val="nil"/>
            </w:tcBorders>
            <w:vAlign w:val="center"/>
          </w:tcPr>
          <w:p w14:paraId="037F8114" w14:textId="77777777" w:rsidR="00294A62" w:rsidRDefault="00294A62" w:rsidP="00706B8A">
            <w:pPr>
              <w:jc w:val="center"/>
              <w:rPr>
                <w:sz w:val="22"/>
                <w:szCs w:val="22"/>
                <w:lang w:val="en-US"/>
              </w:rPr>
            </w:pPr>
            <w:r>
              <w:rPr>
                <w:lang w:val="en-US"/>
              </w:rPr>
              <w:t xml:space="preserve"> </w:t>
            </w:r>
            <w:r>
              <w:rPr>
                <w:sz w:val="22"/>
                <w:szCs w:val="22"/>
                <w:lang w:val="en-US"/>
              </w:rPr>
              <w:t>259</w:t>
            </w:r>
          </w:p>
        </w:tc>
        <w:tc>
          <w:tcPr>
            <w:tcW w:w="1537" w:type="dxa"/>
            <w:tcBorders>
              <w:top w:val="single" w:sz="2" w:space="0" w:color="000000"/>
              <w:left w:val="single" w:sz="2" w:space="0" w:color="000000"/>
              <w:bottom w:val="single" w:sz="2" w:space="0" w:color="000000"/>
              <w:right w:val="nil"/>
            </w:tcBorders>
            <w:vAlign w:val="center"/>
          </w:tcPr>
          <w:p w14:paraId="4D877DD5" w14:textId="77777777" w:rsidR="00294A62" w:rsidRDefault="00294A62" w:rsidP="00706B8A">
            <w:pPr>
              <w:jc w:val="center"/>
              <w:rPr>
                <w:sz w:val="22"/>
                <w:szCs w:val="22"/>
                <w:lang w:val="en-US"/>
              </w:rPr>
            </w:pPr>
            <w:r>
              <w:rPr>
                <w:sz w:val="22"/>
                <w:szCs w:val="22"/>
                <w:lang w:val="en-US"/>
              </w:rPr>
              <w:t>DB16H</w:t>
            </w:r>
          </w:p>
          <w:p w14:paraId="61F33C9A"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68D32F"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Amenajarea stratului de rulare din beton asfaltic cu criblura BA 16 rul, SM SR EN 13108-1:2016, bitum 50/70 SM SR EN 12591, H=4 cm.,  (nisipul bituminat si otel din norma se exclude)&lt; K=1,25</w:t>
            </w:r>
          </w:p>
        </w:tc>
        <w:tc>
          <w:tcPr>
            <w:tcW w:w="978" w:type="dxa"/>
            <w:tcBorders>
              <w:top w:val="single" w:sz="2" w:space="0" w:color="000000"/>
              <w:left w:val="single" w:sz="2" w:space="0" w:color="000000"/>
              <w:bottom w:val="single" w:sz="2" w:space="0" w:color="000000"/>
              <w:right w:val="nil"/>
            </w:tcBorders>
            <w:vAlign w:val="center"/>
          </w:tcPr>
          <w:p w14:paraId="0F7A99DA" w14:textId="77777777" w:rsidR="00294A62" w:rsidRDefault="00294A62" w:rsidP="00706B8A">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D6D099F"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171944" w14:textId="77777777" w:rsidR="00294A62" w:rsidRDefault="00294A62" w:rsidP="00706B8A">
            <w:pPr>
              <w:jc w:val="right"/>
              <w:rPr>
                <w:lang w:val="en-US"/>
              </w:rPr>
            </w:pPr>
            <w:r>
              <w:rPr>
                <w:lang w:val="en-US"/>
              </w:rPr>
              <w:t>196,00</w:t>
            </w:r>
          </w:p>
        </w:tc>
      </w:tr>
      <w:tr w:rsidR="00294A62" w14:paraId="280423E1" w14:textId="77777777" w:rsidTr="00294A62">
        <w:tc>
          <w:tcPr>
            <w:tcW w:w="699" w:type="dxa"/>
            <w:tcBorders>
              <w:top w:val="nil"/>
              <w:left w:val="single" w:sz="2" w:space="0" w:color="000000"/>
              <w:bottom w:val="single" w:sz="2" w:space="0" w:color="000000"/>
              <w:right w:val="nil"/>
            </w:tcBorders>
          </w:tcPr>
          <w:p w14:paraId="44CB093E"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C2E5B20" w14:textId="77777777" w:rsidR="00294A62" w:rsidRDefault="00294A62" w:rsidP="00706B8A">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596ABF07"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F2F58AA"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6696BE5" w14:textId="77777777" w:rsidR="00294A62" w:rsidRDefault="00294A62" w:rsidP="00706B8A">
            <w:pPr>
              <w:rPr>
                <w:sz w:val="18"/>
                <w:szCs w:val="18"/>
                <w:lang w:val="en-US"/>
              </w:rPr>
            </w:pPr>
            <w:r>
              <w:rPr>
                <w:sz w:val="18"/>
                <w:szCs w:val="18"/>
                <w:lang w:val="en-US"/>
              </w:rPr>
              <w:t>0,050</w:t>
            </w:r>
          </w:p>
        </w:tc>
        <w:tc>
          <w:tcPr>
            <w:tcW w:w="1119" w:type="dxa"/>
            <w:tcBorders>
              <w:top w:val="nil"/>
              <w:left w:val="single" w:sz="2" w:space="0" w:color="000000"/>
              <w:bottom w:val="single" w:sz="2" w:space="0" w:color="000000"/>
              <w:right w:val="single" w:sz="2" w:space="0" w:color="000000"/>
            </w:tcBorders>
            <w:vAlign w:val="center"/>
          </w:tcPr>
          <w:p w14:paraId="155CE684" w14:textId="77777777" w:rsidR="00294A62" w:rsidRDefault="00294A62" w:rsidP="00706B8A">
            <w:pPr>
              <w:rPr>
                <w:sz w:val="18"/>
                <w:szCs w:val="18"/>
                <w:lang w:val="en-US"/>
              </w:rPr>
            </w:pPr>
          </w:p>
        </w:tc>
      </w:tr>
      <w:tr w:rsidR="00294A62" w14:paraId="3A17A77D" w14:textId="77777777" w:rsidTr="00294A62">
        <w:tc>
          <w:tcPr>
            <w:tcW w:w="699" w:type="dxa"/>
            <w:tcBorders>
              <w:top w:val="nil"/>
              <w:left w:val="single" w:sz="2" w:space="0" w:color="000000"/>
              <w:bottom w:val="single" w:sz="2" w:space="0" w:color="000000"/>
              <w:right w:val="nil"/>
            </w:tcBorders>
          </w:tcPr>
          <w:p w14:paraId="41E144F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A202DA4" w14:textId="77777777" w:rsidR="00294A62" w:rsidRDefault="00294A62" w:rsidP="00706B8A">
            <w:pPr>
              <w:rPr>
                <w:sz w:val="16"/>
                <w:szCs w:val="16"/>
                <w:lang w:val="en-US"/>
              </w:rPr>
            </w:pPr>
            <w:r>
              <w:rPr>
                <w:sz w:val="16"/>
                <w:szCs w:val="16"/>
                <w:lang w:val="en-US"/>
              </w:rPr>
              <w:t>111100010001311</w:t>
            </w:r>
          </w:p>
        </w:tc>
        <w:tc>
          <w:tcPr>
            <w:tcW w:w="4613" w:type="dxa"/>
            <w:tcBorders>
              <w:top w:val="nil"/>
              <w:left w:val="single" w:sz="2" w:space="0" w:color="000000"/>
              <w:bottom w:val="single" w:sz="2" w:space="0" w:color="000000"/>
              <w:right w:val="nil"/>
            </w:tcBorders>
          </w:tcPr>
          <w:p w14:paraId="3F83F25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 16</w:t>
            </w:r>
          </w:p>
        </w:tc>
        <w:tc>
          <w:tcPr>
            <w:tcW w:w="978" w:type="dxa"/>
            <w:tcBorders>
              <w:top w:val="nil"/>
              <w:left w:val="single" w:sz="2" w:space="0" w:color="000000"/>
              <w:bottom w:val="single" w:sz="2" w:space="0" w:color="000000"/>
              <w:right w:val="nil"/>
            </w:tcBorders>
            <w:vAlign w:val="center"/>
          </w:tcPr>
          <w:p w14:paraId="43F43CD5" w14:textId="77777777" w:rsidR="00294A62" w:rsidRDefault="00294A62" w:rsidP="00706B8A">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0BCE99B0" w14:textId="77777777" w:rsidR="00294A62" w:rsidRDefault="00294A62" w:rsidP="00706B8A">
            <w:pPr>
              <w:rPr>
                <w:sz w:val="18"/>
                <w:szCs w:val="18"/>
                <w:lang w:val="en-US"/>
              </w:rPr>
            </w:pPr>
            <w:r>
              <w:rPr>
                <w:sz w:val="18"/>
                <w:szCs w:val="18"/>
                <w:lang w:val="en-US"/>
              </w:rPr>
              <w:t>0,094</w:t>
            </w:r>
          </w:p>
        </w:tc>
        <w:tc>
          <w:tcPr>
            <w:tcW w:w="1119" w:type="dxa"/>
            <w:tcBorders>
              <w:top w:val="nil"/>
              <w:left w:val="single" w:sz="2" w:space="0" w:color="000000"/>
              <w:bottom w:val="single" w:sz="2" w:space="0" w:color="000000"/>
              <w:right w:val="single" w:sz="2" w:space="0" w:color="000000"/>
            </w:tcBorders>
            <w:vAlign w:val="center"/>
          </w:tcPr>
          <w:p w14:paraId="0FEAB468" w14:textId="77777777" w:rsidR="00294A62" w:rsidRDefault="00294A62" w:rsidP="00706B8A">
            <w:pPr>
              <w:rPr>
                <w:sz w:val="18"/>
                <w:szCs w:val="18"/>
                <w:lang w:val="en-US"/>
              </w:rPr>
            </w:pPr>
          </w:p>
        </w:tc>
      </w:tr>
      <w:tr w:rsidR="00294A62" w14:paraId="0BA1BEBF" w14:textId="77777777" w:rsidTr="00294A62">
        <w:tc>
          <w:tcPr>
            <w:tcW w:w="699" w:type="dxa"/>
            <w:tcBorders>
              <w:top w:val="nil"/>
              <w:left w:val="single" w:sz="2" w:space="0" w:color="000000"/>
              <w:bottom w:val="single" w:sz="2" w:space="0" w:color="000000"/>
              <w:right w:val="nil"/>
            </w:tcBorders>
          </w:tcPr>
          <w:p w14:paraId="3881389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065761D" w14:textId="77777777" w:rsidR="00294A62" w:rsidRDefault="00294A62" w:rsidP="00706B8A">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5F710E4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F3D882C"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69DB34F"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AF4C7CD" w14:textId="77777777" w:rsidR="00294A62" w:rsidRDefault="00294A62" w:rsidP="00706B8A">
            <w:pPr>
              <w:rPr>
                <w:sz w:val="18"/>
                <w:szCs w:val="18"/>
                <w:lang w:val="en-US"/>
              </w:rPr>
            </w:pPr>
          </w:p>
        </w:tc>
      </w:tr>
      <w:tr w:rsidR="00294A62" w14:paraId="06CDE1B3" w14:textId="77777777" w:rsidTr="00294A62">
        <w:tc>
          <w:tcPr>
            <w:tcW w:w="699" w:type="dxa"/>
            <w:tcBorders>
              <w:top w:val="nil"/>
              <w:left w:val="single" w:sz="2" w:space="0" w:color="000000"/>
              <w:bottom w:val="single" w:sz="2" w:space="0" w:color="000000"/>
              <w:right w:val="nil"/>
            </w:tcBorders>
          </w:tcPr>
          <w:p w14:paraId="571F4C80"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66C69D4B" w14:textId="77777777" w:rsidR="00294A62" w:rsidRDefault="00294A62" w:rsidP="00706B8A">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6C8D3B6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012DEE77"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A21F650"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3F345E9" w14:textId="77777777" w:rsidR="00294A62" w:rsidRDefault="00294A62" w:rsidP="00706B8A">
            <w:pPr>
              <w:rPr>
                <w:sz w:val="18"/>
                <w:szCs w:val="18"/>
                <w:lang w:val="en-US"/>
              </w:rPr>
            </w:pPr>
          </w:p>
        </w:tc>
      </w:tr>
      <w:tr w:rsidR="00294A62" w14:paraId="52AF0F0C" w14:textId="77777777" w:rsidTr="00294A62">
        <w:tc>
          <w:tcPr>
            <w:tcW w:w="699" w:type="dxa"/>
            <w:tcBorders>
              <w:top w:val="nil"/>
              <w:left w:val="single" w:sz="2" w:space="0" w:color="000000"/>
              <w:bottom w:val="single" w:sz="2" w:space="0" w:color="000000"/>
              <w:right w:val="nil"/>
            </w:tcBorders>
          </w:tcPr>
          <w:p w14:paraId="235852A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E67236A" w14:textId="77777777" w:rsidR="00294A62" w:rsidRDefault="00294A62" w:rsidP="00706B8A">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25C6581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52D9E14"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216428E" w14:textId="77777777" w:rsidR="00294A62" w:rsidRDefault="00294A62" w:rsidP="00706B8A">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B03FA88" w14:textId="77777777" w:rsidR="00294A62" w:rsidRDefault="00294A62" w:rsidP="00706B8A">
            <w:pPr>
              <w:rPr>
                <w:sz w:val="18"/>
                <w:szCs w:val="18"/>
                <w:lang w:val="en-US"/>
              </w:rPr>
            </w:pPr>
          </w:p>
        </w:tc>
      </w:tr>
      <w:tr w:rsidR="00294A62" w14:paraId="305902F5" w14:textId="77777777" w:rsidTr="00294A62">
        <w:tc>
          <w:tcPr>
            <w:tcW w:w="699" w:type="dxa"/>
            <w:tcBorders>
              <w:top w:val="single" w:sz="2" w:space="0" w:color="000000"/>
              <w:left w:val="single" w:sz="2" w:space="0" w:color="000000"/>
              <w:bottom w:val="single" w:sz="2" w:space="0" w:color="000000"/>
              <w:right w:val="nil"/>
            </w:tcBorders>
            <w:vAlign w:val="center"/>
          </w:tcPr>
          <w:p w14:paraId="20E10F76" w14:textId="77777777" w:rsidR="00294A62" w:rsidRDefault="00294A62" w:rsidP="00706B8A">
            <w:pPr>
              <w:jc w:val="center"/>
              <w:rPr>
                <w:sz w:val="22"/>
                <w:szCs w:val="22"/>
                <w:lang w:val="en-US"/>
              </w:rPr>
            </w:pPr>
            <w:r>
              <w:rPr>
                <w:lang w:val="en-US"/>
              </w:rPr>
              <w:t xml:space="preserve"> </w:t>
            </w:r>
            <w:r>
              <w:rPr>
                <w:sz w:val="22"/>
                <w:szCs w:val="22"/>
                <w:lang w:val="en-US"/>
              </w:rPr>
              <w:t>260</w:t>
            </w:r>
          </w:p>
        </w:tc>
        <w:tc>
          <w:tcPr>
            <w:tcW w:w="1537" w:type="dxa"/>
            <w:tcBorders>
              <w:top w:val="single" w:sz="2" w:space="0" w:color="000000"/>
              <w:left w:val="single" w:sz="2" w:space="0" w:color="000000"/>
              <w:bottom w:val="single" w:sz="2" w:space="0" w:color="000000"/>
              <w:right w:val="nil"/>
            </w:tcBorders>
            <w:vAlign w:val="center"/>
          </w:tcPr>
          <w:p w14:paraId="751ADC02" w14:textId="77777777" w:rsidR="00294A62" w:rsidRDefault="00294A62" w:rsidP="00706B8A">
            <w:pPr>
              <w:jc w:val="center"/>
              <w:rPr>
                <w:sz w:val="22"/>
                <w:szCs w:val="22"/>
                <w:lang w:val="en-US"/>
              </w:rPr>
            </w:pPr>
            <w:r>
              <w:rPr>
                <w:sz w:val="22"/>
                <w:szCs w:val="22"/>
                <w:lang w:val="en-US"/>
              </w:rPr>
              <w:t>DE11A</w:t>
            </w:r>
          </w:p>
          <w:p w14:paraId="2277372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8AD750"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Instalarea bordurii mici din beton Br100.20.8,</w:t>
            </w:r>
          </w:p>
        </w:tc>
        <w:tc>
          <w:tcPr>
            <w:tcW w:w="978" w:type="dxa"/>
            <w:tcBorders>
              <w:top w:val="single" w:sz="2" w:space="0" w:color="000000"/>
              <w:left w:val="single" w:sz="2" w:space="0" w:color="000000"/>
              <w:bottom w:val="single" w:sz="2" w:space="0" w:color="000000"/>
              <w:right w:val="nil"/>
            </w:tcBorders>
            <w:vAlign w:val="center"/>
          </w:tcPr>
          <w:p w14:paraId="3372E83D" w14:textId="77777777" w:rsidR="00294A62" w:rsidRDefault="00294A62" w:rsidP="00706B8A">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A442D4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89AA5A" w14:textId="77777777" w:rsidR="00294A62" w:rsidRDefault="00294A62" w:rsidP="00706B8A">
            <w:pPr>
              <w:jc w:val="right"/>
              <w:rPr>
                <w:lang w:val="en-US"/>
              </w:rPr>
            </w:pPr>
            <w:r>
              <w:rPr>
                <w:lang w:val="en-US"/>
              </w:rPr>
              <w:t>196,00</w:t>
            </w:r>
          </w:p>
        </w:tc>
      </w:tr>
      <w:tr w:rsidR="00294A62" w14:paraId="13AEEDCB" w14:textId="77777777" w:rsidTr="00294A62">
        <w:tc>
          <w:tcPr>
            <w:tcW w:w="699" w:type="dxa"/>
            <w:tcBorders>
              <w:top w:val="nil"/>
              <w:left w:val="single" w:sz="2" w:space="0" w:color="000000"/>
              <w:bottom w:val="single" w:sz="2" w:space="0" w:color="000000"/>
              <w:right w:val="nil"/>
            </w:tcBorders>
          </w:tcPr>
          <w:p w14:paraId="61D336A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EE5D4ED"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522683E1"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A9E2B47"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0EF02C9" w14:textId="77777777" w:rsidR="00294A62" w:rsidRDefault="00294A62" w:rsidP="00706B8A">
            <w:pPr>
              <w:rPr>
                <w:sz w:val="18"/>
                <w:szCs w:val="18"/>
                <w:lang w:val="en-US"/>
              </w:rPr>
            </w:pPr>
            <w:r>
              <w:rPr>
                <w:sz w:val="18"/>
                <w:szCs w:val="18"/>
                <w:lang w:val="en-US"/>
              </w:rPr>
              <w:t>0,120</w:t>
            </w:r>
          </w:p>
        </w:tc>
        <w:tc>
          <w:tcPr>
            <w:tcW w:w="1119" w:type="dxa"/>
            <w:tcBorders>
              <w:top w:val="nil"/>
              <w:left w:val="single" w:sz="2" w:space="0" w:color="000000"/>
              <w:bottom w:val="single" w:sz="2" w:space="0" w:color="000000"/>
              <w:right w:val="single" w:sz="2" w:space="0" w:color="000000"/>
            </w:tcBorders>
            <w:vAlign w:val="center"/>
          </w:tcPr>
          <w:p w14:paraId="3C4A9124" w14:textId="77777777" w:rsidR="00294A62" w:rsidRDefault="00294A62" w:rsidP="00706B8A">
            <w:pPr>
              <w:rPr>
                <w:sz w:val="18"/>
                <w:szCs w:val="18"/>
                <w:lang w:val="en-US"/>
              </w:rPr>
            </w:pPr>
          </w:p>
        </w:tc>
      </w:tr>
      <w:tr w:rsidR="00294A62" w14:paraId="5F1EEFC2" w14:textId="77777777" w:rsidTr="00294A62">
        <w:tc>
          <w:tcPr>
            <w:tcW w:w="699" w:type="dxa"/>
            <w:tcBorders>
              <w:top w:val="nil"/>
              <w:left w:val="single" w:sz="2" w:space="0" w:color="000000"/>
              <w:bottom w:val="single" w:sz="2" w:space="0" w:color="000000"/>
              <w:right w:val="nil"/>
            </w:tcBorders>
          </w:tcPr>
          <w:p w14:paraId="38E544CF"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4E8D9EA7" w14:textId="77777777" w:rsidR="00294A62" w:rsidRDefault="00294A62" w:rsidP="00706B8A">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2A0C444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3A37EC7"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2437A3A" w14:textId="77777777" w:rsidR="00294A62" w:rsidRDefault="00294A62" w:rsidP="00706B8A">
            <w:pPr>
              <w:rPr>
                <w:sz w:val="18"/>
                <w:szCs w:val="18"/>
                <w:lang w:val="en-US"/>
              </w:rPr>
            </w:pPr>
            <w:r>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14:paraId="11B4C60F" w14:textId="77777777" w:rsidR="00294A62" w:rsidRDefault="00294A62" w:rsidP="00706B8A">
            <w:pPr>
              <w:rPr>
                <w:sz w:val="18"/>
                <w:szCs w:val="18"/>
                <w:lang w:val="en-US"/>
              </w:rPr>
            </w:pPr>
          </w:p>
        </w:tc>
      </w:tr>
      <w:tr w:rsidR="00294A62" w14:paraId="288182A0" w14:textId="77777777" w:rsidTr="00294A62">
        <w:tc>
          <w:tcPr>
            <w:tcW w:w="699" w:type="dxa"/>
            <w:tcBorders>
              <w:top w:val="nil"/>
              <w:left w:val="single" w:sz="2" w:space="0" w:color="000000"/>
              <w:bottom w:val="single" w:sz="2" w:space="0" w:color="000000"/>
              <w:right w:val="nil"/>
            </w:tcBorders>
          </w:tcPr>
          <w:p w14:paraId="40E0DC2A"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D6B0650" w14:textId="77777777" w:rsidR="00294A62" w:rsidRDefault="00294A62" w:rsidP="00706B8A">
            <w:pPr>
              <w:rPr>
                <w:sz w:val="16"/>
                <w:szCs w:val="16"/>
                <w:lang w:val="en-US"/>
              </w:rPr>
            </w:pPr>
            <w:r>
              <w:rPr>
                <w:sz w:val="16"/>
                <w:szCs w:val="16"/>
                <w:lang w:val="en-US"/>
              </w:rPr>
              <w:t>2663102100001</w:t>
            </w:r>
          </w:p>
        </w:tc>
        <w:tc>
          <w:tcPr>
            <w:tcW w:w="4613" w:type="dxa"/>
            <w:tcBorders>
              <w:top w:val="nil"/>
              <w:left w:val="single" w:sz="2" w:space="0" w:color="000000"/>
              <w:bottom w:val="single" w:sz="2" w:space="0" w:color="000000"/>
              <w:right w:val="nil"/>
            </w:tcBorders>
          </w:tcPr>
          <w:p w14:paraId="5DDDD060"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218FDE40"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74DFBE4" w14:textId="77777777" w:rsidR="00294A62" w:rsidRDefault="00294A62" w:rsidP="00706B8A">
            <w:pPr>
              <w:rPr>
                <w:sz w:val="18"/>
                <w:szCs w:val="18"/>
                <w:lang w:val="en-US"/>
              </w:rPr>
            </w:pPr>
            <w:r>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75C52DF8" w14:textId="77777777" w:rsidR="00294A62" w:rsidRDefault="00294A62" w:rsidP="00706B8A">
            <w:pPr>
              <w:rPr>
                <w:sz w:val="18"/>
                <w:szCs w:val="18"/>
                <w:lang w:val="en-US"/>
              </w:rPr>
            </w:pPr>
          </w:p>
        </w:tc>
      </w:tr>
      <w:tr w:rsidR="00294A62" w14:paraId="52875255" w14:textId="77777777" w:rsidTr="00294A62">
        <w:tc>
          <w:tcPr>
            <w:tcW w:w="699" w:type="dxa"/>
            <w:tcBorders>
              <w:top w:val="nil"/>
              <w:left w:val="single" w:sz="2" w:space="0" w:color="000000"/>
              <w:bottom w:val="single" w:sz="2" w:space="0" w:color="000000"/>
              <w:right w:val="nil"/>
            </w:tcBorders>
          </w:tcPr>
          <w:p w14:paraId="0B7CED73"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2AE0687" w14:textId="77777777" w:rsidR="00294A62" w:rsidRDefault="00294A62" w:rsidP="00706B8A">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793D5A42"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41BC816D"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7BDF834" w14:textId="77777777" w:rsidR="00294A62" w:rsidRDefault="00294A62" w:rsidP="00706B8A">
            <w:pPr>
              <w:rPr>
                <w:sz w:val="18"/>
                <w:szCs w:val="18"/>
                <w:lang w:val="en-US"/>
              </w:rPr>
            </w:pPr>
            <w:r>
              <w:rPr>
                <w:sz w:val="18"/>
                <w:szCs w:val="18"/>
                <w:lang w:val="en-US"/>
              </w:rPr>
              <w:t>1,020</w:t>
            </w:r>
          </w:p>
        </w:tc>
        <w:tc>
          <w:tcPr>
            <w:tcW w:w="1119" w:type="dxa"/>
            <w:tcBorders>
              <w:top w:val="nil"/>
              <w:left w:val="single" w:sz="2" w:space="0" w:color="000000"/>
              <w:bottom w:val="single" w:sz="2" w:space="0" w:color="000000"/>
              <w:right w:val="single" w:sz="2" w:space="0" w:color="000000"/>
            </w:tcBorders>
            <w:vAlign w:val="center"/>
          </w:tcPr>
          <w:p w14:paraId="4DE7D947" w14:textId="77777777" w:rsidR="00294A62" w:rsidRDefault="00294A62" w:rsidP="00706B8A">
            <w:pPr>
              <w:rPr>
                <w:sz w:val="18"/>
                <w:szCs w:val="18"/>
                <w:lang w:val="en-US"/>
              </w:rPr>
            </w:pPr>
          </w:p>
        </w:tc>
      </w:tr>
      <w:tr w:rsidR="00294A62" w14:paraId="784B3F00" w14:textId="77777777" w:rsidTr="00294A62">
        <w:tc>
          <w:tcPr>
            <w:tcW w:w="699" w:type="dxa"/>
            <w:tcBorders>
              <w:top w:val="nil"/>
              <w:left w:val="single" w:sz="2" w:space="0" w:color="000000"/>
              <w:bottom w:val="single" w:sz="2" w:space="0" w:color="000000"/>
              <w:right w:val="nil"/>
            </w:tcBorders>
          </w:tcPr>
          <w:p w14:paraId="2C6E630B"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1DA6082" w14:textId="77777777" w:rsidR="00294A62" w:rsidRDefault="00294A62" w:rsidP="00706B8A">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51B527F4"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2DCA957B"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FD5615B" w14:textId="77777777" w:rsidR="00294A62" w:rsidRDefault="00294A62" w:rsidP="00706B8A">
            <w:pPr>
              <w:rPr>
                <w:sz w:val="18"/>
                <w:szCs w:val="18"/>
                <w:lang w:val="en-US"/>
              </w:rPr>
            </w:pPr>
            <w:r>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4804B973" w14:textId="77777777" w:rsidR="00294A62" w:rsidRDefault="00294A62" w:rsidP="00706B8A">
            <w:pPr>
              <w:rPr>
                <w:sz w:val="18"/>
                <w:szCs w:val="18"/>
                <w:lang w:val="en-US"/>
              </w:rPr>
            </w:pPr>
          </w:p>
        </w:tc>
      </w:tr>
      <w:tr w:rsidR="00294A62" w14:paraId="6DB05581" w14:textId="77777777" w:rsidTr="00294A62">
        <w:tc>
          <w:tcPr>
            <w:tcW w:w="699" w:type="dxa"/>
            <w:tcBorders>
              <w:top w:val="nil"/>
              <w:left w:val="single" w:sz="2" w:space="0" w:color="000000"/>
              <w:bottom w:val="single" w:sz="2" w:space="0" w:color="000000"/>
              <w:right w:val="nil"/>
            </w:tcBorders>
          </w:tcPr>
          <w:p w14:paraId="79BCD51D"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5C48ABF3" w14:textId="77777777" w:rsidR="00294A62" w:rsidRDefault="00294A62" w:rsidP="00706B8A">
            <w:pPr>
              <w:rPr>
                <w:sz w:val="16"/>
                <w:szCs w:val="16"/>
                <w:lang w:val="en-US"/>
              </w:rPr>
            </w:pPr>
            <w:r>
              <w:rPr>
                <w:sz w:val="16"/>
                <w:szCs w:val="16"/>
                <w:lang w:val="en-US"/>
              </w:rPr>
              <w:t>2666122800325</w:t>
            </w:r>
          </w:p>
        </w:tc>
        <w:tc>
          <w:tcPr>
            <w:tcW w:w="4613" w:type="dxa"/>
            <w:tcBorders>
              <w:top w:val="nil"/>
              <w:left w:val="single" w:sz="2" w:space="0" w:color="000000"/>
              <w:bottom w:val="single" w:sz="2" w:space="0" w:color="000000"/>
              <w:right w:val="nil"/>
            </w:tcBorders>
          </w:tcPr>
          <w:p w14:paraId="6AF97133"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Bordura beton pentru trotuare dimensiuni </w:t>
            </w:r>
          </w:p>
        </w:tc>
        <w:tc>
          <w:tcPr>
            <w:tcW w:w="978" w:type="dxa"/>
            <w:tcBorders>
              <w:top w:val="nil"/>
              <w:left w:val="single" w:sz="2" w:space="0" w:color="000000"/>
              <w:bottom w:val="single" w:sz="2" w:space="0" w:color="000000"/>
              <w:right w:val="nil"/>
            </w:tcBorders>
            <w:vAlign w:val="center"/>
          </w:tcPr>
          <w:p w14:paraId="7E78AF41" w14:textId="77777777" w:rsidR="00294A62" w:rsidRDefault="00294A62" w:rsidP="00706B8A">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76E848DF" w14:textId="77777777" w:rsidR="00294A62" w:rsidRDefault="00294A62" w:rsidP="00706B8A">
            <w:pPr>
              <w:rPr>
                <w:sz w:val="18"/>
                <w:szCs w:val="18"/>
                <w:lang w:val="en-US"/>
              </w:rPr>
            </w:pPr>
            <w:r>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48408162" w14:textId="77777777" w:rsidR="00294A62" w:rsidRDefault="00294A62" w:rsidP="00706B8A">
            <w:pPr>
              <w:rPr>
                <w:sz w:val="18"/>
                <w:szCs w:val="18"/>
                <w:lang w:val="en-US"/>
              </w:rPr>
            </w:pPr>
          </w:p>
        </w:tc>
      </w:tr>
      <w:tr w:rsidR="00294A62" w14:paraId="56AECB0E" w14:textId="77777777" w:rsidTr="00294A62">
        <w:tc>
          <w:tcPr>
            <w:tcW w:w="699" w:type="dxa"/>
            <w:tcBorders>
              <w:top w:val="nil"/>
              <w:left w:val="single" w:sz="2" w:space="0" w:color="000000"/>
              <w:bottom w:val="single" w:sz="2" w:space="0" w:color="000000"/>
              <w:right w:val="nil"/>
            </w:tcBorders>
          </w:tcPr>
          <w:p w14:paraId="20CD2BF4"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7A1BED4E" w14:textId="77777777" w:rsidR="00294A62" w:rsidRDefault="00294A62" w:rsidP="00706B8A">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1C6BB5FC"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B31468E"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C6CB6C3" w14:textId="77777777" w:rsidR="00294A62" w:rsidRDefault="00294A62" w:rsidP="00706B8A">
            <w:pPr>
              <w:rPr>
                <w:sz w:val="18"/>
                <w:szCs w:val="18"/>
                <w:lang w:val="en-US"/>
              </w:rPr>
            </w:pPr>
            <w:r>
              <w:rPr>
                <w:sz w:val="18"/>
                <w:szCs w:val="18"/>
                <w:lang w:val="en-US"/>
              </w:rPr>
              <w:t>0,003</w:t>
            </w:r>
          </w:p>
        </w:tc>
        <w:tc>
          <w:tcPr>
            <w:tcW w:w="1119" w:type="dxa"/>
            <w:tcBorders>
              <w:top w:val="nil"/>
              <w:left w:val="single" w:sz="2" w:space="0" w:color="000000"/>
              <w:bottom w:val="single" w:sz="2" w:space="0" w:color="000000"/>
              <w:right w:val="single" w:sz="2" w:space="0" w:color="000000"/>
            </w:tcBorders>
            <w:vAlign w:val="center"/>
          </w:tcPr>
          <w:p w14:paraId="51AC365F" w14:textId="77777777" w:rsidR="00294A62" w:rsidRDefault="00294A62" w:rsidP="00706B8A">
            <w:pPr>
              <w:rPr>
                <w:sz w:val="18"/>
                <w:szCs w:val="18"/>
                <w:lang w:val="en-US"/>
              </w:rPr>
            </w:pPr>
          </w:p>
        </w:tc>
      </w:tr>
      <w:tr w:rsidR="00294A62" w14:paraId="49541DC5" w14:textId="77777777" w:rsidTr="00294A62">
        <w:tc>
          <w:tcPr>
            <w:tcW w:w="699" w:type="dxa"/>
            <w:tcBorders>
              <w:top w:val="single" w:sz="2" w:space="0" w:color="000000"/>
              <w:left w:val="single" w:sz="2" w:space="0" w:color="000000"/>
              <w:bottom w:val="single" w:sz="2" w:space="0" w:color="000000"/>
              <w:right w:val="nil"/>
            </w:tcBorders>
            <w:vAlign w:val="center"/>
          </w:tcPr>
          <w:p w14:paraId="0AB0AB2F" w14:textId="77777777" w:rsidR="00294A62" w:rsidRDefault="00294A62" w:rsidP="00706B8A">
            <w:pPr>
              <w:jc w:val="center"/>
              <w:rPr>
                <w:sz w:val="22"/>
                <w:szCs w:val="22"/>
                <w:lang w:val="en-US"/>
              </w:rPr>
            </w:pPr>
            <w:r>
              <w:rPr>
                <w:lang w:val="en-US"/>
              </w:rPr>
              <w:t xml:space="preserve"> </w:t>
            </w:r>
            <w:r>
              <w:rPr>
                <w:sz w:val="22"/>
                <w:szCs w:val="22"/>
                <w:lang w:val="en-US"/>
              </w:rPr>
              <w:t>261</w:t>
            </w:r>
          </w:p>
        </w:tc>
        <w:tc>
          <w:tcPr>
            <w:tcW w:w="1537" w:type="dxa"/>
            <w:tcBorders>
              <w:top w:val="single" w:sz="2" w:space="0" w:color="000000"/>
              <w:left w:val="single" w:sz="2" w:space="0" w:color="000000"/>
              <w:bottom w:val="single" w:sz="2" w:space="0" w:color="000000"/>
              <w:right w:val="nil"/>
            </w:tcBorders>
            <w:vAlign w:val="center"/>
          </w:tcPr>
          <w:p w14:paraId="36A3EE69" w14:textId="77777777" w:rsidR="00294A62" w:rsidRDefault="00294A62" w:rsidP="00706B8A">
            <w:pPr>
              <w:jc w:val="center"/>
              <w:rPr>
                <w:sz w:val="22"/>
                <w:szCs w:val="22"/>
                <w:lang w:val="en-US"/>
              </w:rPr>
            </w:pPr>
            <w:r>
              <w:rPr>
                <w:sz w:val="22"/>
                <w:szCs w:val="22"/>
                <w:lang w:val="en-US"/>
              </w:rPr>
              <w:t>TsC02C1</w:t>
            </w:r>
          </w:p>
          <w:p w14:paraId="49FDFECC"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24AAFB"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 pe pneuri de 0,21-0,39 mc, cu comanda hidraulica, in pamint cu umiditate naturala descarcare auto teren catg. I</w:t>
            </w:r>
          </w:p>
        </w:tc>
        <w:tc>
          <w:tcPr>
            <w:tcW w:w="978" w:type="dxa"/>
            <w:tcBorders>
              <w:top w:val="single" w:sz="2" w:space="0" w:color="000000"/>
              <w:left w:val="single" w:sz="2" w:space="0" w:color="000000"/>
              <w:bottom w:val="single" w:sz="2" w:space="0" w:color="000000"/>
              <w:right w:val="nil"/>
            </w:tcBorders>
            <w:vAlign w:val="center"/>
          </w:tcPr>
          <w:p w14:paraId="09C034FB" w14:textId="77777777" w:rsidR="00294A62" w:rsidRDefault="00294A62" w:rsidP="00706B8A">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DBD33D6"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7A6A7D" w14:textId="77777777" w:rsidR="00294A62" w:rsidRDefault="00294A62" w:rsidP="00706B8A">
            <w:pPr>
              <w:jc w:val="right"/>
              <w:rPr>
                <w:lang w:val="en-US"/>
              </w:rPr>
            </w:pPr>
            <w:r>
              <w:rPr>
                <w:lang w:val="en-US"/>
              </w:rPr>
              <w:t>0,147</w:t>
            </w:r>
          </w:p>
        </w:tc>
      </w:tr>
      <w:tr w:rsidR="00294A62" w14:paraId="335699F8" w14:textId="77777777" w:rsidTr="00294A62">
        <w:tc>
          <w:tcPr>
            <w:tcW w:w="699" w:type="dxa"/>
            <w:tcBorders>
              <w:top w:val="nil"/>
              <w:left w:val="single" w:sz="2" w:space="0" w:color="000000"/>
              <w:bottom w:val="single" w:sz="2" w:space="0" w:color="000000"/>
              <w:right w:val="nil"/>
            </w:tcBorders>
          </w:tcPr>
          <w:p w14:paraId="3B06D8A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0B30A9D" w14:textId="77777777" w:rsidR="00294A62" w:rsidRDefault="00294A62" w:rsidP="00706B8A">
            <w:pPr>
              <w:rPr>
                <w:sz w:val="16"/>
                <w:szCs w:val="16"/>
                <w:lang w:val="en-US"/>
              </w:rPr>
            </w:pPr>
            <w:r>
              <w:rPr>
                <w:sz w:val="16"/>
                <w:szCs w:val="16"/>
                <w:lang w:val="en-US"/>
              </w:rPr>
              <w:t>2952260003521</w:t>
            </w:r>
          </w:p>
        </w:tc>
        <w:tc>
          <w:tcPr>
            <w:tcW w:w="4613" w:type="dxa"/>
            <w:tcBorders>
              <w:top w:val="nil"/>
              <w:left w:val="single" w:sz="2" w:space="0" w:color="000000"/>
              <w:bottom w:val="single" w:sz="2" w:space="0" w:color="000000"/>
              <w:right w:val="nil"/>
            </w:tcBorders>
          </w:tcPr>
          <w:p w14:paraId="3FAAF17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1BFF3B0E"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989381E" w14:textId="77777777" w:rsidR="00294A62" w:rsidRDefault="00294A62" w:rsidP="00706B8A">
            <w:pPr>
              <w:rPr>
                <w:sz w:val="18"/>
                <w:szCs w:val="18"/>
                <w:lang w:val="en-US"/>
              </w:rPr>
            </w:pPr>
            <w:r>
              <w:rPr>
                <w:sz w:val="18"/>
                <w:szCs w:val="18"/>
                <w:lang w:val="en-US"/>
              </w:rPr>
              <w:t>4,110</w:t>
            </w:r>
          </w:p>
        </w:tc>
        <w:tc>
          <w:tcPr>
            <w:tcW w:w="1119" w:type="dxa"/>
            <w:tcBorders>
              <w:top w:val="nil"/>
              <w:left w:val="single" w:sz="2" w:space="0" w:color="000000"/>
              <w:bottom w:val="single" w:sz="2" w:space="0" w:color="000000"/>
              <w:right w:val="single" w:sz="2" w:space="0" w:color="000000"/>
            </w:tcBorders>
            <w:vAlign w:val="center"/>
          </w:tcPr>
          <w:p w14:paraId="103A9AF0" w14:textId="77777777" w:rsidR="00294A62" w:rsidRDefault="00294A62" w:rsidP="00706B8A">
            <w:pPr>
              <w:rPr>
                <w:sz w:val="18"/>
                <w:szCs w:val="18"/>
                <w:lang w:val="en-US"/>
              </w:rPr>
            </w:pPr>
          </w:p>
        </w:tc>
      </w:tr>
      <w:tr w:rsidR="00294A62" w14:paraId="6BBF4A7C" w14:textId="77777777" w:rsidTr="00294A62">
        <w:tc>
          <w:tcPr>
            <w:tcW w:w="699" w:type="dxa"/>
            <w:tcBorders>
              <w:top w:val="single" w:sz="2" w:space="0" w:color="000000"/>
              <w:left w:val="single" w:sz="2" w:space="0" w:color="000000"/>
              <w:bottom w:val="single" w:sz="2" w:space="0" w:color="000000"/>
              <w:right w:val="nil"/>
            </w:tcBorders>
            <w:vAlign w:val="center"/>
          </w:tcPr>
          <w:p w14:paraId="1C5D7C16" w14:textId="77777777" w:rsidR="00294A62" w:rsidRDefault="00294A62" w:rsidP="00706B8A">
            <w:pPr>
              <w:jc w:val="center"/>
              <w:rPr>
                <w:sz w:val="22"/>
                <w:szCs w:val="22"/>
                <w:lang w:val="en-US"/>
              </w:rPr>
            </w:pPr>
            <w:r>
              <w:rPr>
                <w:lang w:val="en-US"/>
              </w:rPr>
              <w:t xml:space="preserve"> </w:t>
            </w:r>
            <w:r>
              <w:rPr>
                <w:sz w:val="22"/>
                <w:szCs w:val="22"/>
                <w:lang w:val="en-US"/>
              </w:rPr>
              <w:t>262</w:t>
            </w:r>
          </w:p>
        </w:tc>
        <w:tc>
          <w:tcPr>
            <w:tcW w:w="1537" w:type="dxa"/>
            <w:tcBorders>
              <w:top w:val="single" w:sz="2" w:space="0" w:color="000000"/>
              <w:left w:val="single" w:sz="2" w:space="0" w:color="000000"/>
              <w:bottom w:val="single" w:sz="2" w:space="0" w:color="000000"/>
              <w:right w:val="nil"/>
            </w:tcBorders>
            <w:vAlign w:val="center"/>
          </w:tcPr>
          <w:p w14:paraId="496E2C49" w14:textId="77777777" w:rsidR="00294A62" w:rsidRDefault="00294A62" w:rsidP="00706B8A">
            <w:pPr>
              <w:jc w:val="center"/>
              <w:rPr>
                <w:sz w:val="22"/>
                <w:szCs w:val="22"/>
                <w:lang w:val="en-US"/>
              </w:rPr>
            </w:pPr>
            <w:r>
              <w:rPr>
                <w:sz w:val="22"/>
                <w:szCs w:val="22"/>
                <w:lang w:val="en-US"/>
              </w:rPr>
              <w:t>TsI51A3</w:t>
            </w:r>
          </w:p>
          <w:p w14:paraId="22A5D39F"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B45234"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76C26DC1" w14:textId="77777777" w:rsidR="00294A62" w:rsidRDefault="00294A62" w:rsidP="00706B8A">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BF96F4A"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2F2C32" w14:textId="77777777" w:rsidR="00294A62" w:rsidRDefault="00294A62" w:rsidP="00706B8A">
            <w:pPr>
              <w:jc w:val="right"/>
              <w:rPr>
                <w:lang w:val="en-US"/>
              </w:rPr>
            </w:pPr>
            <w:r>
              <w:rPr>
                <w:lang w:val="en-US"/>
              </w:rPr>
              <w:t>17,64</w:t>
            </w:r>
          </w:p>
        </w:tc>
      </w:tr>
      <w:tr w:rsidR="00294A62" w14:paraId="70ADDA28" w14:textId="77777777" w:rsidTr="00294A62">
        <w:tc>
          <w:tcPr>
            <w:tcW w:w="699" w:type="dxa"/>
            <w:tcBorders>
              <w:top w:val="nil"/>
              <w:left w:val="single" w:sz="2" w:space="0" w:color="000000"/>
              <w:bottom w:val="single" w:sz="2" w:space="0" w:color="000000"/>
              <w:right w:val="nil"/>
            </w:tcBorders>
          </w:tcPr>
          <w:p w14:paraId="24996C7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CE2B69F" w14:textId="77777777" w:rsidR="00294A62" w:rsidRDefault="00294A62" w:rsidP="00706B8A">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1084BDBE"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F6FDC8B"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16C9505" w14:textId="77777777" w:rsidR="00294A62" w:rsidRDefault="00294A62" w:rsidP="00706B8A">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0D9D9019" w14:textId="77777777" w:rsidR="00294A62" w:rsidRDefault="00294A62" w:rsidP="00706B8A">
            <w:pPr>
              <w:rPr>
                <w:sz w:val="18"/>
                <w:szCs w:val="18"/>
                <w:lang w:val="en-US"/>
              </w:rPr>
            </w:pPr>
          </w:p>
        </w:tc>
      </w:tr>
      <w:tr w:rsidR="00294A62" w14:paraId="51982AB3" w14:textId="77777777" w:rsidTr="00294A62">
        <w:tc>
          <w:tcPr>
            <w:tcW w:w="699" w:type="dxa"/>
            <w:tcBorders>
              <w:top w:val="single" w:sz="2" w:space="0" w:color="000000"/>
              <w:left w:val="single" w:sz="2" w:space="0" w:color="000000"/>
              <w:bottom w:val="single" w:sz="2" w:space="0" w:color="000000"/>
              <w:right w:val="nil"/>
            </w:tcBorders>
            <w:vAlign w:val="center"/>
          </w:tcPr>
          <w:p w14:paraId="589730E2" w14:textId="77777777" w:rsidR="00294A62" w:rsidRDefault="00294A62" w:rsidP="00706B8A">
            <w:pPr>
              <w:jc w:val="center"/>
              <w:rPr>
                <w:sz w:val="22"/>
                <w:szCs w:val="22"/>
                <w:lang w:val="en-US"/>
              </w:rPr>
            </w:pPr>
            <w:r>
              <w:rPr>
                <w:lang w:val="en-US"/>
              </w:rPr>
              <w:t xml:space="preserve"> </w:t>
            </w:r>
            <w:r>
              <w:rPr>
                <w:sz w:val="22"/>
                <w:szCs w:val="22"/>
                <w:lang w:val="en-US"/>
              </w:rPr>
              <w:t>263</w:t>
            </w:r>
          </w:p>
        </w:tc>
        <w:tc>
          <w:tcPr>
            <w:tcW w:w="1537" w:type="dxa"/>
            <w:tcBorders>
              <w:top w:val="single" w:sz="2" w:space="0" w:color="000000"/>
              <w:left w:val="single" w:sz="2" w:space="0" w:color="000000"/>
              <w:bottom w:val="single" w:sz="2" w:space="0" w:color="000000"/>
              <w:right w:val="nil"/>
            </w:tcBorders>
            <w:vAlign w:val="center"/>
          </w:tcPr>
          <w:p w14:paraId="3B3B2DC9" w14:textId="77777777" w:rsidR="00294A62" w:rsidRDefault="00294A62" w:rsidP="00706B8A">
            <w:pPr>
              <w:jc w:val="center"/>
              <w:rPr>
                <w:sz w:val="22"/>
                <w:szCs w:val="22"/>
                <w:lang w:val="en-US"/>
              </w:rPr>
            </w:pPr>
            <w:r>
              <w:rPr>
                <w:sz w:val="22"/>
                <w:szCs w:val="22"/>
                <w:lang w:val="en-US"/>
              </w:rPr>
              <w:t>TsD01A</w:t>
            </w:r>
          </w:p>
          <w:p w14:paraId="68585022"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071992"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w:t>
            </w:r>
          </w:p>
        </w:tc>
        <w:tc>
          <w:tcPr>
            <w:tcW w:w="978" w:type="dxa"/>
            <w:tcBorders>
              <w:top w:val="single" w:sz="2" w:space="0" w:color="000000"/>
              <w:left w:val="single" w:sz="2" w:space="0" w:color="000000"/>
              <w:bottom w:val="single" w:sz="2" w:space="0" w:color="000000"/>
              <w:right w:val="nil"/>
            </w:tcBorders>
            <w:vAlign w:val="center"/>
          </w:tcPr>
          <w:p w14:paraId="6E6CBB1F" w14:textId="77777777" w:rsidR="00294A62" w:rsidRDefault="00294A62" w:rsidP="00706B8A">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C53803B"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6B4DE6" w14:textId="77777777" w:rsidR="00294A62" w:rsidRDefault="00294A62" w:rsidP="00706B8A">
            <w:pPr>
              <w:jc w:val="right"/>
              <w:rPr>
                <w:lang w:val="en-US"/>
              </w:rPr>
            </w:pPr>
            <w:r>
              <w:rPr>
                <w:lang w:val="en-US"/>
              </w:rPr>
              <w:t>14,70</w:t>
            </w:r>
          </w:p>
        </w:tc>
      </w:tr>
      <w:tr w:rsidR="00294A62" w14:paraId="666ED480" w14:textId="77777777" w:rsidTr="00294A62">
        <w:tc>
          <w:tcPr>
            <w:tcW w:w="699" w:type="dxa"/>
            <w:tcBorders>
              <w:top w:val="nil"/>
              <w:left w:val="single" w:sz="2" w:space="0" w:color="000000"/>
              <w:bottom w:val="single" w:sz="2" w:space="0" w:color="000000"/>
              <w:right w:val="nil"/>
            </w:tcBorders>
          </w:tcPr>
          <w:p w14:paraId="55AAED11"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19558F6D" w14:textId="77777777" w:rsidR="00294A62" w:rsidRDefault="00294A62" w:rsidP="00706B8A">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26C11CF"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6F3D113"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2A87316" w14:textId="77777777" w:rsidR="00294A62" w:rsidRDefault="00294A62" w:rsidP="00706B8A">
            <w:pPr>
              <w:rPr>
                <w:sz w:val="18"/>
                <w:szCs w:val="18"/>
                <w:lang w:val="en-US"/>
              </w:rPr>
            </w:pPr>
            <w:r>
              <w:rPr>
                <w:sz w:val="18"/>
                <w:szCs w:val="18"/>
                <w:lang w:val="en-US"/>
              </w:rPr>
              <w:t>0,180</w:t>
            </w:r>
          </w:p>
        </w:tc>
        <w:tc>
          <w:tcPr>
            <w:tcW w:w="1119" w:type="dxa"/>
            <w:tcBorders>
              <w:top w:val="nil"/>
              <w:left w:val="single" w:sz="2" w:space="0" w:color="000000"/>
              <w:bottom w:val="single" w:sz="2" w:space="0" w:color="000000"/>
              <w:right w:val="single" w:sz="2" w:space="0" w:color="000000"/>
            </w:tcBorders>
            <w:vAlign w:val="center"/>
          </w:tcPr>
          <w:p w14:paraId="2353F1C5" w14:textId="77777777" w:rsidR="00294A62" w:rsidRDefault="00294A62" w:rsidP="00706B8A">
            <w:pPr>
              <w:rPr>
                <w:sz w:val="18"/>
                <w:szCs w:val="18"/>
                <w:lang w:val="en-US"/>
              </w:rPr>
            </w:pPr>
          </w:p>
        </w:tc>
      </w:tr>
      <w:tr w:rsidR="00294A62" w14:paraId="5DAAD852" w14:textId="77777777" w:rsidTr="00294A62">
        <w:tc>
          <w:tcPr>
            <w:tcW w:w="699" w:type="dxa"/>
            <w:tcBorders>
              <w:top w:val="single" w:sz="2" w:space="0" w:color="000000"/>
              <w:left w:val="single" w:sz="2" w:space="0" w:color="000000"/>
              <w:bottom w:val="single" w:sz="2" w:space="0" w:color="000000"/>
              <w:right w:val="nil"/>
            </w:tcBorders>
            <w:vAlign w:val="center"/>
          </w:tcPr>
          <w:p w14:paraId="44DB2CB5" w14:textId="77777777" w:rsidR="00294A62" w:rsidRDefault="00294A62" w:rsidP="00706B8A">
            <w:pPr>
              <w:jc w:val="center"/>
              <w:rPr>
                <w:sz w:val="22"/>
                <w:szCs w:val="22"/>
                <w:lang w:val="en-US"/>
              </w:rPr>
            </w:pPr>
            <w:r>
              <w:rPr>
                <w:lang w:val="en-US"/>
              </w:rPr>
              <w:t xml:space="preserve"> </w:t>
            </w:r>
            <w:r>
              <w:rPr>
                <w:sz w:val="22"/>
                <w:szCs w:val="22"/>
                <w:lang w:val="en-US"/>
              </w:rPr>
              <w:t>264</w:t>
            </w:r>
          </w:p>
        </w:tc>
        <w:tc>
          <w:tcPr>
            <w:tcW w:w="1537" w:type="dxa"/>
            <w:tcBorders>
              <w:top w:val="single" w:sz="2" w:space="0" w:color="000000"/>
              <w:left w:val="single" w:sz="2" w:space="0" w:color="000000"/>
              <w:bottom w:val="single" w:sz="2" w:space="0" w:color="000000"/>
              <w:right w:val="nil"/>
            </w:tcBorders>
            <w:vAlign w:val="center"/>
          </w:tcPr>
          <w:p w14:paraId="274EFF69" w14:textId="77777777" w:rsidR="00294A62" w:rsidRDefault="00294A62" w:rsidP="00706B8A">
            <w:pPr>
              <w:jc w:val="center"/>
              <w:rPr>
                <w:sz w:val="22"/>
                <w:szCs w:val="22"/>
                <w:lang w:val="en-US"/>
              </w:rPr>
            </w:pPr>
            <w:r>
              <w:rPr>
                <w:sz w:val="22"/>
                <w:szCs w:val="22"/>
                <w:lang w:val="en-US"/>
              </w:rPr>
              <w:t>TsH09C</w:t>
            </w:r>
          </w:p>
          <w:p w14:paraId="1CA928F4"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94C8E6"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Semanarea gazonului pe suprafetele</w:t>
            </w:r>
          </w:p>
        </w:tc>
        <w:tc>
          <w:tcPr>
            <w:tcW w:w="978" w:type="dxa"/>
            <w:tcBorders>
              <w:top w:val="single" w:sz="2" w:space="0" w:color="000000"/>
              <w:left w:val="single" w:sz="2" w:space="0" w:color="000000"/>
              <w:bottom w:val="single" w:sz="2" w:space="0" w:color="000000"/>
              <w:right w:val="nil"/>
            </w:tcBorders>
            <w:vAlign w:val="center"/>
          </w:tcPr>
          <w:p w14:paraId="06EBD223"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FE92D22"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752F77" w14:textId="77777777" w:rsidR="00294A62" w:rsidRDefault="00294A62" w:rsidP="00706B8A">
            <w:pPr>
              <w:jc w:val="right"/>
              <w:rPr>
                <w:lang w:val="en-US"/>
              </w:rPr>
            </w:pPr>
            <w:r>
              <w:rPr>
                <w:lang w:val="en-US"/>
              </w:rPr>
              <w:t>0,98</w:t>
            </w:r>
          </w:p>
        </w:tc>
      </w:tr>
      <w:tr w:rsidR="00294A62" w14:paraId="3B0824FE" w14:textId="77777777" w:rsidTr="00294A62">
        <w:tc>
          <w:tcPr>
            <w:tcW w:w="699" w:type="dxa"/>
            <w:tcBorders>
              <w:top w:val="nil"/>
              <w:left w:val="single" w:sz="2" w:space="0" w:color="000000"/>
              <w:bottom w:val="single" w:sz="2" w:space="0" w:color="000000"/>
              <w:right w:val="nil"/>
            </w:tcBorders>
          </w:tcPr>
          <w:p w14:paraId="7E39B7CC"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74D108A" w14:textId="77777777" w:rsidR="00294A62" w:rsidRDefault="00294A62" w:rsidP="00706B8A">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3280222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78ABD9FB"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3D676E1" w14:textId="77777777" w:rsidR="00294A62" w:rsidRDefault="00294A62" w:rsidP="00706B8A">
            <w:pPr>
              <w:rPr>
                <w:sz w:val="18"/>
                <w:szCs w:val="18"/>
                <w:lang w:val="en-US"/>
              </w:rPr>
            </w:pPr>
            <w:r>
              <w:rPr>
                <w:sz w:val="18"/>
                <w:szCs w:val="18"/>
                <w:lang w:val="en-US"/>
              </w:rPr>
              <w:t>5,200</w:t>
            </w:r>
          </w:p>
        </w:tc>
        <w:tc>
          <w:tcPr>
            <w:tcW w:w="1119" w:type="dxa"/>
            <w:tcBorders>
              <w:top w:val="nil"/>
              <w:left w:val="single" w:sz="2" w:space="0" w:color="000000"/>
              <w:bottom w:val="single" w:sz="2" w:space="0" w:color="000000"/>
              <w:right w:val="single" w:sz="2" w:space="0" w:color="000000"/>
            </w:tcBorders>
            <w:vAlign w:val="center"/>
          </w:tcPr>
          <w:p w14:paraId="059B89F5" w14:textId="77777777" w:rsidR="00294A62" w:rsidRDefault="00294A62" w:rsidP="00706B8A">
            <w:pPr>
              <w:rPr>
                <w:sz w:val="18"/>
                <w:szCs w:val="18"/>
                <w:lang w:val="en-US"/>
              </w:rPr>
            </w:pPr>
          </w:p>
        </w:tc>
      </w:tr>
      <w:tr w:rsidR="00294A62" w14:paraId="0A76E028" w14:textId="77777777" w:rsidTr="00294A62">
        <w:tc>
          <w:tcPr>
            <w:tcW w:w="699" w:type="dxa"/>
            <w:tcBorders>
              <w:top w:val="nil"/>
              <w:left w:val="single" w:sz="2" w:space="0" w:color="000000"/>
              <w:bottom w:val="single" w:sz="2" w:space="0" w:color="000000"/>
              <w:right w:val="nil"/>
            </w:tcBorders>
          </w:tcPr>
          <w:p w14:paraId="427FE576"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3F92BAC1" w14:textId="77777777" w:rsidR="00294A62" w:rsidRDefault="00294A62" w:rsidP="00706B8A">
            <w:pPr>
              <w:rPr>
                <w:sz w:val="16"/>
                <w:szCs w:val="16"/>
                <w:lang w:val="en-US"/>
              </w:rPr>
            </w:pPr>
            <w:r>
              <w:rPr>
                <w:sz w:val="16"/>
                <w:szCs w:val="16"/>
                <w:lang w:val="en-US"/>
              </w:rPr>
              <w:t>0221107204435</w:t>
            </w:r>
          </w:p>
        </w:tc>
        <w:tc>
          <w:tcPr>
            <w:tcW w:w="4613" w:type="dxa"/>
            <w:tcBorders>
              <w:top w:val="nil"/>
              <w:left w:val="single" w:sz="2" w:space="0" w:color="000000"/>
              <w:bottom w:val="single" w:sz="2" w:space="0" w:color="000000"/>
              <w:right w:val="nil"/>
            </w:tcBorders>
          </w:tcPr>
          <w:p w14:paraId="7B13649D"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3207C775" w14:textId="77777777" w:rsidR="00294A62" w:rsidRDefault="00294A62" w:rsidP="00706B8A">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F7BA70C"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75C46580" w14:textId="77777777" w:rsidR="00294A62" w:rsidRDefault="00294A62" w:rsidP="00706B8A">
            <w:pPr>
              <w:rPr>
                <w:sz w:val="18"/>
                <w:szCs w:val="18"/>
                <w:lang w:val="en-US"/>
              </w:rPr>
            </w:pPr>
          </w:p>
        </w:tc>
      </w:tr>
      <w:tr w:rsidR="00294A62" w14:paraId="3E5E6457" w14:textId="77777777" w:rsidTr="00294A62">
        <w:tc>
          <w:tcPr>
            <w:tcW w:w="699" w:type="dxa"/>
            <w:tcBorders>
              <w:top w:val="single" w:sz="2" w:space="0" w:color="000000"/>
              <w:left w:val="single" w:sz="2" w:space="0" w:color="000000"/>
              <w:bottom w:val="single" w:sz="2" w:space="0" w:color="000000"/>
              <w:right w:val="nil"/>
            </w:tcBorders>
            <w:vAlign w:val="center"/>
          </w:tcPr>
          <w:p w14:paraId="0D820D5D" w14:textId="77777777" w:rsidR="00294A62" w:rsidRDefault="00294A62" w:rsidP="00706B8A">
            <w:pPr>
              <w:jc w:val="center"/>
              <w:rPr>
                <w:sz w:val="22"/>
                <w:szCs w:val="22"/>
                <w:lang w:val="en-US"/>
              </w:rPr>
            </w:pPr>
            <w:r>
              <w:rPr>
                <w:lang w:val="en-US"/>
              </w:rPr>
              <w:t xml:space="preserve"> </w:t>
            </w:r>
            <w:r>
              <w:rPr>
                <w:sz w:val="22"/>
                <w:szCs w:val="22"/>
                <w:lang w:val="en-US"/>
              </w:rPr>
              <w:t>265</w:t>
            </w:r>
          </w:p>
        </w:tc>
        <w:tc>
          <w:tcPr>
            <w:tcW w:w="1537" w:type="dxa"/>
            <w:tcBorders>
              <w:top w:val="single" w:sz="2" w:space="0" w:color="000000"/>
              <w:left w:val="single" w:sz="2" w:space="0" w:color="000000"/>
              <w:bottom w:val="single" w:sz="2" w:space="0" w:color="000000"/>
              <w:right w:val="nil"/>
            </w:tcBorders>
            <w:vAlign w:val="center"/>
          </w:tcPr>
          <w:p w14:paraId="5147706A" w14:textId="77777777" w:rsidR="00294A62" w:rsidRDefault="00294A62" w:rsidP="00706B8A">
            <w:pPr>
              <w:jc w:val="center"/>
              <w:rPr>
                <w:sz w:val="22"/>
                <w:szCs w:val="22"/>
                <w:lang w:val="en-US"/>
              </w:rPr>
            </w:pPr>
            <w:r>
              <w:rPr>
                <w:sz w:val="22"/>
                <w:szCs w:val="22"/>
                <w:lang w:val="en-US"/>
              </w:rPr>
              <w:t>TsH12B</w:t>
            </w:r>
          </w:p>
          <w:p w14:paraId="3CB08539" w14:textId="77777777" w:rsidR="00294A62" w:rsidRDefault="00294A62" w:rsidP="00706B8A">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F3B911" w14:textId="77777777" w:rsidR="00294A62" w:rsidRDefault="00294A62" w:rsidP="00706B8A">
            <w:pPr>
              <w:rPr>
                <w:rFonts w:ascii="Times New Roman CYR" w:hAnsi="Times New Roman CYR" w:cs="Times New Roman CYR"/>
                <w:sz w:val="22"/>
                <w:szCs w:val="22"/>
                <w:lang/>
              </w:rPr>
            </w:pPr>
            <w:r>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530FA774" w14:textId="77777777" w:rsidR="00294A62" w:rsidRDefault="00294A62" w:rsidP="00706B8A">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A97E4A9" w14:textId="77777777" w:rsidR="00294A62" w:rsidRDefault="00294A62" w:rsidP="00706B8A">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2BE0DD" w14:textId="77777777" w:rsidR="00294A62" w:rsidRDefault="00294A62" w:rsidP="00706B8A">
            <w:pPr>
              <w:jc w:val="right"/>
              <w:rPr>
                <w:lang w:val="en-US"/>
              </w:rPr>
            </w:pPr>
            <w:r>
              <w:rPr>
                <w:lang w:val="en-US"/>
              </w:rPr>
              <w:t>0,98</w:t>
            </w:r>
          </w:p>
        </w:tc>
      </w:tr>
      <w:tr w:rsidR="00294A62" w14:paraId="0FDA6281" w14:textId="77777777" w:rsidTr="00294A62">
        <w:tc>
          <w:tcPr>
            <w:tcW w:w="699" w:type="dxa"/>
            <w:tcBorders>
              <w:top w:val="nil"/>
              <w:left w:val="single" w:sz="2" w:space="0" w:color="000000"/>
              <w:bottom w:val="single" w:sz="2" w:space="0" w:color="000000"/>
              <w:right w:val="nil"/>
            </w:tcBorders>
          </w:tcPr>
          <w:p w14:paraId="463C2037"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BACCA2E" w14:textId="77777777" w:rsidR="00294A62" w:rsidRDefault="00294A62" w:rsidP="00706B8A">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7ED50546"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4D3841F8" w14:textId="77777777" w:rsidR="00294A62" w:rsidRDefault="00294A62" w:rsidP="00706B8A">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247A462" w14:textId="77777777" w:rsidR="00294A62" w:rsidRDefault="00294A62" w:rsidP="00706B8A">
            <w:pPr>
              <w:rPr>
                <w:sz w:val="18"/>
                <w:szCs w:val="18"/>
                <w:lang w:val="en-US"/>
              </w:rPr>
            </w:pPr>
            <w:r>
              <w:rPr>
                <w:sz w:val="18"/>
                <w:szCs w:val="18"/>
                <w:lang w:val="en-US"/>
              </w:rPr>
              <w:t>0,660</w:t>
            </w:r>
          </w:p>
        </w:tc>
        <w:tc>
          <w:tcPr>
            <w:tcW w:w="1119" w:type="dxa"/>
            <w:tcBorders>
              <w:top w:val="nil"/>
              <w:left w:val="single" w:sz="2" w:space="0" w:color="000000"/>
              <w:bottom w:val="single" w:sz="2" w:space="0" w:color="000000"/>
              <w:right w:val="single" w:sz="2" w:space="0" w:color="000000"/>
            </w:tcBorders>
            <w:vAlign w:val="center"/>
          </w:tcPr>
          <w:p w14:paraId="1179FC8D" w14:textId="77777777" w:rsidR="00294A62" w:rsidRDefault="00294A62" w:rsidP="00706B8A">
            <w:pPr>
              <w:rPr>
                <w:sz w:val="18"/>
                <w:szCs w:val="18"/>
                <w:lang w:val="en-US"/>
              </w:rPr>
            </w:pPr>
          </w:p>
        </w:tc>
      </w:tr>
      <w:tr w:rsidR="00294A62" w14:paraId="675B69AB" w14:textId="77777777" w:rsidTr="00294A62">
        <w:tc>
          <w:tcPr>
            <w:tcW w:w="699" w:type="dxa"/>
            <w:tcBorders>
              <w:top w:val="nil"/>
              <w:left w:val="single" w:sz="2" w:space="0" w:color="000000"/>
              <w:bottom w:val="single" w:sz="2" w:space="0" w:color="000000"/>
              <w:right w:val="nil"/>
            </w:tcBorders>
          </w:tcPr>
          <w:p w14:paraId="4801989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00480618" w14:textId="77777777" w:rsidR="00294A62" w:rsidRDefault="00294A62" w:rsidP="00706B8A">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661E786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39FDA4F1" w14:textId="77777777" w:rsidR="00294A62" w:rsidRDefault="00294A62" w:rsidP="00706B8A">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2AD8924" w14:textId="77777777" w:rsidR="00294A62" w:rsidRDefault="00294A62" w:rsidP="00706B8A">
            <w:pPr>
              <w:rPr>
                <w:sz w:val="18"/>
                <w:szCs w:val="18"/>
                <w:lang w:val="en-US"/>
              </w:rPr>
            </w:pPr>
            <w:r>
              <w:rPr>
                <w:sz w:val="18"/>
                <w:szCs w:val="18"/>
                <w:lang w:val="en-US"/>
              </w:rPr>
              <w:t>1,000</w:t>
            </w:r>
          </w:p>
        </w:tc>
        <w:tc>
          <w:tcPr>
            <w:tcW w:w="1119" w:type="dxa"/>
            <w:tcBorders>
              <w:top w:val="nil"/>
              <w:left w:val="single" w:sz="2" w:space="0" w:color="000000"/>
              <w:bottom w:val="single" w:sz="2" w:space="0" w:color="000000"/>
              <w:right w:val="single" w:sz="2" w:space="0" w:color="000000"/>
            </w:tcBorders>
            <w:vAlign w:val="center"/>
          </w:tcPr>
          <w:p w14:paraId="667310E1" w14:textId="77777777" w:rsidR="00294A62" w:rsidRDefault="00294A62" w:rsidP="00706B8A">
            <w:pPr>
              <w:rPr>
                <w:sz w:val="18"/>
                <w:szCs w:val="18"/>
                <w:lang w:val="en-US"/>
              </w:rPr>
            </w:pPr>
          </w:p>
        </w:tc>
      </w:tr>
      <w:tr w:rsidR="00294A62" w14:paraId="3250B56A" w14:textId="77777777" w:rsidTr="00294A62">
        <w:tc>
          <w:tcPr>
            <w:tcW w:w="699" w:type="dxa"/>
            <w:tcBorders>
              <w:top w:val="nil"/>
              <w:left w:val="single" w:sz="2" w:space="0" w:color="000000"/>
              <w:bottom w:val="single" w:sz="2" w:space="0" w:color="000000"/>
              <w:right w:val="nil"/>
            </w:tcBorders>
          </w:tcPr>
          <w:p w14:paraId="38F1AE79" w14:textId="77777777" w:rsidR="00294A62" w:rsidRDefault="00294A62" w:rsidP="00706B8A">
            <w:pPr>
              <w:rPr>
                <w:lang w:val="en-US"/>
              </w:rPr>
            </w:pPr>
          </w:p>
        </w:tc>
        <w:tc>
          <w:tcPr>
            <w:tcW w:w="1537" w:type="dxa"/>
            <w:tcBorders>
              <w:top w:val="nil"/>
              <w:left w:val="single" w:sz="2" w:space="0" w:color="000000"/>
              <w:bottom w:val="single" w:sz="2" w:space="0" w:color="000000"/>
              <w:right w:val="nil"/>
            </w:tcBorders>
            <w:vAlign w:val="center"/>
          </w:tcPr>
          <w:p w14:paraId="2ABF1A45" w14:textId="77777777" w:rsidR="00294A62" w:rsidRDefault="00294A62" w:rsidP="00706B8A">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005F9965" w14:textId="77777777" w:rsidR="00294A62" w:rsidRDefault="00294A62" w:rsidP="00706B8A">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E8C6060" w14:textId="77777777" w:rsidR="00294A62" w:rsidRDefault="00294A62" w:rsidP="00706B8A">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A5A34EC" w14:textId="77777777" w:rsidR="00294A62" w:rsidRDefault="00294A62" w:rsidP="00706B8A">
            <w:pPr>
              <w:rPr>
                <w:sz w:val="18"/>
                <w:szCs w:val="18"/>
                <w:lang w:val="en-US"/>
              </w:rPr>
            </w:pPr>
            <w:r>
              <w:rPr>
                <w:sz w:val="18"/>
                <w:szCs w:val="18"/>
                <w:lang w:val="en-US"/>
              </w:rPr>
              <w:t>0,386</w:t>
            </w:r>
          </w:p>
        </w:tc>
        <w:tc>
          <w:tcPr>
            <w:tcW w:w="1119" w:type="dxa"/>
            <w:tcBorders>
              <w:top w:val="nil"/>
              <w:left w:val="single" w:sz="2" w:space="0" w:color="000000"/>
              <w:bottom w:val="single" w:sz="2" w:space="0" w:color="000000"/>
              <w:right w:val="single" w:sz="2" w:space="0" w:color="000000"/>
            </w:tcBorders>
            <w:vAlign w:val="center"/>
          </w:tcPr>
          <w:p w14:paraId="11ACEEC5" w14:textId="77777777" w:rsidR="00294A62" w:rsidRDefault="00294A62" w:rsidP="00706B8A">
            <w:pPr>
              <w:rPr>
                <w:sz w:val="18"/>
                <w:szCs w:val="18"/>
                <w:lang w:val="en-US"/>
              </w:rPr>
            </w:pPr>
          </w:p>
        </w:tc>
      </w:tr>
    </w:tbl>
    <w:p w14:paraId="5C752220" w14:textId="77777777" w:rsidR="00294A62" w:rsidRPr="001028B9" w:rsidRDefault="00294A62" w:rsidP="00AE65B8">
      <w:pPr>
        <w:tabs>
          <w:tab w:val="left" w:pos="1260"/>
        </w:tabs>
        <w:contextualSpacing/>
        <w:rPr>
          <w:lang w:val="en-US"/>
        </w:rPr>
      </w:pPr>
      <w:bookmarkStart w:id="17" w:name="_GoBack"/>
      <w:bookmarkEnd w:id="17"/>
    </w:p>
    <w:sectPr w:rsidR="00294A62" w:rsidRPr="001028B9" w:rsidSect="00294A62">
      <w:footerReference w:type="default" r:id="rId9"/>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46EA08" w14:textId="77777777" w:rsidR="00871547" w:rsidRDefault="00871547" w:rsidP="00A20ACF">
      <w:r>
        <w:separator/>
      </w:r>
    </w:p>
  </w:endnote>
  <w:endnote w:type="continuationSeparator" w:id="0">
    <w:p w14:paraId="6C9DD9FF" w14:textId="77777777" w:rsidR="00871547" w:rsidRDefault="008715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D241CE" w:rsidRDefault="00D241CE">
        <w:pPr>
          <w:pStyle w:val="a4"/>
          <w:jc w:val="right"/>
        </w:pPr>
        <w:r>
          <w:fldChar w:fldCharType="begin"/>
        </w:r>
        <w:r>
          <w:instrText xml:space="preserve"> PAGE   \* MERGEFORMAT </w:instrText>
        </w:r>
        <w:r>
          <w:fldChar w:fldCharType="separate"/>
        </w:r>
        <w:r w:rsidR="00294A62">
          <w:t>49</w:t>
        </w:r>
        <w:r>
          <w:fldChar w:fldCharType="end"/>
        </w:r>
      </w:p>
    </w:sdtContent>
  </w:sdt>
  <w:p w14:paraId="075618FA" w14:textId="77777777" w:rsidR="00D241CE" w:rsidRDefault="00D241C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257A9F" w14:textId="77777777" w:rsidR="00871547" w:rsidRDefault="00871547" w:rsidP="00A20ACF">
      <w:r>
        <w:separator/>
      </w:r>
    </w:p>
  </w:footnote>
  <w:footnote w:type="continuationSeparator" w:id="0">
    <w:p w14:paraId="4D8C5E24" w14:textId="77777777" w:rsidR="00871547" w:rsidRDefault="0087154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16"/>
  </w:num>
  <w:num w:numId="4">
    <w:abstractNumId w:val="15"/>
  </w:num>
  <w:num w:numId="5">
    <w:abstractNumId w:val="6"/>
  </w:num>
  <w:num w:numId="6">
    <w:abstractNumId w:val="8"/>
  </w:num>
  <w:num w:numId="7">
    <w:abstractNumId w:val="7"/>
  </w:num>
  <w:num w:numId="8">
    <w:abstractNumId w:val="5"/>
  </w:num>
  <w:num w:numId="9">
    <w:abstractNumId w:val="10"/>
  </w:num>
  <w:num w:numId="10">
    <w:abstractNumId w:val="14"/>
  </w:num>
  <w:num w:numId="11">
    <w:abstractNumId w:val="13"/>
  </w:num>
  <w:num w:numId="12">
    <w:abstractNumId w:val="17"/>
  </w:num>
  <w:num w:numId="13">
    <w:abstractNumId w:val="18"/>
  </w:num>
  <w:num w:numId="14">
    <w:abstractNumId w:val="9"/>
  </w:num>
  <w:num w:numId="15">
    <w:abstractNumId w:val="11"/>
  </w:num>
  <w:num w:numId="16">
    <w:abstractNumId w:val="20"/>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8B9"/>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4DBC"/>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A62"/>
    <w:rsid w:val="0029594F"/>
    <w:rsid w:val="00297C1E"/>
    <w:rsid w:val="002A04D8"/>
    <w:rsid w:val="002A0588"/>
    <w:rsid w:val="002A0AE5"/>
    <w:rsid w:val="002A26B7"/>
    <w:rsid w:val="002A68CD"/>
    <w:rsid w:val="002A6E99"/>
    <w:rsid w:val="002A6F0C"/>
    <w:rsid w:val="002B1EFF"/>
    <w:rsid w:val="002B206B"/>
    <w:rsid w:val="002B3915"/>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303"/>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547"/>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620"/>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5B8"/>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1CE"/>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F5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 w:type="character" w:customStyle="1" w:styleId="aff8">
    <w:name w:val="Основной шрифт"/>
    <w:uiPriority w:val="99"/>
    <w:rsid w:val="001028B9"/>
  </w:style>
  <w:style w:type="paragraph" w:styleId="aff9">
    <w:basedOn w:val="a0"/>
    <w:next w:val="a7"/>
    <w:link w:val="affa"/>
    <w:uiPriority w:val="10"/>
    <w:qFormat/>
    <w:rsid w:val="00294A62"/>
    <w:pPr>
      <w:keepNext/>
      <w:widowControl w:val="0"/>
      <w:autoSpaceDE w:val="0"/>
      <w:autoSpaceDN w:val="0"/>
      <w:adjustRightInd w:val="0"/>
      <w:spacing w:before="240" w:after="120"/>
    </w:pPr>
    <w:rPr>
      <w:rFonts w:ascii="Cambria" w:hAnsi="Cambria"/>
      <w:b/>
      <w:bCs/>
      <w:noProof w:val="0"/>
      <w:kern w:val="28"/>
      <w:sz w:val="32"/>
      <w:szCs w:val="32"/>
      <w:lang w:val="x-none"/>
    </w:rPr>
  </w:style>
  <w:style w:type="character" w:customStyle="1" w:styleId="affa">
    <w:name w:val="Заголовок Знак"/>
    <w:link w:val="aff9"/>
    <w:uiPriority w:val="10"/>
    <w:locked/>
    <w:rsid w:val="00294A62"/>
    <w:rPr>
      <w:rFonts w:ascii="Cambria" w:eastAsia="Times New Roman" w:hAnsi="Cambria" w:cs="Times New Roman"/>
      <w:b/>
      <w:bCs/>
      <w:kern w:val="28"/>
      <w:sz w:val="32"/>
      <w:szCs w:val="32"/>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aff2">
    <w:basedOn w:val="a0"/>
    <w:next w:val="a7"/>
    <w:uiPriority w:val="99"/>
    <w:qFormat/>
    <w:rsid w:val="00E60F5A"/>
    <w:pPr>
      <w:keepNext/>
      <w:widowControl w:val="0"/>
      <w:autoSpaceDE w:val="0"/>
      <w:autoSpaceDN w:val="0"/>
      <w:adjustRightInd w:val="0"/>
      <w:spacing w:before="240" w:after="120"/>
    </w:pPr>
    <w:rPr>
      <w:rFonts w:ascii="Arial" w:hAnsi="Arial" w:cs="Tahoma"/>
      <w:noProof w:val="0"/>
      <w:sz w:val="28"/>
      <w:szCs w:val="28"/>
      <w:lang w:val="ru-RU"/>
    </w:rPr>
  </w:style>
  <w:style w:type="character" w:customStyle="1" w:styleId="12">
    <w:name w:val="Название Знак1"/>
    <w:link w:val="aff3"/>
    <w:uiPriority w:val="10"/>
    <w:locked/>
    <w:rsid w:val="00E60F5A"/>
    <w:rPr>
      <w:rFonts w:ascii="Cambria" w:eastAsia="Times New Roman" w:hAnsi="Cambria" w:cs="Times New Roman"/>
      <w:b/>
      <w:bCs/>
      <w:kern w:val="28"/>
      <w:sz w:val="32"/>
      <w:szCs w:val="32"/>
      <w:lang w:val="x-none" w:eastAsia="en-US"/>
    </w:rPr>
  </w:style>
  <w:style w:type="paragraph" w:styleId="aff4">
    <w:name w:val="List"/>
    <w:basedOn w:val="a7"/>
    <w:uiPriority w:val="99"/>
    <w:rsid w:val="00E60F5A"/>
    <w:pPr>
      <w:widowControl w:val="0"/>
      <w:autoSpaceDE w:val="0"/>
      <w:autoSpaceDN w:val="0"/>
      <w:adjustRightInd w:val="0"/>
      <w:spacing w:after="120"/>
    </w:pPr>
    <w:rPr>
      <w:rFonts w:ascii="Arial" w:hAnsi="Arial" w:cs="Tahoma"/>
      <w:sz w:val="20"/>
      <w:lang w:val="ru-RU"/>
    </w:rPr>
  </w:style>
  <w:style w:type="paragraph" w:customStyle="1" w:styleId="Index">
    <w:name w:val="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Index1">
    <w:name w:val="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
    <w:name w:val="WW-Title"/>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
    <w:name w:val="WW-caption"/>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
    <w:name w:val="WW-Index"/>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
    <w:name w:val="WW-Title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
    <w:name w:val="WW-caption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
    <w:name w:val="WW-Index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
    <w:name w:val="WW-Title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
    <w:name w:val="WW-caption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
    <w:name w:val="WW-Index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caption111">
    <w:name w:val="WW-caption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
    <w:name w:val="WW-Index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WW-Title111">
    <w:name w:val="WW-Title111"/>
    <w:basedOn w:val="a0"/>
    <w:next w:val="a7"/>
    <w:uiPriority w:val="99"/>
    <w:rsid w:val="00E60F5A"/>
    <w:pPr>
      <w:keepNext/>
      <w:widowControl w:val="0"/>
      <w:autoSpaceDE w:val="0"/>
      <w:autoSpaceDN w:val="0"/>
      <w:adjustRightInd w:val="0"/>
      <w:spacing w:before="240" w:after="120"/>
    </w:pPr>
    <w:rPr>
      <w:rFonts w:ascii="Arial" w:hAnsi="Arial" w:cs="Tahoma"/>
      <w:noProof w:val="0"/>
      <w:sz w:val="28"/>
      <w:szCs w:val="28"/>
      <w:lang w:val="ru-RU"/>
    </w:rPr>
  </w:style>
  <w:style w:type="paragraph" w:customStyle="1" w:styleId="WW-caption1111">
    <w:name w:val="WW-caption1111"/>
    <w:basedOn w:val="a0"/>
    <w:uiPriority w:val="99"/>
    <w:rsid w:val="00E60F5A"/>
    <w:pPr>
      <w:widowControl w:val="0"/>
      <w:autoSpaceDE w:val="0"/>
      <w:autoSpaceDN w:val="0"/>
      <w:adjustRightInd w:val="0"/>
      <w:spacing w:before="120" w:after="120"/>
    </w:pPr>
    <w:rPr>
      <w:rFonts w:ascii="Arial" w:hAnsi="Arial" w:cs="Tahoma"/>
      <w:i/>
      <w:iCs/>
      <w:noProof w:val="0"/>
      <w:lang w:val="ru-RU"/>
    </w:rPr>
  </w:style>
  <w:style w:type="paragraph" w:customStyle="1" w:styleId="WW-Index1111">
    <w:name w:val="WW-Index1111"/>
    <w:basedOn w:val="a0"/>
    <w:uiPriority w:val="99"/>
    <w:rsid w:val="00E60F5A"/>
    <w:pPr>
      <w:widowControl w:val="0"/>
      <w:autoSpaceDE w:val="0"/>
      <w:autoSpaceDN w:val="0"/>
      <w:adjustRightInd w:val="0"/>
    </w:pPr>
    <w:rPr>
      <w:rFonts w:ascii="Arial" w:hAnsi="Arial" w:cs="Tahoma"/>
      <w:noProof w:val="0"/>
      <w:sz w:val="20"/>
      <w:szCs w:val="20"/>
      <w:lang w:val="ru-RU"/>
    </w:rPr>
  </w:style>
  <w:style w:type="paragraph" w:customStyle="1" w:styleId="aff5">
    <w:name w:val="Îáû÷íûé"/>
    <w:uiPriority w:val="99"/>
    <w:rsid w:val="00E60F5A"/>
    <w:pPr>
      <w:widowControl w:val="0"/>
      <w:autoSpaceDE w:val="0"/>
      <w:autoSpaceDN w:val="0"/>
      <w:adjustRightInd w:val="0"/>
      <w:spacing w:after="0" w:line="240" w:lineRule="auto"/>
    </w:pPr>
    <w:rPr>
      <w:rFonts w:ascii="Times New Roman" w:eastAsia="Times New Roman" w:hAnsi="Times New Roman" w:cs="Times New Roman"/>
      <w:sz w:val="20"/>
      <w:szCs w:val="20"/>
      <w:lang w:val="ru-RU"/>
    </w:rPr>
  </w:style>
  <w:style w:type="paragraph" w:customStyle="1" w:styleId="TableContents">
    <w:name w:val="Table Contents"/>
    <w:basedOn w:val="a0"/>
    <w:uiPriority w:val="99"/>
    <w:rsid w:val="00E60F5A"/>
    <w:pPr>
      <w:widowControl w:val="0"/>
      <w:autoSpaceDE w:val="0"/>
      <w:autoSpaceDN w:val="0"/>
      <w:adjustRightInd w:val="0"/>
    </w:pPr>
    <w:rPr>
      <w:noProof w:val="0"/>
      <w:sz w:val="20"/>
      <w:szCs w:val="20"/>
      <w:lang w:val="ru-RU"/>
    </w:rPr>
  </w:style>
  <w:style w:type="paragraph" w:customStyle="1" w:styleId="TableHeading">
    <w:name w:val="Table Heading"/>
    <w:basedOn w:val="TableContents"/>
    <w:uiPriority w:val="99"/>
    <w:rsid w:val="00E60F5A"/>
    <w:pPr>
      <w:jc w:val="center"/>
    </w:pPr>
    <w:rPr>
      <w:b/>
      <w:bCs/>
    </w:rPr>
  </w:style>
  <w:style w:type="paragraph" w:customStyle="1" w:styleId="WW-TableContents">
    <w:name w:val="WW-Table Contents"/>
    <w:basedOn w:val="a0"/>
    <w:uiPriority w:val="99"/>
    <w:rsid w:val="00E60F5A"/>
    <w:pPr>
      <w:widowControl w:val="0"/>
      <w:autoSpaceDE w:val="0"/>
      <w:autoSpaceDN w:val="0"/>
      <w:adjustRightInd w:val="0"/>
    </w:pPr>
    <w:rPr>
      <w:noProof w:val="0"/>
      <w:sz w:val="20"/>
      <w:szCs w:val="20"/>
      <w:lang w:val="ru-RU"/>
    </w:rPr>
  </w:style>
  <w:style w:type="paragraph" w:customStyle="1" w:styleId="WW-TableHeading">
    <w:name w:val="WW-Table Heading"/>
    <w:basedOn w:val="WW-TableContents"/>
    <w:uiPriority w:val="99"/>
    <w:rsid w:val="00E60F5A"/>
    <w:pPr>
      <w:jc w:val="center"/>
    </w:pPr>
    <w:rPr>
      <w:b/>
      <w:bCs/>
    </w:rPr>
  </w:style>
  <w:style w:type="paragraph" w:customStyle="1" w:styleId="WW-TableContents1">
    <w:name w:val="WW-Table Contents1"/>
    <w:basedOn w:val="a0"/>
    <w:uiPriority w:val="99"/>
    <w:rsid w:val="00E60F5A"/>
    <w:pPr>
      <w:widowControl w:val="0"/>
      <w:autoSpaceDE w:val="0"/>
      <w:autoSpaceDN w:val="0"/>
      <w:adjustRightInd w:val="0"/>
    </w:pPr>
    <w:rPr>
      <w:noProof w:val="0"/>
      <w:sz w:val="20"/>
      <w:szCs w:val="20"/>
      <w:lang w:val="ru-RU"/>
    </w:rPr>
  </w:style>
  <w:style w:type="paragraph" w:customStyle="1" w:styleId="WW-TableHeading1">
    <w:name w:val="WW-Table Heading1"/>
    <w:basedOn w:val="WW-TableContents1"/>
    <w:uiPriority w:val="99"/>
    <w:rsid w:val="00E60F5A"/>
    <w:pPr>
      <w:jc w:val="center"/>
    </w:pPr>
    <w:rPr>
      <w:b/>
      <w:bCs/>
    </w:rPr>
  </w:style>
  <w:style w:type="paragraph" w:customStyle="1" w:styleId="WW-TableContents12">
    <w:name w:val="WW-Table Contents12"/>
    <w:basedOn w:val="a0"/>
    <w:uiPriority w:val="99"/>
    <w:rsid w:val="00E60F5A"/>
    <w:pPr>
      <w:widowControl w:val="0"/>
      <w:autoSpaceDE w:val="0"/>
      <w:autoSpaceDN w:val="0"/>
      <w:adjustRightInd w:val="0"/>
    </w:pPr>
    <w:rPr>
      <w:noProof w:val="0"/>
      <w:sz w:val="20"/>
      <w:szCs w:val="20"/>
      <w:lang w:val="ru-RU"/>
    </w:rPr>
  </w:style>
  <w:style w:type="paragraph" w:customStyle="1" w:styleId="WW-TableHeading12">
    <w:name w:val="WW-Table Heading12"/>
    <w:basedOn w:val="WW-TableContents12"/>
    <w:uiPriority w:val="99"/>
    <w:rsid w:val="00E60F5A"/>
    <w:pPr>
      <w:jc w:val="center"/>
    </w:pPr>
    <w:rPr>
      <w:b/>
      <w:bCs/>
    </w:rPr>
  </w:style>
  <w:style w:type="paragraph" w:customStyle="1" w:styleId="WW-TableContents123">
    <w:name w:val="WW-Table Contents123"/>
    <w:basedOn w:val="a0"/>
    <w:uiPriority w:val="99"/>
    <w:rsid w:val="00E60F5A"/>
    <w:pPr>
      <w:widowControl w:val="0"/>
      <w:autoSpaceDE w:val="0"/>
      <w:autoSpaceDN w:val="0"/>
      <w:adjustRightInd w:val="0"/>
    </w:pPr>
    <w:rPr>
      <w:noProof w:val="0"/>
      <w:sz w:val="20"/>
      <w:szCs w:val="20"/>
      <w:lang w:val="ru-RU"/>
    </w:rPr>
  </w:style>
  <w:style w:type="paragraph" w:customStyle="1" w:styleId="WW-TableHeading123">
    <w:name w:val="WW-Table Heading123"/>
    <w:basedOn w:val="WW-TableContents123"/>
    <w:uiPriority w:val="99"/>
    <w:rsid w:val="00E60F5A"/>
    <w:pPr>
      <w:jc w:val="center"/>
    </w:pPr>
    <w:rPr>
      <w:b/>
      <w:bCs/>
    </w:rPr>
  </w:style>
  <w:style w:type="paragraph" w:customStyle="1" w:styleId="WW-TableContents1234">
    <w:name w:val="WW-Table Contents1234"/>
    <w:basedOn w:val="a0"/>
    <w:uiPriority w:val="99"/>
    <w:rsid w:val="00E60F5A"/>
    <w:pPr>
      <w:widowControl w:val="0"/>
      <w:autoSpaceDE w:val="0"/>
      <w:autoSpaceDN w:val="0"/>
      <w:adjustRightInd w:val="0"/>
    </w:pPr>
    <w:rPr>
      <w:noProof w:val="0"/>
      <w:sz w:val="20"/>
      <w:szCs w:val="20"/>
      <w:lang w:val="ru-RU"/>
    </w:rPr>
  </w:style>
  <w:style w:type="paragraph" w:customStyle="1" w:styleId="WW-TableHeading1234">
    <w:name w:val="WW-Table Heading1234"/>
    <w:basedOn w:val="WW-TableContents1234"/>
    <w:uiPriority w:val="99"/>
    <w:rsid w:val="00E60F5A"/>
    <w:pPr>
      <w:jc w:val="center"/>
    </w:pPr>
    <w:rPr>
      <w:b/>
      <w:bCs/>
    </w:rPr>
  </w:style>
  <w:style w:type="paragraph" w:customStyle="1" w:styleId="TableContents1">
    <w:name w:val="Table Contents1"/>
    <w:basedOn w:val="a0"/>
    <w:uiPriority w:val="99"/>
    <w:rsid w:val="00E60F5A"/>
    <w:pPr>
      <w:widowControl w:val="0"/>
      <w:autoSpaceDE w:val="0"/>
      <w:autoSpaceDN w:val="0"/>
      <w:adjustRightInd w:val="0"/>
    </w:pPr>
    <w:rPr>
      <w:noProof w:val="0"/>
      <w:sz w:val="20"/>
      <w:szCs w:val="20"/>
      <w:lang w:val="ru-RU"/>
    </w:rPr>
  </w:style>
  <w:style w:type="paragraph" w:customStyle="1" w:styleId="TableHeading1">
    <w:name w:val="Table Heading1"/>
    <w:basedOn w:val="TableContents1"/>
    <w:uiPriority w:val="99"/>
    <w:rsid w:val="00E60F5A"/>
    <w:pPr>
      <w:jc w:val="center"/>
    </w:pPr>
    <w:rPr>
      <w:b/>
      <w:bCs/>
    </w:rPr>
  </w:style>
  <w:style w:type="character" w:customStyle="1" w:styleId="aff6">
    <w:name w:val="Îñíîâíîé øðèôò"/>
    <w:uiPriority w:val="99"/>
    <w:rsid w:val="00E60F5A"/>
    <w:rPr>
      <w:rFonts w:eastAsia="Times New Roman"/>
      <w:lang w:val="en-US" w:eastAsia="en-US"/>
    </w:rPr>
  </w:style>
  <w:style w:type="paragraph" w:styleId="aff3">
    <w:name w:val="Title"/>
    <w:basedOn w:val="a0"/>
    <w:next w:val="a0"/>
    <w:link w:val="12"/>
    <w:uiPriority w:val="10"/>
    <w:qFormat/>
    <w:rsid w:val="00E60F5A"/>
    <w:pPr>
      <w:pBdr>
        <w:bottom w:val="single" w:sz="8" w:space="4" w:color="5B9BD5" w:themeColor="accent1"/>
      </w:pBdr>
      <w:spacing w:after="300"/>
      <w:contextualSpacing/>
    </w:pPr>
    <w:rPr>
      <w:rFonts w:ascii="Cambria" w:hAnsi="Cambria"/>
      <w:b/>
      <w:bCs/>
      <w:noProof w:val="0"/>
      <w:kern w:val="28"/>
      <w:sz w:val="32"/>
      <w:szCs w:val="32"/>
      <w:lang w:val="x-none"/>
    </w:rPr>
  </w:style>
  <w:style w:type="character" w:customStyle="1" w:styleId="aff7">
    <w:name w:val="Название Знак"/>
    <w:basedOn w:val="a1"/>
    <w:uiPriority w:val="10"/>
    <w:rsid w:val="00E60F5A"/>
    <w:rPr>
      <w:rFonts w:asciiTheme="majorHAnsi" w:eastAsiaTheme="majorEastAsia" w:hAnsiTheme="majorHAnsi" w:cstheme="majorBidi"/>
      <w:noProof/>
      <w:color w:val="323E4F" w:themeColor="text2" w:themeShade="BF"/>
      <w:spacing w:val="5"/>
      <w:kern w:val="28"/>
      <w:sz w:val="52"/>
      <w:szCs w:val="52"/>
      <w:lang w:val="ro-RO"/>
    </w:rPr>
  </w:style>
  <w:style w:type="character" w:customStyle="1" w:styleId="aff8">
    <w:name w:val="Основной шрифт"/>
    <w:uiPriority w:val="99"/>
    <w:rsid w:val="001028B9"/>
  </w:style>
  <w:style w:type="paragraph" w:styleId="aff9">
    <w:basedOn w:val="a0"/>
    <w:next w:val="a7"/>
    <w:link w:val="affa"/>
    <w:uiPriority w:val="10"/>
    <w:qFormat/>
    <w:rsid w:val="00294A62"/>
    <w:pPr>
      <w:keepNext/>
      <w:widowControl w:val="0"/>
      <w:autoSpaceDE w:val="0"/>
      <w:autoSpaceDN w:val="0"/>
      <w:adjustRightInd w:val="0"/>
      <w:spacing w:before="240" w:after="120"/>
    </w:pPr>
    <w:rPr>
      <w:rFonts w:ascii="Cambria" w:hAnsi="Cambria"/>
      <w:b/>
      <w:bCs/>
      <w:noProof w:val="0"/>
      <w:kern w:val="28"/>
      <w:sz w:val="32"/>
      <w:szCs w:val="32"/>
      <w:lang w:val="x-none"/>
    </w:rPr>
  </w:style>
  <w:style w:type="character" w:customStyle="1" w:styleId="affa">
    <w:name w:val="Заголовок Знак"/>
    <w:link w:val="aff9"/>
    <w:uiPriority w:val="10"/>
    <w:locked/>
    <w:rsid w:val="00294A62"/>
    <w:rPr>
      <w:rFonts w:ascii="Cambria" w:eastAsia="Times New Roman" w:hAnsi="Cambria" w:cs="Times New Roman"/>
      <w:b/>
      <w:bCs/>
      <w:kern w:val="28"/>
      <w:sz w:val="32"/>
      <w:szCs w:val="32"/>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18AA6-F630-4106-B3A3-42A59DE72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51</Pages>
  <Words>16994</Words>
  <Characters>96868</Characters>
  <Application>Microsoft Office Word</Application>
  <DocSecurity>0</DocSecurity>
  <Lines>807</Lines>
  <Paragraphs>227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113635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2021-06-01T11:52:00Z</cp:lastPrinted>
  <dcterms:created xsi:type="dcterms:W3CDTF">2026-02-19T08:09:00Z</dcterms:created>
  <dcterms:modified xsi:type="dcterms:W3CDTF">2026-03-30T06:04:00Z</dcterms:modified>
</cp:coreProperties>
</file>