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3442F" w14:textId="0F0580FA" w:rsidR="001A6475" w:rsidRPr="00CE5F92" w:rsidRDefault="003B5359" w:rsidP="00C134BB">
      <w:pPr>
        <w:tabs>
          <w:tab w:val="decimal" w:pos="8364"/>
        </w:tabs>
        <w:spacing w:line="276" w:lineRule="auto"/>
        <w:ind w:right="-144"/>
        <w:jc w:val="right"/>
        <w:rPr>
          <w:bCs/>
          <w:color w:val="000000"/>
          <w:lang w:val="ro-MD"/>
        </w:rPr>
      </w:pPr>
      <w:r w:rsidRPr="00CE5F92">
        <w:rPr>
          <w:b/>
          <w:bCs/>
          <w:color w:val="000000"/>
          <w:lang w:val="ro-MD"/>
        </w:rPr>
        <w:t xml:space="preserve">    </w:t>
      </w:r>
      <w:r w:rsidR="001A6475" w:rsidRPr="00CE5F92">
        <w:rPr>
          <w:bCs/>
          <w:color w:val="000000"/>
          <w:lang w:val="ro-MD"/>
        </w:rPr>
        <w:t>Anexa nr.</w:t>
      </w:r>
      <w:r w:rsidRPr="00CE5F92">
        <w:rPr>
          <w:bCs/>
          <w:color w:val="000000"/>
          <w:lang w:val="ro-MD"/>
        </w:rPr>
        <w:t>1</w:t>
      </w:r>
    </w:p>
    <w:p w14:paraId="71698712" w14:textId="047C41CE" w:rsidR="003B5359" w:rsidRDefault="003B5359" w:rsidP="003B5359">
      <w:pPr>
        <w:tabs>
          <w:tab w:val="decimal" w:pos="8364"/>
        </w:tabs>
        <w:spacing w:line="276" w:lineRule="auto"/>
        <w:ind w:right="-144"/>
        <w:jc w:val="right"/>
        <w:rPr>
          <w:noProof w:val="0"/>
          <w:lang w:val="ro-MD"/>
        </w:rPr>
      </w:pPr>
      <w:r w:rsidRPr="00CE5F92">
        <w:rPr>
          <w:noProof w:val="0"/>
          <w:lang w:val="ro-MD"/>
        </w:rPr>
        <w:t>la Documentația standard</w:t>
      </w:r>
    </w:p>
    <w:p w14:paraId="2DF53E86" w14:textId="346C677B" w:rsidR="00C4021E" w:rsidRDefault="00C4021E" w:rsidP="003B5359">
      <w:pPr>
        <w:tabs>
          <w:tab w:val="decimal" w:pos="8364"/>
        </w:tabs>
        <w:spacing w:line="276" w:lineRule="auto"/>
        <w:ind w:right="-144"/>
        <w:jc w:val="right"/>
        <w:rPr>
          <w:noProof w:val="0"/>
          <w:lang w:val="ro-MD"/>
        </w:rPr>
      </w:pPr>
    </w:p>
    <w:p w14:paraId="1F13E6EB" w14:textId="77777777" w:rsidR="00C4021E" w:rsidRDefault="00C4021E" w:rsidP="00C4021E">
      <w:pPr>
        <w:ind w:firstLine="567"/>
        <w:jc w:val="center"/>
        <w:rPr>
          <w:b/>
          <w:noProof w:val="0"/>
          <w:lang w:val="ro-MD"/>
        </w:rPr>
      </w:pPr>
      <w:r w:rsidRPr="00CE5F92">
        <w:rPr>
          <w:b/>
          <w:noProof w:val="0"/>
          <w:lang w:val="ro-MD"/>
        </w:rPr>
        <w:t>SPECIFICAŢII DE PREŢ</w:t>
      </w:r>
    </w:p>
    <w:tbl>
      <w:tblPr>
        <w:tblpPr w:leftFromText="141" w:rightFromText="141" w:vertAnchor="text" w:horzAnchor="margin" w:tblpY="244"/>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551"/>
        <w:gridCol w:w="709"/>
        <w:gridCol w:w="850"/>
        <w:gridCol w:w="775"/>
        <w:gridCol w:w="1380"/>
        <w:gridCol w:w="1389"/>
        <w:gridCol w:w="1701"/>
      </w:tblGrid>
      <w:tr w:rsidR="00C4021E" w:rsidRPr="00CE5F92" w14:paraId="0E41E804" w14:textId="77777777" w:rsidTr="00C4021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8546CA" w14:textId="77777777" w:rsidR="00C4021E" w:rsidRPr="00CE5F92" w:rsidRDefault="00C4021E" w:rsidP="00C4021E">
            <w:pPr>
              <w:ind w:right="-176"/>
              <w:jc w:val="both"/>
              <w:rPr>
                <w:b/>
                <w:bCs/>
                <w:noProof w:val="0"/>
                <w:sz w:val="20"/>
                <w:lang w:val="ro-MD"/>
              </w:rPr>
            </w:pPr>
            <w:r w:rsidRPr="00CE5F92">
              <w:rPr>
                <w:b/>
                <w:bCs/>
                <w:noProof w:val="0"/>
                <w:sz w:val="20"/>
                <w:lang w:val="ro-MD"/>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F95EEA" w14:textId="77777777" w:rsidR="00C4021E" w:rsidRPr="00CE5F92" w:rsidRDefault="00C4021E" w:rsidP="00C4021E">
            <w:pPr>
              <w:tabs>
                <w:tab w:val="left" w:pos="235"/>
                <w:tab w:val="left" w:pos="378"/>
              </w:tabs>
              <w:ind w:left="-923"/>
              <w:jc w:val="center"/>
              <w:rPr>
                <w:b/>
                <w:bCs/>
                <w:noProof w:val="0"/>
                <w:sz w:val="20"/>
                <w:lang w:val="ro-MD"/>
              </w:rPr>
            </w:pPr>
            <w:r w:rsidRPr="00CE5F92">
              <w:rPr>
                <w:b/>
                <w:bCs/>
                <w:noProof w:val="0"/>
                <w:sz w:val="20"/>
                <w:lang w:val="ro-MD"/>
              </w:rPr>
              <w:t xml:space="preserve">          Denumirea</w:t>
            </w:r>
          </w:p>
          <w:p w14:paraId="72BB254D" w14:textId="77777777" w:rsidR="00C4021E" w:rsidRPr="00CE5F92" w:rsidRDefault="00C4021E" w:rsidP="00C4021E">
            <w:pPr>
              <w:tabs>
                <w:tab w:val="left" w:pos="235"/>
                <w:tab w:val="left" w:pos="378"/>
              </w:tabs>
              <w:ind w:left="-923"/>
              <w:jc w:val="center"/>
              <w:rPr>
                <w:b/>
                <w:bCs/>
                <w:noProof w:val="0"/>
                <w:sz w:val="20"/>
                <w:lang w:val="ro-MD"/>
              </w:rPr>
            </w:pPr>
            <w:r w:rsidRPr="00CE5F92">
              <w:rPr>
                <w:b/>
                <w:bCs/>
                <w:noProof w:val="0"/>
                <w:sz w:val="20"/>
                <w:lang w:val="ro-MD"/>
              </w:rPr>
              <w:t xml:space="preserve">          lucrărilor</w:t>
            </w:r>
          </w:p>
          <w:p w14:paraId="1092FA34" w14:textId="77777777" w:rsidR="00C4021E" w:rsidRPr="00CE5F92" w:rsidRDefault="00C4021E" w:rsidP="00C4021E">
            <w:pPr>
              <w:tabs>
                <w:tab w:val="left" w:pos="369"/>
              </w:tabs>
              <w:ind w:left="-923"/>
              <w:jc w:val="center"/>
              <w:rPr>
                <w:b/>
                <w:bCs/>
                <w:noProof w:val="0"/>
                <w:sz w:val="2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9560D9" w14:textId="77777777" w:rsidR="00C4021E" w:rsidRPr="00CE5F92" w:rsidRDefault="00C4021E" w:rsidP="00C4021E">
            <w:pPr>
              <w:jc w:val="both"/>
              <w:rPr>
                <w:b/>
                <w:bCs/>
                <w:noProof w:val="0"/>
                <w:sz w:val="20"/>
                <w:lang w:val="ro-MD"/>
              </w:rPr>
            </w:pPr>
            <w:r w:rsidRPr="00CE5F92">
              <w:rPr>
                <w:b/>
                <w:bCs/>
                <w:noProof w:val="0"/>
                <w:sz w:val="20"/>
                <w:lang w:val="ro-MD"/>
              </w:rPr>
              <w:t>Cod CPV</w:t>
            </w:r>
          </w:p>
        </w:tc>
        <w:tc>
          <w:tcPr>
            <w:tcW w:w="8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B15B5F" w14:textId="77777777" w:rsidR="00C4021E" w:rsidRPr="00CE5F92" w:rsidRDefault="00C4021E" w:rsidP="00C4021E">
            <w:pPr>
              <w:jc w:val="center"/>
              <w:rPr>
                <w:b/>
                <w:bCs/>
                <w:noProof w:val="0"/>
                <w:sz w:val="20"/>
                <w:lang w:val="ro-MD"/>
              </w:rPr>
            </w:pPr>
            <w:r>
              <w:rPr>
                <w:b/>
                <w:bCs/>
                <w:noProof w:val="0"/>
                <w:sz w:val="20"/>
                <w:lang w:val="ro-MD"/>
              </w:rPr>
              <w:t>U/M</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0B0CC6" w14:textId="77777777" w:rsidR="00C4021E" w:rsidRPr="00CE5F92" w:rsidRDefault="00C4021E" w:rsidP="00C4021E">
            <w:pPr>
              <w:jc w:val="both"/>
              <w:rPr>
                <w:b/>
                <w:bCs/>
                <w:noProof w:val="0"/>
                <w:sz w:val="20"/>
                <w:lang w:val="ro-MD"/>
              </w:rPr>
            </w:pPr>
            <w:r w:rsidRPr="00CE5F92">
              <w:rPr>
                <w:b/>
                <w:bCs/>
                <w:noProof w:val="0"/>
                <w:sz w:val="20"/>
                <w:lang w:val="ro-MD"/>
              </w:rPr>
              <w:t>Canti</w:t>
            </w:r>
            <w:r>
              <w:rPr>
                <w:b/>
                <w:bCs/>
                <w:noProof w:val="0"/>
                <w:sz w:val="20"/>
                <w:lang w:val="ro-MD"/>
              </w:rPr>
              <w:t>-</w:t>
            </w:r>
            <w:r w:rsidRPr="00CE5F92">
              <w:rPr>
                <w:b/>
                <w:bCs/>
                <w:noProof w:val="0"/>
                <w:sz w:val="20"/>
                <w:lang w:val="ro-MD"/>
              </w:rPr>
              <w:t>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5E9CA" w14:textId="77777777" w:rsidR="00C4021E" w:rsidRPr="00CE5F92" w:rsidRDefault="00C4021E" w:rsidP="00C4021E">
            <w:pPr>
              <w:jc w:val="center"/>
              <w:rPr>
                <w:b/>
                <w:bCs/>
                <w:noProof w:val="0"/>
                <w:sz w:val="20"/>
                <w:lang w:val="ro-MD"/>
              </w:rPr>
            </w:pPr>
            <w:r w:rsidRPr="00CE5F92">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16A667" w14:textId="77777777" w:rsidR="00C4021E" w:rsidRPr="00CE5F92" w:rsidRDefault="00C4021E" w:rsidP="00C4021E">
            <w:pPr>
              <w:jc w:val="center"/>
              <w:rPr>
                <w:b/>
                <w:bCs/>
                <w:noProof w:val="0"/>
                <w:sz w:val="20"/>
                <w:lang w:val="ro-MD"/>
              </w:rPr>
            </w:pPr>
            <w:r w:rsidRPr="00CE5F92">
              <w:rPr>
                <w:b/>
                <w:bCs/>
                <w:noProof w:val="0"/>
                <w:sz w:val="20"/>
                <w:lang w:val="ro-MD"/>
              </w:rPr>
              <w:t>Sumalei MD, Inclusiv TVA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FA83D9" w14:textId="77777777" w:rsidR="00C4021E" w:rsidRPr="00CE5F92" w:rsidRDefault="00C4021E" w:rsidP="00C4021E">
            <w:pPr>
              <w:jc w:val="center"/>
              <w:rPr>
                <w:b/>
                <w:bCs/>
                <w:noProof w:val="0"/>
                <w:sz w:val="20"/>
                <w:lang w:val="ro-MD"/>
              </w:rPr>
            </w:pPr>
            <w:r w:rsidRPr="00CE5F92">
              <w:rPr>
                <w:b/>
                <w:bCs/>
                <w:noProof w:val="0"/>
                <w:sz w:val="20"/>
                <w:lang w:val="ro-MD"/>
              </w:rPr>
              <w:t>Termenii de executare</w:t>
            </w:r>
          </w:p>
          <w:p w14:paraId="10A11226" w14:textId="77777777" w:rsidR="00C4021E" w:rsidRPr="00CE5F92" w:rsidRDefault="00C4021E" w:rsidP="00C4021E">
            <w:pPr>
              <w:tabs>
                <w:tab w:val="left" w:pos="1134"/>
              </w:tabs>
              <w:ind w:left="720"/>
              <w:outlineLvl w:val="0"/>
              <w:rPr>
                <w:b/>
                <w:bCs/>
                <w:noProof w:val="0"/>
                <w:sz w:val="20"/>
                <w:lang w:val="ro-MD"/>
              </w:rPr>
            </w:pPr>
          </w:p>
        </w:tc>
      </w:tr>
      <w:tr w:rsidR="00C4021E" w:rsidRPr="00CE5F92" w14:paraId="5B4B7502" w14:textId="77777777" w:rsidTr="00C4021E">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116E9B60" w14:textId="46E5148E" w:rsidR="00C4021E" w:rsidRPr="00CE5F92" w:rsidRDefault="00536CC9" w:rsidP="00536CC9">
            <w:pPr>
              <w:tabs>
                <w:tab w:val="left" w:pos="284"/>
              </w:tabs>
              <w:jc w:val="center"/>
              <w:rPr>
                <w:b/>
                <w:bCs/>
                <w:noProof w:val="0"/>
                <w:sz w:val="20"/>
                <w:lang w:val="ro-MD"/>
              </w:rPr>
            </w:pPr>
            <w:r w:rsidRPr="00536CC9">
              <w:rPr>
                <w:b/>
                <w:iCs/>
              </w:rPr>
              <w:t xml:space="preserve">Lucrări </w:t>
            </w:r>
            <w:r w:rsidRPr="00536CC9">
              <w:rPr>
                <w:b/>
                <w:bCs/>
                <w:lang w:val="ro-MD"/>
              </w:rPr>
              <w:t>de construcție, montare, instalare a elementelor de infrastructură noi (construcții metalice/stâlpi) și rețelelor electrice pentru 2</w:t>
            </w:r>
            <w:r w:rsidR="00E21997">
              <w:rPr>
                <w:b/>
                <w:bCs/>
                <w:lang w:val="ro-MD"/>
              </w:rPr>
              <w:t>2</w:t>
            </w:r>
            <w:r w:rsidRPr="00536CC9">
              <w:rPr>
                <w:b/>
                <w:bCs/>
                <w:lang w:val="ro-MD"/>
              </w:rPr>
              <w:t xml:space="preserve"> locații a Sistemului automatizat de supraveghere a circulației rutiere „Controlul Traficului”</w:t>
            </w:r>
          </w:p>
        </w:tc>
      </w:tr>
      <w:tr w:rsidR="0061489A" w:rsidRPr="0061489A" w14:paraId="77FD30BF" w14:textId="77777777" w:rsidTr="00EF2617">
        <w:trPr>
          <w:cantSplit/>
          <w:trHeight w:val="23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D4C456" w14:textId="77777777" w:rsidR="00C4021E" w:rsidRPr="00CE5F92" w:rsidRDefault="00C4021E" w:rsidP="00C4021E">
            <w:pPr>
              <w:jc w:val="both"/>
              <w:rPr>
                <w:noProof w:val="0"/>
                <w:lang w:val="ro-MD"/>
              </w:rPr>
            </w:pPr>
            <w:r w:rsidRPr="00CE5F92">
              <w:rPr>
                <w:noProof w:val="0"/>
                <w:lang w:val="ro-MD"/>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7D05B0" w14:textId="77777777" w:rsidR="00C4021E" w:rsidRPr="00803594" w:rsidRDefault="00C4021E" w:rsidP="00C4021E">
            <w:pPr>
              <w:jc w:val="center"/>
              <w:rPr>
                <w:b/>
                <w:lang w:val="ro-MD"/>
              </w:rPr>
            </w:pPr>
            <w:r w:rsidRPr="00803594">
              <w:rPr>
                <w:b/>
                <w:lang w:val="ro-MD"/>
              </w:rPr>
              <w:t>LOCAȚIA nr. 1</w:t>
            </w:r>
          </w:p>
          <w:p w14:paraId="785000E2" w14:textId="77777777" w:rsidR="00C4021E" w:rsidRPr="00765255" w:rsidRDefault="00C4021E" w:rsidP="00C4021E">
            <w:pPr>
              <w:keepNext/>
              <w:keepLines/>
              <w:ind w:left="95" w:right="98"/>
              <w:jc w:val="center"/>
              <w:outlineLvl w:val="2"/>
              <w:rPr>
                <w:noProof w:val="0"/>
                <w:lang w:val="ro-MD"/>
              </w:rPr>
            </w:pPr>
            <w:r w:rsidRPr="00803594">
              <w:rPr>
                <w:lang w:val="ro-MD"/>
              </w:rPr>
              <w:t>„Post de supraveghere a circulației rutiere a Sistemului automatizat de supraveghere a circulației rutiere SASCR „Controlul traficului”, traseul M1, km 94+980m, pe teren cu nr. cadastral 0100402.531, situat în mun. Chișinău, șos. Balcani.”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303ED70A" w14:textId="31EEC306" w:rsidR="00C4021E" w:rsidRPr="00CE5F92" w:rsidRDefault="00EF2617" w:rsidP="00EF2617">
            <w:pPr>
              <w:keepNext/>
              <w:keepLines/>
              <w:spacing w:before="200"/>
              <w:ind w:left="113" w:right="113"/>
              <w:jc w:val="center"/>
              <w:outlineLvl w:val="2"/>
              <w:rPr>
                <w:noProof w:val="0"/>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75CC54B3" w14:textId="2FBC7FF1" w:rsidR="00C4021E" w:rsidRPr="00CE5F92" w:rsidRDefault="00EF2617" w:rsidP="00EF2617">
            <w:pPr>
              <w:keepNext/>
              <w:keepLines/>
              <w:spacing w:before="200"/>
              <w:jc w:val="center"/>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ADA4E77" w14:textId="7E47E6DE" w:rsidR="00C4021E"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0F362" w14:textId="77777777" w:rsidR="00C4021E" w:rsidRPr="00CE5F92" w:rsidRDefault="00C4021E" w:rsidP="00C4021E">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5F3BC" w14:textId="77777777" w:rsidR="00C4021E" w:rsidRPr="00CE5F92" w:rsidRDefault="00C4021E" w:rsidP="00C4021E">
            <w:pPr>
              <w:keepNext/>
              <w:keepLines/>
              <w:spacing w:before="200"/>
              <w:jc w:val="both"/>
              <w:outlineLvl w:val="2"/>
              <w:rPr>
                <w:noProof w:val="0"/>
                <w:lang w:val="ro-MD"/>
              </w:rPr>
            </w:pPr>
          </w:p>
        </w:tc>
        <w:tc>
          <w:tcPr>
            <w:tcW w:w="1701" w:type="dxa"/>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14:paraId="06788E8F" w14:textId="56217466" w:rsidR="00536CC9" w:rsidRPr="0061489A" w:rsidRDefault="005A1F2B" w:rsidP="00BE66F8">
            <w:pPr>
              <w:keepNext/>
              <w:keepLines/>
              <w:jc w:val="center"/>
              <w:outlineLvl w:val="2"/>
              <w:rPr>
                <w:iCs/>
                <w:noProof w:val="0"/>
                <w:lang w:val="en-US" w:eastAsia="ru-RU"/>
              </w:rPr>
            </w:pPr>
            <w:r w:rsidRPr="0061489A">
              <w:rPr>
                <w:iCs/>
                <w:lang w:val="ro-MD" w:eastAsia="ru-RU"/>
              </w:rPr>
              <w:t>Termenul de executare a lucrărilor</w:t>
            </w:r>
            <w:r w:rsidRPr="0061489A">
              <w:rPr>
                <w:iCs/>
                <w:noProof w:val="0"/>
                <w:lang w:val="en-US" w:eastAsia="ru-RU"/>
              </w:rPr>
              <w:t xml:space="preserve"> </w:t>
            </w:r>
            <w:proofErr w:type="spellStart"/>
            <w:r w:rsidR="00C4021E" w:rsidRPr="0061489A">
              <w:rPr>
                <w:iCs/>
                <w:noProof w:val="0"/>
                <w:lang w:val="en-US" w:eastAsia="ru-RU"/>
              </w:rPr>
              <w:t>este</w:t>
            </w:r>
            <w:proofErr w:type="spellEnd"/>
            <w:r w:rsidR="00C4021E" w:rsidRPr="0061489A">
              <w:rPr>
                <w:iCs/>
                <w:noProof w:val="0"/>
                <w:lang w:val="en-US" w:eastAsia="ru-RU"/>
              </w:rPr>
              <w:t xml:space="preserve"> </w:t>
            </w:r>
            <w:r w:rsidRPr="0061489A">
              <w:rPr>
                <w:iCs/>
                <w:lang w:val="ro-MD" w:eastAsia="ru-RU"/>
              </w:rPr>
              <w:t xml:space="preserve">: până la </w:t>
            </w:r>
            <w:r w:rsidR="005C3963" w:rsidRPr="0061489A">
              <w:rPr>
                <w:iCs/>
                <w:lang w:val="ro-MD" w:eastAsia="ru-RU"/>
              </w:rPr>
              <w:t>36</w:t>
            </w:r>
            <w:r w:rsidRPr="0061489A">
              <w:rPr>
                <w:iCs/>
                <w:lang w:val="ro-MD" w:eastAsia="ru-RU"/>
              </w:rPr>
              <w:t xml:space="preserve">0 </w:t>
            </w:r>
            <w:proofErr w:type="spellStart"/>
            <w:r w:rsidR="00C4021E" w:rsidRPr="0061489A">
              <w:rPr>
                <w:iCs/>
                <w:noProof w:val="0"/>
                <w:lang w:val="en-US" w:eastAsia="ru-RU"/>
              </w:rPr>
              <w:t>zile</w:t>
            </w:r>
            <w:proofErr w:type="spellEnd"/>
            <w:r w:rsidR="00C4021E" w:rsidRPr="0061489A">
              <w:rPr>
                <w:iCs/>
                <w:noProof w:val="0"/>
                <w:lang w:val="en-US" w:eastAsia="ru-RU"/>
              </w:rPr>
              <w:t xml:space="preserve"> </w:t>
            </w:r>
            <w:proofErr w:type="spellStart"/>
            <w:r w:rsidR="00C4021E" w:rsidRPr="0061489A">
              <w:rPr>
                <w:iCs/>
                <w:noProof w:val="0"/>
                <w:lang w:val="en-US" w:eastAsia="ru-RU"/>
              </w:rPr>
              <w:t>calindaristice</w:t>
            </w:r>
            <w:proofErr w:type="spellEnd"/>
            <w:r w:rsidR="00C4021E" w:rsidRPr="0061489A">
              <w:rPr>
                <w:iCs/>
                <w:noProof w:val="0"/>
                <w:lang w:val="en-US" w:eastAsia="ru-RU"/>
              </w:rPr>
              <w:t>,</w:t>
            </w:r>
          </w:p>
          <w:p w14:paraId="14E433D0" w14:textId="770394ED" w:rsidR="00C4021E" w:rsidRPr="0061489A" w:rsidRDefault="00C4021E" w:rsidP="00BE66F8">
            <w:pPr>
              <w:keepNext/>
              <w:keepLines/>
              <w:jc w:val="center"/>
              <w:outlineLvl w:val="2"/>
              <w:rPr>
                <w:noProof w:val="0"/>
                <w:lang w:eastAsia="ru-RU"/>
              </w:rPr>
            </w:pPr>
            <w:r w:rsidRPr="0061489A">
              <w:rPr>
                <w:noProof w:val="0"/>
                <w:lang w:eastAsia="ru-RU"/>
              </w:rPr>
              <w:t>începând de la data prevăzută în Ordinul de începere</w:t>
            </w:r>
          </w:p>
          <w:p w14:paraId="1A4B51BA" w14:textId="7817B35C" w:rsidR="005A1F2B" w:rsidRPr="0061489A" w:rsidRDefault="005A1F2B" w:rsidP="00BE66F8">
            <w:pPr>
              <w:pStyle w:val="a"/>
              <w:numPr>
                <w:ilvl w:val="0"/>
                <w:numId w:val="17"/>
              </w:numPr>
              <w:tabs>
                <w:tab w:val="right" w:pos="0"/>
                <w:tab w:val="left" w:pos="519"/>
                <w:tab w:val="left" w:pos="993"/>
              </w:tabs>
              <w:ind w:left="0" w:firstLine="236"/>
              <w:jc w:val="center"/>
              <w:rPr>
                <w:lang w:val="ro-MD" w:eastAsia="ru-RU"/>
              </w:rPr>
            </w:pPr>
            <w:r w:rsidRPr="0061489A">
              <w:rPr>
                <w:i/>
                <w:lang w:val="ro-MD" w:eastAsia="ru-RU"/>
              </w:rPr>
              <w:t xml:space="preserve">Termenul de recepție finală a lucrărilor: până pe </w:t>
            </w:r>
            <w:r w:rsidR="0097600C" w:rsidRPr="0061489A">
              <w:rPr>
                <w:i/>
                <w:lang w:val="ro-MD" w:eastAsia="ru-RU"/>
              </w:rPr>
              <w:t>30.09.2026</w:t>
            </w:r>
          </w:p>
          <w:p w14:paraId="78CF56FC" w14:textId="77777777" w:rsidR="005A1F2B" w:rsidRPr="0061489A" w:rsidRDefault="005A1F2B" w:rsidP="00C4021E">
            <w:pPr>
              <w:keepNext/>
              <w:keepLines/>
              <w:jc w:val="both"/>
              <w:outlineLvl w:val="2"/>
              <w:rPr>
                <w:noProof w:val="0"/>
                <w:lang w:val="ro-MD"/>
              </w:rPr>
            </w:pPr>
          </w:p>
          <w:p w14:paraId="11A4751A" w14:textId="77777777" w:rsidR="00C4021E" w:rsidRPr="0061489A" w:rsidRDefault="00C4021E" w:rsidP="00C4021E">
            <w:pPr>
              <w:keepNext/>
              <w:keepLines/>
              <w:jc w:val="both"/>
              <w:outlineLvl w:val="2"/>
              <w:rPr>
                <w:noProof w:val="0"/>
                <w:lang w:val="en-US" w:eastAsia="ru-RU"/>
              </w:rPr>
            </w:pPr>
          </w:p>
          <w:p w14:paraId="6D2D254F" w14:textId="77777777" w:rsidR="00C4021E" w:rsidRPr="0061489A" w:rsidRDefault="00C4021E" w:rsidP="00C4021E">
            <w:pPr>
              <w:keepNext/>
              <w:keepLines/>
              <w:jc w:val="both"/>
              <w:outlineLvl w:val="2"/>
              <w:rPr>
                <w:noProof w:val="0"/>
                <w:lang w:val="ro-MD"/>
              </w:rPr>
            </w:pPr>
          </w:p>
        </w:tc>
      </w:tr>
      <w:tr w:rsidR="0061489A" w:rsidRPr="0061489A" w14:paraId="600AFD4D" w14:textId="77777777" w:rsidTr="00942E8C">
        <w:trPr>
          <w:cantSplit/>
          <w:trHeight w:val="3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4402B4" w14:textId="4048D858" w:rsidR="00EF2617" w:rsidRPr="00CE5F92" w:rsidRDefault="0097600C" w:rsidP="00EF2617">
            <w:pPr>
              <w:jc w:val="both"/>
              <w:rPr>
                <w:noProof w:val="0"/>
                <w:lang w:val="ro-MD"/>
              </w:rPr>
            </w:pPr>
            <w:r>
              <w:rPr>
                <w:noProof w:val="0"/>
                <w:lang w:val="ro-MD"/>
              </w:rPr>
              <w:t>2</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287BD9" w14:textId="77777777" w:rsidR="00EF2617" w:rsidRPr="00803594" w:rsidRDefault="00EF2617" w:rsidP="00EF2617">
            <w:pPr>
              <w:jc w:val="center"/>
              <w:rPr>
                <w:b/>
                <w:lang w:val="ro-MD"/>
              </w:rPr>
            </w:pPr>
            <w:r w:rsidRPr="00803594">
              <w:rPr>
                <w:b/>
                <w:lang w:val="ro-MD"/>
              </w:rPr>
              <w:t>LOCAȚIA nr. 2</w:t>
            </w:r>
          </w:p>
          <w:p w14:paraId="0724001D" w14:textId="77777777" w:rsidR="00EF2617" w:rsidRPr="00765255" w:rsidRDefault="00EF2617" w:rsidP="00EF2617">
            <w:pPr>
              <w:keepNext/>
              <w:keepLines/>
              <w:ind w:left="95" w:right="98"/>
              <w:jc w:val="center"/>
              <w:outlineLvl w:val="2"/>
            </w:pPr>
            <w:r w:rsidRPr="00803594">
              <w:rPr>
                <w:lang w:val="ro-MD"/>
              </w:rPr>
              <w:t>„Post de supraveghere a SASCR „Controlul traficului”, amplasat în r-nul Ialoveni, or. Ialoveni, pe terenul cu nr. cadastral 5501201.145, M2 Drumul de centura al mun. Chişinău (km 5+950m).”</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B250891" w14:textId="6868312A" w:rsidR="00EF2617" w:rsidRPr="00CE5F92" w:rsidRDefault="00EF2617" w:rsidP="00EF2617">
            <w:pPr>
              <w:tabs>
                <w:tab w:val="left" w:pos="284"/>
              </w:tabs>
              <w:spacing w:line="360" w:lineRule="auto"/>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6C666B6" w14:textId="00330548" w:rsidR="00EF2617" w:rsidRPr="00CE5F92" w:rsidRDefault="00EF2617" w:rsidP="00EF2617">
            <w:pPr>
              <w:keepNext/>
              <w:keepLines/>
              <w:spacing w:before="200"/>
              <w:jc w:val="both"/>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45F2B43" w14:textId="405E59A6"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0B6654"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19F2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4E244229" w14:textId="77777777" w:rsidR="00EF2617" w:rsidRPr="0061489A" w:rsidRDefault="00EF2617" w:rsidP="00EF2617">
            <w:pPr>
              <w:keepNext/>
              <w:keepLines/>
              <w:jc w:val="both"/>
              <w:outlineLvl w:val="2"/>
              <w:rPr>
                <w:noProof w:val="0"/>
                <w:lang w:val="en-US" w:eastAsia="ru-RU"/>
              </w:rPr>
            </w:pPr>
          </w:p>
        </w:tc>
      </w:tr>
      <w:tr w:rsidR="00EF2617" w:rsidRPr="00CE5F92" w14:paraId="1619F953" w14:textId="77777777" w:rsidTr="00942E8C">
        <w:trPr>
          <w:cantSplit/>
          <w:trHeight w:val="502"/>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A46E15" w14:textId="45A06EA0" w:rsidR="00EF2617" w:rsidRPr="00CE5F92" w:rsidRDefault="0097600C" w:rsidP="00EF2617">
            <w:pPr>
              <w:jc w:val="both"/>
              <w:rPr>
                <w:noProof w:val="0"/>
                <w:lang w:val="ro-MD"/>
              </w:rPr>
            </w:pPr>
            <w:r>
              <w:rPr>
                <w:noProof w:val="0"/>
                <w:lang w:val="ro-MD"/>
              </w:rPr>
              <w:t>3</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FDFD0" w14:textId="77777777" w:rsidR="00EF2617" w:rsidRPr="00803594" w:rsidRDefault="00EF2617" w:rsidP="00EF2617">
            <w:pPr>
              <w:jc w:val="center"/>
              <w:rPr>
                <w:b/>
                <w:i/>
                <w:lang w:val="ro-MD"/>
              </w:rPr>
            </w:pPr>
            <w:r w:rsidRPr="00803594">
              <w:rPr>
                <w:b/>
                <w:lang w:val="ro-MD"/>
              </w:rPr>
              <w:t>LOCAȚIA nr. 3</w:t>
            </w:r>
          </w:p>
          <w:p w14:paraId="64DA13A4" w14:textId="77777777" w:rsidR="00EF2617" w:rsidRPr="00765255" w:rsidRDefault="00EF2617" w:rsidP="00EF2617">
            <w:pPr>
              <w:autoSpaceDE w:val="0"/>
              <w:autoSpaceDN w:val="0"/>
              <w:adjustRightInd w:val="0"/>
              <w:jc w:val="center"/>
              <w:rPr>
                <w:lang w:val="en-US"/>
              </w:rPr>
            </w:pPr>
            <w:r w:rsidRPr="00803594">
              <w:rPr>
                <w:lang w:val="ro-MD"/>
              </w:rPr>
              <w:t xml:space="preserve"> „Post de supraveghere, amplasat în sat. Balabanu, traseul R32 (Vulcănești-Cahul-Taraclia), km 62+350m, (geolocația 45.929997/28.569032).”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D3055B2" w14:textId="7EA1FB83" w:rsidR="00EF2617" w:rsidRPr="00CE5F92" w:rsidRDefault="00EF2617" w:rsidP="00EF2617">
            <w:pPr>
              <w:keepNext/>
              <w:keepLines/>
              <w:spacing w:before="200"/>
              <w:ind w:left="113" w:right="113"/>
              <w:jc w:val="center"/>
              <w:outlineLvl w:val="2"/>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2543C58" w14:textId="273AC062" w:rsidR="00EF2617" w:rsidRPr="00CE5F92" w:rsidRDefault="00EF2617" w:rsidP="00EF2617">
            <w:pPr>
              <w:keepNext/>
              <w:keepLines/>
              <w:spacing w:before="200"/>
              <w:jc w:val="both"/>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49BDC07" w14:textId="13F349BE"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54CD22"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4E9454"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3B9D2179" w14:textId="77777777" w:rsidR="00EF2617" w:rsidRPr="00CE5F92" w:rsidRDefault="00EF2617" w:rsidP="00EF2617">
            <w:pPr>
              <w:keepNext/>
              <w:keepLines/>
              <w:jc w:val="both"/>
              <w:outlineLvl w:val="2"/>
              <w:rPr>
                <w:noProof w:val="0"/>
                <w:lang w:val="ro-MD"/>
              </w:rPr>
            </w:pPr>
          </w:p>
        </w:tc>
      </w:tr>
      <w:tr w:rsidR="00EF2617" w:rsidRPr="00CE5F92" w14:paraId="3C51D872" w14:textId="77777777" w:rsidTr="00942E8C">
        <w:trPr>
          <w:cantSplit/>
          <w:trHeight w:val="495"/>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7E9ADF" w14:textId="36C0D4FB" w:rsidR="00EF2617" w:rsidRPr="00CE5F92" w:rsidRDefault="0097600C" w:rsidP="00EF2617">
            <w:pPr>
              <w:keepNext/>
              <w:keepLines/>
              <w:spacing w:before="200"/>
              <w:jc w:val="both"/>
              <w:outlineLvl w:val="2"/>
              <w:rPr>
                <w:noProof w:val="0"/>
                <w:lang w:val="ro-MD"/>
              </w:rPr>
            </w:pPr>
            <w:r>
              <w:rPr>
                <w:noProof w:val="0"/>
                <w:lang w:val="ro-MD"/>
              </w:rPr>
              <w:t>4</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86647" w14:textId="77777777" w:rsidR="00EF2617" w:rsidRPr="00803594" w:rsidRDefault="00EF2617" w:rsidP="00EF2617">
            <w:pPr>
              <w:jc w:val="center"/>
              <w:rPr>
                <w:b/>
                <w:lang w:val="ro-MD"/>
              </w:rPr>
            </w:pPr>
            <w:r w:rsidRPr="00803594">
              <w:rPr>
                <w:b/>
                <w:lang w:val="ro-MD"/>
              </w:rPr>
              <w:t>LOCAȚIA nr. 4</w:t>
            </w:r>
          </w:p>
          <w:p w14:paraId="4648A901" w14:textId="77777777" w:rsidR="00EF2617" w:rsidRPr="00765255" w:rsidRDefault="00EF2617" w:rsidP="00EF2617">
            <w:pPr>
              <w:jc w:val="center"/>
              <w:rPr>
                <w:noProof w:val="0"/>
                <w:lang w:val="ro-MD"/>
              </w:rPr>
            </w:pPr>
            <w:r w:rsidRPr="00803594">
              <w:rPr>
                <w:lang w:val="ro-MD"/>
              </w:rPr>
              <w:t>„Post de supraveghere, amplasat în sat. Balabanu, traseul M3 (Chişinău-Comrat-Giurgiulești-frontieră cu România), km 139+950m, (geolocația 45.928972/28.568448).”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C8864E6" w14:textId="7760C534" w:rsidR="00EF2617" w:rsidRPr="00CE5F92" w:rsidRDefault="00EF2617" w:rsidP="00EF2617">
            <w:pPr>
              <w:keepNext/>
              <w:keepLines/>
              <w:spacing w:before="200"/>
              <w:ind w:left="113" w:right="113"/>
              <w:jc w:val="both"/>
              <w:outlineLvl w:val="2"/>
              <w:rPr>
                <w:noProof w:val="0"/>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793CE14" w14:textId="567A4B28" w:rsidR="00EF2617" w:rsidRPr="00CE5F92" w:rsidRDefault="00EF2617" w:rsidP="00EF2617">
            <w:pPr>
              <w:keepNext/>
              <w:keepLines/>
              <w:spacing w:before="200"/>
              <w:jc w:val="center"/>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C55BF4B" w14:textId="2CA233B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8548C"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F05074"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644B6AEC" w14:textId="77777777" w:rsidR="00EF2617" w:rsidRPr="00CE5F92" w:rsidRDefault="00EF2617" w:rsidP="00EF2617">
            <w:pPr>
              <w:keepNext/>
              <w:keepLines/>
              <w:jc w:val="both"/>
              <w:outlineLvl w:val="2"/>
              <w:rPr>
                <w:noProof w:val="0"/>
                <w:lang w:val="ro-MD"/>
              </w:rPr>
            </w:pPr>
          </w:p>
        </w:tc>
      </w:tr>
      <w:tr w:rsidR="00EF2617" w:rsidRPr="00CE5F92" w14:paraId="083A2FAA" w14:textId="77777777" w:rsidTr="00942E8C">
        <w:trPr>
          <w:cantSplit/>
          <w:trHeight w:val="52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958CB" w14:textId="1EB76765" w:rsidR="00EF2617" w:rsidRPr="00CE5F92" w:rsidRDefault="0097600C" w:rsidP="00EF2617">
            <w:pPr>
              <w:keepNext/>
              <w:keepLines/>
              <w:spacing w:before="200"/>
              <w:jc w:val="both"/>
              <w:outlineLvl w:val="2"/>
              <w:rPr>
                <w:noProof w:val="0"/>
                <w:lang w:val="ro-MD"/>
              </w:rPr>
            </w:pPr>
            <w:r>
              <w:rPr>
                <w:noProof w:val="0"/>
                <w:lang w:val="ro-MD"/>
              </w:rPr>
              <w:lastRenderedPageBreak/>
              <w:t>5</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00333E" w14:textId="77777777" w:rsidR="00EF2617" w:rsidRPr="00803594" w:rsidRDefault="00EF2617" w:rsidP="00EF2617">
            <w:pPr>
              <w:jc w:val="center"/>
              <w:rPr>
                <w:b/>
                <w:lang w:val="ro-MD"/>
              </w:rPr>
            </w:pPr>
            <w:r w:rsidRPr="00803594">
              <w:rPr>
                <w:b/>
                <w:lang w:val="ro-MD"/>
              </w:rPr>
              <w:t>LOCAȚIA nr. 5</w:t>
            </w:r>
          </w:p>
          <w:p w14:paraId="03BAC704"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r-nul Cantemir, com. Cania, traseul R56/G132, km 2+80m, teren fără nr. cadastral, identificat prin geolocația 46.272032/28.230443.</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F7190BD" w14:textId="65A5F84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CA638D" w14:textId="2B336423"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959D73D" w14:textId="6D955519"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30FC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A15694" w14:textId="77777777" w:rsidR="00EF2617" w:rsidRPr="00CE5F92" w:rsidRDefault="00EF2617" w:rsidP="00EF2617">
            <w:pPr>
              <w:keepNext/>
              <w:keepLines/>
              <w:spacing w:before="200"/>
              <w:jc w:val="both"/>
              <w:outlineLvl w:val="2"/>
              <w:rPr>
                <w:noProof w:val="0"/>
                <w:lang w:val="ro-MD"/>
              </w:rPr>
            </w:pPr>
          </w:p>
        </w:tc>
        <w:tc>
          <w:tcPr>
            <w:tcW w:w="1701" w:type="dxa"/>
            <w:vMerge w:val="restart"/>
            <w:tcBorders>
              <w:left w:val="single" w:sz="6" w:space="0" w:color="000000"/>
              <w:right w:val="single" w:sz="6" w:space="0" w:color="000000"/>
            </w:tcBorders>
            <w:tcMar>
              <w:top w:w="24" w:type="dxa"/>
              <w:left w:w="48" w:type="dxa"/>
              <w:bottom w:w="24" w:type="dxa"/>
              <w:right w:w="48" w:type="dxa"/>
            </w:tcMar>
          </w:tcPr>
          <w:p w14:paraId="40834D53" w14:textId="77777777" w:rsidR="00EF2617" w:rsidRPr="00CE5F92" w:rsidRDefault="00EF2617" w:rsidP="00EF2617">
            <w:pPr>
              <w:keepNext/>
              <w:keepLines/>
              <w:jc w:val="both"/>
              <w:outlineLvl w:val="2"/>
              <w:rPr>
                <w:noProof w:val="0"/>
                <w:lang w:val="ro-MD"/>
              </w:rPr>
            </w:pPr>
          </w:p>
        </w:tc>
      </w:tr>
      <w:tr w:rsidR="00EF2617" w:rsidRPr="00CE5F92" w14:paraId="3DBCFF37" w14:textId="77777777" w:rsidTr="00942E8C">
        <w:trPr>
          <w:cantSplit/>
          <w:trHeight w:val="52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433D50" w14:textId="7D0648BB" w:rsidR="00EF2617" w:rsidRPr="00CE5F92" w:rsidRDefault="0097600C" w:rsidP="00EF2617">
            <w:pPr>
              <w:keepNext/>
              <w:keepLines/>
              <w:spacing w:before="200"/>
              <w:jc w:val="both"/>
              <w:outlineLvl w:val="2"/>
              <w:rPr>
                <w:noProof w:val="0"/>
                <w:lang w:val="ro-MD"/>
              </w:rPr>
            </w:pPr>
            <w:r>
              <w:rPr>
                <w:noProof w:val="0"/>
                <w:lang w:val="ro-MD"/>
              </w:rPr>
              <w:t>6</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D93F484" w14:textId="77777777" w:rsidR="00EF2617" w:rsidRPr="00803594" w:rsidRDefault="00EF2617" w:rsidP="00EF2617">
            <w:pPr>
              <w:jc w:val="center"/>
              <w:rPr>
                <w:b/>
                <w:lang w:val="ro-MD"/>
              </w:rPr>
            </w:pPr>
            <w:r w:rsidRPr="00803594">
              <w:rPr>
                <w:b/>
                <w:lang w:val="ro-MD"/>
              </w:rPr>
              <w:t xml:space="preserve">LOCAȚIA nr. </w:t>
            </w:r>
            <w:r>
              <w:rPr>
                <w:b/>
                <w:lang w:val="ro-MD"/>
              </w:rPr>
              <w:t>6</w:t>
            </w:r>
          </w:p>
          <w:p w14:paraId="5018263F"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mun. Comrat, traseul R29, km 0+200m, fără nr. cadastral, identificat prin geolocația 46.285992/28.685137.</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498024DD" w14:textId="14EE9DBD"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413144A" w14:textId="212626AA"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FE4B32" w14:textId="4FA61AC7"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7C816"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E39E7A"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44387C9" w14:textId="77777777" w:rsidR="00EF2617" w:rsidRPr="00CE5F92" w:rsidRDefault="00EF2617" w:rsidP="00EF2617">
            <w:pPr>
              <w:keepNext/>
              <w:keepLines/>
              <w:jc w:val="both"/>
              <w:outlineLvl w:val="2"/>
              <w:rPr>
                <w:noProof w:val="0"/>
                <w:lang w:val="ro-MD"/>
              </w:rPr>
            </w:pPr>
          </w:p>
        </w:tc>
      </w:tr>
      <w:tr w:rsidR="00EF2617" w:rsidRPr="00CE5F92" w14:paraId="1E8853F1"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7A89D" w14:textId="7521333A" w:rsidR="00EF2617" w:rsidRPr="00CE5F92" w:rsidRDefault="0097600C" w:rsidP="00EF2617">
            <w:pPr>
              <w:keepNext/>
              <w:keepLines/>
              <w:spacing w:before="200"/>
              <w:jc w:val="both"/>
              <w:outlineLvl w:val="2"/>
              <w:rPr>
                <w:noProof w:val="0"/>
                <w:lang w:val="ro-MD"/>
              </w:rPr>
            </w:pPr>
            <w:r>
              <w:rPr>
                <w:noProof w:val="0"/>
                <w:lang w:val="ro-MD"/>
              </w:rPr>
              <w:t>7</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32C5B63" w14:textId="77777777" w:rsidR="00EF2617" w:rsidRPr="00803594" w:rsidRDefault="00EF2617" w:rsidP="00EF2617">
            <w:pPr>
              <w:jc w:val="center"/>
              <w:rPr>
                <w:b/>
                <w:lang w:val="ro-MD"/>
              </w:rPr>
            </w:pPr>
            <w:r w:rsidRPr="00803594">
              <w:rPr>
                <w:b/>
                <w:lang w:val="ro-MD"/>
              </w:rPr>
              <w:t xml:space="preserve">LOCAȚIA nr. </w:t>
            </w:r>
            <w:r>
              <w:rPr>
                <w:b/>
                <w:lang w:val="ro-MD"/>
              </w:rPr>
              <w:t>7</w:t>
            </w:r>
          </w:p>
          <w:p w14:paraId="67BAC25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 SASCR „Controlul traficului”, situat în mun. Comrat, str. Șevcenko/str. Tretiacov.</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2BDD06F" w14:textId="325E2806"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6F1E37A" w14:textId="61323EF3"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B09F28" w14:textId="5FA5E923"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D6983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9AA29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85D4E0F" w14:textId="77777777" w:rsidR="00EF2617" w:rsidRPr="00CE5F92" w:rsidRDefault="00EF2617" w:rsidP="00EF2617">
            <w:pPr>
              <w:keepNext/>
              <w:keepLines/>
              <w:jc w:val="both"/>
              <w:outlineLvl w:val="2"/>
              <w:rPr>
                <w:noProof w:val="0"/>
                <w:lang w:val="ro-MD"/>
              </w:rPr>
            </w:pPr>
          </w:p>
        </w:tc>
      </w:tr>
      <w:tr w:rsidR="00EF2617" w:rsidRPr="00CE5F92" w14:paraId="0099FE31"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90AC2" w14:textId="15B73DAC" w:rsidR="00EF2617" w:rsidRPr="00CE5F92" w:rsidRDefault="0097600C" w:rsidP="00EF2617">
            <w:pPr>
              <w:keepNext/>
              <w:keepLines/>
              <w:spacing w:before="200"/>
              <w:jc w:val="both"/>
              <w:outlineLvl w:val="2"/>
              <w:rPr>
                <w:noProof w:val="0"/>
                <w:lang w:val="ro-MD"/>
              </w:rPr>
            </w:pPr>
            <w:r>
              <w:rPr>
                <w:noProof w:val="0"/>
                <w:lang w:val="ro-MD"/>
              </w:rPr>
              <w:t>8</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EE95E2" w14:textId="77777777" w:rsidR="00EF2617" w:rsidRPr="00803594" w:rsidRDefault="00EF2617" w:rsidP="00EF2617">
            <w:pPr>
              <w:jc w:val="center"/>
              <w:rPr>
                <w:b/>
                <w:lang w:val="ro-MD"/>
              </w:rPr>
            </w:pPr>
            <w:r w:rsidRPr="00803594">
              <w:rPr>
                <w:b/>
                <w:lang w:val="ro-MD"/>
              </w:rPr>
              <w:t xml:space="preserve">LOCAȚIA nr. </w:t>
            </w:r>
            <w:r>
              <w:rPr>
                <w:b/>
                <w:lang w:val="ro-MD"/>
              </w:rPr>
              <w:t>8</w:t>
            </w:r>
          </w:p>
          <w:p w14:paraId="03F8DE0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 SASCR „Controlul traficului”, amplasat pe teren cu nr. cadastral 5301202.995, situat r-nul Hîncești, mun. Hîncești.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D6ADE6D" w14:textId="7AEDBD0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E3EFAA" w14:textId="0D79A32B"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6E0E2B" w14:textId="0E755236"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2776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4BF7A6"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35686290" w14:textId="77777777" w:rsidR="00EF2617" w:rsidRPr="00CE5F92" w:rsidRDefault="00EF2617" w:rsidP="00EF2617">
            <w:pPr>
              <w:keepNext/>
              <w:keepLines/>
              <w:jc w:val="both"/>
              <w:outlineLvl w:val="2"/>
              <w:rPr>
                <w:noProof w:val="0"/>
                <w:lang w:val="ro-MD"/>
              </w:rPr>
            </w:pPr>
          </w:p>
        </w:tc>
      </w:tr>
      <w:tr w:rsidR="00EF2617" w:rsidRPr="00CE5F92" w14:paraId="5F856F49"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B9430B" w14:textId="31C59DDE" w:rsidR="00EF2617" w:rsidRPr="00CE5F92" w:rsidRDefault="0097600C" w:rsidP="00EF2617">
            <w:pPr>
              <w:keepNext/>
              <w:keepLines/>
              <w:spacing w:before="200"/>
              <w:jc w:val="both"/>
              <w:outlineLvl w:val="2"/>
              <w:rPr>
                <w:noProof w:val="0"/>
                <w:lang w:val="ro-MD"/>
              </w:rPr>
            </w:pPr>
            <w:r>
              <w:rPr>
                <w:noProof w:val="0"/>
                <w:lang w:val="ro-MD"/>
              </w:rPr>
              <w:t>9</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4DBB0A" w14:textId="77777777" w:rsidR="00EF2617" w:rsidRPr="00803594" w:rsidRDefault="00EF2617" w:rsidP="00EF2617">
            <w:pPr>
              <w:jc w:val="center"/>
              <w:rPr>
                <w:b/>
                <w:lang w:val="ro-MD"/>
              </w:rPr>
            </w:pPr>
            <w:r w:rsidRPr="00803594">
              <w:rPr>
                <w:b/>
                <w:lang w:val="ro-MD"/>
              </w:rPr>
              <w:t xml:space="preserve">LOCAȚIA nr. </w:t>
            </w:r>
            <w:r>
              <w:rPr>
                <w:b/>
                <w:lang w:val="ro-MD"/>
              </w:rPr>
              <w:t>9</w:t>
            </w:r>
          </w:p>
          <w:p w14:paraId="050D3CE6"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 circulaţiei rutiere „Controlul traficului”, situat în r-nul Strășeni, sat. Vorniceni, drumul R25 (Bucovăț-Nisporeni), km0+120m, identificat prin geolocația 47.179632/28.466114.</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7E5FF9C" w14:textId="45DF8DD3"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D8BE0C4" w14:textId="2C50B7F0"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A3AC6AC" w14:textId="2FAD3553"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E49DE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8ABD00"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1817C2D" w14:textId="77777777" w:rsidR="00EF2617" w:rsidRPr="00CE5F92" w:rsidRDefault="00EF2617" w:rsidP="00EF2617">
            <w:pPr>
              <w:keepNext/>
              <w:keepLines/>
              <w:jc w:val="both"/>
              <w:outlineLvl w:val="2"/>
              <w:rPr>
                <w:noProof w:val="0"/>
                <w:lang w:val="ro-MD"/>
              </w:rPr>
            </w:pPr>
          </w:p>
        </w:tc>
      </w:tr>
      <w:tr w:rsidR="00EF2617" w:rsidRPr="00CE5F92" w14:paraId="25BCD30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0B326B" w14:textId="6C26FD74" w:rsidR="00EF2617" w:rsidRPr="00CE5F92" w:rsidRDefault="0097600C" w:rsidP="00EF2617">
            <w:pPr>
              <w:keepNext/>
              <w:keepLines/>
              <w:spacing w:before="200"/>
              <w:jc w:val="both"/>
              <w:outlineLvl w:val="2"/>
              <w:rPr>
                <w:noProof w:val="0"/>
                <w:lang w:val="ro-MD"/>
              </w:rPr>
            </w:pPr>
            <w:r>
              <w:rPr>
                <w:noProof w:val="0"/>
                <w:lang w:val="ro-MD"/>
              </w:rPr>
              <w:t>10</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99EB37" w14:textId="77777777" w:rsidR="00EF2617" w:rsidRPr="00803594" w:rsidRDefault="00EF2617" w:rsidP="00EF2617">
            <w:pPr>
              <w:jc w:val="center"/>
              <w:rPr>
                <w:b/>
                <w:lang w:val="ro-MD"/>
              </w:rPr>
            </w:pPr>
            <w:r w:rsidRPr="00803594">
              <w:rPr>
                <w:b/>
                <w:lang w:val="ro-MD"/>
              </w:rPr>
              <w:t xml:space="preserve">LOCAȚIA nr. </w:t>
            </w:r>
            <w:r>
              <w:rPr>
                <w:b/>
                <w:lang w:val="ro-MD"/>
              </w:rPr>
              <w:t>10</w:t>
            </w:r>
          </w:p>
          <w:p w14:paraId="18E18D9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 de supraveghere al sistemului automatizat de supraveghere a circulaţiei rutiere „Controlul traficului”, amplasat în zona de protecție a drumului public R21 km0+475m, </w:t>
            </w:r>
            <w:r w:rsidRPr="00803594">
              <w:lastRenderedPageBreak/>
              <w:t>pe terenul cu nr. cadastral 6401407.321, mun. Orhei, sect. Sud-1, str.Drumul Taberei.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00200A6" w14:textId="22E3816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lastRenderedPageBreak/>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DFA086" w14:textId="0CE81481"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1DDB58" w14:textId="3E67424D"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48E5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84A0FB"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62071DD" w14:textId="77777777" w:rsidR="00EF2617" w:rsidRPr="00CE5F92" w:rsidRDefault="00EF2617" w:rsidP="00EF2617">
            <w:pPr>
              <w:keepNext/>
              <w:keepLines/>
              <w:jc w:val="both"/>
              <w:outlineLvl w:val="2"/>
              <w:rPr>
                <w:noProof w:val="0"/>
                <w:lang w:val="ro-MD"/>
              </w:rPr>
            </w:pPr>
          </w:p>
        </w:tc>
      </w:tr>
      <w:tr w:rsidR="00EF2617" w:rsidRPr="00CE5F92" w14:paraId="2B1E95BF"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764D1" w14:textId="6E461E71" w:rsidR="00EF2617" w:rsidRPr="00CE5F92" w:rsidRDefault="0097600C" w:rsidP="00EF2617">
            <w:pPr>
              <w:keepNext/>
              <w:keepLines/>
              <w:spacing w:before="200"/>
              <w:jc w:val="both"/>
              <w:outlineLvl w:val="2"/>
              <w:rPr>
                <w:noProof w:val="0"/>
                <w:lang w:val="ro-MD"/>
              </w:rPr>
            </w:pPr>
            <w:r>
              <w:rPr>
                <w:noProof w:val="0"/>
                <w:lang w:val="ro-MD"/>
              </w:rPr>
              <w:t>11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E37A25" w14:textId="77777777" w:rsidR="00EF2617" w:rsidRPr="00803594" w:rsidRDefault="00EF2617" w:rsidP="00EF2617">
            <w:pPr>
              <w:jc w:val="center"/>
              <w:rPr>
                <w:b/>
                <w:lang w:val="ro-MD"/>
              </w:rPr>
            </w:pPr>
            <w:r w:rsidRPr="00803594">
              <w:rPr>
                <w:b/>
                <w:lang w:val="ro-MD"/>
              </w:rPr>
              <w:t xml:space="preserve">LOCAȚIA nr. </w:t>
            </w:r>
            <w:r>
              <w:rPr>
                <w:b/>
                <w:lang w:val="ro-MD"/>
              </w:rPr>
              <w:t>11</w:t>
            </w:r>
          </w:p>
          <w:p w14:paraId="59D1BD9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Postul de supraveghere al sistemului automatizat de supraveghere a circulaţiei rutiere „Controlul traficului”, </w:t>
            </w:r>
            <w:r w:rsidRPr="00803594">
              <w:rPr>
                <w:lang w:val="ro-MD"/>
              </w:rPr>
              <w:t>pe teren nr. cadastral 8326202.090, situat in r-ul. Șoldanesti, sat. Pohoarna</w:t>
            </w:r>
            <w:r w:rsidRPr="00803594">
              <w:t>, traseul R9 km 0+60m.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5E628BF7" w14:textId="1A67489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A05B3A" w14:textId="07594AD6"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3D86109" w14:textId="0798B62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0F937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9976E1"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1725B1F" w14:textId="77777777" w:rsidR="00EF2617" w:rsidRPr="00CE5F92" w:rsidRDefault="00EF2617" w:rsidP="00EF2617">
            <w:pPr>
              <w:keepNext/>
              <w:keepLines/>
              <w:jc w:val="both"/>
              <w:outlineLvl w:val="2"/>
              <w:rPr>
                <w:noProof w:val="0"/>
                <w:lang w:val="ro-MD"/>
              </w:rPr>
            </w:pPr>
          </w:p>
        </w:tc>
      </w:tr>
      <w:tr w:rsidR="00EF2617" w:rsidRPr="00CE5F92" w14:paraId="20F6980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37FED" w14:textId="1CD2C7EB" w:rsidR="00EF2617" w:rsidRPr="00CE5F92" w:rsidRDefault="0097600C" w:rsidP="00EF2617">
            <w:pPr>
              <w:keepNext/>
              <w:keepLines/>
              <w:spacing w:before="200"/>
              <w:jc w:val="both"/>
              <w:outlineLvl w:val="2"/>
              <w:rPr>
                <w:noProof w:val="0"/>
                <w:lang w:val="ro-MD"/>
              </w:rPr>
            </w:pPr>
            <w:r>
              <w:rPr>
                <w:noProof w:val="0"/>
                <w:lang w:val="ro-MD"/>
              </w:rPr>
              <w:t>12</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2F8223" w14:textId="77777777" w:rsidR="00EF2617" w:rsidRPr="00803594" w:rsidRDefault="00EF2617" w:rsidP="00EF2617">
            <w:pPr>
              <w:jc w:val="center"/>
              <w:rPr>
                <w:b/>
                <w:lang w:val="ro-MD"/>
              </w:rPr>
            </w:pPr>
            <w:r w:rsidRPr="00803594">
              <w:rPr>
                <w:b/>
                <w:lang w:val="ro-MD"/>
              </w:rPr>
              <w:t xml:space="preserve">LOCAȚIA nr. </w:t>
            </w:r>
            <w:r>
              <w:rPr>
                <w:b/>
                <w:lang w:val="ro-MD"/>
              </w:rPr>
              <w:t>12</w:t>
            </w:r>
          </w:p>
          <w:p w14:paraId="34A046CB"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Construcția elementelor de rezistență și a rețelelor electrice pentru postul de supraveghere a circulației rutiere,  în com. Gura Camencii traseul: R14 km 47, terenul fără număr cadastral.</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3C89791" w14:textId="088FE749"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6B4388" w14:textId="13A88016"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0A988A" w14:textId="4246980B"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8AC1B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35A228"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29A9FF1" w14:textId="77777777" w:rsidR="00EF2617" w:rsidRPr="00CE5F92" w:rsidRDefault="00EF2617" w:rsidP="00EF2617">
            <w:pPr>
              <w:keepNext/>
              <w:keepLines/>
              <w:jc w:val="both"/>
              <w:outlineLvl w:val="2"/>
              <w:rPr>
                <w:noProof w:val="0"/>
                <w:lang w:val="ro-MD"/>
              </w:rPr>
            </w:pPr>
          </w:p>
        </w:tc>
      </w:tr>
      <w:tr w:rsidR="00EF2617" w:rsidRPr="00CE5F92" w14:paraId="73121408"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31FB5D" w14:textId="523B9AAA" w:rsidR="00EF2617" w:rsidRPr="00CE5F92" w:rsidRDefault="0097600C" w:rsidP="00EF2617">
            <w:pPr>
              <w:keepNext/>
              <w:keepLines/>
              <w:spacing w:before="200"/>
              <w:jc w:val="both"/>
              <w:outlineLvl w:val="2"/>
              <w:rPr>
                <w:noProof w:val="0"/>
                <w:lang w:val="ro-MD"/>
              </w:rPr>
            </w:pPr>
            <w:r>
              <w:rPr>
                <w:noProof w:val="0"/>
                <w:lang w:val="ro-MD"/>
              </w:rPr>
              <w:t>13</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B84DD94" w14:textId="77777777" w:rsidR="00EF2617" w:rsidRPr="00803594" w:rsidRDefault="00EF2617" w:rsidP="00EF2617">
            <w:pPr>
              <w:jc w:val="center"/>
              <w:rPr>
                <w:b/>
                <w:lang w:val="ro-MD"/>
              </w:rPr>
            </w:pPr>
            <w:r w:rsidRPr="00803594">
              <w:rPr>
                <w:b/>
                <w:lang w:val="ro-MD"/>
              </w:rPr>
              <w:t xml:space="preserve">LOCAȚIA nr. </w:t>
            </w:r>
            <w:r>
              <w:rPr>
                <w:b/>
                <w:lang w:val="ro-MD"/>
              </w:rPr>
              <w:t>13</w:t>
            </w:r>
          </w:p>
          <w:p w14:paraId="2335327C"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amplasat la km 83+250 al drumului public național R14 R6 (Codrul Nou-Soroca-Unguri- frontiera cu Ucraina).</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4ADE8FF8" w14:textId="2943C5D9"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745FD86" w14:textId="2809E63B"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31BF51E" w14:textId="1ED23B74"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9747E7"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E581D"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0B77194B" w14:textId="77777777" w:rsidR="00EF2617" w:rsidRPr="00CE5F92" w:rsidRDefault="00EF2617" w:rsidP="00EF2617">
            <w:pPr>
              <w:keepNext/>
              <w:keepLines/>
              <w:jc w:val="both"/>
              <w:outlineLvl w:val="2"/>
              <w:rPr>
                <w:noProof w:val="0"/>
                <w:lang w:val="ro-MD"/>
              </w:rPr>
            </w:pPr>
          </w:p>
        </w:tc>
      </w:tr>
      <w:tr w:rsidR="00EF2617" w:rsidRPr="00CE5F92" w14:paraId="26FA8CB0"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97632E" w14:textId="2010AE0F" w:rsidR="00EF2617" w:rsidRPr="00CE5F92" w:rsidRDefault="0097600C" w:rsidP="00EF2617">
            <w:pPr>
              <w:keepNext/>
              <w:keepLines/>
              <w:spacing w:before="200"/>
              <w:jc w:val="both"/>
              <w:outlineLvl w:val="2"/>
              <w:rPr>
                <w:noProof w:val="0"/>
                <w:lang w:val="ro-MD"/>
              </w:rPr>
            </w:pPr>
            <w:r>
              <w:rPr>
                <w:noProof w:val="0"/>
                <w:lang w:val="ro-MD"/>
              </w:rPr>
              <w:t>14</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5C4A152" w14:textId="77777777" w:rsidR="00EF2617" w:rsidRPr="00803594" w:rsidRDefault="00EF2617" w:rsidP="00EF2617">
            <w:pPr>
              <w:jc w:val="center"/>
              <w:rPr>
                <w:b/>
                <w:lang w:val="ro-MD"/>
              </w:rPr>
            </w:pPr>
            <w:r w:rsidRPr="00803594">
              <w:rPr>
                <w:b/>
                <w:lang w:val="ro-MD"/>
              </w:rPr>
              <w:t xml:space="preserve">LOCAȚIA nr. </w:t>
            </w:r>
            <w:r>
              <w:rPr>
                <w:b/>
                <w:lang w:val="ro-MD"/>
              </w:rPr>
              <w:t>14</w:t>
            </w:r>
          </w:p>
          <w:p w14:paraId="036D96D1"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pe str. Soroca, traseul R13 km0+60m, mun. Bălți.</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E3F831B" w14:textId="023F98B4"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95589C" w14:textId="5CD1D069"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D751C2F" w14:textId="78352DA0"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C703CE"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E9A951"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81133BC" w14:textId="77777777" w:rsidR="00EF2617" w:rsidRPr="00CE5F92" w:rsidRDefault="00EF2617" w:rsidP="00EF2617">
            <w:pPr>
              <w:keepNext/>
              <w:keepLines/>
              <w:jc w:val="both"/>
              <w:outlineLvl w:val="2"/>
              <w:rPr>
                <w:noProof w:val="0"/>
                <w:lang w:val="ro-MD"/>
              </w:rPr>
            </w:pPr>
          </w:p>
        </w:tc>
      </w:tr>
      <w:tr w:rsidR="00EF2617" w:rsidRPr="00CE5F92" w14:paraId="5F02FE14"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F40A29" w14:textId="78077308" w:rsidR="00EF2617" w:rsidRPr="00CE5F92" w:rsidRDefault="0097600C" w:rsidP="00EF2617">
            <w:pPr>
              <w:keepNext/>
              <w:keepLines/>
              <w:spacing w:before="200"/>
              <w:jc w:val="both"/>
              <w:outlineLvl w:val="2"/>
              <w:rPr>
                <w:noProof w:val="0"/>
                <w:lang w:val="ro-MD"/>
              </w:rPr>
            </w:pPr>
            <w:r>
              <w:rPr>
                <w:noProof w:val="0"/>
                <w:lang w:val="ro-MD"/>
              </w:rPr>
              <w:t>15</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36B902" w14:textId="77777777" w:rsidR="00EF2617" w:rsidRPr="00803594" w:rsidRDefault="00EF2617" w:rsidP="00EF2617">
            <w:pPr>
              <w:jc w:val="center"/>
              <w:rPr>
                <w:b/>
                <w:lang w:val="ro-MD"/>
              </w:rPr>
            </w:pPr>
            <w:r w:rsidRPr="00803594">
              <w:rPr>
                <w:b/>
                <w:lang w:val="ro-MD"/>
              </w:rPr>
              <w:t xml:space="preserve">LOCAȚIA nr. </w:t>
            </w:r>
            <w:r>
              <w:rPr>
                <w:b/>
                <w:lang w:val="ro-MD"/>
              </w:rPr>
              <w:t>15</w:t>
            </w:r>
          </w:p>
          <w:p w14:paraId="3B647425"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 xml:space="preserve">Post de supraveghere al Sistemului automatizat de supraveghere a circulației rutiere „Controlul traficului” pe </w:t>
            </w:r>
            <w:r w:rsidRPr="00803594">
              <w:lastRenderedPageBreak/>
              <w:t>terenul cu nr. cadastral 4301214.430 situat în or. Fălești, traseul R-16 km 25+600m.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7C870EE" w14:textId="2B245008"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lastRenderedPageBreak/>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A12ADB" w14:textId="2B1F14F4"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F60FF0" w14:textId="6273AA8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CE581B"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16EF8E"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53F0FC11" w14:textId="77777777" w:rsidR="00EF2617" w:rsidRPr="00CE5F92" w:rsidRDefault="00EF2617" w:rsidP="00EF2617">
            <w:pPr>
              <w:keepNext/>
              <w:keepLines/>
              <w:jc w:val="both"/>
              <w:outlineLvl w:val="2"/>
              <w:rPr>
                <w:noProof w:val="0"/>
                <w:lang w:val="ro-MD"/>
              </w:rPr>
            </w:pPr>
          </w:p>
        </w:tc>
      </w:tr>
      <w:tr w:rsidR="00EF2617" w:rsidRPr="00CE5F92" w14:paraId="563D5477"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DA204F" w14:textId="15F63110" w:rsidR="00EF2617" w:rsidRPr="00CE5F92" w:rsidRDefault="0097600C" w:rsidP="00EF2617">
            <w:pPr>
              <w:keepNext/>
              <w:keepLines/>
              <w:spacing w:before="200"/>
              <w:jc w:val="both"/>
              <w:outlineLvl w:val="2"/>
              <w:rPr>
                <w:noProof w:val="0"/>
                <w:lang w:val="ro-MD"/>
              </w:rPr>
            </w:pPr>
            <w:r>
              <w:rPr>
                <w:noProof w:val="0"/>
                <w:lang w:val="ro-MD"/>
              </w:rPr>
              <w:t>16</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161E6A" w14:textId="77777777" w:rsidR="00EF2617" w:rsidRPr="00803594" w:rsidRDefault="00EF2617" w:rsidP="00EF2617">
            <w:pPr>
              <w:jc w:val="center"/>
              <w:rPr>
                <w:b/>
                <w:lang w:val="ro-MD"/>
              </w:rPr>
            </w:pPr>
            <w:r w:rsidRPr="00803594">
              <w:rPr>
                <w:b/>
                <w:lang w:val="ro-MD"/>
              </w:rPr>
              <w:t xml:space="preserve">LOCAȚIA nr. </w:t>
            </w:r>
            <w:r>
              <w:rPr>
                <w:b/>
                <w:lang w:val="ro-MD"/>
              </w:rPr>
              <w:t>16</w:t>
            </w:r>
          </w:p>
          <w:p w14:paraId="3A998653"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pe traseul R17 km 32+120m, identificat prin geolocația 47.324208/27.891507, în r-nul Ungheni, com. Pîrlița, intravilan.</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EC2F260" w14:textId="0A611D37"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D906A6" w14:textId="4AAA6E3E"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BE0C381" w14:textId="07542142"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B9045A"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E8DE65"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2CA8792C" w14:textId="77777777" w:rsidR="00EF2617" w:rsidRPr="00CE5F92" w:rsidRDefault="00EF2617" w:rsidP="00EF2617">
            <w:pPr>
              <w:keepNext/>
              <w:keepLines/>
              <w:jc w:val="both"/>
              <w:outlineLvl w:val="2"/>
              <w:rPr>
                <w:noProof w:val="0"/>
                <w:lang w:val="ro-MD"/>
              </w:rPr>
            </w:pPr>
          </w:p>
        </w:tc>
      </w:tr>
      <w:tr w:rsidR="00EF2617" w:rsidRPr="00CE5F92" w14:paraId="7D4A3F42"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DE3E03" w14:textId="3CD795A6" w:rsidR="00EF2617" w:rsidRPr="00CE5F92" w:rsidRDefault="0097600C" w:rsidP="00EF2617">
            <w:pPr>
              <w:keepNext/>
              <w:keepLines/>
              <w:spacing w:before="200"/>
              <w:jc w:val="both"/>
              <w:outlineLvl w:val="2"/>
              <w:rPr>
                <w:noProof w:val="0"/>
                <w:lang w:val="ro-MD"/>
              </w:rPr>
            </w:pPr>
            <w:r>
              <w:rPr>
                <w:noProof w:val="0"/>
                <w:lang w:val="ro-MD"/>
              </w:rPr>
              <w:t>17</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DFDB855" w14:textId="77777777" w:rsidR="00EF2617" w:rsidRPr="00803594" w:rsidRDefault="00EF2617" w:rsidP="00EF2617">
            <w:pPr>
              <w:jc w:val="center"/>
              <w:rPr>
                <w:b/>
                <w:lang w:val="ro-MD"/>
              </w:rPr>
            </w:pPr>
            <w:r w:rsidRPr="00803594">
              <w:rPr>
                <w:b/>
                <w:lang w:val="ro-MD"/>
              </w:rPr>
              <w:t xml:space="preserve">LOCAȚIA nr. </w:t>
            </w:r>
            <w:r>
              <w:rPr>
                <w:b/>
                <w:lang w:val="ro-MD"/>
              </w:rPr>
              <w:t>17</w:t>
            </w:r>
          </w:p>
          <w:p w14:paraId="7995540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 de supraveghere al Sistemului automatizat de supraveghere a circulației rutiere „Controlul traficului”, amplasat în r-nul Rîșcani, or. Rîșcani, extravilan, traseul R7 km49+050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0C6088E" w14:textId="418CA78F"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43126A" w14:textId="4C04F6D5"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265CD3" w14:textId="757E3A11"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C3EF49"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BF74D2"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70F18A0E" w14:textId="77777777" w:rsidR="00EF2617" w:rsidRPr="00CE5F92" w:rsidRDefault="00EF2617" w:rsidP="00EF2617">
            <w:pPr>
              <w:keepNext/>
              <w:keepLines/>
              <w:jc w:val="both"/>
              <w:outlineLvl w:val="2"/>
              <w:rPr>
                <w:noProof w:val="0"/>
                <w:lang w:val="ro-MD"/>
              </w:rPr>
            </w:pPr>
          </w:p>
        </w:tc>
      </w:tr>
      <w:tr w:rsidR="00EF2617" w:rsidRPr="00CE5F92" w14:paraId="77DDE78D"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69B0B4" w14:textId="2C03BC77" w:rsidR="00EF2617" w:rsidRPr="00CE5F92" w:rsidRDefault="0097600C" w:rsidP="00EF2617">
            <w:pPr>
              <w:keepNext/>
              <w:keepLines/>
              <w:spacing w:before="200"/>
              <w:jc w:val="both"/>
              <w:outlineLvl w:val="2"/>
              <w:rPr>
                <w:noProof w:val="0"/>
                <w:lang w:val="ro-MD"/>
              </w:rPr>
            </w:pPr>
            <w:r>
              <w:rPr>
                <w:noProof w:val="0"/>
                <w:lang w:val="ro-MD"/>
              </w:rPr>
              <w:t>18</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5ACA842" w14:textId="77777777" w:rsidR="00EF2617" w:rsidRPr="00803594" w:rsidRDefault="00EF2617" w:rsidP="00EF2617">
            <w:pPr>
              <w:jc w:val="center"/>
              <w:rPr>
                <w:b/>
                <w:lang w:val="ro-MD"/>
              </w:rPr>
            </w:pPr>
            <w:r w:rsidRPr="00803594">
              <w:rPr>
                <w:b/>
                <w:lang w:val="ro-MD"/>
              </w:rPr>
              <w:t xml:space="preserve">LOCAȚIA nr. </w:t>
            </w:r>
            <w:r>
              <w:rPr>
                <w:b/>
                <w:lang w:val="ro-MD"/>
              </w:rPr>
              <w:t>18</w:t>
            </w:r>
          </w:p>
          <w:p w14:paraId="4BBFAEAA"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în or. Otaci, drumul R11 km 65+640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39C7C90" w14:textId="0686A593"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5635AC1" w14:textId="768AB491"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9D9206" w14:textId="423E1969"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F7F061"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DB158"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121983B1" w14:textId="77777777" w:rsidR="00EF2617" w:rsidRPr="00CE5F92" w:rsidRDefault="00EF2617" w:rsidP="00EF2617">
            <w:pPr>
              <w:keepNext/>
              <w:keepLines/>
              <w:jc w:val="both"/>
              <w:outlineLvl w:val="2"/>
              <w:rPr>
                <w:noProof w:val="0"/>
                <w:lang w:val="ro-MD"/>
              </w:rPr>
            </w:pPr>
          </w:p>
        </w:tc>
      </w:tr>
      <w:tr w:rsidR="00EF2617" w:rsidRPr="00CE5F92" w14:paraId="08A64EED" w14:textId="77777777" w:rsidTr="00942E8C">
        <w:trPr>
          <w:cantSplit/>
          <w:trHeight w:val="50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090CA7" w14:textId="17DB53DC" w:rsidR="00EF2617" w:rsidRPr="00CE5F92" w:rsidRDefault="0097600C" w:rsidP="00EF2617">
            <w:pPr>
              <w:keepNext/>
              <w:keepLines/>
              <w:spacing w:before="200"/>
              <w:jc w:val="both"/>
              <w:outlineLvl w:val="2"/>
              <w:rPr>
                <w:noProof w:val="0"/>
                <w:lang w:val="ro-MD"/>
              </w:rPr>
            </w:pPr>
            <w:r>
              <w:rPr>
                <w:noProof w:val="0"/>
                <w:lang w:val="ro-MD"/>
              </w:rPr>
              <w:t>19</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372308" w14:textId="77777777" w:rsidR="00EF2617" w:rsidRPr="00803594" w:rsidRDefault="00EF2617" w:rsidP="00EF2617">
            <w:pPr>
              <w:jc w:val="center"/>
              <w:rPr>
                <w:b/>
                <w:lang w:val="ro-MD"/>
              </w:rPr>
            </w:pPr>
            <w:r w:rsidRPr="00803594">
              <w:rPr>
                <w:b/>
                <w:lang w:val="ro-MD"/>
              </w:rPr>
              <w:t xml:space="preserve">LOCAȚIA nr. </w:t>
            </w:r>
            <w:r>
              <w:rPr>
                <w:b/>
                <w:lang w:val="ro-MD"/>
              </w:rPr>
              <w:t>19</w:t>
            </w:r>
          </w:p>
          <w:p w14:paraId="4B47C4DE" w14:textId="77777777" w:rsidR="00EF2617" w:rsidRDefault="00EF2617" w:rsidP="00EF2617">
            <w:pPr>
              <w:jc w:val="center"/>
              <w:rPr>
                <w:rFonts w:eastAsiaTheme="minorHAnsi"/>
                <w:noProof w:val="0"/>
                <w:color w:val="000000"/>
                <w:lang w:val="en-US"/>
              </w:rPr>
            </w:pPr>
            <w:r w:rsidRPr="00803594">
              <w:rPr>
                <w:lang w:val="ro-MD"/>
              </w:rPr>
              <w:t>„</w:t>
            </w:r>
            <w:r w:rsidRPr="00803594">
              <w:t>Postului de supraveghere a SASCR „Controlul traficului”, situat în mun. Comrat, traseul R28 km 14+250, str. Lenin (sens giratoriu).</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1B58661F" w14:textId="63619900"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527533" w14:textId="32377642"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66F95F" w14:textId="14C092FA"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79952B"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5C5C6E"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71529836" w14:textId="77777777" w:rsidR="00EF2617" w:rsidRPr="00CE5F92" w:rsidRDefault="00EF2617" w:rsidP="00EF2617">
            <w:pPr>
              <w:keepNext/>
              <w:keepLines/>
              <w:jc w:val="both"/>
              <w:outlineLvl w:val="2"/>
              <w:rPr>
                <w:noProof w:val="0"/>
                <w:lang w:val="ro-MD"/>
              </w:rPr>
            </w:pPr>
          </w:p>
        </w:tc>
      </w:tr>
      <w:tr w:rsidR="00EF2617" w:rsidRPr="00CE5F92" w14:paraId="1B2AA1FB" w14:textId="77777777" w:rsidTr="00942E8C">
        <w:trPr>
          <w:cantSplit/>
          <w:trHeight w:val="509"/>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2E7E96" w14:textId="5995A1F0" w:rsidR="00EF2617" w:rsidRPr="00CE5F92" w:rsidRDefault="0097600C" w:rsidP="00EF2617">
            <w:pPr>
              <w:keepNext/>
              <w:keepLines/>
              <w:spacing w:before="200"/>
              <w:jc w:val="both"/>
              <w:outlineLvl w:val="2"/>
              <w:rPr>
                <w:noProof w:val="0"/>
                <w:lang w:val="ro-MD"/>
              </w:rPr>
            </w:pPr>
            <w:r>
              <w:rPr>
                <w:noProof w:val="0"/>
                <w:lang w:val="ro-MD"/>
              </w:rPr>
              <w:t>20</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5BB2BF0" w14:textId="77777777" w:rsidR="00EF2617" w:rsidRPr="00803594" w:rsidRDefault="00EF2617" w:rsidP="00EF2617">
            <w:pPr>
              <w:jc w:val="center"/>
              <w:rPr>
                <w:b/>
                <w:lang w:val="ro-MD"/>
              </w:rPr>
            </w:pPr>
            <w:r w:rsidRPr="00803594">
              <w:rPr>
                <w:b/>
                <w:lang w:val="ro-MD"/>
              </w:rPr>
              <w:t xml:space="preserve">LOCAȚIA nr. </w:t>
            </w:r>
            <w:r>
              <w:rPr>
                <w:b/>
                <w:lang w:val="ro-MD"/>
              </w:rPr>
              <w:t>20</w:t>
            </w:r>
          </w:p>
          <w:p w14:paraId="5891824F" w14:textId="77777777" w:rsidR="00EF2617" w:rsidRDefault="00EF2617" w:rsidP="00EF2617">
            <w:pPr>
              <w:jc w:val="center"/>
              <w:rPr>
                <w:rFonts w:eastAsiaTheme="minorHAnsi"/>
                <w:noProof w:val="0"/>
                <w:color w:val="000000"/>
                <w:lang w:val="en-US"/>
              </w:rPr>
            </w:pPr>
            <w:r w:rsidRPr="00803594">
              <w:rPr>
                <w:lang w:val="ro-MD"/>
              </w:rPr>
              <w:t xml:space="preserve"> „</w:t>
            </w:r>
            <w:r w:rsidRPr="00803594">
              <w:t>Postul de supraveghere al Sistemului automatizat de supraveghere a circulației rutiere „Controlul traficului”, com. Țareuca, r-nul Rezina, traseul R9 km 45+350m.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6140EEA8" w14:textId="3AD341DC"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3109AB2" w14:textId="559261DF"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0B5535" w14:textId="6BC196C1"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D0DB72"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F94BC"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right w:val="single" w:sz="6" w:space="0" w:color="000000"/>
            </w:tcBorders>
            <w:tcMar>
              <w:top w:w="24" w:type="dxa"/>
              <w:left w:w="48" w:type="dxa"/>
              <w:bottom w:w="24" w:type="dxa"/>
              <w:right w:w="48" w:type="dxa"/>
            </w:tcMar>
          </w:tcPr>
          <w:p w14:paraId="1479AE91" w14:textId="77777777" w:rsidR="00EF2617" w:rsidRPr="00CE5F92" w:rsidRDefault="00EF2617" w:rsidP="00EF2617">
            <w:pPr>
              <w:keepNext/>
              <w:keepLines/>
              <w:jc w:val="both"/>
              <w:outlineLvl w:val="2"/>
              <w:rPr>
                <w:noProof w:val="0"/>
                <w:lang w:val="ro-MD"/>
              </w:rPr>
            </w:pPr>
          </w:p>
        </w:tc>
      </w:tr>
      <w:tr w:rsidR="00EF2617" w:rsidRPr="00CE5F92" w14:paraId="79B8CBC7" w14:textId="77777777" w:rsidTr="00942E8C">
        <w:trPr>
          <w:cantSplit/>
          <w:trHeight w:val="36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94E197" w14:textId="28AF4E23" w:rsidR="00EF2617" w:rsidRPr="00CE5F92" w:rsidRDefault="0097600C" w:rsidP="00EF2617">
            <w:pPr>
              <w:keepNext/>
              <w:keepLines/>
              <w:spacing w:before="200"/>
              <w:jc w:val="both"/>
              <w:outlineLvl w:val="2"/>
              <w:rPr>
                <w:noProof w:val="0"/>
                <w:lang w:val="ro-MD"/>
              </w:rPr>
            </w:pPr>
            <w:r>
              <w:rPr>
                <w:noProof w:val="0"/>
                <w:lang w:val="ro-MD"/>
              </w:rPr>
              <w:lastRenderedPageBreak/>
              <w:t>21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9F3BAA" w14:textId="77777777" w:rsidR="00EF2617" w:rsidRPr="00803594" w:rsidRDefault="00EF2617" w:rsidP="00EF2617">
            <w:pPr>
              <w:jc w:val="center"/>
              <w:rPr>
                <w:b/>
                <w:lang w:val="ro-MD"/>
              </w:rPr>
            </w:pPr>
            <w:r w:rsidRPr="00803594">
              <w:rPr>
                <w:b/>
                <w:lang w:val="ro-MD"/>
              </w:rPr>
              <w:t xml:space="preserve">LOCAȚIA nr. </w:t>
            </w:r>
            <w:r>
              <w:rPr>
                <w:b/>
                <w:lang w:val="ro-MD"/>
              </w:rPr>
              <w:t>21</w:t>
            </w:r>
          </w:p>
          <w:p w14:paraId="6EC0D27B" w14:textId="77777777" w:rsidR="00EF2617" w:rsidRDefault="00EF2617" w:rsidP="00EF2617">
            <w:pPr>
              <w:jc w:val="center"/>
              <w:rPr>
                <w:rFonts w:eastAsiaTheme="minorHAnsi"/>
                <w:noProof w:val="0"/>
                <w:color w:val="000000"/>
                <w:lang w:val="en-US"/>
              </w:rPr>
            </w:pPr>
            <w:r w:rsidRPr="00803594">
              <w:rPr>
                <w:lang w:val="ro-MD"/>
              </w:rPr>
              <w:t>„</w:t>
            </w:r>
            <w:r w:rsidRPr="00803594">
              <w:t>Post de supraveghere al Sistemului automatizat a circulației rutiere „Controlul traficului”, amplasat în or. Căuşeni, extravilan, traseul R30 (Anenii Noi - Căuşeni - Ștefan Vodă - frontiera cu Ucraina) km.50+800 m.</w:t>
            </w:r>
            <w:r w:rsidRPr="00803594">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76579DD5" w14:textId="7CC155C8" w:rsidR="00EF2617" w:rsidRPr="00CE5F92" w:rsidRDefault="00EF2617" w:rsidP="00EF261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A4EFCFA" w14:textId="2004DA9C" w:rsidR="00EF2617" w:rsidRPr="00CE5F92" w:rsidRDefault="00EF2617" w:rsidP="00EF2617">
            <w:pPr>
              <w:keepNext/>
              <w:keepLines/>
              <w:spacing w:before="200"/>
              <w:jc w:val="center"/>
              <w:outlineLvl w:val="2"/>
              <w:rPr>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34BBB64" w14:textId="75435D5F" w:rsidR="00EF2617" w:rsidRPr="00CE5F92" w:rsidRDefault="00EF2617" w:rsidP="00EF261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60CA7C" w14:textId="77777777" w:rsidR="00EF2617" w:rsidRPr="00CE5F92" w:rsidRDefault="00EF2617" w:rsidP="00EF261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44EB1C" w14:textId="77777777" w:rsidR="00EF2617" w:rsidRPr="00CE5F92" w:rsidRDefault="00EF2617" w:rsidP="00EF2617">
            <w:pPr>
              <w:keepNext/>
              <w:keepLines/>
              <w:spacing w:before="200"/>
              <w:jc w:val="both"/>
              <w:outlineLvl w:val="2"/>
              <w:rPr>
                <w:noProof w:val="0"/>
                <w:lang w:val="ro-MD"/>
              </w:rPr>
            </w:pPr>
          </w:p>
        </w:tc>
        <w:tc>
          <w:tcPr>
            <w:tcW w:w="1701"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1DFC78F3" w14:textId="77777777" w:rsidR="00EF2617" w:rsidRPr="00CE5F92" w:rsidRDefault="00EF2617" w:rsidP="00EF2617">
            <w:pPr>
              <w:keepNext/>
              <w:keepLines/>
              <w:jc w:val="both"/>
              <w:outlineLvl w:val="2"/>
              <w:rPr>
                <w:noProof w:val="0"/>
                <w:lang w:val="ro-MD"/>
              </w:rPr>
            </w:pPr>
          </w:p>
        </w:tc>
      </w:tr>
      <w:tr w:rsidR="00E21997" w:rsidRPr="00CE5F92" w14:paraId="3C450962" w14:textId="77777777" w:rsidTr="00942E8C">
        <w:trPr>
          <w:cantSplit/>
          <w:trHeight w:val="36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C1FE6A" w14:textId="3025F345" w:rsidR="00E21997" w:rsidRPr="00CE5F92" w:rsidRDefault="0097600C" w:rsidP="00E21997">
            <w:pPr>
              <w:keepNext/>
              <w:keepLines/>
              <w:spacing w:before="200"/>
              <w:jc w:val="both"/>
              <w:outlineLvl w:val="2"/>
              <w:rPr>
                <w:noProof w:val="0"/>
                <w:lang w:val="ro-MD"/>
              </w:rPr>
            </w:pPr>
            <w:r>
              <w:rPr>
                <w:noProof w:val="0"/>
                <w:lang w:val="ro-MD"/>
              </w:rPr>
              <w:t>22</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388D38B" w14:textId="09A37DDD" w:rsidR="00E21997" w:rsidRPr="00803594" w:rsidRDefault="00E21997" w:rsidP="00E21997">
            <w:pPr>
              <w:jc w:val="center"/>
              <w:rPr>
                <w:b/>
                <w:lang w:val="ro-MD"/>
              </w:rPr>
            </w:pPr>
            <w:r w:rsidRPr="00803594">
              <w:rPr>
                <w:b/>
                <w:lang w:val="ro-MD"/>
              </w:rPr>
              <w:t xml:space="preserve">LOCAȚIA nr. </w:t>
            </w:r>
            <w:r>
              <w:rPr>
                <w:b/>
                <w:lang w:val="ro-MD"/>
              </w:rPr>
              <w:t>22</w:t>
            </w:r>
          </w:p>
          <w:p w14:paraId="5A49D3E4" w14:textId="27CD56D5" w:rsidR="00E21997" w:rsidRPr="00803594" w:rsidRDefault="00E21997" w:rsidP="00E21997">
            <w:pPr>
              <w:jc w:val="center"/>
              <w:rPr>
                <w:b/>
                <w:lang w:val="ro-MD"/>
              </w:rPr>
            </w:pPr>
            <w:r w:rsidRPr="00803594">
              <w:rPr>
                <w:lang w:val="ro-MD"/>
              </w:rPr>
              <w:t>„</w:t>
            </w:r>
            <w:r w:rsidRPr="00E21997">
              <w:rPr>
                <w:lang w:val="en-US"/>
              </w:rPr>
              <w:t>Postul de</w:t>
            </w:r>
            <w:r w:rsidRPr="00E21997">
              <w:rPr>
                <w:b/>
                <w:bCs/>
                <w:lang w:val="en-US"/>
              </w:rPr>
              <w:t xml:space="preserve"> </w:t>
            </w:r>
            <w:r w:rsidRPr="00E21997">
              <w:rPr>
                <w:lang w:val="en-US"/>
              </w:rPr>
              <w:t>supraveghere a (SASCR), amplasat pe teren cu nr. cadastral 0300201.955, situat in mun. Balti, drum de centura intersectie cu str.Bulgara, traseul R6 (Chisinau-Orhei-Balti), km 137+235m.</w:t>
            </w:r>
            <w:r w:rsidRPr="00E21997">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5D52B22F" w14:textId="5CFFBA2E" w:rsidR="00E21997" w:rsidRPr="00780EB4" w:rsidRDefault="00E21997" w:rsidP="00E21997">
            <w:pPr>
              <w:tabs>
                <w:tab w:val="left" w:pos="284"/>
              </w:tabs>
              <w:spacing w:line="360" w:lineRule="auto"/>
              <w:ind w:left="113" w:right="113"/>
              <w:jc w:val="center"/>
              <w:rPr>
                <w:bCs/>
                <w:color w:val="000000" w:themeColor="text1"/>
                <w:lang w:val="ro-MD"/>
              </w:rPr>
            </w:pPr>
            <w:r w:rsidRPr="00780EB4">
              <w:rPr>
                <w:bCs/>
                <w:color w:val="000000" w:themeColor="text1"/>
                <w:lang w:val="ro-MD"/>
              </w:rPr>
              <w:t>45223000-6</w:t>
            </w: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88AA58B" w14:textId="59966501" w:rsidR="00E21997" w:rsidRDefault="00E21997" w:rsidP="00E21997">
            <w:pPr>
              <w:keepNext/>
              <w:keepLines/>
              <w:spacing w:before="200"/>
              <w:jc w:val="center"/>
              <w:outlineLvl w:val="2"/>
              <w:rPr>
                <w:noProof w:val="0"/>
                <w:lang w:val="ro-MD"/>
              </w:rPr>
            </w:pPr>
            <w:r>
              <w:rPr>
                <w:noProof w:val="0"/>
                <w:lang w:val="ro-MD"/>
              </w:rPr>
              <w:t>1</w:t>
            </w: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FD91A0" w14:textId="79ADBF96" w:rsidR="00E21997" w:rsidRDefault="00E21997" w:rsidP="00E21997">
            <w:pPr>
              <w:keepNext/>
              <w:keepLines/>
              <w:spacing w:before="200"/>
              <w:jc w:val="center"/>
              <w:outlineLvl w:val="2"/>
              <w:rPr>
                <w:noProof w:val="0"/>
                <w:lang w:val="ro-MD"/>
              </w:rPr>
            </w:pPr>
            <w:r>
              <w:rPr>
                <w:noProof w:val="0"/>
                <w:lang w:val="ro-MD"/>
              </w:rPr>
              <w:t>lucrare</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C86F94" w14:textId="77777777" w:rsidR="00E21997" w:rsidRPr="00CE5F92" w:rsidRDefault="00E21997" w:rsidP="00E2199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6D7368" w14:textId="77777777" w:rsidR="00E21997" w:rsidRPr="00CE5F92" w:rsidRDefault="00E21997" w:rsidP="00E21997">
            <w:pPr>
              <w:keepNext/>
              <w:keepLines/>
              <w:spacing w:before="200"/>
              <w:jc w:val="both"/>
              <w:outlineLvl w:val="2"/>
              <w:rPr>
                <w:noProof w:val="0"/>
                <w:lang w:val="ro-MD"/>
              </w:rPr>
            </w:pPr>
          </w:p>
        </w:tc>
        <w:tc>
          <w:tcPr>
            <w:tcW w:w="1701" w:type="dxa"/>
            <w:tcBorders>
              <w:left w:val="single" w:sz="6" w:space="0" w:color="000000"/>
              <w:bottom w:val="single" w:sz="6" w:space="0" w:color="000000"/>
              <w:right w:val="single" w:sz="6" w:space="0" w:color="000000"/>
            </w:tcBorders>
            <w:tcMar>
              <w:top w:w="24" w:type="dxa"/>
              <w:left w:w="48" w:type="dxa"/>
              <w:bottom w:w="24" w:type="dxa"/>
              <w:right w:w="48" w:type="dxa"/>
            </w:tcMar>
          </w:tcPr>
          <w:p w14:paraId="2CF1332D" w14:textId="77777777" w:rsidR="00E21997" w:rsidRPr="00CE5F92" w:rsidRDefault="00E21997" w:rsidP="00E21997">
            <w:pPr>
              <w:keepNext/>
              <w:keepLines/>
              <w:jc w:val="both"/>
              <w:outlineLvl w:val="2"/>
              <w:rPr>
                <w:noProof w:val="0"/>
                <w:lang w:val="ro-MD"/>
              </w:rPr>
            </w:pPr>
          </w:p>
        </w:tc>
      </w:tr>
      <w:tr w:rsidR="00E21997" w:rsidRPr="00CE5F92" w14:paraId="10B17FB0" w14:textId="77777777" w:rsidTr="00C4021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6E98C3" w14:textId="77777777" w:rsidR="00E21997" w:rsidRPr="00CE5F92" w:rsidRDefault="00E21997" w:rsidP="00E21997">
            <w:pPr>
              <w:keepNext/>
              <w:keepLines/>
              <w:spacing w:before="200"/>
              <w:jc w:val="both"/>
              <w:outlineLvl w:val="2"/>
              <w:rPr>
                <w:noProof w:val="0"/>
                <w:lang w:val="ro-MD"/>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75A43" w14:textId="77777777" w:rsidR="00E21997" w:rsidRPr="00CE5F92" w:rsidRDefault="00E21997" w:rsidP="00E21997">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EABFC" w14:textId="77777777" w:rsidR="00E21997" w:rsidRPr="00CE5F92" w:rsidRDefault="00E21997" w:rsidP="00E21997">
            <w:pPr>
              <w:keepNext/>
              <w:keepLines/>
              <w:spacing w:before="200"/>
              <w:jc w:val="both"/>
              <w:outlineLvl w:val="2"/>
              <w:rPr>
                <w:noProof w:val="0"/>
                <w:lang w:val="ro-MD"/>
              </w:rPr>
            </w:pPr>
          </w:p>
        </w:tc>
        <w:tc>
          <w:tcPr>
            <w:tcW w:w="8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98AEC0" w14:textId="77777777" w:rsidR="00E21997" w:rsidRPr="00CE5F92" w:rsidRDefault="00E21997" w:rsidP="00E21997">
            <w:pPr>
              <w:keepNext/>
              <w:keepLines/>
              <w:spacing w:before="200"/>
              <w:jc w:val="both"/>
              <w:outlineLvl w:val="2"/>
              <w:rPr>
                <w:noProof w:val="0"/>
                <w:lang w:val="ro-MD"/>
              </w:rPr>
            </w:pP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74CB2C" w14:textId="77777777" w:rsidR="00E21997" w:rsidRPr="00CE5F92" w:rsidRDefault="00E21997" w:rsidP="00E2199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A34581" w14:textId="77777777" w:rsidR="00E21997" w:rsidRPr="00CE5F92" w:rsidRDefault="00E21997" w:rsidP="00E21997">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AE3CA1" w14:textId="77777777" w:rsidR="00E21997" w:rsidRPr="00CE5F92" w:rsidRDefault="00E21997" w:rsidP="00E21997">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58D35D" w14:textId="77777777" w:rsidR="00E21997" w:rsidRPr="00CE5F92" w:rsidRDefault="00E21997" w:rsidP="00E21997">
            <w:pPr>
              <w:keepNext/>
              <w:keepLines/>
              <w:spacing w:before="200"/>
              <w:jc w:val="both"/>
              <w:outlineLvl w:val="2"/>
              <w:rPr>
                <w:noProof w:val="0"/>
                <w:lang w:val="ro-MD"/>
              </w:rPr>
            </w:pPr>
          </w:p>
        </w:tc>
      </w:tr>
    </w:tbl>
    <w:p w14:paraId="0CA5F5D7" w14:textId="77777777" w:rsidR="00117954" w:rsidRPr="00CE5F92" w:rsidRDefault="00117954" w:rsidP="00117954">
      <w:pPr>
        <w:keepNext/>
        <w:keepLines/>
        <w:spacing w:before="200"/>
        <w:ind w:firstLine="567"/>
        <w:jc w:val="both"/>
        <w:outlineLvl w:val="2"/>
        <w:rPr>
          <w:noProof w:val="0"/>
          <w:lang w:val="ro-MD"/>
        </w:rPr>
      </w:pPr>
    </w:p>
    <w:p w14:paraId="0381395B" w14:textId="0F8216B4" w:rsidR="00E62A87" w:rsidRPr="00CE5F92" w:rsidRDefault="00E62A87" w:rsidP="001A6475">
      <w:pPr>
        <w:tabs>
          <w:tab w:val="decimal" w:pos="8364"/>
        </w:tabs>
        <w:spacing w:line="276" w:lineRule="auto"/>
        <w:ind w:right="-144"/>
        <w:jc w:val="center"/>
        <w:rPr>
          <w:b/>
          <w:bCs/>
          <w:color w:val="000000"/>
          <w:lang w:val="ro-MD"/>
        </w:rPr>
      </w:pPr>
    </w:p>
    <w:p w14:paraId="72FE5AB4"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EA9A49"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1D2DB5C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7DA2F279"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CADA52D" w14:textId="7CA66225" w:rsidR="00E62A87" w:rsidRPr="00CE5F92" w:rsidRDefault="00E62A87" w:rsidP="001A6475">
      <w:pPr>
        <w:tabs>
          <w:tab w:val="decimal" w:pos="8364"/>
        </w:tabs>
        <w:spacing w:line="276" w:lineRule="auto"/>
        <w:ind w:right="-144"/>
        <w:jc w:val="center"/>
        <w:rPr>
          <w:b/>
          <w:bCs/>
          <w:color w:val="000000"/>
          <w:lang w:val="ro-MD"/>
        </w:rPr>
      </w:pPr>
    </w:p>
    <w:p w14:paraId="16102B7E" w14:textId="0561329B" w:rsidR="00E62A87" w:rsidRPr="00CE5F92" w:rsidRDefault="00E62A87" w:rsidP="001A6475">
      <w:pPr>
        <w:tabs>
          <w:tab w:val="decimal" w:pos="8364"/>
        </w:tabs>
        <w:spacing w:line="276" w:lineRule="auto"/>
        <w:ind w:right="-144"/>
        <w:jc w:val="center"/>
        <w:rPr>
          <w:b/>
          <w:bCs/>
          <w:color w:val="000000"/>
          <w:lang w:val="ro-MD"/>
        </w:rPr>
      </w:pPr>
    </w:p>
    <w:p w14:paraId="7CDF0FC3" w14:textId="146CB988" w:rsidR="00E62A87" w:rsidRPr="00CE5F92" w:rsidRDefault="00E62A87" w:rsidP="001A6475">
      <w:pPr>
        <w:tabs>
          <w:tab w:val="decimal" w:pos="8364"/>
        </w:tabs>
        <w:spacing w:line="276" w:lineRule="auto"/>
        <w:ind w:right="-144"/>
        <w:jc w:val="center"/>
        <w:rPr>
          <w:b/>
          <w:bCs/>
          <w:color w:val="000000"/>
          <w:lang w:val="ro-MD"/>
        </w:rPr>
      </w:pPr>
    </w:p>
    <w:p w14:paraId="1A05B49F" w14:textId="77777777" w:rsidR="0088375B" w:rsidRPr="00CE5F92" w:rsidRDefault="0088375B" w:rsidP="00E62A87">
      <w:pPr>
        <w:tabs>
          <w:tab w:val="decimal" w:pos="8364"/>
        </w:tabs>
        <w:spacing w:line="276" w:lineRule="auto"/>
        <w:ind w:right="-144"/>
        <w:jc w:val="right"/>
        <w:rPr>
          <w:bCs/>
          <w:color w:val="000000"/>
          <w:lang w:val="ro-MD"/>
        </w:rPr>
      </w:pPr>
    </w:p>
    <w:p w14:paraId="53D773ED" w14:textId="11CA0C08" w:rsidR="0088375B" w:rsidRDefault="0088375B" w:rsidP="00E62A87">
      <w:pPr>
        <w:tabs>
          <w:tab w:val="decimal" w:pos="8364"/>
        </w:tabs>
        <w:spacing w:line="276" w:lineRule="auto"/>
        <w:ind w:right="-144"/>
        <w:jc w:val="right"/>
        <w:rPr>
          <w:bCs/>
          <w:color w:val="000000"/>
          <w:lang w:val="ro-MD"/>
        </w:rPr>
      </w:pPr>
    </w:p>
    <w:p w14:paraId="0F3C3E1D" w14:textId="1527A2A6" w:rsidR="00524818" w:rsidRDefault="00524818" w:rsidP="00E62A87">
      <w:pPr>
        <w:tabs>
          <w:tab w:val="decimal" w:pos="8364"/>
        </w:tabs>
        <w:spacing w:line="276" w:lineRule="auto"/>
        <w:ind w:right="-144"/>
        <w:jc w:val="right"/>
        <w:rPr>
          <w:bCs/>
          <w:color w:val="000000"/>
          <w:lang w:val="ro-MD"/>
        </w:rPr>
      </w:pPr>
    </w:p>
    <w:p w14:paraId="2C97720E" w14:textId="48FF3BF5" w:rsidR="00524818" w:rsidRDefault="00524818" w:rsidP="00E62A87">
      <w:pPr>
        <w:tabs>
          <w:tab w:val="decimal" w:pos="8364"/>
        </w:tabs>
        <w:spacing w:line="276" w:lineRule="auto"/>
        <w:ind w:right="-144"/>
        <w:jc w:val="right"/>
        <w:rPr>
          <w:bCs/>
          <w:color w:val="000000"/>
          <w:lang w:val="ro-MD"/>
        </w:rPr>
      </w:pPr>
    </w:p>
    <w:p w14:paraId="02ABFAAD" w14:textId="1ABC7C11" w:rsidR="00524818" w:rsidRDefault="00524818" w:rsidP="00E62A87">
      <w:pPr>
        <w:tabs>
          <w:tab w:val="decimal" w:pos="8364"/>
        </w:tabs>
        <w:spacing w:line="276" w:lineRule="auto"/>
        <w:ind w:right="-144"/>
        <w:jc w:val="right"/>
        <w:rPr>
          <w:bCs/>
          <w:color w:val="000000"/>
          <w:lang w:val="ro-MD"/>
        </w:rPr>
      </w:pPr>
    </w:p>
    <w:p w14:paraId="4BF05B04" w14:textId="5EE073D4" w:rsidR="00524818" w:rsidRDefault="00524818" w:rsidP="00E62A87">
      <w:pPr>
        <w:tabs>
          <w:tab w:val="decimal" w:pos="8364"/>
        </w:tabs>
        <w:spacing w:line="276" w:lineRule="auto"/>
        <w:ind w:right="-144"/>
        <w:jc w:val="right"/>
        <w:rPr>
          <w:bCs/>
          <w:color w:val="000000"/>
          <w:lang w:val="ro-MD"/>
        </w:rPr>
      </w:pPr>
    </w:p>
    <w:p w14:paraId="63C881E0" w14:textId="1E2B63DD" w:rsidR="00524818" w:rsidRDefault="00524818" w:rsidP="00E62A87">
      <w:pPr>
        <w:tabs>
          <w:tab w:val="decimal" w:pos="8364"/>
        </w:tabs>
        <w:spacing w:line="276" w:lineRule="auto"/>
        <w:ind w:right="-144"/>
        <w:jc w:val="right"/>
        <w:rPr>
          <w:bCs/>
          <w:color w:val="000000"/>
          <w:lang w:val="ro-MD"/>
        </w:rPr>
      </w:pPr>
    </w:p>
    <w:p w14:paraId="01A2E7EF" w14:textId="61A87CB6" w:rsidR="00524818" w:rsidRDefault="00524818" w:rsidP="00E62A87">
      <w:pPr>
        <w:tabs>
          <w:tab w:val="decimal" w:pos="8364"/>
        </w:tabs>
        <w:spacing w:line="276" w:lineRule="auto"/>
        <w:ind w:right="-144"/>
        <w:jc w:val="right"/>
        <w:rPr>
          <w:bCs/>
          <w:color w:val="000000"/>
          <w:lang w:val="ro-MD"/>
        </w:rPr>
      </w:pPr>
    </w:p>
    <w:p w14:paraId="17C53780" w14:textId="03EEDF3A" w:rsidR="00524818" w:rsidRDefault="00524818" w:rsidP="00E62A87">
      <w:pPr>
        <w:tabs>
          <w:tab w:val="decimal" w:pos="8364"/>
        </w:tabs>
        <w:spacing w:line="276" w:lineRule="auto"/>
        <w:ind w:right="-144"/>
        <w:jc w:val="right"/>
        <w:rPr>
          <w:bCs/>
          <w:color w:val="000000"/>
          <w:lang w:val="ro-MD"/>
        </w:rPr>
      </w:pPr>
    </w:p>
    <w:p w14:paraId="7DF6709C" w14:textId="724B07E1" w:rsidR="00524818" w:rsidRDefault="00524818" w:rsidP="00E62A87">
      <w:pPr>
        <w:tabs>
          <w:tab w:val="decimal" w:pos="8364"/>
        </w:tabs>
        <w:spacing w:line="276" w:lineRule="auto"/>
        <w:ind w:right="-144"/>
        <w:jc w:val="right"/>
        <w:rPr>
          <w:bCs/>
          <w:color w:val="000000"/>
          <w:lang w:val="ro-MD"/>
        </w:rPr>
      </w:pPr>
    </w:p>
    <w:p w14:paraId="437A42A4" w14:textId="445B69D1" w:rsidR="00524818" w:rsidRDefault="00524818" w:rsidP="00E62A87">
      <w:pPr>
        <w:tabs>
          <w:tab w:val="decimal" w:pos="8364"/>
        </w:tabs>
        <w:spacing w:line="276" w:lineRule="auto"/>
        <w:ind w:right="-144"/>
        <w:jc w:val="right"/>
        <w:rPr>
          <w:bCs/>
          <w:color w:val="000000"/>
          <w:lang w:val="ro-MD"/>
        </w:rPr>
      </w:pPr>
    </w:p>
    <w:p w14:paraId="01F74169" w14:textId="0594FB64" w:rsidR="00524818" w:rsidRDefault="00524818" w:rsidP="00E62A87">
      <w:pPr>
        <w:tabs>
          <w:tab w:val="decimal" w:pos="8364"/>
        </w:tabs>
        <w:spacing w:line="276" w:lineRule="auto"/>
        <w:ind w:right="-144"/>
        <w:jc w:val="right"/>
        <w:rPr>
          <w:bCs/>
          <w:color w:val="000000"/>
          <w:lang w:val="ro-MD"/>
        </w:rPr>
      </w:pPr>
    </w:p>
    <w:p w14:paraId="3F7CDF2E" w14:textId="348ACCDB" w:rsidR="00524818" w:rsidRDefault="00524818" w:rsidP="00E62A87">
      <w:pPr>
        <w:tabs>
          <w:tab w:val="decimal" w:pos="8364"/>
        </w:tabs>
        <w:spacing w:line="276" w:lineRule="auto"/>
        <w:ind w:right="-144"/>
        <w:jc w:val="right"/>
        <w:rPr>
          <w:bCs/>
          <w:color w:val="000000"/>
          <w:lang w:val="ro-MD"/>
        </w:rPr>
      </w:pPr>
    </w:p>
    <w:p w14:paraId="4BE1C05B" w14:textId="2E9D31E2" w:rsidR="00524818" w:rsidRDefault="00524818" w:rsidP="00E62A87">
      <w:pPr>
        <w:tabs>
          <w:tab w:val="decimal" w:pos="8364"/>
        </w:tabs>
        <w:spacing w:line="276" w:lineRule="auto"/>
        <w:ind w:right="-144"/>
        <w:jc w:val="right"/>
        <w:rPr>
          <w:bCs/>
          <w:color w:val="000000"/>
          <w:lang w:val="ro-MD"/>
        </w:rPr>
      </w:pPr>
    </w:p>
    <w:p w14:paraId="5F8F883C" w14:textId="206A5D89" w:rsidR="00524818" w:rsidRDefault="00524818" w:rsidP="00E62A87">
      <w:pPr>
        <w:tabs>
          <w:tab w:val="decimal" w:pos="8364"/>
        </w:tabs>
        <w:spacing w:line="276" w:lineRule="auto"/>
        <w:ind w:right="-144"/>
        <w:jc w:val="right"/>
        <w:rPr>
          <w:bCs/>
          <w:color w:val="000000"/>
          <w:lang w:val="ro-MD"/>
        </w:rPr>
      </w:pPr>
    </w:p>
    <w:p w14:paraId="2B930E4A" w14:textId="4397E53B" w:rsidR="00524818" w:rsidRDefault="00524818" w:rsidP="00E62A87">
      <w:pPr>
        <w:tabs>
          <w:tab w:val="decimal" w:pos="8364"/>
        </w:tabs>
        <w:spacing w:line="276" w:lineRule="auto"/>
        <w:ind w:right="-144"/>
        <w:jc w:val="right"/>
        <w:rPr>
          <w:bCs/>
          <w:color w:val="000000"/>
          <w:lang w:val="ro-MD"/>
        </w:rPr>
      </w:pPr>
    </w:p>
    <w:p w14:paraId="3541D2B0" w14:textId="393C8401" w:rsidR="00524818" w:rsidRDefault="00524818" w:rsidP="00E62A87">
      <w:pPr>
        <w:tabs>
          <w:tab w:val="decimal" w:pos="8364"/>
        </w:tabs>
        <w:spacing w:line="276" w:lineRule="auto"/>
        <w:ind w:right="-144"/>
        <w:jc w:val="right"/>
        <w:rPr>
          <w:bCs/>
          <w:color w:val="000000"/>
          <w:lang w:val="ro-MD"/>
        </w:rPr>
      </w:pPr>
    </w:p>
    <w:p w14:paraId="51AAFCC8" w14:textId="48D5EC53" w:rsidR="006C4CD1"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lastRenderedPageBreak/>
        <w:t xml:space="preserve">                                                                                                                 </w:t>
      </w:r>
    </w:p>
    <w:p w14:paraId="3D553EEF" w14:textId="39D23E40" w:rsidR="00E62A87"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t xml:space="preserve">  Anexa nr. 2</w:t>
      </w:r>
    </w:p>
    <w:p w14:paraId="0A5C2E92" w14:textId="77777777" w:rsidR="00E62A87" w:rsidRPr="00CE5F92" w:rsidRDefault="00E62A87" w:rsidP="00E62A87">
      <w:pPr>
        <w:tabs>
          <w:tab w:val="decimal" w:pos="8364"/>
        </w:tabs>
        <w:spacing w:line="276" w:lineRule="auto"/>
        <w:ind w:right="-144"/>
        <w:jc w:val="right"/>
        <w:rPr>
          <w:b/>
          <w:bCs/>
          <w:color w:val="000000"/>
          <w:lang w:val="ro-MD"/>
        </w:rPr>
      </w:pPr>
      <w:r w:rsidRPr="00CE5F92">
        <w:rPr>
          <w:noProof w:val="0"/>
          <w:lang w:val="ro-MD"/>
        </w:rPr>
        <w:t>la Documentația standard</w:t>
      </w:r>
    </w:p>
    <w:p w14:paraId="7A00B4A0" w14:textId="77777777" w:rsidR="00117954" w:rsidRPr="00CE5F92" w:rsidRDefault="00117954" w:rsidP="001A6475">
      <w:pPr>
        <w:tabs>
          <w:tab w:val="decimal" w:pos="8364"/>
        </w:tabs>
        <w:spacing w:line="276" w:lineRule="auto"/>
        <w:ind w:right="-144"/>
        <w:jc w:val="center"/>
        <w:rPr>
          <w:b/>
          <w:bCs/>
          <w:color w:val="000000"/>
          <w:lang w:val="ro-MD"/>
        </w:rPr>
      </w:pPr>
    </w:p>
    <w:p w14:paraId="49AAEDF7" w14:textId="5269340D" w:rsidR="001A6475" w:rsidRPr="00CE5F92" w:rsidRDefault="000509F5" w:rsidP="001A6475">
      <w:pPr>
        <w:tabs>
          <w:tab w:val="decimal" w:pos="8364"/>
        </w:tabs>
        <w:spacing w:line="276" w:lineRule="auto"/>
        <w:ind w:right="-144"/>
        <w:jc w:val="center"/>
        <w:rPr>
          <w:b/>
          <w:bCs/>
          <w:color w:val="000000"/>
          <w:lang w:val="ro-MD"/>
        </w:rPr>
      </w:pPr>
      <w:r w:rsidRPr="00CE5F92">
        <w:rPr>
          <w:b/>
          <w:bCs/>
          <w:color w:val="000000"/>
          <w:lang w:val="ro-MD"/>
        </w:rPr>
        <w:t>PROPUNEREA FINANCIARĂ/</w:t>
      </w:r>
      <w:r w:rsidR="001A6475" w:rsidRPr="00CE5F92">
        <w:rPr>
          <w:b/>
          <w:bCs/>
          <w:color w:val="000000"/>
          <w:lang w:val="ro-MD"/>
        </w:rPr>
        <w:t>OFERTĂ</w:t>
      </w:r>
    </w:p>
    <w:p w14:paraId="3D77FD2A" w14:textId="69147375"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Către___________________________________________________________________</w:t>
      </w:r>
    </w:p>
    <w:p w14:paraId="3F380555" w14:textId="2F9DFF52" w:rsidR="001A6475" w:rsidRPr="00CE5F92" w:rsidRDefault="000E463D" w:rsidP="000E463D">
      <w:pPr>
        <w:tabs>
          <w:tab w:val="decimal" w:pos="8364"/>
        </w:tabs>
        <w:spacing w:line="276" w:lineRule="auto"/>
        <w:ind w:firstLine="426"/>
        <w:jc w:val="both"/>
        <w:rPr>
          <w:bCs/>
          <w:color w:val="000000"/>
          <w:sz w:val="20"/>
          <w:lang w:val="ro-MD"/>
        </w:rPr>
      </w:pPr>
      <w:r w:rsidRPr="00CE5F92">
        <w:rPr>
          <w:bCs/>
          <w:color w:val="000000"/>
          <w:lang w:val="ro-MD"/>
        </w:rPr>
        <w:t xml:space="preserve">                                     </w:t>
      </w:r>
      <w:r w:rsidR="001A6475" w:rsidRPr="00CE5F92">
        <w:rPr>
          <w:bCs/>
          <w:color w:val="000000"/>
          <w:sz w:val="20"/>
          <w:lang w:val="ro-MD"/>
        </w:rPr>
        <w:t>(dinumirea autorităţii contractante şi adresa completă)</w:t>
      </w:r>
    </w:p>
    <w:p w14:paraId="633155E2" w14:textId="509E3242"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_______________________________________________________________________</w:t>
      </w:r>
    </w:p>
    <w:p w14:paraId="76B8AE4B" w14:textId="77777777" w:rsidR="001A6475" w:rsidRPr="00CE5F92" w:rsidRDefault="001A6475" w:rsidP="000E463D">
      <w:pPr>
        <w:tabs>
          <w:tab w:val="decimal" w:pos="8364"/>
        </w:tabs>
        <w:spacing w:line="276" w:lineRule="auto"/>
        <w:ind w:firstLine="426"/>
        <w:jc w:val="both"/>
        <w:rPr>
          <w:b/>
          <w:bCs/>
          <w:color w:val="000000"/>
          <w:lang w:val="ro-MD"/>
        </w:rPr>
      </w:pPr>
      <w:r w:rsidRPr="00CE5F92">
        <w:rPr>
          <w:b/>
          <w:bCs/>
          <w:color w:val="000000"/>
          <w:lang w:val="ro-MD"/>
        </w:rPr>
        <w:t>Stimaţi domni,</w:t>
      </w:r>
    </w:p>
    <w:p w14:paraId="6AE17202" w14:textId="5FFAF740" w:rsidR="001A6475" w:rsidRPr="00CE5F92" w:rsidRDefault="001A6475" w:rsidP="004B28CA">
      <w:pPr>
        <w:tabs>
          <w:tab w:val="left" w:pos="0"/>
          <w:tab w:val="left" w:pos="426"/>
        </w:tabs>
        <w:spacing w:line="276" w:lineRule="auto"/>
        <w:ind w:firstLine="426"/>
        <w:jc w:val="both"/>
        <w:rPr>
          <w:bCs/>
          <w:color w:val="000000"/>
          <w:lang w:val="ro-MD"/>
        </w:rPr>
      </w:pPr>
      <w:r w:rsidRPr="00CE5F92">
        <w:rPr>
          <w:bCs/>
          <w:color w:val="000000"/>
          <w:lang w:val="ro-MD"/>
        </w:rPr>
        <w:t>1. Examinând caietul de sarcini pentru elaborarea şi prezentarea ofertei,</w:t>
      </w:r>
      <w:r w:rsidR="000E463D" w:rsidRPr="00CE5F92">
        <w:rPr>
          <w:bCs/>
          <w:color w:val="000000"/>
          <w:lang w:val="ro-MD"/>
        </w:rPr>
        <w:t xml:space="preserve"> </w:t>
      </w:r>
      <w:r w:rsidRPr="00CE5F92">
        <w:rPr>
          <w:bCs/>
          <w:color w:val="000000"/>
          <w:lang w:val="ro-MD"/>
        </w:rPr>
        <w:t>subsemnaţii,________________________________________________________________</w:t>
      </w:r>
      <w:r w:rsidR="00842B95" w:rsidRPr="00CE5F92">
        <w:rPr>
          <w:bCs/>
          <w:color w:val="000000"/>
          <w:lang w:val="ro-MD"/>
        </w:rPr>
        <w:t>_</w:t>
      </w:r>
    </w:p>
    <w:p w14:paraId="65DFA9F7" w14:textId="7CF8D549" w:rsidR="001A6475" w:rsidRPr="00CE5F92" w:rsidRDefault="001A6475" w:rsidP="000E463D">
      <w:pPr>
        <w:tabs>
          <w:tab w:val="decimal" w:pos="8364"/>
        </w:tabs>
        <w:spacing w:line="276" w:lineRule="auto"/>
        <w:jc w:val="both"/>
        <w:rPr>
          <w:bCs/>
          <w:color w:val="000000"/>
          <w:lang w:val="ro-MD"/>
        </w:rPr>
      </w:pPr>
      <w:r w:rsidRPr="00CE5F92">
        <w:rPr>
          <w:bCs/>
          <w:color w:val="000000"/>
          <w:lang w:val="ro-MD"/>
        </w:rPr>
        <w:t>reprezentanţi ai ofertantului ____________________________________________________</w:t>
      </w:r>
    </w:p>
    <w:p w14:paraId="508850A8" w14:textId="77777777" w:rsidR="001A6475" w:rsidRPr="00CE5F92" w:rsidRDefault="001A6475" w:rsidP="000E463D">
      <w:pPr>
        <w:tabs>
          <w:tab w:val="decimal" w:pos="8364"/>
        </w:tabs>
        <w:spacing w:line="276" w:lineRule="auto"/>
        <w:ind w:firstLine="426"/>
        <w:jc w:val="center"/>
        <w:rPr>
          <w:bCs/>
          <w:color w:val="000000"/>
          <w:sz w:val="20"/>
          <w:lang w:val="ro-MD"/>
        </w:rPr>
      </w:pPr>
      <w:r w:rsidRPr="00CE5F92">
        <w:rPr>
          <w:bCs/>
          <w:color w:val="000000"/>
          <w:sz w:val="20"/>
          <w:lang w:val="ro-MD"/>
        </w:rPr>
        <w:t>(denumirea, numele ofertantului)</w:t>
      </w:r>
    </w:p>
    <w:p w14:paraId="7402F074" w14:textId="711B4774" w:rsidR="004B28CA" w:rsidRPr="00CE5F92" w:rsidRDefault="001A6475" w:rsidP="004B28CA">
      <w:pPr>
        <w:tabs>
          <w:tab w:val="decimal" w:pos="8364"/>
        </w:tabs>
        <w:spacing w:line="276" w:lineRule="auto"/>
        <w:jc w:val="both"/>
        <w:rPr>
          <w:bCs/>
          <w:color w:val="000000"/>
          <w:lang w:val="ro-MD"/>
        </w:rPr>
      </w:pPr>
      <w:r w:rsidRPr="00CE5F92">
        <w:rPr>
          <w:bCs/>
          <w:color w:val="000000"/>
          <w:lang w:val="ro-MD"/>
        </w:rPr>
        <w:t>___________________________________________________________________________</w:t>
      </w:r>
      <w:r w:rsidR="004B28CA" w:rsidRPr="00CE5F92">
        <w:rPr>
          <w:bCs/>
          <w:color w:val="000000"/>
          <w:lang w:val="ro-MD"/>
        </w:rPr>
        <w:t xml:space="preserve"> </w:t>
      </w:r>
    </w:p>
    <w:p w14:paraId="7F397E91" w14:textId="03C22417" w:rsidR="001A6475" w:rsidRPr="00CE5F92" w:rsidRDefault="001A6475" w:rsidP="004B28CA">
      <w:pPr>
        <w:tabs>
          <w:tab w:val="decimal" w:pos="8364"/>
        </w:tabs>
        <w:spacing w:line="276" w:lineRule="auto"/>
        <w:jc w:val="both"/>
        <w:rPr>
          <w:bCs/>
          <w:color w:val="000000"/>
          <w:lang w:val="ro-MD"/>
        </w:rPr>
      </w:pPr>
      <w:r w:rsidRPr="00CE5F92">
        <w:rPr>
          <w:bCs/>
          <w:color w:val="000000"/>
          <w:lang w:val="ro-MD"/>
        </w:rPr>
        <w:t>ne oferim ca, în conformitate cu prevederile şi cerinţele cuprinse în documentaţia menţionată, să</w:t>
      </w:r>
      <w:r w:rsidR="004B28CA" w:rsidRPr="00CE5F92">
        <w:rPr>
          <w:bCs/>
          <w:color w:val="000000"/>
          <w:lang w:val="ro-MD"/>
        </w:rPr>
        <w:t xml:space="preserve"> </w:t>
      </w:r>
      <w:r w:rsidRPr="00CE5F92">
        <w:rPr>
          <w:bCs/>
          <w:color w:val="000000"/>
          <w:lang w:val="ro-MD"/>
        </w:rPr>
        <w:t>executăm__________________________________________________________</w:t>
      </w:r>
      <w:r w:rsidR="004B28CA" w:rsidRPr="00CE5F92">
        <w:rPr>
          <w:bCs/>
          <w:color w:val="000000"/>
          <w:lang w:val="ro-MD"/>
        </w:rPr>
        <w:t>_______</w:t>
      </w:r>
    </w:p>
    <w:p w14:paraId="049E4D1F" w14:textId="77777777" w:rsidR="004B28CA" w:rsidRPr="00CE5F92" w:rsidRDefault="001A6475" w:rsidP="004B28CA">
      <w:pPr>
        <w:tabs>
          <w:tab w:val="decimal" w:pos="8364"/>
        </w:tabs>
        <w:spacing w:line="276" w:lineRule="auto"/>
        <w:ind w:firstLine="426"/>
        <w:jc w:val="center"/>
        <w:rPr>
          <w:bCs/>
          <w:color w:val="000000"/>
          <w:sz w:val="20"/>
          <w:lang w:val="ro-MD"/>
        </w:rPr>
      </w:pPr>
      <w:r w:rsidRPr="00CE5F92">
        <w:rPr>
          <w:bCs/>
          <w:color w:val="000000"/>
          <w:sz w:val="20"/>
          <w:lang w:val="ro-MD"/>
        </w:rPr>
        <w:t>(denumirea lucrării)</w:t>
      </w:r>
    </w:p>
    <w:p w14:paraId="78B9F0A7" w14:textId="49EF3E7A" w:rsidR="001A6475" w:rsidRPr="00CE5F92" w:rsidRDefault="001A6475" w:rsidP="004B28CA">
      <w:pPr>
        <w:tabs>
          <w:tab w:val="decimal" w:pos="8364"/>
        </w:tabs>
        <w:spacing w:line="276" w:lineRule="auto"/>
        <w:rPr>
          <w:bCs/>
          <w:color w:val="000000"/>
          <w:sz w:val="20"/>
          <w:lang w:val="ro-MD"/>
        </w:rPr>
      </w:pPr>
      <w:r w:rsidRPr="00CE5F92">
        <w:rPr>
          <w:bCs/>
          <w:color w:val="000000"/>
          <w:lang w:val="ro-MD"/>
        </w:rPr>
        <w:t>___________________________________________________________________________</w:t>
      </w:r>
    </w:p>
    <w:p w14:paraId="1052256A" w14:textId="74FE4156"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pentru suma fără TVA de ____________________________________________________lei,</w:t>
      </w:r>
    </w:p>
    <w:p w14:paraId="3A7218F8" w14:textId="77777777" w:rsidR="001A6475" w:rsidRPr="00CE5F92" w:rsidRDefault="001A6475" w:rsidP="00221282">
      <w:pPr>
        <w:tabs>
          <w:tab w:val="decimal" w:pos="8364"/>
        </w:tabs>
        <w:spacing w:line="276" w:lineRule="auto"/>
        <w:ind w:firstLine="426"/>
        <w:jc w:val="center"/>
        <w:rPr>
          <w:bCs/>
          <w:color w:val="000000"/>
          <w:sz w:val="20"/>
          <w:lang w:val="ro-MD"/>
        </w:rPr>
      </w:pPr>
      <w:r w:rsidRPr="00CE5F92">
        <w:rPr>
          <w:bCs/>
          <w:color w:val="000000"/>
          <w:sz w:val="20"/>
          <w:lang w:val="ro-MD"/>
        </w:rPr>
        <w:t>(suma în litere şi în cifre)</w:t>
      </w:r>
    </w:p>
    <w:p w14:paraId="6C8B5A7D" w14:textId="4E15F4CC"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la care se adaugă taxa pe valoarea adăugată în cuantum de ___________________________ lei.</w:t>
      </w:r>
    </w:p>
    <w:p w14:paraId="391B6F30" w14:textId="7B4ED21C" w:rsidR="001A6475" w:rsidRPr="00CE5F92" w:rsidRDefault="00E2505F" w:rsidP="00221282">
      <w:pPr>
        <w:tabs>
          <w:tab w:val="decimal" w:pos="8364"/>
        </w:tabs>
        <w:spacing w:line="276" w:lineRule="auto"/>
        <w:ind w:firstLine="426"/>
        <w:jc w:val="center"/>
        <w:rPr>
          <w:bCs/>
          <w:color w:val="000000"/>
          <w:sz w:val="20"/>
          <w:lang w:val="ro-MD"/>
        </w:rPr>
      </w:pPr>
      <w:r w:rsidRPr="00CE5F92">
        <w:rPr>
          <w:bCs/>
          <w:color w:val="000000"/>
          <w:sz w:val="20"/>
          <w:lang w:val="ro-MD"/>
        </w:rPr>
        <w:t xml:space="preserve">                                                                                               </w:t>
      </w:r>
      <w:r w:rsidR="001A6475" w:rsidRPr="00CE5F92">
        <w:rPr>
          <w:bCs/>
          <w:color w:val="000000"/>
          <w:sz w:val="20"/>
          <w:lang w:val="ro-MD"/>
        </w:rPr>
        <w:t>(suma în litere şi în cifre)</w:t>
      </w:r>
    </w:p>
    <w:p w14:paraId="6EDE2FF1" w14:textId="6267779F" w:rsidR="000A1273" w:rsidRPr="00CE5F92" w:rsidRDefault="001A6475" w:rsidP="00845868">
      <w:pPr>
        <w:tabs>
          <w:tab w:val="decimal" w:pos="8364"/>
        </w:tabs>
        <w:spacing w:line="276" w:lineRule="auto"/>
        <w:ind w:firstLine="426"/>
        <w:jc w:val="both"/>
        <w:rPr>
          <w:bCs/>
          <w:color w:val="000000"/>
          <w:lang w:val="ro-MD"/>
        </w:rPr>
      </w:pPr>
      <w:r w:rsidRPr="00CE5F92">
        <w:rPr>
          <w:bCs/>
          <w:color w:val="000000"/>
          <w:lang w:val="ro-MD"/>
        </w:rPr>
        <w:t>2. Ne angajăm ca, în cazul în care oferta noastră este stabilită câştigătoare, să începem lucrările cât</w:t>
      </w:r>
      <w:r w:rsidR="00845868" w:rsidRPr="00CE5F92">
        <w:rPr>
          <w:bCs/>
          <w:color w:val="000000"/>
          <w:lang w:val="ro-MD"/>
        </w:rPr>
        <w:t xml:space="preserve"> </w:t>
      </w:r>
      <w:r w:rsidRPr="00CE5F92">
        <w:rPr>
          <w:bCs/>
          <w:color w:val="000000"/>
          <w:lang w:val="ro-MD"/>
        </w:rPr>
        <w:t>mai curând posibil după primirea dispoziţiei de începere şi să terminăm lucrările în conformitate cu</w:t>
      </w:r>
      <w:r w:rsidR="000B6A30" w:rsidRPr="00CE5F92">
        <w:rPr>
          <w:bCs/>
          <w:color w:val="000000"/>
          <w:lang w:val="ro-MD"/>
        </w:rPr>
        <w:t xml:space="preserve"> </w:t>
      </w:r>
      <w:r w:rsidRPr="00CE5F92">
        <w:rPr>
          <w:bCs/>
          <w:color w:val="000000"/>
          <w:lang w:val="ro-MD"/>
        </w:rPr>
        <w:t>graficul de executare anexate în____________________luni</w:t>
      </w:r>
      <w:r w:rsidR="000B6A30" w:rsidRPr="00CE5F92">
        <w:rPr>
          <w:bCs/>
          <w:color w:val="000000"/>
          <w:lang w:val="ro-MD"/>
        </w:rPr>
        <w:t xml:space="preserve"> </w:t>
      </w:r>
      <w:r w:rsidRPr="00CE5F92">
        <w:rPr>
          <w:bCs/>
          <w:color w:val="000000"/>
          <w:lang w:val="ro-MD"/>
        </w:rPr>
        <w:t xml:space="preserve">calendaristice. </w:t>
      </w:r>
      <w:r w:rsidR="00221282" w:rsidRPr="00CE5F92">
        <w:rPr>
          <w:bCs/>
          <w:color w:val="000000"/>
          <w:lang w:val="ro-MD"/>
        </w:rPr>
        <w:t xml:space="preserve"> </w:t>
      </w:r>
    </w:p>
    <w:p w14:paraId="0E2A615E" w14:textId="0DB0BBFF" w:rsidR="001A6475" w:rsidRPr="00CE5F92" w:rsidRDefault="000A1273" w:rsidP="00221282">
      <w:pPr>
        <w:tabs>
          <w:tab w:val="decimal" w:pos="8364"/>
        </w:tabs>
        <w:spacing w:line="276" w:lineRule="auto"/>
        <w:jc w:val="both"/>
        <w:rPr>
          <w:bCs/>
          <w:color w:val="000000"/>
          <w:lang w:val="ro-MD"/>
        </w:rPr>
      </w:pPr>
      <w:r w:rsidRPr="00CE5F92">
        <w:rPr>
          <w:bCs/>
          <w:color w:val="000000"/>
          <w:lang w:val="ro-MD"/>
        </w:rPr>
        <w:t xml:space="preserve">                                                                              </w:t>
      </w:r>
      <w:r w:rsidRPr="00CE5F92">
        <w:rPr>
          <w:bCs/>
          <w:color w:val="000000"/>
          <w:sz w:val="20"/>
          <w:lang w:val="ro-MD"/>
        </w:rPr>
        <w:t>(perioada în litere şi în cifre)</w:t>
      </w:r>
      <w:r w:rsidR="00221282" w:rsidRPr="00CE5F92">
        <w:rPr>
          <w:bCs/>
          <w:color w:val="000000"/>
          <w:lang w:val="ro-MD"/>
        </w:rPr>
        <w:t xml:space="preserve">                                                        </w:t>
      </w:r>
      <w:r w:rsidRPr="00CE5F92">
        <w:rPr>
          <w:bCs/>
          <w:color w:val="000000"/>
          <w:lang w:val="ro-MD"/>
        </w:rPr>
        <w:t xml:space="preserve">     </w:t>
      </w:r>
    </w:p>
    <w:p w14:paraId="16C93BF6" w14:textId="64089D65" w:rsidR="001A6475" w:rsidRPr="00CE5F92" w:rsidRDefault="001A6475" w:rsidP="00264798">
      <w:pPr>
        <w:tabs>
          <w:tab w:val="decimal" w:pos="8364"/>
        </w:tabs>
        <w:spacing w:line="276" w:lineRule="auto"/>
        <w:ind w:firstLine="426"/>
        <w:jc w:val="both"/>
        <w:rPr>
          <w:bCs/>
          <w:color w:val="000000"/>
          <w:lang w:val="ro-MD"/>
        </w:rPr>
      </w:pPr>
      <w:r w:rsidRPr="00CE5F92">
        <w:rPr>
          <w:bCs/>
          <w:color w:val="000000"/>
          <w:lang w:val="ro-MD"/>
        </w:rPr>
        <w:t>3. Până la încheierea, semnarea contractului de achiziţie publică această ofertă, împreună cu</w:t>
      </w:r>
      <w:r w:rsidR="00264798" w:rsidRPr="00CE5F92">
        <w:rPr>
          <w:bCs/>
          <w:color w:val="000000"/>
          <w:lang w:val="ro-MD"/>
        </w:rPr>
        <w:t xml:space="preserve"> </w:t>
      </w:r>
      <w:r w:rsidRPr="00CE5F92">
        <w:rPr>
          <w:bCs/>
          <w:color w:val="000000"/>
          <w:lang w:val="ro-MD"/>
        </w:rPr>
        <w:t>comunicarea transmisă de dumneavoastră, prin care oferta noastră este stabilită câştigătoare, vor</w:t>
      </w:r>
      <w:r w:rsidR="00264798" w:rsidRPr="00CE5F92">
        <w:rPr>
          <w:bCs/>
          <w:color w:val="000000"/>
          <w:lang w:val="ro-MD"/>
        </w:rPr>
        <w:t xml:space="preserve"> </w:t>
      </w:r>
      <w:r w:rsidRPr="00CE5F92">
        <w:rPr>
          <w:bCs/>
          <w:color w:val="000000"/>
          <w:lang w:val="ro-MD"/>
        </w:rPr>
        <w:t>constitui un contract angajat între noi.</w:t>
      </w:r>
    </w:p>
    <w:p w14:paraId="30FA2C61" w14:textId="5A01105A" w:rsidR="007641A9" w:rsidRPr="00CE5F92" w:rsidRDefault="00264798" w:rsidP="00264798">
      <w:pPr>
        <w:tabs>
          <w:tab w:val="decimal" w:pos="8364"/>
        </w:tabs>
        <w:spacing w:line="276" w:lineRule="auto"/>
        <w:ind w:firstLine="426"/>
        <w:jc w:val="both"/>
        <w:rPr>
          <w:bCs/>
          <w:color w:val="000000"/>
          <w:lang w:val="ro-MD"/>
        </w:rPr>
      </w:pPr>
      <w:r w:rsidRPr="00CE5F92">
        <w:rPr>
          <w:bCs/>
          <w:color w:val="000000"/>
          <w:lang w:val="ro-MD"/>
        </w:rPr>
        <w:t>4</w:t>
      </w:r>
      <w:r w:rsidR="001A6475" w:rsidRPr="00CE5F92">
        <w:rPr>
          <w:bCs/>
          <w:color w:val="000000"/>
          <w:lang w:val="ro-MD"/>
        </w:rPr>
        <w:t>. Am înţeles şi consimţim ca, în cazul în care oferta noastră este stabilită ca fiind câştigătoare, să</w:t>
      </w:r>
      <w:r w:rsidRPr="00CE5F92">
        <w:rPr>
          <w:bCs/>
          <w:color w:val="000000"/>
          <w:lang w:val="ro-MD"/>
        </w:rPr>
        <w:t xml:space="preserve"> </w:t>
      </w:r>
      <w:r w:rsidR="001A6475" w:rsidRPr="00CE5F92">
        <w:rPr>
          <w:bCs/>
          <w:color w:val="000000"/>
          <w:lang w:val="ro-MD"/>
        </w:rPr>
        <w:t>constituim garanţia de bună executare în conformitate cu prevederile din anunțul de participare</w:t>
      </w:r>
      <w:r w:rsidRPr="00CE5F92">
        <w:rPr>
          <w:bCs/>
          <w:color w:val="000000"/>
          <w:lang w:val="ro-MD"/>
        </w:rPr>
        <w:t>.</w:t>
      </w:r>
    </w:p>
    <w:p w14:paraId="3B7C4929" w14:textId="77777777" w:rsidR="00914125" w:rsidRPr="00CE5F92" w:rsidRDefault="00914125" w:rsidP="00914125">
      <w:pPr>
        <w:tabs>
          <w:tab w:val="decimal" w:pos="8364"/>
        </w:tabs>
        <w:spacing w:line="276" w:lineRule="auto"/>
        <w:ind w:right="-144"/>
        <w:jc w:val="center"/>
        <w:rPr>
          <w:b/>
          <w:bCs/>
          <w:color w:val="000000"/>
          <w:lang w:val="ro-MD"/>
        </w:rPr>
      </w:pPr>
      <w:r w:rsidRPr="00CE5F92">
        <w:rPr>
          <w:b/>
          <w:bCs/>
          <w:color w:val="000000"/>
          <w:lang w:val="ro-MD"/>
        </w:rPr>
        <w:t>ANEXĂ LA OFERTĂ</w:t>
      </w:r>
    </w:p>
    <w:p w14:paraId="2FED1897" w14:textId="779966C7"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1</w:t>
      </w:r>
      <w:r w:rsidRPr="00CE5F92">
        <w:rPr>
          <w:b/>
          <w:bCs/>
          <w:color w:val="000000"/>
          <w:lang w:val="ro-MD"/>
        </w:rPr>
        <w:t xml:space="preserve">. </w:t>
      </w:r>
      <w:r w:rsidRPr="00CE5F92">
        <w:rPr>
          <w:bCs/>
          <w:color w:val="000000"/>
          <w:lang w:val="ro-MD"/>
        </w:rPr>
        <w:t>Valoarea maximă a lucrărilor executate de subantreprenor _________ (% din preţul total ofertat).</w:t>
      </w:r>
    </w:p>
    <w:p w14:paraId="70E7F0D9" w14:textId="43F1CC0F"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2. Garanţia de bună executare va fi constituită prin transfer la contul autorităţii contractante</w:t>
      </w:r>
      <w:r w:rsidR="003B5359" w:rsidRPr="00CE5F92">
        <w:rPr>
          <w:bCs/>
          <w:color w:val="000000"/>
          <w:lang w:val="ro-MD"/>
        </w:rPr>
        <w:t xml:space="preserve"> </w:t>
      </w:r>
      <w:r w:rsidRPr="00CE5F92">
        <w:rPr>
          <w:bCs/>
          <w:color w:val="000000"/>
          <w:lang w:val="ro-MD"/>
        </w:rPr>
        <w:t>în cuantum de 5 % (din preţul total ofertat) și constituie ________________________mii</w:t>
      </w:r>
      <w:r w:rsidR="003B5359" w:rsidRPr="00CE5F92">
        <w:rPr>
          <w:bCs/>
          <w:color w:val="000000"/>
          <w:lang w:val="ro-MD"/>
        </w:rPr>
        <w:t xml:space="preserve"> </w:t>
      </w:r>
      <w:r w:rsidRPr="00CE5F92">
        <w:rPr>
          <w:bCs/>
          <w:color w:val="000000"/>
          <w:lang w:val="ro-MD"/>
        </w:rPr>
        <w:t>lei.</w:t>
      </w:r>
    </w:p>
    <w:p w14:paraId="2CC6A16E" w14:textId="6B85B808"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3. Perioada de garanţie pentru lucrările executate _________________ luni</w:t>
      </w:r>
      <w:r w:rsidR="003B5359" w:rsidRPr="00CE5F92">
        <w:rPr>
          <w:bCs/>
          <w:color w:val="000000"/>
          <w:lang w:val="ro-MD"/>
        </w:rPr>
        <w:t xml:space="preserve"> </w:t>
      </w:r>
      <w:r w:rsidRPr="00CE5F92">
        <w:rPr>
          <w:bCs/>
          <w:color w:val="000000"/>
          <w:lang w:val="ro-MD"/>
        </w:rPr>
        <w:t>calendaristice.</w:t>
      </w:r>
    </w:p>
    <w:p w14:paraId="3BB2EF1A" w14:textId="7FF26E5A"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4. Perioada de mobilizare (durata de la data primirii dispoziţiei de începere a lucrărilor pînă la</w:t>
      </w:r>
      <w:r w:rsidR="003B5359" w:rsidRPr="00CE5F92">
        <w:rPr>
          <w:bCs/>
          <w:color w:val="000000"/>
          <w:lang w:val="ro-MD"/>
        </w:rPr>
        <w:t xml:space="preserve"> </w:t>
      </w:r>
      <w:r w:rsidRPr="00CE5F92">
        <w:rPr>
          <w:bCs/>
          <w:color w:val="000000"/>
          <w:lang w:val="ro-MD"/>
        </w:rPr>
        <w:t>data începerii executării) ______________________________ zile calendaristice.</w:t>
      </w:r>
    </w:p>
    <w:p w14:paraId="364FB983" w14:textId="49F11E18" w:rsidR="00914125" w:rsidRPr="00CE5F92" w:rsidRDefault="00914125" w:rsidP="003B5359">
      <w:pPr>
        <w:tabs>
          <w:tab w:val="decimal" w:pos="9923"/>
        </w:tabs>
        <w:spacing w:line="276" w:lineRule="auto"/>
        <w:ind w:firstLine="426"/>
        <w:jc w:val="both"/>
        <w:rPr>
          <w:bCs/>
          <w:color w:val="000000"/>
          <w:lang w:val="ro-MD"/>
        </w:rPr>
      </w:pPr>
    </w:p>
    <w:p w14:paraId="5E27B242" w14:textId="77777777" w:rsidR="00E87C7F" w:rsidRPr="00CE5F92" w:rsidRDefault="00E87C7F" w:rsidP="00E87C7F">
      <w:pPr>
        <w:jc w:val="both"/>
        <w:rPr>
          <w:rFonts w:eastAsia="PMingLiU"/>
          <w:lang w:val="ro-MD" w:eastAsia="zh-CN"/>
        </w:rPr>
      </w:pPr>
      <w:r w:rsidRPr="00CE5F92">
        <w:rPr>
          <w:rFonts w:eastAsia="PMingLiU"/>
          <w:lang w:val="ro-MD" w:eastAsia="zh-CN"/>
        </w:rPr>
        <w:t>Semnat: ______________________________________</w:t>
      </w:r>
    </w:p>
    <w:p w14:paraId="33EE7049" w14:textId="77777777" w:rsidR="00E87C7F" w:rsidRPr="00CE5F92" w:rsidRDefault="00E87C7F" w:rsidP="00E87C7F">
      <w:pPr>
        <w:jc w:val="both"/>
        <w:rPr>
          <w:rFonts w:eastAsia="PMingLiU"/>
          <w:lang w:val="ro-MD" w:eastAsia="zh-CN"/>
        </w:rPr>
      </w:pPr>
      <w:r w:rsidRPr="00CE5F92">
        <w:rPr>
          <w:rFonts w:eastAsia="PMingLiU"/>
          <w:lang w:val="ro-MD" w:eastAsia="zh-CN"/>
        </w:rPr>
        <w:t>Nume: _______________________________________</w:t>
      </w:r>
    </w:p>
    <w:p w14:paraId="5D565FFB" w14:textId="77777777" w:rsidR="00E87C7F" w:rsidRPr="00CE5F92" w:rsidRDefault="00E87C7F" w:rsidP="00E87C7F">
      <w:pPr>
        <w:jc w:val="both"/>
        <w:rPr>
          <w:rFonts w:eastAsia="PMingLiU"/>
          <w:lang w:val="ro-MD" w:eastAsia="zh-CN"/>
        </w:rPr>
      </w:pPr>
      <w:r w:rsidRPr="00CE5F92">
        <w:rPr>
          <w:rFonts w:eastAsia="PMingLiU"/>
          <w:lang w:val="ro-MD" w:eastAsia="zh-CN"/>
        </w:rPr>
        <w:t>Funcţia în cadrul întreprinderii: _________________________</w:t>
      </w:r>
    </w:p>
    <w:p w14:paraId="55AD1A9E" w14:textId="77777777" w:rsidR="00E87C7F" w:rsidRPr="00CE5F92" w:rsidRDefault="00E87C7F" w:rsidP="00E87C7F">
      <w:pPr>
        <w:jc w:val="both"/>
        <w:rPr>
          <w:rFonts w:eastAsia="PMingLiU"/>
          <w:lang w:val="ro-MD" w:eastAsia="zh-CN"/>
        </w:rPr>
      </w:pPr>
      <w:r w:rsidRPr="00CE5F92">
        <w:rPr>
          <w:rFonts w:eastAsia="PMingLiU"/>
          <w:lang w:val="ro-MD" w:eastAsia="zh-CN"/>
        </w:rPr>
        <w:t>Denumirea întreprinderii: ______________________________</w:t>
      </w:r>
    </w:p>
    <w:p w14:paraId="58C067AB" w14:textId="77777777" w:rsidR="00845868" w:rsidRPr="00CE5F92"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Pr="00CE5F92" w:rsidRDefault="00845868" w:rsidP="00E87C7F">
      <w:pPr>
        <w:tabs>
          <w:tab w:val="decimal" w:pos="8364"/>
        </w:tabs>
        <w:spacing w:line="276" w:lineRule="auto"/>
        <w:jc w:val="right"/>
        <w:rPr>
          <w:bCs/>
          <w:color w:val="000000"/>
          <w:lang w:val="ro-MD"/>
        </w:rPr>
      </w:pPr>
    </w:p>
    <w:p w14:paraId="57AFAB63" w14:textId="77777777" w:rsidR="00A80929" w:rsidRPr="00CE5F92" w:rsidRDefault="00A80929" w:rsidP="00E87C7F">
      <w:pPr>
        <w:tabs>
          <w:tab w:val="decimal" w:pos="8364"/>
        </w:tabs>
        <w:spacing w:line="276" w:lineRule="auto"/>
        <w:jc w:val="right"/>
        <w:rPr>
          <w:bCs/>
          <w:color w:val="000000"/>
          <w:lang w:val="ro-MD"/>
        </w:rPr>
      </w:pPr>
    </w:p>
    <w:p w14:paraId="49666E2A" w14:textId="77777777" w:rsidR="002E229C"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w:t>
      </w:r>
    </w:p>
    <w:p w14:paraId="575645CA" w14:textId="77777777" w:rsidR="000770C3" w:rsidRPr="00CE5F92" w:rsidRDefault="000770C3" w:rsidP="00E87C7F">
      <w:pPr>
        <w:tabs>
          <w:tab w:val="decimal" w:pos="8364"/>
        </w:tabs>
        <w:spacing w:line="276" w:lineRule="auto"/>
        <w:jc w:val="right"/>
        <w:rPr>
          <w:bCs/>
          <w:color w:val="000000"/>
          <w:lang w:val="ro-MD"/>
        </w:rPr>
      </w:pPr>
    </w:p>
    <w:p w14:paraId="21148CA4" w14:textId="74896E38"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Anexa nr. 3</w:t>
      </w:r>
    </w:p>
    <w:p w14:paraId="2C643377"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3E3392AA" w14:textId="7888DE52" w:rsidR="000222A0" w:rsidRPr="00CE5F92" w:rsidRDefault="000222A0" w:rsidP="00742EC6">
      <w:pPr>
        <w:tabs>
          <w:tab w:val="decimal" w:pos="8364"/>
        </w:tabs>
        <w:spacing w:line="276" w:lineRule="auto"/>
        <w:ind w:right="-144"/>
        <w:jc w:val="center"/>
        <w:rPr>
          <w:bCs/>
          <w:color w:val="000000"/>
          <w:lang w:val="ro-MD"/>
        </w:rPr>
      </w:pPr>
    </w:p>
    <w:p w14:paraId="35C5DCD0" w14:textId="02B4D622" w:rsidR="00E87C7F" w:rsidRPr="00CE5F92" w:rsidRDefault="00E87C7F" w:rsidP="00742EC6">
      <w:pPr>
        <w:tabs>
          <w:tab w:val="decimal" w:pos="8364"/>
        </w:tabs>
        <w:spacing w:line="276" w:lineRule="auto"/>
        <w:ind w:right="-144"/>
        <w:jc w:val="center"/>
        <w:rPr>
          <w:bCs/>
          <w:color w:val="000000"/>
          <w:lang w:val="ro-MD"/>
        </w:rPr>
      </w:pPr>
    </w:p>
    <w:p w14:paraId="7CA87346" w14:textId="77777777" w:rsidR="00E9095A" w:rsidRPr="00CE5F92" w:rsidRDefault="00E9095A" w:rsidP="00E9095A">
      <w:pPr>
        <w:tabs>
          <w:tab w:val="left" w:pos="2295"/>
        </w:tabs>
        <w:jc w:val="center"/>
        <w:rPr>
          <w:b/>
          <w:lang w:val="ro-MD"/>
        </w:rPr>
      </w:pPr>
      <w:r w:rsidRPr="00CE5F92">
        <w:rPr>
          <w:b/>
          <w:lang w:val="ro-MD"/>
        </w:rPr>
        <w:t>SPECIFICAŢII TEHNICE</w:t>
      </w:r>
    </w:p>
    <w:p w14:paraId="655B2E14" w14:textId="77777777" w:rsidR="00E9095A" w:rsidRPr="00CE5F92" w:rsidRDefault="00E9095A" w:rsidP="00E9095A">
      <w:pPr>
        <w:tabs>
          <w:tab w:val="left" w:pos="2295"/>
        </w:tabs>
        <w:jc w:val="both"/>
        <w:rPr>
          <w:lang w:val="ro-MD"/>
        </w:rPr>
      </w:pPr>
    </w:p>
    <w:tbl>
      <w:tblP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3118"/>
        <w:gridCol w:w="709"/>
        <w:gridCol w:w="2268"/>
        <w:gridCol w:w="1701"/>
        <w:gridCol w:w="1417"/>
      </w:tblGrid>
      <w:tr w:rsidR="00E9095A" w:rsidRPr="00CE5F92" w14:paraId="3881BF82" w14:textId="77777777" w:rsidTr="008D218B">
        <w:trPr>
          <w:trHeight w:val="704"/>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CE5F92" w:rsidRDefault="00E9095A" w:rsidP="00F735C4">
            <w:pPr>
              <w:jc w:val="both"/>
              <w:rPr>
                <w:b/>
                <w:bCs/>
                <w:noProof w:val="0"/>
                <w:sz w:val="18"/>
                <w:lang w:val="ro-MD"/>
              </w:rPr>
            </w:pPr>
            <w:r w:rsidRPr="00CE5F92">
              <w:rPr>
                <w:b/>
                <w:bCs/>
                <w:noProof w:val="0"/>
                <w:sz w:val="18"/>
                <w:lang w:val="ro-MD"/>
              </w:rPr>
              <w:t>Nr.</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CE5F92" w:rsidRDefault="00E9095A" w:rsidP="00F735C4">
            <w:pPr>
              <w:jc w:val="center"/>
              <w:rPr>
                <w:b/>
                <w:bCs/>
                <w:noProof w:val="0"/>
                <w:sz w:val="18"/>
                <w:lang w:val="ro-MD"/>
              </w:rPr>
            </w:pPr>
            <w:r w:rsidRPr="00CE5F92">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CE5F92" w:rsidRDefault="00E9095A" w:rsidP="00F735C4">
            <w:pPr>
              <w:jc w:val="both"/>
              <w:rPr>
                <w:b/>
                <w:bCs/>
                <w:noProof w:val="0"/>
                <w:sz w:val="18"/>
                <w:lang w:val="ro-MD"/>
              </w:rPr>
            </w:pPr>
            <w:r w:rsidRPr="00CE5F92">
              <w:rPr>
                <w:b/>
                <w:bCs/>
                <w:noProof w:val="0"/>
                <w:sz w:val="18"/>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CE5F92" w:rsidRDefault="00E9095A" w:rsidP="00BD3687">
            <w:pPr>
              <w:jc w:val="center"/>
              <w:rPr>
                <w:b/>
                <w:bCs/>
                <w:noProof w:val="0"/>
                <w:sz w:val="18"/>
                <w:lang w:val="ro-MD"/>
              </w:rPr>
            </w:pPr>
            <w:r w:rsidRPr="00CE5F92">
              <w:rPr>
                <w:b/>
                <w:sz w:val="18"/>
                <w:lang w:val="ro-MD"/>
              </w:rPr>
              <w:t>Specificarea tehnică deplină solicitată de către autoritatea contractantă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CE5F92" w:rsidRDefault="00E9095A" w:rsidP="00F735C4">
            <w:pPr>
              <w:jc w:val="center"/>
              <w:rPr>
                <w:b/>
                <w:sz w:val="18"/>
                <w:lang w:val="ro-MD"/>
              </w:rPr>
            </w:pPr>
            <w:r w:rsidRPr="00CE5F92">
              <w:rPr>
                <w:b/>
                <w:bCs/>
                <w:noProof w:val="0"/>
                <w:sz w:val="18"/>
                <w:lang w:val="ro-MD"/>
              </w:rPr>
              <w:t xml:space="preserve">Specificarea tehnică </w:t>
            </w:r>
            <w:r w:rsidRPr="00CE5F92">
              <w:rPr>
                <w:b/>
                <w:sz w:val="18"/>
                <w:lang w:val="ro-MD"/>
              </w:rPr>
              <w:t>deplină propusă de către ofertant</w:t>
            </w:r>
          </w:p>
          <w:p w14:paraId="1808A653" w14:textId="77777777" w:rsidR="00E9095A" w:rsidRPr="00CE5F92" w:rsidRDefault="00E9095A" w:rsidP="00F735C4">
            <w:pPr>
              <w:jc w:val="both"/>
              <w:rPr>
                <w:b/>
                <w:bCs/>
                <w:noProof w:val="0"/>
                <w:sz w:val="18"/>
                <w:lang w:val="ro-MD"/>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CE5F92" w:rsidRDefault="00E9095A" w:rsidP="008D218B">
            <w:pPr>
              <w:jc w:val="center"/>
              <w:rPr>
                <w:b/>
                <w:bCs/>
                <w:noProof w:val="0"/>
                <w:sz w:val="18"/>
                <w:lang w:val="ro-MD"/>
              </w:rPr>
            </w:pPr>
            <w:r w:rsidRPr="00CE5F92">
              <w:rPr>
                <w:b/>
                <w:bCs/>
                <w:noProof w:val="0"/>
                <w:sz w:val="18"/>
                <w:lang w:val="ro-MD"/>
              </w:rPr>
              <w:t>Standarde de</w:t>
            </w:r>
          </w:p>
          <w:p w14:paraId="4B3B2EDD" w14:textId="77777777" w:rsidR="00E9095A" w:rsidRPr="00CE5F92" w:rsidRDefault="00E9095A" w:rsidP="008D218B">
            <w:pPr>
              <w:jc w:val="center"/>
              <w:rPr>
                <w:b/>
                <w:bCs/>
                <w:noProof w:val="0"/>
                <w:sz w:val="18"/>
                <w:lang w:val="ro-MD"/>
              </w:rPr>
            </w:pPr>
            <w:r w:rsidRPr="00CE5F92">
              <w:rPr>
                <w:b/>
                <w:bCs/>
                <w:noProof w:val="0"/>
                <w:sz w:val="18"/>
                <w:lang w:val="ro-MD"/>
              </w:rPr>
              <w:t>referinţă</w:t>
            </w:r>
          </w:p>
        </w:tc>
      </w:tr>
      <w:tr w:rsidR="006C4CD1" w:rsidRPr="00CE5F92" w14:paraId="731E775C" w14:textId="77777777" w:rsidTr="006C4CD1">
        <w:trPr>
          <w:trHeight w:val="93"/>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E768023" w14:textId="46B79807" w:rsidR="006C4CD1" w:rsidRPr="00CE5F92" w:rsidRDefault="007F0FBB" w:rsidP="007F0FBB">
            <w:pPr>
              <w:jc w:val="center"/>
              <w:rPr>
                <w:b/>
                <w:bCs/>
                <w:noProof w:val="0"/>
                <w:sz w:val="18"/>
                <w:lang w:val="ro-MD"/>
              </w:rPr>
            </w:pPr>
            <w:r w:rsidRPr="00536CC9">
              <w:rPr>
                <w:b/>
                <w:iCs/>
              </w:rPr>
              <w:t xml:space="preserve">Lucrări </w:t>
            </w:r>
            <w:r w:rsidRPr="00536CC9">
              <w:rPr>
                <w:b/>
                <w:bCs/>
                <w:lang w:val="ro-MD"/>
              </w:rPr>
              <w:t>de construcție, montare, instalare a elementelor de infrastructură noi (construcții metalice/stâlpi) și rețelelor electrice pentru 21 locații a Sistemului automatizat de supraveghere a circulației rutiere „Controlul Traficului”</w:t>
            </w:r>
          </w:p>
        </w:tc>
      </w:tr>
      <w:tr w:rsidR="00EF2617" w:rsidRPr="00CE5F92" w14:paraId="37840C44" w14:textId="77777777" w:rsidTr="00EF261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EF2617" w:rsidRPr="00CE5F92" w:rsidRDefault="00EF2617" w:rsidP="00EF2617">
            <w:pPr>
              <w:jc w:val="both"/>
              <w:rPr>
                <w:noProof w:val="0"/>
                <w:lang w:val="ro-MD"/>
              </w:rPr>
            </w:pPr>
            <w:r w:rsidRPr="00CE5F92">
              <w:rPr>
                <w:noProof w:val="0"/>
                <w:lang w:val="ro-MD"/>
              </w:rPr>
              <w:t>1</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7D583BA" w14:textId="77777777" w:rsidR="00EF2617" w:rsidRPr="00EF2617" w:rsidRDefault="00EF2617" w:rsidP="00EF2617">
            <w:pPr>
              <w:jc w:val="center"/>
              <w:rPr>
                <w:b/>
                <w:sz w:val="23"/>
                <w:szCs w:val="23"/>
                <w:lang w:val="ro-MD"/>
              </w:rPr>
            </w:pPr>
            <w:r w:rsidRPr="00EF2617">
              <w:rPr>
                <w:b/>
                <w:sz w:val="23"/>
                <w:szCs w:val="23"/>
                <w:lang w:val="ro-MD"/>
              </w:rPr>
              <w:t>LOCAȚIA nr. 1</w:t>
            </w:r>
          </w:p>
          <w:p w14:paraId="6AE3DAA1" w14:textId="017B4C05" w:rsidR="00EF2617" w:rsidRPr="00EF2617" w:rsidRDefault="00EF2617" w:rsidP="00EF2617">
            <w:pPr>
              <w:jc w:val="center"/>
              <w:rPr>
                <w:noProof w:val="0"/>
                <w:sz w:val="23"/>
                <w:szCs w:val="23"/>
                <w:lang w:val="ro-MD"/>
              </w:rPr>
            </w:pPr>
            <w:r w:rsidRPr="00EF2617">
              <w:rPr>
                <w:sz w:val="23"/>
                <w:szCs w:val="23"/>
                <w:lang w:val="ro-MD"/>
              </w:rPr>
              <w:t xml:space="preserve"> „Post de supraveghere a circulației rutiere a Sistemului automatizat de supraveghere a circulației rutiere SASCR „Controlul traficului”, traseul M1, km 94+980m, pe teren cu nr. cadastral 0100402.531, situat în mun. Chișinău, șos. Balcani.”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2475144" w14:textId="681886A3" w:rsidR="00EF2617" w:rsidRPr="00EF2617" w:rsidRDefault="00EF2617" w:rsidP="00EF2617">
            <w:pPr>
              <w:ind w:left="113" w:right="113"/>
              <w:jc w:val="center"/>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EF2617" w:rsidRPr="00EF2617" w:rsidRDefault="00EF2617" w:rsidP="00EF2617">
            <w:pPr>
              <w:pStyle w:val="2"/>
              <w:spacing w:before="0"/>
              <w:jc w:val="center"/>
              <w:rPr>
                <w:rFonts w:ascii="Times New Roman" w:hAnsi="Times New Roman" w:cs="Times New Roman"/>
                <w:b w:val="0"/>
                <w:bCs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bCs w:val="0"/>
                <w:color w:val="000000" w:themeColor="text1"/>
                <w:sz w:val="23"/>
                <w:szCs w:val="23"/>
                <w:lang w:val="ro-MD"/>
              </w:rPr>
              <w:t xml:space="preserve"> caietului de sarcini</w:t>
            </w:r>
          </w:p>
          <w:p w14:paraId="4505846E" w14:textId="49A8DD92" w:rsidR="00EF2617" w:rsidRPr="00EF2617" w:rsidRDefault="00EF2617" w:rsidP="00EF2617">
            <w:pPr>
              <w:jc w:val="center"/>
              <w:rPr>
                <w:noProof w:val="0"/>
                <w:sz w:val="23"/>
                <w:szCs w:val="23"/>
                <w:lang w:val="ro-MD"/>
              </w:rPr>
            </w:pPr>
            <w:r w:rsidRPr="00EF2617">
              <w:rPr>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2200B65" w:rsidR="00EF2617" w:rsidRPr="00EF2617" w:rsidRDefault="00EF2617" w:rsidP="00EF2617">
            <w:pPr>
              <w:jc w:val="both"/>
              <w:rPr>
                <w:noProof w:val="0"/>
                <w:sz w:val="23"/>
                <w:szCs w:val="23"/>
                <w:lang w:val="ro-MD"/>
              </w:rPr>
            </w:pPr>
            <w:r w:rsidRPr="00EF2617">
              <w:rPr>
                <w:sz w:val="23"/>
                <w:szCs w:val="23"/>
                <w:lang w:val="ro-MD"/>
              </w:rPr>
              <w:t>Proiectul de execuție nr.35/25-01:</w:t>
            </w:r>
          </w:p>
        </w:tc>
      </w:tr>
      <w:tr w:rsidR="00EF2617" w:rsidRPr="00CE5F92" w14:paraId="56FEA62E" w14:textId="77777777" w:rsidTr="00EF261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EF2617" w:rsidRPr="00CE5F92" w:rsidRDefault="00EF2617" w:rsidP="00EF2617">
            <w:pPr>
              <w:jc w:val="both"/>
              <w:rPr>
                <w:noProof w:val="0"/>
                <w:lang w:val="ro-MD"/>
              </w:rPr>
            </w:pPr>
            <w:r w:rsidRPr="00CE5F92">
              <w:rPr>
                <w:noProof w:val="0"/>
                <w:lang w:val="ro-MD"/>
              </w:rPr>
              <w:t>2</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8908B23" w14:textId="77777777" w:rsidR="00EF2617" w:rsidRPr="00EF2617" w:rsidRDefault="00EF2617" w:rsidP="00EF2617">
            <w:pPr>
              <w:jc w:val="center"/>
              <w:rPr>
                <w:b/>
                <w:sz w:val="23"/>
                <w:szCs w:val="23"/>
                <w:lang w:val="ro-MD"/>
              </w:rPr>
            </w:pPr>
            <w:r w:rsidRPr="00EF2617">
              <w:rPr>
                <w:b/>
                <w:sz w:val="23"/>
                <w:szCs w:val="23"/>
                <w:lang w:val="ro-MD"/>
              </w:rPr>
              <w:t>LOCAȚIA nr. 2</w:t>
            </w:r>
          </w:p>
          <w:p w14:paraId="4B85D304" w14:textId="11CB819C" w:rsidR="00EF2617" w:rsidRPr="00EF2617" w:rsidRDefault="00EF2617" w:rsidP="00EF2617">
            <w:pPr>
              <w:autoSpaceDE w:val="0"/>
              <w:autoSpaceDN w:val="0"/>
              <w:adjustRightInd w:val="0"/>
              <w:jc w:val="center"/>
              <w:rPr>
                <w:noProof w:val="0"/>
                <w:sz w:val="23"/>
                <w:szCs w:val="23"/>
                <w:lang w:val="ro-MD"/>
              </w:rPr>
            </w:pPr>
            <w:r w:rsidRPr="00EF2617">
              <w:rPr>
                <w:sz w:val="23"/>
                <w:szCs w:val="23"/>
                <w:lang w:val="ro-MD"/>
              </w:rPr>
              <w:t xml:space="preserve"> „Post de supraveghere a SASCR „Controlul traficului”, amplasat în r-nul Ialoveni, or. Ialoveni, pe terenul cu nr. cadastral 5501201.145, M2 Drumul de centura al mun. Chişinău (km 5+950m).”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7FD1BCA" w14:textId="0FF20BE9" w:rsidR="00EF2617" w:rsidRPr="00EF2617" w:rsidRDefault="00EF2617" w:rsidP="00EF2617">
            <w:pPr>
              <w:ind w:left="113" w:right="113"/>
              <w:jc w:val="center"/>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741FFE54" w14:textId="3DCAAA27"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4737EBE7" w:rsidR="00EF2617" w:rsidRPr="00EF2617" w:rsidRDefault="00EF2617" w:rsidP="00EF2617">
            <w:pPr>
              <w:jc w:val="both"/>
              <w:rPr>
                <w:noProof w:val="0"/>
                <w:sz w:val="23"/>
                <w:szCs w:val="23"/>
                <w:lang w:val="ro-MD"/>
              </w:rPr>
            </w:pPr>
            <w:r w:rsidRPr="00EF2617">
              <w:rPr>
                <w:sz w:val="23"/>
                <w:szCs w:val="23"/>
                <w:lang w:val="ro-MD"/>
              </w:rPr>
              <w:t>Proiectul de execuție nr.35/25-02:</w:t>
            </w:r>
          </w:p>
        </w:tc>
      </w:tr>
      <w:tr w:rsidR="00EF2617" w:rsidRPr="00CE5F92" w14:paraId="47FB7DE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A16C" w14:textId="112C7315" w:rsidR="00EF2617" w:rsidRPr="00CE5F92" w:rsidRDefault="00EF2617" w:rsidP="00EF2617">
            <w:pPr>
              <w:jc w:val="both"/>
              <w:rPr>
                <w:noProof w:val="0"/>
                <w:lang w:val="ro-MD"/>
              </w:rPr>
            </w:pPr>
            <w:r w:rsidRPr="00CE5F92">
              <w:rPr>
                <w:noProof w:val="0"/>
                <w:lang w:val="ro-MD"/>
              </w:rPr>
              <w:t>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AE90C5" w14:textId="77777777" w:rsidR="00EF2617" w:rsidRPr="00EF2617" w:rsidRDefault="00EF2617" w:rsidP="00EF2617">
            <w:pPr>
              <w:jc w:val="center"/>
              <w:rPr>
                <w:b/>
                <w:i/>
                <w:sz w:val="23"/>
                <w:szCs w:val="23"/>
                <w:lang w:val="ro-MD"/>
              </w:rPr>
            </w:pPr>
            <w:r w:rsidRPr="00EF2617">
              <w:rPr>
                <w:b/>
                <w:sz w:val="23"/>
                <w:szCs w:val="23"/>
                <w:lang w:val="ro-MD"/>
              </w:rPr>
              <w:t>LOCAȚIA nr. 3</w:t>
            </w:r>
          </w:p>
          <w:p w14:paraId="6B439C7A" w14:textId="121EB327" w:rsidR="00EF2617" w:rsidRPr="00EF2617" w:rsidRDefault="00EF2617" w:rsidP="00EF2617">
            <w:pPr>
              <w:jc w:val="center"/>
              <w:rPr>
                <w:noProof w:val="0"/>
                <w:sz w:val="23"/>
                <w:szCs w:val="23"/>
                <w:lang w:val="ro-MD"/>
              </w:rPr>
            </w:pPr>
            <w:r w:rsidRPr="00EF2617">
              <w:rPr>
                <w:sz w:val="23"/>
                <w:szCs w:val="23"/>
                <w:lang w:val="ro-MD"/>
              </w:rPr>
              <w:t xml:space="preserve"> „Post de supraveghere, amplasat în sat. Balabanu, traseul R32 (Vulcănești-Cahul-Taraclia), km 62+350m, (geolocația 45.929997/28.569032).”</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1BD6D1E9" w14:textId="53BFA450" w:rsidR="00EF2617" w:rsidRPr="00EF2617" w:rsidRDefault="00EF2617" w:rsidP="00EF2617">
            <w:pPr>
              <w:ind w:left="113" w:right="113"/>
              <w:jc w:val="both"/>
              <w:rPr>
                <w:noProof w:val="0"/>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64F0D9"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1B3F862D" w14:textId="30A179CE" w:rsidR="00EF2617" w:rsidRPr="00EF2617" w:rsidRDefault="00EF2617" w:rsidP="00EF2617">
            <w:pPr>
              <w:jc w:val="center"/>
              <w:rPr>
                <w:noProof w:val="0"/>
                <w:sz w:val="23"/>
                <w:szCs w:val="23"/>
                <w:lang w:val="ro-MD"/>
              </w:rPr>
            </w:pPr>
            <w:r w:rsidRPr="00EF2617">
              <w:rPr>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B3E77"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85E6F" w14:textId="3ECB94E4" w:rsidR="00EF2617" w:rsidRPr="00EF2617" w:rsidRDefault="00EF2617" w:rsidP="00EF2617">
            <w:pPr>
              <w:jc w:val="both"/>
              <w:rPr>
                <w:noProof w:val="0"/>
                <w:sz w:val="23"/>
                <w:szCs w:val="23"/>
                <w:lang w:val="ro-MD"/>
              </w:rPr>
            </w:pPr>
            <w:r w:rsidRPr="00EF2617">
              <w:rPr>
                <w:sz w:val="23"/>
                <w:szCs w:val="23"/>
                <w:lang w:val="ro-MD"/>
              </w:rPr>
              <w:t>Proiectul de execuție nr.35/25-03:</w:t>
            </w:r>
          </w:p>
        </w:tc>
      </w:tr>
      <w:tr w:rsidR="00EF2617" w:rsidRPr="00CE5F92" w14:paraId="15003885"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298790" w14:textId="4484FF90" w:rsidR="00EF2617" w:rsidRPr="00CE5F92" w:rsidRDefault="00EF2617" w:rsidP="00EF2617">
            <w:pPr>
              <w:jc w:val="both"/>
              <w:rPr>
                <w:noProof w:val="0"/>
                <w:lang w:val="ro-MD"/>
              </w:rPr>
            </w:pPr>
            <w:r>
              <w:rPr>
                <w:noProof w:val="0"/>
                <w:lang w:val="ro-MD"/>
              </w:rPr>
              <w:t>4</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BB96DA" w14:textId="77777777" w:rsidR="00EF2617" w:rsidRPr="00EF2617" w:rsidRDefault="00EF2617" w:rsidP="00EF2617">
            <w:pPr>
              <w:jc w:val="center"/>
              <w:rPr>
                <w:b/>
                <w:sz w:val="23"/>
                <w:szCs w:val="23"/>
                <w:lang w:val="ro-MD"/>
              </w:rPr>
            </w:pPr>
            <w:r w:rsidRPr="00EF2617">
              <w:rPr>
                <w:b/>
                <w:sz w:val="23"/>
                <w:szCs w:val="23"/>
                <w:lang w:val="ro-MD"/>
              </w:rPr>
              <w:t>LOCAȚIA nr. 4</w:t>
            </w:r>
          </w:p>
          <w:p w14:paraId="4B4291A7" w14:textId="17A866E9"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„Post de supraveghere, amplasat în sat. Balabanu, traseul M3 (Chişinău-Comrat-Giurgiulești-frontieră cu România), km 139+950m, (geolocația 45.928972/28.568448).”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3DA948D" w14:textId="7A0F738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C62A1"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381B9BF" w14:textId="77C09885"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F83AB"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2B0233" w14:textId="3280A7A0" w:rsidR="00EF2617" w:rsidRPr="00EF2617" w:rsidRDefault="00EF2617" w:rsidP="00EF2617">
            <w:pPr>
              <w:jc w:val="both"/>
              <w:rPr>
                <w:noProof w:val="0"/>
                <w:sz w:val="23"/>
                <w:szCs w:val="23"/>
                <w:lang w:val="ro-MD"/>
              </w:rPr>
            </w:pPr>
            <w:r w:rsidRPr="00EF2617">
              <w:rPr>
                <w:sz w:val="23"/>
                <w:szCs w:val="23"/>
                <w:lang w:val="ro-MD"/>
              </w:rPr>
              <w:t>Proiectul de execuție nr.35/25-04:</w:t>
            </w:r>
          </w:p>
        </w:tc>
      </w:tr>
      <w:tr w:rsidR="00EF2617" w:rsidRPr="00CE5F92" w14:paraId="14C80072"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589007" w14:textId="3D4D0876" w:rsidR="00EF2617" w:rsidRPr="00CE5F92" w:rsidRDefault="00EF2617" w:rsidP="00EF2617">
            <w:pPr>
              <w:jc w:val="both"/>
              <w:rPr>
                <w:noProof w:val="0"/>
                <w:lang w:val="ro-MD"/>
              </w:rPr>
            </w:pPr>
            <w:r>
              <w:rPr>
                <w:noProof w:val="0"/>
                <w:lang w:val="ro-MD"/>
              </w:rPr>
              <w:t>5</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7F99F0" w14:textId="77777777" w:rsidR="00EF2617" w:rsidRPr="00EF2617" w:rsidRDefault="00EF2617" w:rsidP="00EF2617">
            <w:pPr>
              <w:jc w:val="center"/>
              <w:rPr>
                <w:b/>
                <w:sz w:val="23"/>
                <w:szCs w:val="23"/>
                <w:lang w:val="ro-MD"/>
              </w:rPr>
            </w:pPr>
            <w:r w:rsidRPr="00EF2617">
              <w:rPr>
                <w:b/>
                <w:sz w:val="23"/>
                <w:szCs w:val="23"/>
                <w:lang w:val="ro-MD"/>
              </w:rPr>
              <w:t>LOCAȚIA nr. 5</w:t>
            </w:r>
          </w:p>
          <w:p w14:paraId="209A2766" w14:textId="64D3040A"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w:t>
            </w:r>
            <w:r w:rsidRPr="00EF2617">
              <w:rPr>
                <w:sz w:val="23"/>
                <w:szCs w:val="23"/>
              </w:rPr>
              <w:t>Post de supraveghere a SASCR „Controlul traficului”, situat în r-nul Cantemir, com. Cania, traseul R56/G132, km 2+80m, teren fără nr. cadastral, identificat prin geolocația 46.272032/28.230443.</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4E63923" w14:textId="3DCF82B8"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98584"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1F2ADFB0" w14:textId="0F741064"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D432F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B3E0E8" w14:textId="0E4ED2DF" w:rsidR="00EF2617" w:rsidRPr="00EF2617" w:rsidRDefault="00EF2617" w:rsidP="00EF2617">
            <w:pPr>
              <w:jc w:val="both"/>
              <w:rPr>
                <w:noProof w:val="0"/>
                <w:sz w:val="23"/>
                <w:szCs w:val="23"/>
                <w:lang w:val="ro-MD"/>
              </w:rPr>
            </w:pPr>
            <w:r w:rsidRPr="00EF2617">
              <w:rPr>
                <w:sz w:val="23"/>
                <w:szCs w:val="23"/>
                <w:lang w:val="ro-MD"/>
              </w:rPr>
              <w:t>Proiectul de execuție nr.35/25-05:</w:t>
            </w:r>
          </w:p>
        </w:tc>
      </w:tr>
      <w:tr w:rsidR="00EF2617" w:rsidRPr="00CE5F92" w14:paraId="27D74192"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E210FC" w14:textId="4F4A65D7" w:rsidR="00EF2617" w:rsidRPr="00CE5F92" w:rsidRDefault="00EF2617" w:rsidP="00EF2617">
            <w:pPr>
              <w:jc w:val="both"/>
              <w:rPr>
                <w:noProof w:val="0"/>
                <w:lang w:val="ro-MD"/>
              </w:rPr>
            </w:pPr>
            <w:r>
              <w:rPr>
                <w:noProof w:val="0"/>
                <w:lang w:val="ro-MD"/>
              </w:rPr>
              <w:lastRenderedPageBreak/>
              <w:t>6</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2D98ADA" w14:textId="77777777" w:rsidR="00EF2617" w:rsidRPr="00EF2617" w:rsidRDefault="00EF2617" w:rsidP="00EF2617">
            <w:pPr>
              <w:jc w:val="center"/>
              <w:rPr>
                <w:b/>
                <w:sz w:val="23"/>
                <w:szCs w:val="23"/>
                <w:lang w:val="ro-MD"/>
              </w:rPr>
            </w:pPr>
            <w:r w:rsidRPr="00EF2617">
              <w:rPr>
                <w:b/>
                <w:sz w:val="23"/>
                <w:szCs w:val="23"/>
                <w:lang w:val="ro-MD"/>
              </w:rPr>
              <w:t>LOCAȚIA nr. 6</w:t>
            </w:r>
          </w:p>
          <w:p w14:paraId="66B27E65" w14:textId="226F5591"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 SASCR „Controlul traficului”, situat în mun. Comrat, traseul R29, km 0+200m, fără nr. cadastral, identificat prin geolocația 46.285992/28.685137.</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68A7C347" w14:textId="5CD698BF"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A5947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6FB6BCA" w14:textId="553E2FD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62D48F"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16A49" w14:textId="24325B97" w:rsidR="00EF2617" w:rsidRPr="00EF2617" w:rsidRDefault="00EF2617" w:rsidP="00EF2617">
            <w:pPr>
              <w:jc w:val="both"/>
              <w:rPr>
                <w:noProof w:val="0"/>
                <w:sz w:val="23"/>
                <w:szCs w:val="23"/>
                <w:lang w:val="ro-MD"/>
              </w:rPr>
            </w:pPr>
            <w:r w:rsidRPr="00EF2617">
              <w:rPr>
                <w:sz w:val="23"/>
                <w:szCs w:val="23"/>
                <w:lang w:val="ro-MD"/>
              </w:rPr>
              <w:t>Proiectul de execuție nr.35/25-06:</w:t>
            </w:r>
          </w:p>
        </w:tc>
      </w:tr>
      <w:tr w:rsidR="00EF2617" w:rsidRPr="00CE5F92" w14:paraId="211005A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A5F328" w14:textId="7431D42D" w:rsidR="00EF2617" w:rsidRPr="00CE5F92" w:rsidRDefault="00EF2617" w:rsidP="00EF2617">
            <w:pPr>
              <w:jc w:val="both"/>
              <w:rPr>
                <w:noProof w:val="0"/>
                <w:lang w:val="ro-MD"/>
              </w:rPr>
            </w:pPr>
            <w:r>
              <w:rPr>
                <w:noProof w:val="0"/>
                <w:lang w:val="ro-MD"/>
              </w:rPr>
              <w:t>7</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D7860E" w14:textId="77777777" w:rsidR="00EF2617" w:rsidRPr="00EF2617" w:rsidRDefault="00EF2617" w:rsidP="00EF2617">
            <w:pPr>
              <w:jc w:val="center"/>
              <w:rPr>
                <w:b/>
                <w:sz w:val="23"/>
                <w:szCs w:val="23"/>
                <w:lang w:val="ro-MD"/>
              </w:rPr>
            </w:pPr>
            <w:r w:rsidRPr="00EF2617">
              <w:rPr>
                <w:b/>
                <w:sz w:val="23"/>
                <w:szCs w:val="23"/>
                <w:lang w:val="ro-MD"/>
              </w:rPr>
              <w:t>LOCAȚIA nr. 7</w:t>
            </w:r>
          </w:p>
          <w:p w14:paraId="6C6DEF90" w14:textId="0DA0410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 SASCR „Controlul traficului”, situat în mun. Comrat, str. Șevcenko/str. Tretiacov.</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08C63B1" w14:textId="2FAEB14D"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BD2597"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4D96B39" w14:textId="6C57E253"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32F1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6266D6" w14:textId="57EB45CA" w:rsidR="00EF2617" w:rsidRPr="00EF2617" w:rsidRDefault="00EF2617" w:rsidP="00EF2617">
            <w:pPr>
              <w:jc w:val="both"/>
              <w:rPr>
                <w:noProof w:val="0"/>
                <w:sz w:val="23"/>
                <w:szCs w:val="23"/>
                <w:lang w:val="ro-MD"/>
              </w:rPr>
            </w:pPr>
            <w:r w:rsidRPr="00EF2617">
              <w:rPr>
                <w:sz w:val="23"/>
                <w:szCs w:val="23"/>
                <w:lang w:val="ro-MD"/>
              </w:rPr>
              <w:t>Proiectul de execuție nr.35/25-08:</w:t>
            </w:r>
          </w:p>
        </w:tc>
      </w:tr>
      <w:tr w:rsidR="00EF2617" w:rsidRPr="00CE5F92" w14:paraId="17802A59"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880434" w14:textId="36A5B1D8" w:rsidR="00EF2617" w:rsidRPr="00CE5F92" w:rsidRDefault="00EF2617" w:rsidP="00EF2617">
            <w:pPr>
              <w:jc w:val="both"/>
              <w:rPr>
                <w:noProof w:val="0"/>
                <w:lang w:val="ro-MD"/>
              </w:rPr>
            </w:pPr>
            <w:r>
              <w:rPr>
                <w:noProof w:val="0"/>
                <w:lang w:val="ro-MD"/>
              </w:rPr>
              <w:t>8</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A5FB58" w14:textId="77777777" w:rsidR="00EF2617" w:rsidRPr="00EF2617" w:rsidRDefault="00EF2617" w:rsidP="00EF2617">
            <w:pPr>
              <w:jc w:val="center"/>
              <w:rPr>
                <w:b/>
                <w:sz w:val="23"/>
                <w:szCs w:val="23"/>
                <w:lang w:val="ro-MD"/>
              </w:rPr>
            </w:pPr>
            <w:r w:rsidRPr="00EF2617">
              <w:rPr>
                <w:b/>
                <w:sz w:val="23"/>
                <w:szCs w:val="23"/>
                <w:lang w:val="ro-MD"/>
              </w:rPr>
              <w:t>LOCAȚIA nr. 8</w:t>
            </w:r>
          </w:p>
          <w:p w14:paraId="2E163162" w14:textId="5727D5EA"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 SASCR „Controlul traficului”, amplasat pe teren cu nr. cadastral 5301202.995, situat r-nul Hîncești, mun. Hîncești.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471450F" w14:textId="5BD4AF9D"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928D81"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8731CBA" w14:textId="4B4B516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21E1F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684C4" w14:textId="2E465643" w:rsidR="00EF2617" w:rsidRPr="00EF2617" w:rsidRDefault="00EF2617" w:rsidP="00EF2617">
            <w:pPr>
              <w:jc w:val="both"/>
              <w:rPr>
                <w:noProof w:val="0"/>
                <w:sz w:val="23"/>
                <w:szCs w:val="23"/>
                <w:lang w:val="ro-MD"/>
              </w:rPr>
            </w:pPr>
            <w:r w:rsidRPr="00EF2617">
              <w:rPr>
                <w:sz w:val="23"/>
                <w:szCs w:val="23"/>
                <w:lang w:val="ro-MD"/>
              </w:rPr>
              <w:t>Proiectul de execuție nr.35/25-10:</w:t>
            </w:r>
          </w:p>
        </w:tc>
      </w:tr>
      <w:tr w:rsidR="00EF2617" w:rsidRPr="00CE5F92" w14:paraId="178C6EBF"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D35858" w14:textId="0DA469BD" w:rsidR="00EF2617" w:rsidRPr="00CE5F92" w:rsidRDefault="00EF2617" w:rsidP="00EF2617">
            <w:pPr>
              <w:jc w:val="both"/>
              <w:rPr>
                <w:noProof w:val="0"/>
                <w:lang w:val="ro-MD"/>
              </w:rPr>
            </w:pPr>
            <w:r>
              <w:rPr>
                <w:noProof w:val="0"/>
                <w:lang w:val="ro-MD"/>
              </w:rPr>
              <w:t>9</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E15FB24" w14:textId="77777777" w:rsidR="00EF2617" w:rsidRPr="00EF2617" w:rsidRDefault="00EF2617" w:rsidP="00EF2617">
            <w:pPr>
              <w:jc w:val="center"/>
              <w:rPr>
                <w:b/>
                <w:sz w:val="23"/>
                <w:szCs w:val="23"/>
                <w:lang w:val="ro-MD"/>
              </w:rPr>
            </w:pPr>
            <w:r w:rsidRPr="00EF2617">
              <w:rPr>
                <w:b/>
                <w:sz w:val="23"/>
                <w:szCs w:val="23"/>
                <w:lang w:val="ro-MD"/>
              </w:rPr>
              <w:t>LOCAȚIA nr. 9</w:t>
            </w:r>
          </w:p>
          <w:p w14:paraId="56F0FB70" w14:textId="2318CB0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 circulaţiei rutiere „Controlul traficului”, situat în r-nul Strășeni, sat. Vorniceni, drumul R25 (Bucovăț-Nisporeni), km0+120m, identificat prin geolocația 47.179632/28.466114.</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5EADEDC" w14:textId="0961EF4F"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7D9C9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4E74A2B2" w14:textId="24EDB0CA"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925B6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C98F54" w14:textId="09317A27" w:rsidR="00EF2617" w:rsidRPr="00EF2617" w:rsidRDefault="00EF2617" w:rsidP="00EF2617">
            <w:pPr>
              <w:jc w:val="both"/>
              <w:rPr>
                <w:noProof w:val="0"/>
                <w:sz w:val="23"/>
                <w:szCs w:val="23"/>
                <w:lang w:val="ro-MD"/>
              </w:rPr>
            </w:pPr>
            <w:r w:rsidRPr="00EF2617">
              <w:rPr>
                <w:sz w:val="23"/>
                <w:szCs w:val="23"/>
                <w:lang w:val="ro-MD"/>
              </w:rPr>
              <w:t>Proiectul de execuție nr.35/25-11:</w:t>
            </w:r>
          </w:p>
        </w:tc>
      </w:tr>
      <w:tr w:rsidR="00EF2617" w:rsidRPr="00CE5F92" w14:paraId="76B8F4CF"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3461E5" w14:textId="7E255322" w:rsidR="00EF2617" w:rsidRPr="00CE5F92" w:rsidRDefault="00EF2617" w:rsidP="00EF2617">
            <w:pPr>
              <w:jc w:val="both"/>
              <w:rPr>
                <w:noProof w:val="0"/>
                <w:lang w:val="ro-MD"/>
              </w:rPr>
            </w:pPr>
            <w:r>
              <w:rPr>
                <w:noProof w:val="0"/>
                <w:lang w:val="ro-MD"/>
              </w:rPr>
              <w:t>10</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B8207D" w14:textId="77777777" w:rsidR="00EF2617" w:rsidRPr="00EF2617" w:rsidRDefault="00EF2617" w:rsidP="00EF2617">
            <w:pPr>
              <w:jc w:val="center"/>
              <w:rPr>
                <w:b/>
                <w:sz w:val="23"/>
                <w:szCs w:val="23"/>
                <w:lang w:val="ro-MD"/>
              </w:rPr>
            </w:pPr>
            <w:r w:rsidRPr="00EF2617">
              <w:rPr>
                <w:b/>
                <w:sz w:val="23"/>
                <w:szCs w:val="23"/>
                <w:lang w:val="ro-MD"/>
              </w:rPr>
              <w:t>LOCAȚIA nr. 10</w:t>
            </w:r>
          </w:p>
          <w:p w14:paraId="799C5FEF" w14:textId="461F4185"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circulaţiei rutiere „Controlul traficului”, amplasat în zona de protecție a drumului public R21 km0+475m, pe terenul cu nr. cadastral 6401407.321, mun. Orhei, sect. Sud-1, str.Drumul Taberei.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F195A8B" w14:textId="0D2651F0"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A3FDFD"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0AB3771E" w14:textId="2753AD2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ED6DAD"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954D08" w14:textId="382155DF" w:rsidR="00EF2617" w:rsidRPr="00EF2617" w:rsidRDefault="00EF2617" w:rsidP="00EF2617">
            <w:pPr>
              <w:jc w:val="both"/>
              <w:rPr>
                <w:noProof w:val="0"/>
                <w:sz w:val="23"/>
                <w:szCs w:val="23"/>
                <w:lang w:val="ro-MD"/>
              </w:rPr>
            </w:pPr>
            <w:r w:rsidRPr="00EF2617">
              <w:rPr>
                <w:sz w:val="23"/>
                <w:szCs w:val="23"/>
                <w:lang w:val="ro-MD"/>
              </w:rPr>
              <w:t>Proiectul de execuție nr.35/25-12:</w:t>
            </w:r>
          </w:p>
        </w:tc>
      </w:tr>
      <w:tr w:rsidR="00EF2617" w:rsidRPr="00CE5F92" w14:paraId="2C7A071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0A1976" w14:textId="2775355A" w:rsidR="00EF2617" w:rsidRPr="00CE5F92" w:rsidRDefault="00EF2617" w:rsidP="00EF2617">
            <w:pPr>
              <w:jc w:val="both"/>
              <w:rPr>
                <w:noProof w:val="0"/>
                <w:lang w:val="ro-MD"/>
              </w:rPr>
            </w:pPr>
            <w:r>
              <w:rPr>
                <w:noProof w:val="0"/>
                <w:lang w:val="ro-MD"/>
              </w:rPr>
              <w:t>11</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DE97B5E" w14:textId="77777777" w:rsidR="00EF2617" w:rsidRPr="00EF2617" w:rsidRDefault="00EF2617" w:rsidP="00EF2617">
            <w:pPr>
              <w:jc w:val="center"/>
              <w:rPr>
                <w:b/>
                <w:sz w:val="23"/>
                <w:szCs w:val="23"/>
                <w:lang w:val="ro-MD"/>
              </w:rPr>
            </w:pPr>
            <w:r w:rsidRPr="00EF2617">
              <w:rPr>
                <w:b/>
                <w:sz w:val="23"/>
                <w:szCs w:val="23"/>
                <w:lang w:val="ro-MD"/>
              </w:rPr>
              <w:t>LOCAȚIA nr. 11</w:t>
            </w:r>
          </w:p>
          <w:p w14:paraId="3A7FA6EC" w14:textId="25038C1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 xml:space="preserve">Postul de supraveghere al sistemului automatizat de supraveghere a circulaţiei rutiere „Controlul traficului”, </w:t>
            </w:r>
            <w:r w:rsidRPr="00EF2617">
              <w:rPr>
                <w:sz w:val="23"/>
                <w:szCs w:val="23"/>
                <w:lang w:val="ro-MD"/>
              </w:rPr>
              <w:t>pe teren nr. cadastral 8326202.090, situat in r-ul. Șoldanesti, sat. Pohoarna</w:t>
            </w:r>
            <w:r w:rsidRPr="00EF2617">
              <w:rPr>
                <w:sz w:val="23"/>
                <w:szCs w:val="23"/>
              </w:rPr>
              <w:t>, traseul R9 km 0+60m.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338A85" w14:textId="12222C6C"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2572C6"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A55E18A" w14:textId="47B10114"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113"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5F5CDA" w14:textId="14223D07" w:rsidR="00EF2617" w:rsidRPr="00EF2617" w:rsidRDefault="00EF2617" w:rsidP="00EF2617">
            <w:pPr>
              <w:jc w:val="both"/>
              <w:rPr>
                <w:noProof w:val="0"/>
                <w:sz w:val="23"/>
                <w:szCs w:val="23"/>
                <w:lang w:val="ro-MD"/>
              </w:rPr>
            </w:pPr>
            <w:r w:rsidRPr="00EF2617">
              <w:rPr>
                <w:sz w:val="23"/>
                <w:szCs w:val="23"/>
                <w:lang w:val="ro-MD"/>
              </w:rPr>
              <w:t>Proiectul de execuție nr.35/25-13:</w:t>
            </w:r>
          </w:p>
        </w:tc>
      </w:tr>
      <w:tr w:rsidR="00EF2617" w:rsidRPr="007F0FBB" w14:paraId="26686AB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DB72F9" w14:textId="67009E15" w:rsidR="00EF2617" w:rsidRPr="00CE5F92" w:rsidRDefault="00EF2617" w:rsidP="00EF2617">
            <w:pPr>
              <w:jc w:val="both"/>
              <w:rPr>
                <w:noProof w:val="0"/>
                <w:lang w:val="ro-MD"/>
              </w:rPr>
            </w:pPr>
            <w:r>
              <w:rPr>
                <w:noProof w:val="0"/>
                <w:lang w:val="ro-MD"/>
              </w:rPr>
              <w:lastRenderedPageBreak/>
              <w:t>12</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A80EDA" w14:textId="77777777" w:rsidR="00EF2617" w:rsidRPr="00EF2617" w:rsidRDefault="00EF2617" w:rsidP="00EF2617">
            <w:pPr>
              <w:jc w:val="center"/>
              <w:rPr>
                <w:b/>
                <w:sz w:val="23"/>
                <w:szCs w:val="23"/>
                <w:lang w:val="ro-MD"/>
              </w:rPr>
            </w:pPr>
            <w:r w:rsidRPr="00EF2617">
              <w:rPr>
                <w:b/>
                <w:sz w:val="23"/>
                <w:szCs w:val="23"/>
                <w:lang w:val="ro-MD"/>
              </w:rPr>
              <w:t>LOCAȚIA nr. 12</w:t>
            </w:r>
          </w:p>
          <w:p w14:paraId="62D67400" w14:textId="78542CF2"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Construcția elementelor de rezistență și a rețelelor electrice pentru postul de supraveghere a circulației rutiere,  în com. Gura Camencii traseul: R14 km 47, terenul fără număr cadastral.</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82D1105" w14:textId="440EE29B"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832C5D"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53F2D1AB" w14:textId="7F49CC4A"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6279B2"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E35CB5" w14:textId="504D299A" w:rsidR="00EF2617" w:rsidRPr="00EF2617" w:rsidRDefault="00EF2617" w:rsidP="00EF2617">
            <w:pPr>
              <w:jc w:val="both"/>
              <w:rPr>
                <w:noProof w:val="0"/>
                <w:sz w:val="23"/>
                <w:szCs w:val="23"/>
                <w:lang w:val="ro-MD"/>
              </w:rPr>
            </w:pPr>
            <w:r w:rsidRPr="00EF2617">
              <w:rPr>
                <w:sz w:val="23"/>
                <w:szCs w:val="23"/>
                <w:lang w:val="ro-MD"/>
              </w:rPr>
              <w:t>Proiectul de execuție nr.35/25-14:</w:t>
            </w:r>
          </w:p>
        </w:tc>
      </w:tr>
      <w:tr w:rsidR="00EF2617" w:rsidRPr="00CE5F92" w14:paraId="03052E84"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8DF73A" w14:textId="093D57FD" w:rsidR="00EF2617" w:rsidRPr="00CE5F92" w:rsidRDefault="00EF2617" w:rsidP="00EF2617">
            <w:pPr>
              <w:jc w:val="both"/>
              <w:rPr>
                <w:noProof w:val="0"/>
                <w:lang w:val="ro-MD"/>
              </w:rPr>
            </w:pPr>
            <w:r>
              <w:rPr>
                <w:noProof w:val="0"/>
                <w:lang w:val="ro-MD"/>
              </w:rPr>
              <w:t>13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7D5793" w14:textId="77777777" w:rsidR="00EF2617" w:rsidRPr="00EF2617" w:rsidRDefault="00EF2617" w:rsidP="00EF2617">
            <w:pPr>
              <w:jc w:val="center"/>
              <w:rPr>
                <w:b/>
                <w:sz w:val="23"/>
                <w:szCs w:val="23"/>
                <w:lang w:val="ro-MD"/>
              </w:rPr>
            </w:pPr>
            <w:r w:rsidRPr="00EF2617">
              <w:rPr>
                <w:b/>
                <w:sz w:val="23"/>
                <w:szCs w:val="23"/>
                <w:lang w:val="ro-MD"/>
              </w:rPr>
              <w:t>LOCAȚIA nr. 13</w:t>
            </w:r>
          </w:p>
          <w:p w14:paraId="2652106A" w14:textId="08D6661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amplasat la km 83+250 al drumului public național R14 R6 (Codrul Nou-Soroca-Unguri- frontiera cu Ucraina).</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54C69A8" w14:textId="0A183711"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2F3149"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4F7E1FE2" w14:textId="2682A7D8"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99F060"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A77376" w14:textId="2417631D" w:rsidR="00EF2617" w:rsidRPr="00EF2617" w:rsidRDefault="00EF2617" w:rsidP="00EF2617">
            <w:pPr>
              <w:jc w:val="both"/>
              <w:rPr>
                <w:noProof w:val="0"/>
                <w:sz w:val="23"/>
                <w:szCs w:val="23"/>
                <w:lang w:val="ro-MD"/>
              </w:rPr>
            </w:pPr>
            <w:r w:rsidRPr="00EF2617">
              <w:rPr>
                <w:sz w:val="23"/>
                <w:szCs w:val="23"/>
                <w:lang w:val="ro-MD"/>
              </w:rPr>
              <w:t>Proiectul de execuție nr.35/25-15:</w:t>
            </w:r>
          </w:p>
        </w:tc>
      </w:tr>
      <w:tr w:rsidR="00EF2617" w:rsidRPr="00CE5F92" w14:paraId="63DD8B33"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3E702" w14:textId="744AB2F6" w:rsidR="00EF2617" w:rsidRPr="00CE5F92" w:rsidRDefault="00EF2617" w:rsidP="00EF2617">
            <w:pPr>
              <w:jc w:val="both"/>
              <w:rPr>
                <w:noProof w:val="0"/>
                <w:lang w:val="ro-MD"/>
              </w:rPr>
            </w:pPr>
            <w:r>
              <w:rPr>
                <w:noProof w:val="0"/>
                <w:lang w:val="ro-MD"/>
              </w:rPr>
              <w:t>14</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5254430" w14:textId="77777777" w:rsidR="00EF2617" w:rsidRPr="00EF2617" w:rsidRDefault="00EF2617" w:rsidP="00EF2617">
            <w:pPr>
              <w:jc w:val="center"/>
              <w:rPr>
                <w:b/>
                <w:sz w:val="23"/>
                <w:szCs w:val="23"/>
                <w:lang w:val="ro-MD"/>
              </w:rPr>
            </w:pPr>
            <w:r w:rsidRPr="00EF2617">
              <w:rPr>
                <w:b/>
                <w:sz w:val="23"/>
                <w:szCs w:val="23"/>
                <w:lang w:val="ro-MD"/>
              </w:rPr>
              <w:t>LOCAȚIA nr. 14</w:t>
            </w:r>
          </w:p>
          <w:p w14:paraId="7B021A67" w14:textId="00C856B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amplasat pe str. Soroca, traseul R13 km0+60m, mun. Bălți.</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1ABBEA17" w14:textId="5E054A16"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6DD9A3"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61033D2" w14:textId="7A43500D"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0D35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9429F" w14:textId="20B32C81" w:rsidR="00EF2617" w:rsidRPr="00EF2617" w:rsidRDefault="00EF2617" w:rsidP="00EF2617">
            <w:pPr>
              <w:jc w:val="both"/>
              <w:rPr>
                <w:noProof w:val="0"/>
                <w:sz w:val="23"/>
                <w:szCs w:val="23"/>
                <w:lang w:val="ro-MD"/>
              </w:rPr>
            </w:pPr>
            <w:r w:rsidRPr="00EF2617">
              <w:rPr>
                <w:sz w:val="23"/>
                <w:szCs w:val="23"/>
                <w:lang w:val="ro-MD"/>
              </w:rPr>
              <w:t>Proiectul de execuție nr.35/25-16:</w:t>
            </w:r>
          </w:p>
        </w:tc>
      </w:tr>
      <w:tr w:rsidR="00EF2617" w:rsidRPr="00CE5F92" w14:paraId="4E7888CC"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92E8D1" w14:textId="2204617B" w:rsidR="00EF2617" w:rsidRPr="00CE5F92" w:rsidRDefault="00EF2617" w:rsidP="00EF2617">
            <w:pPr>
              <w:jc w:val="both"/>
              <w:rPr>
                <w:noProof w:val="0"/>
                <w:lang w:val="ro-MD"/>
              </w:rPr>
            </w:pPr>
            <w:r>
              <w:rPr>
                <w:noProof w:val="0"/>
                <w:lang w:val="ro-MD"/>
              </w:rPr>
              <w:t>15</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80CF19" w14:textId="77777777" w:rsidR="00EF2617" w:rsidRPr="00EF2617" w:rsidRDefault="00EF2617" w:rsidP="00EF2617">
            <w:pPr>
              <w:jc w:val="center"/>
              <w:rPr>
                <w:b/>
                <w:sz w:val="23"/>
                <w:szCs w:val="23"/>
                <w:lang w:val="ro-MD"/>
              </w:rPr>
            </w:pPr>
            <w:r w:rsidRPr="00EF2617">
              <w:rPr>
                <w:b/>
                <w:sz w:val="23"/>
                <w:szCs w:val="23"/>
                <w:lang w:val="ro-MD"/>
              </w:rPr>
              <w:t>LOCAȚIA nr. 15</w:t>
            </w:r>
          </w:p>
          <w:p w14:paraId="47FA71E4" w14:textId="08FEEFB6"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pe terenul cu nr. cadastral 4301214.430 situat în or. Fălești, traseul R-16 km 25+600m.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6DF01B1B" w14:textId="0BF80FB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62FD16"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F4CCE80" w14:textId="0793D9F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9AC95C"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2BA57D" w14:textId="373ED566" w:rsidR="00EF2617" w:rsidRPr="00EF2617" w:rsidRDefault="00EF2617" w:rsidP="00EF2617">
            <w:pPr>
              <w:jc w:val="both"/>
              <w:rPr>
                <w:noProof w:val="0"/>
                <w:sz w:val="23"/>
                <w:szCs w:val="23"/>
                <w:lang w:val="ro-MD"/>
              </w:rPr>
            </w:pPr>
            <w:r w:rsidRPr="00EF2617">
              <w:rPr>
                <w:sz w:val="23"/>
                <w:szCs w:val="23"/>
                <w:lang w:val="ro-MD"/>
              </w:rPr>
              <w:t>Proiectul de execuție nr.35/25-17:</w:t>
            </w:r>
          </w:p>
        </w:tc>
      </w:tr>
      <w:tr w:rsidR="00EF2617" w:rsidRPr="00CE5F92" w14:paraId="0412F746"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B7C495" w14:textId="6932C33F" w:rsidR="00EF2617" w:rsidRPr="00CE5F92" w:rsidRDefault="00EF2617" w:rsidP="00EF2617">
            <w:pPr>
              <w:jc w:val="both"/>
              <w:rPr>
                <w:noProof w:val="0"/>
                <w:lang w:val="ro-MD"/>
              </w:rPr>
            </w:pPr>
            <w:r>
              <w:rPr>
                <w:noProof w:val="0"/>
                <w:lang w:val="ro-MD"/>
              </w:rPr>
              <w:t>16</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6839C81" w14:textId="77777777" w:rsidR="00EF2617" w:rsidRPr="00EF2617" w:rsidRDefault="00EF2617" w:rsidP="00EF2617">
            <w:pPr>
              <w:jc w:val="center"/>
              <w:rPr>
                <w:b/>
                <w:sz w:val="23"/>
                <w:szCs w:val="23"/>
                <w:lang w:val="ro-MD"/>
              </w:rPr>
            </w:pPr>
            <w:r w:rsidRPr="00EF2617">
              <w:rPr>
                <w:b/>
                <w:sz w:val="23"/>
                <w:szCs w:val="23"/>
                <w:lang w:val="ro-MD"/>
              </w:rPr>
              <w:t>LOCAȚIA nr. 16</w:t>
            </w:r>
          </w:p>
          <w:p w14:paraId="2FFD4233" w14:textId="7F0B5A75"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w:t>
            </w:r>
            <w:r w:rsidRPr="00EF2617">
              <w:rPr>
                <w:sz w:val="23"/>
                <w:szCs w:val="23"/>
              </w:rPr>
              <w:t>Post de supraveghere al Sistemului automatizat de supraveghere a circulației rutiere „Controlul traficului” amplasat pe traseul R17 km 32+120m, identificat prin geolocația 47.324208/27.891507, în r-nul Ungheni, com. Pîrlița, intravilan.</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1E16F9A" w14:textId="467F1A79"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1C6E5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60832EF3" w14:textId="33C26C4E"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AD0F79"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375DB6" w14:textId="719A2F2A" w:rsidR="00EF2617" w:rsidRPr="00EF2617" w:rsidRDefault="00EF2617" w:rsidP="00EF2617">
            <w:pPr>
              <w:jc w:val="both"/>
              <w:rPr>
                <w:noProof w:val="0"/>
                <w:sz w:val="23"/>
                <w:szCs w:val="23"/>
                <w:lang w:val="ro-MD"/>
              </w:rPr>
            </w:pPr>
            <w:r w:rsidRPr="00EF2617">
              <w:rPr>
                <w:sz w:val="23"/>
                <w:szCs w:val="23"/>
                <w:lang w:val="ro-MD"/>
              </w:rPr>
              <w:t>Proiectul de execuție nr.35/25-18:</w:t>
            </w:r>
          </w:p>
        </w:tc>
      </w:tr>
      <w:tr w:rsidR="00EF2617" w:rsidRPr="00CE5F92" w14:paraId="1FC4DA09"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22073" w14:textId="5611B490" w:rsidR="00EF2617" w:rsidRPr="00CE5F92" w:rsidRDefault="00EF2617" w:rsidP="00EF2617">
            <w:pPr>
              <w:jc w:val="both"/>
              <w:rPr>
                <w:noProof w:val="0"/>
                <w:lang w:val="ro-MD"/>
              </w:rPr>
            </w:pPr>
            <w:r>
              <w:rPr>
                <w:noProof w:val="0"/>
                <w:lang w:val="ro-MD"/>
              </w:rPr>
              <w:t>17</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670711D" w14:textId="77777777" w:rsidR="00EF2617" w:rsidRPr="00EF2617" w:rsidRDefault="00EF2617" w:rsidP="00EF2617">
            <w:pPr>
              <w:jc w:val="center"/>
              <w:rPr>
                <w:b/>
                <w:sz w:val="23"/>
                <w:szCs w:val="23"/>
                <w:lang w:val="ro-MD"/>
              </w:rPr>
            </w:pPr>
            <w:r w:rsidRPr="00EF2617">
              <w:rPr>
                <w:b/>
                <w:sz w:val="23"/>
                <w:szCs w:val="23"/>
                <w:lang w:val="ro-MD"/>
              </w:rPr>
              <w:t>LOCAȚIA nr. 17</w:t>
            </w:r>
          </w:p>
          <w:p w14:paraId="1163C02F" w14:textId="5D9DD3AB"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de supraveghere a circulației rutiere „Controlul traficului”, amplasat în r-nul Rîșcani, or. Rîșcani, extravilan, traseul R7 km49+050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AD08DD6" w14:textId="152762A2"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C1BE9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6DDE1E82" w14:textId="57BA2B15"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456446"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24C5CB" w14:textId="0ACE3ABD" w:rsidR="00EF2617" w:rsidRPr="00EF2617" w:rsidRDefault="00EF2617" w:rsidP="00EF2617">
            <w:pPr>
              <w:jc w:val="both"/>
              <w:rPr>
                <w:noProof w:val="0"/>
                <w:sz w:val="23"/>
                <w:szCs w:val="23"/>
                <w:lang w:val="ro-MD"/>
              </w:rPr>
            </w:pPr>
            <w:r w:rsidRPr="00EF2617">
              <w:rPr>
                <w:sz w:val="23"/>
                <w:szCs w:val="23"/>
                <w:lang w:val="ro-MD"/>
              </w:rPr>
              <w:t>Proiectul de execuție nr.35/25-19:</w:t>
            </w:r>
          </w:p>
        </w:tc>
      </w:tr>
      <w:tr w:rsidR="00EF2617" w:rsidRPr="00CE5F92" w14:paraId="2DE3DB0B"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900929" w14:textId="0525EEAC" w:rsidR="00EF2617" w:rsidRPr="00CE5F92" w:rsidRDefault="00EF2617" w:rsidP="00EF2617">
            <w:pPr>
              <w:jc w:val="both"/>
              <w:rPr>
                <w:noProof w:val="0"/>
                <w:lang w:val="ro-MD"/>
              </w:rPr>
            </w:pPr>
            <w:r>
              <w:rPr>
                <w:noProof w:val="0"/>
                <w:lang w:val="ro-MD"/>
              </w:rPr>
              <w:lastRenderedPageBreak/>
              <w:t>18</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6A891B0" w14:textId="77777777" w:rsidR="00EF2617" w:rsidRPr="00EF2617" w:rsidRDefault="00EF2617" w:rsidP="00EF2617">
            <w:pPr>
              <w:jc w:val="center"/>
              <w:rPr>
                <w:b/>
                <w:sz w:val="23"/>
                <w:szCs w:val="23"/>
                <w:lang w:val="ro-MD"/>
              </w:rPr>
            </w:pPr>
            <w:r w:rsidRPr="00EF2617">
              <w:rPr>
                <w:b/>
                <w:sz w:val="23"/>
                <w:szCs w:val="23"/>
                <w:lang w:val="ro-MD"/>
              </w:rPr>
              <w:t>LOCAȚIA nr. 18</w:t>
            </w:r>
          </w:p>
          <w:p w14:paraId="7CBC333F" w14:textId="3741D628"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în or. Otaci, drumul R11 km 65+640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B06F16B" w14:textId="22FFB00E"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139840"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46887B0" w14:textId="36C49E00"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2A4168"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1BFDC9" w14:textId="73C19877" w:rsidR="00EF2617" w:rsidRPr="00EF2617" w:rsidRDefault="00EF2617" w:rsidP="00EF2617">
            <w:pPr>
              <w:jc w:val="both"/>
              <w:rPr>
                <w:noProof w:val="0"/>
                <w:sz w:val="23"/>
                <w:szCs w:val="23"/>
                <w:lang w:val="ro-MD"/>
              </w:rPr>
            </w:pPr>
            <w:r w:rsidRPr="00EF2617">
              <w:rPr>
                <w:sz w:val="23"/>
                <w:szCs w:val="23"/>
                <w:lang w:val="ro-MD"/>
              </w:rPr>
              <w:t>Proiectul de execuție nr.35/25-20:</w:t>
            </w:r>
          </w:p>
        </w:tc>
      </w:tr>
      <w:tr w:rsidR="00EF2617" w:rsidRPr="00CE5F92" w14:paraId="325952D1"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7AB630" w14:textId="49D964D8" w:rsidR="00EF2617" w:rsidRPr="00CE5F92" w:rsidRDefault="00EF2617" w:rsidP="00EF2617">
            <w:pPr>
              <w:jc w:val="both"/>
              <w:rPr>
                <w:noProof w:val="0"/>
                <w:lang w:val="ro-MD"/>
              </w:rPr>
            </w:pPr>
            <w:r>
              <w:rPr>
                <w:noProof w:val="0"/>
                <w:lang w:val="ro-MD"/>
              </w:rPr>
              <w:t>19</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7B1B25" w14:textId="77777777" w:rsidR="00EF2617" w:rsidRPr="00EF2617" w:rsidRDefault="00EF2617" w:rsidP="00EF2617">
            <w:pPr>
              <w:jc w:val="center"/>
              <w:rPr>
                <w:b/>
                <w:sz w:val="23"/>
                <w:szCs w:val="23"/>
                <w:lang w:val="ro-MD"/>
              </w:rPr>
            </w:pPr>
            <w:r w:rsidRPr="00EF2617">
              <w:rPr>
                <w:b/>
                <w:sz w:val="23"/>
                <w:szCs w:val="23"/>
                <w:lang w:val="ro-MD"/>
              </w:rPr>
              <w:t>LOCAȚIA nr. 19</w:t>
            </w:r>
          </w:p>
          <w:p w14:paraId="64AC2467" w14:textId="171AE8E1"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Postului de supraveghere a SASCR „Controlul traficului”, situat în mun. Comrat, traseul R28 km 14+250, str. Lenin (sens giratoriu).</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AFD82DF" w14:textId="4611BC56"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E3C2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A927DBA" w14:textId="6187131D"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EE24CE"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06E3AD" w14:textId="7E64AD5E" w:rsidR="00EF2617" w:rsidRPr="00EF2617" w:rsidRDefault="00EF2617" w:rsidP="00EF2617">
            <w:pPr>
              <w:jc w:val="both"/>
              <w:rPr>
                <w:noProof w:val="0"/>
                <w:sz w:val="23"/>
                <w:szCs w:val="23"/>
                <w:lang w:val="ro-MD"/>
              </w:rPr>
            </w:pPr>
            <w:r w:rsidRPr="00EF2617">
              <w:rPr>
                <w:sz w:val="23"/>
                <w:szCs w:val="23"/>
                <w:lang w:val="ro-MD"/>
              </w:rPr>
              <w:t>Proiectul de execuție nr.35/25-21:</w:t>
            </w:r>
          </w:p>
        </w:tc>
      </w:tr>
      <w:tr w:rsidR="00EF2617" w:rsidRPr="00CE5F92" w14:paraId="78ED2F84"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997245" w14:textId="48B9A47E" w:rsidR="00EF2617" w:rsidRPr="00CE5F92" w:rsidRDefault="00EF2617" w:rsidP="00EF2617">
            <w:pPr>
              <w:jc w:val="both"/>
              <w:rPr>
                <w:noProof w:val="0"/>
                <w:lang w:val="ro-MD"/>
              </w:rPr>
            </w:pPr>
            <w:r>
              <w:rPr>
                <w:noProof w:val="0"/>
                <w:lang w:val="ro-MD"/>
              </w:rPr>
              <w:t>20</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DE4F73E" w14:textId="77777777" w:rsidR="00EF2617" w:rsidRPr="00EF2617" w:rsidRDefault="00EF2617" w:rsidP="00EF2617">
            <w:pPr>
              <w:jc w:val="center"/>
              <w:rPr>
                <w:b/>
                <w:sz w:val="23"/>
                <w:szCs w:val="23"/>
                <w:lang w:val="ro-MD"/>
              </w:rPr>
            </w:pPr>
            <w:r w:rsidRPr="00EF2617">
              <w:rPr>
                <w:b/>
                <w:sz w:val="23"/>
                <w:szCs w:val="23"/>
                <w:lang w:val="ro-MD"/>
              </w:rPr>
              <w:t>LOCAȚIA nr. 20</w:t>
            </w:r>
          </w:p>
          <w:p w14:paraId="6CC1BF78" w14:textId="433C43EF"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Postul de supraveghere al Sistemului automatizat de supraveghere a circulației rutiere „Controlul traficului”, com. Țareuca, r-nul Rezina, traseul R9 km 45+350m.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B48EA" w14:textId="31731260"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F5230B"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7A892F9E" w14:textId="784E18DC"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F4AED7"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4646A" w14:textId="7A0700B0" w:rsidR="00EF2617" w:rsidRPr="00EF2617" w:rsidRDefault="00EF2617" w:rsidP="00EF2617">
            <w:pPr>
              <w:jc w:val="both"/>
              <w:rPr>
                <w:noProof w:val="0"/>
                <w:sz w:val="23"/>
                <w:szCs w:val="23"/>
                <w:lang w:val="ro-MD"/>
              </w:rPr>
            </w:pPr>
            <w:r w:rsidRPr="00EF2617">
              <w:rPr>
                <w:sz w:val="23"/>
                <w:szCs w:val="23"/>
                <w:lang w:val="ro-MD"/>
              </w:rPr>
              <w:t>Proiectul de execuție nr.35/25-22:</w:t>
            </w:r>
          </w:p>
        </w:tc>
      </w:tr>
      <w:tr w:rsidR="00EF2617" w:rsidRPr="00CE5F92" w14:paraId="7F31907A"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FA47AA" w14:textId="2DC1DD0A" w:rsidR="00EF2617" w:rsidRPr="00CE5F92" w:rsidRDefault="00EF2617" w:rsidP="00EF2617">
            <w:pPr>
              <w:jc w:val="both"/>
              <w:rPr>
                <w:noProof w:val="0"/>
                <w:lang w:val="ro-MD"/>
              </w:rPr>
            </w:pPr>
            <w:r>
              <w:rPr>
                <w:noProof w:val="0"/>
                <w:lang w:val="ro-MD"/>
              </w:rPr>
              <w:t>21</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4D5E488" w14:textId="77777777" w:rsidR="00EF2617" w:rsidRPr="00EF2617" w:rsidRDefault="00EF2617" w:rsidP="00EF2617">
            <w:pPr>
              <w:jc w:val="center"/>
              <w:rPr>
                <w:b/>
                <w:sz w:val="23"/>
                <w:szCs w:val="23"/>
                <w:lang w:val="ro-MD"/>
              </w:rPr>
            </w:pPr>
            <w:r w:rsidRPr="00EF2617">
              <w:rPr>
                <w:b/>
                <w:sz w:val="23"/>
                <w:szCs w:val="23"/>
                <w:lang w:val="ro-MD"/>
              </w:rPr>
              <w:t>LOCAȚIA nr. 21</w:t>
            </w:r>
          </w:p>
          <w:p w14:paraId="379C1921" w14:textId="5DDDE13B" w:rsidR="00EF2617" w:rsidRPr="00EF2617" w:rsidRDefault="00EF2617" w:rsidP="00EF2617">
            <w:pPr>
              <w:jc w:val="center"/>
              <w:rPr>
                <w:rFonts w:eastAsiaTheme="minorHAnsi"/>
                <w:noProof w:val="0"/>
                <w:color w:val="000000"/>
                <w:sz w:val="23"/>
                <w:szCs w:val="23"/>
                <w:lang w:val="en-US"/>
              </w:rPr>
            </w:pPr>
            <w:r w:rsidRPr="00EF2617">
              <w:rPr>
                <w:sz w:val="23"/>
                <w:szCs w:val="23"/>
                <w:lang w:val="ro-MD"/>
              </w:rPr>
              <w:t xml:space="preserve"> „</w:t>
            </w:r>
            <w:r w:rsidRPr="00EF2617">
              <w:rPr>
                <w:sz w:val="23"/>
                <w:szCs w:val="23"/>
              </w:rPr>
              <w:t>Post de supraveghere al Sistemului automatizat a circulației rutiere „Controlul traficului”, amplasat în or. Căuşeni, extravilan, traseul R30 (Anenii Noi - Căuşeni - Ștefan Vodă - frontiera cu Ucraina) km.50+800 m.</w:t>
            </w:r>
            <w:r w:rsidRPr="00EF2617">
              <w:rPr>
                <w:sz w:val="23"/>
                <w:szCs w:val="23"/>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7A7CCEB1" w14:textId="2694AC44" w:rsidR="00EF2617" w:rsidRPr="00EF2617" w:rsidRDefault="00EF2617" w:rsidP="00EF2617">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1CB524" w14:textId="77777777" w:rsidR="00EF2617" w:rsidRPr="00EF2617" w:rsidRDefault="00EF2617" w:rsidP="00EF2617">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211255FD" w14:textId="535E24C8" w:rsidR="00EF2617" w:rsidRPr="00EF2617" w:rsidRDefault="00EF2617" w:rsidP="00EF2617">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797DC9" w14:textId="77777777" w:rsidR="00EF2617" w:rsidRPr="00EF2617" w:rsidRDefault="00EF2617" w:rsidP="00EF2617">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DB6EAB" w14:textId="24166A74" w:rsidR="00EF2617" w:rsidRPr="00EF2617" w:rsidRDefault="00EF2617" w:rsidP="00EF2617">
            <w:pPr>
              <w:jc w:val="both"/>
              <w:rPr>
                <w:noProof w:val="0"/>
                <w:sz w:val="23"/>
                <w:szCs w:val="23"/>
                <w:lang w:val="ro-MD"/>
              </w:rPr>
            </w:pPr>
            <w:r w:rsidRPr="00EF2617">
              <w:rPr>
                <w:sz w:val="23"/>
                <w:szCs w:val="23"/>
                <w:lang w:val="ro-MD"/>
              </w:rPr>
              <w:t>Proiectul de execuție nr.35/25-23:</w:t>
            </w:r>
          </w:p>
        </w:tc>
      </w:tr>
      <w:tr w:rsidR="008023C3" w:rsidRPr="00CE5F92" w14:paraId="2E6027A5" w14:textId="77777777" w:rsidTr="00EF2617">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B93A31" w14:textId="33E5FE45" w:rsidR="008023C3" w:rsidRDefault="008023C3" w:rsidP="008023C3">
            <w:pPr>
              <w:jc w:val="both"/>
              <w:rPr>
                <w:noProof w:val="0"/>
                <w:lang w:val="ro-MD"/>
              </w:rPr>
            </w:pPr>
            <w:r>
              <w:rPr>
                <w:noProof w:val="0"/>
                <w:lang w:val="ro-MD"/>
              </w:rPr>
              <w:t>22</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AB7F05" w14:textId="77777777" w:rsidR="008023C3" w:rsidRPr="00803594" w:rsidRDefault="008023C3" w:rsidP="008023C3">
            <w:pPr>
              <w:jc w:val="center"/>
              <w:rPr>
                <w:b/>
                <w:lang w:val="ro-MD"/>
              </w:rPr>
            </w:pPr>
            <w:r w:rsidRPr="00803594">
              <w:rPr>
                <w:b/>
                <w:lang w:val="ro-MD"/>
              </w:rPr>
              <w:t xml:space="preserve">LOCAȚIA nr. </w:t>
            </w:r>
            <w:r>
              <w:rPr>
                <w:b/>
                <w:lang w:val="ro-MD"/>
              </w:rPr>
              <w:t>22</w:t>
            </w:r>
          </w:p>
          <w:p w14:paraId="12FA2A2B" w14:textId="3634862F" w:rsidR="008023C3" w:rsidRPr="00EF2617" w:rsidRDefault="008023C3" w:rsidP="008023C3">
            <w:pPr>
              <w:jc w:val="center"/>
              <w:rPr>
                <w:b/>
                <w:sz w:val="23"/>
                <w:szCs w:val="23"/>
                <w:lang w:val="ro-MD"/>
              </w:rPr>
            </w:pPr>
            <w:r w:rsidRPr="00803594">
              <w:rPr>
                <w:lang w:val="ro-MD"/>
              </w:rPr>
              <w:t>„</w:t>
            </w:r>
            <w:r w:rsidRPr="00E21997">
              <w:rPr>
                <w:lang w:val="en-US"/>
              </w:rPr>
              <w:t>Postul de</w:t>
            </w:r>
            <w:r w:rsidRPr="00E21997">
              <w:rPr>
                <w:b/>
                <w:bCs/>
                <w:lang w:val="en-US"/>
              </w:rPr>
              <w:t xml:space="preserve"> </w:t>
            </w:r>
            <w:r w:rsidRPr="00E21997">
              <w:rPr>
                <w:lang w:val="en-US"/>
              </w:rPr>
              <w:t>supraveghere a (SASCR), amplasat pe teren cu nr. cadastral 0300201.955, situat in mun. Balti, drum de centura intersectie cu str.Bulgara, traseul R6 (Chisinau-Orhei-Balti), km 137+235m.</w:t>
            </w:r>
            <w:r w:rsidRPr="00E21997">
              <w:rPr>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2306839" w14:textId="4FA870B7" w:rsidR="008023C3" w:rsidRPr="00EF2617" w:rsidRDefault="008023C3" w:rsidP="008023C3">
            <w:pPr>
              <w:tabs>
                <w:tab w:val="left" w:pos="284"/>
              </w:tabs>
              <w:spacing w:line="360" w:lineRule="auto"/>
              <w:ind w:left="113" w:right="113"/>
              <w:jc w:val="center"/>
              <w:rPr>
                <w:bCs/>
                <w:color w:val="000000" w:themeColor="text1"/>
                <w:sz w:val="23"/>
                <w:szCs w:val="23"/>
                <w:lang w:val="ro-MD"/>
              </w:rPr>
            </w:pPr>
            <w:r w:rsidRPr="00EF2617">
              <w:rPr>
                <w:bCs/>
                <w:color w:val="000000" w:themeColor="text1"/>
                <w:sz w:val="23"/>
                <w:szCs w:val="23"/>
                <w:lang w:val="ro-MD"/>
              </w:rPr>
              <w:t>45223000-6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F901F0" w14:textId="77777777" w:rsidR="008023C3" w:rsidRPr="00EF2617" w:rsidRDefault="008023C3" w:rsidP="008023C3">
            <w:pPr>
              <w:pStyle w:val="2"/>
              <w:spacing w:before="0"/>
              <w:jc w:val="center"/>
              <w:rPr>
                <w:rFonts w:ascii="Times New Roman" w:hAnsi="Times New Roman" w:cs="Times New Roman"/>
                <w:b w:val="0"/>
                <w:color w:val="000000" w:themeColor="text1"/>
                <w:sz w:val="23"/>
                <w:szCs w:val="23"/>
                <w:lang w:val="ro-MD"/>
              </w:rPr>
            </w:pPr>
            <w:r w:rsidRPr="00EF2617">
              <w:rPr>
                <w:rFonts w:ascii="Times New Roman" w:hAnsi="Times New Roman" w:cs="Times New Roman"/>
                <w:b w:val="0"/>
                <w:color w:val="000000" w:themeColor="text1"/>
                <w:sz w:val="23"/>
                <w:szCs w:val="23"/>
                <w:shd w:val="clear" w:color="auto" w:fill="FFFFFF"/>
                <w:lang w:val="ro-MD"/>
              </w:rPr>
              <w:t>conform</w:t>
            </w:r>
            <w:r w:rsidRPr="00EF2617">
              <w:rPr>
                <w:rFonts w:ascii="Times New Roman" w:hAnsi="Times New Roman" w:cs="Times New Roman"/>
                <w:b w:val="0"/>
                <w:color w:val="000000" w:themeColor="text1"/>
                <w:sz w:val="23"/>
                <w:szCs w:val="23"/>
                <w:lang w:val="ro-MD"/>
              </w:rPr>
              <w:t xml:space="preserve"> caietului de sarcini</w:t>
            </w:r>
          </w:p>
          <w:p w14:paraId="361B19D1" w14:textId="6ACC056A" w:rsidR="008023C3" w:rsidRPr="00EF2617" w:rsidRDefault="008023C3" w:rsidP="008023C3">
            <w:pPr>
              <w:pStyle w:val="2"/>
              <w:spacing w:before="0"/>
              <w:jc w:val="center"/>
              <w:rPr>
                <w:rFonts w:ascii="Times New Roman" w:hAnsi="Times New Roman" w:cs="Times New Roman"/>
                <w:b w:val="0"/>
                <w:color w:val="000000" w:themeColor="text1"/>
                <w:sz w:val="23"/>
                <w:szCs w:val="23"/>
                <w:shd w:val="clear" w:color="auto" w:fill="FFFFFF"/>
                <w:lang w:val="ro-MD"/>
              </w:rPr>
            </w:pPr>
            <w:r w:rsidRPr="00EF2617">
              <w:rPr>
                <w:rFonts w:ascii="Times New Roman" w:hAnsi="Times New Roman" w:cs="Times New Roman"/>
                <w:b w:val="0"/>
                <w:color w:val="000000" w:themeColor="text1"/>
                <w:sz w:val="23"/>
                <w:szCs w:val="23"/>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BA28DD" w14:textId="77777777" w:rsidR="008023C3" w:rsidRPr="00EF2617" w:rsidRDefault="008023C3" w:rsidP="008023C3">
            <w:pPr>
              <w:jc w:val="both"/>
              <w:rPr>
                <w:noProof w:val="0"/>
                <w:sz w:val="23"/>
                <w:szCs w:val="23"/>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BE7A22" w14:textId="274FD783" w:rsidR="008023C3" w:rsidRPr="00EF2617" w:rsidRDefault="00EB0AC5" w:rsidP="00863309">
            <w:pPr>
              <w:rPr>
                <w:sz w:val="23"/>
                <w:szCs w:val="23"/>
                <w:lang w:val="ro-MD"/>
              </w:rPr>
            </w:pPr>
            <w:r w:rsidRPr="00EB0AC5">
              <w:rPr>
                <w:szCs w:val="22"/>
              </w:rPr>
              <w:t>Proiectul</w:t>
            </w:r>
            <w:r w:rsidRPr="00EB0AC5">
              <w:rPr>
                <w:spacing w:val="-3"/>
                <w:szCs w:val="22"/>
              </w:rPr>
              <w:t xml:space="preserve"> </w:t>
            </w:r>
            <w:r w:rsidRPr="00EB0AC5">
              <w:rPr>
                <w:szCs w:val="22"/>
              </w:rPr>
              <w:t>de</w:t>
            </w:r>
            <w:r w:rsidRPr="00EB0AC5">
              <w:rPr>
                <w:spacing w:val="-6"/>
                <w:szCs w:val="22"/>
              </w:rPr>
              <w:t xml:space="preserve"> </w:t>
            </w:r>
            <w:r w:rsidRPr="00EB0AC5">
              <w:rPr>
                <w:szCs w:val="22"/>
              </w:rPr>
              <w:t>execuție</w:t>
            </w:r>
            <w:r w:rsidRPr="00EB0AC5">
              <w:rPr>
                <w:spacing w:val="-4"/>
                <w:szCs w:val="22"/>
              </w:rPr>
              <w:t xml:space="preserve"> </w:t>
            </w:r>
            <w:r w:rsidRPr="00EB0AC5">
              <w:rPr>
                <w:szCs w:val="22"/>
              </w:rPr>
              <w:t>nr.2-13-2</w:t>
            </w:r>
            <w:r w:rsidRPr="00EB0AC5">
              <w:rPr>
                <w:spacing w:val="-3"/>
                <w:szCs w:val="22"/>
              </w:rPr>
              <w:t xml:space="preserve"> </w:t>
            </w:r>
            <w:r w:rsidRPr="00EB0AC5">
              <w:rPr>
                <w:szCs w:val="22"/>
              </w:rPr>
              <w:t>A2:</w:t>
            </w:r>
            <w:r w:rsidRPr="00EB0AC5">
              <w:rPr>
                <w:spacing w:val="-3"/>
                <w:szCs w:val="22"/>
              </w:rPr>
              <w:t xml:space="preserve"> </w:t>
            </w:r>
            <w:r w:rsidR="00CB314E">
              <w:rPr>
                <w:sz w:val="23"/>
                <w:szCs w:val="23"/>
                <w:lang w:val="ro-MD"/>
              </w:rPr>
              <w:t>REAE</w:t>
            </w:r>
          </w:p>
        </w:tc>
      </w:tr>
      <w:tr w:rsidR="008023C3" w:rsidRPr="00CE5F92" w14:paraId="1A5C738D" w14:textId="77777777" w:rsidTr="008D21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8212" w14:textId="77777777" w:rsidR="008023C3" w:rsidRPr="00CE5F92" w:rsidRDefault="008023C3" w:rsidP="008023C3">
            <w:pPr>
              <w:jc w:val="both"/>
              <w:rPr>
                <w:noProof w:val="0"/>
                <w:lang w:val="ro-MD"/>
              </w:rPr>
            </w:pP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16BAB0" w14:textId="60478603" w:rsidR="008023C3" w:rsidRPr="00CE5F92" w:rsidRDefault="008023C3" w:rsidP="008023C3">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4DD15" w14:textId="77777777" w:rsidR="008023C3" w:rsidRPr="00CE5F92" w:rsidRDefault="008023C3" w:rsidP="008023C3">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A2653D" w14:textId="77777777" w:rsidR="008023C3" w:rsidRPr="00CE5F92" w:rsidRDefault="008023C3" w:rsidP="008023C3">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2C39B" w14:textId="77777777" w:rsidR="008023C3" w:rsidRPr="00CE5F92" w:rsidRDefault="008023C3" w:rsidP="008023C3">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6E142" w14:textId="77777777" w:rsidR="008023C3" w:rsidRPr="00CE5F92" w:rsidRDefault="008023C3" w:rsidP="008023C3">
            <w:pPr>
              <w:jc w:val="both"/>
              <w:rPr>
                <w:noProof w:val="0"/>
                <w:lang w:val="ro-MD"/>
              </w:rPr>
            </w:pPr>
          </w:p>
        </w:tc>
      </w:tr>
    </w:tbl>
    <w:p w14:paraId="00C4CC6B" w14:textId="77777777" w:rsidR="00EF2617" w:rsidRDefault="00EF2617" w:rsidP="00D828DB">
      <w:pPr>
        <w:jc w:val="both"/>
        <w:rPr>
          <w:rFonts w:eastAsia="PMingLiU"/>
          <w:lang w:val="ro-MD" w:eastAsia="zh-CN"/>
        </w:rPr>
      </w:pPr>
    </w:p>
    <w:p w14:paraId="4747A216" w14:textId="1EF038EE"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220E98"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0F96A69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21812893"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4C352CC" w14:textId="77777777" w:rsidR="000222A0" w:rsidRPr="00CE5F92" w:rsidRDefault="000222A0" w:rsidP="00742EC6">
      <w:pPr>
        <w:tabs>
          <w:tab w:val="decimal" w:pos="8364"/>
        </w:tabs>
        <w:spacing w:line="276" w:lineRule="auto"/>
        <w:ind w:right="-144"/>
        <w:jc w:val="center"/>
        <w:rPr>
          <w:bCs/>
          <w:color w:val="000000"/>
          <w:lang w:val="ro-MD"/>
        </w:rPr>
      </w:pPr>
    </w:p>
    <w:p w14:paraId="048324BB" w14:textId="77777777" w:rsidR="000222A0" w:rsidRPr="00CE5F92" w:rsidRDefault="000222A0" w:rsidP="00742EC6">
      <w:pPr>
        <w:tabs>
          <w:tab w:val="decimal" w:pos="8364"/>
        </w:tabs>
        <w:spacing w:line="276" w:lineRule="auto"/>
        <w:ind w:right="-144"/>
        <w:jc w:val="center"/>
        <w:rPr>
          <w:bCs/>
          <w:color w:val="000000"/>
          <w:lang w:val="ro-MD"/>
        </w:rPr>
      </w:pPr>
    </w:p>
    <w:p w14:paraId="3AA740D0" w14:textId="77777777" w:rsidR="000222A0" w:rsidRPr="00CE5F92" w:rsidRDefault="000222A0" w:rsidP="00742EC6">
      <w:pPr>
        <w:tabs>
          <w:tab w:val="decimal" w:pos="8364"/>
        </w:tabs>
        <w:spacing w:line="276" w:lineRule="auto"/>
        <w:ind w:right="-144"/>
        <w:jc w:val="center"/>
        <w:rPr>
          <w:bCs/>
          <w:color w:val="000000"/>
          <w:lang w:val="ro-MD"/>
        </w:rPr>
      </w:pPr>
    </w:p>
    <w:p w14:paraId="47FF4DE5" w14:textId="77777777" w:rsidR="000222A0" w:rsidRPr="00CE5F92" w:rsidRDefault="000222A0" w:rsidP="00742EC6">
      <w:pPr>
        <w:tabs>
          <w:tab w:val="decimal" w:pos="8364"/>
        </w:tabs>
        <w:spacing w:line="276" w:lineRule="auto"/>
        <w:ind w:right="-144"/>
        <w:jc w:val="center"/>
        <w:rPr>
          <w:bCs/>
          <w:color w:val="000000"/>
          <w:lang w:val="ro-MD"/>
        </w:rPr>
      </w:pPr>
    </w:p>
    <w:p w14:paraId="725AB304" w14:textId="77777777" w:rsidR="000222A0" w:rsidRPr="00CE5F92" w:rsidRDefault="000222A0" w:rsidP="00742EC6">
      <w:pPr>
        <w:tabs>
          <w:tab w:val="decimal" w:pos="8364"/>
        </w:tabs>
        <w:spacing w:line="276" w:lineRule="auto"/>
        <w:ind w:right="-144"/>
        <w:jc w:val="center"/>
        <w:rPr>
          <w:bCs/>
          <w:color w:val="000000"/>
          <w:lang w:val="ro-MD"/>
        </w:rPr>
      </w:pPr>
    </w:p>
    <w:p w14:paraId="3C89A87A" w14:textId="77777777" w:rsidR="000222A0" w:rsidRPr="00CE5F92" w:rsidRDefault="000222A0" w:rsidP="00742EC6">
      <w:pPr>
        <w:tabs>
          <w:tab w:val="decimal" w:pos="8364"/>
        </w:tabs>
        <w:spacing w:line="276" w:lineRule="auto"/>
        <w:ind w:right="-144"/>
        <w:jc w:val="center"/>
        <w:rPr>
          <w:bCs/>
          <w:color w:val="000000"/>
          <w:lang w:val="ro-MD"/>
        </w:rPr>
      </w:pPr>
    </w:p>
    <w:p w14:paraId="13BC6D64" w14:textId="5AA0D4BC" w:rsidR="000222A0" w:rsidRDefault="000222A0" w:rsidP="00742EC6">
      <w:pPr>
        <w:tabs>
          <w:tab w:val="decimal" w:pos="8364"/>
        </w:tabs>
        <w:spacing w:line="276" w:lineRule="auto"/>
        <w:ind w:right="-144"/>
        <w:jc w:val="center"/>
        <w:rPr>
          <w:bCs/>
          <w:color w:val="000000"/>
          <w:lang w:val="ro-MD"/>
        </w:rPr>
      </w:pPr>
    </w:p>
    <w:p w14:paraId="670E252F" w14:textId="24B563B4" w:rsidR="00F53B46" w:rsidRDefault="00F53B46" w:rsidP="00742EC6">
      <w:pPr>
        <w:tabs>
          <w:tab w:val="decimal" w:pos="8364"/>
        </w:tabs>
        <w:spacing w:line="276" w:lineRule="auto"/>
        <w:ind w:right="-144"/>
        <w:jc w:val="center"/>
        <w:rPr>
          <w:bCs/>
          <w:color w:val="000000"/>
          <w:lang w:val="ro-MD"/>
        </w:rPr>
      </w:pPr>
    </w:p>
    <w:p w14:paraId="42277052" w14:textId="77777777" w:rsidR="000222A0" w:rsidRPr="00CE5F92" w:rsidRDefault="000222A0" w:rsidP="00742EC6">
      <w:pPr>
        <w:tabs>
          <w:tab w:val="decimal" w:pos="8364"/>
        </w:tabs>
        <w:spacing w:line="276" w:lineRule="auto"/>
        <w:ind w:right="-144"/>
        <w:jc w:val="center"/>
        <w:rPr>
          <w:bCs/>
          <w:color w:val="000000"/>
          <w:lang w:val="ro-MD"/>
        </w:rPr>
      </w:pPr>
    </w:p>
    <w:p w14:paraId="24B0AE3E" w14:textId="761C5059"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   Anexa nr. 4</w:t>
      </w:r>
    </w:p>
    <w:p w14:paraId="291954BF"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BD4DD28" w14:textId="77777777" w:rsidR="00391CB7" w:rsidRPr="00CE5F92" w:rsidRDefault="00391CB7" w:rsidP="00391CB7">
      <w:pPr>
        <w:spacing w:after="200" w:line="276" w:lineRule="auto"/>
        <w:jc w:val="center"/>
        <w:rPr>
          <w:lang w:val="ro-MD" w:eastAsia="zh-CN"/>
        </w:rPr>
      </w:pPr>
    </w:p>
    <w:p w14:paraId="40352318" w14:textId="77777777" w:rsidR="00391CB7" w:rsidRPr="00CE5F92" w:rsidRDefault="00391CB7" w:rsidP="00391CB7">
      <w:pPr>
        <w:rPr>
          <w:lang w:val="ro-MD" w:eastAsia="zh-CN"/>
        </w:rPr>
      </w:pPr>
    </w:p>
    <w:p w14:paraId="51902835" w14:textId="77777777" w:rsidR="00391CB7" w:rsidRPr="00CE5F92" w:rsidRDefault="00391CB7" w:rsidP="00391CB7">
      <w:pPr>
        <w:jc w:val="center"/>
        <w:rPr>
          <w:b/>
          <w:lang w:val="ro-MD"/>
        </w:rPr>
      </w:pPr>
    </w:p>
    <w:p w14:paraId="226366F3" w14:textId="77777777" w:rsidR="00391CB7" w:rsidRPr="00CE5F92" w:rsidRDefault="00391CB7" w:rsidP="00391CB7">
      <w:pPr>
        <w:tabs>
          <w:tab w:val="left" w:pos="567"/>
        </w:tabs>
        <w:jc w:val="center"/>
        <w:rPr>
          <w:b/>
          <w:lang w:val="ro-MD"/>
        </w:rPr>
      </w:pPr>
      <w:r w:rsidRPr="00CE5F92">
        <w:rPr>
          <w:b/>
          <w:lang w:val="ro-MD"/>
        </w:rPr>
        <w:t>GRAFIC DE  EXECUTARE A LUCRĂRILOR</w:t>
      </w:r>
    </w:p>
    <w:p w14:paraId="5A714F1E" w14:textId="77777777" w:rsidR="00391CB7" w:rsidRPr="00CE5F92" w:rsidRDefault="00391CB7" w:rsidP="00391CB7">
      <w:pPr>
        <w:tabs>
          <w:tab w:val="left" w:pos="567"/>
        </w:tabs>
        <w:rPr>
          <w:lang w:val="ro-MD"/>
        </w:rPr>
      </w:pPr>
      <w:r w:rsidRPr="00CE5F92">
        <w:rPr>
          <w:lang w:val="ro-MD"/>
        </w:rPr>
        <w:t>_____________________________________________________________________________</w:t>
      </w:r>
    </w:p>
    <w:p w14:paraId="47F51FBE" w14:textId="77777777" w:rsidR="00391CB7" w:rsidRPr="00CE5F92" w:rsidRDefault="00391CB7" w:rsidP="00391CB7">
      <w:pPr>
        <w:tabs>
          <w:tab w:val="left" w:pos="567"/>
        </w:tabs>
        <w:jc w:val="center"/>
        <w:rPr>
          <w:lang w:val="ro-MD"/>
        </w:rPr>
      </w:pPr>
      <w:r w:rsidRPr="00CE5F92">
        <w:rPr>
          <w:lang w:val="ro-MD"/>
        </w:rPr>
        <w:t>(denumirea lucrărilor)</w:t>
      </w:r>
    </w:p>
    <w:p w14:paraId="21CFA0CE" w14:textId="77777777" w:rsidR="00391CB7" w:rsidRPr="00CE5F92" w:rsidRDefault="00391CB7" w:rsidP="00391CB7">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CE5F92" w14:paraId="3FEDB433" w14:textId="77777777" w:rsidTr="00F735C4">
        <w:trPr>
          <w:cantSplit/>
          <w:trHeight w:val="300"/>
        </w:trPr>
        <w:tc>
          <w:tcPr>
            <w:tcW w:w="709" w:type="dxa"/>
            <w:vMerge w:val="restart"/>
          </w:tcPr>
          <w:p w14:paraId="3558BE14" w14:textId="77777777" w:rsidR="00391CB7" w:rsidRPr="00CE5F92" w:rsidRDefault="00391CB7" w:rsidP="00F735C4">
            <w:pPr>
              <w:tabs>
                <w:tab w:val="left" w:pos="567"/>
              </w:tabs>
              <w:rPr>
                <w:b/>
                <w:lang w:val="ro-MD"/>
              </w:rPr>
            </w:pPr>
            <w:r w:rsidRPr="00CE5F92">
              <w:rPr>
                <w:b/>
                <w:lang w:val="ro-MD"/>
              </w:rPr>
              <w:t>Nr.</w:t>
            </w:r>
          </w:p>
          <w:p w14:paraId="2880C46F" w14:textId="77777777" w:rsidR="00391CB7" w:rsidRPr="00CE5F92" w:rsidRDefault="00391CB7" w:rsidP="00F735C4">
            <w:pPr>
              <w:tabs>
                <w:tab w:val="left" w:pos="567"/>
              </w:tabs>
              <w:rPr>
                <w:b/>
                <w:lang w:val="ro-MD"/>
              </w:rPr>
            </w:pPr>
            <w:r w:rsidRPr="00CE5F92">
              <w:rPr>
                <w:b/>
                <w:lang w:val="ro-MD"/>
              </w:rPr>
              <w:t>d/o</w:t>
            </w:r>
          </w:p>
        </w:tc>
        <w:tc>
          <w:tcPr>
            <w:tcW w:w="2825" w:type="dxa"/>
            <w:vMerge w:val="restart"/>
          </w:tcPr>
          <w:p w14:paraId="6EFC8E85" w14:textId="77777777" w:rsidR="00391CB7" w:rsidRPr="00CE5F92" w:rsidRDefault="00391CB7" w:rsidP="00F735C4">
            <w:pPr>
              <w:tabs>
                <w:tab w:val="left" w:pos="567"/>
              </w:tabs>
              <w:rPr>
                <w:b/>
                <w:lang w:val="ro-MD"/>
              </w:rPr>
            </w:pPr>
            <w:r w:rsidRPr="00CE5F92">
              <w:rPr>
                <w:b/>
                <w:lang w:val="ro-MD"/>
              </w:rPr>
              <w:t>Grupa de obiecte/denumirea obiectului</w:t>
            </w:r>
          </w:p>
        </w:tc>
        <w:tc>
          <w:tcPr>
            <w:tcW w:w="3126" w:type="dxa"/>
            <w:gridSpan w:val="3"/>
          </w:tcPr>
          <w:p w14:paraId="69F466FF" w14:textId="77777777" w:rsidR="00391CB7" w:rsidRPr="00CE5F92" w:rsidRDefault="00391CB7" w:rsidP="00F735C4">
            <w:pPr>
              <w:tabs>
                <w:tab w:val="left" w:pos="567"/>
              </w:tabs>
              <w:rPr>
                <w:b/>
                <w:lang w:val="ro-MD"/>
              </w:rPr>
            </w:pPr>
            <w:r w:rsidRPr="00CE5F92">
              <w:rPr>
                <w:b/>
                <w:lang w:val="ro-MD"/>
              </w:rPr>
              <w:t>Anul 1</w:t>
            </w:r>
          </w:p>
        </w:tc>
        <w:tc>
          <w:tcPr>
            <w:tcW w:w="1044" w:type="dxa"/>
            <w:gridSpan w:val="2"/>
          </w:tcPr>
          <w:p w14:paraId="60202704" w14:textId="77777777" w:rsidR="00391CB7" w:rsidRPr="00CE5F92" w:rsidRDefault="00391CB7" w:rsidP="00F735C4">
            <w:pPr>
              <w:tabs>
                <w:tab w:val="left" w:pos="567"/>
              </w:tabs>
              <w:rPr>
                <w:b/>
                <w:lang w:val="ro-MD"/>
              </w:rPr>
            </w:pPr>
            <w:r w:rsidRPr="00CE5F92">
              <w:rPr>
                <w:b/>
                <w:lang w:val="ro-MD"/>
              </w:rPr>
              <w:t>…</w:t>
            </w:r>
          </w:p>
        </w:tc>
        <w:tc>
          <w:tcPr>
            <w:tcW w:w="1320" w:type="dxa"/>
            <w:gridSpan w:val="2"/>
          </w:tcPr>
          <w:p w14:paraId="4C85B140" w14:textId="77777777" w:rsidR="00391CB7" w:rsidRPr="00CE5F92" w:rsidRDefault="00391CB7" w:rsidP="00F735C4">
            <w:pPr>
              <w:tabs>
                <w:tab w:val="left" w:pos="567"/>
              </w:tabs>
              <w:rPr>
                <w:b/>
                <w:lang w:val="ro-MD"/>
              </w:rPr>
            </w:pPr>
            <w:r w:rsidRPr="00CE5F92">
              <w:rPr>
                <w:b/>
                <w:lang w:val="ro-MD"/>
              </w:rPr>
              <w:t>Anul (n)</w:t>
            </w:r>
          </w:p>
        </w:tc>
      </w:tr>
      <w:tr w:rsidR="00391CB7" w:rsidRPr="00CE5F92" w14:paraId="0458B3C6" w14:textId="77777777" w:rsidTr="00F735C4">
        <w:trPr>
          <w:cantSplit/>
          <w:trHeight w:val="240"/>
        </w:trPr>
        <w:tc>
          <w:tcPr>
            <w:tcW w:w="709" w:type="dxa"/>
            <w:vMerge/>
          </w:tcPr>
          <w:p w14:paraId="1D26DB1A" w14:textId="77777777" w:rsidR="00391CB7" w:rsidRPr="00CE5F92" w:rsidRDefault="00391CB7" w:rsidP="00F735C4">
            <w:pPr>
              <w:tabs>
                <w:tab w:val="left" w:pos="567"/>
              </w:tabs>
              <w:rPr>
                <w:b/>
                <w:lang w:val="ro-MD"/>
              </w:rPr>
            </w:pPr>
          </w:p>
        </w:tc>
        <w:tc>
          <w:tcPr>
            <w:tcW w:w="2825" w:type="dxa"/>
            <w:vMerge/>
          </w:tcPr>
          <w:p w14:paraId="76B02E5D" w14:textId="77777777" w:rsidR="00391CB7" w:rsidRPr="00CE5F92" w:rsidRDefault="00391CB7" w:rsidP="00F735C4">
            <w:pPr>
              <w:tabs>
                <w:tab w:val="left" w:pos="567"/>
              </w:tabs>
              <w:rPr>
                <w:b/>
                <w:lang w:val="ro-MD"/>
              </w:rPr>
            </w:pPr>
          </w:p>
        </w:tc>
        <w:tc>
          <w:tcPr>
            <w:tcW w:w="5490" w:type="dxa"/>
            <w:gridSpan w:val="7"/>
          </w:tcPr>
          <w:p w14:paraId="5FEF8F48" w14:textId="77777777" w:rsidR="00391CB7" w:rsidRPr="00CE5F92" w:rsidRDefault="00391CB7" w:rsidP="00F735C4">
            <w:pPr>
              <w:tabs>
                <w:tab w:val="left" w:pos="567"/>
              </w:tabs>
              <w:rPr>
                <w:b/>
                <w:lang w:val="ro-MD"/>
              </w:rPr>
            </w:pPr>
            <w:r w:rsidRPr="00CE5F92">
              <w:rPr>
                <w:b/>
                <w:lang w:val="ro-MD"/>
              </w:rPr>
              <w:t>Luna</w:t>
            </w:r>
          </w:p>
        </w:tc>
      </w:tr>
      <w:tr w:rsidR="00391CB7" w:rsidRPr="00CE5F92" w14:paraId="577AA51B" w14:textId="77777777" w:rsidTr="00F735C4">
        <w:trPr>
          <w:cantSplit/>
          <w:trHeight w:val="120"/>
        </w:trPr>
        <w:tc>
          <w:tcPr>
            <w:tcW w:w="709" w:type="dxa"/>
            <w:vMerge/>
          </w:tcPr>
          <w:p w14:paraId="59F554A5" w14:textId="77777777" w:rsidR="00391CB7" w:rsidRPr="00CE5F92" w:rsidRDefault="00391CB7" w:rsidP="00F735C4">
            <w:pPr>
              <w:tabs>
                <w:tab w:val="left" w:pos="567"/>
              </w:tabs>
              <w:rPr>
                <w:b/>
                <w:lang w:val="ro-MD"/>
              </w:rPr>
            </w:pPr>
          </w:p>
        </w:tc>
        <w:tc>
          <w:tcPr>
            <w:tcW w:w="2825" w:type="dxa"/>
            <w:vMerge/>
          </w:tcPr>
          <w:p w14:paraId="33BD341B" w14:textId="77777777" w:rsidR="00391CB7" w:rsidRPr="00CE5F92" w:rsidRDefault="00391CB7" w:rsidP="00F735C4">
            <w:pPr>
              <w:tabs>
                <w:tab w:val="left" w:pos="567"/>
              </w:tabs>
              <w:rPr>
                <w:b/>
                <w:lang w:val="ro-MD"/>
              </w:rPr>
            </w:pPr>
          </w:p>
        </w:tc>
        <w:tc>
          <w:tcPr>
            <w:tcW w:w="1035" w:type="dxa"/>
          </w:tcPr>
          <w:p w14:paraId="7C84B471" w14:textId="77777777" w:rsidR="00391CB7" w:rsidRPr="00CE5F92" w:rsidRDefault="00391CB7" w:rsidP="00F735C4">
            <w:pPr>
              <w:tabs>
                <w:tab w:val="left" w:pos="567"/>
              </w:tabs>
              <w:rPr>
                <w:b/>
                <w:lang w:val="ro-MD"/>
              </w:rPr>
            </w:pPr>
            <w:r w:rsidRPr="00CE5F92">
              <w:rPr>
                <w:b/>
                <w:lang w:val="ro-MD"/>
              </w:rPr>
              <w:t>1</w:t>
            </w:r>
          </w:p>
        </w:tc>
        <w:tc>
          <w:tcPr>
            <w:tcW w:w="1215" w:type="dxa"/>
          </w:tcPr>
          <w:p w14:paraId="0A0B3B94" w14:textId="77777777" w:rsidR="00391CB7" w:rsidRPr="00CE5F92" w:rsidRDefault="00391CB7" w:rsidP="00F735C4">
            <w:pPr>
              <w:tabs>
                <w:tab w:val="left" w:pos="567"/>
              </w:tabs>
              <w:rPr>
                <w:b/>
                <w:lang w:val="ro-MD"/>
              </w:rPr>
            </w:pPr>
            <w:r w:rsidRPr="00CE5F92">
              <w:rPr>
                <w:b/>
                <w:lang w:val="ro-MD"/>
              </w:rPr>
              <w:t>2</w:t>
            </w:r>
          </w:p>
        </w:tc>
        <w:tc>
          <w:tcPr>
            <w:tcW w:w="1005" w:type="dxa"/>
            <w:gridSpan w:val="2"/>
          </w:tcPr>
          <w:p w14:paraId="6BF95F3A" w14:textId="77777777" w:rsidR="00391CB7" w:rsidRPr="00CE5F92" w:rsidRDefault="00391CB7" w:rsidP="00F735C4">
            <w:pPr>
              <w:tabs>
                <w:tab w:val="left" w:pos="567"/>
              </w:tabs>
              <w:rPr>
                <w:b/>
                <w:lang w:val="ro-MD"/>
              </w:rPr>
            </w:pPr>
            <w:r w:rsidRPr="00CE5F92">
              <w:rPr>
                <w:b/>
                <w:lang w:val="ro-MD"/>
              </w:rPr>
              <w:t>3</w:t>
            </w:r>
          </w:p>
        </w:tc>
        <w:tc>
          <w:tcPr>
            <w:tcW w:w="990" w:type="dxa"/>
            <w:gridSpan w:val="2"/>
          </w:tcPr>
          <w:p w14:paraId="58C71254" w14:textId="77777777" w:rsidR="00391CB7" w:rsidRPr="00CE5F92" w:rsidRDefault="00391CB7" w:rsidP="00F735C4">
            <w:pPr>
              <w:tabs>
                <w:tab w:val="left" w:pos="567"/>
              </w:tabs>
              <w:rPr>
                <w:b/>
                <w:lang w:val="ro-MD"/>
              </w:rPr>
            </w:pPr>
            <w:r w:rsidRPr="00CE5F92">
              <w:rPr>
                <w:b/>
                <w:lang w:val="ro-MD"/>
              </w:rPr>
              <w:t>…</w:t>
            </w:r>
          </w:p>
        </w:tc>
        <w:tc>
          <w:tcPr>
            <w:tcW w:w="1245" w:type="dxa"/>
          </w:tcPr>
          <w:p w14:paraId="68170DD5" w14:textId="77777777" w:rsidR="00391CB7" w:rsidRPr="00CE5F92" w:rsidRDefault="00391CB7" w:rsidP="00F735C4">
            <w:pPr>
              <w:tabs>
                <w:tab w:val="left" w:pos="567"/>
              </w:tabs>
              <w:rPr>
                <w:b/>
                <w:lang w:val="ro-MD"/>
              </w:rPr>
            </w:pPr>
            <w:r w:rsidRPr="00CE5F92">
              <w:rPr>
                <w:b/>
                <w:lang w:val="ro-MD"/>
              </w:rPr>
              <w:t>n</w:t>
            </w:r>
          </w:p>
        </w:tc>
      </w:tr>
      <w:tr w:rsidR="00391CB7" w:rsidRPr="00CE5F92" w14:paraId="5A6146CA" w14:textId="77777777" w:rsidTr="00F735C4">
        <w:trPr>
          <w:cantSplit/>
          <w:trHeight w:val="180"/>
        </w:trPr>
        <w:tc>
          <w:tcPr>
            <w:tcW w:w="709" w:type="dxa"/>
          </w:tcPr>
          <w:p w14:paraId="171CD8E6" w14:textId="77777777" w:rsidR="00391CB7" w:rsidRPr="00CE5F92" w:rsidRDefault="00391CB7" w:rsidP="00F735C4">
            <w:pPr>
              <w:tabs>
                <w:tab w:val="left" w:pos="567"/>
              </w:tabs>
              <w:rPr>
                <w:lang w:val="ro-MD"/>
              </w:rPr>
            </w:pPr>
            <w:r w:rsidRPr="00CE5F92">
              <w:rPr>
                <w:lang w:val="ro-MD"/>
              </w:rPr>
              <w:t>1.</w:t>
            </w:r>
          </w:p>
        </w:tc>
        <w:tc>
          <w:tcPr>
            <w:tcW w:w="2825" w:type="dxa"/>
          </w:tcPr>
          <w:p w14:paraId="48B9AC19" w14:textId="77777777" w:rsidR="00391CB7" w:rsidRPr="00CE5F92" w:rsidRDefault="00391CB7" w:rsidP="00F735C4">
            <w:pPr>
              <w:tabs>
                <w:tab w:val="left" w:pos="567"/>
              </w:tabs>
              <w:rPr>
                <w:lang w:val="ro-MD"/>
              </w:rPr>
            </w:pPr>
            <w:r w:rsidRPr="00CE5F92">
              <w:rPr>
                <w:lang w:val="ro-MD"/>
              </w:rPr>
              <w:t>Organizare de şantier</w:t>
            </w:r>
          </w:p>
        </w:tc>
        <w:tc>
          <w:tcPr>
            <w:tcW w:w="1035" w:type="dxa"/>
          </w:tcPr>
          <w:p w14:paraId="160C0BEF" w14:textId="77777777" w:rsidR="00391CB7" w:rsidRPr="00CE5F92" w:rsidRDefault="00391CB7" w:rsidP="00F735C4">
            <w:pPr>
              <w:tabs>
                <w:tab w:val="left" w:pos="567"/>
              </w:tabs>
              <w:rPr>
                <w:lang w:val="ro-MD"/>
              </w:rPr>
            </w:pPr>
          </w:p>
        </w:tc>
        <w:tc>
          <w:tcPr>
            <w:tcW w:w="1215" w:type="dxa"/>
          </w:tcPr>
          <w:p w14:paraId="673282EC" w14:textId="77777777" w:rsidR="00391CB7" w:rsidRPr="00CE5F92" w:rsidRDefault="00391CB7" w:rsidP="00F735C4">
            <w:pPr>
              <w:tabs>
                <w:tab w:val="left" w:pos="567"/>
              </w:tabs>
              <w:rPr>
                <w:lang w:val="ro-MD"/>
              </w:rPr>
            </w:pPr>
          </w:p>
        </w:tc>
        <w:tc>
          <w:tcPr>
            <w:tcW w:w="1005" w:type="dxa"/>
            <w:gridSpan w:val="2"/>
          </w:tcPr>
          <w:p w14:paraId="17D5934B" w14:textId="77777777" w:rsidR="00391CB7" w:rsidRPr="00CE5F92" w:rsidRDefault="00391CB7" w:rsidP="00F735C4">
            <w:pPr>
              <w:tabs>
                <w:tab w:val="left" w:pos="567"/>
              </w:tabs>
              <w:rPr>
                <w:lang w:val="ro-MD"/>
              </w:rPr>
            </w:pPr>
          </w:p>
        </w:tc>
        <w:tc>
          <w:tcPr>
            <w:tcW w:w="990" w:type="dxa"/>
            <w:gridSpan w:val="2"/>
          </w:tcPr>
          <w:p w14:paraId="77806BE0" w14:textId="77777777" w:rsidR="00391CB7" w:rsidRPr="00CE5F92" w:rsidRDefault="00391CB7" w:rsidP="00F735C4">
            <w:pPr>
              <w:tabs>
                <w:tab w:val="left" w:pos="567"/>
              </w:tabs>
              <w:rPr>
                <w:lang w:val="ro-MD"/>
              </w:rPr>
            </w:pPr>
          </w:p>
        </w:tc>
        <w:tc>
          <w:tcPr>
            <w:tcW w:w="1245" w:type="dxa"/>
          </w:tcPr>
          <w:p w14:paraId="14B76318" w14:textId="77777777" w:rsidR="00391CB7" w:rsidRPr="00CE5F92" w:rsidRDefault="00391CB7" w:rsidP="00F735C4">
            <w:pPr>
              <w:tabs>
                <w:tab w:val="left" w:pos="567"/>
              </w:tabs>
              <w:rPr>
                <w:lang w:val="ro-MD"/>
              </w:rPr>
            </w:pPr>
          </w:p>
        </w:tc>
      </w:tr>
      <w:tr w:rsidR="00391CB7" w:rsidRPr="00CE5F92" w14:paraId="50FBC8C8" w14:textId="77777777" w:rsidTr="00F735C4">
        <w:trPr>
          <w:cantSplit/>
          <w:trHeight w:val="1372"/>
        </w:trPr>
        <w:tc>
          <w:tcPr>
            <w:tcW w:w="709" w:type="dxa"/>
          </w:tcPr>
          <w:p w14:paraId="60E5A0A0" w14:textId="77777777" w:rsidR="00391CB7" w:rsidRPr="00CE5F92" w:rsidRDefault="00391CB7" w:rsidP="00F735C4">
            <w:pPr>
              <w:tabs>
                <w:tab w:val="left" w:pos="567"/>
              </w:tabs>
              <w:rPr>
                <w:lang w:val="ro-MD"/>
              </w:rPr>
            </w:pPr>
            <w:r w:rsidRPr="00CE5F92">
              <w:rPr>
                <w:lang w:val="ro-MD"/>
              </w:rPr>
              <w:t xml:space="preserve">2. </w:t>
            </w:r>
          </w:p>
          <w:p w14:paraId="645013E2" w14:textId="77777777" w:rsidR="00391CB7" w:rsidRPr="00CE5F92" w:rsidRDefault="00391CB7" w:rsidP="00F735C4">
            <w:pPr>
              <w:tabs>
                <w:tab w:val="left" w:pos="567"/>
              </w:tabs>
              <w:rPr>
                <w:lang w:val="ro-MD"/>
              </w:rPr>
            </w:pPr>
          </w:p>
          <w:p w14:paraId="6F17A54F" w14:textId="77777777" w:rsidR="00391CB7" w:rsidRPr="00CE5F92" w:rsidRDefault="00391CB7" w:rsidP="00F735C4">
            <w:pPr>
              <w:tabs>
                <w:tab w:val="left" w:pos="567"/>
              </w:tabs>
              <w:rPr>
                <w:lang w:val="ro-MD"/>
              </w:rPr>
            </w:pPr>
          </w:p>
          <w:p w14:paraId="792DAA3A" w14:textId="77777777" w:rsidR="00391CB7" w:rsidRPr="00CE5F92" w:rsidRDefault="00391CB7" w:rsidP="00F735C4">
            <w:pPr>
              <w:tabs>
                <w:tab w:val="left" w:pos="567"/>
              </w:tabs>
              <w:rPr>
                <w:lang w:val="ro-MD"/>
              </w:rPr>
            </w:pPr>
          </w:p>
          <w:p w14:paraId="67E86DE0" w14:textId="77777777" w:rsidR="00391CB7" w:rsidRPr="00CE5F92" w:rsidRDefault="00391CB7" w:rsidP="00F735C4">
            <w:pPr>
              <w:tabs>
                <w:tab w:val="left" w:pos="567"/>
              </w:tabs>
              <w:rPr>
                <w:lang w:val="ro-MD"/>
              </w:rPr>
            </w:pPr>
          </w:p>
        </w:tc>
        <w:tc>
          <w:tcPr>
            <w:tcW w:w="2825" w:type="dxa"/>
          </w:tcPr>
          <w:p w14:paraId="5ACC1F7D" w14:textId="77777777" w:rsidR="00391CB7" w:rsidRPr="00CE5F92" w:rsidRDefault="00391CB7" w:rsidP="00F735C4">
            <w:pPr>
              <w:tabs>
                <w:tab w:val="left" w:pos="567"/>
              </w:tabs>
              <w:rPr>
                <w:lang w:val="ro-MD"/>
              </w:rPr>
            </w:pPr>
            <w:r w:rsidRPr="00CE5F92">
              <w:rPr>
                <w:lang w:val="ro-MD"/>
              </w:rPr>
              <w:t>Obiect 01</w:t>
            </w:r>
          </w:p>
          <w:p w14:paraId="63E0D493" w14:textId="77777777" w:rsidR="00391CB7" w:rsidRPr="00CE5F92" w:rsidRDefault="00391CB7" w:rsidP="00F735C4">
            <w:pPr>
              <w:tabs>
                <w:tab w:val="left" w:pos="567"/>
              </w:tabs>
              <w:rPr>
                <w:lang w:val="ro-MD"/>
              </w:rPr>
            </w:pPr>
            <w:r w:rsidRPr="00CE5F92">
              <w:rPr>
                <w:lang w:val="ro-MD"/>
              </w:rPr>
              <w:t>Categoria de lucrări:</w:t>
            </w:r>
          </w:p>
          <w:p w14:paraId="43480742" w14:textId="77777777" w:rsidR="00391CB7" w:rsidRPr="00CE5F92" w:rsidRDefault="00391CB7" w:rsidP="00F735C4">
            <w:pPr>
              <w:tabs>
                <w:tab w:val="left" w:pos="567"/>
              </w:tabs>
              <w:rPr>
                <w:lang w:val="ro-MD"/>
              </w:rPr>
            </w:pPr>
            <w:r w:rsidRPr="00CE5F92">
              <w:rPr>
                <w:lang w:val="ro-MD"/>
              </w:rPr>
              <w:t>__________________</w:t>
            </w:r>
          </w:p>
          <w:p w14:paraId="3D4B527B" w14:textId="77777777" w:rsidR="00391CB7" w:rsidRPr="00CE5F92" w:rsidRDefault="00391CB7" w:rsidP="00F735C4">
            <w:pPr>
              <w:tabs>
                <w:tab w:val="left" w:pos="567"/>
              </w:tabs>
              <w:rPr>
                <w:lang w:val="ro-MD"/>
              </w:rPr>
            </w:pPr>
            <w:r w:rsidRPr="00CE5F92">
              <w:rPr>
                <w:lang w:val="ro-MD"/>
              </w:rPr>
              <w:t>__________________</w:t>
            </w:r>
          </w:p>
          <w:p w14:paraId="0DA81AEB" w14:textId="77777777" w:rsidR="00391CB7" w:rsidRPr="00CE5F92" w:rsidRDefault="00391CB7" w:rsidP="00F735C4">
            <w:pPr>
              <w:tabs>
                <w:tab w:val="left" w:pos="567"/>
              </w:tabs>
              <w:rPr>
                <w:lang w:val="ro-MD"/>
              </w:rPr>
            </w:pPr>
          </w:p>
        </w:tc>
        <w:tc>
          <w:tcPr>
            <w:tcW w:w="1035" w:type="dxa"/>
          </w:tcPr>
          <w:p w14:paraId="051D61DF" w14:textId="77777777" w:rsidR="00391CB7" w:rsidRPr="00CE5F92" w:rsidRDefault="00391CB7" w:rsidP="00F735C4">
            <w:pPr>
              <w:tabs>
                <w:tab w:val="left" w:pos="567"/>
              </w:tabs>
              <w:rPr>
                <w:lang w:val="ro-MD"/>
              </w:rPr>
            </w:pPr>
          </w:p>
        </w:tc>
        <w:tc>
          <w:tcPr>
            <w:tcW w:w="1215" w:type="dxa"/>
          </w:tcPr>
          <w:p w14:paraId="534059D7" w14:textId="77777777" w:rsidR="00391CB7" w:rsidRPr="00CE5F92" w:rsidRDefault="00391CB7" w:rsidP="00F735C4">
            <w:pPr>
              <w:tabs>
                <w:tab w:val="left" w:pos="567"/>
              </w:tabs>
              <w:rPr>
                <w:lang w:val="ro-MD"/>
              </w:rPr>
            </w:pPr>
          </w:p>
        </w:tc>
        <w:tc>
          <w:tcPr>
            <w:tcW w:w="1005" w:type="dxa"/>
            <w:gridSpan w:val="2"/>
          </w:tcPr>
          <w:p w14:paraId="66C35EED" w14:textId="77777777" w:rsidR="00391CB7" w:rsidRPr="00CE5F92" w:rsidRDefault="00391CB7" w:rsidP="00F735C4">
            <w:pPr>
              <w:tabs>
                <w:tab w:val="left" w:pos="567"/>
              </w:tabs>
              <w:rPr>
                <w:lang w:val="ro-MD"/>
              </w:rPr>
            </w:pPr>
          </w:p>
        </w:tc>
        <w:tc>
          <w:tcPr>
            <w:tcW w:w="990" w:type="dxa"/>
            <w:gridSpan w:val="2"/>
          </w:tcPr>
          <w:p w14:paraId="701D916C" w14:textId="77777777" w:rsidR="00391CB7" w:rsidRPr="00CE5F92" w:rsidRDefault="00391CB7" w:rsidP="00F735C4">
            <w:pPr>
              <w:tabs>
                <w:tab w:val="left" w:pos="567"/>
              </w:tabs>
              <w:rPr>
                <w:lang w:val="ro-MD"/>
              </w:rPr>
            </w:pPr>
          </w:p>
        </w:tc>
        <w:tc>
          <w:tcPr>
            <w:tcW w:w="1245" w:type="dxa"/>
          </w:tcPr>
          <w:p w14:paraId="3960C895" w14:textId="77777777" w:rsidR="00391CB7" w:rsidRPr="00CE5F92" w:rsidRDefault="00391CB7" w:rsidP="00F735C4">
            <w:pPr>
              <w:tabs>
                <w:tab w:val="left" w:pos="567"/>
              </w:tabs>
              <w:rPr>
                <w:lang w:val="ro-MD"/>
              </w:rPr>
            </w:pPr>
          </w:p>
        </w:tc>
      </w:tr>
      <w:tr w:rsidR="00391CB7" w:rsidRPr="00CE5F92" w14:paraId="1B7F26F8" w14:textId="77777777" w:rsidTr="00F735C4">
        <w:trPr>
          <w:cantSplit/>
          <w:trHeight w:val="1412"/>
        </w:trPr>
        <w:tc>
          <w:tcPr>
            <w:tcW w:w="709" w:type="dxa"/>
          </w:tcPr>
          <w:p w14:paraId="66527386" w14:textId="77777777" w:rsidR="00391CB7" w:rsidRPr="00CE5F92" w:rsidRDefault="00391CB7" w:rsidP="00F735C4">
            <w:pPr>
              <w:tabs>
                <w:tab w:val="left" w:pos="567"/>
              </w:tabs>
              <w:rPr>
                <w:lang w:val="ro-MD"/>
              </w:rPr>
            </w:pPr>
            <w:r w:rsidRPr="00CE5F92">
              <w:rPr>
                <w:lang w:val="ro-MD"/>
              </w:rPr>
              <w:t>3.</w:t>
            </w:r>
          </w:p>
          <w:p w14:paraId="0426D7D7" w14:textId="77777777" w:rsidR="00391CB7" w:rsidRPr="00CE5F92" w:rsidRDefault="00391CB7" w:rsidP="00F735C4">
            <w:pPr>
              <w:tabs>
                <w:tab w:val="left" w:pos="567"/>
              </w:tabs>
              <w:rPr>
                <w:lang w:val="ro-MD"/>
              </w:rPr>
            </w:pPr>
          </w:p>
          <w:p w14:paraId="613305C1" w14:textId="77777777" w:rsidR="00391CB7" w:rsidRPr="00CE5F92" w:rsidRDefault="00391CB7" w:rsidP="00F735C4">
            <w:pPr>
              <w:tabs>
                <w:tab w:val="left" w:pos="567"/>
              </w:tabs>
              <w:rPr>
                <w:lang w:val="ro-MD"/>
              </w:rPr>
            </w:pPr>
          </w:p>
          <w:p w14:paraId="7D70B538" w14:textId="77777777" w:rsidR="00391CB7" w:rsidRPr="00CE5F92" w:rsidRDefault="00391CB7" w:rsidP="00F735C4">
            <w:pPr>
              <w:tabs>
                <w:tab w:val="left" w:pos="567"/>
              </w:tabs>
              <w:rPr>
                <w:lang w:val="ro-MD"/>
              </w:rPr>
            </w:pPr>
          </w:p>
          <w:p w14:paraId="67E52C10" w14:textId="77777777" w:rsidR="00391CB7" w:rsidRPr="00CE5F92" w:rsidRDefault="00391CB7" w:rsidP="00F735C4">
            <w:pPr>
              <w:tabs>
                <w:tab w:val="left" w:pos="567"/>
              </w:tabs>
              <w:rPr>
                <w:lang w:val="ro-MD"/>
              </w:rPr>
            </w:pPr>
          </w:p>
        </w:tc>
        <w:tc>
          <w:tcPr>
            <w:tcW w:w="2825" w:type="dxa"/>
          </w:tcPr>
          <w:p w14:paraId="5DD8526E" w14:textId="77777777" w:rsidR="00391CB7" w:rsidRPr="00CE5F92" w:rsidRDefault="00391CB7" w:rsidP="00F735C4">
            <w:pPr>
              <w:tabs>
                <w:tab w:val="left" w:pos="567"/>
              </w:tabs>
              <w:rPr>
                <w:lang w:val="ro-MD"/>
              </w:rPr>
            </w:pPr>
            <w:r w:rsidRPr="00CE5F92">
              <w:rPr>
                <w:lang w:val="ro-MD"/>
              </w:rPr>
              <w:t>Obiect 02</w:t>
            </w:r>
          </w:p>
          <w:p w14:paraId="4EDF2006" w14:textId="77777777" w:rsidR="00391CB7" w:rsidRPr="00CE5F92" w:rsidRDefault="00391CB7" w:rsidP="00F735C4">
            <w:pPr>
              <w:tabs>
                <w:tab w:val="left" w:pos="567"/>
              </w:tabs>
              <w:rPr>
                <w:lang w:val="ro-MD"/>
              </w:rPr>
            </w:pPr>
            <w:r w:rsidRPr="00CE5F92">
              <w:rPr>
                <w:lang w:val="ro-MD"/>
              </w:rPr>
              <w:t>Categoria de lucrări:</w:t>
            </w:r>
          </w:p>
          <w:p w14:paraId="60DC6CC1" w14:textId="77777777" w:rsidR="00391CB7" w:rsidRPr="00CE5F92" w:rsidRDefault="00391CB7" w:rsidP="00F735C4">
            <w:pPr>
              <w:tabs>
                <w:tab w:val="left" w:pos="567"/>
              </w:tabs>
              <w:rPr>
                <w:lang w:val="ro-MD"/>
              </w:rPr>
            </w:pPr>
            <w:r w:rsidRPr="00CE5F92">
              <w:rPr>
                <w:lang w:val="ro-MD"/>
              </w:rPr>
              <w:t>__________________</w:t>
            </w:r>
          </w:p>
          <w:p w14:paraId="03451B82" w14:textId="77777777" w:rsidR="00391CB7" w:rsidRPr="00CE5F92" w:rsidRDefault="00391CB7" w:rsidP="00F735C4">
            <w:pPr>
              <w:tabs>
                <w:tab w:val="left" w:pos="567"/>
              </w:tabs>
              <w:rPr>
                <w:lang w:val="ro-MD"/>
              </w:rPr>
            </w:pPr>
            <w:r w:rsidRPr="00CE5F92">
              <w:rPr>
                <w:lang w:val="ro-MD"/>
              </w:rPr>
              <w:t>__________________</w:t>
            </w:r>
          </w:p>
          <w:p w14:paraId="0D3CF337" w14:textId="77777777" w:rsidR="00391CB7" w:rsidRPr="00CE5F92" w:rsidRDefault="00391CB7" w:rsidP="00F735C4">
            <w:pPr>
              <w:tabs>
                <w:tab w:val="left" w:pos="567"/>
              </w:tabs>
              <w:rPr>
                <w:lang w:val="ro-MD"/>
              </w:rPr>
            </w:pPr>
          </w:p>
        </w:tc>
        <w:tc>
          <w:tcPr>
            <w:tcW w:w="1035" w:type="dxa"/>
          </w:tcPr>
          <w:p w14:paraId="764B462B" w14:textId="77777777" w:rsidR="00391CB7" w:rsidRPr="00CE5F92" w:rsidRDefault="00391CB7" w:rsidP="00F735C4">
            <w:pPr>
              <w:tabs>
                <w:tab w:val="left" w:pos="567"/>
              </w:tabs>
              <w:rPr>
                <w:lang w:val="ro-MD"/>
              </w:rPr>
            </w:pPr>
          </w:p>
        </w:tc>
        <w:tc>
          <w:tcPr>
            <w:tcW w:w="1215" w:type="dxa"/>
          </w:tcPr>
          <w:p w14:paraId="40CFD181" w14:textId="77777777" w:rsidR="00391CB7" w:rsidRPr="00CE5F92" w:rsidRDefault="00391CB7" w:rsidP="00F735C4">
            <w:pPr>
              <w:tabs>
                <w:tab w:val="left" w:pos="567"/>
              </w:tabs>
              <w:rPr>
                <w:lang w:val="ro-MD"/>
              </w:rPr>
            </w:pPr>
          </w:p>
        </w:tc>
        <w:tc>
          <w:tcPr>
            <w:tcW w:w="1005" w:type="dxa"/>
            <w:gridSpan w:val="2"/>
          </w:tcPr>
          <w:p w14:paraId="7FA51029" w14:textId="77777777" w:rsidR="00391CB7" w:rsidRPr="00CE5F92" w:rsidRDefault="00391CB7" w:rsidP="00F735C4">
            <w:pPr>
              <w:tabs>
                <w:tab w:val="left" w:pos="567"/>
              </w:tabs>
              <w:rPr>
                <w:lang w:val="ro-MD"/>
              </w:rPr>
            </w:pPr>
          </w:p>
        </w:tc>
        <w:tc>
          <w:tcPr>
            <w:tcW w:w="990" w:type="dxa"/>
            <w:gridSpan w:val="2"/>
          </w:tcPr>
          <w:p w14:paraId="7A69EDFA" w14:textId="77777777" w:rsidR="00391CB7" w:rsidRPr="00CE5F92" w:rsidRDefault="00391CB7" w:rsidP="00F735C4">
            <w:pPr>
              <w:tabs>
                <w:tab w:val="left" w:pos="567"/>
              </w:tabs>
              <w:rPr>
                <w:lang w:val="ro-MD"/>
              </w:rPr>
            </w:pPr>
          </w:p>
        </w:tc>
        <w:tc>
          <w:tcPr>
            <w:tcW w:w="1245" w:type="dxa"/>
          </w:tcPr>
          <w:p w14:paraId="4CDB7E0A" w14:textId="77777777" w:rsidR="00391CB7" w:rsidRPr="00CE5F92" w:rsidRDefault="00391CB7" w:rsidP="00F735C4">
            <w:pPr>
              <w:tabs>
                <w:tab w:val="left" w:pos="567"/>
              </w:tabs>
              <w:rPr>
                <w:lang w:val="ro-MD"/>
              </w:rPr>
            </w:pPr>
          </w:p>
        </w:tc>
      </w:tr>
      <w:tr w:rsidR="00391CB7" w:rsidRPr="00CE5F92" w14:paraId="3CC6EDDC" w14:textId="77777777" w:rsidTr="00F735C4">
        <w:trPr>
          <w:cantSplit/>
          <w:trHeight w:val="1593"/>
        </w:trPr>
        <w:tc>
          <w:tcPr>
            <w:tcW w:w="709" w:type="dxa"/>
          </w:tcPr>
          <w:p w14:paraId="7806A9B1" w14:textId="77777777" w:rsidR="00391CB7" w:rsidRPr="00CE5F92" w:rsidRDefault="00391CB7" w:rsidP="00F735C4">
            <w:pPr>
              <w:tabs>
                <w:tab w:val="left" w:pos="567"/>
              </w:tabs>
              <w:rPr>
                <w:lang w:val="ro-MD"/>
              </w:rPr>
            </w:pPr>
            <w:r w:rsidRPr="00CE5F92">
              <w:rPr>
                <w:lang w:val="ro-MD"/>
              </w:rPr>
              <w:t>…</w:t>
            </w:r>
          </w:p>
        </w:tc>
        <w:tc>
          <w:tcPr>
            <w:tcW w:w="2825" w:type="dxa"/>
          </w:tcPr>
          <w:p w14:paraId="32A8F4F2" w14:textId="77777777" w:rsidR="00391CB7" w:rsidRPr="00CE5F92" w:rsidRDefault="00391CB7" w:rsidP="00F735C4">
            <w:pPr>
              <w:tabs>
                <w:tab w:val="left" w:pos="567"/>
              </w:tabs>
              <w:rPr>
                <w:lang w:val="ro-MD"/>
              </w:rPr>
            </w:pPr>
            <w:r w:rsidRPr="00CE5F92">
              <w:rPr>
                <w:lang w:val="ro-MD"/>
              </w:rPr>
              <w:t>Obiect n …</w:t>
            </w:r>
          </w:p>
          <w:p w14:paraId="16C9B551" w14:textId="77777777" w:rsidR="00391CB7" w:rsidRPr="00CE5F92" w:rsidRDefault="00391CB7" w:rsidP="00F735C4">
            <w:pPr>
              <w:tabs>
                <w:tab w:val="left" w:pos="567"/>
              </w:tabs>
              <w:rPr>
                <w:lang w:val="ro-MD"/>
              </w:rPr>
            </w:pPr>
            <w:r w:rsidRPr="00CE5F92">
              <w:rPr>
                <w:lang w:val="ro-MD"/>
              </w:rPr>
              <w:t>Categoria de lucrări:</w:t>
            </w:r>
          </w:p>
          <w:p w14:paraId="533DB041" w14:textId="77777777" w:rsidR="00391CB7" w:rsidRPr="00CE5F92" w:rsidRDefault="00391CB7" w:rsidP="00F735C4">
            <w:pPr>
              <w:tabs>
                <w:tab w:val="left" w:pos="567"/>
              </w:tabs>
              <w:rPr>
                <w:lang w:val="ro-MD"/>
              </w:rPr>
            </w:pPr>
            <w:r w:rsidRPr="00CE5F92">
              <w:rPr>
                <w:lang w:val="ro-MD"/>
              </w:rPr>
              <w:t>__________________</w:t>
            </w:r>
          </w:p>
          <w:p w14:paraId="009F8090" w14:textId="77777777" w:rsidR="00391CB7" w:rsidRPr="00CE5F92" w:rsidRDefault="00391CB7" w:rsidP="00F735C4">
            <w:pPr>
              <w:tabs>
                <w:tab w:val="left" w:pos="567"/>
              </w:tabs>
              <w:rPr>
                <w:lang w:val="ro-MD"/>
              </w:rPr>
            </w:pPr>
            <w:r w:rsidRPr="00CE5F92">
              <w:rPr>
                <w:lang w:val="ro-MD"/>
              </w:rPr>
              <w:t>__________________</w:t>
            </w:r>
          </w:p>
          <w:p w14:paraId="0213CAB7" w14:textId="77777777" w:rsidR="00391CB7" w:rsidRPr="00CE5F92" w:rsidRDefault="00391CB7" w:rsidP="00F735C4">
            <w:pPr>
              <w:tabs>
                <w:tab w:val="left" w:pos="567"/>
              </w:tabs>
              <w:rPr>
                <w:lang w:val="ro-MD"/>
              </w:rPr>
            </w:pPr>
          </w:p>
        </w:tc>
        <w:tc>
          <w:tcPr>
            <w:tcW w:w="1035" w:type="dxa"/>
          </w:tcPr>
          <w:p w14:paraId="4C547D03" w14:textId="77777777" w:rsidR="00391CB7" w:rsidRPr="00CE5F92" w:rsidRDefault="00391CB7" w:rsidP="00F735C4">
            <w:pPr>
              <w:tabs>
                <w:tab w:val="left" w:pos="567"/>
              </w:tabs>
              <w:rPr>
                <w:lang w:val="ro-MD"/>
              </w:rPr>
            </w:pPr>
          </w:p>
        </w:tc>
        <w:tc>
          <w:tcPr>
            <w:tcW w:w="1215" w:type="dxa"/>
          </w:tcPr>
          <w:p w14:paraId="604CB9B5" w14:textId="77777777" w:rsidR="00391CB7" w:rsidRPr="00CE5F92" w:rsidRDefault="00391CB7" w:rsidP="00F735C4">
            <w:pPr>
              <w:tabs>
                <w:tab w:val="left" w:pos="567"/>
              </w:tabs>
              <w:rPr>
                <w:lang w:val="ro-MD"/>
              </w:rPr>
            </w:pPr>
          </w:p>
        </w:tc>
        <w:tc>
          <w:tcPr>
            <w:tcW w:w="1005" w:type="dxa"/>
            <w:gridSpan w:val="2"/>
          </w:tcPr>
          <w:p w14:paraId="7A7D4FA2" w14:textId="77777777" w:rsidR="00391CB7" w:rsidRPr="00CE5F92" w:rsidRDefault="00391CB7" w:rsidP="00F735C4">
            <w:pPr>
              <w:tabs>
                <w:tab w:val="left" w:pos="567"/>
              </w:tabs>
              <w:rPr>
                <w:lang w:val="ro-MD"/>
              </w:rPr>
            </w:pPr>
          </w:p>
        </w:tc>
        <w:tc>
          <w:tcPr>
            <w:tcW w:w="990" w:type="dxa"/>
            <w:gridSpan w:val="2"/>
          </w:tcPr>
          <w:p w14:paraId="3464F5DC" w14:textId="77777777" w:rsidR="00391CB7" w:rsidRPr="00CE5F92" w:rsidRDefault="00391CB7" w:rsidP="00F735C4">
            <w:pPr>
              <w:tabs>
                <w:tab w:val="left" w:pos="567"/>
              </w:tabs>
              <w:rPr>
                <w:lang w:val="ro-MD"/>
              </w:rPr>
            </w:pPr>
          </w:p>
        </w:tc>
        <w:tc>
          <w:tcPr>
            <w:tcW w:w="1245" w:type="dxa"/>
          </w:tcPr>
          <w:p w14:paraId="2038C414" w14:textId="77777777" w:rsidR="00391CB7" w:rsidRPr="00CE5F92" w:rsidRDefault="00391CB7" w:rsidP="00F735C4">
            <w:pPr>
              <w:tabs>
                <w:tab w:val="left" w:pos="567"/>
              </w:tabs>
              <w:rPr>
                <w:lang w:val="ro-MD"/>
              </w:rPr>
            </w:pPr>
          </w:p>
        </w:tc>
      </w:tr>
    </w:tbl>
    <w:p w14:paraId="369FEC69" w14:textId="77777777" w:rsidR="00391CB7" w:rsidRPr="00CE5F92" w:rsidRDefault="00391CB7" w:rsidP="00391CB7">
      <w:pPr>
        <w:jc w:val="both"/>
        <w:rPr>
          <w:lang w:val="ro-MD"/>
        </w:rPr>
      </w:pPr>
    </w:p>
    <w:p w14:paraId="303D49AB" w14:textId="77777777" w:rsidR="00391CB7" w:rsidRPr="00CE5F92" w:rsidRDefault="00391CB7" w:rsidP="00391CB7">
      <w:pPr>
        <w:jc w:val="both"/>
        <w:rPr>
          <w:lang w:val="ro-MD"/>
        </w:rPr>
      </w:pPr>
    </w:p>
    <w:p w14:paraId="3A3FF093" w14:textId="77777777" w:rsidR="00391CB7" w:rsidRPr="00CE5F92" w:rsidRDefault="00391CB7" w:rsidP="00391CB7">
      <w:pPr>
        <w:jc w:val="both"/>
        <w:rPr>
          <w:rFonts w:eastAsia="PMingLiU"/>
          <w:lang w:val="ro-MD" w:eastAsia="zh-CN"/>
        </w:rPr>
      </w:pPr>
      <w:r w:rsidRPr="00CE5F92">
        <w:rPr>
          <w:rFonts w:eastAsia="PMingLiU"/>
          <w:lang w:val="ro-MD" w:eastAsia="zh-CN"/>
        </w:rPr>
        <w:t>Semnat: _________________________________________</w:t>
      </w:r>
    </w:p>
    <w:p w14:paraId="41FD0DDF" w14:textId="77777777" w:rsidR="00391CB7" w:rsidRPr="00CE5F92" w:rsidRDefault="00391CB7" w:rsidP="00391CB7">
      <w:pPr>
        <w:jc w:val="both"/>
        <w:rPr>
          <w:rFonts w:eastAsia="PMingLiU"/>
          <w:lang w:val="ro-MD" w:eastAsia="zh-CN"/>
        </w:rPr>
      </w:pPr>
      <w:r w:rsidRPr="00CE5F92">
        <w:rPr>
          <w:rFonts w:eastAsia="PMingLiU"/>
          <w:lang w:val="ro-MD" w:eastAsia="zh-CN"/>
        </w:rPr>
        <w:t>Nume: __________________________________________</w:t>
      </w:r>
    </w:p>
    <w:p w14:paraId="2409EF04" w14:textId="77777777" w:rsidR="00391CB7" w:rsidRPr="00CE5F92" w:rsidRDefault="00391CB7" w:rsidP="00391CB7">
      <w:pPr>
        <w:jc w:val="both"/>
        <w:rPr>
          <w:rFonts w:eastAsia="PMingLiU"/>
          <w:lang w:val="ro-MD" w:eastAsia="zh-CN"/>
        </w:rPr>
      </w:pPr>
      <w:r w:rsidRPr="00CE5F92">
        <w:rPr>
          <w:rFonts w:eastAsia="PMingLiU"/>
          <w:lang w:val="ro-MD" w:eastAsia="zh-CN"/>
        </w:rPr>
        <w:t>Funcţia în cadrul întreprinderii: ____________________________</w:t>
      </w:r>
    </w:p>
    <w:p w14:paraId="2C233F7A" w14:textId="77777777" w:rsidR="00391CB7" w:rsidRPr="00CE5F92" w:rsidRDefault="00391CB7" w:rsidP="00391CB7">
      <w:pPr>
        <w:jc w:val="both"/>
        <w:rPr>
          <w:rFonts w:eastAsia="PMingLiU"/>
          <w:lang w:val="ro-MD" w:eastAsia="zh-CN"/>
        </w:rPr>
      </w:pPr>
      <w:r w:rsidRPr="00CE5F92">
        <w:rPr>
          <w:rFonts w:eastAsia="PMingLiU"/>
          <w:lang w:val="ro-MD" w:eastAsia="zh-CN"/>
        </w:rPr>
        <w:t>Denumirea întreprinderii: _________________________________</w:t>
      </w:r>
    </w:p>
    <w:p w14:paraId="5F46E8AF" w14:textId="77777777" w:rsidR="00391CB7" w:rsidRPr="00CE5F92" w:rsidRDefault="00391CB7" w:rsidP="00391CB7">
      <w:pPr>
        <w:jc w:val="both"/>
        <w:rPr>
          <w:rFonts w:eastAsia="PMingLiU"/>
          <w:lang w:val="ro-MD" w:eastAsia="zh-CN"/>
        </w:rPr>
      </w:pPr>
    </w:p>
    <w:p w14:paraId="351A249C" w14:textId="77777777" w:rsidR="00391CB7" w:rsidRPr="00CE5F92" w:rsidRDefault="00391CB7" w:rsidP="00E87C7F">
      <w:pPr>
        <w:tabs>
          <w:tab w:val="decimal" w:pos="8364"/>
        </w:tabs>
        <w:spacing w:line="276" w:lineRule="auto"/>
        <w:jc w:val="right"/>
        <w:rPr>
          <w:bCs/>
          <w:color w:val="000000"/>
          <w:lang w:val="ro-MD"/>
        </w:rPr>
      </w:pPr>
    </w:p>
    <w:p w14:paraId="307E9A98" w14:textId="77777777" w:rsidR="00391CB7" w:rsidRPr="00CE5F92" w:rsidRDefault="00391CB7" w:rsidP="00E87C7F">
      <w:pPr>
        <w:tabs>
          <w:tab w:val="decimal" w:pos="8364"/>
        </w:tabs>
        <w:spacing w:line="276" w:lineRule="auto"/>
        <w:jc w:val="right"/>
        <w:rPr>
          <w:bCs/>
          <w:color w:val="000000"/>
          <w:lang w:val="ro-MD"/>
        </w:rPr>
      </w:pPr>
    </w:p>
    <w:p w14:paraId="2E7320FD" w14:textId="77777777" w:rsidR="00391CB7" w:rsidRPr="00CE5F92" w:rsidRDefault="00391CB7" w:rsidP="00E87C7F">
      <w:pPr>
        <w:tabs>
          <w:tab w:val="decimal" w:pos="8364"/>
        </w:tabs>
        <w:spacing w:line="276" w:lineRule="auto"/>
        <w:jc w:val="right"/>
        <w:rPr>
          <w:bCs/>
          <w:color w:val="000000"/>
          <w:lang w:val="ro-MD"/>
        </w:rPr>
      </w:pPr>
    </w:p>
    <w:p w14:paraId="5C2ED2D1" w14:textId="77777777" w:rsidR="00391CB7" w:rsidRPr="00CE5F92" w:rsidRDefault="00391CB7" w:rsidP="00E87C7F">
      <w:pPr>
        <w:tabs>
          <w:tab w:val="decimal" w:pos="8364"/>
        </w:tabs>
        <w:spacing w:line="276" w:lineRule="auto"/>
        <w:jc w:val="right"/>
        <w:rPr>
          <w:bCs/>
          <w:color w:val="000000"/>
          <w:lang w:val="ro-MD"/>
        </w:rPr>
      </w:pPr>
    </w:p>
    <w:p w14:paraId="2C138775" w14:textId="77777777" w:rsidR="00391CB7" w:rsidRPr="00CE5F92" w:rsidRDefault="00391CB7" w:rsidP="00E87C7F">
      <w:pPr>
        <w:tabs>
          <w:tab w:val="decimal" w:pos="8364"/>
        </w:tabs>
        <w:spacing w:line="276" w:lineRule="auto"/>
        <w:jc w:val="right"/>
        <w:rPr>
          <w:bCs/>
          <w:color w:val="000000"/>
          <w:lang w:val="ro-MD"/>
        </w:rPr>
      </w:pPr>
    </w:p>
    <w:p w14:paraId="35456AF0" w14:textId="77777777" w:rsidR="00391CB7" w:rsidRPr="00CE5F92" w:rsidRDefault="00391CB7" w:rsidP="00E87C7F">
      <w:pPr>
        <w:tabs>
          <w:tab w:val="decimal" w:pos="8364"/>
        </w:tabs>
        <w:spacing w:line="276" w:lineRule="auto"/>
        <w:jc w:val="right"/>
        <w:rPr>
          <w:bCs/>
          <w:color w:val="000000"/>
          <w:lang w:val="ro-MD"/>
        </w:rPr>
      </w:pPr>
    </w:p>
    <w:p w14:paraId="60D4A4C5" w14:textId="77777777" w:rsidR="00391CB7" w:rsidRPr="00CE5F92" w:rsidRDefault="00391CB7" w:rsidP="00E87C7F">
      <w:pPr>
        <w:tabs>
          <w:tab w:val="decimal" w:pos="8364"/>
        </w:tabs>
        <w:spacing w:line="276" w:lineRule="auto"/>
        <w:jc w:val="right"/>
        <w:rPr>
          <w:bCs/>
          <w:color w:val="000000"/>
          <w:lang w:val="ro-MD"/>
        </w:rPr>
      </w:pPr>
    </w:p>
    <w:p w14:paraId="24C8E144" w14:textId="77777777" w:rsidR="00391CB7" w:rsidRPr="00CE5F92" w:rsidRDefault="00391CB7" w:rsidP="00E87C7F">
      <w:pPr>
        <w:tabs>
          <w:tab w:val="decimal" w:pos="8364"/>
        </w:tabs>
        <w:spacing w:line="276" w:lineRule="auto"/>
        <w:jc w:val="right"/>
        <w:rPr>
          <w:bCs/>
          <w:color w:val="000000"/>
          <w:lang w:val="ro-MD"/>
        </w:rPr>
      </w:pPr>
    </w:p>
    <w:p w14:paraId="67403150" w14:textId="77777777" w:rsidR="00391CB7" w:rsidRPr="00CE5F92" w:rsidRDefault="00391CB7" w:rsidP="00E87C7F">
      <w:pPr>
        <w:tabs>
          <w:tab w:val="decimal" w:pos="8364"/>
        </w:tabs>
        <w:spacing w:line="276" w:lineRule="auto"/>
        <w:jc w:val="right"/>
        <w:rPr>
          <w:bCs/>
          <w:color w:val="000000"/>
          <w:lang w:val="ro-MD"/>
        </w:rPr>
      </w:pPr>
    </w:p>
    <w:p w14:paraId="2CF88797" w14:textId="1EABEF7F" w:rsidR="00391CB7" w:rsidRPr="00CE5F92" w:rsidRDefault="00391CB7" w:rsidP="00E87C7F">
      <w:pPr>
        <w:tabs>
          <w:tab w:val="decimal" w:pos="8364"/>
        </w:tabs>
        <w:spacing w:line="276" w:lineRule="auto"/>
        <w:jc w:val="right"/>
        <w:rPr>
          <w:bCs/>
          <w:color w:val="000000"/>
          <w:lang w:val="ro-MD"/>
        </w:rPr>
      </w:pPr>
    </w:p>
    <w:p w14:paraId="450FA1F2" w14:textId="77777777" w:rsidR="000D4523" w:rsidRPr="00CE5F92" w:rsidRDefault="000D4523" w:rsidP="00E87C7F">
      <w:pPr>
        <w:tabs>
          <w:tab w:val="decimal" w:pos="8364"/>
        </w:tabs>
        <w:spacing w:line="276" w:lineRule="auto"/>
        <w:jc w:val="right"/>
        <w:rPr>
          <w:bCs/>
          <w:color w:val="000000"/>
          <w:lang w:val="ro-MD"/>
        </w:rPr>
      </w:pPr>
    </w:p>
    <w:p w14:paraId="3DDCFBE2" w14:textId="77777777" w:rsidR="00391CB7" w:rsidRPr="00CE5F92" w:rsidRDefault="00391CB7" w:rsidP="00E87C7F">
      <w:pPr>
        <w:tabs>
          <w:tab w:val="decimal" w:pos="8364"/>
        </w:tabs>
        <w:spacing w:line="276" w:lineRule="auto"/>
        <w:jc w:val="right"/>
        <w:rPr>
          <w:bCs/>
          <w:color w:val="000000"/>
          <w:lang w:val="ro-MD"/>
        </w:rPr>
      </w:pPr>
    </w:p>
    <w:p w14:paraId="19E78FC7" w14:textId="77777777" w:rsidR="002C0F9F" w:rsidRPr="00CE5F92" w:rsidRDefault="002C0F9F" w:rsidP="00E87C7F">
      <w:pPr>
        <w:tabs>
          <w:tab w:val="decimal" w:pos="8364"/>
        </w:tabs>
        <w:spacing w:line="276" w:lineRule="auto"/>
        <w:jc w:val="right"/>
        <w:rPr>
          <w:bCs/>
          <w:color w:val="000000"/>
          <w:lang w:val="ro-MD"/>
        </w:rPr>
      </w:pPr>
    </w:p>
    <w:p w14:paraId="0D5829CB" w14:textId="77777777" w:rsidR="002F2B8A" w:rsidRPr="00CE5F92" w:rsidRDefault="002F2B8A" w:rsidP="00E87C7F">
      <w:pPr>
        <w:tabs>
          <w:tab w:val="decimal" w:pos="8364"/>
        </w:tabs>
        <w:spacing w:line="276" w:lineRule="auto"/>
        <w:jc w:val="right"/>
        <w:rPr>
          <w:bCs/>
          <w:color w:val="000000"/>
          <w:lang w:val="ro-MD"/>
        </w:rPr>
      </w:pPr>
    </w:p>
    <w:p w14:paraId="131013C8" w14:textId="0B59C145" w:rsidR="00742EC6" w:rsidRPr="00CE5F92" w:rsidRDefault="00742EC6" w:rsidP="00E87C7F">
      <w:pPr>
        <w:tabs>
          <w:tab w:val="decimal" w:pos="8364"/>
        </w:tabs>
        <w:spacing w:line="276" w:lineRule="auto"/>
        <w:jc w:val="right"/>
        <w:rPr>
          <w:bCs/>
          <w:color w:val="000000"/>
          <w:lang w:val="ro-MD"/>
        </w:rPr>
      </w:pPr>
      <w:r w:rsidRPr="00CE5F92">
        <w:rPr>
          <w:bCs/>
          <w:color w:val="000000"/>
          <w:lang w:val="ro-MD"/>
        </w:rPr>
        <w:t xml:space="preserve"> Anexa nr.</w:t>
      </w:r>
      <w:r w:rsidR="00E87C7F" w:rsidRPr="00CE5F92">
        <w:rPr>
          <w:bCs/>
          <w:color w:val="000000"/>
          <w:lang w:val="ro-MD"/>
        </w:rPr>
        <w:t xml:space="preserve"> </w:t>
      </w:r>
      <w:r w:rsidR="00391CB7" w:rsidRPr="00CE5F92">
        <w:rPr>
          <w:bCs/>
          <w:color w:val="000000"/>
          <w:lang w:val="ro-MD"/>
        </w:rPr>
        <w:t>5</w:t>
      </w:r>
    </w:p>
    <w:p w14:paraId="60706878" w14:textId="6AD38D96" w:rsidR="00101CBC" w:rsidRPr="00CE5F92" w:rsidRDefault="00742EC6" w:rsidP="00742EC6">
      <w:pPr>
        <w:tabs>
          <w:tab w:val="left" w:pos="567"/>
        </w:tabs>
        <w:jc w:val="right"/>
        <w:rPr>
          <w:rFonts w:eastAsia="PMingLiU"/>
          <w:b/>
          <w:lang w:val="ro-MD" w:eastAsia="zh-CN"/>
        </w:rPr>
      </w:pPr>
      <w:r w:rsidRPr="00CE5F92">
        <w:rPr>
          <w:lang w:val="ro-MD"/>
        </w:rPr>
        <w:t>la Documentația standard</w:t>
      </w:r>
    </w:p>
    <w:p w14:paraId="5364B2A3" w14:textId="77777777" w:rsidR="00B65C93" w:rsidRPr="00CE5F92" w:rsidRDefault="00B65C93" w:rsidP="00B322B4">
      <w:pPr>
        <w:tabs>
          <w:tab w:val="left" w:pos="567"/>
        </w:tabs>
        <w:jc w:val="center"/>
        <w:rPr>
          <w:rFonts w:eastAsia="PMingLiU"/>
          <w:lang w:val="ro-MD" w:eastAsia="zh-CN"/>
        </w:rPr>
      </w:pPr>
    </w:p>
    <w:p w14:paraId="5925F865" w14:textId="77777777" w:rsidR="00F5261B" w:rsidRPr="00CE5F92" w:rsidRDefault="00F5261B" w:rsidP="00F5261B">
      <w:pPr>
        <w:tabs>
          <w:tab w:val="left" w:pos="567"/>
        </w:tabs>
        <w:rPr>
          <w:b/>
          <w:lang w:val="ro-MD"/>
        </w:rPr>
      </w:pPr>
      <w:bookmarkStart w:id="1" w:name="_Toc449692096"/>
      <w:bookmarkEnd w:id="0"/>
    </w:p>
    <w:p w14:paraId="20B72B16" w14:textId="77777777" w:rsidR="00F5261B" w:rsidRPr="00CE5F92" w:rsidRDefault="00F5261B" w:rsidP="00F5261B">
      <w:pPr>
        <w:tabs>
          <w:tab w:val="left" w:pos="567"/>
        </w:tabs>
        <w:jc w:val="center"/>
        <w:rPr>
          <w:sz w:val="28"/>
          <w:szCs w:val="28"/>
          <w:lang w:val="ro-MD"/>
        </w:rPr>
      </w:pPr>
      <w:r w:rsidRPr="00CE5F92">
        <w:rPr>
          <w:b/>
          <w:sz w:val="28"/>
          <w:szCs w:val="28"/>
          <w:lang w:val="ro-MD"/>
        </w:rPr>
        <w:t>CERERE DE PARTICIPARE</w:t>
      </w:r>
    </w:p>
    <w:p w14:paraId="2DFCB027" w14:textId="77777777" w:rsidR="00F5261B" w:rsidRPr="00CE5F92" w:rsidRDefault="00F5261B" w:rsidP="00F5261B">
      <w:pPr>
        <w:tabs>
          <w:tab w:val="left" w:pos="-142"/>
        </w:tabs>
        <w:spacing w:before="240"/>
        <w:jc w:val="center"/>
        <w:rPr>
          <w:lang w:val="ro-MD"/>
        </w:rPr>
      </w:pPr>
    </w:p>
    <w:p w14:paraId="51FE94BE" w14:textId="77777777" w:rsidR="00F5261B" w:rsidRPr="00CE5F92" w:rsidRDefault="00F5261B" w:rsidP="00F5261B">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t xml:space="preserve">                                                      (denumirea autorităţii contractante şi adresa completă)</w:t>
      </w:r>
    </w:p>
    <w:p w14:paraId="2E9D2F4A" w14:textId="77777777" w:rsidR="00F5261B" w:rsidRPr="00CE5F92" w:rsidRDefault="00F5261B" w:rsidP="00F5261B">
      <w:pPr>
        <w:tabs>
          <w:tab w:val="left" w:pos="567"/>
        </w:tabs>
        <w:spacing w:line="360" w:lineRule="auto"/>
        <w:jc w:val="both"/>
        <w:rPr>
          <w:lang w:val="ro-MD"/>
        </w:rPr>
      </w:pPr>
    </w:p>
    <w:p w14:paraId="5F2C03CC" w14:textId="77777777" w:rsidR="00F5261B" w:rsidRPr="00CE5F92" w:rsidRDefault="00F5261B" w:rsidP="00F5261B">
      <w:pPr>
        <w:tabs>
          <w:tab w:val="left" w:pos="567"/>
        </w:tabs>
        <w:spacing w:line="360" w:lineRule="auto"/>
        <w:jc w:val="both"/>
        <w:rPr>
          <w:lang w:val="ro-MD"/>
        </w:rPr>
      </w:pPr>
      <w:r w:rsidRPr="00CE5F92">
        <w:rPr>
          <w:b/>
          <w:lang w:val="ro-MD"/>
        </w:rPr>
        <w:t>Stimaţi domni</w:t>
      </w:r>
      <w:r w:rsidRPr="00CE5F92">
        <w:rPr>
          <w:lang w:val="ro-MD"/>
        </w:rPr>
        <w:t>,</w:t>
      </w:r>
    </w:p>
    <w:p w14:paraId="369A81C0" w14:textId="77777777" w:rsidR="00F5261B" w:rsidRPr="00CE5F92" w:rsidRDefault="00F5261B" w:rsidP="00F5261B">
      <w:pPr>
        <w:tabs>
          <w:tab w:val="left" w:pos="567"/>
        </w:tabs>
        <w:spacing w:line="360" w:lineRule="auto"/>
        <w:jc w:val="both"/>
        <w:rPr>
          <w:lang w:val="ro-MD"/>
        </w:rPr>
      </w:pPr>
      <w:r w:rsidRPr="00CE5F92">
        <w:rPr>
          <w:lang w:val="ro-MD"/>
        </w:rPr>
        <w:t>Ca urmare a anunțului/invitației de participare</w:t>
      </w:r>
      <w:r w:rsidR="00FB1667" w:rsidRPr="00CE5F92">
        <w:rPr>
          <w:lang w:val="ro-MD"/>
        </w:rPr>
        <w:t>/de pre</w:t>
      </w:r>
      <w:r w:rsidR="00657833" w:rsidRPr="00CE5F92">
        <w:rPr>
          <w:lang w:val="ro-MD"/>
        </w:rPr>
        <w:t>s</w:t>
      </w:r>
      <w:r w:rsidR="00FB1667" w:rsidRPr="00CE5F92">
        <w:rPr>
          <w:lang w:val="ro-MD"/>
        </w:rPr>
        <w:t>elecție</w:t>
      </w:r>
      <w:r w:rsidRPr="00CE5F92">
        <w:rPr>
          <w:lang w:val="ro-MD"/>
        </w:rPr>
        <w:t xml:space="preserve"> apărut în Buletinul </w:t>
      </w:r>
      <w:r w:rsidR="007E463D" w:rsidRPr="00CE5F92">
        <w:rPr>
          <w:lang w:val="ro-MD"/>
        </w:rPr>
        <w:t>a</w:t>
      </w:r>
      <w:r w:rsidRPr="00CE5F92">
        <w:rPr>
          <w:lang w:val="ro-MD"/>
        </w:rPr>
        <w:t xml:space="preserve">chizițiilor </w:t>
      </w:r>
      <w:r w:rsidR="007E463D" w:rsidRPr="00CE5F92">
        <w:rPr>
          <w:lang w:val="ro-MD"/>
        </w:rPr>
        <w:t>p</w:t>
      </w:r>
      <w:r w:rsidRPr="00CE5F92">
        <w:rPr>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CE5F92">
        <w:rPr>
          <w:lang w:val="ro-MD"/>
        </w:rPr>
        <w:t>/candidatului</w:t>
      </w:r>
      <w:r w:rsidRPr="00CE5F92">
        <w:rPr>
          <w:lang w:val="ro-MD"/>
        </w:rPr>
        <w:t xml:space="preserve">), am luat cunoștință de condițiile și </w:t>
      </w:r>
      <w:r w:rsidR="00F24A96" w:rsidRPr="00CE5F92">
        <w:rPr>
          <w:lang w:val="ro-MD"/>
        </w:rPr>
        <w:t xml:space="preserve">de </w:t>
      </w:r>
      <w:r w:rsidRPr="00CE5F92">
        <w:rPr>
          <w:lang w:val="ro-MD"/>
        </w:rPr>
        <w:t xml:space="preserve">cerințele expuse în documentația de atribuire și </w:t>
      </w:r>
      <w:r w:rsidR="001B1E45" w:rsidRPr="00CE5F92">
        <w:rPr>
          <w:lang w:val="ro-MD"/>
        </w:rPr>
        <w:t xml:space="preserve">ne </w:t>
      </w:r>
      <w:r w:rsidRPr="00CE5F92">
        <w:rPr>
          <w:lang w:val="ro-MD"/>
        </w:rPr>
        <w:t>exprimăm</w:t>
      </w:r>
      <w:r w:rsidR="001B1E45" w:rsidRPr="00CE5F92">
        <w:rPr>
          <w:lang w:val="ro-MD"/>
        </w:rPr>
        <w:t>,</w:t>
      </w:r>
      <w:r w:rsidRPr="00CE5F92">
        <w:rPr>
          <w:lang w:val="ro-MD"/>
        </w:rPr>
        <w:t xml:space="preserve">  prin prezenta</w:t>
      </w:r>
      <w:r w:rsidR="001B1E45" w:rsidRPr="00CE5F92">
        <w:rPr>
          <w:lang w:val="ro-MD"/>
        </w:rPr>
        <w:t>,</w:t>
      </w:r>
      <w:r w:rsidRPr="00CE5F92">
        <w:rPr>
          <w:lang w:val="ro-MD"/>
        </w:rPr>
        <w:t xml:space="preserve">  interesul de a participa, în calitate de ofertant/candidat,  neav</w:t>
      </w:r>
      <w:r w:rsidR="009C1502" w:rsidRPr="00CE5F92">
        <w:rPr>
          <w:lang w:val="ro-MD"/>
        </w:rPr>
        <w:t>î</w:t>
      </w:r>
      <w:r w:rsidRPr="00CE5F92">
        <w:rPr>
          <w:lang w:val="ro-MD"/>
        </w:rPr>
        <w:t xml:space="preserve">nd obiecții la </w:t>
      </w:r>
      <w:r w:rsidR="008B330F" w:rsidRPr="00CE5F92">
        <w:rPr>
          <w:lang w:val="ro-MD"/>
        </w:rPr>
        <w:t>documentația de atribuire</w:t>
      </w:r>
      <w:r w:rsidRPr="00CE5F92">
        <w:rPr>
          <w:lang w:val="ro-MD"/>
        </w:rPr>
        <w:t xml:space="preserve">. </w:t>
      </w:r>
    </w:p>
    <w:p w14:paraId="60707804" w14:textId="77777777" w:rsidR="00E706C1" w:rsidRPr="00CE5F92" w:rsidRDefault="00E706C1" w:rsidP="00F5261B">
      <w:pPr>
        <w:tabs>
          <w:tab w:val="left" w:pos="567"/>
        </w:tabs>
        <w:spacing w:line="360" w:lineRule="auto"/>
        <w:rPr>
          <w:lang w:val="ro-MD"/>
        </w:rPr>
      </w:pPr>
    </w:p>
    <w:p w14:paraId="55B9266A" w14:textId="77777777" w:rsidR="00F5261B" w:rsidRPr="00CE5F92" w:rsidRDefault="00F5261B" w:rsidP="00F5261B">
      <w:pPr>
        <w:tabs>
          <w:tab w:val="left" w:pos="567"/>
        </w:tabs>
        <w:spacing w:line="360" w:lineRule="auto"/>
        <w:rPr>
          <w:lang w:val="ro-MD"/>
        </w:rPr>
      </w:pPr>
      <w:r w:rsidRPr="00CE5F92">
        <w:rPr>
          <w:lang w:val="ro-MD"/>
        </w:rPr>
        <w:t>Data completării . . . . . . . . . . . . .</w:t>
      </w:r>
      <w:r w:rsidRPr="00CE5F92">
        <w:rPr>
          <w:lang w:val="ro-MD"/>
        </w:rPr>
        <w:tab/>
        <w:t>Cu stimă,</w:t>
      </w:r>
    </w:p>
    <w:p w14:paraId="3B039F1A" w14:textId="77777777" w:rsidR="00F5261B" w:rsidRPr="00CE5F92" w:rsidRDefault="00F5261B" w:rsidP="00F5261B">
      <w:pPr>
        <w:tabs>
          <w:tab w:val="left" w:pos="567"/>
        </w:tabs>
        <w:spacing w:line="360" w:lineRule="auto"/>
        <w:jc w:val="right"/>
        <w:rPr>
          <w:lang w:val="ro-MD"/>
        </w:rPr>
      </w:pPr>
      <w:r w:rsidRPr="00CE5F92">
        <w:rPr>
          <w:lang w:val="ro-MD"/>
        </w:rPr>
        <w:t>Ofertant</w:t>
      </w:r>
      <w:r w:rsidR="00FB1667" w:rsidRPr="00CE5F92">
        <w:rPr>
          <w:lang w:val="ro-MD"/>
        </w:rPr>
        <w:t>/candidat</w:t>
      </w:r>
    </w:p>
    <w:p w14:paraId="14FB862F" w14:textId="77777777" w:rsidR="00F5261B" w:rsidRPr="00CE5F92" w:rsidRDefault="00F5261B" w:rsidP="00F5261B">
      <w:pPr>
        <w:tabs>
          <w:tab w:val="left" w:pos="567"/>
        </w:tabs>
        <w:spacing w:line="360" w:lineRule="auto"/>
        <w:jc w:val="right"/>
        <w:rPr>
          <w:lang w:val="ro-MD"/>
        </w:rPr>
      </w:pPr>
      <w:r w:rsidRPr="00CE5F92">
        <w:rPr>
          <w:lang w:val="ro-MD"/>
        </w:rPr>
        <w:t>. . . . . . . . . . . . . . . . . . . . . . . .</w:t>
      </w:r>
    </w:p>
    <w:p w14:paraId="10577578" w14:textId="77777777" w:rsidR="00F5261B" w:rsidRPr="00CE5F92" w:rsidRDefault="00F5261B" w:rsidP="00F5261B">
      <w:pPr>
        <w:tabs>
          <w:tab w:val="left" w:pos="567"/>
        </w:tabs>
        <w:spacing w:line="360" w:lineRule="auto"/>
        <w:jc w:val="right"/>
        <w:rPr>
          <w:lang w:val="ro-MD"/>
        </w:rPr>
      </w:pPr>
      <w:r w:rsidRPr="00CE5F92">
        <w:rPr>
          <w:lang w:val="ro-MD"/>
        </w:rPr>
        <w:t>(semnătura autorizată)</w:t>
      </w:r>
    </w:p>
    <w:p w14:paraId="06423F82" w14:textId="77777777" w:rsidR="00227348" w:rsidRPr="00CE5F92" w:rsidRDefault="00227348" w:rsidP="00950D18">
      <w:pPr>
        <w:tabs>
          <w:tab w:val="left" w:pos="567"/>
        </w:tabs>
        <w:spacing w:line="360" w:lineRule="auto"/>
        <w:rPr>
          <w:lang w:val="ro-MD"/>
        </w:rPr>
      </w:pPr>
    </w:p>
    <w:p w14:paraId="368B1992" w14:textId="77777777" w:rsidR="0033109C" w:rsidRPr="00CE5F92" w:rsidRDefault="0033109C" w:rsidP="00950D18">
      <w:pPr>
        <w:tabs>
          <w:tab w:val="left" w:pos="567"/>
        </w:tabs>
        <w:spacing w:line="360" w:lineRule="auto"/>
        <w:rPr>
          <w:lang w:val="ro-MD"/>
        </w:rPr>
      </w:pPr>
    </w:p>
    <w:p w14:paraId="1160CA7D" w14:textId="77777777" w:rsidR="00B65C93" w:rsidRPr="00CE5F92" w:rsidRDefault="00B65C93" w:rsidP="00950D18">
      <w:pPr>
        <w:tabs>
          <w:tab w:val="left" w:pos="567"/>
        </w:tabs>
        <w:spacing w:line="360" w:lineRule="auto"/>
        <w:rPr>
          <w:lang w:val="ro-MD"/>
        </w:rPr>
      </w:pPr>
    </w:p>
    <w:p w14:paraId="4944C5B9" w14:textId="77777777" w:rsidR="00B65C93" w:rsidRPr="00CE5F92" w:rsidRDefault="00B65C93" w:rsidP="00950D18">
      <w:pPr>
        <w:tabs>
          <w:tab w:val="left" w:pos="567"/>
        </w:tabs>
        <w:spacing w:line="360" w:lineRule="auto"/>
        <w:rPr>
          <w:lang w:val="ro-MD"/>
        </w:rPr>
      </w:pPr>
    </w:p>
    <w:p w14:paraId="6E621967" w14:textId="77777777" w:rsidR="00B65C93" w:rsidRPr="00CE5F92" w:rsidRDefault="00B65C93" w:rsidP="00950D18">
      <w:pPr>
        <w:tabs>
          <w:tab w:val="left" w:pos="567"/>
        </w:tabs>
        <w:spacing w:line="360" w:lineRule="auto"/>
        <w:rPr>
          <w:lang w:val="ro-MD"/>
        </w:rPr>
      </w:pPr>
    </w:p>
    <w:p w14:paraId="44758465" w14:textId="77777777" w:rsidR="00B65C93" w:rsidRPr="00CE5F92" w:rsidRDefault="00B65C93" w:rsidP="00950D18">
      <w:pPr>
        <w:tabs>
          <w:tab w:val="left" w:pos="567"/>
        </w:tabs>
        <w:spacing w:line="360" w:lineRule="auto"/>
        <w:rPr>
          <w:lang w:val="ro-MD"/>
        </w:rPr>
      </w:pPr>
    </w:p>
    <w:p w14:paraId="6B64F9D2" w14:textId="77777777" w:rsidR="00B65C93" w:rsidRPr="00CE5F92" w:rsidRDefault="00B65C93" w:rsidP="00950D18">
      <w:pPr>
        <w:tabs>
          <w:tab w:val="left" w:pos="567"/>
        </w:tabs>
        <w:spacing w:line="360" w:lineRule="auto"/>
        <w:rPr>
          <w:lang w:val="ro-MD"/>
        </w:rPr>
      </w:pPr>
    </w:p>
    <w:p w14:paraId="1BD0D30B" w14:textId="77777777" w:rsidR="00B65C93" w:rsidRPr="00CE5F92" w:rsidRDefault="00B65C93" w:rsidP="00950D18">
      <w:pPr>
        <w:tabs>
          <w:tab w:val="left" w:pos="567"/>
        </w:tabs>
        <w:spacing w:line="360" w:lineRule="auto"/>
        <w:rPr>
          <w:lang w:val="ro-MD"/>
        </w:rPr>
      </w:pPr>
    </w:p>
    <w:p w14:paraId="353D1A40" w14:textId="77777777" w:rsidR="00B65C93" w:rsidRPr="00CE5F92" w:rsidRDefault="00B65C93" w:rsidP="00950D18">
      <w:pPr>
        <w:tabs>
          <w:tab w:val="left" w:pos="567"/>
        </w:tabs>
        <w:spacing w:line="360" w:lineRule="auto"/>
        <w:rPr>
          <w:lang w:val="ro-MD"/>
        </w:rPr>
      </w:pPr>
    </w:p>
    <w:p w14:paraId="0424C725" w14:textId="77777777" w:rsidR="00B65C93" w:rsidRPr="00CE5F92" w:rsidRDefault="00B65C93" w:rsidP="00950D18">
      <w:pPr>
        <w:tabs>
          <w:tab w:val="left" w:pos="567"/>
        </w:tabs>
        <w:spacing w:line="360" w:lineRule="auto"/>
        <w:rPr>
          <w:lang w:val="ro-MD"/>
        </w:rPr>
      </w:pPr>
    </w:p>
    <w:p w14:paraId="11F88B45" w14:textId="77777777" w:rsidR="00B65C93" w:rsidRPr="00CE5F92" w:rsidRDefault="00B65C93" w:rsidP="00950D18">
      <w:pPr>
        <w:tabs>
          <w:tab w:val="left" w:pos="567"/>
        </w:tabs>
        <w:spacing w:line="360" w:lineRule="auto"/>
        <w:rPr>
          <w:lang w:val="ro-MD"/>
        </w:rPr>
      </w:pPr>
    </w:p>
    <w:p w14:paraId="07038BB8" w14:textId="77777777" w:rsidR="00B65C93" w:rsidRPr="00CE5F92" w:rsidRDefault="00B65C93" w:rsidP="00950D18">
      <w:pPr>
        <w:tabs>
          <w:tab w:val="left" w:pos="567"/>
        </w:tabs>
        <w:spacing w:line="360" w:lineRule="auto"/>
        <w:rPr>
          <w:lang w:val="ro-MD"/>
        </w:rPr>
      </w:pPr>
    </w:p>
    <w:p w14:paraId="2E13C76B" w14:textId="77777777" w:rsidR="00B65C93" w:rsidRPr="00CE5F92" w:rsidRDefault="00B65C93" w:rsidP="00950D18">
      <w:pPr>
        <w:tabs>
          <w:tab w:val="left" w:pos="567"/>
        </w:tabs>
        <w:spacing w:line="360" w:lineRule="auto"/>
        <w:rPr>
          <w:lang w:val="ro-MD"/>
        </w:rPr>
      </w:pPr>
    </w:p>
    <w:p w14:paraId="47D628D7" w14:textId="77777777" w:rsidR="00B65C93" w:rsidRPr="00CE5F92" w:rsidRDefault="00B65C93" w:rsidP="00950D18">
      <w:pPr>
        <w:tabs>
          <w:tab w:val="left" w:pos="567"/>
        </w:tabs>
        <w:spacing w:line="360" w:lineRule="auto"/>
        <w:rPr>
          <w:lang w:val="ro-MD"/>
        </w:rPr>
      </w:pPr>
    </w:p>
    <w:p w14:paraId="490FC8F5" w14:textId="77777777" w:rsidR="002C0F9F" w:rsidRPr="00CE5F92" w:rsidRDefault="002C0F9F" w:rsidP="00E87C7F">
      <w:pPr>
        <w:tabs>
          <w:tab w:val="decimal" w:pos="8364"/>
        </w:tabs>
        <w:spacing w:line="276" w:lineRule="auto"/>
        <w:jc w:val="right"/>
        <w:rPr>
          <w:bCs/>
          <w:color w:val="000000"/>
          <w:lang w:val="ro-MD"/>
        </w:rPr>
      </w:pPr>
    </w:p>
    <w:p w14:paraId="66F5AEA0" w14:textId="63838EF2"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Anexa nr. </w:t>
      </w:r>
      <w:r w:rsidR="00391CB7" w:rsidRPr="00CE5F92">
        <w:rPr>
          <w:bCs/>
          <w:color w:val="000000"/>
          <w:lang w:val="ro-MD"/>
        </w:rPr>
        <w:t>6</w:t>
      </w:r>
    </w:p>
    <w:p w14:paraId="7A3919EC"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0DF2F1BB" w14:textId="77777777" w:rsidR="00B65C93" w:rsidRPr="00CE5F92" w:rsidRDefault="00B65C93" w:rsidP="00950D18">
      <w:pPr>
        <w:tabs>
          <w:tab w:val="left" w:pos="567"/>
        </w:tabs>
        <w:spacing w:line="360" w:lineRule="auto"/>
        <w:rPr>
          <w:lang w:val="ro-MD"/>
        </w:rPr>
      </w:pPr>
    </w:p>
    <w:p w14:paraId="3C3054B9" w14:textId="77777777" w:rsidR="00BE49DD" w:rsidRPr="00CE5F92" w:rsidRDefault="00BE49DD" w:rsidP="00950D18">
      <w:pPr>
        <w:tabs>
          <w:tab w:val="left" w:pos="567"/>
        </w:tabs>
        <w:spacing w:line="360" w:lineRule="auto"/>
        <w:rPr>
          <w:lang w:val="ro-MD"/>
        </w:rPr>
      </w:pPr>
    </w:p>
    <w:p w14:paraId="252F031E" w14:textId="77777777" w:rsidR="00BB1EC7" w:rsidRPr="00CE5F92" w:rsidRDefault="00BB1EC7" w:rsidP="00BB1EC7">
      <w:pPr>
        <w:pStyle w:val="2"/>
        <w:tabs>
          <w:tab w:val="left" w:pos="567"/>
        </w:tabs>
        <w:spacing w:before="0"/>
        <w:jc w:val="center"/>
        <w:rPr>
          <w:rFonts w:ascii="Times New Roman" w:hAnsi="Times New Roman" w:cs="Times New Roman"/>
          <w:color w:val="auto"/>
          <w:sz w:val="24"/>
          <w:szCs w:val="24"/>
          <w:lang w:val="ro-MD"/>
        </w:rPr>
      </w:pPr>
      <w:r w:rsidRPr="00CE5F92">
        <w:rPr>
          <w:rFonts w:ascii="Times New Roman" w:hAnsi="Times New Roman" w:cs="Times New Roman"/>
          <w:color w:val="auto"/>
          <w:sz w:val="24"/>
          <w:szCs w:val="24"/>
          <w:lang w:val="ro-MD"/>
        </w:rPr>
        <w:t>DECLARAŢIE</w:t>
      </w:r>
    </w:p>
    <w:p w14:paraId="17975B6F" w14:textId="77777777" w:rsidR="003F2E01" w:rsidRPr="00CE5F92" w:rsidRDefault="00BB1EC7" w:rsidP="00BB1EC7">
      <w:pPr>
        <w:tabs>
          <w:tab w:val="left" w:pos="567"/>
        </w:tabs>
        <w:spacing w:line="360" w:lineRule="auto"/>
        <w:jc w:val="center"/>
        <w:rPr>
          <w:b/>
          <w:lang w:val="ro-MD"/>
        </w:rPr>
      </w:pPr>
      <w:r w:rsidRPr="00CE5F92">
        <w:rPr>
          <w:b/>
          <w:lang w:val="ro-MD"/>
        </w:rPr>
        <w:t>privind valabilitatea ofertei</w:t>
      </w:r>
    </w:p>
    <w:p w14:paraId="249B7A62" w14:textId="77777777" w:rsidR="00BB1EC7" w:rsidRPr="00CE5F92" w:rsidRDefault="00BB1EC7" w:rsidP="00950D18">
      <w:pPr>
        <w:tabs>
          <w:tab w:val="left" w:pos="567"/>
        </w:tabs>
        <w:spacing w:line="360" w:lineRule="auto"/>
        <w:rPr>
          <w:lang w:val="ro-MD"/>
        </w:rPr>
      </w:pPr>
    </w:p>
    <w:p w14:paraId="7BB2B8E5" w14:textId="77777777" w:rsidR="00211C74" w:rsidRPr="00CE5F92" w:rsidRDefault="00211C74" w:rsidP="00211C74">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r>
      <w:r w:rsidRPr="00CE5F92">
        <w:rPr>
          <w:sz w:val="20"/>
          <w:lang w:val="ro-MD"/>
        </w:rPr>
        <w:t>(</w:t>
      </w:r>
      <w:r w:rsidRPr="00CE5F92">
        <w:rPr>
          <w:i/>
          <w:sz w:val="20"/>
          <w:lang w:val="ro-MD"/>
        </w:rPr>
        <w:t>denumirea autorităţii contractante şi adresa completă</w:t>
      </w:r>
      <w:r w:rsidRPr="00CE5F92">
        <w:rPr>
          <w:sz w:val="20"/>
          <w:lang w:val="ro-MD"/>
        </w:rPr>
        <w:t>)</w:t>
      </w:r>
    </w:p>
    <w:p w14:paraId="126C2B58" w14:textId="77777777" w:rsidR="00211C74" w:rsidRPr="00CE5F92" w:rsidRDefault="00211C74" w:rsidP="00211C74">
      <w:pPr>
        <w:tabs>
          <w:tab w:val="left" w:pos="567"/>
        </w:tabs>
        <w:spacing w:line="360" w:lineRule="auto"/>
        <w:jc w:val="both"/>
        <w:rPr>
          <w:lang w:val="ro-MD"/>
        </w:rPr>
      </w:pPr>
    </w:p>
    <w:p w14:paraId="5AC79613" w14:textId="77777777" w:rsidR="00211C74" w:rsidRPr="00CE5F92" w:rsidRDefault="00211C74" w:rsidP="00211C74">
      <w:pPr>
        <w:tabs>
          <w:tab w:val="left" w:pos="567"/>
        </w:tabs>
        <w:spacing w:line="360" w:lineRule="auto"/>
        <w:jc w:val="both"/>
        <w:rPr>
          <w:lang w:val="ro-MD"/>
        </w:rPr>
      </w:pPr>
    </w:p>
    <w:p w14:paraId="35D53F34" w14:textId="77777777" w:rsidR="00211C74" w:rsidRPr="00CE5F92" w:rsidRDefault="00211C74" w:rsidP="00211C74">
      <w:pPr>
        <w:tabs>
          <w:tab w:val="left" w:pos="567"/>
        </w:tabs>
        <w:spacing w:line="360" w:lineRule="auto"/>
        <w:jc w:val="both"/>
        <w:rPr>
          <w:lang w:val="ro-MD"/>
        </w:rPr>
      </w:pPr>
      <w:r w:rsidRPr="00CE5F92">
        <w:rPr>
          <w:b/>
          <w:lang w:val="ro-MD"/>
        </w:rPr>
        <w:t>Stimaţi domni</w:t>
      </w:r>
      <w:r w:rsidRPr="00CE5F92">
        <w:rPr>
          <w:lang w:val="ro-MD"/>
        </w:rPr>
        <w:t>,</w:t>
      </w:r>
    </w:p>
    <w:p w14:paraId="50E681BC" w14:textId="77777777" w:rsidR="00BB1EC7" w:rsidRPr="00CE5F92" w:rsidRDefault="00BB1EC7" w:rsidP="00950D18">
      <w:pPr>
        <w:tabs>
          <w:tab w:val="left" w:pos="567"/>
        </w:tabs>
        <w:spacing w:line="360" w:lineRule="auto"/>
        <w:rPr>
          <w:lang w:val="ro-MD"/>
        </w:rPr>
      </w:pPr>
    </w:p>
    <w:p w14:paraId="360BECF4" w14:textId="77777777" w:rsidR="00211C74" w:rsidRPr="00CE5F92" w:rsidRDefault="00211C74" w:rsidP="00211C74">
      <w:pPr>
        <w:shd w:val="clear" w:color="auto" w:fill="FFFFFF" w:themeFill="background1"/>
        <w:spacing w:before="120"/>
        <w:rPr>
          <w:b/>
          <w:noProof w:val="0"/>
          <w:lang w:val="ro-MD" w:eastAsia="ru-RU"/>
        </w:rPr>
      </w:pPr>
      <w:r w:rsidRPr="00CE5F92">
        <w:rPr>
          <w:rFonts w:eastAsia="Calibri"/>
          <w:lang w:val="ro-MD"/>
        </w:rPr>
        <w:t xml:space="preserve">    Ne angajăm să menț</w:t>
      </w:r>
      <w:r w:rsidR="00BB1EC7" w:rsidRPr="00CE5F92">
        <w:rPr>
          <w:rFonts w:eastAsia="Calibri"/>
          <w:lang w:val="ro-MD"/>
        </w:rPr>
        <w:t>inem ofert</w:t>
      </w:r>
      <w:r w:rsidRPr="00CE5F92">
        <w:rPr>
          <w:rFonts w:eastAsia="Calibri"/>
          <w:lang w:val="ro-MD"/>
        </w:rPr>
        <w:t>a</w:t>
      </w:r>
      <w:r w:rsidR="00BB1EC7" w:rsidRPr="00CE5F92">
        <w:rPr>
          <w:rFonts w:eastAsia="Calibri"/>
          <w:lang w:val="ro-MD"/>
        </w:rPr>
        <w:t xml:space="preserve"> valabil</w:t>
      </w:r>
      <w:r w:rsidRPr="00CE5F92">
        <w:rPr>
          <w:rFonts w:eastAsia="Calibri"/>
          <w:lang w:val="ro-MD"/>
        </w:rPr>
        <w:t>ă,</w:t>
      </w:r>
      <w:r w:rsidR="00E706C1" w:rsidRPr="00CE5F92">
        <w:rPr>
          <w:rFonts w:eastAsia="Calibri"/>
          <w:lang w:val="ro-MD"/>
        </w:rPr>
        <w:t xml:space="preserve"> </w:t>
      </w:r>
      <w:r w:rsidRPr="00CE5F92">
        <w:rPr>
          <w:b/>
          <w:noProof w:val="0"/>
          <w:lang w:val="ro-MD" w:eastAsia="ru-RU"/>
        </w:rPr>
        <w:t xml:space="preserve">privind achiziționarea </w:t>
      </w:r>
      <w:r w:rsidRPr="00CE5F92">
        <w:rPr>
          <w:b/>
          <w:noProof w:val="0"/>
          <w:shd w:val="clear" w:color="auto" w:fill="FFFFFF" w:themeFill="background1"/>
          <w:lang w:val="ro-MD" w:eastAsia="ru-RU"/>
        </w:rPr>
        <w:t>_______________________</w:t>
      </w:r>
      <w:r w:rsidRPr="00CE5F92">
        <w:rPr>
          <w:b/>
          <w:noProof w:val="0"/>
          <w:shd w:val="clear" w:color="auto" w:fill="FFFFFF" w:themeFill="background1"/>
          <w:lang w:val="ro-MD" w:eastAsia="ru-RU"/>
        </w:rPr>
        <w:br/>
      </w:r>
      <w:r w:rsidR="00E706C1" w:rsidRPr="00CE5F92">
        <w:rPr>
          <w:noProof w:val="0"/>
          <w:sz w:val="20"/>
          <w:lang w:val="ro-MD" w:eastAsia="ru-RU"/>
        </w:rPr>
        <w:t xml:space="preserve">                                                                                                                                   </w:t>
      </w:r>
      <w:r w:rsidRPr="00CE5F92">
        <w:rPr>
          <w:noProof w:val="0"/>
          <w:sz w:val="20"/>
          <w:lang w:val="ro-MD" w:eastAsia="ru-RU"/>
        </w:rPr>
        <w:t>(se indică obiectul achiziției)</w:t>
      </w:r>
      <w:r w:rsidRPr="00CE5F92">
        <w:rPr>
          <w:b/>
          <w:noProof w:val="0"/>
          <w:lang w:val="ro-MD" w:eastAsia="ru-RU"/>
        </w:rPr>
        <w:br/>
        <w:t>prin procedura de achiziție__________________________</w:t>
      </w:r>
      <w:r w:rsidR="002927B7" w:rsidRPr="00CE5F92">
        <w:rPr>
          <w:b/>
          <w:noProof w:val="0"/>
          <w:lang w:val="ro-MD" w:eastAsia="ru-RU"/>
        </w:rPr>
        <w:t>___________,</w:t>
      </w:r>
      <w:r w:rsidRPr="00CE5F92">
        <w:rPr>
          <w:b/>
          <w:noProof w:val="0"/>
          <w:lang w:val="ro-MD" w:eastAsia="ru-RU"/>
        </w:rPr>
        <w:br/>
      </w:r>
      <w:r w:rsidR="00E706C1" w:rsidRPr="00CE5F92">
        <w:rPr>
          <w:noProof w:val="0"/>
          <w:sz w:val="20"/>
          <w:lang w:val="ro-MD" w:eastAsia="ru-RU"/>
        </w:rPr>
        <w:t xml:space="preserve">                                                                           </w:t>
      </w:r>
      <w:r w:rsidRPr="00CE5F92">
        <w:rPr>
          <w:noProof w:val="0"/>
          <w:sz w:val="20"/>
          <w:lang w:val="ro-MD" w:eastAsia="ru-RU"/>
        </w:rPr>
        <w:t>(tipul procedurii de achiziție)</w:t>
      </w:r>
    </w:p>
    <w:p w14:paraId="028E1673" w14:textId="77777777" w:rsidR="00BB1EC7" w:rsidRPr="00CE5F92" w:rsidRDefault="00BB1EC7" w:rsidP="00BB1EC7">
      <w:pPr>
        <w:autoSpaceDN w:val="0"/>
        <w:adjustRightInd w:val="0"/>
        <w:jc w:val="both"/>
        <w:rPr>
          <w:rFonts w:eastAsia="Calibri"/>
          <w:lang w:val="ro-MD"/>
        </w:rPr>
      </w:pPr>
      <w:r w:rsidRPr="00CE5F92">
        <w:rPr>
          <w:rFonts w:eastAsia="Calibri"/>
          <w:lang w:val="ro-MD"/>
        </w:rPr>
        <w:t>pentru o durat</w:t>
      </w:r>
      <w:r w:rsidR="00211C74" w:rsidRPr="00CE5F92">
        <w:rPr>
          <w:rFonts w:eastAsia="Calibri"/>
          <w:lang w:val="ro-MD"/>
        </w:rPr>
        <w:t>ă de _______</w:t>
      </w:r>
      <w:r w:rsidR="002927B7" w:rsidRPr="00CE5F92">
        <w:rPr>
          <w:rFonts w:eastAsia="Calibri"/>
          <w:lang w:val="ro-MD"/>
        </w:rPr>
        <w:t>______</w:t>
      </w:r>
      <w:r w:rsidR="00211C74" w:rsidRPr="00CE5F92">
        <w:rPr>
          <w:rFonts w:eastAsia="Calibri"/>
          <w:lang w:val="ro-MD"/>
        </w:rPr>
        <w:t xml:space="preserve"> zile, (durata în litere ș</w:t>
      </w:r>
      <w:r w:rsidRPr="00CE5F92">
        <w:rPr>
          <w:rFonts w:eastAsia="Calibri"/>
          <w:lang w:val="ro-MD"/>
        </w:rPr>
        <w:t>i cifre), respectiv p</w:t>
      </w:r>
      <w:r w:rsidR="00211C74" w:rsidRPr="00CE5F92">
        <w:rPr>
          <w:rFonts w:eastAsia="Calibri"/>
          <w:lang w:val="ro-MD"/>
        </w:rPr>
        <w:t>ână</w:t>
      </w:r>
      <w:r w:rsidRPr="00CE5F92">
        <w:rPr>
          <w:rFonts w:eastAsia="Calibri"/>
          <w:lang w:val="ro-MD"/>
        </w:rPr>
        <w:t xml:space="preserve"> la data de _______</w:t>
      </w:r>
      <w:r w:rsidR="00211C74" w:rsidRPr="00CE5F92">
        <w:rPr>
          <w:rFonts w:eastAsia="Calibri"/>
          <w:lang w:val="ro-MD"/>
        </w:rPr>
        <w:t>____________ (ziua/luna/anul), și ea va rămâne obligatorie pentru noi ș</w:t>
      </w:r>
      <w:r w:rsidRPr="00CE5F92">
        <w:rPr>
          <w:rFonts w:eastAsia="Calibri"/>
          <w:lang w:val="ro-MD"/>
        </w:rPr>
        <w:t>i poate fi acceptat</w:t>
      </w:r>
      <w:r w:rsidR="00211C74" w:rsidRPr="00CE5F92">
        <w:rPr>
          <w:rFonts w:eastAsia="Calibri"/>
          <w:lang w:val="ro-MD"/>
        </w:rPr>
        <w:t>ă</w:t>
      </w:r>
      <w:r w:rsidRPr="00CE5F92">
        <w:rPr>
          <w:rFonts w:eastAsia="Calibri"/>
          <w:lang w:val="ro-MD"/>
        </w:rPr>
        <w:t xml:space="preserve"> oric</w:t>
      </w:r>
      <w:r w:rsidR="00211C74" w:rsidRPr="00CE5F92">
        <w:rPr>
          <w:rFonts w:eastAsia="Calibri"/>
          <w:lang w:val="ro-MD"/>
        </w:rPr>
        <w:t>ând î</w:t>
      </w:r>
      <w:r w:rsidRPr="00CE5F92">
        <w:rPr>
          <w:rFonts w:eastAsia="Calibri"/>
          <w:lang w:val="ro-MD"/>
        </w:rPr>
        <w:t>nainte de expirarea perioadei de valabilitate.</w:t>
      </w:r>
    </w:p>
    <w:p w14:paraId="1FFFEA09" w14:textId="77777777" w:rsidR="00BB1EC7" w:rsidRPr="00CE5F92" w:rsidRDefault="00BB1EC7" w:rsidP="00950D18">
      <w:pPr>
        <w:tabs>
          <w:tab w:val="left" w:pos="567"/>
        </w:tabs>
        <w:spacing w:line="360" w:lineRule="auto"/>
        <w:rPr>
          <w:lang w:val="ro-MD"/>
        </w:rPr>
      </w:pPr>
    </w:p>
    <w:p w14:paraId="37C20DD9" w14:textId="77777777" w:rsidR="00BB1EC7" w:rsidRPr="00CE5F92" w:rsidRDefault="00BB1EC7" w:rsidP="00950D18">
      <w:pPr>
        <w:tabs>
          <w:tab w:val="left" w:pos="567"/>
        </w:tabs>
        <w:spacing w:line="360" w:lineRule="auto"/>
        <w:rPr>
          <w:lang w:val="ro-MD"/>
        </w:rPr>
      </w:pPr>
    </w:p>
    <w:p w14:paraId="2A9A1F9D" w14:textId="77777777" w:rsidR="00BB1EC7" w:rsidRPr="00CE5F92" w:rsidRDefault="00BB1EC7" w:rsidP="00950D18">
      <w:pPr>
        <w:tabs>
          <w:tab w:val="left" w:pos="567"/>
        </w:tabs>
        <w:spacing w:line="360" w:lineRule="auto"/>
        <w:rPr>
          <w:lang w:val="ro-MD"/>
        </w:rPr>
      </w:pPr>
    </w:p>
    <w:p w14:paraId="75BBA572" w14:textId="77777777" w:rsidR="00BB1EC7" w:rsidRPr="00CE5F92" w:rsidRDefault="00BB1EC7" w:rsidP="00950D18">
      <w:pPr>
        <w:tabs>
          <w:tab w:val="left" w:pos="567"/>
        </w:tabs>
        <w:spacing w:line="360" w:lineRule="auto"/>
        <w:rPr>
          <w:lang w:val="ro-MD"/>
        </w:rPr>
      </w:pPr>
    </w:p>
    <w:p w14:paraId="3AC6F755" w14:textId="77777777" w:rsidR="00BE49DD" w:rsidRPr="00CE5F92" w:rsidRDefault="00BE49DD" w:rsidP="00950D18">
      <w:pPr>
        <w:tabs>
          <w:tab w:val="left" w:pos="567"/>
        </w:tabs>
        <w:spacing w:line="360" w:lineRule="auto"/>
        <w:rPr>
          <w:lang w:val="ro-MD"/>
        </w:rPr>
      </w:pPr>
    </w:p>
    <w:p w14:paraId="7E0B4786" w14:textId="77777777" w:rsidR="00BE49DD" w:rsidRPr="00CE5F92" w:rsidRDefault="00BE49DD" w:rsidP="00950D18">
      <w:pPr>
        <w:tabs>
          <w:tab w:val="left" w:pos="567"/>
        </w:tabs>
        <w:spacing w:line="360" w:lineRule="auto"/>
        <w:rPr>
          <w:lang w:val="ro-MD"/>
        </w:rPr>
      </w:pPr>
    </w:p>
    <w:p w14:paraId="11C3E31B" w14:textId="77777777" w:rsidR="00211C74" w:rsidRPr="00CE5F92" w:rsidRDefault="00211C74" w:rsidP="00211C74">
      <w:pPr>
        <w:tabs>
          <w:tab w:val="left" w:pos="567"/>
        </w:tabs>
        <w:spacing w:line="360" w:lineRule="auto"/>
        <w:rPr>
          <w:lang w:val="ro-MD"/>
        </w:rPr>
      </w:pPr>
      <w:r w:rsidRPr="00CE5F92">
        <w:rPr>
          <w:lang w:val="ro-MD"/>
        </w:rPr>
        <w:t>Data completării . . . . . . . . . . . . .</w:t>
      </w:r>
      <w:r w:rsidRPr="00CE5F92">
        <w:rPr>
          <w:lang w:val="ro-MD"/>
        </w:rPr>
        <w:tab/>
        <w:t>Cu stimă,</w:t>
      </w:r>
    </w:p>
    <w:p w14:paraId="22EC4D5D" w14:textId="77777777" w:rsidR="00211C74" w:rsidRPr="00CE5F92" w:rsidRDefault="00211C74" w:rsidP="00211C74">
      <w:pPr>
        <w:tabs>
          <w:tab w:val="left" w:pos="567"/>
        </w:tabs>
        <w:spacing w:line="360" w:lineRule="auto"/>
        <w:jc w:val="right"/>
        <w:rPr>
          <w:lang w:val="ro-MD"/>
        </w:rPr>
      </w:pPr>
      <w:r w:rsidRPr="00CE5F92">
        <w:rPr>
          <w:lang w:val="ro-MD"/>
        </w:rPr>
        <w:t>Ofertant/candidat</w:t>
      </w:r>
    </w:p>
    <w:p w14:paraId="5E60B85C" w14:textId="77777777" w:rsidR="00211C74" w:rsidRPr="00CE5F92" w:rsidRDefault="00211C74" w:rsidP="00211C74">
      <w:pPr>
        <w:tabs>
          <w:tab w:val="left" w:pos="567"/>
        </w:tabs>
        <w:spacing w:line="360" w:lineRule="auto"/>
        <w:jc w:val="right"/>
        <w:rPr>
          <w:lang w:val="ro-MD"/>
        </w:rPr>
      </w:pPr>
      <w:r w:rsidRPr="00CE5F92">
        <w:rPr>
          <w:lang w:val="ro-MD"/>
        </w:rPr>
        <w:t>. . . . . . . . . . . . . . . . . . . . . . . .</w:t>
      </w:r>
    </w:p>
    <w:p w14:paraId="3F8D7784" w14:textId="77777777" w:rsidR="00211C74" w:rsidRPr="00CE5F92" w:rsidRDefault="00211C74" w:rsidP="00211C74">
      <w:pPr>
        <w:tabs>
          <w:tab w:val="left" w:pos="567"/>
        </w:tabs>
        <w:spacing w:line="360" w:lineRule="auto"/>
        <w:jc w:val="right"/>
        <w:rPr>
          <w:lang w:val="ro-MD"/>
        </w:rPr>
      </w:pPr>
      <w:r w:rsidRPr="00CE5F92">
        <w:rPr>
          <w:lang w:val="ro-MD"/>
        </w:rPr>
        <w:t>(semnătura autorizată)</w:t>
      </w:r>
    </w:p>
    <w:p w14:paraId="312ED17B" w14:textId="77777777" w:rsidR="00BE49DD" w:rsidRPr="00CE5F92" w:rsidRDefault="00BE49DD" w:rsidP="00950D18">
      <w:pPr>
        <w:tabs>
          <w:tab w:val="left" w:pos="567"/>
        </w:tabs>
        <w:spacing w:line="360" w:lineRule="auto"/>
        <w:rPr>
          <w:lang w:val="ro-MD"/>
        </w:rPr>
      </w:pPr>
    </w:p>
    <w:p w14:paraId="6C271CF2" w14:textId="77777777" w:rsidR="00BE49DD" w:rsidRPr="00CE5F92" w:rsidRDefault="00BE49DD" w:rsidP="00950D18">
      <w:pPr>
        <w:tabs>
          <w:tab w:val="left" w:pos="567"/>
        </w:tabs>
        <w:spacing w:line="360" w:lineRule="auto"/>
        <w:rPr>
          <w:lang w:val="ro-MD"/>
        </w:rPr>
      </w:pPr>
    </w:p>
    <w:p w14:paraId="338E51C6" w14:textId="77777777" w:rsidR="00BE49DD" w:rsidRPr="00CE5F92" w:rsidRDefault="00BE49DD" w:rsidP="00950D18">
      <w:pPr>
        <w:tabs>
          <w:tab w:val="left" w:pos="567"/>
        </w:tabs>
        <w:spacing w:line="360" w:lineRule="auto"/>
        <w:rPr>
          <w:lang w:val="ro-MD"/>
        </w:rPr>
      </w:pPr>
    </w:p>
    <w:p w14:paraId="75E3D518" w14:textId="77777777" w:rsidR="00BE49DD" w:rsidRPr="00CE5F92" w:rsidRDefault="00BE49DD" w:rsidP="00950D18">
      <w:pPr>
        <w:tabs>
          <w:tab w:val="left" w:pos="567"/>
        </w:tabs>
        <w:spacing w:line="360" w:lineRule="auto"/>
        <w:rPr>
          <w:lang w:val="ro-MD"/>
        </w:rPr>
      </w:pPr>
    </w:p>
    <w:p w14:paraId="4072F474" w14:textId="77777777" w:rsidR="00BE49DD" w:rsidRPr="00CE5F92" w:rsidRDefault="00BE49DD" w:rsidP="00950D18">
      <w:pPr>
        <w:tabs>
          <w:tab w:val="left" w:pos="567"/>
        </w:tabs>
        <w:spacing w:line="360" w:lineRule="auto"/>
        <w:rPr>
          <w:lang w:val="ro-MD"/>
        </w:rPr>
      </w:pPr>
    </w:p>
    <w:p w14:paraId="1518CE00" w14:textId="77777777" w:rsidR="00BE49DD" w:rsidRPr="00CE5F92" w:rsidRDefault="00BE49DD" w:rsidP="00950D18">
      <w:pPr>
        <w:tabs>
          <w:tab w:val="left" w:pos="567"/>
        </w:tabs>
        <w:spacing w:line="360" w:lineRule="auto"/>
        <w:rPr>
          <w:lang w:val="ro-MD"/>
        </w:rPr>
      </w:pPr>
    </w:p>
    <w:p w14:paraId="73A390E4" w14:textId="77777777" w:rsidR="00BE49DD" w:rsidRPr="00CE5F92" w:rsidRDefault="00BE49DD" w:rsidP="00950D18">
      <w:pPr>
        <w:tabs>
          <w:tab w:val="left" w:pos="567"/>
        </w:tabs>
        <w:spacing w:line="360" w:lineRule="auto"/>
        <w:rPr>
          <w:lang w:val="ro-MD"/>
        </w:rPr>
      </w:pPr>
    </w:p>
    <w:p w14:paraId="64FA7230" w14:textId="77777777" w:rsidR="00BE49DD" w:rsidRPr="00CE5F92" w:rsidRDefault="00BE49DD" w:rsidP="00950D18">
      <w:pPr>
        <w:tabs>
          <w:tab w:val="left" w:pos="567"/>
        </w:tabs>
        <w:spacing w:line="360" w:lineRule="auto"/>
        <w:rPr>
          <w:lang w:val="ro-MD"/>
        </w:rPr>
      </w:pPr>
    </w:p>
    <w:p w14:paraId="76FB82E9" w14:textId="77777777" w:rsidR="00BE49DD" w:rsidRPr="00CE5F92" w:rsidRDefault="00BE49DD" w:rsidP="00950D18">
      <w:pPr>
        <w:tabs>
          <w:tab w:val="left" w:pos="567"/>
        </w:tabs>
        <w:spacing w:line="360" w:lineRule="auto"/>
        <w:rPr>
          <w:lang w:val="ro-MD"/>
        </w:rPr>
      </w:pPr>
    </w:p>
    <w:p w14:paraId="100E7F4C" w14:textId="14B43B78" w:rsidR="00391CB7" w:rsidRPr="00CE5F92" w:rsidRDefault="00391CB7" w:rsidP="00391CB7">
      <w:pPr>
        <w:tabs>
          <w:tab w:val="decimal" w:pos="8364"/>
        </w:tabs>
        <w:spacing w:line="276" w:lineRule="auto"/>
        <w:jc w:val="right"/>
        <w:rPr>
          <w:bCs/>
          <w:color w:val="000000"/>
          <w:lang w:val="ro-MD"/>
        </w:rPr>
      </w:pPr>
      <w:bookmarkStart w:id="2" w:name="_Toc449692098"/>
      <w:bookmarkEnd w:id="1"/>
      <w:r w:rsidRPr="00CE5F92">
        <w:rPr>
          <w:bCs/>
          <w:color w:val="000000"/>
          <w:lang w:val="ro-MD"/>
        </w:rPr>
        <w:t xml:space="preserve">Anexa nr. </w:t>
      </w:r>
      <w:r w:rsidR="002C0F9F" w:rsidRPr="00CE5F92">
        <w:rPr>
          <w:bCs/>
          <w:color w:val="000000"/>
          <w:lang w:val="ro-MD"/>
        </w:rPr>
        <w:t>7</w:t>
      </w:r>
    </w:p>
    <w:p w14:paraId="173645ED" w14:textId="59C008F8" w:rsidR="00391CB7" w:rsidRPr="00CE5F92" w:rsidRDefault="00391CB7" w:rsidP="00391CB7">
      <w:pPr>
        <w:tabs>
          <w:tab w:val="left" w:pos="567"/>
        </w:tabs>
        <w:jc w:val="right"/>
        <w:rPr>
          <w:b/>
          <w:lang w:val="ro-MD"/>
        </w:rPr>
      </w:pPr>
      <w:r w:rsidRPr="00CE5F92">
        <w:rPr>
          <w:lang w:val="ro-MD"/>
        </w:rPr>
        <w:t>la Documentația standard</w:t>
      </w:r>
    </w:p>
    <w:p w14:paraId="3724FD64" w14:textId="2119C35E" w:rsidR="00A052B4" w:rsidRPr="00CE5F92" w:rsidRDefault="00A052B4" w:rsidP="00391CB7">
      <w:pPr>
        <w:tabs>
          <w:tab w:val="left" w:pos="567"/>
        </w:tabs>
        <w:jc w:val="right"/>
        <w:rPr>
          <w:b/>
          <w:lang w:val="ro-MD"/>
        </w:rPr>
      </w:pPr>
    </w:p>
    <w:p w14:paraId="6CAA8E83" w14:textId="77777777" w:rsidR="00A052B4" w:rsidRPr="00CE5F92" w:rsidRDefault="00A052B4" w:rsidP="00A052B4">
      <w:pPr>
        <w:tabs>
          <w:tab w:val="left" w:pos="567"/>
        </w:tabs>
        <w:rPr>
          <w:b/>
          <w:lang w:val="ro-MD"/>
        </w:rPr>
      </w:pPr>
      <w:r w:rsidRPr="00CE5F92">
        <w:rPr>
          <w:b/>
          <w:lang w:val="ro-MD"/>
        </w:rPr>
        <w:t>BANCA</w:t>
      </w:r>
    </w:p>
    <w:p w14:paraId="662A1ADE" w14:textId="77777777" w:rsidR="00A052B4" w:rsidRPr="00CE5F92" w:rsidRDefault="00A052B4" w:rsidP="00A052B4">
      <w:pPr>
        <w:tabs>
          <w:tab w:val="left" w:pos="567"/>
        </w:tabs>
        <w:rPr>
          <w:lang w:val="ro-MD"/>
        </w:rPr>
      </w:pPr>
      <w:r w:rsidRPr="00CE5F92">
        <w:rPr>
          <w:lang w:val="ro-MD"/>
        </w:rPr>
        <w:t>____________________________________</w:t>
      </w:r>
    </w:p>
    <w:p w14:paraId="7855AA69" w14:textId="77777777" w:rsidR="00A052B4" w:rsidRPr="00CE5F92" w:rsidRDefault="00A052B4" w:rsidP="00A052B4">
      <w:pPr>
        <w:tabs>
          <w:tab w:val="left" w:pos="567"/>
        </w:tabs>
        <w:rPr>
          <w:lang w:val="ro-MD"/>
        </w:rPr>
      </w:pPr>
      <w:r w:rsidRPr="00CE5F92">
        <w:rPr>
          <w:lang w:val="ro-MD"/>
        </w:rPr>
        <w:t xml:space="preserve">                        (denumirea)</w:t>
      </w:r>
    </w:p>
    <w:p w14:paraId="09777057" w14:textId="77777777" w:rsidR="00A052B4" w:rsidRPr="00CE5F92" w:rsidRDefault="00A052B4" w:rsidP="00A052B4">
      <w:pPr>
        <w:tabs>
          <w:tab w:val="left" w:pos="567"/>
        </w:tabs>
        <w:rPr>
          <w:b/>
          <w:lang w:val="ro-MD"/>
        </w:rPr>
      </w:pPr>
    </w:p>
    <w:p w14:paraId="461D6630" w14:textId="77777777" w:rsidR="00A052B4" w:rsidRPr="00CE5F92" w:rsidRDefault="00A052B4" w:rsidP="00A052B4">
      <w:pPr>
        <w:tabs>
          <w:tab w:val="left" w:pos="567"/>
        </w:tabs>
        <w:jc w:val="center"/>
        <w:rPr>
          <w:lang w:val="ro-MD"/>
        </w:rPr>
      </w:pPr>
      <w:r w:rsidRPr="00CE5F92">
        <w:rPr>
          <w:b/>
          <w:lang w:val="ro-MD"/>
        </w:rPr>
        <w:t>SCRISOARE  DE  GARANŢIE  BANCARĂ</w:t>
      </w:r>
    </w:p>
    <w:p w14:paraId="70E61C32" w14:textId="77777777" w:rsidR="00A052B4" w:rsidRPr="00CE5F92" w:rsidRDefault="00A052B4" w:rsidP="00A052B4">
      <w:pPr>
        <w:tabs>
          <w:tab w:val="left" w:pos="567"/>
        </w:tabs>
        <w:jc w:val="center"/>
        <w:rPr>
          <w:lang w:val="ro-MD"/>
        </w:rPr>
      </w:pPr>
      <w:r w:rsidRPr="00CE5F92">
        <w:rPr>
          <w:lang w:val="ro-MD"/>
        </w:rPr>
        <w:t>pentru participare cu ofertă la procedura de atribuire a contractului de achiziţie publică</w:t>
      </w:r>
    </w:p>
    <w:p w14:paraId="46D4A56C" w14:textId="77777777" w:rsidR="00A052B4" w:rsidRPr="00CE5F92" w:rsidRDefault="00A052B4" w:rsidP="00A052B4">
      <w:pPr>
        <w:tabs>
          <w:tab w:val="left" w:pos="567"/>
        </w:tabs>
        <w:rPr>
          <w:lang w:val="ro-MD"/>
        </w:rPr>
      </w:pPr>
    </w:p>
    <w:p w14:paraId="66DAF26E" w14:textId="77777777" w:rsidR="00A052B4" w:rsidRPr="00CE5F92" w:rsidRDefault="00A052B4" w:rsidP="00A052B4">
      <w:pPr>
        <w:tabs>
          <w:tab w:val="left" w:pos="567"/>
        </w:tabs>
        <w:rPr>
          <w:lang w:val="ro-MD"/>
        </w:rPr>
      </w:pPr>
    </w:p>
    <w:p w14:paraId="789349C3" w14:textId="77777777" w:rsidR="00A052B4" w:rsidRPr="00CE5F92" w:rsidRDefault="00A052B4" w:rsidP="00A052B4">
      <w:pPr>
        <w:tabs>
          <w:tab w:val="left" w:pos="567"/>
        </w:tabs>
        <w:rPr>
          <w:lang w:val="ro-MD"/>
        </w:rPr>
      </w:pPr>
      <w:r w:rsidRPr="00CE5F92">
        <w:rPr>
          <w:lang w:val="ro-MD"/>
        </w:rPr>
        <w:t>Către_________________________________________________________________________</w:t>
      </w:r>
    </w:p>
    <w:p w14:paraId="4581BBF2" w14:textId="77777777" w:rsidR="00A052B4" w:rsidRPr="00CE5F92" w:rsidRDefault="00A052B4" w:rsidP="00A052B4">
      <w:pPr>
        <w:tabs>
          <w:tab w:val="left" w:pos="567"/>
        </w:tabs>
        <w:rPr>
          <w:lang w:val="ro-MD"/>
        </w:rPr>
      </w:pPr>
      <w:r w:rsidRPr="00CE5F92">
        <w:rPr>
          <w:lang w:val="ro-MD"/>
        </w:rPr>
        <w:tab/>
      </w:r>
      <w:r w:rsidRPr="00CE5F92">
        <w:rPr>
          <w:lang w:val="ro-MD"/>
        </w:rPr>
        <w:tab/>
        <w:t xml:space="preserve">                        (denumirea autorităţii contractante şi adresa completă)</w:t>
      </w:r>
    </w:p>
    <w:p w14:paraId="1D14015E" w14:textId="77777777" w:rsidR="00A052B4" w:rsidRPr="00CE5F92" w:rsidRDefault="00A052B4" w:rsidP="00A052B4">
      <w:pPr>
        <w:tabs>
          <w:tab w:val="left" w:pos="567"/>
        </w:tabs>
        <w:rPr>
          <w:lang w:val="ro-MD"/>
        </w:rPr>
      </w:pPr>
      <w:r w:rsidRPr="00CE5F92">
        <w:rPr>
          <w:lang w:val="ro-MD"/>
        </w:rPr>
        <w:t>_____________________________________________________________________________</w:t>
      </w:r>
    </w:p>
    <w:p w14:paraId="23852D72" w14:textId="77777777" w:rsidR="00A052B4" w:rsidRPr="00CE5F92" w:rsidRDefault="00A052B4" w:rsidP="00A052B4">
      <w:pPr>
        <w:tabs>
          <w:tab w:val="left" w:pos="567"/>
        </w:tabs>
        <w:rPr>
          <w:lang w:val="ro-MD"/>
        </w:rPr>
      </w:pPr>
      <w:r w:rsidRPr="00CE5F92">
        <w:rPr>
          <w:lang w:val="ro-MD"/>
        </w:rPr>
        <w:t>cu privire la procedura de atribuire a contractului ____________________________________________________________________________,</w:t>
      </w:r>
    </w:p>
    <w:p w14:paraId="472D2E0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t xml:space="preserve">             (denumirea contractului de achiziţie publică)</w:t>
      </w:r>
    </w:p>
    <w:p w14:paraId="2B4BA48D" w14:textId="77777777" w:rsidR="00A052B4" w:rsidRPr="00CE5F92" w:rsidRDefault="00A052B4" w:rsidP="00A052B4">
      <w:pPr>
        <w:tabs>
          <w:tab w:val="left" w:pos="567"/>
        </w:tabs>
        <w:jc w:val="center"/>
        <w:rPr>
          <w:lang w:val="ro-MD"/>
        </w:rPr>
      </w:pPr>
      <w:r w:rsidRPr="00CE5F92">
        <w:rPr>
          <w:lang w:val="ro-MD"/>
        </w:rPr>
        <w:t xml:space="preserve">subsemnaţii___________________________________________________________________, </w:t>
      </w:r>
    </w:p>
    <w:p w14:paraId="0FF47F2E" w14:textId="77777777" w:rsidR="00A052B4" w:rsidRPr="00CE5F92" w:rsidRDefault="00A052B4" w:rsidP="00A052B4">
      <w:pPr>
        <w:tabs>
          <w:tab w:val="left" w:pos="567"/>
        </w:tabs>
        <w:jc w:val="center"/>
        <w:rPr>
          <w:lang w:val="ro-MD"/>
        </w:rPr>
      </w:pPr>
      <w:r w:rsidRPr="00CE5F92">
        <w:rPr>
          <w:lang w:val="ro-MD"/>
        </w:rPr>
        <w:t xml:space="preserve"> (denumirea băncii)</w:t>
      </w:r>
    </w:p>
    <w:p w14:paraId="31BFC5E7" w14:textId="77777777" w:rsidR="00A052B4" w:rsidRPr="00CE5F92" w:rsidRDefault="00A052B4" w:rsidP="00A052B4">
      <w:pPr>
        <w:tabs>
          <w:tab w:val="left" w:pos="567"/>
        </w:tabs>
        <w:rPr>
          <w:lang w:val="ro-MD"/>
        </w:rPr>
      </w:pPr>
      <w:r w:rsidRPr="00CE5F92">
        <w:rPr>
          <w:lang w:val="ro-MD"/>
        </w:rPr>
        <w:t xml:space="preserve"> înregistrat la__________________________________________________________________,</w:t>
      </w:r>
    </w:p>
    <w:p w14:paraId="2517FF9E" w14:textId="77777777" w:rsidR="00A052B4" w:rsidRPr="00CE5F92" w:rsidRDefault="00A052B4" w:rsidP="00A052B4">
      <w:pPr>
        <w:tabs>
          <w:tab w:val="left" w:pos="567"/>
        </w:tabs>
        <w:jc w:val="center"/>
        <w:rPr>
          <w:lang w:val="ro-MD"/>
        </w:rPr>
      </w:pPr>
      <w:r w:rsidRPr="00CE5F92">
        <w:rPr>
          <w:lang w:val="ro-MD"/>
        </w:rPr>
        <w:t>(adresa băncii)</w:t>
      </w:r>
    </w:p>
    <w:p w14:paraId="24B61BEE" w14:textId="77777777" w:rsidR="00A052B4" w:rsidRPr="00CE5F92" w:rsidRDefault="00A052B4" w:rsidP="00A052B4">
      <w:pPr>
        <w:tabs>
          <w:tab w:val="left" w:pos="567"/>
        </w:tabs>
        <w:rPr>
          <w:lang w:val="ro-MD"/>
        </w:rPr>
      </w:pPr>
      <w:r w:rsidRPr="00CE5F92">
        <w:rPr>
          <w:lang w:val="ro-MD"/>
        </w:rPr>
        <w:t xml:space="preserve">ne  obligăm faţă de ___________________________________________________________ să </w:t>
      </w:r>
    </w:p>
    <w:p w14:paraId="795A3088" w14:textId="77777777" w:rsidR="00A052B4" w:rsidRPr="00CE5F92" w:rsidRDefault="00A052B4" w:rsidP="00A052B4">
      <w:pPr>
        <w:tabs>
          <w:tab w:val="left" w:pos="567"/>
        </w:tabs>
        <w:rPr>
          <w:lang w:val="ro-MD"/>
        </w:rPr>
      </w:pPr>
      <w:r w:rsidRPr="00CE5F92">
        <w:rPr>
          <w:lang w:val="ro-MD"/>
        </w:rPr>
        <w:t xml:space="preserve">                                             (denumirea autorităţii contractante)</w:t>
      </w:r>
    </w:p>
    <w:p w14:paraId="1404BEA8" w14:textId="77777777" w:rsidR="00A052B4" w:rsidRPr="00CE5F92" w:rsidRDefault="00A052B4" w:rsidP="00A052B4">
      <w:pPr>
        <w:tabs>
          <w:tab w:val="left" w:pos="567"/>
        </w:tabs>
        <w:jc w:val="center"/>
        <w:rPr>
          <w:lang w:val="ro-MD"/>
        </w:rPr>
      </w:pPr>
      <w:r w:rsidRPr="00CE5F92">
        <w:rPr>
          <w:lang w:val="ro-MD"/>
        </w:rPr>
        <w:t>plătim suma de__________________________________________, la prima sa cerere scrisă şi                                                                                    (suma în litere şi în cifre)</w:t>
      </w:r>
    </w:p>
    <w:p w14:paraId="1512E03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r>
      <w:r w:rsidRPr="00CE5F92">
        <w:rPr>
          <w:lang w:val="ro-MD"/>
        </w:rPr>
        <w:tab/>
      </w:r>
    </w:p>
    <w:p w14:paraId="103065C4" w14:textId="77777777" w:rsidR="00A052B4" w:rsidRPr="00CE5F92" w:rsidRDefault="00A052B4" w:rsidP="00A052B4">
      <w:pPr>
        <w:tabs>
          <w:tab w:val="left" w:pos="567"/>
        </w:tabs>
        <w:jc w:val="both"/>
        <w:rPr>
          <w:lang w:val="ro-MD"/>
        </w:rPr>
      </w:pPr>
      <w:r w:rsidRPr="00CE5F92">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CE5F92" w:rsidRDefault="00A052B4" w:rsidP="006150B4">
      <w:pPr>
        <w:numPr>
          <w:ilvl w:val="0"/>
          <w:numId w:val="28"/>
        </w:numPr>
        <w:tabs>
          <w:tab w:val="left" w:pos="1069"/>
        </w:tabs>
        <w:ind w:left="0" w:firstLine="567"/>
        <w:jc w:val="both"/>
        <w:rPr>
          <w:lang w:val="ro-MD"/>
        </w:rPr>
      </w:pPr>
      <w:r w:rsidRPr="00CE5F92">
        <w:rPr>
          <w:lang w:val="ro-MD"/>
        </w:rPr>
        <w:t>Ofertantul ____________________________________________________________</w:t>
      </w:r>
    </w:p>
    <w:p w14:paraId="03BCFB1C" w14:textId="77777777" w:rsidR="00A052B4" w:rsidRPr="00CE5F92" w:rsidRDefault="00A052B4" w:rsidP="006150B4">
      <w:pPr>
        <w:tabs>
          <w:tab w:val="left" w:pos="1069"/>
        </w:tabs>
        <w:ind w:firstLine="567"/>
        <w:rPr>
          <w:lang w:val="ro-MD"/>
        </w:rPr>
      </w:pPr>
      <w:r w:rsidRPr="00CE5F92">
        <w:rPr>
          <w:lang w:val="ro-MD"/>
        </w:rPr>
        <w:tab/>
      </w:r>
      <w:r w:rsidRPr="00CE5F92">
        <w:rPr>
          <w:lang w:val="ro-MD"/>
        </w:rPr>
        <w:tab/>
      </w:r>
      <w:r w:rsidRPr="00CE5F92">
        <w:rPr>
          <w:lang w:val="ro-MD"/>
        </w:rPr>
        <w:tab/>
      </w:r>
      <w:r w:rsidRPr="00CE5F92">
        <w:rPr>
          <w:lang w:val="ro-MD"/>
        </w:rPr>
        <w:tab/>
        <w:t xml:space="preserve">(denumirea ofertantului)                                </w:t>
      </w:r>
    </w:p>
    <w:p w14:paraId="03FA21D7" w14:textId="77777777" w:rsidR="00A052B4" w:rsidRPr="00CE5F92" w:rsidRDefault="00A052B4" w:rsidP="006150B4">
      <w:pPr>
        <w:tabs>
          <w:tab w:val="left" w:pos="567"/>
        </w:tabs>
        <w:ind w:firstLine="567"/>
        <w:rPr>
          <w:lang w:val="ro-MD"/>
        </w:rPr>
      </w:pPr>
      <w:r w:rsidRPr="00CE5F92">
        <w:rPr>
          <w:lang w:val="ro-MD"/>
        </w:rPr>
        <w:t>îşi  retrage sau modifică oferta în perioada de  valabilitate a acesteia;</w:t>
      </w:r>
    </w:p>
    <w:p w14:paraId="2DF0DF37" w14:textId="77777777" w:rsidR="00A052B4" w:rsidRPr="00CE5F92" w:rsidRDefault="00A052B4" w:rsidP="006150B4">
      <w:pPr>
        <w:tabs>
          <w:tab w:val="left" w:pos="567"/>
        </w:tabs>
        <w:ind w:firstLine="567"/>
        <w:jc w:val="both"/>
        <w:rPr>
          <w:lang w:val="ro-MD"/>
        </w:rPr>
      </w:pPr>
      <w:r w:rsidRPr="00CE5F92">
        <w:rPr>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5B7A7687" w14:textId="77777777" w:rsidR="00A052B4" w:rsidRPr="00CE5F92" w:rsidRDefault="00A052B4" w:rsidP="006150B4">
      <w:pPr>
        <w:tabs>
          <w:tab w:val="left" w:pos="567"/>
        </w:tabs>
        <w:ind w:firstLine="567"/>
        <w:rPr>
          <w:lang w:val="ro-MD"/>
        </w:rPr>
      </w:pPr>
      <w:r w:rsidRPr="00CE5F92">
        <w:rPr>
          <w:lang w:val="ro-MD"/>
        </w:rPr>
        <w:t xml:space="preserve">                                                                                         (denumirea ofertantului)</w:t>
      </w:r>
    </w:p>
    <w:p w14:paraId="0422052B" w14:textId="77777777" w:rsidR="00A052B4" w:rsidRPr="00CE5F92" w:rsidRDefault="00A052B4" w:rsidP="006150B4">
      <w:pPr>
        <w:tabs>
          <w:tab w:val="left" w:pos="567"/>
        </w:tabs>
        <w:ind w:firstLine="567"/>
        <w:rPr>
          <w:lang w:val="ro-MD"/>
        </w:rPr>
      </w:pPr>
      <w:r w:rsidRPr="00CE5F92">
        <w:rPr>
          <w:lang w:val="ro-MD"/>
        </w:rPr>
        <w:t>nu a constituit garanţia de bună execuție;</w:t>
      </w:r>
    </w:p>
    <w:p w14:paraId="282CFA3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608807A4" w14:textId="77777777" w:rsidR="00A052B4" w:rsidRPr="00CE5F92" w:rsidRDefault="00A052B4" w:rsidP="00A052B4">
      <w:pPr>
        <w:tabs>
          <w:tab w:val="left" w:pos="567"/>
        </w:tabs>
        <w:ind w:hanging="349"/>
        <w:rPr>
          <w:lang w:val="ro-MD"/>
        </w:rPr>
      </w:pPr>
      <w:r w:rsidRPr="00CE5F92">
        <w:rPr>
          <w:lang w:val="ro-MD"/>
        </w:rPr>
        <w:tab/>
      </w:r>
      <w:r w:rsidRPr="00CE5F92">
        <w:rPr>
          <w:lang w:val="ro-MD"/>
        </w:rPr>
        <w:tab/>
        <w:t xml:space="preserve">                                                                              (denumirea ofertantului) </w:t>
      </w:r>
    </w:p>
    <w:p w14:paraId="5D99FB7D" w14:textId="77777777" w:rsidR="00A052B4" w:rsidRPr="00CE5F92" w:rsidRDefault="00A052B4" w:rsidP="00A052B4">
      <w:pPr>
        <w:tabs>
          <w:tab w:val="left" w:pos="567"/>
        </w:tabs>
        <w:ind w:hanging="349"/>
        <w:rPr>
          <w:lang w:val="ro-MD"/>
        </w:rPr>
      </w:pPr>
      <w:r w:rsidRPr="00CE5F92">
        <w:rPr>
          <w:lang w:val="ro-MD"/>
        </w:rPr>
        <w:t xml:space="preserve">      a refuzat să semneze contractul de achiziţie publică de lucrări;</w:t>
      </w:r>
    </w:p>
    <w:p w14:paraId="7751CD3D" w14:textId="77777777" w:rsidR="00A052B4" w:rsidRPr="00CE5F92" w:rsidRDefault="00A052B4" w:rsidP="00A052B4">
      <w:pPr>
        <w:tabs>
          <w:tab w:val="left" w:pos="567"/>
        </w:tabs>
        <w:ind w:hanging="502"/>
        <w:rPr>
          <w:lang w:val="ro-MD"/>
        </w:rPr>
      </w:pPr>
    </w:p>
    <w:p w14:paraId="183B8D68" w14:textId="77777777" w:rsidR="00A052B4" w:rsidRPr="00CE5F92" w:rsidRDefault="00A052B4" w:rsidP="00A052B4">
      <w:pPr>
        <w:tabs>
          <w:tab w:val="left" w:pos="567"/>
        </w:tabs>
        <w:jc w:val="both"/>
        <w:rPr>
          <w:lang w:val="ro-MD"/>
        </w:rPr>
      </w:pPr>
      <w:r w:rsidRPr="00CE5F92">
        <w:rPr>
          <w:lang w:val="ro-MD"/>
        </w:rPr>
        <w:t>Nu se execută vreo condiţie, specificată în documenația de atribuire înainte de semnarea contractului de achiziţie publică de lucrări.</w:t>
      </w:r>
    </w:p>
    <w:p w14:paraId="3FAC8627" w14:textId="77777777" w:rsidR="00A052B4" w:rsidRPr="00CE5F92" w:rsidRDefault="00A052B4" w:rsidP="00A052B4">
      <w:pPr>
        <w:tabs>
          <w:tab w:val="left" w:pos="567"/>
        </w:tabs>
        <w:rPr>
          <w:lang w:val="ro-MD"/>
        </w:rPr>
      </w:pPr>
      <w:r w:rsidRPr="00CE5F92">
        <w:rPr>
          <w:lang w:val="ro-MD"/>
        </w:rPr>
        <w:t>Prezenta garanţie este valabilă până la data de _______________________________________</w:t>
      </w:r>
    </w:p>
    <w:p w14:paraId="58A368EC" w14:textId="77777777" w:rsidR="00A052B4" w:rsidRPr="00CE5F92" w:rsidRDefault="00A052B4" w:rsidP="00A052B4">
      <w:pPr>
        <w:tabs>
          <w:tab w:val="left" w:pos="567"/>
        </w:tabs>
        <w:rPr>
          <w:lang w:val="ro-MD"/>
        </w:rPr>
      </w:pPr>
      <w:r w:rsidRPr="00CE5F92">
        <w:rPr>
          <w:lang w:val="ro-MD"/>
        </w:rPr>
        <w:t xml:space="preserve">Parafată de Banca___________________________________ în ziua___luna____anul_______  </w:t>
      </w:r>
    </w:p>
    <w:p w14:paraId="0FFD0F03" w14:textId="77777777" w:rsidR="00A052B4" w:rsidRPr="00CE5F92" w:rsidRDefault="00A052B4" w:rsidP="00A052B4">
      <w:pPr>
        <w:tabs>
          <w:tab w:val="left" w:pos="567"/>
        </w:tabs>
        <w:rPr>
          <w:lang w:val="ro-MD"/>
        </w:rPr>
      </w:pPr>
      <w:r w:rsidRPr="00CE5F92">
        <w:rPr>
          <w:lang w:val="ro-MD"/>
        </w:rPr>
        <w:t xml:space="preserve">                                          (semnătura autorizată)</w:t>
      </w:r>
    </w:p>
    <w:p w14:paraId="7A35A16E" w14:textId="77777777" w:rsidR="00A052B4" w:rsidRPr="00CE5F92" w:rsidRDefault="00A052B4" w:rsidP="00A052B4">
      <w:pPr>
        <w:tabs>
          <w:tab w:val="left" w:pos="567"/>
        </w:tabs>
        <w:jc w:val="right"/>
        <w:rPr>
          <w:b/>
          <w:lang w:val="ro-MD"/>
        </w:rPr>
      </w:pPr>
    </w:p>
    <w:p w14:paraId="767EF3C4" w14:textId="77777777" w:rsidR="00A052B4" w:rsidRPr="00CE5F92" w:rsidRDefault="00A052B4" w:rsidP="00A052B4">
      <w:pPr>
        <w:tabs>
          <w:tab w:val="left" w:pos="567"/>
        </w:tabs>
        <w:jc w:val="right"/>
        <w:rPr>
          <w:b/>
          <w:lang w:val="ro-MD"/>
        </w:rPr>
      </w:pPr>
    </w:p>
    <w:p w14:paraId="74689F0C" w14:textId="77777777" w:rsidR="00A052B4" w:rsidRPr="00CE5F92" w:rsidRDefault="00A052B4" w:rsidP="00391CB7">
      <w:pPr>
        <w:tabs>
          <w:tab w:val="left" w:pos="567"/>
        </w:tabs>
        <w:jc w:val="right"/>
        <w:rPr>
          <w:rFonts w:eastAsia="PMingLiU"/>
          <w:b/>
          <w:lang w:val="ro-MD" w:eastAsia="zh-CN"/>
        </w:rPr>
      </w:pPr>
    </w:p>
    <w:p w14:paraId="456C3E7B" w14:textId="5C34967C" w:rsidR="00A052B4" w:rsidRPr="00CE5F92" w:rsidRDefault="00A052B4" w:rsidP="00A052B4">
      <w:pPr>
        <w:tabs>
          <w:tab w:val="decimal" w:pos="8364"/>
        </w:tabs>
        <w:spacing w:line="276" w:lineRule="auto"/>
        <w:jc w:val="right"/>
        <w:rPr>
          <w:bCs/>
          <w:color w:val="000000"/>
          <w:lang w:val="ro-MD"/>
        </w:rPr>
      </w:pPr>
      <w:r w:rsidRPr="00CE5F92">
        <w:rPr>
          <w:bCs/>
          <w:color w:val="000000"/>
          <w:lang w:val="ro-MD"/>
        </w:rPr>
        <w:t>Anexa nr. 8</w:t>
      </w:r>
    </w:p>
    <w:p w14:paraId="64A5C348" w14:textId="77777777" w:rsidR="00A052B4" w:rsidRPr="00CE5F92" w:rsidRDefault="00A052B4" w:rsidP="00A052B4">
      <w:pPr>
        <w:tabs>
          <w:tab w:val="left" w:pos="567"/>
        </w:tabs>
        <w:jc w:val="right"/>
        <w:rPr>
          <w:b/>
          <w:lang w:val="ro-MD"/>
        </w:rPr>
      </w:pPr>
      <w:r w:rsidRPr="00CE5F92">
        <w:rPr>
          <w:lang w:val="ro-MD"/>
        </w:rPr>
        <w:t>la Documentația standard</w:t>
      </w:r>
    </w:p>
    <w:p w14:paraId="5FF9FA06" w14:textId="1A1AC544" w:rsidR="00BA7FF4" w:rsidRPr="00CE5F92" w:rsidRDefault="00BA7FF4" w:rsidP="00BA7FF4">
      <w:pPr>
        <w:jc w:val="right"/>
        <w:rPr>
          <w:noProof w:val="0"/>
          <w:lang w:val="ro-MD"/>
        </w:rPr>
      </w:pPr>
    </w:p>
    <w:bookmarkEnd w:id="2"/>
    <w:p w14:paraId="13F9A5F4" w14:textId="77777777" w:rsidR="002242A0" w:rsidRPr="00CE5F92" w:rsidRDefault="002242A0" w:rsidP="00773FE9">
      <w:pPr>
        <w:rPr>
          <w:rFonts w:eastAsia="PMingLiU"/>
          <w:b/>
          <w:lang w:val="ro-MD" w:eastAsia="zh-CN"/>
        </w:rPr>
      </w:pPr>
    </w:p>
    <w:p w14:paraId="6B603916" w14:textId="77777777" w:rsidR="00980A78" w:rsidRPr="00CE5F92" w:rsidRDefault="00A227F2" w:rsidP="002242A0">
      <w:pPr>
        <w:jc w:val="center"/>
        <w:rPr>
          <w:rFonts w:eastAsia="PMingLiU"/>
          <w:b/>
          <w:noProof w:val="0"/>
          <w:lang w:val="ro-MD" w:eastAsia="zh-CN"/>
        </w:rPr>
      </w:pPr>
      <w:r w:rsidRPr="00CE5F92">
        <w:rPr>
          <w:rFonts w:eastAsia="PMingLiU"/>
          <w:b/>
          <w:lang w:val="ro-MD" w:eastAsia="zh-CN"/>
        </w:rPr>
        <w:t>DECLARAȚIE</w:t>
      </w:r>
    </w:p>
    <w:p w14:paraId="657AEAB7" w14:textId="77777777" w:rsidR="00A50D0A" w:rsidRPr="00CE5F92" w:rsidRDefault="00A227F2">
      <w:pPr>
        <w:tabs>
          <w:tab w:val="left" w:pos="567"/>
        </w:tabs>
        <w:jc w:val="center"/>
        <w:rPr>
          <w:b/>
          <w:lang w:val="ro-MD"/>
        </w:rPr>
      </w:pPr>
      <w:r w:rsidRPr="00CE5F92">
        <w:rPr>
          <w:b/>
          <w:lang w:val="ro-MD"/>
        </w:rPr>
        <w:t>privind experienţa similară</w:t>
      </w:r>
    </w:p>
    <w:p w14:paraId="378B53B6" w14:textId="77777777" w:rsidR="00FB2FFC" w:rsidRPr="00CE5F92" w:rsidRDefault="00FB2FFC">
      <w:pPr>
        <w:tabs>
          <w:tab w:val="left" w:pos="567"/>
        </w:tabs>
        <w:jc w:val="center"/>
        <w:rPr>
          <w:b/>
          <w:lang w:val="ro-MD"/>
        </w:rPr>
      </w:pPr>
    </w:p>
    <w:p w14:paraId="77172FCD" w14:textId="77777777" w:rsidR="00AA1372" w:rsidRPr="00CE5F92" w:rsidRDefault="00A227F2" w:rsidP="00773FE9">
      <w:pPr>
        <w:tabs>
          <w:tab w:val="left" w:pos="567"/>
        </w:tabs>
        <w:ind w:right="-58"/>
        <w:rPr>
          <w:lang w:val="ro-MD"/>
        </w:rPr>
      </w:pPr>
      <w:r w:rsidRPr="00CE5F92">
        <w:rPr>
          <w:lang w:val="ro-MD"/>
        </w:rPr>
        <w:t>1. Denumirea şi obiectul contractului______________________________________________</w:t>
      </w:r>
    </w:p>
    <w:p w14:paraId="4F91BEA3" w14:textId="77777777" w:rsidR="00AA1372" w:rsidRPr="00CE5F92" w:rsidRDefault="00A227F2" w:rsidP="00773FE9">
      <w:pPr>
        <w:tabs>
          <w:tab w:val="left" w:pos="567"/>
        </w:tabs>
        <w:ind w:right="-58"/>
        <w:rPr>
          <w:lang w:val="ro-MD"/>
        </w:rPr>
      </w:pPr>
      <w:r w:rsidRPr="00CE5F92">
        <w:rPr>
          <w:lang w:val="ro-MD"/>
        </w:rPr>
        <w:t>2. Numărul şi data contractului___________________________________________________</w:t>
      </w:r>
    </w:p>
    <w:p w14:paraId="254B5419" w14:textId="77777777" w:rsidR="00AA1372" w:rsidRPr="00CE5F92" w:rsidRDefault="00A227F2" w:rsidP="00773FE9">
      <w:pPr>
        <w:tabs>
          <w:tab w:val="left" w:pos="567"/>
        </w:tabs>
        <w:ind w:right="-58"/>
        <w:rPr>
          <w:lang w:val="ro-MD"/>
        </w:rPr>
      </w:pPr>
      <w:r w:rsidRPr="00CE5F92">
        <w:rPr>
          <w:lang w:val="ro-MD"/>
        </w:rPr>
        <w:t>3. Denumirea/numele beneficiarului_______________________________________________</w:t>
      </w:r>
    </w:p>
    <w:p w14:paraId="55E6179A" w14:textId="77777777" w:rsidR="00AA1372" w:rsidRPr="00CE5F92" w:rsidRDefault="00A227F2" w:rsidP="00773FE9">
      <w:pPr>
        <w:tabs>
          <w:tab w:val="left" w:pos="567"/>
        </w:tabs>
        <w:ind w:right="-58"/>
        <w:rPr>
          <w:lang w:val="ro-MD"/>
        </w:rPr>
      </w:pPr>
      <w:r w:rsidRPr="00CE5F92">
        <w:rPr>
          <w:lang w:val="ro-MD"/>
        </w:rPr>
        <w:t>4. Adresa beneficiarului_________________________________________________________</w:t>
      </w:r>
    </w:p>
    <w:p w14:paraId="77244496" w14:textId="77777777" w:rsidR="00AA1372" w:rsidRPr="00CE5F92" w:rsidRDefault="00A227F2" w:rsidP="00773FE9">
      <w:pPr>
        <w:tabs>
          <w:tab w:val="left" w:pos="567"/>
        </w:tabs>
        <w:ind w:right="-58"/>
        <w:rPr>
          <w:lang w:val="ro-MD"/>
        </w:rPr>
      </w:pPr>
      <w:r w:rsidRPr="00CE5F92">
        <w:rPr>
          <w:lang w:val="ro-MD"/>
        </w:rPr>
        <w:t>5. Ţara______________________________________________________________________</w:t>
      </w:r>
    </w:p>
    <w:p w14:paraId="45681FEF" w14:textId="77777777" w:rsidR="00AA1372" w:rsidRPr="00CE5F92" w:rsidRDefault="00A227F2" w:rsidP="00773FE9">
      <w:pPr>
        <w:tabs>
          <w:tab w:val="left" w:pos="567"/>
        </w:tabs>
        <w:ind w:right="-58"/>
        <w:rPr>
          <w:lang w:val="ro-MD"/>
        </w:rPr>
      </w:pPr>
      <w:r w:rsidRPr="00CE5F92">
        <w:rPr>
          <w:lang w:val="ro-MD"/>
        </w:rPr>
        <w:t>6. Calitatea în care a participat la îndeplinirea contractului______________________________</w:t>
      </w:r>
    </w:p>
    <w:p w14:paraId="469DEDF6" w14:textId="77777777" w:rsidR="00AA1372" w:rsidRPr="00CE5F92" w:rsidRDefault="00A227F2" w:rsidP="00773FE9">
      <w:pPr>
        <w:tabs>
          <w:tab w:val="left" w:pos="567"/>
        </w:tabs>
        <w:jc w:val="right"/>
        <w:rPr>
          <w:lang w:val="ro-MD"/>
        </w:rPr>
      </w:pPr>
      <w:r w:rsidRPr="00CE5F92">
        <w:rPr>
          <w:lang w:val="ro-MD"/>
        </w:rPr>
        <w:t>(se notează opţiunea corespunzătoare)</w:t>
      </w:r>
    </w:p>
    <w:p w14:paraId="33BEE3EA" w14:textId="77777777" w:rsidR="00AA1372" w:rsidRPr="00CE5F92" w:rsidRDefault="00A227F2" w:rsidP="00C078CF">
      <w:pPr>
        <w:numPr>
          <w:ilvl w:val="0"/>
          <w:numId w:val="7"/>
        </w:numPr>
        <w:tabs>
          <w:tab w:val="left" w:pos="567"/>
        </w:tabs>
        <w:ind w:hanging="1429"/>
        <w:jc w:val="both"/>
        <w:rPr>
          <w:lang w:val="ro-MD"/>
        </w:rPr>
      </w:pPr>
      <w:r w:rsidRPr="00CE5F92">
        <w:rPr>
          <w:lang w:val="ro-MD"/>
        </w:rPr>
        <w:t>antreprenorul sau antreprenorul general (lider de asociaţie)</w:t>
      </w:r>
    </w:p>
    <w:p w14:paraId="3D3A50EA"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antreprenor asociat</w:t>
      </w:r>
    </w:p>
    <w:p w14:paraId="013EF0BC"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subantreprenor</w:t>
      </w:r>
    </w:p>
    <w:p w14:paraId="66A619F6" w14:textId="77777777" w:rsidR="00AA1372" w:rsidRPr="00CE5F92" w:rsidRDefault="00A227F2" w:rsidP="00773FE9">
      <w:pPr>
        <w:tabs>
          <w:tab w:val="left" w:pos="567"/>
        </w:tabs>
        <w:rPr>
          <w:lang w:val="ro-MD"/>
        </w:rPr>
      </w:pPr>
      <w:r w:rsidRPr="00CE5F92">
        <w:rPr>
          <w:lang w:val="ro-MD"/>
        </w:rPr>
        <w:t>7.  Valoarea contractului</w:t>
      </w:r>
      <w:r w:rsidRPr="00CE5F92">
        <w:rPr>
          <w:lang w:val="ro-MD"/>
        </w:rPr>
        <w:tab/>
      </w:r>
      <w:r w:rsidRPr="00CE5F92">
        <w:rPr>
          <w:lang w:val="ro-MD"/>
        </w:rPr>
        <w:tab/>
        <w:t xml:space="preserve">exprimată în moneda      </w:t>
      </w:r>
      <w:r w:rsidRPr="00CE5F92">
        <w:rPr>
          <w:lang w:val="ro-MD"/>
        </w:rPr>
        <w:tab/>
        <w:t xml:space="preserve">     exprimată</w:t>
      </w:r>
    </w:p>
    <w:p w14:paraId="0D3EDF05" w14:textId="77777777" w:rsidR="00AA1372" w:rsidRPr="00CE5F92" w:rsidRDefault="00A227F2" w:rsidP="00773FE9">
      <w:pPr>
        <w:tabs>
          <w:tab w:val="left" w:pos="567"/>
        </w:tabs>
        <w:rPr>
          <w:lang w:val="ro-MD"/>
        </w:rPr>
      </w:pPr>
      <w:r w:rsidRPr="00CE5F92">
        <w:rPr>
          <w:lang w:val="ro-MD"/>
        </w:rPr>
        <w:t xml:space="preserve">                                                            în care s-a                       </w:t>
      </w:r>
      <w:r w:rsidRPr="00CE5F92">
        <w:rPr>
          <w:lang w:val="ro-MD"/>
        </w:rPr>
        <w:tab/>
        <w:t xml:space="preserve">     în echivalent</w:t>
      </w:r>
    </w:p>
    <w:p w14:paraId="3FFE69EE" w14:textId="77777777" w:rsidR="00AA1372" w:rsidRPr="00CE5F92" w:rsidRDefault="00A227F2" w:rsidP="002242A0">
      <w:pPr>
        <w:tabs>
          <w:tab w:val="left" w:pos="567"/>
          <w:tab w:val="left" w:pos="5670"/>
        </w:tabs>
        <w:jc w:val="center"/>
        <w:rPr>
          <w:lang w:val="ro-MD"/>
        </w:rPr>
      </w:pPr>
      <w:r w:rsidRPr="00CE5F92">
        <w:rPr>
          <w:lang w:val="ro-MD"/>
        </w:rPr>
        <w:t xml:space="preserve">încheiat contractul     </w:t>
      </w:r>
      <w:r w:rsidRPr="00CE5F92">
        <w:rPr>
          <w:lang w:val="ro-MD"/>
        </w:rPr>
        <w:tab/>
        <w:t>dolari SUA</w:t>
      </w:r>
    </w:p>
    <w:p w14:paraId="1E32A242" w14:textId="77777777" w:rsidR="00AA1372" w:rsidRPr="00CE5F92" w:rsidRDefault="00A227F2" w:rsidP="00773FE9">
      <w:pPr>
        <w:tabs>
          <w:tab w:val="left" w:pos="567"/>
        </w:tabs>
        <w:rPr>
          <w:lang w:val="ro-MD"/>
        </w:rPr>
      </w:pPr>
      <w:r w:rsidRPr="00CE5F92">
        <w:rPr>
          <w:lang w:val="ro-MD"/>
        </w:rPr>
        <w:t>a) iniţială</w:t>
      </w:r>
      <w:r w:rsidR="0019071C" w:rsidRPr="00CE5F92">
        <w:rPr>
          <w:lang w:val="ro-MD"/>
        </w:rPr>
        <w:t xml:space="preserve"> </w:t>
      </w:r>
      <w:r w:rsidRPr="00CE5F92">
        <w:rPr>
          <w:lang w:val="ro-MD"/>
        </w:rPr>
        <w:t>(la data semnării contractului )    ______________</w:t>
      </w:r>
      <w:r w:rsidR="0019071C" w:rsidRPr="00CE5F92">
        <w:rPr>
          <w:lang w:val="ro-MD"/>
        </w:rPr>
        <w:t xml:space="preserve">___ </w:t>
      </w:r>
      <w:r w:rsidR="0019071C" w:rsidRPr="00CE5F92">
        <w:rPr>
          <w:lang w:val="ro-MD"/>
        </w:rPr>
        <w:tab/>
        <w:t xml:space="preserve">        __________________</w:t>
      </w:r>
    </w:p>
    <w:p w14:paraId="17878CCE" w14:textId="77777777" w:rsidR="00AA1372" w:rsidRPr="00CE5F92" w:rsidRDefault="00A227F2" w:rsidP="0019071C">
      <w:pPr>
        <w:tabs>
          <w:tab w:val="left" w:pos="567"/>
        </w:tabs>
        <w:rPr>
          <w:lang w:val="ro-MD"/>
        </w:rPr>
      </w:pPr>
      <w:r w:rsidRPr="00CE5F92">
        <w:rPr>
          <w:lang w:val="ro-MD"/>
        </w:rPr>
        <w:t>b) finală</w:t>
      </w:r>
      <w:r w:rsidR="0019071C" w:rsidRPr="00CE5F92">
        <w:rPr>
          <w:lang w:val="ro-MD"/>
        </w:rPr>
        <w:t xml:space="preserve"> </w:t>
      </w:r>
      <w:r w:rsidRPr="00CE5F92">
        <w:rPr>
          <w:lang w:val="ro-MD"/>
        </w:rPr>
        <w:t>(la data  finalizării c</w:t>
      </w:r>
      <w:r w:rsidR="0019071C" w:rsidRPr="00CE5F92">
        <w:rPr>
          <w:lang w:val="ro-MD"/>
        </w:rPr>
        <w:t>ontractului) __________________</w:t>
      </w:r>
      <w:r w:rsidR="0019071C" w:rsidRPr="00CE5F92">
        <w:rPr>
          <w:lang w:val="ro-MD"/>
        </w:rPr>
        <w:tab/>
        <w:t xml:space="preserve">    ____________________</w:t>
      </w:r>
    </w:p>
    <w:p w14:paraId="4631719C" w14:textId="77777777" w:rsidR="00AA1372" w:rsidRPr="00CE5F92" w:rsidRDefault="00A227F2" w:rsidP="00773FE9">
      <w:pPr>
        <w:tabs>
          <w:tab w:val="left" w:pos="567"/>
        </w:tabs>
        <w:rPr>
          <w:lang w:val="ro-MD"/>
        </w:rPr>
      </w:pPr>
      <w:r w:rsidRPr="00CE5F92">
        <w:rPr>
          <w:lang w:val="ro-MD"/>
        </w:rPr>
        <w:t>8. Dacă au fost litigii privind îndeplinirea contractului, natura acestora şi modul lor de soluţionare:___________________________________________________________________</w:t>
      </w:r>
    </w:p>
    <w:p w14:paraId="71E03F0B" w14:textId="77777777" w:rsidR="00AA1372" w:rsidRPr="00CE5F92" w:rsidRDefault="00A227F2" w:rsidP="00773FE9">
      <w:pPr>
        <w:tabs>
          <w:tab w:val="left" w:pos="567"/>
        </w:tabs>
        <w:rPr>
          <w:lang w:val="ro-MD"/>
        </w:rPr>
      </w:pPr>
      <w:r w:rsidRPr="00CE5F92">
        <w:rPr>
          <w:lang w:val="ro-MD"/>
        </w:rPr>
        <w:t>9. Perioada de executare a lucrării (luni)</w:t>
      </w:r>
    </w:p>
    <w:p w14:paraId="42DF6CE0" w14:textId="77777777" w:rsidR="006C34D7" w:rsidRPr="00CE5F92" w:rsidRDefault="00A227F2" w:rsidP="002F556B">
      <w:pPr>
        <w:numPr>
          <w:ilvl w:val="0"/>
          <w:numId w:val="4"/>
        </w:numPr>
        <w:tabs>
          <w:tab w:val="clear" w:pos="360"/>
          <w:tab w:val="left" w:pos="567"/>
          <w:tab w:val="left" w:pos="1080"/>
          <w:tab w:val="num" w:pos="5889"/>
        </w:tabs>
        <w:ind w:left="0" w:firstLine="0"/>
        <w:jc w:val="both"/>
        <w:rPr>
          <w:lang w:val="ro-MD"/>
        </w:rPr>
      </w:pPr>
      <w:r w:rsidRPr="00CE5F92">
        <w:rPr>
          <w:lang w:val="ro-MD"/>
        </w:rPr>
        <w:t>contractată_______________________________________________________________</w:t>
      </w:r>
    </w:p>
    <w:p w14:paraId="1060AC2A" w14:textId="77777777" w:rsidR="00AA1372" w:rsidRPr="00CE5F92" w:rsidRDefault="00A227F2" w:rsidP="00773FE9">
      <w:pPr>
        <w:tabs>
          <w:tab w:val="left" w:pos="567"/>
          <w:tab w:val="left" w:pos="1080"/>
        </w:tabs>
        <w:jc w:val="both"/>
        <w:rPr>
          <w:lang w:val="ro-MD"/>
        </w:rPr>
      </w:pPr>
      <w:r w:rsidRPr="00CE5F92">
        <w:rPr>
          <w:lang w:val="ro-MD"/>
        </w:rPr>
        <w:t>b) efectiv realizată ____________________________________________________________</w:t>
      </w:r>
    </w:p>
    <w:p w14:paraId="67B9721D" w14:textId="1B6CA083" w:rsidR="00AA1372" w:rsidRPr="00CE5F92" w:rsidRDefault="00A227F2" w:rsidP="00F24A96">
      <w:pPr>
        <w:tabs>
          <w:tab w:val="left" w:pos="567"/>
          <w:tab w:val="left" w:pos="1080"/>
        </w:tabs>
        <w:rPr>
          <w:lang w:val="ro-MD"/>
        </w:rPr>
      </w:pPr>
      <w:r w:rsidRPr="00CE5F92">
        <w:rPr>
          <w:lang w:val="ro-MD"/>
        </w:rPr>
        <w:t>c) motivul de decalare a termenului contractat (dacă este cazul), care va fi susţinut pe bază de acte adiţionale încheiate cu</w:t>
      </w:r>
      <w:r w:rsidR="00DF4DCF" w:rsidRPr="00CE5F92">
        <w:rPr>
          <w:lang w:val="ro-MD"/>
        </w:rPr>
        <w:t xml:space="preserve"> </w:t>
      </w:r>
      <w:r w:rsidRPr="00CE5F92">
        <w:rPr>
          <w:lang w:val="ro-MD"/>
        </w:rPr>
        <w:t>beneficiarul_______________________________________________</w:t>
      </w:r>
    </w:p>
    <w:p w14:paraId="505BBED7" w14:textId="77777777" w:rsidR="00AA1372" w:rsidRPr="00CE5F92" w:rsidRDefault="00A227F2" w:rsidP="00773FE9">
      <w:pPr>
        <w:tabs>
          <w:tab w:val="left" w:pos="567"/>
        </w:tabs>
        <w:rPr>
          <w:lang w:val="ro-MD"/>
        </w:rPr>
      </w:pPr>
      <w:r w:rsidRPr="00CE5F92">
        <w:rPr>
          <w:lang w:val="ro-MD"/>
        </w:rPr>
        <w:t>10. Numărul şi data procesului-verbal de recepţie la terminarea lucrărilor _________________</w:t>
      </w:r>
    </w:p>
    <w:p w14:paraId="6AB5250E" w14:textId="77777777" w:rsidR="00AA1372" w:rsidRPr="00CE5F92" w:rsidRDefault="00A227F2" w:rsidP="00773FE9">
      <w:pPr>
        <w:tabs>
          <w:tab w:val="left" w:pos="567"/>
        </w:tabs>
        <w:rPr>
          <w:lang w:val="ro-MD"/>
        </w:rPr>
      </w:pPr>
      <w:r w:rsidRPr="00CE5F92">
        <w:rPr>
          <w:lang w:val="ro-MD"/>
        </w:rPr>
        <w:t>11. Principalele remedieri şi completări înscrise în procesul-verbal de recepţie_____________</w:t>
      </w:r>
    </w:p>
    <w:p w14:paraId="425B79F4" w14:textId="77777777" w:rsidR="00AA1372" w:rsidRPr="00CE5F92" w:rsidRDefault="00A227F2" w:rsidP="00773FE9">
      <w:pPr>
        <w:tabs>
          <w:tab w:val="left" w:pos="567"/>
        </w:tabs>
        <w:rPr>
          <w:lang w:val="ro-MD"/>
        </w:rPr>
      </w:pPr>
      <w:r w:rsidRPr="00CE5F92">
        <w:rPr>
          <w:lang w:val="ro-MD"/>
        </w:rPr>
        <w:t>____________________________________________________________________________</w:t>
      </w:r>
    </w:p>
    <w:p w14:paraId="4A6266BF" w14:textId="458F0982" w:rsidR="00AA1372" w:rsidRPr="00CE5F92" w:rsidRDefault="00A227F2" w:rsidP="00773FE9">
      <w:pPr>
        <w:tabs>
          <w:tab w:val="left" w:pos="567"/>
        </w:tabs>
        <w:rPr>
          <w:lang w:val="ro-MD"/>
        </w:rPr>
      </w:pPr>
      <w:r w:rsidRPr="00CE5F92">
        <w:rPr>
          <w:lang w:val="ro-MD"/>
        </w:rPr>
        <w:t>12. Alte aspecte relevante prin care ofertantul îşi</w:t>
      </w:r>
      <w:r w:rsidR="00DF4DCF" w:rsidRPr="00CE5F92">
        <w:rPr>
          <w:lang w:val="ro-MD"/>
        </w:rPr>
        <w:t xml:space="preserve"> </w:t>
      </w:r>
      <w:r w:rsidRPr="00CE5F92">
        <w:rPr>
          <w:lang w:val="ro-MD"/>
        </w:rPr>
        <w:t>susţine</w:t>
      </w:r>
      <w:r w:rsidR="00DF4DCF" w:rsidRPr="00CE5F92">
        <w:rPr>
          <w:lang w:val="ro-MD"/>
        </w:rPr>
        <w:t xml:space="preserve"> </w:t>
      </w:r>
      <w:r w:rsidRPr="00CE5F92">
        <w:rPr>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CE5F92" w:rsidRDefault="0019071C" w:rsidP="00773FE9">
      <w:pPr>
        <w:rPr>
          <w:rFonts w:eastAsia="MS Mincho"/>
          <w:lang w:val="ro-MD" w:eastAsia="zh-CN"/>
        </w:rPr>
      </w:pPr>
    </w:p>
    <w:p w14:paraId="4A0272D8" w14:textId="77777777" w:rsidR="00AA1372" w:rsidRPr="00CE5F92" w:rsidRDefault="00A227F2" w:rsidP="00773FE9">
      <w:pPr>
        <w:rPr>
          <w:rFonts w:eastAsia="MS Mincho"/>
          <w:lang w:val="ro-MD" w:eastAsia="zh-CN"/>
        </w:rPr>
      </w:pPr>
      <w:r w:rsidRPr="00CE5F92">
        <w:rPr>
          <w:rFonts w:eastAsia="MS Mincho"/>
          <w:lang w:val="ro-MD" w:eastAsia="zh-CN"/>
        </w:rPr>
        <w:t>Data completării:______________________</w:t>
      </w:r>
    </w:p>
    <w:p w14:paraId="5AFC94AB" w14:textId="77777777" w:rsidR="00AA1372" w:rsidRPr="00CE5F92" w:rsidRDefault="00A227F2" w:rsidP="00773FE9">
      <w:pPr>
        <w:jc w:val="both"/>
        <w:rPr>
          <w:rFonts w:eastAsia="PMingLiU"/>
          <w:lang w:val="ro-MD" w:eastAsia="zh-CN"/>
        </w:rPr>
      </w:pPr>
      <w:r w:rsidRPr="00CE5F92">
        <w:rPr>
          <w:rFonts w:eastAsia="PMingLiU"/>
          <w:lang w:val="ro-MD" w:eastAsia="zh-CN"/>
        </w:rPr>
        <w:t>Semnat: _____________________________</w:t>
      </w:r>
    </w:p>
    <w:p w14:paraId="26E059E9" w14:textId="77777777" w:rsidR="00AA1372" w:rsidRPr="00CE5F92" w:rsidRDefault="00A227F2" w:rsidP="00773FE9">
      <w:pPr>
        <w:jc w:val="both"/>
        <w:rPr>
          <w:rFonts w:eastAsia="PMingLiU"/>
          <w:lang w:val="ro-MD" w:eastAsia="zh-CN"/>
        </w:rPr>
      </w:pPr>
      <w:r w:rsidRPr="00CE5F92">
        <w:rPr>
          <w:rFonts w:eastAsia="PMingLiU"/>
          <w:lang w:val="ro-MD" w:eastAsia="zh-CN"/>
        </w:rPr>
        <w:t>Nume: ______________________________</w:t>
      </w:r>
    </w:p>
    <w:p w14:paraId="07E607CE" w14:textId="77777777" w:rsidR="00AA1372" w:rsidRPr="00CE5F92" w:rsidRDefault="00A227F2" w:rsidP="00773FE9">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EC61A3E" w14:textId="77777777" w:rsidR="00AA1372" w:rsidRPr="00CE5F92" w:rsidRDefault="00A227F2" w:rsidP="00773FE9">
      <w:pPr>
        <w:jc w:val="both"/>
        <w:rPr>
          <w:rFonts w:eastAsia="PMingLiU"/>
          <w:b/>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w:t>
      </w:r>
    </w:p>
    <w:p w14:paraId="30E97D0A" w14:textId="77777777" w:rsidR="009A7C84" w:rsidRPr="00CE5F92" w:rsidRDefault="009A7C84" w:rsidP="009A7C84">
      <w:pPr>
        <w:spacing w:after="200" w:line="276" w:lineRule="auto"/>
        <w:rPr>
          <w:rFonts w:eastAsia="PMingLiU"/>
          <w:lang w:val="ro-MD" w:eastAsia="zh-CN"/>
        </w:rPr>
      </w:pPr>
      <w:bookmarkStart w:id="3" w:name="_Toc449692109"/>
    </w:p>
    <w:p w14:paraId="086EAB2C" w14:textId="77777777" w:rsidR="002D6E71" w:rsidRPr="00CE5F92" w:rsidRDefault="002D6E71" w:rsidP="009A7C84">
      <w:pPr>
        <w:jc w:val="center"/>
        <w:rPr>
          <w:rFonts w:eastAsia="PMingLiU"/>
          <w:b/>
          <w:lang w:val="ro-MD" w:eastAsia="zh-CN"/>
        </w:rPr>
      </w:pPr>
    </w:p>
    <w:p w14:paraId="18A975DA" w14:textId="77777777" w:rsidR="002D6E71" w:rsidRPr="00CE5F92" w:rsidRDefault="002D6E71" w:rsidP="009A7C84">
      <w:pPr>
        <w:jc w:val="center"/>
        <w:rPr>
          <w:rFonts w:eastAsia="PMingLiU"/>
          <w:b/>
          <w:lang w:val="ro-MD" w:eastAsia="zh-CN"/>
        </w:rPr>
      </w:pPr>
    </w:p>
    <w:p w14:paraId="381AEEE2" w14:textId="77777777" w:rsidR="002D6E71" w:rsidRPr="00CE5F92" w:rsidRDefault="002D6E71" w:rsidP="009A7C84">
      <w:pPr>
        <w:jc w:val="center"/>
        <w:rPr>
          <w:rFonts w:eastAsia="PMingLiU"/>
          <w:b/>
          <w:lang w:val="ro-MD" w:eastAsia="zh-CN"/>
        </w:rPr>
      </w:pPr>
    </w:p>
    <w:p w14:paraId="7C4B20E6" w14:textId="77777777" w:rsidR="002D6E71" w:rsidRPr="00CE5F92" w:rsidRDefault="002D6E71" w:rsidP="009A7C84">
      <w:pPr>
        <w:jc w:val="center"/>
        <w:rPr>
          <w:rFonts w:eastAsia="PMingLiU"/>
          <w:b/>
          <w:lang w:val="ro-MD" w:eastAsia="zh-CN"/>
        </w:rPr>
      </w:pPr>
    </w:p>
    <w:p w14:paraId="693A1EB9" w14:textId="77777777" w:rsidR="002D6E71" w:rsidRPr="00CE5F92" w:rsidRDefault="002D6E71" w:rsidP="009A7C84">
      <w:pPr>
        <w:jc w:val="center"/>
        <w:rPr>
          <w:rFonts w:eastAsia="PMingLiU"/>
          <w:b/>
          <w:lang w:val="ro-MD" w:eastAsia="zh-CN"/>
        </w:rPr>
      </w:pPr>
    </w:p>
    <w:p w14:paraId="75B9931E" w14:textId="77777777" w:rsidR="002D6E71" w:rsidRPr="00CE5F92" w:rsidRDefault="002D6E71" w:rsidP="009A7C84">
      <w:pPr>
        <w:jc w:val="center"/>
        <w:rPr>
          <w:rFonts w:eastAsia="PMingLiU"/>
          <w:b/>
          <w:lang w:val="ro-MD" w:eastAsia="zh-CN"/>
        </w:rPr>
      </w:pPr>
    </w:p>
    <w:p w14:paraId="6B4DE606" w14:textId="77777777" w:rsidR="00EF4276" w:rsidRPr="00CE5F92" w:rsidRDefault="00EF4276" w:rsidP="009A7C84">
      <w:pPr>
        <w:jc w:val="center"/>
        <w:rPr>
          <w:rFonts w:eastAsia="PMingLiU"/>
          <w:b/>
          <w:lang w:val="ro-MD" w:eastAsia="zh-CN"/>
        </w:rPr>
      </w:pPr>
    </w:p>
    <w:p w14:paraId="267E6566" w14:textId="77777777" w:rsidR="00EF4276" w:rsidRPr="00CE5F92" w:rsidRDefault="00EF4276" w:rsidP="009A7C84">
      <w:pPr>
        <w:jc w:val="center"/>
        <w:rPr>
          <w:rFonts w:eastAsia="PMingLiU"/>
          <w:b/>
          <w:lang w:val="ro-MD" w:eastAsia="zh-CN"/>
        </w:rPr>
      </w:pPr>
    </w:p>
    <w:p w14:paraId="08F5D1FF" w14:textId="77777777" w:rsidR="006E72C5" w:rsidRPr="00CE5F92" w:rsidRDefault="006E72C5" w:rsidP="00391CB7">
      <w:pPr>
        <w:tabs>
          <w:tab w:val="decimal" w:pos="8364"/>
        </w:tabs>
        <w:spacing w:line="276" w:lineRule="auto"/>
        <w:jc w:val="right"/>
        <w:rPr>
          <w:bCs/>
          <w:color w:val="000000"/>
          <w:lang w:val="ro-MD"/>
        </w:rPr>
      </w:pPr>
    </w:p>
    <w:p w14:paraId="18D90E12" w14:textId="7AED9EE6"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9</w:t>
      </w:r>
    </w:p>
    <w:p w14:paraId="59FD811C"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0D6F9A9" w14:textId="77777777" w:rsidR="002D6E71" w:rsidRPr="00CE5F92" w:rsidRDefault="002D6E71" w:rsidP="009A7C84">
      <w:pPr>
        <w:jc w:val="center"/>
        <w:rPr>
          <w:rFonts w:eastAsia="PMingLiU"/>
          <w:b/>
          <w:lang w:val="ro-MD" w:eastAsia="zh-CN"/>
        </w:rPr>
      </w:pPr>
    </w:p>
    <w:p w14:paraId="3234C587" w14:textId="77777777" w:rsidR="002D6E71" w:rsidRPr="00CE5F92" w:rsidRDefault="002D6E71" w:rsidP="009A7C84">
      <w:pPr>
        <w:jc w:val="center"/>
        <w:rPr>
          <w:rFonts w:eastAsia="PMingLiU"/>
          <w:b/>
          <w:lang w:val="ro-MD" w:eastAsia="zh-CN"/>
        </w:rPr>
      </w:pPr>
    </w:p>
    <w:bookmarkEnd w:id="3"/>
    <w:p w14:paraId="2D8A9806" w14:textId="77777777" w:rsidR="00B14173" w:rsidRPr="00CE5F92" w:rsidRDefault="00B14173" w:rsidP="009A7C84">
      <w:pPr>
        <w:jc w:val="center"/>
        <w:rPr>
          <w:b/>
          <w:lang w:val="ro-MD"/>
        </w:rPr>
      </w:pPr>
    </w:p>
    <w:p w14:paraId="38F6D8B3" w14:textId="77777777" w:rsidR="002B5DEF" w:rsidRPr="00CE5F92" w:rsidRDefault="00A227F2" w:rsidP="009A7C84">
      <w:pPr>
        <w:tabs>
          <w:tab w:val="left" w:pos="567"/>
        </w:tabs>
        <w:jc w:val="center"/>
        <w:rPr>
          <w:rFonts w:eastAsia="PMingLiU"/>
          <w:b/>
          <w:lang w:val="ro-MD" w:eastAsia="zh-CN"/>
        </w:rPr>
      </w:pPr>
      <w:r w:rsidRPr="00CE5F92">
        <w:rPr>
          <w:rFonts w:eastAsia="PMingLiU"/>
          <w:b/>
          <w:lang w:val="ro-MD" w:eastAsia="zh-CN"/>
        </w:rPr>
        <w:t xml:space="preserve">DECLARAȚIE </w:t>
      </w:r>
    </w:p>
    <w:p w14:paraId="70E41F8B" w14:textId="60BA1106" w:rsidR="00AA1372" w:rsidRPr="00CE5F92" w:rsidRDefault="00A227F2" w:rsidP="009A7C84">
      <w:pPr>
        <w:tabs>
          <w:tab w:val="left" w:pos="567"/>
        </w:tabs>
        <w:jc w:val="center"/>
        <w:rPr>
          <w:b/>
          <w:lang w:val="ro-MD"/>
        </w:rPr>
      </w:pPr>
      <w:r w:rsidRPr="00CE5F92">
        <w:rPr>
          <w:rFonts w:eastAsia="PMingLiU"/>
          <w:b/>
          <w:lang w:val="ro-MD" w:eastAsia="zh-CN"/>
        </w:rPr>
        <w:t xml:space="preserve">privind </w:t>
      </w:r>
      <w:r w:rsidRPr="00CE5F92">
        <w:rPr>
          <w:b/>
          <w:lang w:val="ro-MD"/>
        </w:rPr>
        <w:t>lista principalelor lucrări executate în ultim</w:t>
      </w:r>
      <w:r w:rsidR="00A052B4" w:rsidRPr="00CE5F92">
        <w:rPr>
          <w:b/>
          <w:lang w:val="ro-MD"/>
        </w:rPr>
        <w:t>ul</w:t>
      </w:r>
      <w:r w:rsidR="00A02BC7" w:rsidRPr="00CE5F92">
        <w:rPr>
          <w:b/>
          <w:lang w:val="ro-MD"/>
        </w:rPr>
        <w:t xml:space="preserve"> </w:t>
      </w:r>
      <w:r w:rsidRPr="00CE5F92">
        <w:rPr>
          <w:b/>
          <w:lang w:val="ro-MD"/>
        </w:rPr>
        <w:t>an de activitate</w:t>
      </w:r>
    </w:p>
    <w:p w14:paraId="7A9B1380" w14:textId="77777777" w:rsidR="00AA1372" w:rsidRPr="00CE5F92" w:rsidRDefault="00AA1372" w:rsidP="009A7C84">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CE5F9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CE5F92" w:rsidRDefault="00A227F2" w:rsidP="00196AB4">
            <w:pPr>
              <w:jc w:val="center"/>
              <w:rPr>
                <w:b/>
                <w:bCs/>
                <w:sz w:val="18"/>
                <w:lang w:val="ro-MD"/>
              </w:rPr>
            </w:pPr>
            <w:r w:rsidRPr="00CE5F92">
              <w:rPr>
                <w:b/>
                <w:bCs/>
                <w:sz w:val="18"/>
                <w:lang w:val="ro-MD"/>
              </w:rPr>
              <w:t>Nr</w:t>
            </w:r>
          </w:p>
          <w:p w14:paraId="2842057D" w14:textId="77777777" w:rsidR="0022237A" w:rsidRPr="00CE5F92" w:rsidRDefault="00A227F2" w:rsidP="00196AB4">
            <w:pPr>
              <w:jc w:val="center"/>
              <w:rPr>
                <w:b/>
                <w:bCs/>
                <w:sz w:val="18"/>
                <w:lang w:val="ro-MD" w:eastAsia="zh-CN"/>
              </w:rPr>
            </w:pPr>
            <w:r w:rsidRPr="00CE5F92">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CE5F92" w:rsidRDefault="00A227F2" w:rsidP="00196AB4">
            <w:pPr>
              <w:jc w:val="center"/>
              <w:rPr>
                <w:b/>
                <w:bCs/>
                <w:sz w:val="18"/>
                <w:lang w:val="ro-MD"/>
              </w:rPr>
            </w:pPr>
            <w:r w:rsidRPr="00CE5F92">
              <w:rPr>
                <w:b/>
                <w:bCs/>
                <w:sz w:val="18"/>
                <w:lang w:val="ro-MD"/>
              </w:rPr>
              <w:t>Obiect</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CE5F92" w:rsidRDefault="00A227F2" w:rsidP="00196AB4">
            <w:pPr>
              <w:jc w:val="center"/>
              <w:rPr>
                <w:b/>
                <w:bCs/>
                <w:sz w:val="18"/>
                <w:lang w:val="ro-MD"/>
              </w:rPr>
            </w:pPr>
            <w:r w:rsidRPr="00CE5F92">
              <w:rPr>
                <w:b/>
                <w:bCs/>
                <w:sz w:val="18"/>
                <w:lang w:val="ro-MD"/>
              </w:rPr>
              <w:t>Denumirea/nume</w:t>
            </w:r>
            <w:r w:rsidR="00F460DA" w:rsidRPr="00CE5F92">
              <w:rPr>
                <w:b/>
                <w:bCs/>
                <w:sz w:val="18"/>
                <w:lang w:val="ro-MD"/>
              </w:rPr>
              <w:t>le</w:t>
            </w:r>
            <w:r w:rsidRPr="00CE5F92">
              <w:rPr>
                <w:b/>
                <w:bCs/>
                <w:sz w:val="18"/>
                <w:lang w:val="ro-MD"/>
              </w:rPr>
              <w:t xml:space="preserve"> beneficiar</w:t>
            </w:r>
            <w:r w:rsidR="00F460DA" w:rsidRPr="00CE5F92">
              <w:rPr>
                <w:b/>
                <w:bCs/>
                <w:sz w:val="18"/>
                <w:lang w:val="ro-MD"/>
              </w:rPr>
              <w:t>ului</w:t>
            </w:r>
            <w:r w:rsidRPr="00CE5F92">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CE5F92" w:rsidRDefault="00A227F2" w:rsidP="00196AB4">
            <w:pPr>
              <w:jc w:val="center"/>
              <w:rPr>
                <w:b/>
                <w:bCs/>
                <w:sz w:val="18"/>
                <w:lang w:val="ro-MD"/>
              </w:rPr>
            </w:pPr>
            <w:r w:rsidRPr="00CE5F92">
              <w:rPr>
                <w:b/>
                <w:bCs/>
                <w:sz w:val="18"/>
                <w:lang w:val="ro-MD"/>
              </w:rPr>
              <w:t>Calitatea antreprenorului</w:t>
            </w:r>
            <w:r w:rsidRPr="00CE5F92">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CE5F92" w:rsidRDefault="00A227F2" w:rsidP="00196AB4">
            <w:pPr>
              <w:jc w:val="center"/>
              <w:rPr>
                <w:b/>
                <w:bCs/>
                <w:sz w:val="18"/>
                <w:lang w:val="ro-MD"/>
              </w:rPr>
            </w:pPr>
            <w:r w:rsidRPr="00CE5F92">
              <w:rPr>
                <w:b/>
                <w:bCs/>
                <w:sz w:val="18"/>
                <w:lang w:val="ro-MD"/>
              </w:rPr>
              <w:t>Preţ</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r w:rsidRPr="00CE5F92">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CE5F92" w:rsidRDefault="00A227F2" w:rsidP="00196AB4">
            <w:pPr>
              <w:jc w:val="center"/>
              <w:rPr>
                <w:b/>
                <w:bCs/>
                <w:sz w:val="18"/>
                <w:lang w:val="ro-MD"/>
              </w:rPr>
            </w:pPr>
            <w:r w:rsidRPr="00CE5F92">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CE5F92" w:rsidRDefault="00A227F2" w:rsidP="00196AB4">
            <w:pPr>
              <w:jc w:val="center"/>
              <w:rPr>
                <w:b/>
                <w:bCs/>
                <w:sz w:val="18"/>
                <w:lang w:val="ro-MD"/>
              </w:rPr>
            </w:pPr>
            <w:r w:rsidRPr="00CE5F92">
              <w:rPr>
                <w:b/>
                <w:bCs/>
                <w:sz w:val="18"/>
                <w:lang w:val="ro-MD"/>
              </w:rPr>
              <w:t>Numărul şi data procesului-verbal de recepţie la terminarea lucrărilor</w:t>
            </w:r>
          </w:p>
        </w:tc>
      </w:tr>
      <w:tr w:rsidR="00AA1372" w:rsidRPr="00CE5F9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CE5F92" w:rsidRDefault="00A227F2" w:rsidP="00196AB4">
            <w:pPr>
              <w:jc w:val="center"/>
              <w:rPr>
                <w:b/>
                <w:bCs/>
                <w:lang w:val="ro-MD"/>
              </w:rPr>
            </w:pPr>
            <w:r w:rsidRPr="00CE5F9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CE5F92" w:rsidRDefault="00A227F2" w:rsidP="00196AB4">
            <w:pPr>
              <w:jc w:val="center"/>
              <w:rPr>
                <w:lang w:val="ro-MD"/>
              </w:rPr>
            </w:pPr>
            <w:r w:rsidRPr="00CE5F92">
              <w:rPr>
                <w:lang w:val="ro-MD"/>
              </w:rPr>
              <w:t> </w:t>
            </w:r>
          </w:p>
        </w:tc>
      </w:tr>
      <w:tr w:rsidR="00AA1372" w:rsidRPr="00CE5F9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CE5F92" w:rsidRDefault="00A227F2" w:rsidP="00196AB4">
            <w:pPr>
              <w:jc w:val="center"/>
              <w:rPr>
                <w:b/>
                <w:bCs/>
                <w:lang w:val="ro-MD"/>
              </w:rPr>
            </w:pPr>
            <w:r w:rsidRPr="00CE5F9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CE5F92" w:rsidRDefault="00A227F2" w:rsidP="00196AB4">
            <w:pPr>
              <w:jc w:val="center"/>
              <w:rPr>
                <w:lang w:val="ro-MD"/>
              </w:rPr>
            </w:pPr>
            <w:r w:rsidRPr="00CE5F92">
              <w:rPr>
                <w:lang w:val="ro-MD"/>
              </w:rPr>
              <w:t> </w:t>
            </w:r>
          </w:p>
        </w:tc>
      </w:tr>
      <w:tr w:rsidR="00AA1372" w:rsidRPr="00CE5F9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CE5F92" w:rsidRDefault="00A227F2" w:rsidP="00196AB4">
            <w:pPr>
              <w:jc w:val="center"/>
              <w:rPr>
                <w:b/>
                <w:bCs/>
                <w:lang w:val="ro-MD"/>
              </w:rPr>
            </w:pPr>
            <w:r w:rsidRPr="00CE5F9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CE5F92" w:rsidRDefault="00A227F2" w:rsidP="00196AB4">
            <w:pPr>
              <w:jc w:val="center"/>
              <w:rPr>
                <w:lang w:val="ro-MD"/>
              </w:rPr>
            </w:pPr>
            <w:r w:rsidRPr="00CE5F92">
              <w:rPr>
                <w:lang w:val="ro-MD"/>
              </w:rPr>
              <w:t> </w:t>
            </w:r>
          </w:p>
        </w:tc>
      </w:tr>
    </w:tbl>
    <w:p w14:paraId="1537BC39" w14:textId="77777777" w:rsidR="00AB1EC3" w:rsidRPr="00CE5F92" w:rsidRDefault="00AB1EC3" w:rsidP="009A7C84">
      <w:pPr>
        <w:jc w:val="both"/>
        <w:rPr>
          <w:lang w:val="ro-MD"/>
        </w:rPr>
      </w:pPr>
    </w:p>
    <w:p w14:paraId="163C8790" w14:textId="77777777" w:rsidR="00AA1372" w:rsidRPr="00CE5F92" w:rsidRDefault="00A227F2" w:rsidP="009A7C84">
      <w:pPr>
        <w:jc w:val="both"/>
        <w:rPr>
          <w:lang w:val="ro-MD"/>
        </w:rPr>
      </w:pPr>
      <w:r w:rsidRPr="00CE5F92">
        <w:rPr>
          <w:rStyle w:val="af7"/>
          <w:lang w:val="ro-MD"/>
        </w:rPr>
        <w:t>*</w:t>
      </w:r>
      <w:r w:rsidRPr="00CE5F9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CE5F92" w:rsidRDefault="00AB1EC3" w:rsidP="00196AB4">
      <w:pPr>
        <w:jc w:val="both"/>
        <w:rPr>
          <w:rFonts w:eastAsia="PMingLiU"/>
          <w:lang w:val="ro-MD" w:eastAsia="zh-CN"/>
        </w:rPr>
      </w:pPr>
    </w:p>
    <w:p w14:paraId="6DD2449A" w14:textId="77777777" w:rsidR="00AA1372" w:rsidRPr="00CE5F92" w:rsidRDefault="00A227F2" w:rsidP="00196AB4">
      <w:pPr>
        <w:jc w:val="both"/>
        <w:rPr>
          <w:rFonts w:eastAsia="PMingLiU"/>
          <w:lang w:val="ro-MD" w:eastAsia="zh-CN"/>
        </w:rPr>
      </w:pPr>
      <w:r w:rsidRPr="00CE5F92">
        <w:rPr>
          <w:rFonts w:eastAsia="PMingLiU"/>
          <w:lang w:val="ro-MD" w:eastAsia="zh-CN"/>
        </w:rPr>
        <w:t>Semnat: ________________________________________</w:t>
      </w:r>
    </w:p>
    <w:p w14:paraId="369EAF6C" w14:textId="77777777" w:rsidR="00AA1372" w:rsidRPr="00CE5F92" w:rsidRDefault="00A227F2" w:rsidP="00196AB4">
      <w:pPr>
        <w:jc w:val="both"/>
        <w:rPr>
          <w:rFonts w:eastAsia="PMingLiU"/>
          <w:lang w:val="ro-MD" w:eastAsia="zh-CN"/>
        </w:rPr>
      </w:pPr>
      <w:r w:rsidRPr="00CE5F92">
        <w:rPr>
          <w:rFonts w:eastAsia="PMingLiU"/>
          <w:lang w:val="ro-MD" w:eastAsia="zh-CN"/>
        </w:rPr>
        <w:t>Nume: _________________________________________</w:t>
      </w:r>
    </w:p>
    <w:p w14:paraId="00BC963C"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w:t>
      </w:r>
    </w:p>
    <w:p w14:paraId="5DDC20A9"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w:t>
      </w:r>
    </w:p>
    <w:p w14:paraId="60DDDB52" w14:textId="77777777" w:rsidR="00284ED0" w:rsidRPr="00CE5F92" w:rsidRDefault="00284ED0" w:rsidP="00284ED0">
      <w:pPr>
        <w:spacing w:after="200" w:line="276" w:lineRule="auto"/>
        <w:rPr>
          <w:rFonts w:eastAsia="PMingLiU"/>
          <w:lang w:val="ro-MD" w:eastAsia="zh-CN"/>
        </w:rPr>
      </w:pPr>
      <w:bookmarkStart w:id="4" w:name="_Toc449692110"/>
    </w:p>
    <w:p w14:paraId="3A33BB9F" w14:textId="77777777" w:rsidR="002D6E71" w:rsidRPr="00CE5F92" w:rsidRDefault="002D6E71" w:rsidP="00284ED0">
      <w:pPr>
        <w:spacing w:line="276" w:lineRule="auto"/>
        <w:jc w:val="center"/>
        <w:rPr>
          <w:rFonts w:eastAsia="PMingLiU"/>
          <w:b/>
          <w:lang w:val="ro-MD" w:eastAsia="zh-CN"/>
        </w:rPr>
      </w:pPr>
    </w:p>
    <w:p w14:paraId="6DB18CA3" w14:textId="77777777" w:rsidR="002D6E71" w:rsidRPr="00CE5F92" w:rsidRDefault="002D6E71" w:rsidP="00284ED0">
      <w:pPr>
        <w:spacing w:line="276" w:lineRule="auto"/>
        <w:jc w:val="center"/>
        <w:rPr>
          <w:rFonts w:eastAsia="PMingLiU"/>
          <w:b/>
          <w:lang w:val="ro-MD" w:eastAsia="zh-CN"/>
        </w:rPr>
      </w:pPr>
    </w:p>
    <w:p w14:paraId="4F6D4D2A" w14:textId="77777777" w:rsidR="002D6E71" w:rsidRPr="00CE5F92" w:rsidRDefault="002D6E71" w:rsidP="00284ED0">
      <w:pPr>
        <w:spacing w:line="276" w:lineRule="auto"/>
        <w:jc w:val="center"/>
        <w:rPr>
          <w:rFonts w:eastAsia="PMingLiU"/>
          <w:b/>
          <w:lang w:val="ro-MD" w:eastAsia="zh-CN"/>
        </w:rPr>
      </w:pPr>
    </w:p>
    <w:p w14:paraId="2F361927" w14:textId="77777777" w:rsidR="002D6E71" w:rsidRPr="00CE5F92" w:rsidRDefault="002D6E71" w:rsidP="00284ED0">
      <w:pPr>
        <w:spacing w:line="276" w:lineRule="auto"/>
        <w:jc w:val="center"/>
        <w:rPr>
          <w:rFonts w:eastAsia="PMingLiU"/>
          <w:b/>
          <w:lang w:val="ro-MD" w:eastAsia="zh-CN"/>
        </w:rPr>
      </w:pPr>
    </w:p>
    <w:p w14:paraId="496FBF4A" w14:textId="77777777" w:rsidR="002D6E71" w:rsidRPr="00CE5F92" w:rsidRDefault="002D6E71" w:rsidP="00284ED0">
      <w:pPr>
        <w:spacing w:line="276" w:lineRule="auto"/>
        <w:jc w:val="center"/>
        <w:rPr>
          <w:rFonts w:eastAsia="PMingLiU"/>
          <w:b/>
          <w:lang w:val="ro-MD" w:eastAsia="zh-CN"/>
        </w:rPr>
      </w:pPr>
    </w:p>
    <w:p w14:paraId="5F0A56B8" w14:textId="77777777" w:rsidR="002D6E71" w:rsidRPr="00CE5F92" w:rsidRDefault="002D6E71" w:rsidP="00284ED0">
      <w:pPr>
        <w:spacing w:line="276" w:lineRule="auto"/>
        <w:jc w:val="center"/>
        <w:rPr>
          <w:rFonts w:eastAsia="PMingLiU"/>
          <w:b/>
          <w:lang w:val="ro-MD" w:eastAsia="zh-CN"/>
        </w:rPr>
      </w:pPr>
    </w:p>
    <w:p w14:paraId="2AADACB5" w14:textId="77777777" w:rsidR="002D6E71" w:rsidRPr="00CE5F92" w:rsidRDefault="002D6E71" w:rsidP="00284ED0">
      <w:pPr>
        <w:spacing w:line="276" w:lineRule="auto"/>
        <w:jc w:val="center"/>
        <w:rPr>
          <w:rFonts w:eastAsia="PMingLiU"/>
          <w:b/>
          <w:lang w:val="ro-MD" w:eastAsia="zh-CN"/>
        </w:rPr>
      </w:pPr>
    </w:p>
    <w:p w14:paraId="63C769C1" w14:textId="77777777" w:rsidR="002D6E71" w:rsidRPr="00CE5F92" w:rsidRDefault="002D6E71" w:rsidP="00284ED0">
      <w:pPr>
        <w:spacing w:line="276" w:lineRule="auto"/>
        <w:jc w:val="center"/>
        <w:rPr>
          <w:rFonts w:eastAsia="PMingLiU"/>
          <w:b/>
          <w:lang w:val="ro-MD" w:eastAsia="zh-CN"/>
        </w:rPr>
      </w:pPr>
    </w:p>
    <w:p w14:paraId="7430EE52" w14:textId="77777777" w:rsidR="002D6E71" w:rsidRPr="00CE5F92" w:rsidRDefault="002D6E71" w:rsidP="00284ED0">
      <w:pPr>
        <w:spacing w:line="276" w:lineRule="auto"/>
        <w:jc w:val="center"/>
        <w:rPr>
          <w:rFonts w:eastAsia="PMingLiU"/>
          <w:b/>
          <w:lang w:val="ro-MD" w:eastAsia="zh-CN"/>
        </w:rPr>
      </w:pPr>
    </w:p>
    <w:p w14:paraId="1433BE7F" w14:textId="77777777" w:rsidR="002D6E71" w:rsidRPr="00CE5F92" w:rsidRDefault="002D6E71" w:rsidP="00284ED0">
      <w:pPr>
        <w:spacing w:line="276" w:lineRule="auto"/>
        <w:jc w:val="center"/>
        <w:rPr>
          <w:rFonts w:eastAsia="PMingLiU"/>
          <w:b/>
          <w:lang w:val="ro-MD" w:eastAsia="zh-CN"/>
        </w:rPr>
      </w:pPr>
    </w:p>
    <w:p w14:paraId="201FC79C" w14:textId="77777777" w:rsidR="002D6E71" w:rsidRPr="00CE5F92" w:rsidRDefault="002D6E71" w:rsidP="00284ED0">
      <w:pPr>
        <w:spacing w:line="276" w:lineRule="auto"/>
        <w:jc w:val="center"/>
        <w:rPr>
          <w:rFonts w:eastAsia="PMingLiU"/>
          <w:b/>
          <w:lang w:val="ro-MD" w:eastAsia="zh-CN"/>
        </w:rPr>
      </w:pPr>
    </w:p>
    <w:p w14:paraId="7E396B5C" w14:textId="77777777" w:rsidR="002D6E71" w:rsidRPr="00CE5F92" w:rsidRDefault="002D6E71" w:rsidP="00284ED0">
      <w:pPr>
        <w:spacing w:line="276" w:lineRule="auto"/>
        <w:jc w:val="center"/>
        <w:rPr>
          <w:rFonts w:eastAsia="PMingLiU"/>
          <w:b/>
          <w:lang w:val="ro-MD" w:eastAsia="zh-CN"/>
        </w:rPr>
      </w:pPr>
    </w:p>
    <w:p w14:paraId="7BD89165" w14:textId="77777777" w:rsidR="002D6E71" w:rsidRPr="00CE5F92" w:rsidRDefault="002D6E71" w:rsidP="00284ED0">
      <w:pPr>
        <w:spacing w:line="276" w:lineRule="auto"/>
        <w:jc w:val="center"/>
        <w:rPr>
          <w:rFonts w:eastAsia="PMingLiU"/>
          <w:b/>
          <w:lang w:val="ro-MD" w:eastAsia="zh-CN"/>
        </w:rPr>
      </w:pPr>
    </w:p>
    <w:p w14:paraId="3E4EBBF7" w14:textId="77777777" w:rsidR="002D6E71" w:rsidRPr="00CE5F92" w:rsidRDefault="002D6E71" w:rsidP="00284ED0">
      <w:pPr>
        <w:spacing w:line="276" w:lineRule="auto"/>
        <w:jc w:val="center"/>
        <w:rPr>
          <w:rFonts w:eastAsia="PMingLiU"/>
          <w:b/>
          <w:lang w:val="ro-MD" w:eastAsia="zh-CN"/>
        </w:rPr>
      </w:pPr>
    </w:p>
    <w:p w14:paraId="6D8DB856" w14:textId="77777777" w:rsidR="002D6E71" w:rsidRPr="00CE5F92" w:rsidRDefault="002D6E71" w:rsidP="00284ED0">
      <w:pPr>
        <w:spacing w:line="276" w:lineRule="auto"/>
        <w:jc w:val="center"/>
        <w:rPr>
          <w:rFonts w:eastAsia="PMingLiU"/>
          <w:b/>
          <w:lang w:val="ro-MD" w:eastAsia="zh-CN"/>
        </w:rPr>
      </w:pPr>
    </w:p>
    <w:p w14:paraId="70E5B1A0" w14:textId="77777777" w:rsidR="002D6E71" w:rsidRPr="00CE5F92" w:rsidRDefault="002D6E71" w:rsidP="00284ED0">
      <w:pPr>
        <w:spacing w:line="276" w:lineRule="auto"/>
        <w:jc w:val="center"/>
        <w:rPr>
          <w:rFonts w:eastAsia="PMingLiU"/>
          <w:b/>
          <w:lang w:val="ro-MD" w:eastAsia="zh-CN"/>
        </w:rPr>
      </w:pPr>
    </w:p>
    <w:p w14:paraId="36DC4707" w14:textId="77777777" w:rsidR="002D6E71" w:rsidRPr="00CE5F92" w:rsidRDefault="002D6E71" w:rsidP="00284ED0">
      <w:pPr>
        <w:spacing w:line="276" w:lineRule="auto"/>
        <w:jc w:val="center"/>
        <w:rPr>
          <w:rFonts w:eastAsia="PMingLiU"/>
          <w:b/>
          <w:lang w:val="ro-MD" w:eastAsia="zh-CN"/>
        </w:rPr>
      </w:pPr>
    </w:p>
    <w:p w14:paraId="3B9DB3C8" w14:textId="77777777" w:rsidR="002D6E71" w:rsidRPr="00CE5F92" w:rsidRDefault="002D6E71" w:rsidP="00284ED0">
      <w:pPr>
        <w:spacing w:line="276" w:lineRule="auto"/>
        <w:jc w:val="center"/>
        <w:rPr>
          <w:rFonts w:eastAsia="PMingLiU"/>
          <w:b/>
          <w:lang w:val="ro-MD" w:eastAsia="zh-CN"/>
        </w:rPr>
      </w:pPr>
    </w:p>
    <w:p w14:paraId="2C06CA23" w14:textId="77777777" w:rsidR="002D6E71" w:rsidRPr="00CE5F92" w:rsidRDefault="002D6E71" w:rsidP="00284ED0">
      <w:pPr>
        <w:spacing w:line="276" w:lineRule="auto"/>
        <w:jc w:val="center"/>
        <w:rPr>
          <w:rFonts w:eastAsia="PMingLiU"/>
          <w:b/>
          <w:lang w:val="ro-MD" w:eastAsia="zh-CN"/>
        </w:rPr>
      </w:pPr>
    </w:p>
    <w:p w14:paraId="1B856953" w14:textId="307C17F3" w:rsidR="002D6E71" w:rsidRPr="00CE5F92" w:rsidRDefault="002D6E71" w:rsidP="00284ED0">
      <w:pPr>
        <w:spacing w:line="276" w:lineRule="auto"/>
        <w:jc w:val="center"/>
        <w:rPr>
          <w:rFonts w:eastAsia="PMingLiU"/>
          <w:b/>
          <w:lang w:val="ro-MD" w:eastAsia="zh-CN"/>
        </w:rPr>
      </w:pPr>
    </w:p>
    <w:p w14:paraId="23AF9F6B" w14:textId="77777777" w:rsidR="006175DF" w:rsidRPr="00CE5F92" w:rsidRDefault="006175DF" w:rsidP="00284ED0">
      <w:pPr>
        <w:spacing w:line="276" w:lineRule="auto"/>
        <w:jc w:val="center"/>
        <w:rPr>
          <w:rFonts w:eastAsia="PMingLiU"/>
          <w:b/>
          <w:lang w:val="ro-MD" w:eastAsia="zh-CN"/>
        </w:rPr>
      </w:pPr>
    </w:p>
    <w:p w14:paraId="4F9DD1CE" w14:textId="77777777" w:rsidR="002C0F9F" w:rsidRPr="00CE5F92" w:rsidRDefault="002C0F9F" w:rsidP="00284ED0">
      <w:pPr>
        <w:spacing w:line="276" w:lineRule="auto"/>
        <w:jc w:val="center"/>
        <w:rPr>
          <w:rFonts w:eastAsia="PMingLiU"/>
          <w:b/>
          <w:lang w:val="ro-MD" w:eastAsia="zh-CN"/>
        </w:rPr>
      </w:pPr>
    </w:p>
    <w:p w14:paraId="68264900" w14:textId="77777777" w:rsidR="002D6E71" w:rsidRPr="00CE5F92" w:rsidRDefault="002D6E71" w:rsidP="00284ED0">
      <w:pPr>
        <w:spacing w:line="276" w:lineRule="auto"/>
        <w:jc w:val="center"/>
        <w:rPr>
          <w:rFonts w:eastAsia="PMingLiU"/>
          <w:b/>
          <w:lang w:val="ro-MD" w:eastAsia="zh-CN"/>
        </w:rPr>
      </w:pPr>
    </w:p>
    <w:p w14:paraId="11CB5BE1" w14:textId="1036192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10</w:t>
      </w:r>
    </w:p>
    <w:p w14:paraId="4190701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19FB0BD" w14:textId="77777777" w:rsidR="002D6E71" w:rsidRPr="00CE5F92" w:rsidRDefault="002D6E71" w:rsidP="00284ED0">
      <w:pPr>
        <w:spacing w:line="276" w:lineRule="auto"/>
        <w:jc w:val="center"/>
        <w:rPr>
          <w:rFonts w:eastAsia="PMingLiU"/>
          <w:b/>
          <w:lang w:val="ro-MD" w:eastAsia="zh-CN"/>
        </w:rPr>
      </w:pPr>
    </w:p>
    <w:p w14:paraId="464C323A" w14:textId="77777777" w:rsidR="002D6E71" w:rsidRPr="00CE5F92" w:rsidRDefault="002D6E71" w:rsidP="00284ED0">
      <w:pPr>
        <w:spacing w:line="276" w:lineRule="auto"/>
        <w:jc w:val="center"/>
        <w:rPr>
          <w:rFonts w:eastAsia="PMingLiU"/>
          <w:b/>
          <w:lang w:val="ro-MD" w:eastAsia="zh-CN"/>
        </w:rPr>
      </w:pPr>
    </w:p>
    <w:bookmarkEnd w:id="4"/>
    <w:p w14:paraId="742FC6AA" w14:textId="77777777" w:rsidR="00B14173" w:rsidRPr="00CE5F92" w:rsidRDefault="00B14173" w:rsidP="00284ED0">
      <w:pPr>
        <w:spacing w:line="276" w:lineRule="auto"/>
        <w:jc w:val="center"/>
        <w:rPr>
          <w:rFonts w:eastAsia="PMingLiU"/>
          <w:b/>
          <w:noProof w:val="0"/>
          <w:lang w:val="ro-MD" w:eastAsia="zh-CN"/>
        </w:rPr>
      </w:pPr>
    </w:p>
    <w:p w14:paraId="67E561AA" w14:textId="77777777" w:rsidR="00AA1372" w:rsidRPr="00CE5F92"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CE5F92">
        <w:rPr>
          <w:rFonts w:eastAsia="PMingLiU"/>
          <w:b/>
          <w:bCs/>
          <w:iCs/>
          <w:lang w:val="ro-MD" w:eastAsia="zh-CN"/>
        </w:rPr>
        <w:t>DECLARAŢIE</w:t>
      </w:r>
      <w:bookmarkEnd w:id="5"/>
      <w:bookmarkEnd w:id="6"/>
      <w:bookmarkEnd w:id="7"/>
    </w:p>
    <w:p w14:paraId="65E0A4FA" w14:textId="77777777" w:rsidR="00AA1372" w:rsidRPr="00CE5F92"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CE5F92">
        <w:rPr>
          <w:rFonts w:eastAsia="PMingLiU"/>
          <w:b/>
          <w:lang w:val="ro-MD"/>
        </w:rPr>
        <w:t xml:space="preserve">privind dotările specifice, utilajul şi echipamentul necesar </w:t>
      </w:r>
      <w:r w:rsidRPr="00CE5F92">
        <w:rPr>
          <w:rFonts w:eastAsia="PMingLiU"/>
          <w:b/>
          <w:bCs/>
          <w:spacing w:val="-2"/>
          <w:lang w:val="ro-MD" w:eastAsia="zh-CN"/>
        </w:rPr>
        <w:t xml:space="preserve">pentru </w:t>
      </w:r>
      <w:r w:rsidRPr="00CE5F92">
        <w:rPr>
          <w:rFonts w:eastAsia="PMingLiU"/>
          <w:b/>
          <w:lang w:val="ro-MD" w:eastAsia="zh-CN"/>
        </w:rPr>
        <w:t>îndeplinirea corespunzătoare a contractului</w:t>
      </w:r>
      <w:bookmarkEnd w:id="8"/>
      <w:bookmarkEnd w:id="9"/>
      <w:bookmarkEnd w:id="10"/>
    </w:p>
    <w:p w14:paraId="7625EC13" w14:textId="77777777" w:rsidR="00AA1372" w:rsidRPr="00CE5F9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E5F92" w14:paraId="29901EC4" w14:textId="77777777" w:rsidTr="00233538">
        <w:trPr>
          <w:trHeight w:val="700"/>
        </w:trPr>
        <w:tc>
          <w:tcPr>
            <w:tcW w:w="720" w:type="dxa"/>
          </w:tcPr>
          <w:p w14:paraId="27DE8C44" w14:textId="77777777" w:rsidR="00AA1372" w:rsidRPr="00CE5F92" w:rsidRDefault="00AA1372" w:rsidP="008A6911">
            <w:pPr>
              <w:tabs>
                <w:tab w:val="left" w:pos="567"/>
                <w:tab w:val="left" w:pos="1134"/>
              </w:tabs>
              <w:ind w:left="360"/>
              <w:jc w:val="both"/>
              <w:outlineLvl w:val="0"/>
              <w:rPr>
                <w:b/>
                <w:sz w:val="20"/>
                <w:lang w:val="ro-MD"/>
              </w:rPr>
            </w:pPr>
          </w:p>
          <w:p w14:paraId="1FB7CDD1" w14:textId="77777777" w:rsidR="00AA1372" w:rsidRPr="00CE5F92" w:rsidRDefault="00A227F2" w:rsidP="00196AB4">
            <w:pPr>
              <w:tabs>
                <w:tab w:val="left" w:pos="567"/>
              </w:tabs>
              <w:jc w:val="both"/>
              <w:rPr>
                <w:b/>
                <w:sz w:val="20"/>
                <w:lang w:val="ro-MD"/>
              </w:rPr>
            </w:pPr>
            <w:r w:rsidRPr="00CE5F92">
              <w:rPr>
                <w:b/>
                <w:sz w:val="20"/>
                <w:lang w:val="ro-MD"/>
              </w:rPr>
              <w:t>Nr.</w:t>
            </w:r>
          </w:p>
          <w:p w14:paraId="695F9ED8" w14:textId="77777777" w:rsidR="00AA1372" w:rsidRPr="00CE5F92" w:rsidRDefault="00A227F2" w:rsidP="00196AB4">
            <w:pPr>
              <w:tabs>
                <w:tab w:val="left" w:pos="567"/>
              </w:tabs>
              <w:jc w:val="both"/>
              <w:rPr>
                <w:b/>
                <w:sz w:val="20"/>
                <w:lang w:val="ro-MD"/>
              </w:rPr>
            </w:pPr>
            <w:r w:rsidRPr="00CE5F92">
              <w:rPr>
                <w:b/>
                <w:sz w:val="20"/>
                <w:lang w:val="ro-MD"/>
              </w:rPr>
              <w:t>d/o</w:t>
            </w:r>
          </w:p>
        </w:tc>
        <w:tc>
          <w:tcPr>
            <w:tcW w:w="4680" w:type="dxa"/>
            <w:vAlign w:val="center"/>
          </w:tcPr>
          <w:p w14:paraId="145DAF18" w14:textId="77777777" w:rsidR="00AA1372" w:rsidRPr="00CE5F92" w:rsidRDefault="00A227F2" w:rsidP="00196AB4">
            <w:pPr>
              <w:tabs>
                <w:tab w:val="left" w:pos="567"/>
              </w:tabs>
              <w:jc w:val="center"/>
              <w:rPr>
                <w:b/>
                <w:sz w:val="20"/>
                <w:lang w:val="ro-MD"/>
              </w:rPr>
            </w:pPr>
            <w:r w:rsidRPr="00CE5F92">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CE5F92" w:rsidRDefault="00AA1372" w:rsidP="008A6911">
            <w:pPr>
              <w:tabs>
                <w:tab w:val="left" w:pos="567"/>
                <w:tab w:val="left" w:pos="1134"/>
              </w:tabs>
              <w:ind w:left="360"/>
              <w:jc w:val="center"/>
              <w:outlineLvl w:val="0"/>
              <w:rPr>
                <w:b/>
                <w:sz w:val="20"/>
                <w:lang w:val="ro-MD"/>
              </w:rPr>
            </w:pPr>
          </w:p>
          <w:p w14:paraId="16C3D36A" w14:textId="77777777" w:rsidR="00AA1372" w:rsidRPr="00CE5F92" w:rsidRDefault="00A227F2" w:rsidP="00196AB4">
            <w:pPr>
              <w:tabs>
                <w:tab w:val="left" w:pos="567"/>
              </w:tabs>
              <w:jc w:val="center"/>
              <w:rPr>
                <w:b/>
                <w:sz w:val="20"/>
                <w:lang w:val="ro-MD"/>
              </w:rPr>
            </w:pPr>
            <w:r w:rsidRPr="00CE5F92">
              <w:rPr>
                <w:b/>
                <w:sz w:val="20"/>
                <w:lang w:val="ro-MD"/>
              </w:rPr>
              <w:t>Unitatea de măsură</w:t>
            </w:r>
          </w:p>
          <w:p w14:paraId="7192388F" w14:textId="77777777" w:rsidR="00AA1372" w:rsidRPr="00CE5F92" w:rsidRDefault="00D7570D" w:rsidP="00196AB4">
            <w:pPr>
              <w:tabs>
                <w:tab w:val="left" w:pos="567"/>
              </w:tabs>
              <w:jc w:val="center"/>
              <w:rPr>
                <w:b/>
                <w:sz w:val="20"/>
                <w:lang w:val="ro-MD"/>
              </w:rPr>
            </w:pPr>
            <w:r w:rsidRPr="00CE5F92">
              <w:rPr>
                <w:b/>
                <w:sz w:val="20"/>
                <w:lang w:val="ro-MD"/>
              </w:rPr>
              <w:t>(bucăţi şi seturi)</w:t>
            </w:r>
          </w:p>
        </w:tc>
        <w:tc>
          <w:tcPr>
            <w:tcW w:w="1289" w:type="dxa"/>
            <w:vAlign w:val="center"/>
          </w:tcPr>
          <w:p w14:paraId="1190C8DA" w14:textId="77777777" w:rsidR="00AA1372" w:rsidRPr="00CE5F92" w:rsidRDefault="00AA1372" w:rsidP="008A6911">
            <w:pPr>
              <w:tabs>
                <w:tab w:val="left" w:pos="567"/>
                <w:tab w:val="left" w:pos="1134"/>
              </w:tabs>
              <w:ind w:left="360"/>
              <w:jc w:val="center"/>
              <w:outlineLvl w:val="0"/>
              <w:rPr>
                <w:b/>
                <w:sz w:val="20"/>
                <w:lang w:val="ro-MD"/>
              </w:rPr>
            </w:pPr>
          </w:p>
          <w:p w14:paraId="7A761341" w14:textId="77777777" w:rsidR="00AA1372" w:rsidRPr="00CE5F92" w:rsidRDefault="00A227F2" w:rsidP="00196AB4">
            <w:pPr>
              <w:tabs>
                <w:tab w:val="left" w:pos="567"/>
              </w:tabs>
              <w:jc w:val="center"/>
              <w:rPr>
                <w:b/>
                <w:sz w:val="20"/>
                <w:lang w:val="ro-MD"/>
              </w:rPr>
            </w:pPr>
            <w:r w:rsidRPr="00CE5F92">
              <w:rPr>
                <w:b/>
                <w:sz w:val="20"/>
                <w:lang w:val="ro-MD"/>
              </w:rPr>
              <w:t>Asigurate din dotare</w:t>
            </w:r>
          </w:p>
        </w:tc>
        <w:tc>
          <w:tcPr>
            <w:tcW w:w="1544" w:type="dxa"/>
            <w:vAlign w:val="center"/>
          </w:tcPr>
          <w:p w14:paraId="1ECDB06F" w14:textId="77777777" w:rsidR="00AA1372" w:rsidRPr="00CE5F92" w:rsidRDefault="00AA1372" w:rsidP="008A6911">
            <w:pPr>
              <w:tabs>
                <w:tab w:val="left" w:pos="567"/>
                <w:tab w:val="left" w:pos="1134"/>
              </w:tabs>
              <w:ind w:left="360"/>
              <w:jc w:val="center"/>
              <w:outlineLvl w:val="0"/>
              <w:rPr>
                <w:b/>
                <w:sz w:val="20"/>
                <w:lang w:val="ro-MD"/>
              </w:rPr>
            </w:pPr>
          </w:p>
          <w:p w14:paraId="53F643B3" w14:textId="77777777" w:rsidR="00AA1372" w:rsidRPr="00CE5F92" w:rsidRDefault="00A227F2" w:rsidP="00196AB4">
            <w:pPr>
              <w:tabs>
                <w:tab w:val="left" w:pos="567"/>
              </w:tabs>
              <w:jc w:val="center"/>
              <w:rPr>
                <w:b/>
                <w:sz w:val="20"/>
                <w:lang w:val="ro-MD"/>
              </w:rPr>
            </w:pPr>
            <w:r w:rsidRPr="00CE5F92">
              <w:rPr>
                <w:b/>
                <w:sz w:val="20"/>
                <w:lang w:val="ro-MD"/>
              </w:rPr>
              <w:t>Asigurate de la terţi sau din alte surse</w:t>
            </w:r>
          </w:p>
        </w:tc>
      </w:tr>
      <w:tr w:rsidR="00AA1372" w:rsidRPr="00CE5F92" w14:paraId="42774060" w14:textId="77777777" w:rsidTr="00233538">
        <w:trPr>
          <w:trHeight w:val="240"/>
        </w:trPr>
        <w:tc>
          <w:tcPr>
            <w:tcW w:w="720" w:type="dxa"/>
          </w:tcPr>
          <w:p w14:paraId="18F91EE5" w14:textId="77777777" w:rsidR="00AA1372" w:rsidRPr="00CE5F92" w:rsidRDefault="00D7570D" w:rsidP="00196AB4">
            <w:pPr>
              <w:tabs>
                <w:tab w:val="left" w:pos="567"/>
              </w:tabs>
              <w:jc w:val="both"/>
              <w:rPr>
                <w:b/>
                <w:lang w:val="ro-MD"/>
              </w:rPr>
            </w:pPr>
            <w:r w:rsidRPr="00CE5F92">
              <w:rPr>
                <w:b/>
                <w:lang w:val="ro-MD"/>
              </w:rPr>
              <w:t>0</w:t>
            </w:r>
          </w:p>
        </w:tc>
        <w:tc>
          <w:tcPr>
            <w:tcW w:w="4680" w:type="dxa"/>
          </w:tcPr>
          <w:p w14:paraId="2822FAEE" w14:textId="77777777" w:rsidR="00AA1372" w:rsidRPr="00CE5F92" w:rsidRDefault="00D7570D" w:rsidP="00196AB4">
            <w:pPr>
              <w:tabs>
                <w:tab w:val="left" w:pos="567"/>
              </w:tabs>
              <w:jc w:val="both"/>
              <w:rPr>
                <w:b/>
                <w:lang w:val="ro-MD"/>
              </w:rPr>
            </w:pPr>
            <w:r w:rsidRPr="00CE5F92">
              <w:rPr>
                <w:b/>
                <w:lang w:val="ro-MD"/>
              </w:rPr>
              <w:t xml:space="preserve">                             1</w:t>
            </w:r>
          </w:p>
        </w:tc>
        <w:tc>
          <w:tcPr>
            <w:tcW w:w="1260" w:type="dxa"/>
          </w:tcPr>
          <w:p w14:paraId="610137BA" w14:textId="77777777" w:rsidR="00AA1372" w:rsidRPr="00CE5F92" w:rsidRDefault="0003591A" w:rsidP="00196AB4">
            <w:pPr>
              <w:tabs>
                <w:tab w:val="left" w:pos="567"/>
              </w:tabs>
              <w:jc w:val="both"/>
              <w:rPr>
                <w:b/>
                <w:lang w:val="ro-MD"/>
              </w:rPr>
            </w:pPr>
            <w:r w:rsidRPr="00CE5F92">
              <w:rPr>
                <w:b/>
                <w:lang w:val="ro-MD"/>
              </w:rPr>
              <w:t>2</w:t>
            </w:r>
          </w:p>
        </w:tc>
        <w:tc>
          <w:tcPr>
            <w:tcW w:w="1289" w:type="dxa"/>
          </w:tcPr>
          <w:p w14:paraId="06C3CE6A" w14:textId="77777777" w:rsidR="00AA1372" w:rsidRPr="00CE5F92" w:rsidRDefault="0003591A" w:rsidP="00196AB4">
            <w:pPr>
              <w:tabs>
                <w:tab w:val="left" w:pos="567"/>
              </w:tabs>
              <w:jc w:val="both"/>
              <w:rPr>
                <w:b/>
                <w:lang w:val="ro-MD"/>
              </w:rPr>
            </w:pPr>
            <w:r w:rsidRPr="00CE5F92">
              <w:rPr>
                <w:b/>
                <w:lang w:val="ro-MD"/>
              </w:rPr>
              <w:t>3</w:t>
            </w:r>
          </w:p>
        </w:tc>
        <w:tc>
          <w:tcPr>
            <w:tcW w:w="1544" w:type="dxa"/>
          </w:tcPr>
          <w:p w14:paraId="20D264F1" w14:textId="77777777" w:rsidR="00AA1372" w:rsidRPr="00CE5F92" w:rsidRDefault="0003591A" w:rsidP="00196AB4">
            <w:pPr>
              <w:tabs>
                <w:tab w:val="left" w:pos="567"/>
              </w:tabs>
              <w:jc w:val="both"/>
              <w:rPr>
                <w:b/>
                <w:lang w:val="ro-MD"/>
              </w:rPr>
            </w:pPr>
            <w:r w:rsidRPr="00CE5F92">
              <w:rPr>
                <w:b/>
                <w:lang w:val="ro-MD"/>
              </w:rPr>
              <w:t>4</w:t>
            </w:r>
          </w:p>
        </w:tc>
      </w:tr>
      <w:tr w:rsidR="00AA1372" w:rsidRPr="00CE5F92" w14:paraId="39A3589A" w14:textId="77777777" w:rsidTr="00233538">
        <w:trPr>
          <w:trHeight w:val="240"/>
        </w:trPr>
        <w:tc>
          <w:tcPr>
            <w:tcW w:w="720" w:type="dxa"/>
          </w:tcPr>
          <w:p w14:paraId="73ED8002" w14:textId="77777777" w:rsidR="00AA1372" w:rsidRPr="00CE5F92" w:rsidRDefault="0003591A" w:rsidP="00196AB4">
            <w:pPr>
              <w:tabs>
                <w:tab w:val="left" w:pos="567"/>
              </w:tabs>
              <w:jc w:val="both"/>
              <w:rPr>
                <w:lang w:val="ro-MD"/>
              </w:rPr>
            </w:pPr>
            <w:r w:rsidRPr="00CE5F92">
              <w:rPr>
                <w:lang w:val="ro-MD"/>
              </w:rPr>
              <w:t>1.</w:t>
            </w:r>
          </w:p>
        </w:tc>
        <w:tc>
          <w:tcPr>
            <w:tcW w:w="4680" w:type="dxa"/>
          </w:tcPr>
          <w:p w14:paraId="7954C47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911BA6A" w14:textId="77777777" w:rsidTr="00233538">
        <w:trPr>
          <w:trHeight w:val="240"/>
        </w:trPr>
        <w:tc>
          <w:tcPr>
            <w:tcW w:w="720" w:type="dxa"/>
          </w:tcPr>
          <w:p w14:paraId="4A8AEBEE" w14:textId="77777777" w:rsidR="00AA1372" w:rsidRPr="00CE5F92" w:rsidRDefault="0003591A" w:rsidP="00196AB4">
            <w:pPr>
              <w:tabs>
                <w:tab w:val="left" w:pos="567"/>
              </w:tabs>
              <w:jc w:val="both"/>
              <w:rPr>
                <w:lang w:val="ro-MD"/>
              </w:rPr>
            </w:pPr>
            <w:r w:rsidRPr="00CE5F92">
              <w:rPr>
                <w:lang w:val="ro-MD"/>
              </w:rPr>
              <w:t>2.</w:t>
            </w:r>
          </w:p>
        </w:tc>
        <w:tc>
          <w:tcPr>
            <w:tcW w:w="4680" w:type="dxa"/>
          </w:tcPr>
          <w:p w14:paraId="4E89D71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F405A4F" w14:textId="77777777" w:rsidTr="00233538">
        <w:trPr>
          <w:trHeight w:val="240"/>
        </w:trPr>
        <w:tc>
          <w:tcPr>
            <w:tcW w:w="720" w:type="dxa"/>
          </w:tcPr>
          <w:p w14:paraId="4829558A" w14:textId="77777777" w:rsidR="00AA1372" w:rsidRPr="00CE5F92" w:rsidRDefault="0003591A" w:rsidP="00196AB4">
            <w:pPr>
              <w:tabs>
                <w:tab w:val="left" w:pos="567"/>
              </w:tabs>
              <w:jc w:val="both"/>
              <w:rPr>
                <w:lang w:val="ro-MD"/>
              </w:rPr>
            </w:pPr>
            <w:r w:rsidRPr="00CE5F92">
              <w:rPr>
                <w:lang w:val="ro-MD"/>
              </w:rPr>
              <w:t>3.</w:t>
            </w:r>
          </w:p>
        </w:tc>
        <w:tc>
          <w:tcPr>
            <w:tcW w:w="4680" w:type="dxa"/>
          </w:tcPr>
          <w:p w14:paraId="74C3719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06CDDC8" w14:textId="77777777" w:rsidTr="00233538">
        <w:trPr>
          <w:trHeight w:val="240"/>
        </w:trPr>
        <w:tc>
          <w:tcPr>
            <w:tcW w:w="720" w:type="dxa"/>
          </w:tcPr>
          <w:p w14:paraId="12D56C6F" w14:textId="77777777" w:rsidR="00AA1372" w:rsidRPr="00CE5F92" w:rsidRDefault="0003591A" w:rsidP="00196AB4">
            <w:pPr>
              <w:tabs>
                <w:tab w:val="left" w:pos="567"/>
              </w:tabs>
              <w:jc w:val="both"/>
              <w:rPr>
                <w:lang w:val="ro-MD"/>
              </w:rPr>
            </w:pPr>
            <w:r w:rsidRPr="00CE5F92">
              <w:rPr>
                <w:lang w:val="ro-MD"/>
              </w:rPr>
              <w:t>.</w:t>
            </w:r>
          </w:p>
        </w:tc>
        <w:tc>
          <w:tcPr>
            <w:tcW w:w="4680" w:type="dxa"/>
          </w:tcPr>
          <w:p w14:paraId="20AD88D0"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1DFF62F" w14:textId="77777777" w:rsidTr="00233538">
        <w:trPr>
          <w:trHeight w:val="240"/>
        </w:trPr>
        <w:tc>
          <w:tcPr>
            <w:tcW w:w="720" w:type="dxa"/>
          </w:tcPr>
          <w:p w14:paraId="4B851F04" w14:textId="77777777" w:rsidR="00AA1372" w:rsidRPr="00CE5F9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A92CB67" w14:textId="77777777" w:rsidTr="00233538">
        <w:trPr>
          <w:trHeight w:val="240"/>
        </w:trPr>
        <w:tc>
          <w:tcPr>
            <w:tcW w:w="720" w:type="dxa"/>
          </w:tcPr>
          <w:p w14:paraId="47F42EE8" w14:textId="77777777" w:rsidR="00AA1372" w:rsidRPr="00CE5F92" w:rsidRDefault="0003591A" w:rsidP="00196AB4">
            <w:pPr>
              <w:tabs>
                <w:tab w:val="left" w:pos="567"/>
              </w:tabs>
              <w:jc w:val="both"/>
              <w:rPr>
                <w:lang w:val="ro-MD"/>
              </w:rPr>
            </w:pPr>
            <w:r w:rsidRPr="00CE5F92">
              <w:rPr>
                <w:lang w:val="ro-MD"/>
              </w:rPr>
              <w:t>n</w:t>
            </w:r>
          </w:p>
        </w:tc>
        <w:tc>
          <w:tcPr>
            <w:tcW w:w="4680" w:type="dxa"/>
          </w:tcPr>
          <w:p w14:paraId="7DB85F3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CE5F92" w:rsidRDefault="00AA1372" w:rsidP="00196AB4">
            <w:pPr>
              <w:keepNext/>
              <w:keepLines/>
              <w:tabs>
                <w:tab w:val="left" w:pos="567"/>
              </w:tabs>
              <w:spacing w:before="200"/>
              <w:jc w:val="both"/>
              <w:outlineLvl w:val="2"/>
              <w:rPr>
                <w:lang w:val="ro-MD"/>
              </w:rPr>
            </w:pPr>
          </w:p>
        </w:tc>
      </w:tr>
    </w:tbl>
    <w:p w14:paraId="0C91E857" w14:textId="77777777" w:rsidR="008A6911" w:rsidRPr="00CE5F92" w:rsidRDefault="008A6911" w:rsidP="00196AB4">
      <w:pPr>
        <w:jc w:val="both"/>
        <w:rPr>
          <w:rFonts w:eastAsia="PMingLiU"/>
          <w:lang w:val="ro-MD" w:eastAsia="zh-CN"/>
        </w:rPr>
      </w:pPr>
    </w:p>
    <w:p w14:paraId="548B14BE" w14:textId="77777777" w:rsidR="0019071C" w:rsidRPr="00CE5F92" w:rsidRDefault="0019071C" w:rsidP="00196AB4">
      <w:pPr>
        <w:jc w:val="both"/>
        <w:rPr>
          <w:rFonts w:eastAsia="PMingLiU"/>
          <w:lang w:val="ro-MD" w:eastAsia="zh-CN"/>
        </w:rPr>
      </w:pPr>
    </w:p>
    <w:p w14:paraId="76A78D45"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14E37E84"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76793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3547BB5"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_________________________________</w:t>
      </w:r>
    </w:p>
    <w:p w14:paraId="7B1A88D2" w14:textId="77777777" w:rsidR="00B322B4" w:rsidRPr="00CE5F92" w:rsidRDefault="00B322B4" w:rsidP="00B322B4">
      <w:pPr>
        <w:spacing w:after="200" w:line="276" w:lineRule="auto"/>
        <w:jc w:val="center"/>
        <w:rPr>
          <w:rFonts w:eastAsia="PMingLiU"/>
          <w:lang w:val="ro-MD" w:eastAsia="zh-CN"/>
        </w:rPr>
      </w:pPr>
      <w:bookmarkStart w:id="11" w:name="_Toc449692113"/>
    </w:p>
    <w:p w14:paraId="43FFD7BA" w14:textId="77777777" w:rsidR="002D6E71" w:rsidRPr="00CE5F92" w:rsidRDefault="002D6E71" w:rsidP="00B322B4">
      <w:pPr>
        <w:spacing w:line="276" w:lineRule="auto"/>
        <w:jc w:val="center"/>
        <w:rPr>
          <w:rFonts w:eastAsia="PMingLiU"/>
          <w:b/>
          <w:lang w:val="ro-MD" w:eastAsia="zh-CN"/>
        </w:rPr>
      </w:pPr>
    </w:p>
    <w:p w14:paraId="4903C2BA" w14:textId="77777777" w:rsidR="002D6E71" w:rsidRPr="00CE5F92" w:rsidRDefault="002D6E71" w:rsidP="00B322B4">
      <w:pPr>
        <w:spacing w:line="276" w:lineRule="auto"/>
        <w:jc w:val="center"/>
        <w:rPr>
          <w:rFonts w:eastAsia="PMingLiU"/>
          <w:b/>
          <w:lang w:val="ro-MD" w:eastAsia="zh-CN"/>
        </w:rPr>
      </w:pPr>
    </w:p>
    <w:p w14:paraId="30523057" w14:textId="77777777" w:rsidR="002D6E71" w:rsidRPr="00CE5F92" w:rsidRDefault="002D6E71" w:rsidP="00B322B4">
      <w:pPr>
        <w:spacing w:line="276" w:lineRule="auto"/>
        <w:jc w:val="center"/>
        <w:rPr>
          <w:rFonts w:eastAsia="PMingLiU"/>
          <w:b/>
          <w:lang w:val="ro-MD" w:eastAsia="zh-CN"/>
        </w:rPr>
      </w:pPr>
    </w:p>
    <w:p w14:paraId="5C153A1E" w14:textId="77777777" w:rsidR="002D6E71" w:rsidRPr="00CE5F92" w:rsidRDefault="002D6E71" w:rsidP="00B322B4">
      <w:pPr>
        <w:spacing w:line="276" w:lineRule="auto"/>
        <w:jc w:val="center"/>
        <w:rPr>
          <w:rFonts w:eastAsia="PMingLiU"/>
          <w:b/>
          <w:lang w:val="ro-MD" w:eastAsia="zh-CN"/>
        </w:rPr>
      </w:pPr>
    </w:p>
    <w:p w14:paraId="356379CD" w14:textId="77777777" w:rsidR="002D6E71" w:rsidRPr="00CE5F92" w:rsidRDefault="002D6E71" w:rsidP="00B322B4">
      <w:pPr>
        <w:spacing w:line="276" w:lineRule="auto"/>
        <w:jc w:val="center"/>
        <w:rPr>
          <w:rFonts w:eastAsia="PMingLiU"/>
          <w:b/>
          <w:lang w:val="ro-MD" w:eastAsia="zh-CN"/>
        </w:rPr>
      </w:pPr>
    </w:p>
    <w:p w14:paraId="44446C56" w14:textId="77777777" w:rsidR="002D6E71" w:rsidRPr="00CE5F92" w:rsidRDefault="002D6E71" w:rsidP="00B322B4">
      <w:pPr>
        <w:spacing w:line="276" w:lineRule="auto"/>
        <w:jc w:val="center"/>
        <w:rPr>
          <w:rFonts w:eastAsia="PMingLiU"/>
          <w:b/>
          <w:lang w:val="ro-MD" w:eastAsia="zh-CN"/>
        </w:rPr>
      </w:pPr>
    </w:p>
    <w:p w14:paraId="0FFD084B" w14:textId="77777777" w:rsidR="002D6E71" w:rsidRPr="00CE5F92" w:rsidRDefault="002D6E71" w:rsidP="00B322B4">
      <w:pPr>
        <w:spacing w:line="276" w:lineRule="auto"/>
        <w:jc w:val="center"/>
        <w:rPr>
          <w:rFonts w:eastAsia="PMingLiU"/>
          <w:b/>
          <w:lang w:val="ro-MD" w:eastAsia="zh-CN"/>
        </w:rPr>
      </w:pPr>
    </w:p>
    <w:p w14:paraId="7933F20B" w14:textId="77777777" w:rsidR="002D6E71" w:rsidRPr="00CE5F92" w:rsidRDefault="002D6E71" w:rsidP="00B322B4">
      <w:pPr>
        <w:spacing w:line="276" w:lineRule="auto"/>
        <w:jc w:val="center"/>
        <w:rPr>
          <w:rFonts w:eastAsia="PMingLiU"/>
          <w:b/>
          <w:lang w:val="ro-MD" w:eastAsia="zh-CN"/>
        </w:rPr>
      </w:pPr>
    </w:p>
    <w:p w14:paraId="58D9972A" w14:textId="77777777" w:rsidR="002D6E71" w:rsidRPr="00CE5F92" w:rsidRDefault="002D6E71" w:rsidP="00B322B4">
      <w:pPr>
        <w:spacing w:line="276" w:lineRule="auto"/>
        <w:jc w:val="center"/>
        <w:rPr>
          <w:rFonts w:eastAsia="PMingLiU"/>
          <w:b/>
          <w:lang w:val="ro-MD" w:eastAsia="zh-CN"/>
        </w:rPr>
      </w:pPr>
    </w:p>
    <w:p w14:paraId="2E891A2C" w14:textId="77777777" w:rsidR="002D6E71" w:rsidRPr="00CE5F92" w:rsidRDefault="002D6E71" w:rsidP="00B322B4">
      <w:pPr>
        <w:spacing w:line="276" w:lineRule="auto"/>
        <w:jc w:val="center"/>
        <w:rPr>
          <w:rFonts w:eastAsia="PMingLiU"/>
          <w:b/>
          <w:lang w:val="ro-MD" w:eastAsia="zh-CN"/>
        </w:rPr>
      </w:pPr>
    </w:p>
    <w:p w14:paraId="5CBDE3BF" w14:textId="77777777" w:rsidR="002D6E71" w:rsidRPr="00CE5F92" w:rsidRDefault="002D6E71" w:rsidP="00B322B4">
      <w:pPr>
        <w:spacing w:line="276" w:lineRule="auto"/>
        <w:jc w:val="center"/>
        <w:rPr>
          <w:rFonts w:eastAsia="PMingLiU"/>
          <w:b/>
          <w:lang w:val="ro-MD" w:eastAsia="zh-CN"/>
        </w:rPr>
      </w:pPr>
    </w:p>
    <w:p w14:paraId="7BD70773" w14:textId="77777777" w:rsidR="002D6E71" w:rsidRPr="00CE5F92" w:rsidRDefault="002D6E71" w:rsidP="00B322B4">
      <w:pPr>
        <w:spacing w:line="276" w:lineRule="auto"/>
        <w:jc w:val="center"/>
        <w:rPr>
          <w:rFonts w:eastAsia="PMingLiU"/>
          <w:b/>
          <w:lang w:val="ro-MD" w:eastAsia="zh-CN"/>
        </w:rPr>
      </w:pPr>
    </w:p>
    <w:p w14:paraId="0345CAA8" w14:textId="77777777" w:rsidR="002D6E71" w:rsidRPr="00CE5F92" w:rsidRDefault="002D6E71" w:rsidP="00B322B4">
      <w:pPr>
        <w:spacing w:line="276" w:lineRule="auto"/>
        <w:jc w:val="center"/>
        <w:rPr>
          <w:rFonts w:eastAsia="PMingLiU"/>
          <w:b/>
          <w:lang w:val="ro-MD" w:eastAsia="zh-CN"/>
        </w:rPr>
      </w:pPr>
    </w:p>
    <w:p w14:paraId="277C3685" w14:textId="03C48D58" w:rsidR="002D6E71" w:rsidRPr="00CE5F92" w:rsidRDefault="002D6E71" w:rsidP="00B322B4">
      <w:pPr>
        <w:spacing w:line="276" w:lineRule="auto"/>
        <w:jc w:val="center"/>
        <w:rPr>
          <w:rFonts w:eastAsia="PMingLiU"/>
          <w:b/>
          <w:lang w:val="ro-MD" w:eastAsia="zh-CN"/>
        </w:rPr>
      </w:pPr>
    </w:p>
    <w:p w14:paraId="266F26F0" w14:textId="77777777" w:rsidR="000D4523" w:rsidRPr="00CE5F92" w:rsidRDefault="000D4523" w:rsidP="00B322B4">
      <w:pPr>
        <w:spacing w:line="276" w:lineRule="auto"/>
        <w:jc w:val="center"/>
        <w:rPr>
          <w:rFonts w:eastAsia="PMingLiU"/>
          <w:b/>
          <w:lang w:val="ro-MD" w:eastAsia="zh-CN"/>
        </w:rPr>
      </w:pPr>
    </w:p>
    <w:p w14:paraId="63445B97" w14:textId="77777777" w:rsidR="000E4D7D" w:rsidRPr="00CE5F92" w:rsidRDefault="000E4D7D" w:rsidP="00B322B4">
      <w:pPr>
        <w:spacing w:line="276" w:lineRule="auto"/>
        <w:jc w:val="center"/>
        <w:rPr>
          <w:rFonts w:eastAsia="PMingLiU"/>
          <w:b/>
          <w:lang w:val="ro-MD" w:eastAsia="zh-CN"/>
        </w:rPr>
      </w:pPr>
    </w:p>
    <w:p w14:paraId="507AA771" w14:textId="77777777" w:rsidR="000E4D7D" w:rsidRPr="00CE5F92" w:rsidRDefault="000E4D7D" w:rsidP="00B322B4">
      <w:pPr>
        <w:spacing w:line="276" w:lineRule="auto"/>
        <w:jc w:val="center"/>
        <w:rPr>
          <w:rFonts w:eastAsia="PMingLiU"/>
          <w:b/>
          <w:lang w:val="ro-MD" w:eastAsia="zh-CN"/>
        </w:rPr>
      </w:pPr>
    </w:p>
    <w:p w14:paraId="1A7BB092" w14:textId="64D10C6A"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A052B4" w:rsidRPr="00CE5F92">
        <w:rPr>
          <w:bCs/>
          <w:color w:val="000000"/>
          <w:lang w:val="ro-MD"/>
        </w:rPr>
        <w:t>1</w:t>
      </w:r>
    </w:p>
    <w:p w14:paraId="1631807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8735483" w14:textId="77777777" w:rsidR="002D6E71" w:rsidRPr="00CE5F92" w:rsidRDefault="002D6E71" w:rsidP="00B322B4">
      <w:pPr>
        <w:spacing w:line="276" w:lineRule="auto"/>
        <w:jc w:val="center"/>
        <w:rPr>
          <w:rFonts w:eastAsia="PMingLiU"/>
          <w:b/>
          <w:lang w:val="ro-MD" w:eastAsia="zh-CN"/>
        </w:rPr>
      </w:pPr>
    </w:p>
    <w:p w14:paraId="6B7DE8A6" w14:textId="77777777" w:rsidR="002D6E71" w:rsidRPr="00CE5F92" w:rsidRDefault="002D6E71" w:rsidP="00B322B4">
      <w:pPr>
        <w:spacing w:line="276" w:lineRule="auto"/>
        <w:jc w:val="center"/>
        <w:rPr>
          <w:rFonts w:eastAsia="PMingLiU"/>
          <w:b/>
          <w:lang w:val="ro-MD" w:eastAsia="zh-CN"/>
        </w:rPr>
      </w:pPr>
    </w:p>
    <w:bookmarkEnd w:id="11"/>
    <w:p w14:paraId="585317F2" w14:textId="77777777" w:rsidR="00316C81" w:rsidRPr="00CE5F92" w:rsidRDefault="00316C81" w:rsidP="00B322B4">
      <w:pPr>
        <w:spacing w:line="276" w:lineRule="auto"/>
        <w:jc w:val="center"/>
        <w:rPr>
          <w:rFonts w:eastAsia="PMingLiU"/>
          <w:b/>
          <w:noProof w:val="0"/>
          <w:lang w:val="ro-MD" w:eastAsia="zh-CN"/>
        </w:rPr>
      </w:pPr>
    </w:p>
    <w:p w14:paraId="06CA91A2" w14:textId="77777777" w:rsidR="00AA1372" w:rsidRPr="00CE5F92" w:rsidRDefault="0003591A" w:rsidP="00393AC1">
      <w:pPr>
        <w:ind w:firstLine="709"/>
        <w:jc w:val="center"/>
        <w:rPr>
          <w:rFonts w:eastAsia="PMingLiU"/>
          <w:b/>
          <w:lang w:val="ro-MD" w:eastAsia="zh-CN"/>
        </w:rPr>
      </w:pPr>
      <w:r w:rsidRPr="00CE5F92">
        <w:rPr>
          <w:rFonts w:eastAsia="PMingLiU"/>
          <w:b/>
          <w:lang w:val="ro-MD" w:eastAsia="zh-CN"/>
        </w:rPr>
        <w:t>DECLARAŢIE</w:t>
      </w:r>
    </w:p>
    <w:p w14:paraId="2441AADA" w14:textId="77777777" w:rsidR="00AA1372" w:rsidRPr="00CE5F92" w:rsidRDefault="0003591A" w:rsidP="00B322B4">
      <w:pPr>
        <w:ind w:firstLine="709"/>
        <w:jc w:val="center"/>
        <w:rPr>
          <w:rFonts w:eastAsia="PMingLiU"/>
          <w:b/>
          <w:lang w:val="ro-MD" w:eastAsia="zh-CN"/>
        </w:rPr>
      </w:pPr>
      <w:r w:rsidRPr="00CE5F92">
        <w:rPr>
          <w:rFonts w:eastAsia="PMingLiU"/>
          <w:b/>
          <w:lang w:val="ro-MD" w:eastAsia="zh-CN"/>
        </w:rPr>
        <w:t>privind personalul de specialitate propus pentru implementarea contractului</w:t>
      </w:r>
    </w:p>
    <w:p w14:paraId="06442D1D" w14:textId="77777777" w:rsidR="00AA1372" w:rsidRPr="00CE5F9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CE5F92" w14:paraId="6B8AF6ED" w14:textId="77777777" w:rsidTr="00B824F0">
        <w:trPr>
          <w:cantSplit/>
          <w:trHeight w:val="1187"/>
        </w:trPr>
        <w:tc>
          <w:tcPr>
            <w:tcW w:w="427" w:type="pct"/>
            <w:vAlign w:val="center"/>
          </w:tcPr>
          <w:p w14:paraId="008362B1" w14:textId="77777777" w:rsidR="00AA1372" w:rsidRPr="00CE5F92" w:rsidRDefault="00AA1372" w:rsidP="00196AB4">
            <w:pPr>
              <w:tabs>
                <w:tab w:val="left" w:pos="567"/>
              </w:tabs>
              <w:jc w:val="center"/>
              <w:rPr>
                <w:b/>
                <w:bCs/>
                <w:sz w:val="20"/>
                <w:lang w:val="ro-MD"/>
              </w:rPr>
            </w:pPr>
          </w:p>
          <w:p w14:paraId="4B6DD9C5" w14:textId="77777777" w:rsidR="00AA1372" w:rsidRPr="00CE5F92" w:rsidRDefault="0003591A" w:rsidP="00196AB4">
            <w:pPr>
              <w:tabs>
                <w:tab w:val="left" w:pos="567"/>
              </w:tabs>
              <w:jc w:val="center"/>
              <w:rPr>
                <w:b/>
                <w:bCs/>
                <w:sz w:val="20"/>
                <w:lang w:val="ro-MD"/>
              </w:rPr>
            </w:pPr>
            <w:r w:rsidRPr="00CE5F92">
              <w:rPr>
                <w:b/>
                <w:bCs/>
                <w:sz w:val="20"/>
                <w:lang w:val="ro-MD"/>
              </w:rPr>
              <w:t>Nr.</w:t>
            </w:r>
          </w:p>
          <w:p w14:paraId="5048409F" w14:textId="77777777" w:rsidR="00AA1372" w:rsidRPr="00CE5F92" w:rsidRDefault="0003591A" w:rsidP="00196AB4">
            <w:pPr>
              <w:tabs>
                <w:tab w:val="left" w:pos="567"/>
              </w:tabs>
              <w:jc w:val="center"/>
              <w:rPr>
                <w:b/>
                <w:bCs/>
                <w:sz w:val="20"/>
                <w:lang w:val="ro-MD"/>
              </w:rPr>
            </w:pPr>
            <w:r w:rsidRPr="00CE5F92">
              <w:rPr>
                <w:b/>
                <w:bCs/>
                <w:sz w:val="20"/>
                <w:lang w:val="ro-MD"/>
              </w:rPr>
              <w:t>d/o</w:t>
            </w:r>
          </w:p>
        </w:tc>
        <w:tc>
          <w:tcPr>
            <w:tcW w:w="598" w:type="pct"/>
            <w:vAlign w:val="center"/>
          </w:tcPr>
          <w:p w14:paraId="7EE3E1D5" w14:textId="77777777" w:rsidR="00AA1372" w:rsidRPr="00CE5F92" w:rsidRDefault="00AA1372" w:rsidP="008A6911">
            <w:pPr>
              <w:tabs>
                <w:tab w:val="left" w:pos="567"/>
                <w:tab w:val="left" w:pos="1134"/>
              </w:tabs>
              <w:ind w:left="360"/>
              <w:jc w:val="center"/>
              <w:outlineLvl w:val="0"/>
              <w:rPr>
                <w:b/>
                <w:bCs/>
                <w:sz w:val="20"/>
                <w:lang w:val="ro-MD"/>
              </w:rPr>
            </w:pPr>
          </w:p>
          <w:p w14:paraId="075BB2ED" w14:textId="77777777" w:rsidR="00AA1372" w:rsidRPr="00CE5F92" w:rsidRDefault="0003591A" w:rsidP="00196AB4">
            <w:pPr>
              <w:tabs>
                <w:tab w:val="left" w:pos="567"/>
              </w:tabs>
              <w:jc w:val="center"/>
              <w:rPr>
                <w:b/>
                <w:bCs/>
                <w:sz w:val="20"/>
                <w:lang w:val="ro-MD"/>
              </w:rPr>
            </w:pPr>
            <w:r w:rsidRPr="00CE5F92">
              <w:rPr>
                <w:b/>
                <w:bCs/>
                <w:sz w:val="20"/>
                <w:lang w:val="ro-MD"/>
              </w:rPr>
              <w:t>Funcţia</w:t>
            </w:r>
          </w:p>
        </w:tc>
        <w:tc>
          <w:tcPr>
            <w:tcW w:w="994" w:type="pct"/>
            <w:vAlign w:val="center"/>
          </w:tcPr>
          <w:p w14:paraId="63EBDC07" w14:textId="77777777" w:rsidR="00AA1372" w:rsidRPr="00CE5F92" w:rsidRDefault="00AA1372" w:rsidP="008A6911">
            <w:pPr>
              <w:tabs>
                <w:tab w:val="left" w:pos="567"/>
                <w:tab w:val="left" w:pos="1134"/>
              </w:tabs>
              <w:ind w:left="360"/>
              <w:jc w:val="center"/>
              <w:outlineLvl w:val="0"/>
              <w:rPr>
                <w:b/>
                <w:bCs/>
                <w:sz w:val="20"/>
                <w:lang w:val="ro-MD"/>
              </w:rPr>
            </w:pPr>
          </w:p>
          <w:p w14:paraId="6A64DFA4" w14:textId="77777777" w:rsidR="00AA1372" w:rsidRPr="00CE5F92" w:rsidRDefault="0003591A" w:rsidP="00196AB4">
            <w:pPr>
              <w:tabs>
                <w:tab w:val="left" w:pos="567"/>
              </w:tabs>
              <w:jc w:val="center"/>
              <w:rPr>
                <w:b/>
                <w:bCs/>
                <w:sz w:val="20"/>
                <w:lang w:val="ro-MD"/>
              </w:rPr>
            </w:pPr>
            <w:r w:rsidRPr="00CE5F92">
              <w:rPr>
                <w:b/>
                <w:bCs/>
                <w:sz w:val="20"/>
                <w:lang w:val="ro-MD"/>
              </w:rPr>
              <w:t>Studii de specialitate</w:t>
            </w:r>
          </w:p>
        </w:tc>
        <w:tc>
          <w:tcPr>
            <w:tcW w:w="1029" w:type="pct"/>
            <w:vAlign w:val="center"/>
          </w:tcPr>
          <w:p w14:paraId="3AE49462" w14:textId="77777777" w:rsidR="00AA1372" w:rsidRPr="00CE5F92" w:rsidRDefault="0003591A" w:rsidP="00196AB4">
            <w:pPr>
              <w:tabs>
                <w:tab w:val="left" w:pos="567"/>
              </w:tabs>
              <w:jc w:val="center"/>
              <w:rPr>
                <w:b/>
                <w:bCs/>
                <w:sz w:val="20"/>
                <w:lang w:val="ro-MD"/>
              </w:rPr>
            </w:pPr>
            <w:r w:rsidRPr="00CE5F92">
              <w:rPr>
                <w:b/>
                <w:bCs/>
                <w:sz w:val="20"/>
                <w:lang w:val="ro-MD"/>
              </w:rPr>
              <w:t>Vechimea în  munca de specialitate (ani)</w:t>
            </w:r>
          </w:p>
        </w:tc>
        <w:tc>
          <w:tcPr>
            <w:tcW w:w="1050" w:type="pct"/>
            <w:vAlign w:val="center"/>
          </w:tcPr>
          <w:p w14:paraId="6E1D4C77" w14:textId="77777777" w:rsidR="00AA1372" w:rsidRPr="00CE5F92" w:rsidRDefault="0003591A" w:rsidP="00196AB4">
            <w:pPr>
              <w:tabs>
                <w:tab w:val="left" w:pos="567"/>
              </w:tabs>
              <w:jc w:val="center"/>
              <w:rPr>
                <w:b/>
                <w:bCs/>
                <w:sz w:val="20"/>
                <w:lang w:val="ro-MD"/>
              </w:rPr>
            </w:pPr>
            <w:r w:rsidRPr="00CE5F92">
              <w:rPr>
                <w:b/>
                <w:bCs/>
                <w:sz w:val="20"/>
                <w:lang w:val="ro-MD"/>
              </w:rPr>
              <w:t>Numărul şi denumirea lucrărilor similare executate în calitate de conducător</w:t>
            </w:r>
          </w:p>
        </w:tc>
        <w:tc>
          <w:tcPr>
            <w:tcW w:w="902" w:type="pct"/>
            <w:vAlign w:val="center"/>
          </w:tcPr>
          <w:p w14:paraId="750B5B67" w14:textId="77777777" w:rsidR="00AA1372" w:rsidRPr="00CE5F92" w:rsidRDefault="0003591A" w:rsidP="00196AB4">
            <w:pPr>
              <w:tabs>
                <w:tab w:val="left" w:pos="567"/>
              </w:tabs>
              <w:jc w:val="center"/>
              <w:rPr>
                <w:b/>
                <w:bCs/>
                <w:sz w:val="20"/>
                <w:lang w:val="ro-MD"/>
              </w:rPr>
            </w:pPr>
            <w:r w:rsidRPr="00CE5F92">
              <w:rPr>
                <w:b/>
                <w:bCs/>
                <w:sz w:val="20"/>
                <w:lang w:val="ro-MD"/>
              </w:rPr>
              <w:t>Numărul certificatului de atestare</w:t>
            </w:r>
          </w:p>
          <w:p w14:paraId="4FBE6718" w14:textId="77777777" w:rsidR="00AA1372" w:rsidRPr="00CE5F92" w:rsidRDefault="0003591A" w:rsidP="00196AB4">
            <w:pPr>
              <w:tabs>
                <w:tab w:val="left" w:pos="567"/>
              </w:tabs>
              <w:jc w:val="center"/>
              <w:rPr>
                <w:b/>
                <w:bCs/>
                <w:sz w:val="20"/>
                <w:lang w:val="ro-MD"/>
              </w:rPr>
            </w:pPr>
            <w:r w:rsidRPr="00CE5F92">
              <w:rPr>
                <w:b/>
                <w:bCs/>
                <w:sz w:val="20"/>
                <w:lang w:val="ro-MD"/>
              </w:rPr>
              <w:t xml:space="preserve">și </w:t>
            </w:r>
            <w:r w:rsidR="005B24DA" w:rsidRPr="00CE5F92">
              <w:rPr>
                <w:b/>
                <w:bCs/>
                <w:sz w:val="20"/>
                <w:lang w:val="ro-MD"/>
              </w:rPr>
              <w:t>d</w:t>
            </w:r>
            <w:r w:rsidRPr="00CE5F92">
              <w:rPr>
                <w:b/>
                <w:bCs/>
                <w:sz w:val="20"/>
                <w:lang w:val="ro-MD"/>
              </w:rPr>
              <w:t>ata eliberării</w:t>
            </w:r>
          </w:p>
          <w:p w14:paraId="5685D41E" w14:textId="77777777" w:rsidR="00AA1372" w:rsidRPr="00CE5F92" w:rsidRDefault="00AA1372" w:rsidP="008A6911">
            <w:pPr>
              <w:tabs>
                <w:tab w:val="left" w:pos="567"/>
                <w:tab w:val="left" w:pos="1134"/>
              </w:tabs>
              <w:ind w:left="360"/>
              <w:jc w:val="center"/>
              <w:outlineLvl w:val="0"/>
              <w:rPr>
                <w:b/>
                <w:bCs/>
                <w:sz w:val="20"/>
                <w:lang w:val="ro-MD"/>
              </w:rPr>
            </w:pPr>
          </w:p>
          <w:p w14:paraId="672758EA" w14:textId="77777777" w:rsidR="00AA1372" w:rsidRPr="00CE5F92" w:rsidRDefault="00AA1372" w:rsidP="008A6911">
            <w:pPr>
              <w:tabs>
                <w:tab w:val="left" w:pos="567"/>
                <w:tab w:val="left" w:pos="1134"/>
              </w:tabs>
              <w:ind w:left="360"/>
              <w:jc w:val="center"/>
              <w:outlineLvl w:val="0"/>
              <w:rPr>
                <w:b/>
                <w:bCs/>
                <w:sz w:val="20"/>
                <w:lang w:val="ro-MD"/>
              </w:rPr>
            </w:pPr>
          </w:p>
        </w:tc>
      </w:tr>
      <w:tr w:rsidR="00AA1372" w:rsidRPr="00CE5F92" w14:paraId="5B0B4D69" w14:textId="77777777" w:rsidTr="00B824F0">
        <w:trPr>
          <w:cantSplit/>
          <w:trHeight w:val="320"/>
        </w:trPr>
        <w:tc>
          <w:tcPr>
            <w:tcW w:w="427" w:type="pct"/>
          </w:tcPr>
          <w:p w14:paraId="4D2FCDD8" w14:textId="77777777" w:rsidR="00AA1372" w:rsidRPr="00CE5F92"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CE5F92" w:rsidRDefault="0003591A" w:rsidP="00196AB4">
            <w:pPr>
              <w:tabs>
                <w:tab w:val="left" w:pos="567"/>
              </w:tabs>
              <w:jc w:val="both"/>
              <w:rPr>
                <w:b/>
                <w:bCs/>
                <w:lang w:val="ro-MD"/>
              </w:rPr>
            </w:pPr>
            <w:r w:rsidRPr="00CE5F92">
              <w:rPr>
                <w:b/>
                <w:bCs/>
                <w:lang w:val="ro-MD"/>
              </w:rPr>
              <w:t>1</w:t>
            </w:r>
          </w:p>
        </w:tc>
        <w:tc>
          <w:tcPr>
            <w:tcW w:w="994" w:type="pct"/>
          </w:tcPr>
          <w:p w14:paraId="09E1E7ED" w14:textId="77777777" w:rsidR="00AA1372" w:rsidRPr="00CE5F92" w:rsidRDefault="0003591A" w:rsidP="00196AB4">
            <w:pPr>
              <w:tabs>
                <w:tab w:val="left" w:pos="567"/>
              </w:tabs>
              <w:jc w:val="both"/>
              <w:rPr>
                <w:b/>
                <w:bCs/>
                <w:lang w:val="ro-MD"/>
              </w:rPr>
            </w:pPr>
            <w:r w:rsidRPr="00CE5F92">
              <w:rPr>
                <w:b/>
                <w:bCs/>
                <w:lang w:val="ro-MD"/>
              </w:rPr>
              <w:t>2</w:t>
            </w:r>
          </w:p>
        </w:tc>
        <w:tc>
          <w:tcPr>
            <w:tcW w:w="1029" w:type="pct"/>
          </w:tcPr>
          <w:p w14:paraId="3A8B1B88" w14:textId="77777777" w:rsidR="00AA1372" w:rsidRPr="00CE5F92" w:rsidRDefault="0003591A" w:rsidP="00196AB4">
            <w:pPr>
              <w:tabs>
                <w:tab w:val="left" w:pos="567"/>
              </w:tabs>
              <w:jc w:val="both"/>
              <w:rPr>
                <w:b/>
                <w:bCs/>
                <w:lang w:val="ro-MD"/>
              </w:rPr>
            </w:pPr>
            <w:r w:rsidRPr="00CE5F92">
              <w:rPr>
                <w:b/>
                <w:bCs/>
                <w:lang w:val="ro-MD"/>
              </w:rPr>
              <w:t>3</w:t>
            </w:r>
          </w:p>
        </w:tc>
        <w:tc>
          <w:tcPr>
            <w:tcW w:w="1050" w:type="pct"/>
          </w:tcPr>
          <w:p w14:paraId="05ABFF3C" w14:textId="77777777" w:rsidR="00AA1372" w:rsidRPr="00CE5F92" w:rsidRDefault="0003591A" w:rsidP="00196AB4">
            <w:pPr>
              <w:tabs>
                <w:tab w:val="left" w:pos="567"/>
              </w:tabs>
              <w:jc w:val="both"/>
              <w:rPr>
                <w:b/>
                <w:bCs/>
                <w:lang w:val="ro-MD"/>
              </w:rPr>
            </w:pPr>
            <w:r w:rsidRPr="00CE5F92">
              <w:rPr>
                <w:b/>
                <w:bCs/>
                <w:lang w:val="ro-MD"/>
              </w:rPr>
              <w:t>4</w:t>
            </w:r>
          </w:p>
        </w:tc>
        <w:tc>
          <w:tcPr>
            <w:tcW w:w="902" w:type="pct"/>
          </w:tcPr>
          <w:p w14:paraId="326B5792" w14:textId="77777777" w:rsidR="00AA1372" w:rsidRPr="00CE5F92" w:rsidRDefault="008A6911" w:rsidP="008A6911">
            <w:pPr>
              <w:tabs>
                <w:tab w:val="left" w:pos="567"/>
              </w:tabs>
              <w:jc w:val="both"/>
              <w:rPr>
                <w:b/>
                <w:bCs/>
                <w:lang w:val="ro-MD"/>
              </w:rPr>
            </w:pPr>
            <w:r w:rsidRPr="00CE5F92">
              <w:rPr>
                <w:b/>
                <w:bCs/>
                <w:lang w:val="ro-MD"/>
              </w:rPr>
              <w:t>5</w:t>
            </w:r>
          </w:p>
        </w:tc>
      </w:tr>
      <w:tr w:rsidR="00AA1372" w:rsidRPr="00CE5F92" w14:paraId="2C3FA3C2" w14:textId="77777777" w:rsidTr="00B824F0">
        <w:trPr>
          <w:cantSplit/>
          <w:trHeight w:val="140"/>
        </w:trPr>
        <w:tc>
          <w:tcPr>
            <w:tcW w:w="427" w:type="pct"/>
          </w:tcPr>
          <w:p w14:paraId="5BA59906"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CE5F92" w:rsidRDefault="0003591A" w:rsidP="005B24DA">
            <w:pPr>
              <w:tabs>
                <w:tab w:val="left" w:pos="567"/>
              </w:tabs>
              <w:jc w:val="both"/>
              <w:rPr>
                <w:bCs/>
                <w:lang w:val="ro-MD"/>
              </w:rPr>
            </w:pPr>
            <w:r w:rsidRPr="00CE5F92">
              <w:rPr>
                <w:bCs/>
                <w:lang w:val="ro-MD"/>
              </w:rPr>
              <w:t>Arhitect</w:t>
            </w:r>
            <w:r w:rsidR="005B24DA" w:rsidRPr="00CE5F92">
              <w:rPr>
                <w:bCs/>
                <w:lang w:val="ro-MD"/>
              </w:rPr>
              <w:t>-</w:t>
            </w:r>
            <w:r w:rsidRPr="00CE5F92">
              <w:rPr>
                <w:bCs/>
                <w:lang w:val="ro-MD"/>
              </w:rPr>
              <w:t>șef</w:t>
            </w:r>
          </w:p>
        </w:tc>
        <w:tc>
          <w:tcPr>
            <w:tcW w:w="994" w:type="pct"/>
          </w:tcPr>
          <w:p w14:paraId="58414A1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CE5F92" w:rsidRDefault="00AA1372" w:rsidP="00196AB4">
            <w:pPr>
              <w:keepNext/>
              <w:keepLines/>
              <w:tabs>
                <w:tab w:val="left" w:pos="567"/>
              </w:tabs>
              <w:spacing w:before="200"/>
              <w:jc w:val="both"/>
              <w:outlineLvl w:val="2"/>
              <w:rPr>
                <w:bCs/>
                <w:lang w:val="ro-MD"/>
              </w:rPr>
            </w:pPr>
          </w:p>
        </w:tc>
      </w:tr>
      <w:tr w:rsidR="009451E2" w:rsidRPr="00CE5F92" w14:paraId="330FF0F4" w14:textId="77777777" w:rsidTr="00B824F0">
        <w:trPr>
          <w:cantSplit/>
          <w:trHeight w:val="140"/>
        </w:trPr>
        <w:tc>
          <w:tcPr>
            <w:tcW w:w="427" w:type="pct"/>
          </w:tcPr>
          <w:p w14:paraId="207A0725"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CE5F92" w:rsidRDefault="0003591A" w:rsidP="005B24DA">
            <w:pPr>
              <w:tabs>
                <w:tab w:val="left" w:pos="567"/>
              </w:tabs>
              <w:jc w:val="both"/>
              <w:rPr>
                <w:bCs/>
                <w:lang w:val="ro-MD"/>
              </w:rPr>
            </w:pPr>
            <w:r w:rsidRPr="00CE5F92">
              <w:rPr>
                <w:bCs/>
                <w:lang w:val="ro-MD"/>
              </w:rPr>
              <w:t>Inginer</w:t>
            </w:r>
            <w:r w:rsidR="005B24DA" w:rsidRPr="00CE5F92">
              <w:rPr>
                <w:bCs/>
                <w:lang w:val="ro-MD"/>
              </w:rPr>
              <w:t>-</w:t>
            </w:r>
            <w:r w:rsidRPr="00CE5F92">
              <w:rPr>
                <w:bCs/>
                <w:lang w:val="ro-MD"/>
              </w:rPr>
              <w:t>șef</w:t>
            </w:r>
          </w:p>
        </w:tc>
        <w:tc>
          <w:tcPr>
            <w:tcW w:w="994" w:type="pct"/>
          </w:tcPr>
          <w:p w14:paraId="78D08D94"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CE5F92" w:rsidRDefault="009451E2" w:rsidP="00196AB4">
            <w:pPr>
              <w:keepNext/>
              <w:keepLines/>
              <w:tabs>
                <w:tab w:val="left" w:pos="567"/>
              </w:tabs>
              <w:spacing w:before="200"/>
              <w:jc w:val="both"/>
              <w:outlineLvl w:val="2"/>
              <w:rPr>
                <w:bCs/>
                <w:lang w:val="ro-MD"/>
              </w:rPr>
            </w:pPr>
          </w:p>
        </w:tc>
      </w:tr>
      <w:tr w:rsidR="009451E2" w:rsidRPr="00CE5F92" w14:paraId="5A442D37" w14:textId="77777777" w:rsidTr="00B824F0">
        <w:trPr>
          <w:cantSplit/>
          <w:trHeight w:val="140"/>
        </w:trPr>
        <w:tc>
          <w:tcPr>
            <w:tcW w:w="427" w:type="pct"/>
          </w:tcPr>
          <w:p w14:paraId="059B80DC"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CE5F92" w:rsidRDefault="0003591A" w:rsidP="00196AB4">
            <w:pPr>
              <w:tabs>
                <w:tab w:val="left" w:pos="567"/>
              </w:tabs>
              <w:jc w:val="both"/>
              <w:rPr>
                <w:bCs/>
                <w:lang w:val="ro-MD"/>
              </w:rPr>
            </w:pPr>
            <w:r w:rsidRPr="00CE5F92">
              <w:rPr>
                <w:bCs/>
                <w:lang w:val="ro-MD"/>
              </w:rPr>
              <w:t>Diriginţi de şantier</w:t>
            </w:r>
          </w:p>
        </w:tc>
        <w:tc>
          <w:tcPr>
            <w:tcW w:w="994" w:type="pct"/>
          </w:tcPr>
          <w:p w14:paraId="74C12FD7"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CE5F92" w:rsidRDefault="009451E2" w:rsidP="00196AB4">
            <w:pPr>
              <w:keepNext/>
              <w:keepLines/>
              <w:tabs>
                <w:tab w:val="left" w:pos="567"/>
              </w:tabs>
              <w:spacing w:before="200"/>
              <w:jc w:val="both"/>
              <w:outlineLvl w:val="2"/>
              <w:rPr>
                <w:bCs/>
                <w:lang w:val="ro-MD"/>
              </w:rPr>
            </w:pPr>
          </w:p>
        </w:tc>
      </w:tr>
      <w:tr w:rsidR="00AA1372" w:rsidRPr="00CE5F92" w14:paraId="0EBD612C" w14:textId="77777777" w:rsidTr="00B824F0">
        <w:trPr>
          <w:cantSplit/>
          <w:trHeight w:val="140"/>
        </w:trPr>
        <w:tc>
          <w:tcPr>
            <w:tcW w:w="427" w:type="pct"/>
          </w:tcPr>
          <w:p w14:paraId="04876B34"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CE5F92" w:rsidRDefault="0003591A" w:rsidP="00196AB4">
            <w:pPr>
              <w:tabs>
                <w:tab w:val="left" w:pos="567"/>
              </w:tabs>
              <w:jc w:val="both"/>
              <w:rPr>
                <w:bCs/>
                <w:lang w:val="ro-MD"/>
              </w:rPr>
            </w:pPr>
            <w:r w:rsidRPr="00CE5F92">
              <w:rPr>
                <w:bCs/>
                <w:lang w:val="ro-MD"/>
              </w:rPr>
              <w:t>Maiştri</w:t>
            </w:r>
          </w:p>
        </w:tc>
        <w:tc>
          <w:tcPr>
            <w:tcW w:w="994" w:type="pct"/>
          </w:tcPr>
          <w:p w14:paraId="5A8425F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CE5F92" w:rsidRDefault="00AA1372" w:rsidP="00196AB4">
            <w:pPr>
              <w:keepNext/>
              <w:keepLines/>
              <w:tabs>
                <w:tab w:val="left" w:pos="567"/>
              </w:tabs>
              <w:spacing w:before="200"/>
              <w:jc w:val="both"/>
              <w:outlineLvl w:val="2"/>
              <w:rPr>
                <w:bCs/>
                <w:lang w:val="ro-MD"/>
              </w:rPr>
            </w:pPr>
          </w:p>
        </w:tc>
      </w:tr>
      <w:tr w:rsidR="00AA1372" w:rsidRPr="00CE5F92" w14:paraId="5204A3B4" w14:textId="77777777" w:rsidTr="00B824F0">
        <w:trPr>
          <w:cantSplit/>
          <w:trHeight w:val="1270"/>
        </w:trPr>
        <w:tc>
          <w:tcPr>
            <w:tcW w:w="427" w:type="pct"/>
          </w:tcPr>
          <w:p w14:paraId="12459367"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CE5F92" w:rsidRDefault="0003591A" w:rsidP="00196AB4">
            <w:pPr>
              <w:tabs>
                <w:tab w:val="left" w:pos="567"/>
              </w:tabs>
              <w:jc w:val="both"/>
              <w:rPr>
                <w:bCs/>
                <w:lang w:val="ro-MD"/>
              </w:rPr>
            </w:pPr>
            <w:r w:rsidRPr="00CE5F92">
              <w:rPr>
                <w:bCs/>
                <w:lang w:val="ro-MD"/>
              </w:rPr>
              <w:t>Specialişti</w:t>
            </w:r>
          </w:p>
          <w:p w14:paraId="065E3390" w14:textId="77777777" w:rsidR="00AA1372" w:rsidRPr="00CE5F92" w:rsidRDefault="0003591A" w:rsidP="00196AB4">
            <w:pPr>
              <w:tabs>
                <w:tab w:val="left" w:pos="567"/>
              </w:tabs>
              <w:jc w:val="both"/>
              <w:rPr>
                <w:bCs/>
                <w:lang w:val="ro-MD"/>
              </w:rPr>
            </w:pPr>
            <w:r w:rsidRPr="00CE5F92">
              <w:rPr>
                <w:bCs/>
                <w:lang w:val="ro-MD"/>
              </w:rPr>
              <w:t>……………</w:t>
            </w:r>
          </w:p>
          <w:p w14:paraId="66ECD382" w14:textId="77777777" w:rsidR="00AA1372" w:rsidRPr="00CE5F92" w:rsidRDefault="0003591A" w:rsidP="00196AB4">
            <w:pPr>
              <w:tabs>
                <w:tab w:val="left" w:pos="567"/>
              </w:tabs>
              <w:jc w:val="both"/>
              <w:rPr>
                <w:bCs/>
                <w:lang w:val="ro-MD"/>
              </w:rPr>
            </w:pPr>
            <w:r w:rsidRPr="00CE5F92">
              <w:rPr>
                <w:bCs/>
                <w:lang w:val="ro-MD"/>
              </w:rPr>
              <w:t>……………</w:t>
            </w:r>
          </w:p>
          <w:p w14:paraId="267B04E9" w14:textId="77777777" w:rsidR="00AA1372" w:rsidRPr="00CE5F92" w:rsidRDefault="0003591A" w:rsidP="00196AB4">
            <w:pPr>
              <w:tabs>
                <w:tab w:val="left" w:pos="567"/>
              </w:tabs>
              <w:jc w:val="both"/>
              <w:rPr>
                <w:bCs/>
                <w:lang w:val="ro-MD"/>
              </w:rPr>
            </w:pPr>
            <w:r w:rsidRPr="00CE5F92">
              <w:rPr>
                <w:bCs/>
                <w:lang w:val="ro-MD"/>
              </w:rPr>
              <w:t>…………….</w:t>
            </w:r>
          </w:p>
        </w:tc>
        <w:tc>
          <w:tcPr>
            <w:tcW w:w="994" w:type="pct"/>
          </w:tcPr>
          <w:p w14:paraId="58781A96"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CE5F92" w:rsidRDefault="00AA1372" w:rsidP="00196AB4">
            <w:pPr>
              <w:keepNext/>
              <w:keepLines/>
              <w:tabs>
                <w:tab w:val="left" w:pos="567"/>
              </w:tabs>
              <w:spacing w:before="200"/>
              <w:jc w:val="both"/>
              <w:outlineLvl w:val="2"/>
              <w:rPr>
                <w:bCs/>
                <w:lang w:val="ro-MD"/>
              </w:rPr>
            </w:pPr>
          </w:p>
        </w:tc>
      </w:tr>
    </w:tbl>
    <w:p w14:paraId="17090822" w14:textId="77777777" w:rsidR="008A6911" w:rsidRPr="00CE5F92" w:rsidRDefault="008A6911" w:rsidP="00196AB4">
      <w:pPr>
        <w:jc w:val="both"/>
        <w:rPr>
          <w:rFonts w:eastAsia="PMingLiU"/>
          <w:lang w:val="ro-MD" w:eastAsia="zh-CN"/>
        </w:rPr>
      </w:pPr>
    </w:p>
    <w:p w14:paraId="5089CEBA"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51CC8F42"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2FA0C114" w14:textId="77777777" w:rsidR="00AA1372" w:rsidRPr="00CE5F92" w:rsidRDefault="0003591A" w:rsidP="00196AB4">
      <w:pPr>
        <w:jc w:val="both"/>
        <w:rPr>
          <w:rFonts w:eastAsia="PMingLiU"/>
          <w:lang w:val="ro-MD" w:eastAsia="zh-CN"/>
        </w:rPr>
      </w:pPr>
      <w:r w:rsidRPr="00CE5F92">
        <w:rPr>
          <w:rFonts w:eastAsia="PMingLiU"/>
          <w:lang w:val="ro-MD" w:eastAsia="zh-CN"/>
        </w:rPr>
        <w:t>Funcţia</w:t>
      </w:r>
      <w:r w:rsidR="00401517" w:rsidRPr="00CE5F92">
        <w:rPr>
          <w:rFonts w:eastAsia="PMingLiU"/>
          <w:lang w:val="ro-MD" w:eastAsia="zh-CN"/>
        </w:rPr>
        <w:t xml:space="preserve"> </w:t>
      </w:r>
      <w:r w:rsidR="00590C16" w:rsidRPr="00CE5F92">
        <w:rPr>
          <w:rFonts w:eastAsia="PMingLiU"/>
          <w:lang w:val="ro-MD" w:eastAsia="zh-CN"/>
        </w:rPr>
        <w:t>în cadrul întreprinderii</w:t>
      </w:r>
      <w:r w:rsidRPr="00CE5F92">
        <w:rPr>
          <w:rFonts w:eastAsia="PMingLiU"/>
          <w:lang w:val="ro-MD" w:eastAsia="zh-CN"/>
        </w:rPr>
        <w:t>: ____________________________</w:t>
      </w:r>
    </w:p>
    <w:p w14:paraId="451BD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28703F" w14:textId="77777777" w:rsidR="004F77F1" w:rsidRPr="00CE5F92" w:rsidRDefault="004F77F1" w:rsidP="004F77F1">
      <w:pPr>
        <w:spacing w:after="200" w:line="276" w:lineRule="auto"/>
        <w:rPr>
          <w:rFonts w:eastAsia="PMingLiU"/>
          <w:lang w:val="ro-MD" w:eastAsia="zh-CN"/>
        </w:rPr>
      </w:pPr>
      <w:bookmarkStart w:id="12" w:name="_Toc449692114"/>
    </w:p>
    <w:p w14:paraId="2266F3AF" w14:textId="77777777" w:rsidR="002D6E71" w:rsidRPr="00CE5F92" w:rsidRDefault="002D6E71" w:rsidP="004F77F1">
      <w:pPr>
        <w:spacing w:line="276" w:lineRule="auto"/>
        <w:jc w:val="center"/>
        <w:rPr>
          <w:rFonts w:eastAsia="PMingLiU"/>
          <w:b/>
          <w:lang w:val="ro-MD" w:eastAsia="zh-CN"/>
        </w:rPr>
      </w:pPr>
    </w:p>
    <w:p w14:paraId="629F4F66" w14:textId="77777777" w:rsidR="002D6E71" w:rsidRPr="00CE5F92" w:rsidRDefault="002D6E71" w:rsidP="004F77F1">
      <w:pPr>
        <w:spacing w:line="276" w:lineRule="auto"/>
        <w:jc w:val="center"/>
        <w:rPr>
          <w:rFonts w:eastAsia="PMingLiU"/>
          <w:b/>
          <w:lang w:val="ro-MD" w:eastAsia="zh-CN"/>
        </w:rPr>
      </w:pPr>
    </w:p>
    <w:p w14:paraId="14B5D932" w14:textId="77777777" w:rsidR="002D6E71" w:rsidRPr="00CE5F92" w:rsidRDefault="002D6E71" w:rsidP="004F77F1">
      <w:pPr>
        <w:spacing w:line="276" w:lineRule="auto"/>
        <w:jc w:val="center"/>
        <w:rPr>
          <w:rFonts w:eastAsia="PMingLiU"/>
          <w:b/>
          <w:lang w:val="ro-MD" w:eastAsia="zh-CN"/>
        </w:rPr>
      </w:pPr>
    </w:p>
    <w:p w14:paraId="1F59FE2D" w14:textId="77777777" w:rsidR="002D6E71" w:rsidRPr="00CE5F92" w:rsidRDefault="002D6E71" w:rsidP="004F77F1">
      <w:pPr>
        <w:spacing w:line="276" w:lineRule="auto"/>
        <w:jc w:val="center"/>
        <w:rPr>
          <w:rFonts w:eastAsia="PMingLiU"/>
          <w:b/>
          <w:lang w:val="ro-MD" w:eastAsia="zh-CN"/>
        </w:rPr>
      </w:pPr>
    </w:p>
    <w:p w14:paraId="5A78C1DD" w14:textId="77777777" w:rsidR="002D6E71" w:rsidRPr="00CE5F92" w:rsidRDefault="002D6E71" w:rsidP="004F77F1">
      <w:pPr>
        <w:spacing w:line="276" w:lineRule="auto"/>
        <w:jc w:val="center"/>
        <w:rPr>
          <w:rFonts w:eastAsia="PMingLiU"/>
          <w:b/>
          <w:lang w:val="ro-MD" w:eastAsia="zh-CN"/>
        </w:rPr>
      </w:pPr>
    </w:p>
    <w:p w14:paraId="65B219FE" w14:textId="77777777" w:rsidR="002D6E71" w:rsidRPr="00CE5F92" w:rsidRDefault="002D6E71" w:rsidP="004F77F1">
      <w:pPr>
        <w:spacing w:line="276" w:lineRule="auto"/>
        <w:jc w:val="center"/>
        <w:rPr>
          <w:rFonts w:eastAsia="PMingLiU"/>
          <w:b/>
          <w:lang w:val="ro-MD" w:eastAsia="zh-CN"/>
        </w:rPr>
      </w:pPr>
    </w:p>
    <w:p w14:paraId="7C9C15E3" w14:textId="77777777" w:rsidR="002D6E71" w:rsidRPr="00CE5F92" w:rsidRDefault="002D6E71" w:rsidP="004F77F1">
      <w:pPr>
        <w:spacing w:line="276" w:lineRule="auto"/>
        <w:jc w:val="center"/>
        <w:rPr>
          <w:rFonts w:eastAsia="PMingLiU"/>
          <w:b/>
          <w:lang w:val="ro-MD" w:eastAsia="zh-CN"/>
        </w:rPr>
      </w:pPr>
    </w:p>
    <w:p w14:paraId="0B00A5E5" w14:textId="77777777" w:rsidR="002D6E71" w:rsidRPr="00CE5F92" w:rsidRDefault="002D6E71" w:rsidP="004F77F1">
      <w:pPr>
        <w:spacing w:line="276" w:lineRule="auto"/>
        <w:jc w:val="center"/>
        <w:rPr>
          <w:rFonts w:eastAsia="PMingLiU"/>
          <w:b/>
          <w:lang w:val="ro-MD" w:eastAsia="zh-CN"/>
        </w:rPr>
      </w:pPr>
    </w:p>
    <w:p w14:paraId="32E9028E" w14:textId="77777777" w:rsidR="002D6E71" w:rsidRPr="00CE5F92" w:rsidRDefault="002D6E71" w:rsidP="004F77F1">
      <w:pPr>
        <w:spacing w:line="276" w:lineRule="auto"/>
        <w:jc w:val="center"/>
        <w:rPr>
          <w:rFonts w:eastAsia="PMingLiU"/>
          <w:b/>
          <w:lang w:val="ro-MD" w:eastAsia="zh-CN"/>
        </w:rPr>
      </w:pPr>
    </w:p>
    <w:p w14:paraId="3013DC8D" w14:textId="77777777" w:rsidR="002D6E71" w:rsidRPr="00CE5F92" w:rsidRDefault="002D6E71" w:rsidP="004F77F1">
      <w:pPr>
        <w:spacing w:line="276" w:lineRule="auto"/>
        <w:jc w:val="center"/>
        <w:rPr>
          <w:rFonts w:eastAsia="PMingLiU"/>
          <w:b/>
          <w:lang w:val="ro-MD" w:eastAsia="zh-CN"/>
        </w:rPr>
      </w:pPr>
    </w:p>
    <w:p w14:paraId="0500D455" w14:textId="77777777" w:rsidR="002D6E71" w:rsidRPr="00CE5F92" w:rsidRDefault="002D6E71" w:rsidP="004F77F1">
      <w:pPr>
        <w:spacing w:line="276" w:lineRule="auto"/>
        <w:jc w:val="center"/>
        <w:rPr>
          <w:rFonts w:eastAsia="PMingLiU"/>
          <w:b/>
          <w:lang w:val="ro-MD" w:eastAsia="zh-CN"/>
        </w:rPr>
      </w:pPr>
    </w:p>
    <w:p w14:paraId="0BDE82D2" w14:textId="77777777" w:rsidR="000E4D7D" w:rsidRPr="00CE5F92" w:rsidRDefault="000E4D7D" w:rsidP="004F77F1">
      <w:pPr>
        <w:spacing w:line="276" w:lineRule="auto"/>
        <w:jc w:val="center"/>
        <w:rPr>
          <w:rFonts w:eastAsia="PMingLiU"/>
          <w:b/>
          <w:lang w:val="ro-MD" w:eastAsia="zh-CN"/>
        </w:rPr>
      </w:pPr>
    </w:p>
    <w:p w14:paraId="724D5FC5" w14:textId="77777777" w:rsidR="000E4D7D" w:rsidRPr="00CE5F92" w:rsidRDefault="000E4D7D" w:rsidP="004F77F1">
      <w:pPr>
        <w:spacing w:line="276" w:lineRule="auto"/>
        <w:jc w:val="center"/>
        <w:rPr>
          <w:rFonts w:eastAsia="PMingLiU"/>
          <w:b/>
          <w:lang w:val="ro-MD" w:eastAsia="zh-CN"/>
        </w:rPr>
      </w:pPr>
    </w:p>
    <w:p w14:paraId="1D5FEC39" w14:textId="77777777" w:rsidR="000E4D7D" w:rsidRPr="00CE5F92" w:rsidRDefault="000E4D7D" w:rsidP="004F77F1">
      <w:pPr>
        <w:spacing w:line="276" w:lineRule="auto"/>
        <w:jc w:val="center"/>
        <w:rPr>
          <w:rFonts w:eastAsia="PMingLiU"/>
          <w:b/>
          <w:lang w:val="ro-MD" w:eastAsia="zh-CN"/>
        </w:rPr>
      </w:pPr>
    </w:p>
    <w:p w14:paraId="03F610AA" w14:textId="77777777" w:rsidR="000E4D7D" w:rsidRPr="00CE5F92" w:rsidRDefault="000E4D7D" w:rsidP="004F77F1">
      <w:pPr>
        <w:spacing w:line="276" w:lineRule="auto"/>
        <w:jc w:val="center"/>
        <w:rPr>
          <w:rFonts w:eastAsia="PMingLiU"/>
          <w:b/>
          <w:lang w:val="ro-MD" w:eastAsia="zh-CN"/>
        </w:rPr>
      </w:pPr>
    </w:p>
    <w:p w14:paraId="11EA07F4" w14:textId="258C69B0" w:rsidR="000E4D7D" w:rsidRPr="00CE5F92" w:rsidRDefault="000E4D7D" w:rsidP="004F77F1">
      <w:pPr>
        <w:spacing w:line="276" w:lineRule="auto"/>
        <w:jc w:val="center"/>
        <w:rPr>
          <w:rFonts w:eastAsia="PMingLiU"/>
          <w:b/>
          <w:lang w:val="ro-MD" w:eastAsia="zh-CN"/>
        </w:rPr>
      </w:pPr>
    </w:p>
    <w:p w14:paraId="16BF3DF6" w14:textId="77777777" w:rsidR="002C0F9F" w:rsidRPr="00CE5F92" w:rsidRDefault="002C0F9F" w:rsidP="004F77F1">
      <w:pPr>
        <w:spacing w:line="276" w:lineRule="auto"/>
        <w:jc w:val="center"/>
        <w:rPr>
          <w:rFonts w:eastAsia="PMingLiU"/>
          <w:b/>
          <w:lang w:val="ro-MD" w:eastAsia="zh-CN"/>
        </w:rPr>
      </w:pPr>
    </w:p>
    <w:p w14:paraId="06AF4E6E" w14:textId="34208FB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2</w:t>
      </w:r>
    </w:p>
    <w:p w14:paraId="0E6092B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A30D945" w14:textId="77777777" w:rsidR="002D6E71" w:rsidRPr="00CE5F92" w:rsidRDefault="002D6E71" w:rsidP="004F77F1">
      <w:pPr>
        <w:spacing w:line="276" w:lineRule="auto"/>
        <w:jc w:val="center"/>
        <w:rPr>
          <w:rFonts w:eastAsia="PMingLiU"/>
          <w:b/>
          <w:lang w:val="ro-MD" w:eastAsia="zh-CN"/>
        </w:rPr>
      </w:pPr>
    </w:p>
    <w:p w14:paraId="2F0BEF34" w14:textId="77777777" w:rsidR="002D6E71" w:rsidRPr="00CE5F92" w:rsidRDefault="002D6E71" w:rsidP="004F77F1">
      <w:pPr>
        <w:spacing w:line="276" w:lineRule="auto"/>
        <w:jc w:val="center"/>
        <w:rPr>
          <w:rFonts w:eastAsia="PMingLiU"/>
          <w:b/>
          <w:lang w:val="ro-MD" w:eastAsia="zh-CN"/>
        </w:rPr>
      </w:pPr>
    </w:p>
    <w:bookmarkEnd w:id="12"/>
    <w:p w14:paraId="77E46E23" w14:textId="77777777" w:rsidR="00316C81" w:rsidRPr="00CE5F92" w:rsidRDefault="00316C81" w:rsidP="004F77F1">
      <w:pPr>
        <w:spacing w:line="276" w:lineRule="auto"/>
        <w:jc w:val="center"/>
        <w:rPr>
          <w:rFonts w:eastAsia="PMingLiU"/>
          <w:b/>
          <w:noProof w:val="0"/>
          <w:lang w:val="ro-MD" w:eastAsia="zh-CN"/>
        </w:rPr>
      </w:pPr>
    </w:p>
    <w:p w14:paraId="1162232A"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LISTA SUBCONTRACTANȚILOR</w:t>
      </w:r>
    </w:p>
    <w:p w14:paraId="7CEBABD7"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ŞI PARTEA/PĂRŢILE DIN CONTRACT CARE SUNT</w:t>
      </w:r>
    </w:p>
    <w:p w14:paraId="782C5009"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ÎNDEPLINITE DE ACEŞTIA</w:t>
      </w:r>
    </w:p>
    <w:p w14:paraId="57077010" w14:textId="07EC86C9" w:rsidR="004F77F1" w:rsidRPr="00CE5F9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CE5F92" w14:paraId="00A3F591" w14:textId="77777777" w:rsidTr="00233538">
        <w:trPr>
          <w:cantSplit/>
          <w:trHeight w:val="920"/>
        </w:trPr>
        <w:tc>
          <w:tcPr>
            <w:tcW w:w="0" w:type="auto"/>
            <w:vAlign w:val="center"/>
          </w:tcPr>
          <w:p w14:paraId="53630D52" w14:textId="77777777" w:rsidR="00AA1372" w:rsidRPr="00CE5F92" w:rsidRDefault="0003591A" w:rsidP="00196AB4">
            <w:pPr>
              <w:tabs>
                <w:tab w:val="left" w:pos="567"/>
              </w:tabs>
              <w:jc w:val="both"/>
              <w:rPr>
                <w:b/>
                <w:sz w:val="20"/>
                <w:lang w:val="ro-MD"/>
              </w:rPr>
            </w:pPr>
            <w:r w:rsidRPr="00CE5F92">
              <w:rPr>
                <w:b/>
                <w:sz w:val="20"/>
                <w:lang w:val="ro-MD"/>
              </w:rPr>
              <w:t>Nr. d/o</w:t>
            </w:r>
          </w:p>
        </w:tc>
        <w:tc>
          <w:tcPr>
            <w:tcW w:w="3126" w:type="dxa"/>
            <w:vAlign w:val="center"/>
          </w:tcPr>
          <w:p w14:paraId="1A02F821" w14:textId="77777777" w:rsidR="00AA1372" w:rsidRPr="00CE5F92" w:rsidRDefault="0003591A" w:rsidP="00196AB4">
            <w:pPr>
              <w:jc w:val="center"/>
              <w:rPr>
                <w:b/>
                <w:sz w:val="20"/>
                <w:lang w:val="ro-MD"/>
              </w:rPr>
            </w:pPr>
            <w:r w:rsidRPr="00CE5F92">
              <w:rPr>
                <w:b/>
                <w:sz w:val="20"/>
                <w:lang w:val="ro-MD"/>
              </w:rPr>
              <w:t>Numele şi adresa subantreprenorilor</w:t>
            </w:r>
          </w:p>
        </w:tc>
        <w:tc>
          <w:tcPr>
            <w:tcW w:w="1984" w:type="dxa"/>
            <w:vAlign w:val="center"/>
          </w:tcPr>
          <w:p w14:paraId="7EF5CEB2"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Activităţi din contract</w:t>
            </w:r>
          </w:p>
        </w:tc>
        <w:tc>
          <w:tcPr>
            <w:tcW w:w="1443" w:type="dxa"/>
            <w:vAlign w:val="center"/>
          </w:tcPr>
          <w:p w14:paraId="370772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Valoarea aproximativă</w:t>
            </w:r>
          </w:p>
        </w:tc>
        <w:tc>
          <w:tcPr>
            <w:tcW w:w="0" w:type="auto"/>
            <w:vAlign w:val="center"/>
          </w:tcPr>
          <w:p w14:paraId="33B34D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 din valoarea contractului</w:t>
            </w:r>
          </w:p>
        </w:tc>
      </w:tr>
      <w:tr w:rsidR="00AA1372" w:rsidRPr="00CE5F92" w14:paraId="79D68131" w14:textId="77777777" w:rsidTr="00233538">
        <w:trPr>
          <w:trHeight w:val="175"/>
        </w:trPr>
        <w:tc>
          <w:tcPr>
            <w:tcW w:w="0" w:type="auto"/>
          </w:tcPr>
          <w:p w14:paraId="2D105CB8" w14:textId="77777777" w:rsidR="00AA1372" w:rsidRPr="00CE5F92" w:rsidRDefault="0003591A" w:rsidP="00196AB4">
            <w:pPr>
              <w:tabs>
                <w:tab w:val="left" w:pos="567"/>
              </w:tabs>
              <w:jc w:val="both"/>
              <w:rPr>
                <w:lang w:val="ro-MD"/>
              </w:rPr>
            </w:pPr>
            <w:r w:rsidRPr="00CE5F92">
              <w:rPr>
                <w:lang w:val="ro-MD"/>
              </w:rPr>
              <w:t>1.</w:t>
            </w:r>
          </w:p>
        </w:tc>
        <w:tc>
          <w:tcPr>
            <w:tcW w:w="3126" w:type="dxa"/>
          </w:tcPr>
          <w:p w14:paraId="67C1DCA7"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D771A2F" w14:textId="77777777" w:rsidTr="00233538">
        <w:trPr>
          <w:trHeight w:val="337"/>
        </w:trPr>
        <w:tc>
          <w:tcPr>
            <w:tcW w:w="0" w:type="auto"/>
          </w:tcPr>
          <w:p w14:paraId="3527384D" w14:textId="77777777" w:rsidR="00AA1372" w:rsidRPr="00CE5F92" w:rsidRDefault="0003591A" w:rsidP="00196AB4">
            <w:pPr>
              <w:tabs>
                <w:tab w:val="left" w:pos="567"/>
              </w:tabs>
              <w:jc w:val="both"/>
              <w:rPr>
                <w:lang w:val="ro-MD"/>
              </w:rPr>
            </w:pPr>
            <w:r w:rsidRPr="00CE5F92">
              <w:rPr>
                <w:lang w:val="ro-MD"/>
              </w:rPr>
              <w:t>2.</w:t>
            </w:r>
          </w:p>
        </w:tc>
        <w:tc>
          <w:tcPr>
            <w:tcW w:w="3126" w:type="dxa"/>
          </w:tcPr>
          <w:p w14:paraId="3CA7B36C"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050B22BE" w14:textId="77777777" w:rsidTr="00233538">
        <w:trPr>
          <w:trHeight w:val="181"/>
        </w:trPr>
        <w:tc>
          <w:tcPr>
            <w:tcW w:w="0" w:type="auto"/>
          </w:tcPr>
          <w:p w14:paraId="7D344F0B" w14:textId="77777777" w:rsidR="00AA1372" w:rsidRPr="00CE5F92" w:rsidRDefault="0003591A" w:rsidP="00196AB4">
            <w:pPr>
              <w:tabs>
                <w:tab w:val="left" w:pos="567"/>
              </w:tabs>
              <w:jc w:val="both"/>
              <w:rPr>
                <w:lang w:val="ro-MD"/>
              </w:rPr>
            </w:pPr>
            <w:r w:rsidRPr="00CE5F92">
              <w:rPr>
                <w:lang w:val="ro-MD"/>
              </w:rPr>
              <w:t>3.</w:t>
            </w:r>
          </w:p>
        </w:tc>
        <w:tc>
          <w:tcPr>
            <w:tcW w:w="3126" w:type="dxa"/>
          </w:tcPr>
          <w:p w14:paraId="5AC94E42"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7D4137C" w14:textId="77777777" w:rsidTr="00233538">
        <w:trPr>
          <w:trHeight w:val="181"/>
        </w:trPr>
        <w:tc>
          <w:tcPr>
            <w:tcW w:w="0" w:type="auto"/>
          </w:tcPr>
          <w:p w14:paraId="17408C1F" w14:textId="77777777" w:rsidR="00AA1372" w:rsidRPr="00CE5F92" w:rsidRDefault="0003591A" w:rsidP="00196AB4">
            <w:pPr>
              <w:tabs>
                <w:tab w:val="left" w:pos="567"/>
              </w:tabs>
              <w:jc w:val="both"/>
              <w:rPr>
                <w:lang w:val="ro-MD"/>
              </w:rPr>
            </w:pPr>
            <w:r w:rsidRPr="00CE5F92">
              <w:rPr>
                <w:lang w:val="ro-MD"/>
              </w:rPr>
              <w:t>4.</w:t>
            </w:r>
          </w:p>
        </w:tc>
        <w:tc>
          <w:tcPr>
            <w:tcW w:w="3126" w:type="dxa"/>
          </w:tcPr>
          <w:p w14:paraId="224C4479"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574B56A5" w14:textId="77777777" w:rsidTr="00233538">
        <w:trPr>
          <w:trHeight w:val="181"/>
        </w:trPr>
        <w:tc>
          <w:tcPr>
            <w:tcW w:w="0" w:type="auto"/>
          </w:tcPr>
          <w:p w14:paraId="4DFC7654" w14:textId="77777777" w:rsidR="00AA1372" w:rsidRPr="00CE5F9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CE5F92" w:rsidRDefault="00AA1372" w:rsidP="00196AB4">
            <w:pPr>
              <w:keepNext/>
              <w:keepLines/>
              <w:tabs>
                <w:tab w:val="left" w:pos="567"/>
              </w:tabs>
              <w:spacing w:before="200"/>
              <w:jc w:val="both"/>
              <w:outlineLvl w:val="2"/>
              <w:rPr>
                <w:lang w:val="ro-MD"/>
              </w:rPr>
            </w:pPr>
          </w:p>
        </w:tc>
      </w:tr>
    </w:tbl>
    <w:p w14:paraId="0047E9E9" w14:textId="77777777" w:rsidR="00B27D8B" w:rsidRPr="00CE5F92" w:rsidRDefault="00B27D8B" w:rsidP="00196AB4">
      <w:pPr>
        <w:jc w:val="both"/>
        <w:rPr>
          <w:rFonts w:eastAsia="PMingLiU"/>
          <w:lang w:val="ro-MD" w:eastAsia="zh-CN"/>
        </w:rPr>
      </w:pPr>
    </w:p>
    <w:p w14:paraId="61E54DAF"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w:t>
      </w:r>
    </w:p>
    <w:p w14:paraId="34E21BB3"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w:t>
      </w:r>
    </w:p>
    <w:p w14:paraId="614D842F"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w:t>
      </w:r>
    </w:p>
    <w:p w14:paraId="75D4D6F6"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w:t>
      </w:r>
    </w:p>
    <w:p w14:paraId="01479E0C" w14:textId="77777777" w:rsidR="00AA1372" w:rsidRPr="00CE5F92" w:rsidRDefault="00AA1372" w:rsidP="00196AB4">
      <w:pPr>
        <w:rPr>
          <w:rFonts w:eastAsia="PMingLiU"/>
          <w:lang w:val="ro-MD" w:eastAsia="zh-CN"/>
        </w:rPr>
      </w:pPr>
    </w:p>
    <w:p w14:paraId="3386DD72" w14:textId="77777777" w:rsidR="00316C81" w:rsidRPr="00CE5F92" w:rsidRDefault="00316C81" w:rsidP="00316C81">
      <w:pPr>
        <w:spacing w:after="200" w:line="276" w:lineRule="auto"/>
        <w:jc w:val="center"/>
        <w:rPr>
          <w:rFonts w:eastAsia="PMingLiU"/>
          <w:lang w:val="ro-MD" w:eastAsia="zh-CN"/>
        </w:rPr>
      </w:pPr>
      <w:bookmarkStart w:id="13" w:name="_Toc449692115"/>
    </w:p>
    <w:p w14:paraId="57EA22E6" w14:textId="77777777" w:rsidR="002D6E71" w:rsidRPr="00CE5F92" w:rsidRDefault="002D6E71" w:rsidP="00316C81">
      <w:pPr>
        <w:spacing w:after="200" w:line="276" w:lineRule="auto"/>
        <w:jc w:val="center"/>
        <w:rPr>
          <w:rFonts w:eastAsia="PMingLiU"/>
          <w:b/>
          <w:lang w:val="ro-MD" w:eastAsia="zh-CN"/>
        </w:rPr>
      </w:pPr>
    </w:p>
    <w:p w14:paraId="4C49B7A5" w14:textId="77777777" w:rsidR="002D6E71" w:rsidRPr="00CE5F92" w:rsidRDefault="002D6E71" w:rsidP="00316C81">
      <w:pPr>
        <w:spacing w:after="200" w:line="276" w:lineRule="auto"/>
        <w:jc w:val="center"/>
        <w:rPr>
          <w:rFonts w:eastAsia="PMingLiU"/>
          <w:b/>
          <w:lang w:val="ro-MD" w:eastAsia="zh-CN"/>
        </w:rPr>
      </w:pPr>
    </w:p>
    <w:p w14:paraId="43170E42" w14:textId="77777777" w:rsidR="002D6E71" w:rsidRPr="00CE5F92" w:rsidRDefault="002D6E71" w:rsidP="00316C81">
      <w:pPr>
        <w:spacing w:after="200" w:line="276" w:lineRule="auto"/>
        <w:jc w:val="center"/>
        <w:rPr>
          <w:rFonts w:eastAsia="PMingLiU"/>
          <w:b/>
          <w:lang w:val="ro-MD" w:eastAsia="zh-CN"/>
        </w:rPr>
      </w:pPr>
    </w:p>
    <w:p w14:paraId="668AC13B" w14:textId="77777777" w:rsidR="002D6E71" w:rsidRPr="00CE5F92" w:rsidRDefault="002D6E71" w:rsidP="00316C81">
      <w:pPr>
        <w:spacing w:after="200" w:line="276" w:lineRule="auto"/>
        <w:jc w:val="center"/>
        <w:rPr>
          <w:rFonts w:eastAsia="PMingLiU"/>
          <w:b/>
          <w:lang w:val="ro-MD" w:eastAsia="zh-CN"/>
        </w:rPr>
      </w:pPr>
    </w:p>
    <w:p w14:paraId="7423EAAB" w14:textId="77777777" w:rsidR="002D6E71" w:rsidRPr="00CE5F92" w:rsidRDefault="002D6E71" w:rsidP="00316C81">
      <w:pPr>
        <w:spacing w:after="200" w:line="276" w:lineRule="auto"/>
        <w:jc w:val="center"/>
        <w:rPr>
          <w:rFonts w:eastAsia="PMingLiU"/>
          <w:b/>
          <w:lang w:val="ro-MD" w:eastAsia="zh-CN"/>
        </w:rPr>
      </w:pPr>
    </w:p>
    <w:p w14:paraId="20EE9417" w14:textId="77777777" w:rsidR="002D6E71" w:rsidRPr="00CE5F92" w:rsidRDefault="002D6E71" w:rsidP="00316C81">
      <w:pPr>
        <w:spacing w:after="200" w:line="276" w:lineRule="auto"/>
        <w:jc w:val="center"/>
        <w:rPr>
          <w:rFonts w:eastAsia="PMingLiU"/>
          <w:b/>
          <w:lang w:val="ro-MD" w:eastAsia="zh-CN"/>
        </w:rPr>
      </w:pPr>
    </w:p>
    <w:p w14:paraId="7BB3F478" w14:textId="77777777" w:rsidR="002D6E71" w:rsidRPr="00CE5F92" w:rsidRDefault="002D6E71" w:rsidP="00316C81">
      <w:pPr>
        <w:spacing w:after="200" w:line="276" w:lineRule="auto"/>
        <w:jc w:val="center"/>
        <w:rPr>
          <w:rFonts w:eastAsia="PMingLiU"/>
          <w:b/>
          <w:lang w:val="ro-MD" w:eastAsia="zh-CN"/>
        </w:rPr>
      </w:pPr>
    </w:p>
    <w:p w14:paraId="2990AD95" w14:textId="77777777" w:rsidR="0038602B" w:rsidRPr="00CE5F92" w:rsidRDefault="0038602B" w:rsidP="00316C81">
      <w:pPr>
        <w:spacing w:after="200" w:line="276" w:lineRule="auto"/>
        <w:jc w:val="center"/>
        <w:rPr>
          <w:rFonts w:eastAsia="PMingLiU"/>
          <w:b/>
          <w:lang w:val="ro-MD" w:eastAsia="zh-CN"/>
        </w:rPr>
      </w:pPr>
    </w:p>
    <w:p w14:paraId="30CAD9E0" w14:textId="77777777" w:rsidR="0038602B" w:rsidRPr="00CE5F92" w:rsidRDefault="0038602B" w:rsidP="00316C81">
      <w:pPr>
        <w:spacing w:after="200" w:line="276" w:lineRule="auto"/>
        <w:jc w:val="center"/>
        <w:rPr>
          <w:rFonts w:eastAsia="PMingLiU"/>
          <w:b/>
          <w:lang w:val="ro-MD" w:eastAsia="zh-CN"/>
        </w:rPr>
      </w:pPr>
    </w:p>
    <w:p w14:paraId="41B68FB0" w14:textId="77777777" w:rsidR="002D6E71" w:rsidRPr="00CE5F92" w:rsidRDefault="002D6E71" w:rsidP="00316C81">
      <w:pPr>
        <w:spacing w:after="200" w:line="276" w:lineRule="auto"/>
        <w:jc w:val="center"/>
        <w:rPr>
          <w:rFonts w:eastAsia="PMingLiU"/>
          <w:b/>
          <w:lang w:val="ro-MD" w:eastAsia="zh-CN"/>
        </w:rPr>
      </w:pPr>
    </w:p>
    <w:p w14:paraId="13B32297" w14:textId="77777777" w:rsidR="002D6E71" w:rsidRPr="00CE5F92" w:rsidRDefault="002D6E71" w:rsidP="00316C81">
      <w:pPr>
        <w:spacing w:after="200" w:line="276" w:lineRule="auto"/>
        <w:jc w:val="center"/>
        <w:rPr>
          <w:rFonts w:eastAsia="PMingLiU"/>
          <w:b/>
          <w:lang w:val="ro-MD" w:eastAsia="zh-CN"/>
        </w:rPr>
      </w:pPr>
    </w:p>
    <w:p w14:paraId="5A42B18D" w14:textId="77777777" w:rsidR="000E4D7D" w:rsidRPr="00CE5F92" w:rsidRDefault="000E4D7D" w:rsidP="00316C81">
      <w:pPr>
        <w:spacing w:after="200" w:line="276" w:lineRule="auto"/>
        <w:jc w:val="center"/>
        <w:rPr>
          <w:rFonts w:eastAsia="PMingLiU"/>
          <w:b/>
          <w:lang w:val="ro-MD" w:eastAsia="zh-CN"/>
        </w:rPr>
      </w:pPr>
    </w:p>
    <w:p w14:paraId="4BA25EFD" w14:textId="77777777" w:rsidR="000E4D7D" w:rsidRPr="00CE5F92" w:rsidRDefault="000E4D7D" w:rsidP="00316C81">
      <w:pPr>
        <w:spacing w:after="200" w:line="276" w:lineRule="auto"/>
        <w:jc w:val="center"/>
        <w:rPr>
          <w:rFonts w:eastAsia="PMingLiU"/>
          <w:b/>
          <w:lang w:val="ro-MD" w:eastAsia="zh-CN"/>
        </w:rPr>
      </w:pPr>
    </w:p>
    <w:p w14:paraId="35801214" w14:textId="1B9DCC5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3</w:t>
      </w:r>
    </w:p>
    <w:p w14:paraId="0D425C8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4E394DB" w14:textId="77777777" w:rsidR="002D6E71" w:rsidRPr="00CE5F92" w:rsidRDefault="002D6E71" w:rsidP="00316C81">
      <w:pPr>
        <w:spacing w:after="200" w:line="276" w:lineRule="auto"/>
        <w:jc w:val="center"/>
        <w:rPr>
          <w:rFonts w:eastAsia="PMingLiU"/>
          <w:b/>
          <w:lang w:val="ro-MD" w:eastAsia="zh-CN"/>
        </w:rPr>
      </w:pPr>
    </w:p>
    <w:p w14:paraId="79D25997" w14:textId="77777777" w:rsidR="002D6E71" w:rsidRPr="00CE5F92" w:rsidRDefault="002D6E71" w:rsidP="00316C81">
      <w:pPr>
        <w:spacing w:after="200" w:line="276" w:lineRule="auto"/>
        <w:jc w:val="center"/>
        <w:rPr>
          <w:rFonts w:eastAsia="PMingLiU"/>
          <w:b/>
          <w:lang w:val="ro-MD" w:eastAsia="zh-CN"/>
        </w:rPr>
      </w:pPr>
    </w:p>
    <w:bookmarkEnd w:id="13"/>
    <w:p w14:paraId="15C3F35D" w14:textId="77777777" w:rsidR="00AA1372" w:rsidRPr="00CE5F92" w:rsidRDefault="0003591A" w:rsidP="008C0290">
      <w:pPr>
        <w:tabs>
          <w:tab w:val="left" w:pos="567"/>
        </w:tabs>
        <w:jc w:val="center"/>
        <w:rPr>
          <w:b/>
          <w:lang w:val="ro-MD"/>
        </w:rPr>
      </w:pPr>
      <w:r w:rsidRPr="00CE5F92">
        <w:rPr>
          <w:b/>
          <w:lang w:val="ro-MD"/>
        </w:rPr>
        <w:t>INFORMAŢII PRIVIND ASOCIEREA</w:t>
      </w:r>
    </w:p>
    <w:p w14:paraId="195BF3DB" w14:textId="77777777" w:rsidR="00AA1372" w:rsidRPr="00CE5F92" w:rsidRDefault="0003591A" w:rsidP="008C0290">
      <w:pPr>
        <w:tabs>
          <w:tab w:val="left" w:pos="567"/>
        </w:tabs>
        <w:jc w:val="center"/>
        <w:rPr>
          <w:lang w:val="ro-MD"/>
        </w:rPr>
      </w:pPr>
      <w:r w:rsidRPr="00CE5F92">
        <w:rPr>
          <w:lang w:val="ro-MD"/>
        </w:rPr>
        <w:t xml:space="preserve">în vederea participării la procedura de </w:t>
      </w:r>
      <w:r w:rsidR="008D1DA6" w:rsidRPr="00CE5F92">
        <w:rPr>
          <w:lang w:val="ro-MD"/>
        </w:rPr>
        <w:t>atribuire</w:t>
      </w:r>
      <w:r w:rsidRPr="00CE5F92">
        <w:rPr>
          <w:lang w:val="ro-MD"/>
        </w:rPr>
        <w:t>a executării obiectivului de investiție</w:t>
      </w:r>
    </w:p>
    <w:p w14:paraId="77A6CD74" w14:textId="77777777" w:rsidR="00AA1372" w:rsidRPr="00CE5F92" w:rsidRDefault="0003591A" w:rsidP="008C0290">
      <w:pPr>
        <w:tabs>
          <w:tab w:val="left" w:pos="567"/>
        </w:tabs>
        <w:jc w:val="both"/>
        <w:rPr>
          <w:lang w:val="ro-MD"/>
        </w:rPr>
      </w:pPr>
      <w:r w:rsidRPr="00CE5F92">
        <w:rPr>
          <w:lang w:val="ro-MD"/>
        </w:rPr>
        <w:t>____________________________________________________________________________</w:t>
      </w:r>
    </w:p>
    <w:p w14:paraId="5524E47C" w14:textId="77777777" w:rsidR="00AA1372" w:rsidRPr="00CE5F92" w:rsidRDefault="0003591A" w:rsidP="008C0290">
      <w:pPr>
        <w:tabs>
          <w:tab w:val="left" w:pos="567"/>
        </w:tabs>
        <w:jc w:val="center"/>
        <w:rPr>
          <w:b/>
          <w:lang w:val="ro-MD"/>
        </w:rPr>
      </w:pPr>
      <w:r w:rsidRPr="00CE5F92">
        <w:rPr>
          <w:b/>
          <w:lang w:val="ro-MD"/>
        </w:rPr>
        <w:t>(denumirea)</w:t>
      </w:r>
    </w:p>
    <w:p w14:paraId="035E40F1" w14:textId="77777777" w:rsidR="00AA1372" w:rsidRPr="00CE5F92" w:rsidRDefault="0003591A" w:rsidP="008C0290">
      <w:pPr>
        <w:tabs>
          <w:tab w:val="left" w:pos="567"/>
        </w:tabs>
        <w:jc w:val="both"/>
        <w:rPr>
          <w:u w:val="single"/>
          <w:lang w:val="ro-MD"/>
        </w:rPr>
      </w:pPr>
      <w:r w:rsidRPr="00CE5F92">
        <w:rPr>
          <w:b/>
          <w:lang w:val="ro-MD"/>
        </w:rPr>
        <w:t>1.Părţi contractante</w:t>
      </w:r>
      <w:r w:rsidRPr="00CE5F92">
        <w:rPr>
          <w:lang w:val="ro-MD"/>
        </w:rPr>
        <w:t xml:space="preserve"> ( agenţi economici)</w:t>
      </w:r>
    </w:p>
    <w:p w14:paraId="51EE1380"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56EE6F3"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7A9EBCC2"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6BC5F6E" w14:textId="77777777" w:rsidR="00AA1372" w:rsidRPr="00CE5F92" w:rsidRDefault="0003591A" w:rsidP="008C0290">
      <w:pPr>
        <w:tabs>
          <w:tab w:val="left" w:pos="567"/>
        </w:tabs>
        <w:jc w:val="both"/>
        <w:rPr>
          <w:lang w:val="ro-MD"/>
        </w:rPr>
      </w:pPr>
      <w:r w:rsidRPr="00CE5F92">
        <w:rPr>
          <w:b/>
          <w:lang w:val="ro-MD"/>
        </w:rPr>
        <w:t xml:space="preserve">2. Adrese, telefon, fax </w:t>
      </w:r>
      <w:r w:rsidRPr="00CE5F92">
        <w:rPr>
          <w:lang w:val="ro-MD"/>
        </w:rPr>
        <w:t xml:space="preserve"> </w:t>
      </w:r>
      <w:r w:rsidR="009E719D" w:rsidRPr="00CE5F92">
        <w:rPr>
          <w:lang w:val="ro-MD"/>
        </w:rPr>
        <w:t>ale</w:t>
      </w:r>
      <w:r w:rsidRPr="00CE5F92">
        <w:rPr>
          <w:lang w:val="ro-MD"/>
        </w:rPr>
        <w:t xml:space="preserve"> partenerilor (părţi contractante):</w:t>
      </w:r>
    </w:p>
    <w:p w14:paraId="73A5C9A9"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3A365C45"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27E90EB" w14:textId="77777777" w:rsidR="00AA1372" w:rsidRPr="00CE5F92" w:rsidRDefault="00A227F2"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C8A56A5" w14:textId="77777777" w:rsidR="00AA1372" w:rsidRPr="00CE5F92" w:rsidRDefault="00A227F2" w:rsidP="008C0290">
      <w:pPr>
        <w:tabs>
          <w:tab w:val="left" w:pos="567"/>
        </w:tabs>
        <w:jc w:val="both"/>
        <w:rPr>
          <w:lang w:val="ro-MD"/>
        </w:rPr>
      </w:pPr>
      <w:r w:rsidRPr="00CE5F92">
        <w:rPr>
          <w:b/>
          <w:lang w:val="ro-MD"/>
        </w:rPr>
        <w:t>3. Informaţii privind modul de asociere:</w:t>
      </w:r>
    </w:p>
    <w:p w14:paraId="422AD886" w14:textId="77777777" w:rsidR="00AA1372" w:rsidRPr="00CE5F92" w:rsidRDefault="00A227F2" w:rsidP="008C0290">
      <w:pPr>
        <w:tabs>
          <w:tab w:val="left" w:pos="567"/>
        </w:tabs>
        <w:jc w:val="both"/>
        <w:rPr>
          <w:lang w:val="ro-MD"/>
        </w:rPr>
      </w:pPr>
      <w:r w:rsidRPr="00CE5F92">
        <w:rPr>
          <w:lang w:val="ro-MD"/>
        </w:rPr>
        <w:t>a) Data încheierii contractului de asociere __________________________________________</w:t>
      </w:r>
    </w:p>
    <w:p w14:paraId="00C16BB1" w14:textId="77777777" w:rsidR="00AA1372" w:rsidRPr="00CE5F92" w:rsidRDefault="00A227F2" w:rsidP="008C0290">
      <w:pPr>
        <w:tabs>
          <w:tab w:val="left" w:pos="567"/>
        </w:tabs>
        <w:jc w:val="both"/>
        <w:rPr>
          <w:lang w:val="ro-MD"/>
        </w:rPr>
      </w:pPr>
      <w:r w:rsidRPr="00CE5F92">
        <w:rPr>
          <w:lang w:val="ro-MD"/>
        </w:rPr>
        <w:t>b) Locul şi data înregistrării asociaţiei______________________________________________</w:t>
      </w:r>
    </w:p>
    <w:p w14:paraId="174D2511" w14:textId="77777777" w:rsidR="00AA1372" w:rsidRPr="00CE5F92" w:rsidRDefault="00A227F2" w:rsidP="008C0290">
      <w:pPr>
        <w:tabs>
          <w:tab w:val="left" w:pos="567"/>
        </w:tabs>
        <w:jc w:val="both"/>
        <w:rPr>
          <w:lang w:val="ro-MD"/>
        </w:rPr>
      </w:pPr>
      <w:r w:rsidRPr="00CE5F92">
        <w:rPr>
          <w:lang w:val="ro-MD"/>
        </w:rPr>
        <w:t>c) Activităţi economice ce se vor realiza în comun ____________________________________</w:t>
      </w:r>
    </w:p>
    <w:p w14:paraId="0593C6C3" w14:textId="77777777" w:rsidR="00AA1372"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113CCDB1" w14:textId="77777777" w:rsidR="00355106" w:rsidRPr="00CE5F92" w:rsidRDefault="00A227F2" w:rsidP="008C0290">
      <w:pPr>
        <w:tabs>
          <w:tab w:val="left" w:pos="284"/>
        </w:tabs>
        <w:jc w:val="both"/>
        <w:rPr>
          <w:lang w:val="ro-MD"/>
        </w:rPr>
      </w:pPr>
      <w:r w:rsidRPr="00CE5F9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CE5F92" w:rsidRDefault="00A227F2" w:rsidP="008C0290">
      <w:pPr>
        <w:tabs>
          <w:tab w:val="left" w:pos="567"/>
        </w:tabs>
        <w:jc w:val="both"/>
        <w:rPr>
          <w:lang w:val="ro-MD"/>
        </w:rPr>
      </w:pPr>
      <w:r w:rsidRPr="00CE5F92">
        <w:rPr>
          <w:lang w:val="ro-MD"/>
        </w:rPr>
        <w:t>e) Valoarea  și cota procentuală a lucrărilor executate de fiecare asociat ___________________</w:t>
      </w:r>
    </w:p>
    <w:p w14:paraId="2DE010E5" w14:textId="77777777" w:rsidR="00355106"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07F4FD0F" w14:textId="77777777" w:rsidR="00355106" w:rsidRPr="00CE5F92" w:rsidRDefault="00A227F2" w:rsidP="008C0290">
      <w:pPr>
        <w:tabs>
          <w:tab w:val="left" w:pos="567"/>
        </w:tabs>
        <w:jc w:val="both"/>
        <w:rPr>
          <w:lang w:val="ro-MD"/>
        </w:rPr>
      </w:pPr>
      <w:r w:rsidRPr="00CE5F92">
        <w:rPr>
          <w:lang w:val="ro-MD"/>
        </w:rPr>
        <w:t>f) Condiţii de administrare a asociaţiei______________________________________________</w:t>
      </w:r>
    </w:p>
    <w:p w14:paraId="5C9CD016" w14:textId="77777777" w:rsidR="00355106" w:rsidRPr="00CE5F92" w:rsidRDefault="00A227F2" w:rsidP="008C0290">
      <w:pPr>
        <w:tabs>
          <w:tab w:val="left" w:pos="567"/>
        </w:tabs>
        <w:jc w:val="both"/>
        <w:rPr>
          <w:lang w:val="ro-MD"/>
        </w:rPr>
      </w:pPr>
      <w:r w:rsidRPr="00CE5F92">
        <w:rPr>
          <w:lang w:val="ro-MD"/>
        </w:rPr>
        <w:t>g) Modalitatea de împărţire a rezultatelor activităţii economice comune desfăşurate ____________________________________________________________________________</w:t>
      </w:r>
    </w:p>
    <w:p w14:paraId="06E7B935" w14:textId="77777777" w:rsidR="00AA1372" w:rsidRPr="00CE5F92" w:rsidRDefault="00A227F2" w:rsidP="008C0290">
      <w:pPr>
        <w:tabs>
          <w:tab w:val="left" w:pos="567"/>
        </w:tabs>
        <w:jc w:val="both"/>
        <w:rPr>
          <w:lang w:val="ro-MD"/>
        </w:rPr>
      </w:pPr>
      <w:r w:rsidRPr="00CE5F92">
        <w:rPr>
          <w:lang w:val="ro-MD"/>
        </w:rPr>
        <w:t>h) Cauze de încetare a asociaţiei şi modul de împărţire a rezultatelor   lichidării_____________________________________________________________________</w:t>
      </w:r>
    </w:p>
    <w:p w14:paraId="02B8D83C" w14:textId="77777777" w:rsidR="00355106" w:rsidRPr="00CE5F92" w:rsidRDefault="00A227F2" w:rsidP="008C0290">
      <w:pPr>
        <w:tabs>
          <w:tab w:val="left" w:pos="567"/>
        </w:tabs>
        <w:jc w:val="both"/>
        <w:rPr>
          <w:lang w:val="ro-MD"/>
        </w:rPr>
      </w:pPr>
      <w:r w:rsidRPr="00CE5F92">
        <w:rPr>
          <w:lang w:val="ro-MD"/>
        </w:rPr>
        <w:t>i) Repartizarea fizică, valorică</w:t>
      </w:r>
      <w:r w:rsidR="0019071C" w:rsidRPr="00CE5F92">
        <w:rPr>
          <w:lang w:val="ro-MD"/>
        </w:rPr>
        <w:t xml:space="preserve"> </w:t>
      </w:r>
      <w:r w:rsidRPr="00CE5F92">
        <w:rPr>
          <w:lang w:val="ro-MD"/>
        </w:rPr>
        <w:t>şi procentuală între fiecare asociat pentru executarea obiectivului supus licitaţiei________________________________________________________________</w:t>
      </w:r>
    </w:p>
    <w:p w14:paraId="084C2F32" w14:textId="77777777" w:rsidR="00AA1372" w:rsidRPr="00CE5F92" w:rsidRDefault="00A227F2" w:rsidP="008C0290">
      <w:pPr>
        <w:tabs>
          <w:tab w:val="left" w:pos="567"/>
        </w:tabs>
        <w:jc w:val="both"/>
        <w:rPr>
          <w:lang w:val="ro-MD"/>
        </w:rPr>
      </w:pPr>
      <w:r w:rsidRPr="00CE5F92">
        <w:rPr>
          <w:lang w:val="ro-MD"/>
        </w:rPr>
        <w:t>j) Alte cauze__________________________________________________________________</w:t>
      </w:r>
    </w:p>
    <w:p w14:paraId="6DBB49E2" w14:textId="77777777" w:rsidR="008C0290" w:rsidRPr="00CE5F92" w:rsidRDefault="008C0290" w:rsidP="008C0290">
      <w:pPr>
        <w:jc w:val="both"/>
        <w:rPr>
          <w:rFonts w:eastAsia="PMingLiU"/>
          <w:lang w:val="ro-MD" w:eastAsia="zh-CN"/>
        </w:rPr>
      </w:pPr>
    </w:p>
    <w:p w14:paraId="450E6731" w14:textId="77777777" w:rsidR="00B27D8B" w:rsidRPr="00CE5F92" w:rsidRDefault="00B27D8B" w:rsidP="008C0290">
      <w:pPr>
        <w:jc w:val="both"/>
        <w:rPr>
          <w:rFonts w:eastAsia="PMingLiU"/>
          <w:lang w:val="ro-MD" w:eastAsia="zh-CN"/>
        </w:rPr>
      </w:pPr>
    </w:p>
    <w:p w14:paraId="5499965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Data completării __________________________________                           </w:t>
      </w:r>
      <w:r w:rsidRPr="00CE5F92">
        <w:rPr>
          <w:rFonts w:eastAsia="PMingLiU"/>
          <w:lang w:val="ro-MD" w:eastAsia="zh-CN"/>
        </w:rPr>
        <w:tab/>
      </w:r>
      <w:r w:rsidRPr="00CE5F92">
        <w:rPr>
          <w:rFonts w:eastAsia="PMingLiU"/>
          <w:lang w:val="ro-MD" w:eastAsia="zh-CN"/>
        </w:rPr>
        <w:tab/>
      </w:r>
    </w:p>
    <w:p w14:paraId="23299C1E" w14:textId="77777777" w:rsidR="00AA1372" w:rsidRPr="00CE5F92" w:rsidRDefault="00A227F2" w:rsidP="008C0290">
      <w:pPr>
        <w:jc w:val="both"/>
        <w:rPr>
          <w:rFonts w:eastAsia="PMingLiU"/>
          <w:lang w:val="ro-MD" w:eastAsia="zh-CN"/>
        </w:rPr>
      </w:pPr>
      <w:r w:rsidRPr="00CE5F92">
        <w:rPr>
          <w:rFonts w:eastAsia="PMingLiU"/>
          <w:lang w:val="ro-MD" w:eastAsia="zh-CN"/>
        </w:rPr>
        <w:t>Semnat Liderul Asociației: __________________________</w:t>
      </w:r>
    </w:p>
    <w:p w14:paraId="0E56DED4"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35AF19C6"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97C819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8474B1" w14:textId="77777777" w:rsidR="00AA1372" w:rsidRPr="00CE5F92" w:rsidRDefault="00AA1372" w:rsidP="008C0290">
      <w:pPr>
        <w:jc w:val="both"/>
        <w:rPr>
          <w:rFonts w:eastAsia="PMingLiU"/>
          <w:lang w:val="ro-MD" w:eastAsia="zh-CN"/>
        </w:rPr>
      </w:pPr>
    </w:p>
    <w:p w14:paraId="6C7D8749"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Semnat Asociatul </w:t>
      </w:r>
      <w:r w:rsidR="005B24DA" w:rsidRPr="00CE5F92">
        <w:rPr>
          <w:rFonts w:eastAsia="PMingLiU"/>
          <w:lang w:val="ro-MD" w:eastAsia="zh-CN"/>
        </w:rPr>
        <w:t>s</w:t>
      </w:r>
      <w:r w:rsidRPr="00CE5F92">
        <w:rPr>
          <w:rFonts w:eastAsia="PMingLiU"/>
          <w:lang w:val="ro-MD" w:eastAsia="zh-CN"/>
        </w:rPr>
        <w:t>ecund: __________________________</w:t>
      </w:r>
    </w:p>
    <w:p w14:paraId="26BBE552"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1159408D"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80E18D2" w14:textId="77777777" w:rsidR="00A1178E" w:rsidRPr="00CE5F92" w:rsidRDefault="00A227F2" w:rsidP="00A1178E">
      <w:pPr>
        <w:tabs>
          <w:tab w:val="left" w:pos="567"/>
        </w:tabs>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xml:space="preserve">: _________________________________  </w:t>
      </w:r>
    </w:p>
    <w:p w14:paraId="3FDB0196" w14:textId="77777777" w:rsidR="00A1178E" w:rsidRPr="00CE5F92" w:rsidRDefault="00A1178E" w:rsidP="00A1178E">
      <w:pPr>
        <w:tabs>
          <w:tab w:val="left" w:pos="567"/>
        </w:tabs>
        <w:jc w:val="both"/>
        <w:rPr>
          <w:rFonts w:eastAsia="PMingLiU"/>
          <w:lang w:val="ro-MD" w:eastAsia="zh-CN"/>
        </w:rPr>
      </w:pPr>
    </w:p>
    <w:p w14:paraId="240AADE0" w14:textId="77777777" w:rsidR="002E229C" w:rsidRPr="00CE5F92" w:rsidRDefault="002E229C" w:rsidP="00391CB7">
      <w:pPr>
        <w:tabs>
          <w:tab w:val="decimal" w:pos="8364"/>
        </w:tabs>
        <w:spacing w:line="276" w:lineRule="auto"/>
        <w:jc w:val="right"/>
        <w:rPr>
          <w:bCs/>
          <w:color w:val="000000"/>
          <w:lang w:val="ro-MD"/>
        </w:rPr>
      </w:pPr>
    </w:p>
    <w:p w14:paraId="5AE83AF2" w14:textId="77777777" w:rsidR="00F73E51" w:rsidRPr="00CE5F92" w:rsidRDefault="00F73E51" w:rsidP="00391CB7">
      <w:pPr>
        <w:tabs>
          <w:tab w:val="decimal" w:pos="8364"/>
        </w:tabs>
        <w:spacing w:line="276" w:lineRule="auto"/>
        <w:jc w:val="right"/>
        <w:rPr>
          <w:bCs/>
          <w:color w:val="000000"/>
          <w:lang w:val="ro-MD"/>
        </w:rPr>
      </w:pPr>
    </w:p>
    <w:p w14:paraId="600C4A0F" w14:textId="113580FC" w:rsidR="00F73E51" w:rsidRPr="00CE5F92" w:rsidRDefault="00F73E51" w:rsidP="00391CB7">
      <w:pPr>
        <w:tabs>
          <w:tab w:val="decimal" w:pos="8364"/>
        </w:tabs>
        <w:spacing w:line="276" w:lineRule="auto"/>
        <w:jc w:val="right"/>
        <w:rPr>
          <w:bCs/>
          <w:color w:val="000000"/>
          <w:lang w:val="ro-MD"/>
        </w:rPr>
      </w:pPr>
    </w:p>
    <w:p w14:paraId="4CA1F513" w14:textId="77777777" w:rsidR="000D4523" w:rsidRPr="00CE5F92" w:rsidRDefault="000D4523" w:rsidP="00391CB7">
      <w:pPr>
        <w:tabs>
          <w:tab w:val="decimal" w:pos="8364"/>
        </w:tabs>
        <w:spacing w:line="276" w:lineRule="auto"/>
        <w:jc w:val="right"/>
        <w:rPr>
          <w:bCs/>
          <w:color w:val="000000"/>
          <w:lang w:val="ro-MD"/>
        </w:rPr>
      </w:pPr>
    </w:p>
    <w:p w14:paraId="38CC893C" w14:textId="1A2A33A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4</w:t>
      </w:r>
    </w:p>
    <w:p w14:paraId="19B9984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535FD097" w14:textId="5AFD0C45" w:rsidR="00BA7FF4" w:rsidRPr="00CE5F92" w:rsidRDefault="00BA7FF4" w:rsidP="00BA7FF4">
      <w:pPr>
        <w:jc w:val="right"/>
        <w:rPr>
          <w:noProof w:val="0"/>
          <w:lang w:val="ro-MD"/>
        </w:rPr>
      </w:pPr>
    </w:p>
    <w:p w14:paraId="1DD222AD" w14:textId="77777777" w:rsidR="00B27D8B" w:rsidRPr="00CE5F92" w:rsidRDefault="00B27D8B" w:rsidP="00A1178E">
      <w:pPr>
        <w:tabs>
          <w:tab w:val="left" w:pos="567"/>
        </w:tabs>
        <w:jc w:val="center"/>
        <w:rPr>
          <w:b/>
          <w:color w:val="000000"/>
          <w:w w:val="90"/>
          <w:lang w:val="ro-MD"/>
        </w:rPr>
      </w:pPr>
    </w:p>
    <w:p w14:paraId="2188F6F4" w14:textId="77777777" w:rsidR="00B27D8B" w:rsidRPr="00CE5F92" w:rsidRDefault="00B27D8B" w:rsidP="00A1178E">
      <w:pPr>
        <w:tabs>
          <w:tab w:val="left" w:pos="567"/>
        </w:tabs>
        <w:jc w:val="center"/>
        <w:rPr>
          <w:b/>
          <w:color w:val="000000"/>
          <w:w w:val="90"/>
          <w:lang w:val="ro-MD"/>
        </w:rPr>
      </w:pPr>
    </w:p>
    <w:p w14:paraId="1E76B9A5" w14:textId="77777777" w:rsidR="00653E70" w:rsidRPr="00CE5F92" w:rsidRDefault="00653E70" w:rsidP="00B27D8B">
      <w:pPr>
        <w:tabs>
          <w:tab w:val="left" w:pos="567"/>
        </w:tabs>
        <w:jc w:val="center"/>
        <w:rPr>
          <w:b/>
          <w:color w:val="000000"/>
          <w:w w:val="90"/>
          <w:lang w:val="ro-MD"/>
        </w:rPr>
      </w:pPr>
    </w:p>
    <w:p w14:paraId="4BBCC1F6" w14:textId="77777777" w:rsidR="00653E70" w:rsidRPr="00CE5F92" w:rsidRDefault="00A13EAE" w:rsidP="00B27D8B">
      <w:pPr>
        <w:pStyle w:val="1"/>
        <w:numPr>
          <w:ilvl w:val="0"/>
          <w:numId w:val="0"/>
        </w:numPr>
        <w:ind w:left="720"/>
        <w:rPr>
          <w:lang w:val="ro-MD"/>
        </w:rPr>
      </w:pPr>
      <w:r w:rsidRPr="00CE5F92">
        <w:rPr>
          <w:lang w:val="ro-MD"/>
        </w:rPr>
        <w:t>ANGAJAMENT TERŢ SUSŢINĂTOR FINANCIAR</w:t>
      </w:r>
    </w:p>
    <w:p w14:paraId="2369DE19" w14:textId="77777777" w:rsidR="002D6E71" w:rsidRPr="00CE5F92" w:rsidRDefault="002D6E71" w:rsidP="00B27D8B">
      <w:pPr>
        <w:tabs>
          <w:tab w:val="left" w:pos="567"/>
        </w:tabs>
        <w:jc w:val="center"/>
        <w:rPr>
          <w:b/>
          <w:color w:val="000000"/>
          <w:w w:val="90"/>
          <w:lang w:val="ro-MD"/>
        </w:rPr>
      </w:pPr>
    </w:p>
    <w:p w14:paraId="2F7A35DB" w14:textId="77777777" w:rsidR="00AC7DAC" w:rsidRPr="00CE5F92" w:rsidRDefault="00AC7DAC" w:rsidP="00AC7DAC">
      <w:pPr>
        <w:shd w:val="clear" w:color="auto" w:fill="FFFFFF"/>
        <w:jc w:val="both"/>
        <w:rPr>
          <w:b/>
          <w:spacing w:val="-2"/>
          <w:lang w:val="ro-MD"/>
        </w:rPr>
      </w:pPr>
      <w:r w:rsidRPr="00CE5F92">
        <w:rPr>
          <w:b/>
          <w:spacing w:val="-2"/>
          <w:lang w:val="ro-MD"/>
        </w:rPr>
        <w:t>Terţ susţinător financiar</w:t>
      </w:r>
    </w:p>
    <w:p w14:paraId="7E70E50D" w14:textId="77777777" w:rsidR="00AC7DAC" w:rsidRPr="00CE5F92" w:rsidRDefault="00AC7DAC" w:rsidP="00AC7DAC">
      <w:pPr>
        <w:shd w:val="clear" w:color="auto" w:fill="FFFFFF"/>
        <w:jc w:val="both"/>
        <w:rPr>
          <w:lang w:val="ro-MD"/>
        </w:rPr>
      </w:pPr>
      <w:r w:rsidRPr="00CE5F92">
        <w:rPr>
          <w:b/>
          <w:spacing w:val="-2"/>
          <w:lang w:val="ro-MD"/>
        </w:rPr>
        <w:t>..........................</w:t>
      </w:r>
      <w:r w:rsidRPr="00CE5F92">
        <w:rPr>
          <w:lang w:val="ro-MD"/>
        </w:rPr>
        <w:t xml:space="preserve">(denumirea)  </w:t>
      </w:r>
    </w:p>
    <w:p w14:paraId="4C102366" w14:textId="77777777" w:rsidR="00AC7DAC" w:rsidRPr="00CE5F92" w:rsidRDefault="00AC7DAC" w:rsidP="00AC7DAC">
      <w:pPr>
        <w:shd w:val="clear" w:color="auto" w:fill="FFFFFF"/>
        <w:jc w:val="center"/>
        <w:rPr>
          <w:b/>
          <w:lang w:val="ro-MD"/>
        </w:rPr>
      </w:pPr>
      <w:r w:rsidRPr="00CE5F92">
        <w:rPr>
          <w:b/>
          <w:lang w:val="ro-MD"/>
        </w:rPr>
        <w:t>ANGAJAMENT</w:t>
      </w:r>
    </w:p>
    <w:p w14:paraId="222AEDAD" w14:textId="77777777" w:rsidR="00AC7DAC" w:rsidRPr="00CE5F92" w:rsidRDefault="00AC7DAC" w:rsidP="00AC7DAC">
      <w:pPr>
        <w:shd w:val="clear" w:color="auto" w:fill="FFFFFF"/>
        <w:jc w:val="center"/>
        <w:rPr>
          <w:lang w:val="ro-MD"/>
        </w:rPr>
      </w:pPr>
      <w:r w:rsidRPr="00CE5F92">
        <w:rPr>
          <w:lang w:val="ro-MD"/>
        </w:rPr>
        <w:t xml:space="preserve">privind susţinerea financiară </w:t>
      </w:r>
      <w:r w:rsidRPr="00CE5F92">
        <w:rPr>
          <w:spacing w:val="-1"/>
          <w:lang w:val="ro-MD"/>
        </w:rPr>
        <w:t>a ofertantului/candidatului</w:t>
      </w:r>
      <w:r w:rsidR="00984FA2" w:rsidRPr="00CE5F92">
        <w:rPr>
          <w:spacing w:val="-1"/>
          <w:lang w:val="ro-MD"/>
        </w:rPr>
        <w:t>\</w:t>
      </w:r>
    </w:p>
    <w:p w14:paraId="63ECD5B8" w14:textId="77777777" w:rsidR="00AC7DAC" w:rsidRPr="00CE5F92" w:rsidRDefault="00AC7DAC" w:rsidP="00AC7DAC">
      <w:pPr>
        <w:shd w:val="clear" w:color="auto" w:fill="FFFFFF"/>
        <w:spacing w:before="504"/>
        <w:jc w:val="both"/>
        <w:rPr>
          <w:spacing w:val="-3"/>
          <w:lang w:val="ro-MD"/>
        </w:rPr>
      </w:pPr>
      <w:r w:rsidRPr="00CE5F92">
        <w:rPr>
          <w:spacing w:val="-3"/>
          <w:lang w:val="ro-MD"/>
        </w:rPr>
        <w:t>Către, ...............................................................................</w:t>
      </w:r>
      <w:r w:rsidR="00FB2FFC" w:rsidRPr="00CE5F92">
        <w:rPr>
          <w:spacing w:val="-3"/>
          <w:lang w:val="ro-MD"/>
        </w:rPr>
        <w:t>................................................................</w:t>
      </w:r>
      <w:r w:rsidRPr="00CE5F92">
        <w:rPr>
          <w:spacing w:val="-3"/>
          <w:lang w:val="ro-MD"/>
        </w:rPr>
        <w:t>.</w:t>
      </w:r>
    </w:p>
    <w:p w14:paraId="0FCFE5D0" w14:textId="77777777" w:rsidR="00AC7DAC" w:rsidRPr="00CE5F92" w:rsidRDefault="0019071C" w:rsidP="00AC7DAC">
      <w:pPr>
        <w:shd w:val="clear" w:color="auto" w:fill="FFFFFF"/>
        <w:jc w:val="both"/>
        <w:rPr>
          <w:i/>
          <w:lang w:val="ro-MD"/>
        </w:rPr>
      </w:pPr>
      <w:r w:rsidRPr="00CE5F92">
        <w:rPr>
          <w:i/>
          <w:lang w:val="ro-MD"/>
        </w:rPr>
        <w:t xml:space="preserve">                            </w:t>
      </w:r>
      <w:r w:rsidR="00AC7DAC" w:rsidRPr="00CE5F92">
        <w:rPr>
          <w:i/>
          <w:lang w:val="ro-MD"/>
        </w:rPr>
        <w:t>(denumirea autorităţii contractante şi adresa completă)</w:t>
      </w:r>
    </w:p>
    <w:p w14:paraId="35B01A9B" w14:textId="77777777" w:rsidR="00AC7DAC" w:rsidRPr="00CE5F92" w:rsidRDefault="00AC7DAC" w:rsidP="00AC7DAC">
      <w:pPr>
        <w:shd w:val="clear" w:color="auto" w:fill="FFFFFF"/>
        <w:tabs>
          <w:tab w:val="left" w:leader="dot" w:pos="7166"/>
        </w:tabs>
        <w:jc w:val="both"/>
        <w:rPr>
          <w:lang w:val="ro-MD"/>
        </w:rPr>
      </w:pPr>
      <w:r w:rsidRPr="00CE5F92">
        <w:rPr>
          <w:lang w:val="ro-MD"/>
        </w:rPr>
        <w:t>Cu privire la procedura pen</w:t>
      </w:r>
      <w:r w:rsidR="00E26A0E" w:rsidRPr="00CE5F92">
        <w:rPr>
          <w:lang w:val="ro-MD"/>
        </w:rPr>
        <w:t>tru atribuirea contractului ...</w:t>
      </w:r>
      <w:r w:rsidRPr="00CE5F92">
        <w:rPr>
          <w:lang w:val="ro-MD"/>
        </w:rPr>
        <w:t>.............</w:t>
      </w:r>
      <w:r w:rsidR="00FB2FFC" w:rsidRPr="00CE5F92">
        <w:rPr>
          <w:lang w:val="ro-MD"/>
        </w:rPr>
        <w:t>.........................................</w:t>
      </w:r>
      <w:r w:rsidRPr="00CE5F92">
        <w:rPr>
          <w:lang w:val="ro-MD"/>
        </w:rPr>
        <w:t>.............</w:t>
      </w:r>
    </w:p>
    <w:p w14:paraId="3FF96F12" w14:textId="77777777" w:rsidR="00AC7DAC" w:rsidRPr="00CE5F92" w:rsidRDefault="00AC7DAC" w:rsidP="00AC7DAC">
      <w:pPr>
        <w:shd w:val="clear" w:color="auto" w:fill="FFFFFF"/>
        <w:tabs>
          <w:tab w:val="left" w:leader="dot" w:pos="7166"/>
        </w:tabs>
        <w:jc w:val="both"/>
        <w:rPr>
          <w:lang w:val="ro-MD"/>
        </w:rPr>
      </w:pPr>
      <w:r w:rsidRPr="00CE5F92">
        <w:rPr>
          <w:i/>
          <w:lang w:val="ro-MD"/>
        </w:rPr>
        <w:t>(denumirea contractului de achiziţie publică),</w:t>
      </w:r>
      <w:r w:rsidRPr="00CE5F92">
        <w:rPr>
          <w:lang w:val="ro-MD"/>
        </w:rPr>
        <w:t xml:space="preserve"> noi .......................(</w:t>
      </w:r>
      <w:r w:rsidRPr="00CE5F92">
        <w:rPr>
          <w:i/>
          <w:lang w:val="ro-MD"/>
        </w:rPr>
        <w:t>denumirea terţului susţinător financiar)</w:t>
      </w:r>
      <w:r w:rsidRPr="00CE5F92">
        <w:rPr>
          <w:lang w:val="ro-MD"/>
        </w:rPr>
        <w:t xml:space="preserve">, având sediul înregistrat </w:t>
      </w:r>
      <w:r w:rsidRPr="00CE5F92">
        <w:rPr>
          <w:spacing w:val="-7"/>
          <w:lang w:val="ro-MD"/>
        </w:rPr>
        <w:t xml:space="preserve">la .................. </w:t>
      </w:r>
      <w:r w:rsidRPr="00CE5F92">
        <w:rPr>
          <w:lang w:val="ro-MD"/>
        </w:rPr>
        <w:t>(</w:t>
      </w:r>
      <w:r w:rsidRPr="00CE5F92">
        <w:rPr>
          <w:i/>
          <w:lang w:val="ro-MD"/>
        </w:rPr>
        <w:t>adresa terţului</w:t>
      </w:r>
      <w:r w:rsidR="0019071C" w:rsidRPr="00CE5F92">
        <w:rPr>
          <w:i/>
          <w:lang w:val="ro-MD"/>
        </w:rPr>
        <w:t xml:space="preserve"> </w:t>
      </w:r>
      <w:r w:rsidRPr="00CE5F92">
        <w:rPr>
          <w:i/>
          <w:lang w:val="ro-MD"/>
        </w:rPr>
        <w:t>susţinător financiar)</w:t>
      </w:r>
      <w:r w:rsidRPr="00CE5F92">
        <w:rPr>
          <w:lang w:val="ro-MD"/>
        </w:rPr>
        <w:t>,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CE5F92" w:rsidRDefault="00AC7DAC" w:rsidP="00AC7DAC">
      <w:pPr>
        <w:shd w:val="clear" w:color="auto" w:fill="FFFFFF"/>
        <w:jc w:val="both"/>
        <w:rPr>
          <w:lang w:val="ro-MD"/>
        </w:rPr>
      </w:pPr>
      <w:r w:rsidRPr="00CE5F92">
        <w:rPr>
          <w:lang w:val="ro-MD"/>
        </w:rPr>
        <w:t>Acordarea susţinerii financiare nu implică alte costuri pentru achizitor, cu excepţia celor care au fost incluse în propunerea financiară.</w:t>
      </w:r>
    </w:p>
    <w:p w14:paraId="706B8862" w14:textId="77777777" w:rsidR="00AC7DAC" w:rsidRPr="00CE5F92" w:rsidRDefault="00AC7DAC" w:rsidP="00AC7DAC">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suma de .................................................................. (valoarea totală/parţială din propunerea financiară), necesară pentru îndeplinirea integrală, reglementară şi la termen a contractului de achiziţie publică.</w:t>
      </w:r>
    </w:p>
    <w:p w14:paraId="685C0BE3" w14:textId="77777777" w:rsidR="00AC7DAC" w:rsidRPr="00CE5F92" w:rsidRDefault="00AC7DAC" w:rsidP="00AC7DAC">
      <w:pPr>
        <w:shd w:val="clear" w:color="auto" w:fill="FFFFFF"/>
        <w:jc w:val="both"/>
        <w:rPr>
          <w:lang w:val="ro-MD"/>
        </w:rPr>
      </w:pPr>
      <w:r w:rsidRPr="00CE5F92">
        <w:rPr>
          <w:lang w:val="ro-MD"/>
        </w:rPr>
        <w:t>Noi, ............................................ (</w:t>
      </w:r>
      <w:r w:rsidRPr="00CE5F92">
        <w:rPr>
          <w:i/>
          <w:lang w:val="ro-MD"/>
        </w:rPr>
        <w:t>denumirea terţului susţinător financiar),</w:t>
      </w:r>
      <w:r w:rsidRPr="00CE5F92">
        <w:rPr>
          <w:lang w:val="ro-MD"/>
        </w:rPr>
        <w:t xml:space="preserve"> declarăm că înţelegem să răspundem faţă de autoritatea contractantă pentru neexecutarea oricărei obligaţii asumate de ..... (</w:t>
      </w:r>
      <w:r w:rsidR="0056297D" w:rsidRPr="00CE5F92">
        <w:rPr>
          <w:i/>
          <w:lang w:val="ro-MD"/>
        </w:rPr>
        <w:t>denumire</w:t>
      </w:r>
      <w:r w:rsidR="005B24DA" w:rsidRPr="00CE5F92">
        <w:rPr>
          <w:i/>
          <w:lang w:val="ro-MD"/>
        </w:rPr>
        <w:t>a</w:t>
      </w:r>
      <w:r w:rsidR="0056297D" w:rsidRPr="00CE5F92">
        <w:rPr>
          <w:i/>
          <w:lang w:val="ro-MD"/>
        </w:rPr>
        <w:t xml:space="preserve"> ofertant</w:t>
      </w:r>
      <w:r w:rsidR="005B24DA" w:rsidRPr="00CE5F92">
        <w:rPr>
          <w:i/>
          <w:lang w:val="ro-MD"/>
        </w:rPr>
        <w:t>ului</w:t>
      </w:r>
      <w:r w:rsidRPr="00CE5F92">
        <w:rPr>
          <w:i/>
          <w:lang w:val="ro-MD"/>
        </w:rPr>
        <w:t>)</w:t>
      </w:r>
      <w:r w:rsidRPr="00CE5F92">
        <w:rPr>
          <w:lang w:val="ro-MD"/>
        </w:rPr>
        <w:t>, în baza contractului de achiziţie publică şi pentru care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xml:space="preserve"> a primit susţinerea financiară conform prezentului angajament, renunţând în acest sens, definitiv şi irevocabil, la invocarea beneficiului de diviziune. </w:t>
      </w:r>
    </w:p>
    <w:p w14:paraId="2E410012" w14:textId="77777777" w:rsidR="00AC7DAC" w:rsidRPr="00CE5F92" w:rsidRDefault="00AC7DAC" w:rsidP="00AC7DAC">
      <w:pPr>
        <w:shd w:val="clear" w:color="auto" w:fill="FFFFFF"/>
        <w:jc w:val="both"/>
        <w:rPr>
          <w:lang w:val="ro-MD"/>
        </w:rPr>
      </w:pPr>
      <w:r w:rsidRPr="00CE5F92">
        <w:rPr>
          <w:lang w:val="ro-MD"/>
        </w:rPr>
        <w:t xml:space="preserve">Noi, ..................... </w:t>
      </w:r>
      <w:r w:rsidRPr="00CE5F92">
        <w:rPr>
          <w:i/>
          <w:lang w:val="ro-MD"/>
        </w:rPr>
        <w:t>(denumirea terţului susţinător financiar)</w:t>
      </w:r>
      <w:r w:rsidRPr="00CE5F92">
        <w:rPr>
          <w:lang w:val="ro-MD"/>
        </w:rPr>
        <w:t>, declarăm că înţelegem să renunţam definitiv şi irevocabil la dreptul de a invoca orice excepţie de neexecutare, atât faţă de autoritatea contractantă, cât şi faţă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w:t>
      </w:r>
      <w:r w:rsidR="005B24DA" w:rsidRPr="00CE5F92">
        <w:rPr>
          <w:i/>
          <w:lang w:val="ro-MD"/>
        </w:rPr>
        <w:t>ului</w:t>
      </w:r>
      <w:r w:rsidRPr="00CE5F92">
        <w:rPr>
          <w:i/>
          <w:lang w:val="ro-MD"/>
        </w:rPr>
        <w:t>),</w:t>
      </w:r>
      <w:r w:rsidRPr="00CE5F9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CE5F92" w:rsidRDefault="00AC7DAC" w:rsidP="00AC7DAC">
      <w:pPr>
        <w:shd w:val="clear" w:color="auto" w:fill="FFFFFF"/>
        <w:jc w:val="both"/>
        <w:rPr>
          <w:spacing w:val="-1"/>
          <w:lang w:val="ro-MD"/>
        </w:rPr>
      </w:pPr>
      <w:r w:rsidRPr="00CE5F92">
        <w:rPr>
          <w:spacing w:val="-1"/>
          <w:lang w:val="ro-MD"/>
        </w:rPr>
        <w:t>Noi,..................................</w:t>
      </w:r>
      <w:r w:rsidRPr="00CE5F92">
        <w:rPr>
          <w:i/>
          <w:lang w:val="ro-MD"/>
        </w:rPr>
        <w:t xml:space="preserve"> (denumirea terţului susţinător financiar),</w:t>
      </w:r>
      <w:r w:rsidRPr="00CE5F9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CE5F92" w:rsidRDefault="00AC7DAC" w:rsidP="00AC7DAC">
      <w:pPr>
        <w:shd w:val="clear" w:color="auto" w:fill="FFFFFF"/>
        <w:jc w:val="both"/>
        <w:rPr>
          <w:spacing w:val="-1"/>
          <w:lang w:val="ro-MD"/>
        </w:rPr>
      </w:pPr>
      <w:r w:rsidRPr="00CE5F92">
        <w:rPr>
          <w:spacing w:val="-1"/>
          <w:lang w:val="ro-MD"/>
        </w:rPr>
        <w:t>Prezentul reprezintă angajamentul nostru ferm încheiat în conformitate cu prevederile art.</w:t>
      </w:r>
      <w:r w:rsidR="0056297D" w:rsidRPr="00CE5F92">
        <w:rPr>
          <w:spacing w:val="-1"/>
          <w:lang w:val="ro-MD"/>
        </w:rPr>
        <w:t>21</w:t>
      </w:r>
      <w:r w:rsidRPr="00CE5F92">
        <w:rPr>
          <w:spacing w:val="-1"/>
          <w:lang w:val="ro-MD"/>
        </w:rPr>
        <w:t xml:space="preserve"> alin.(</w:t>
      </w:r>
      <w:r w:rsidR="0056297D" w:rsidRPr="00CE5F92">
        <w:rPr>
          <w:spacing w:val="-1"/>
          <w:lang w:val="ro-MD"/>
        </w:rPr>
        <w:t>6</w:t>
      </w:r>
      <w:r w:rsidRPr="00CE5F92">
        <w:rPr>
          <w:spacing w:val="-1"/>
          <w:lang w:val="ro-MD"/>
        </w:rPr>
        <w:t xml:space="preserve">) </w:t>
      </w:r>
      <w:r w:rsidR="0056297D" w:rsidRPr="00CE5F92">
        <w:rPr>
          <w:spacing w:val="-1"/>
          <w:lang w:val="ro-MD"/>
        </w:rPr>
        <w:t>al</w:t>
      </w:r>
      <w:r w:rsidR="0019071C" w:rsidRPr="00CE5F92">
        <w:rPr>
          <w:spacing w:val="-1"/>
          <w:lang w:val="ro-MD"/>
        </w:rPr>
        <w:t xml:space="preserve"> </w:t>
      </w:r>
      <w:r w:rsidR="0056297D" w:rsidRPr="00CE5F92">
        <w:rPr>
          <w:spacing w:val="-1"/>
          <w:lang w:val="ro-MD"/>
        </w:rPr>
        <w:t xml:space="preserve">Legii </w:t>
      </w:r>
      <w:r w:rsidR="0019071C" w:rsidRPr="00CE5F92">
        <w:rPr>
          <w:spacing w:val="-1"/>
          <w:lang w:val="ro-MD"/>
        </w:rPr>
        <w:t>nr.</w:t>
      </w:r>
      <w:r w:rsidR="0056297D"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financiară acordată ..............................................................</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73F1DC34" w14:textId="77777777" w:rsidR="00AC7DAC" w:rsidRPr="00CE5F92" w:rsidRDefault="00AC7DAC" w:rsidP="00AC7DAC">
      <w:pPr>
        <w:shd w:val="clear" w:color="auto" w:fill="FFFFFF"/>
        <w:jc w:val="both"/>
        <w:rPr>
          <w:spacing w:val="-1"/>
          <w:lang w:val="ro-MD"/>
        </w:rPr>
      </w:pPr>
    </w:p>
    <w:p w14:paraId="2099B898" w14:textId="77777777" w:rsidR="00B27D8B" w:rsidRPr="00CE5F92" w:rsidRDefault="00B27D8B" w:rsidP="00AC7DAC">
      <w:pPr>
        <w:shd w:val="clear" w:color="auto" w:fill="FFFFFF"/>
        <w:jc w:val="both"/>
        <w:rPr>
          <w:spacing w:val="-1"/>
          <w:lang w:val="ro-MD"/>
        </w:rPr>
      </w:pPr>
    </w:p>
    <w:p w14:paraId="444B62E1" w14:textId="77777777" w:rsidR="00B27D8B" w:rsidRPr="00CE5F92" w:rsidRDefault="00B27D8B" w:rsidP="00AC7DAC">
      <w:pPr>
        <w:shd w:val="clear" w:color="auto" w:fill="FFFFFF"/>
        <w:jc w:val="both"/>
        <w:rPr>
          <w:spacing w:val="-1"/>
          <w:lang w:val="ro-MD"/>
        </w:rPr>
      </w:pPr>
    </w:p>
    <w:p w14:paraId="4D5A94E0" w14:textId="77777777" w:rsidR="00AC7DAC" w:rsidRPr="00CE5F92" w:rsidRDefault="00AC7DAC" w:rsidP="009E719D">
      <w:pPr>
        <w:shd w:val="clear" w:color="auto" w:fill="FFFFFF"/>
        <w:jc w:val="right"/>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 xml:space="preserve">                                        Terţ susţinător,</w:t>
      </w:r>
      <w:r w:rsidRPr="00CE5F92">
        <w:rPr>
          <w:i/>
          <w:spacing w:val="-1"/>
          <w:lang w:val="ro-MD"/>
        </w:rPr>
        <w:t xml:space="preserve">  (semnătură autorizată)</w:t>
      </w:r>
    </w:p>
    <w:p w14:paraId="270E27B9" w14:textId="77777777" w:rsidR="00AC7DAC" w:rsidRPr="00CE5F92" w:rsidRDefault="00AC7DAC" w:rsidP="00AC7DAC">
      <w:pPr>
        <w:ind w:left="5040" w:firstLine="720"/>
        <w:jc w:val="both"/>
        <w:rPr>
          <w:rFonts w:eastAsiaTheme="majorEastAsia"/>
          <w:sz w:val="22"/>
          <w:szCs w:val="22"/>
          <w:lang w:val="ro-MD"/>
        </w:rPr>
      </w:pPr>
    </w:p>
    <w:p w14:paraId="3F35F014" w14:textId="77777777" w:rsidR="0026206B" w:rsidRDefault="0026206B" w:rsidP="00391CB7">
      <w:pPr>
        <w:tabs>
          <w:tab w:val="decimal" w:pos="8364"/>
        </w:tabs>
        <w:spacing w:line="276" w:lineRule="auto"/>
        <w:jc w:val="right"/>
        <w:rPr>
          <w:bCs/>
          <w:color w:val="000000"/>
          <w:lang w:val="ro-MD"/>
        </w:rPr>
      </w:pPr>
    </w:p>
    <w:p w14:paraId="7C520701" w14:textId="11853B05"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5</w:t>
      </w:r>
    </w:p>
    <w:p w14:paraId="71E3ABC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A0A452C" w14:textId="77777777" w:rsidR="00B27D8B" w:rsidRPr="00CE5F92" w:rsidRDefault="00B27D8B" w:rsidP="000D4488">
      <w:pPr>
        <w:tabs>
          <w:tab w:val="left" w:pos="567"/>
        </w:tabs>
        <w:jc w:val="center"/>
        <w:rPr>
          <w:b/>
          <w:color w:val="000000"/>
          <w:w w:val="90"/>
          <w:lang w:val="ro-MD"/>
        </w:rPr>
      </w:pPr>
    </w:p>
    <w:p w14:paraId="070C799C" w14:textId="77777777" w:rsidR="00653E70" w:rsidRPr="00CE5F92" w:rsidRDefault="00653E70" w:rsidP="00653E70">
      <w:pPr>
        <w:pStyle w:val="1"/>
        <w:numPr>
          <w:ilvl w:val="0"/>
          <w:numId w:val="0"/>
        </w:numPr>
        <w:ind w:left="720"/>
        <w:rPr>
          <w:sz w:val="22"/>
          <w:szCs w:val="22"/>
          <w:lang w:val="ro-MD"/>
        </w:rPr>
      </w:pPr>
    </w:p>
    <w:p w14:paraId="04A21A3C" w14:textId="77777777" w:rsidR="00653E70" w:rsidRPr="00CE5F92" w:rsidRDefault="00653E70" w:rsidP="00653E70">
      <w:pPr>
        <w:pStyle w:val="1"/>
        <w:numPr>
          <w:ilvl w:val="0"/>
          <w:numId w:val="0"/>
        </w:numPr>
        <w:ind w:left="720"/>
        <w:rPr>
          <w:lang w:val="ro-MD"/>
        </w:rPr>
      </w:pPr>
      <w:r w:rsidRPr="00CE5F92">
        <w:rPr>
          <w:lang w:val="ro-MD"/>
        </w:rPr>
        <w:t>ANGAJAMENT PRIVIND SUSŢINEREA TEHNIC</w:t>
      </w:r>
      <w:r w:rsidR="005B24DA" w:rsidRPr="00CE5F92">
        <w:rPr>
          <w:lang w:val="ro-MD"/>
        </w:rPr>
        <w:t>Ă</w:t>
      </w:r>
      <w:r w:rsidR="00543226" w:rsidRPr="00CE5F92">
        <w:rPr>
          <w:lang w:val="ro-MD"/>
        </w:rPr>
        <w:t xml:space="preserve"> </w:t>
      </w:r>
      <w:r w:rsidR="005B24DA" w:rsidRPr="00CE5F92">
        <w:rPr>
          <w:lang w:val="ro-MD"/>
        </w:rPr>
        <w:t>Ș</w:t>
      </w:r>
      <w:r w:rsidRPr="00CE5F92">
        <w:rPr>
          <w:lang w:val="ro-MD"/>
        </w:rPr>
        <w:t>I PROFESIONALĂ A OFERTANTULUI/GRUPULUI DE OPERATORI ECONOMICI</w:t>
      </w:r>
    </w:p>
    <w:p w14:paraId="59D52AFD" w14:textId="77777777" w:rsidR="00AC7DAC" w:rsidRPr="00CE5F92" w:rsidRDefault="00AC7DAC" w:rsidP="00AC7DAC">
      <w:pPr>
        <w:ind w:left="5040" w:firstLine="720"/>
        <w:jc w:val="both"/>
        <w:rPr>
          <w:rFonts w:eastAsiaTheme="majorEastAsia"/>
          <w:lang w:val="ro-MD"/>
        </w:rPr>
      </w:pPr>
    </w:p>
    <w:p w14:paraId="61DF18C7" w14:textId="77777777" w:rsidR="006A6FDA" w:rsidRPr="00CE5F92" w:rsidRDefault="006A6FDA" w:rsidP="00AC7DAC">
      <w:pPr>
        <w:ind w:left="5040" w:firstLine="720"/>
        <w:jc w:val="both"/>
        <w:rPr>
          <w:rFonts w:eastAsiaTheme="majorEastAsia"/>
          <w:lang w:val="ro-MD"/>
        </w:rPr>
      </w:pPr>
    </w:p>
    <w:p w14:paraId="494BE0DA" w14:textId="77777777" w:rsidR="006A6FDA" w:rsidRPr="00CE5F92" w:rsidRDefault="006A6FDA" w:rsidP="006A6FDA">
      <w:pPr>
        <w:shd w:val="clear" w:color="auto" w:fill="FFFFFF"/>
        <w:rPr>
          <w:b/>
          <w:lang w:val="ro-MD"/>
        </w:rPr>
      </w:pPr>
      <w:r w:rsidRPr="00CE5F92">
        <w:rPr>
          <w:b/>
          <w:spacing w:val="-2"/>
          <w:lang w:val="ro-MD"/>
        </w:rPr>
        <w:t>..........................</w:t>
      </w:r>
    </w:p>
    <w:p w14:paraId="7EFDEBD9" w14:textId="77777777" w:rsidR="006A6FDA" w:rsidRPr="00CE5F92" w:rsidRDefault="006A6FDA" w:rsidP="006A6FDA">
      <w:pPr>
        <w:shd w:val="clear" w:color="auto" w:fill="FFFFFF"/>
        <w:rPr>
          <w:lang w:val="ro-MD"/>
        </w:rPr>
      </w:pPr>
      <w:r w:rsidRPr="00CE5F92">
        <w:rPr>
          <w:lang w:val="ro-MD"/>
        </w:rPr>
        <w:t>(denumirea)</w:t>
      </w:r>
    </w:p>
    <w:p w14:paraId="6E4DF02C" w14:textId="77777777" w:rsidR="006A6FDA" w:rsidRPr="00CE5F92" w:rsidRDefault="006A6FDA" w:rsidP="006A6FDA">
      <w:pPr>
        <w:shd w:val="clear" w:color="auto" w:fill="FFFFFF"/>
        <w:jc w:val="center"/>
        <w:rPr>
          <w:b/>
          <w:lang w:val="ro-MD"/>
        </w:rPr>
      </w:pPr>
      <w:r w:rsidRPr="00CE5F92">
        <w:rPr>
          <w:b/>
          <w:lang w:val="ro-MD"/>
        </w:rPr>
        <w:t>ANGAJAMENT</w:t>
      </w:r>
    </w:p>
    <w:p w14:paraId="3F03AA11" w14:textId="77777777" w:rsidR="006A6FDA" w:rsidRPr="00CE5F92" w:rsidRDefault="006A6FDA" w:rsidP="006A6FDA">
      <w:pPr>
        <w:shd w:val="clear" w:color="auto" w:fill="FFFFFF"/>
        <w:jc w:val="center"/>
        <w:rPr>
          <w:b/>
          <w:lang w:val="ro-MD"/>
        </w:rPr>
      </w:pPr>
      <w:r w:rsidRPr="00CE5F92">
        <w:rPr>
          <w:b/>
          <w:lang w:val="ro-MD"/>
        </w:rPr>
        <w:t>privind susţinerea tehnic</w:t>
      </w:r>
      <w:r w:rsidR="005B24DA" w:rsidRPr="00CE5F92">
        <w:rPr>
          <w:b/>
          <w:lang w:val="ro-MD"/>
        </w:rPr>
        <w:t>ă</w:t>
      </w:r>
      <w:r w:rsidR="0019071C" w:rsidRPr="00CE5F92">
        <w:rPr>
          <w:b/>
          <w:lang w:val="ro-MD"/>
        </w:rPr>
        <w:t xml:space="preserve"> </w:t>
      </w:r>
      <w:r w:rsidR="005B24DA" w:rsidRPr="00CE5F92">
        <w:rPr>
          <w:b/>
          <w:lang w:val="ro-MD"/>
        </w:rPr>
        <w:t>ș</w:t>
      </w:r>
      <w:r w:rsidRPr="00CE5F92">
        <w:rPr>
          <w:b/>
          <w:lang w:val="ro-MD"/>
        </w:rPr>
        <w:t>i profesională</w:t>
      </w:r>
    </w:p>
    <w:p w14:paraId="0AA01F2D" w14:textId="77777777" w:rsidR="006A6FDA" w:rsidRPr="00CE5F92" w:rsidRDefault="006A6FDA" w:rsidP="006A6FDA">
      <w:pPr>
        <w:shd w:val="clear" w:color="auto" w:fill="FFFFFF"/>
        <w:jc w:val="center"/>
        <w:rPr>
          <w:b/>
          <w:lang w:val="ro-MD"/>
        </w:rPr>
      </w:pPr>
      <w:r w:rsidRPr="00CE5F92">
        <w:rPr>
          <w:b/>
          <w:lang w:val="ro-MD"/>
        </w:rPr>
        <w:t>a ofertantului/candidatului</w:t>
      </w:r>
    </w:p>
    <w:p w14:paraId="3BD8C263" w14:textId="77777777" w:rsidR="00FB2FFC" w:rsidRPr="00CE5F92" w:rsidRDefault="00FB2FFC" w:rsidP="006A6FDA">
      <w:pPr>
        <w:shd w:val="clear" w:color="auto" w:fill="FFFFFF"/>
        <w:jc w:val="center"/>
        <w:rPr>
          <w:lang w:val="ro-MD"/>
        </w:rPr>
      </w:pPr>
    </w:p>
    <w:p w14:paraId="05A61CEC" w14:textId="77777777" w:rsidR="006A6FDA" w:rsidRPr="00CE5F92" w:rsidRDefault="006A6FDA" w:rsidP="006A6FDA">
      <w:pPr>
        <w:shd w:val="clear" w:color="auto" w:fill="FFFFFF"/>
        <w:rPr>
          <w:lang w:val="ro-MD"/>
        </w:rPr>
      </w:pPr>
      <w:r w:rsidRPr="00CE5F92">
        <w:rPr>
          <w:spacing w:val="-2"/>
          <w:lang w:val="ro-MD"/>
        </w:rPr>
        <w:t>Către</w:t>
      </w:r>
      <w:r w:rsidRPr="00CE5F92">
        <w:rPr>
          <w:lang w:val="ro-MD"/>
        </w:rPr>
        <w:t>, ..................................</w:t>
      </w:r>
      <w:r w:rsidR="00FB2FFC" w:rsidRPr="00CE5F92">
        <w:rPr>
          <w:lang w:val="ro-MD"/>
        </w:rPr>
        <w:t>.......................................................................................................</w:t>
      </w:r>
      <w:r w:rsidRPr="00CE5F92">
        <w:rPr>
          <w:lang w:val="ro-MD"/>
        </w:rPr>
        <w:t>........</w:t>
      </w:r>
    </w:p>
    <w:p w14:paraId="50B02BC0" w14:textId="77777777" w:rsidR="006A6FDA" w:rsidRPr="00CE5F92" w:rsidRDefault="0019071C" w:rsidP="006A6FDA">
      <w:pPr>
        <w:shd w:val="clear" w:color="auto" w:fill="FFFFFF"/>
        <w:spacing w:before="5"/>
        <w:rPr>
          <w:i/>
          <w:lang w:val="ro-MD"/>
        </w:rPr>
      </w:pPr>
      <w:r w:rsidRPr="00CE5F92">
        <w:rPr>
          <w:i/>
          <w:lang w:val="ro-MD"/>
        </w:rPr>
        <w:t xml:space="preserve">                                   </w:t>
      </w:r>
      <w:r w:rsidR="006A6FDA" w:rsidRPr="00CE5F92">
        <w:rPr>
          <w:i/>
          <w:lang w:val="ro-MD"/>
        </w:rPr>
        <w:t>(denumirea autorităţii contractante şi adresa completă)</w:t>
      </w:r>
    </w:p>
    <w:p w14:paraId="118B506D" w14:textId="77777777" w:rsidR="006A6FDA" w:rsidRPr="00CE5F92" w:rsidRDefault="006A6FDA" w:rsidP="006A6FDA">
      <w:pPr>
        <w:shd w:val="clear" w:color="auto" w:fill="FFFFFF"/>
        <w:tabs>
          <w:tab w:val="left" w:leader="dot" w:pos="7181"/>
        </w:tabs>
        <w:jc w:val="both"/>
        <w:rPr>
          <w:lang w:val="ro-MD"/>
        </w:rPr>
      </w:pPr>
      <w:r w:rsidRPr="00CE5F92">
        <w:rPr>
          <w:lang w:val="ro-MD"/>
        </w:rPr>
        <w:t>Cu privire la procedura pentru atribuirea contractului ................</w:t>
      </w:r>
      <w:r w:rsidRPr="00CE5F92">
        <w:rPr>
          <w:i/>
          <w:lang w:val="ro-MD"/>
        </w:rPr>
        <w:t>...... (denumirea contractului de achiziţie publică)</w:t>
      </w:r>
      <w:r w:rsidRPr="00CE5F92">
        <w:rPr>
          <w:lang w:val="ro-MD"/>
        </w:rPr>
        <w:t xml:space="preserve">, noi ............. </w:t>
      </w:r>
      <w:r w:rsidRPr="00CE5F92">
        <w:rPr>
          <w:i/>
          <w:lang w:val="ro-MD"/>
        </w:rPr>
        <w:t>(denumirea terţului susţinător tehnic şi profesional</w:t>
      </w:r>
      <w:r w:rsidRPr="00CE5F92">
        <w:rPr>
          <w:lang w:val="ro-MD"/>
        </w:rPr>
        <w:t>), având sediul înregistrat la .......... .............</w:t>
      </w:r>
      <w:r w:rsidRPr="00CE5F92">
        <w:rPr>
          <w:i/>
          <w:lang w:val="ro-MD"/>
        </w:rPr>
        <w:t>(adresa terţului susţinător tehnic şi profesional)</w:t>
      </w:r>
      <w:r w:rsidRPr="00CE5F92">
        <w:rPr>
          <w:lang w:val="ro-MD"/>
        </w:rPr>
        <w:t>, ne obligăm, în mod ferm, necondiţionat şi irevocabil, să punem la dispoziţia.............. (</w:t>
      </w:r>
      <w:r w:rsidRPr="00CE5F92">
        <w:rPr>
          <w:i/>
          <w:lang w:val="ro-MD"/>
        </w:rPr>
        <w:t>denumirea ofertantului)</w:t>
      </w:r>
      <w:r w:rsidRPr="00CE5F9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CE5F92" w:rsidRDefault="006A6FDA" w:rsidP="006A6FDA">
      <w:pPr>
        <w:shd w:val="clear" w:color="auto" w:fill="FFFFFF"/>
        <w:tabs>
          <w:tab w:val="left" w:leader="dot" w:pos="7181"/>
        </w:tabs>
        <w:jc w:val="both"/>
        <w:rPr>
          <w:lang w:val="ro-MD"/>
        </w:rPr>
      </w:pPr>
      <w:r w:rsidRPr="00CE5F92">
        <w:rPr>
          <w:lang w:val="ro-MD"/>
        </w:rPr>
        <w:t>Acordarea susţinerii tehnice şi profesionale nu implică alte costuri pentru achizitor, cu excepţia celor care au fost incluse în propunerea financiară.</w:t>
      </w:r>
    </w:p>
    <w:p w14:paraId="147D9E6A" w14:textId="77777777" w:rsidR="006A6FDA" w:rsidRPr="00CE5F92" w:rsidRDefault="006A6FDA" w:rsidP="006A6FDA">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resursele tehnice şi/sau profesionale de .................</w:t>
      </w:r>
      <w:r w:rsidR="00E26A0E" w:rsidRPr="00CE5F92">
        <w:rPr>
          <w:lang w:val="ro-MD"/>
        </w:rPr>
        <w:t>..........................</w:t>
      </w:r>
      <w:r w:rsidRPr="00CE5F92">
        <w:rPr>
          <w:lang w:val="ro-MD"/>
        </w:rPr>
        <w:t>..................................................................necesar</w:t>
      </w:r>
      <w:r w:rsidR="005B24DA" w:rsidRPr="00CE5F92">
        <w:rPr>
          <w:lang w:val="ro-MD"/>
        </w:rPr>
        <w:t>e</w:t>
      </w:r>
      <w:r w:rsidRPr="00CE5F92">
        <w:rPr>
          <w:lang w:val="ro-MD"/>
        </w:rPr>
        <w:t xml:space="preserve"> pentru îndeplinirea integrală, reglementară şi la termen a contractului de achiziţie publică.</w:t>
      </w:r>
    </w:p>
    <w:p w14:paraId="3232FCCF"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şiprofesional),</w:t>
      </w:r>
      <w:r w:rsidRPr="00CE5F92">
        <w:rPr>
          <w:lang w:val="ro-MD"/>
        </w:rPr>
        <w:t xml:space="preserve"> declarăm că înţelegem să răspundem, în mod necondiţionat, faţă de autoritatea contractantă pentru neexecutarea oricărei obligaţii asumate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/candidatului)</w:t>
      </w:r>
      <w:r w:rsidRPr="00CE5F92">
        <w:rPr>
          <w:lang w:val="ro-MD"/>
        </w:rPr>
        <w:t xml:space="preserve">, în baza contractului de achiziţie publică, şi pentru care ................ </w:t>
      </w:r>
      <w:r w:rsidRPr="00CE5F92">
        <w:rPr>
          <w:i/>
          <w:lang w:val="ro-MD"/>
        </w:rPr>
        <w:t>(denumire operatorul/candidatului)</w:t>
      </w:r>
      <w:r w:rsidRPr="00CE5F9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 profesional),</w:t>
      </w:r>
      <w:r w:rsidRPr="00CE5F92">
        <w:rPr>
          <w:lang w:val="ro-MD"/>
        </w:rPr>
        <w:t xml:space="preserve"> declarăm c</w:t>
      </w:r>
      <w:r w:rsidR="005B24DA" w:rsidRPr="00CE5F92">
        <w:rPr>
          <w:lang w:val="ro-MD"/>
        </w:rPr>
        <w:t>ă</w:t>
      </w:r>
      <w:r w:rsidRPr="00CE5F92">
        <w:rPr>
          <w:lang w:val="ro-MD"/>
        </w:rPr>
        <w:t xml:space="preserve"> înţelegem să renunţăm definitiv şi irevocabil la dreptul de a invoca orice excepţie de neexecutare, atât faţă de autoritatea contractantă, cât şi faţă de ................. (</w:t>
      </w:r>
      <w:r w:rsidRPr="00CE5F92">
        <w:rPr>
          <w:i/>
          <w:lang w:val="ro-MD"/>
        </w:rPr>
        <w:t>denumire ofertant),</w:t>
      </w:r>
      <w:r w:rsidRPr="00CE5F9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CE5F92" w:rsidRDefault="006A6FDA" w:rsidP="006A6FDA">
      <w:pPr>
        <w:shd w:val="clear" w:color="auto" w:fill="FFFFFF"/>
        <w:jc w:val="both"/>
        <w:rPr>
          <w:spacing w:val="-1"/>
          <w:lang w:val="ro-MD"/>
        </w:rPr>
      </w:pPr>
      <w:r w:rsidRPr="00CE5F92">
        <w:rPr>
          <w:spacing w:val="-1"/>
          <w:lang w:val="ro-MD"/>
        </w:rPr>
        <w:t>Noi,..................................</w:t>
      </w:r>
      <w:r w:rsidR="0019071C" w:rsidRPr="00CE5F92">
        <w:rPr>
          <w:i/>
          <w:lang w:val="ro-MD"/>
        </w:rPr>
        <w:t xml:space="preserve"> (denumirea </w:t>
      </w:r>
      <w:r w:rsidRPr="00CE5F92">
        <w:rPr>
          <w:i/>
          <w:lang w:val="ro-MD"/>
        </w:rPr>
        <w:t>terţului susţinător tehnic şi profesional),</w:t>
      </w:r>
      <w:r w:rsidRPr="00CE5F9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CE5F92" w:rsidRDefault="006A6FDA" w:rsidP="006A6FDA">
      <w:pPr>
        <w:shd w:val="clear" w:color="auto" w:fill="FFFFFF"/>
        <w:jc w:val="both"/>
        <w:rPr>
          <w:spacing w:val="-1"/>
          <w:lang w:val="ro-MD"/>
        </w:rPr>
      </w:pPr>
      <w:r w:rsidRPr="00CE5F92">
        <w:rPr>
          <w:spacing w:val="-1"/>
          <w:lang w:val="ro-MD"/>
        </w:rPr>
        <w:t xml:space="preserve">Prezentul reprezintă angajamentul nostru ferm încheiat în conformitate cu prevederile </w:t>
      </w:r>
      <w:r w:rsidR="00653E70" w:rsidRPr="00CE5F92">
        <w:rPr>
          <w:spacing w:val="-1"/>
          <w:lang w:val="ro-MD"/>
        </w:rPr>
        <w:t>art.2</w:t>
      </w:r>
      <w:r w:rsidR="00B43C8E" w:rsidRPr="00CE5F92">
        <w:rPr>
          <w:spacing w:val="-1"/>
          <w:lang w:val="ro-MD"/>
        </w:rPr>
        <w:t>2</w:t>
      </w:r>
      <w:r w:rsidR="00653E70" w:rsidRPr="00CE5F92">
        <w:rPr>
          <w:spacing w:val="-1"/>
          <w:lang w:val="ro-MD"/>
        </w:rPr>
        <w:t xml:space="preserve"> alin.(6) al Legii</w:t>
      </w:r>
      <w:r w:rsidR="001F420F" w:rsidRPr="00CE5F92">
        <w:rPr>
          <w:spacing w:val="-1"/>
          <w:lang w:val="ro-MD"/>
        </w:rPr>
        <w:t xml:space="preserve"> nr.</w:t>
      </w:r>
      <w:r w:rsidR="00653E70"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tehnică şi prof</w:t>
      </w:r>
      <w:r w:rsidR="00E26A0E" w:rsidRPr="00CE5F92">
        <w:rPr>
          <w:spacing w:val="-1"/>
          <w:lang w:val="ro-MD"/>
        </w:rPr>
        <w:t>esională acordat</w:t>
      </w:r>
      <w:r w:rsidR="005B24DA" w:rsidRPr="00CE5F92">
        <w:rPr>
          <w:spacing w:val="-1"/>
          <w:lang w:val="ro-MD"/>
        </w:rPr>
        <w:t>ă</w:t>
      </w:r>
      <w:r w:rsidR="00E26A0E" w:rsidRPr="00CE5F92">
        <w:rPr>
          <w:spacing w:val="-1"/>
          <w:lang w:val="ro-MD"/>
        </w:rPr>
        <w:t>…………………</w:t>
      </w:r>
      <w:r w:rsidRPr="00CE5F92">
        <w:rPr>
          <w:spacing w:val="-1"/>
          <w:lang w:val="ro-MD"/>
        </w:rPr>
        <w:t>................................................</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05BFAC7F" w14:textId="77777777" w:rsidR="006A6FDA" w:rsidRPr="00CE5F92" w:rsidRDefault="006A6FDA" w:rsidP="006A6FDA">
      <w:pPr>
        <w:shd w:val="clear" w:color="auto" w:fill="FFFFFF"/>
        <w:rPr>
          <w:spacing w:val="-1"/>
          <w:lang w:val="ro-MD"/>
        </w:rPr>
      </w:pPr>
    </w:p>
    <w:p w14:paraId="035AA58F" w14:textId="77777777" w:rsidR="006A6FDA" w:rsidRPr="00CE5F92" w:rsidRDefault="006A6FDA" w:rsidP="006A6FDA">
      <w:pPr>
        <w:shd w:val="clear" w:color="auto" w:fill="FFFFFF"/>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Terţ susţinător,</w:t>
      </w:r>
    </w:p>
    <w:p w14:paraId="478E0B3B" w14:textId="77777777" w:rsidR="006A6FDA" w:rsidRPr="00CE5F92" w:rsidRDefault="006A6FDA" w:rsidP="006A6FDA">
      <w:pPr>
        <w:shd w:val="clear" w:color="auto" w:fill="FFFFFF"/>
        <w:rPr>
          <w:spacing w:val="-1"/>
          <w:lang w:val="ro-MD"/>
        </w:rPr>
      </w:pPr>
      <w:r w:rsidRPr="00CE5F92">
        <w:rPr>
          <w:spacing w:val="-1"/>
          <w:lang w:val="ro-MD"/>
        </w:rPr>
        <w:t>...........................</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w:t>
      </w:r>
    </w:p>
    <w:p w14:paraId="2F51BDB0" w14:textId="77777777" w:rsidR="006A6FDA" w:rsidRPr="00CE5F92" w:rsidRDefault="006A6FDA" w:rsidP="009E719D">
      <w:pPr>
        <w:shd w:val="clear" w:color="auto" w:fill="FFFFFF"/>
        <w:jc w:val="right"/>
        <w:rPr>
          <w:i/>
          <w:spacing w:val="-1"/>
          <w:lang w:val="ro-MD"/>
        </w:rPr>
      </w:pPr>
      <w:r w:rsidRPr="00CE5F92">
        <w:rPr>
          <w:i/>
          <w:spacing w:val="-1"/>
          <w:lang w:val="ro-MD"/>
        </w:rPr>
        <w:lastRenderedPageBreak/>
        <w:t>(semnătură autorizată)</w:t>
      </w:r>
    </w:p>
    <w:p w14:paraId="4EC5B4A4" w14:textId="77777777" w:rsidR="0026206B" w:rsidRDefault="0026206B" w:rsidP="00391CB7">
      <w:pPr>
        <w:tabs>
          <w:tab w:val="decimal" w:pos="8364"/>
        </w:tabs>
        <w:spacing w:line="276" w:lineRule="auto"/>
        <w:jc w:val="right"/>
        <w:rPr>
          <w:bCs/>
          <w:color w:val="000000"/>
          <w:lang w:val="ro-MD"/>
        </w:rPr>
      </w:pPr>
    </w:p>
    <w:p w14:paraId="48C47E95" w14:textId="13481120"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6</w:t>
      </w:r>
    </w:p>
    <w:p w14:paraId="3538FE16"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7E27F8E5" w14:textId="32F0539D" w:rsidR="00BA7FF4" w:rsidRPr="00CE5F92" w:rsidRDefault="00BA7FF4" w:rsidP="00BA7FF4">
      <w:pPr>
        <w:jc w:val="right"/>
        <w:rPr>
          <w:noProof w:val="0"/>
          <w:lang w:val="ro-MD"/>
        </w:rPr>
      </w:pPr>
    </w:p>
    <w:p w14:paraId="5E845636" w14:textId="77777777" w:rsidR="00B27D8B" w:rsidRPr="00CE5F92" w:rsidRDefault="00B27D8B" w:rsidP="000D4488">
      <w:pPr>
        <w:tabs>
          <w:tab w:val="left" w:pos="567"/>
        </w:tabs>
        <w:jc w:val="center"/>
        <w:rPr>
          <w:b/>
          <w:color w:val="000000"/>
          <w:w w:val="90"/>
          <w:lang w:val="ro-MD"/>
        </w:rPr>
      </w:pPr>
    </w:p>
    <w:p w14:paraId="15EC3A8C" w14:textId="77777777" w:rsidR="00B27D8B" w:rsidRPr="00CE5F92" w:rsidRDefault="00B27D8B" w:rsidP="000D4488">
      <w:pPr>
        <w:tabs>
          <w:tab w:val="left" w:pos="567"/>
        </w:tabs>
        <w:jc w:val="center"/>
        <w:rPr>
          <w:b/>
          <w:color w:val="000000"/>
          <w:w w:val="90"/>
          <w:lang w:val="ro-MD"/>
        </w:rPr>
      </w:pPr>
    </w:p>
    <w:p w14:paraId="228EDA0A" w14:textId="77777777" w:rsidR="005C6BF4" w:rsidRPr="00CE5F92" w:rsidRDefault="005C6BF4" w:rsidP="005C6BF4">
      <w:pPr>
        <w:keepNext/>
        <w:spacing w:before="240" w:after="60"/>
        <w:jc w:val="center"/>
        <w:outlineLvl w:val="0"/>
        <w:rPr>
          <w:b/>
          <w:bCs/>
          <w:kern w:val="32"/>
          <w:lang w:val="ro-MD"/>
        </w:rPr>
      </w:pPr>
      <w:r w:rsidRPr="00CE5F92">
        <w:rPr>
          <w:b/>
          <w:bCs/>
          <w:kern w:val="32"/>
          <w:lang w:val="ro-MD"/>
        </w:rPr>
        <w:t xml:space="preserve">DECLARAŢIE TERŢ SUSŢINĂTOR TEHNIC </w:t>
      </w:r>
    </w:p>
    <w:p w14:paraId="5D4F688E" w14:textId="77777777" w:rsidR="005C6BF4" w:rsidRPr="00CE5F92" w:rsidRDefault="005C6BF4" w:rsidP="005C6BF4">
      <w:pPr>
        <w:shd w:val="clear" w:color="auto" w:fill="FFFFFF"/>
        <w:spacing w:after="200"/>
        <w:rPr>
          <w:rFonts w:eastAsia="Calibri"/>
          <w:b/>
          <w:i/>
          <w:lang w:val="ro-MD"/>
        </w:rPr>
      </w:pPr>
    </w:p>
    <w:p w14:paraId="4A6AEEE5" w14:textId="77777777" w:rsidR="005C6BF4" w:rsidRPr="00CE5F92" w:rsidRDefault="005C6BF4" w:rsidP="005C6BF4">
      <w:pPr>
        <w:shd w:val="clear" w:color="auto" w:fill="FFFFFF"/>
        <w:rPr>
          <w:rFonts w:eastAsia="Calibri"/>
          <w:b/>
          <w:spacing w:val="-2"/>
          <w:lang w:val="ro-MD"/>
        </w:rPr>
      </w:pPr>
      <w:r w:rsidRPr="00CE5F92">
        <w:rPr>
          <w:rFonts w:eastAsia="Calibri"/>
          <w:b/>
          <w:spacing w:val="-2"/>
          <w:lang w:val="ro-MD"/>
        </w:rPr>
        <w:t xml:space="preserve">Terţ susţinător tehnic </w:t>
      </w:r>
    </w:p>
    <w:p w14:paraId="035BA2D5" w14:textId="77777777" w:rsidR="005C6BF4" w:rsidRPr="00CE5F92" w:rsidRDefault="005C6BF4" w:rsidP="005C6BF4">
      <w:pPr>
        <w:shd w:val="clear" w:color="auto" w:fill="FFFFFF"/>
        <w:rPr>
          <w:rFonts w:eastAsia="Calibri"/>
          <w:b/>
          <w:lang w:val="ro-MD"/>
        </w:rPr>
      </w:pPr>
      <w:r w:rsidRPr="00CE5F92">
        <w:rPr>
          <w:rFonts w:eastAsia="Calibri"/>
          <w:b/>
          <w:spacing w:val="-2"/>
          <w:lang w:val="ro-MD"/>
        </w:rPr>
        <w:t>..........................</w:t>
      </w:r>
    </w:p>
    <w:p w14:paraId="6D827E79" w14:textId="77777777" w:rsidR="005C6BF4" w:rsidRPr="00CE5F92" w:rsidRDefault="005C6BF4" w:rsidP="005C6BF4">
      <w:pPr>
        <w:shd w:val="clear" w:color="auto" w:fill="FFFFFF"/>
        <w:rPr>
          <w:rFonts w:eastAsia="Calibri"/>
          <w:lang w:val="ro-MD"/>
        </w:rPr>
      </w:pPr>
      <w:r w:rsidRPr="00CE5F92">
        <w:rPr>
          <w:rFonts w:eastAsia="Calibri"/>
          <w:lang w:val="ro-MD"/>
        </w:rPr>
        <w:t>(denumirea)</w:t>
      </w:r>
    </w:p>
    <w:p w14:paraId="423AD188" w14:textId="77777777" w:rsidR="005C6BF4" w:rsidRPr="00CE5F92" w:rsidRDefault="005C6BF4" w:rsidP="005C6BF4">
      <w:pPr>
        <w:shd w:val="clear" w:color="auto" w:fill="FFFFFF"/>
        <w:rPr>
          <w:rFonts w:eastAsia="Calibri"/>
          <w:lang w:val="ro-MD"/>
        </w:rPr>
      </w:pPr>
    </w:p>
    <w:p w14:paraId="658525B2" w14:textId="77777777" w:rsidR="005C6BF4" w:rsidRPr="00CE5F92" w:rsidRDefault="005C6BF4" w:rsidP="005C6BF4">
      <w:pPr>
        <w:spacing w:after="200"/>
        <w:jc w:val="center"/>
        <w:rPr>
          <w:rFonts w:eastAsia="Calibri"/>
          <w:b/>
          <w:lang w:val="ro-MD"/>
        </w:rPr>
      </w:pPr>
      <w:r w:rsidRPr="00CE5F92">
        <w:rPr>
          <w:rFonts w:eastAsia="Calibri"/>
          <w:b/>
          <w:lang w:val="ro-MD"/>
        </w:rPr>
        <w:t>Declaraţie</w:t>
      </w:r>
    </w:p>
    <w:p w14:paraId="40040EF5"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Subsemnatul, reprezentant împuternicit al .......................... (</w:t>
      </w:r>
      <w:r w:rsidRPr="00CE5F92">
        <w:rPr>
          <w:rFonts w:eastAsia="Calibri"/>
          <w:i/>
          <w:lang w:val="ro-MD"/>
        </w:rPr>
        <w:t>denumirea terţului susţinător tehnic şi profesional),</w:t>
      </w:r>
      <w:r w:rsidRPr="00CE5F9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Declar</w:t>
      </w:r>
      <w:r w:rsidR="001278C6" w:rsidRPr="00CE5F92">
        <w:rPr>
          <w:rFonts w:eastAsia="Calibri"/>
          <w:lang w:val="ro-MD"/>
        </w:rPr>
        <w:t>,</w:t>
      </w:r>
      <w:r w:rsidRPr="00CE5F92">
        <w:rPr>
          <w:rFonts w:eastAsia="Calibri"/>
          <w:lang w:val="ro-MD"/>
        </w:rPr>
        <w:t xml:space="preserve"> de asemenea</w:t>
      </w:r>
      <w:r w:rsidR="001278C6" w:rsidRPr="00CE5F92">
        <w:rPr>
          <w:rFonts w:eastAsia="Calibri"/>
          <w:lang w:val="ro-MD"/>
        </w:rPr>
        <w:t>,</w:t>
      </w:r>
      <w:r w:rsidRPr="00CE5F92">
        <w:rPr>
          <w:rFonts w:eastAsia="Calibri"/>
          <w:lang w:val="ro-MD"/>
        </w:rPr>
        <w:t xml:space="preserve"> că vom disponibiliza aceste resurse necondiţionat, în funcţie de necesităţile care vor apărea pe parcursul îndeplinirii contractului de achiziţie publică având ca obiect..........................................................( </w:t>
      </w:r>
      <w:r w:rsidRPr="00CE5F92">
        <w:rPr>
          <w:rFonts w:eastAsia="Calibri"/>
          <w:i/>
          <w:lang w:val="ro-MD"/>
        </w:rPr>
        <w:t>obiectul contractului).</w:t>
      </w:r>
    </w:p>
    <w:p w14:paraId="090295F1" w14:textId="77777777" w:rsidR="005C6BF4" w:rsidRPr="00CE5F92" w:rsidRDefault="005C6BF4" w:rsidP="005C6BF4">
      <w:pPr>
        <w:shd w:val="clear" w:color="auto" w:fill="FFFFFF"/>
        <w:spacing w:after="200"/>
        <w:rPr>
          <w:rFonts w:eastAsia="Calibri"/>
          <w:lang w:val="ro-MD"/>
        </w:rPr>
      </w:pPr>
    </w:p>
    <w:p w14:paraId="433EE8BC" w14:textId="77777777" w:rsidR="005C6BF4" w:rsidRPr="00CE5F92" w:rsidRDefault="005C6BF4" w:rsidP="005C6BF4">
      <w:pPr>
        <w:shd w:val="clear" w:color="auto" w:fill="FFFFFF"/>
        <w:spacing w:after="200"/>
        <w:ind w:left="34"/>
        <w:jc w:val="center"/>
        <w:rPr>
          <w:rFonts w:eastAsia="Calibri"/>
          <w:b/>
          <w:lang w:val="ro-MD"/>
        </w:rPr>
      </w:pPr>
      <w:r w:rsidRPr="00CE5F92">
        <w:rPr>
          <w:rFonts w:eastAsia="Calibri"/>
          <w:b/>
          <w:spacing w:val="-3"/>
          <w:lang w:val="ro-MD"/>
        </w:rPr>
        <w:t>LISTA</w:t>
      </w:r>
    </w:p>
    <w:p w14:paraId="5F735840" w14:textId="77777777" w:rsidR="005C6BF4" w:rsidRPr="00CE5F92" w:rsidRDefault="005C6BF4" w:rsidP="005C6BF4">
      <w:pPr>
        <w:shd w:val="clear" w:color="auto" w:fill="FFFFFF"/>
        <w:spacing w:after="200"/>
        <w:ind w:left="29"/>
        <w:jc w:val="center"/>
        <w:rPr>
          <w:rFonts w:eastAsia="Calibri"/>
          <w:lang w:val="ro-MD"/>
        </w:rPr>
      </w:pPr>
      <w:r w:rsidRPr="00CE5F92">
        <w:rPr>
          <w:rFonts w:eastAsia="Calibri"/>
          <w:lang w:val="ro-MD"/>
        </w:rPr>
        <w:t xml:space="preserve">privind logistica, utilajele, instalaţiile şi echipamentele tehnice aflate în dotare </w:t>
      </w:r>
      <w:r w:rsidR="005B24DA" w:rsidRPr="00CE5F92">
        <w:rPr>
          <w:rFonts w:eastAsia="Calibri"/>
          <w:lang w:val="ro-MD"/>
        </w:rPr>
        <w:t>ș</w:t>
      </w:r>
      <w:r w:rsidRPr="00CE5F9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CE5F92" w14:paraId="11B26E85" w14:textId="77777777" w:rsidTr="008A2F19">
        <w:tc>
          <w:tcPr>
            <w:tcW w:w="609" w:type="dxa"/>
            <w:shd w:val="clear" w:color="auto" w:fill="auto"/>
          </w:tcPr>
          <w:p w14:paraId="670D74ED"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Nr. </w:t>
            </w:r>
          </w:p>
          <w:p w14:paraId="0A4B9499" w14:textId="77777777" w:rsidR="005C6BF4" w:rsidRPr="00CE5F92" w:rsidRDefault="005C6BF4" w:rsidP="008A2F19">
            <w:pPr>
              <w:jc w:val="center"/>
              <w:rPr>
                <w:rFonts w:eastAsia="Calibri"/>
                <w:lang w:val="ro-MD" w:eastAsia="ro-RO"/>
              </w:rPr>
            </w:pPr>
            <w:r w:rsidRPr="00CE5F92">
              <w:rPr>
                <w:rFonts w:eastAsia="Calibri"/>
                <w:lang w:val="ro-MD" w:eastAsia="ro-RO"/>
              </w:rPr>
              <w:t>crt</w:t>
            </w:r>
          </w:p>
        </w:tc>
        <w:tc>
          <w:tcPr>
            <w:tcW w:w="3477" w:type="dxa"/>
            <w:shd w:val="clear" w:color="auto" w:fill="auto"/>
          </w:tcPr>
          <w:p w14:paraId="109065A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Denumire </w:t>
            </w:r>
            <w:r w:rsidRPr="00CE5F92">
              <w:rPr>
                <w:rFonts w:eastAsia="Calibri"/>
                <w:spacing w:val="-1"/>
                <w:lang w:val="ro-MD" w:eastAsia="ro-RO"/>
              </w:rPr>
              <w:t>utilaj/echipament/instalaţie</w:t>
            </w:r>
          </w:p>
        </w:tc>
        <w:tc>
          <w:tcPr>
            <w:tcW w:w="1293" w:type="dxa"/>
            <w:shd w:val="clear" w:color="auto" w:fill="auto"/>
          </w:tcPr>
          <w:p w14:paraId="0E98C117" w14:textId="77777777" w:rsidR="005C6BF4" w:rsidRPr="00CE5F92" w:rsidRDefault="005C6BF4" w:rsidP="008A2F19">
            <w:pPr>
              <w:jc w:val="center"/>
              <w:rPr>
                <w:rFonts w:eastAsia="Calibri"/>
                <w:lang w:val="ro-MD" w:eastAsia="ro-RO"/>
              </w:rPr>
            </w:pPr>
            <w:r w:rsidRPr="00CE5F92">
              <w:rPr>
                <w:rFonts w:eastAsia="Calibri"/>
                <w:lang w:val="ro-MD" w:eastAsia="ro-RO"/>
              </w:rPr>
              <w:t>Cantitate U.M.</w:t>
            </w:r>
          </w:p>
        </w:tc>
        <w:tc>
          <w:tcPr>
            <w:tcW w:w="2931" w:type="dxa"/>
            <w:gridSpan w:val="2"/>
            <w:shd w:val="clear" w:color="auto" w:fill="auto"/>
          </w:tcPr>
          <w:p w14:paraId="153447C8" w14:textId="77777777" w:rsidR="005C6BF4" w:rsidRPr="00CE5F92" w:rsidRDefault="005C6BF4" w:rsidP="008A2F19">
            <w:pPr>
              <w:jc w:val="center"/>
              <w:rPr>
                <w:rFonts w:eastAsia="Calibri"/>
                <w:lang w:val="ro-MD" w:eastAsia="ro-RO"/>
              </w:rPr>
            </w:pPr>
            <w:r w:rsidRPr="00CE5F92">
              <w:rPr>
                <w:rFonts w:eastAsia="Calibri"/>
                <w:lang w:val="ro-MD" w:eastAsia="ro-RO"/>
              </w:rPr>
              <w:t>Forma de deţinere</w:t>
            </w:r>
          </w:p>
        </w:tc>
      </w:tr>
      <w:tr w:rsidR="005C6BF4" w:rsidRPr="00CE5F92" w14:paraId="07AA62B3" w14:textId="77777777" w:rsidTr="008A2F19">
        <w:tc>
          <w:tcPr>
            <w:tcW w:w="609" w:type="dxa"/>
            <w:shd w:val="clear" w:color="auto" w:fill="auto"/>
          </w:tcPr>
          <w:p w14:paraId="054693E6" w14:textId="77777777" w:rsidR="005C6BF4" w:rsidRPr="00CE5F92" w:rsidRDefault="005C6BF4" w:rsidP="008A2F19">
            <w:pPr>
              <w:jc w:val="center"/>
              <w:rPr>
                <w:rFonts w:eastAsia="Calibri"/>
                <w:lang w:val="ro-MD" w:eastAsia="ro-RO"/>
              </w:rPr>
            </w:pPr>
          </w:p>
        </w:tc>
        <w:tc>
          <w:tcPr>
            <w:tcW w:w="3477" w:type="dxa"/>
            <w:shd w:val="clear" w:color="auto" w:fill="auto"/>
          </w:tcPr>
          <w:p w14:paraId="7FA49F24" w14:textId="77777777" w:rsidR="005C6BF4" w:rsidRPr="00CE5F92" w:rsidRDefault="005C6BF4" w:rsidP="008A2F19">
            <w:pPr>
              <w:jc w:val="center"/>
              <w:rPr>
                <w:rFonts w:eastAsia="Calibri"/>
                <w:lang w:val="ro-MD" w:eastAsia="ro-RO"/>
              </w:rPr>
            </w:pPr>
          </w:p>
        </w:tc>
        <w:tc>
          <w:tcPr>
            <w:tcW w:w="1293" w:type="dxa"/>
            <w:shd w:val="clear" w:color="auto" w:fill="auto"/>
          </w:tcPr>
          <w:p w14:paraId="697A17F2" w14:textId="77777777" w:rsidR="005C6BF4" w:rsidRPr="00CE5F92" w:rsidRDefault="005C6BF4" w:rsidP="008A2F19">
            <w:pPr>
              <w:jc w:val="center"/>
              <w:rPr>
                <w:rFonts w:eastAsia="Calibri"/>
                <w:lang w:val="ro-MD" w:eastAsia="ro-RO"/>
              </w:rPr>
            </w:pPr>
          </w:p>
        </w:tc>
        <w:tc>
          <w:tcPr>
            <w:tcW w:w="1608" w:type="dxa"/>
            <w:shd w:val="clear" w:color="auto" w:fill="auto"/>
          </w:tcPr>
          <w:p w14:paraId="0BF5801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Proprietate </w:t>
            </w:r>
          </w:p>
        </w:tc>
        <w:tc>
          <w:tcPr>
            <w:tcW w:w="1323" w:type="dxa"/>
            <w:shd w:val="clear" w:color="auto" w:fill="auto"/>
          </w:tcPr>
          <w:p w14:paraId="6440091C" w14:textId="77777777" w:rsidR="005C6BF4" w:rsidRPr="00CE5F92" w:rsidRDefault="005C6BF4" w:rsidP="008A2F19">
            <w:pPr>
              <w:jc w:val="center"/>
              <w:rPr>
                <w:rFonts w:eastAsia="Calibri"/>
                <w:lang w:val="ro-MD" w:eastAsia="ro-RO"/>
              </w:rPr>
            </w:pPr>
            <w:r w:rsidRPr="00CE5F92">
              <w:rPr>
                <w:rFonts w:eastAsia="Calibri"/>
                <w:lang w:val="ro-MD" w:eastAsia="ro-RO"/>
              </w:rPr>
              <w:t>În chirie</w:t>
            </w:r>
          </w:p>
        </w:tc>
      </w:tr>
      <w:tr w:rsidR="005C6BF4" w:rsidRPr="00CE5F92" w14:paraId="3EFA65F0" w14:textId="77777777" w:rsidTr="008A2F19">
        <w:tc>
          <w:tcPr>
            <w:tcW w:w="609" w:type="dxa"/>
            <w:shd w:val="clear" w:color="auto" w:fill="auto"/>
          </w:tcPr>
          <w:p w14:paraId="2E99133E" w14:textId="77777777" w:rsidR="005C6BF4" w:rsidRPr="00CE5F92" w:rsidRDefault="005C6BF4" w:rsidP="008A2F19">
            <w:pPr>
              <w:jc w:val="center"/>
              <w:rPr>
                <w:rFonts w:eastAsia="Calibri"/>
                <w:lang w:val="ro-MD" w:eastAsia="ro-RO"/>
              </w:rPr>
            </w:pPr>
          </w:p>
        </w:tc>
        <w:tc>
          <w:tcPr>
            <w:tcW w:w="3477" w:type="dxa"/>
            <w:shd w:val="clear" w:color="auto" w:fill="auto"/>
          </w:tcPr>
          <w:p w14:paraId="4183FD6D" w14:textId="77777777" w:rsidR="005C6BF4" w:rsidRPr="00CE5F92" w:rsidRDefault="005C6BF4" w:rsidP="008A2F19">
            <w:pPr>
              <w:jc w:val="center"/>
              <w:rPr>
                <w:rFonts w:eastAsia="Calibri"/>
                <w:lang w:val="ro-MD" w:eastAsia="ro-RO"/>
              </w:rPr>
            </w:pPr>
          </w:p>
        </w:tc>
        <w:tc>
          <w:tcPr>
            <w:tcW w:w="1293" w:type="dxa"/>
            <w:shd w:val="clear" w:color="auto" w:fill="auto"/>
          </w:tcPr>
          <w:p w14:paraId="7F9E1882" w14:textId="77777777" w:rsidR="005C6BF4" w:rsidRPr="00CE5F92" w:rsidRDefault="005C6BF4" w:rsidP="008A2F19">
            <w:pPr>
              <w:jc w:val="center"/>
              <w:rPr>
                <w:rFonts w:eastAsia="Calibri"/>
                <w:lang w:val="ro-MD" w:eastAsia="ro-RO"/>
              </w:rPr>
            </w:pPr>
          </w:p>
        </w:tc>
        <w:tc>
          <w:tcPr>
            <w:tcW w:w="1608" w:type="dxa"/>
            <w:shd w:val="clear" w:color="auto" w:fill="auto"/>
          </w:tcPr>
          <w:p w14:paraId="6F1F323A" w14:textId="77777777" w:rsidR="005C6BF4" w:rsidRPr="00CE5F92" w:rsidRDefault="005C6BF4" w:rsidP="008A2F19">
            <w:pPr>
              <w:jc w:val="center"/>
              <w:rPr>
                <w:rFonts w:eastAsia="Calibri"/>
                <w:lang w:val="ro-MD" w:eastAsia="ro-RO"/>
              </w:rPr>
            </w:pPr>
          </w:p>
        </w:tc>
        <w:tc>
          <w:tcPr>
            <w:tcW w:w="1323" w:type="dxa"/>
            <w:shd w:val="clear" w:color="auto" w:fill="auto"/>
          </w:tcPr>
          <w:p w14:paraId="1AD6D6C8" w14:textId="77777777" w:rsidR="005C6BF4" w:rsidRPr="00CE5F92" w:rsidRDefault="005C6BF4" w:rsidP="008A2F19">
            <w:pPr>
              <w:jc w:val="center"/>
              <w:rPr>
                <w:rFonts w:eastAsia="Calibri"/>
                <w:lang w:val="ro-MD" w:eastAsia="ro-RO"/>
              </w:rPr>
            </w:pPr>
          </w:p>
        </w:tc>
      </w:tr>
      <w:tr w:rsidR="005C6BF4" w:rsidRPr="00CE5F92" w14:paraId="17A2FCEB" w14:textId="77777777" w:rsidTr="008A2F19">
        <w:tc>
          <w:tcPr>
            <w:tcW w:w="609" w:type="dxa"/>
            <w:shd w:val="clear" w:color="auto" w:fill="auto"/>
          </w:tcPr>
          <w:p w14:paraId="27257344" w14:textId="77777777" w:rsidR="005C6BF4" w:rsidRPr="00CE5F92" w:rsidRDefault="005C6BF4" w:rsidP="008A2F19">
            <w:pPr>
              <w:jc w:val="center"/>
              <w:rPr>
                <w:rFonts w:eastAsia="Calibri"/>
                <w:lang w:val="ro-MD" w:eastAsia="ro-RO"/>
              </w:rPr>
            </w:pPr>
          </w:p>
        </w:tc>
        <w:tc>
          <w:tcPr>
            <w:tcW w:w="3477" w:type="dxa"/>
            <w:shd w:val="clear" w:color="auto" w:fill="auto"/>
          </w:tcPr>
          <w:p w14:paraId="62C3D1B1" w14:textId="77777777" w:rsidR="005C6BF4" w:rsidRPr="00CE5F92" w:rsidRDefault="005C6BF4" w:rsidP="008A2F19">
            <w:pPr>
              <w:jc w:val="center"/>
              <w:rPr>
                <w:rFonts w:eastAsia="Calibri"/>
                <w:lang w:val="ro-MD" w:eastAsia="ro-RO"/>
              </w:rPr>
            </w:pPr>
          </w:p>
        </w:tc>
        <w:tc>
          <w:tcPr>
            <w:tcW w:w="1293" w:type="dxa"/>
            <w:shd w:val="clear" w:color="auto" w:fill="auto"/>
          </w:tcPr>
          <w:p w14:paraId="0D5052EA" w14:textId="77777777" w:rsidR="005C6BF4" w:rsidRPr="00CE5F92" w:rsidRDefault="005C6BF4" w:rsidP="008A2F19">
            <w:pPr>
              <w:jc w:val="center"/>
              <w:rPr>
                <w:rFonts w:eastAsia="Calibri"/>
                <w:lang w:val="ro-MD" w:eastAsia="ro-RO"/>
              </w:rPr>
            </w:pPr>
          </w:p>
        </w:tc>
        <w:tc>
          <w:tcPr>
            <w:tcW w:w="1608" w:type="dxa"/>
            <w:shd w:val="clear" w:color="auto" w:fill="auto"/>
          </w:tcPr>
          <w:p w14:paraId="5D8985CA" w14:textId="77777777" w:rsidR="005C6BF4" w:rsidRPr="00CE5F92" w:rsidRDefault="005C6BF4" w:rsidP="008A2F19">
            <w:pPr>
              <w:jc w:val="center"/>
              <w:rPr>
                <w:rFonts w:eastAsia="Calibri"/>
                <w:lang w:val="ro-MD" w:eastAsia="ro-RO"/>
              </w:rPr>
            </w:pPr>
          </w:p>
        </w:tc>
        <w:tc>
          <w:tcPr>
            <w:tcW w:w="1323" w:type="dxa"/>
            <w:shd w:val="clear" w:color="auto" w:fill="auto"/>
          </w:tcPr>
          <w:p w14:paraId="7FDE8BB8" w14:textId="77777777" w:rsidR="005C6BF4" w:rsidRPr="00CE5F92" w:rsidRDefault="005C6BF4" w:rsidP="008A2F19">
            <w:pPr>
              <w:jc w:val="center"/>
              <w:rPr>
                <w:rFonts w:eastAsia="Calibri"/>
                <w:lang w:val="ro-MD" w:eastAsia="ro-RO"/>
              </w:rPr>
            </w:pPr>
          </w:p>
        </w:tc>
      </w:tr>
      <w:tr w:rsidR="005C6BF4" w:rsidRPr="00CE5F92" w14:paraId="20A57AF0" w14:textId="77777777" w:rsidTr="008A2F19">
        <w:tc>
          <w:tcPr>
            <w:tcW w:w="609" w:type="dxa"/>
            <w:shd w:val="clear" w:color="auto" w:fill="auto"/>
          </w:tcPr>
          <w:p w14:paraId="62CD8C93" w14:textId="77777777" w:rsidR="005C6BF4" w:rsidRPr="00CE5F92" w:rsidRDefault="005C6BF4" w:rsidP="008A2F19">
            <w:pPr>
              <w:jc w:val="center"/>
              <w:rPr>
                <w:rFonts w:eastAsia="Calibri"/>
                <w:lang w:val="ro-MD" w:eastAsia="ro-RO"/>
              </w:rPr>
            </w:pPr>
          </w:p>
        </w:tc>
        <w:tc>
          <w:tcPr>
            <w:tcW w:w="3477" w:type="dxa"/>
            <w:shd w:val="clear" w:color="auto" w:fill="auto"/>
          </w:tcPr>
          <w:p w14:paraId="0296CF01" w14:textId="77777777" w:rsidR="005C6BF4" w:rsidRPr="00CE5F92" w:rsidRDefault="005C6BF4" w:rsidP="008A2F19">
            <w:pPr>
              <w:jc w:val="center"/>
              <w:rPr>
                <w:rFonts w:eastAsia="Calibri"/>
                <w:lang w:val="ro-MD" w:eastAsia="ro-RO"/>
              </w:rPr>
            </w:pPr>
          </w:p>
        </w:tc>
        <w:tc>
          <w:tcPr>
            <w:tcW w:w="1293" w:type="dxa"/>
            <w:shd w:val="clear" w:color="auto" w:fill="auto"/>
          </w:tcPr>
          <w:p w14:paraId="6E90068B" w14:textId="77777777" w:rsidR="005C6BF4" w:rsidRPr="00CE5F92" w:rsidRDefault="005C6BF4" w:rsidP="008A2F19">
            <w:pPr>
              <w:jc w:val="center"/>
              <w:rPr>
                <w:rFonts w:eastAsia="Calibri"/>
                <w:lang w:val="ro-MD" w:eastAsia="ro-RO"/>
              </w:rPr>
            </w:pPr>
          </w:p>
        </w:tc>
        <w:tc>
          <w:tcPr>
            <w:tcW w:w="1608" w:type="dxa"/>
            <w:shd w:val="clear" w:color="auto" w:fill="auto"/>
          </w:tcPr>
          <w:p w14:paraId="2657F0A5" w14:textId="77777777" w:rsidR="005C6BF4" w:rsidRPr="00CE5F92" w:rsidRDefault="005C6BF4" w:rsidP="008A2F19">
            <w:pPr>
              <w:jc w:val="center"/>
              <w:rPr>
                <w:rFonts w:eastAsia="Calibri"/>
                <w:lang w:val="ro-MD" w:eastAsia="ro-RO"/>
              </w:rPr>
            </w:pPr>
          </w:p>
        </w:tc>
        <w:tc>
          <w:tcPr>
            <w:tcW w:w="1323" w:type="dxa"/>
            <w:shd w:val="clear" w:color="auto" w:fill="auto"/>
          </w:tcPr>
          <w:p w14:paraId="16B7B4F3" w14:textId="77777777" w:rsidR="005C6BF4" w:rsidRPr="00CE5F92" w:rsidRDefault="005C6BF4" w:rsidP="008A2F19">
            <w:pPr>
              <w:jc w:val="center"/>
              <w:rPr>
                <w:rFonts w:eastAsia="Calibri"/>
                <w:lang w:val="ro-MD" w:eastAsia="ro-RO"/>
              </w:rPr>
            </w:pPr>
          </w:p>
        </w:tc>
      </w:tr>
    </w:tbl>
    <w:p w14:paraId="076A068F" w14:textId="77777777" w:rsidR="005C6BF4" w:rsidRPr="00CE5F92" w:rsidRDefault="005C6BF4" w:rsidP="005C6BF4">
      <w:pPr>
        <w:spacing w:after="200"/>
        <w:ind w:left="28"/>
        <w:rPr>
          <w:rFonts w:eastAsia="Calibri"/>
          <w:lang w:val="ro-MD"/>
        </w:rPr>
      </w:pPr>
    </w:p>
    <w:p w14:paraId="098A465D" w14:textId="77777777" w:rsidR="007A410B" w:rsidRPr="00CE5F92" w:rsidRDefault="005C6BF4" w:rsidP="005C6BF4">
      <w:pPr>
        <w:spacing w:after="200"/>
        <w:ind w:left="28"/>
        <w:rPr>
          <w:rFonts w:eastAsia="Calibri"/>
          <w:lang w:val="ro-MD"/>
        </w:rPr>
      </w:pPr>
      <w:r w:rsidRPr="00CE5F92">
        <w:rPr>
          <w:rFonts w:eastAsia="Calibri"/>
          <w:lang w:val="ro-MD"/>
        </w:rPr>
        <w:tab/>
        <w:t>Prezenta declaraţie este anexă la „Angajamentul ferm” privind susţinerea noastră tehnică şi profesională oferită ............................</w:t>
      </w:r>
      <w:r w:rsidR="00E26A0E" w:rsidRPr="00CE5F92">
        <w:rPr>
          <w:rFonts w:eastAsia="Calibri"/>
          <w:lang w:val="ro-MD"/>
        </w:rPr>
        <w:t>..............................</w:t>
      </w:r>
      <w:r w:rsidRPr="00CE5F92">
        <w:rPr>
          <w:rFonts w:eastAsia="Calibri"/>
          <w:lang w:val="ro-MD"/>
        </w:rPr>
        <w:t>......................................</w:t>
      </w:r>
      <w:r w:rsidR="00E26A0E" w:rsidRPr="00CE5F92">
        <w:rPr>
          <w:rFonts w:eastAsia="Calibri"/>
          <w:lang w:val="ro-MD"/>
        </w:rPr>
        <w:t>...........</w:t>
      </w:r>
      <w:r w:rsidR="007A410B" w:rsidRPr="00CE5F92">
        <w:rPr>
          <w:rFonts w:eastAsia="Calibri"/>
          <w:lang w:val="ro-MD"/>
        </w:rPr>
        <w:t>......</w:t>
      </w:r>
    </w:p>
    <w:p w14:paraId="18BA09EC" w14:textId="77777777" w:rsidR="005C6BF4" w:rsidRPr="00CE5F92" w:rsidRDefault="005C6BF4" w:rsidP="005C6BF4">
      <w:pPr>
        <w:spacing w:after="200"/>
        <w:ind w:left="28"/>
        <w:rPr>
          <w:rFonts w:eastAsia="Calibri"/>
          <w:lang w:val="ro-MD"/>
        </w:rPr>
      </w:pPr>
      <w:r w:rsidRPr="00CE5F92">
        <w:rPr>
          <w:rFonts w:eastAsia="Calibri"/>
          <w:lang w:val="ro-MD"/>
        </w:rPr>
        <w:t>(</w:t>
      </w:r>
      <w:r w:rsidRPr="00CE5F92">
        <w:rPr>
          <w:rFonts w:eastAsia="Calibri"/>
          <w:i/>
          <w:lang w:val="ro-MD"/>
        </w:rPr>
        <w:t>denumirea ofertantului/candidatului).</w:t>
      </w:r>
    </w:p>
    <w:p w14:paraId="341B55B0" w14:textId="77777777" w:rsidR="00B27D8B" w:rsidRPr="00CE5F92" w:rsidRDefault="00B27D8B" w:rsidP="005C6BF4">
      <w:pPr>
        <w:shd w:val="clear" w:color="auto" w:fill="FFFFFF"/>
        <w:spacing w:after="200"/>
        <w:ind w:firstLine="993"/>
        <w:rPr>
          <w:rFonts w:eastAsia="Calibri"/>
          <w:spacing w:val="-1"/>
          <w:lang w:val="ro-MD"/>
        </w:rPr>
      </w:pPr>
    </w:p>
    <w:p w14:paraId="17B30832" w14:textId="77777777" w:rsidR="00B27D8B" w:rsidRPr="00CE5F92" w:rsidRDefault="00B27D8B" w:rsidP="005C6BF4">
      <w:pPr>
        <w:shd w:val="clear" w:color="auto" w:fill="FFFFFF"/>
        <w:spacing w:after="200"/>
        <w:ind w:firstLine="993"/>
        <w:rPr>
          <w:rFonts w:eastAsia="Calibri"/>
          <w:spacing w:val="-1"/>
          <w:lang w:val="ro-MD"/>
        </w:rPr>
      </w:pPr>
    </w:p>
    <w:p w14:paraId="357BE93D" w14:textId="77777777" w:rsidR="005C6BF4" w:rsidRPr="00CE5F92" w:rsidRDefault="005C6BF4" w:rsidP="005C6BF4">
      <w:pPr>
        <w:shd w:val="clear" w:color="auto" w:fill="FFFFFF"/>
        <w:spacing w:after="200"/>
        <w:ind w:firstLine="993"/>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6DAF8733" w14:textId="77777777" w:rsidR="005C6BF4" w:rsidRPr="00CE5F92" w:rsidRDefault="005C6BF4" w:rsidP="005C6BF4">
      <w:pPr>
        <w:shd w:val="clear" w:color="auto" w:fill="FFFFFF"/>
        <w:spacing w:after="200"/>
        <w:ind w:left="5760" w:firstLine="720"/>
        <w:rPr>
          <w:rFonts w:eastAsia="Calibri"/>
          <w:i/>
          <w:spacing w:val="-1"/>
          <w:sz w:val="22"/>
          <w:szCs w:val="22"/>
          <w:lang w:val="ro-MD"/>
        </w:rPr>
      </w:pPr>
      <w:r w:rsidRPr="00CE5F92">
        <w:rPr>
          <w:rFonts w:eastAsia="Calibri"/>
          <w:i/>
          <w:spacing w:val="-1"/>
          <w:lang w:val="ro-MD"/>
        </w:rPr>
        <w:t>(semnătură autorizată</w:t>
      </w:r>
      <w:r w:rsidRPr="00CE5F92">
        <w:rPr>
          <w:rFonts w:eastAsia="Calibri"/>
          <w:i/>
          <w:spacing w:val="-1"/>
          <w:sz w:val="22"/>
          <w:szCs w:val="22"/>
          <w:lang w:val="ro-MD"/>
        </w:rPr>
        <w:t>)</w:t>
      </w:r>
    </w:p>
    <w:p w14:paraId="01E298A8" w14:textId="40ADABE2" w:rsidR="00B27D8B" w:rsidRPr="00CE5F92" w:rsidRDefault="00B27D8B" w:rsidP="000D4488">
      <w:pPr>
        <w:tabs>
          <w:tab w:val="left" w:pos="567"/>
        </w:tabs>
        <w:jc w:val="center"/>
        <w:rPr>
          <w:b/>
          <w:color w:val="000000"/>
          <w:w w:val="90"/>
          <w:lang w:val="ro-MD"/>
        </w:rPr>
      </w:pPr>
    </w:p>
    <w:p w14:paraId="61A7D404" w14:textId="77777777" w:rsidR="0084225F" w:rsidRPr="00CE5F92" w:rsidRDefault="0084225F" w:rsidP="000D4488">
      <w:pPr>
        <w:tabs>
          <w:tab w:val="left" w:pos="567"/>
        </w:tabs>
        <w:jc w:val="center"/>
        <w:rPr>
          <w:b/>
          <w:color w:val="000000"/>
          <w:w w:val="90"/>
          <w:lang w:val="ro-MD"/>
        </w:rPr>
      </w:pPr>
    </w:p>
    <w:p w14:paraId="50844390" w14:textId="77777777" w:rsidR="008D218B" w:rsidRPr="00CE5F92" w:rsidRDefault="008D218B" w:rsidP="00391CB7">
      <w:pPr>
        <w:tabs>
          <w:tab w:val="decimal" w:pos="8364"/>
        </w:tabs>
        <w:spacing w:line="276" w:lineRule="auto"/>
        <w:jc w:val="right"/>
        <w:rPr>
          <w:bCs/>
          <w:color w:val="000000"/>
          <w:lang w:val="ro-MD"/>
        </w:rPr>
      </w:pPr>
    </w:p>
    <w:p w14:paraId="6D7D37BC" w14:textId="77777777" w:rsidR="008D218B" w:rsidRPr="00CE5F92" w:rsidRDefault="008D218B" w:rsidP="00391CB7">
      <w:pPr>
        <w:tabs>
          <w:tab w:val="decimal" w:pos="8364"/>
        </w:tabs>
        <w:spacing w:line="276" w:lineRule="auto"/>
        <w:jc w:val="right"/>
        <w:rPr>
          <w:bCs/>
          <w:color w:val="000000"/>
          <w:lang w:val="ro-MD"/>
        </w:rPr>
      </w:pPr>
    </w:p>
    <w:p w14:paraId="37CDD6FB" w14:textId="7D20C6F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7</w:t>
      </w:r>
    </w:p>
    <w:p w14:paraId="6EBD39F7"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3537C368" w14:textId="77777777" w:rsidR="00B27D8B" w:rsidRPr="00CE5F92" w:rsidRDefault="00B27D8B" w:rsidP="000D4488">
      <w:pPr>
        <w:tabs>
          <w:tab w:val="left" w:pos="567"/>
        </w:tabs>
        <w:jc w:val="center"/>
        <w:rPr>
          <w:b/>
          <w:color w:val="000000"/>
          <w:w w:val="90"/>
          <w:lang w:val="ro-MD"/>
        </w:rPr>
      </w:pPr>
    </w:p>
    <w:p w14:paraId="5BB86765" w14:textId="77777777" w:rsidR="005C6BF4" w:rsidRPr="00CE5F92" w:rsidRDefault="005C6BF4" w:rsidP="005C6BF4">
      <w:pPr>
        <w:keepNext/>
        <w:spacing w:before="240" w:after="60"/>
        <w:ind w:left="432" w:hanging="432"/>
        <w:jc w:val="center"/>
        <w:outlineLvl w:val="0"/>
        <w:rPr>
          <w:b/>
          <w:bCs/>
          <w:kern w:val="32"/>
          <w:lang w:val="ro-MD"/>
        </w:rPr>
      </w:pPr>
      <w:r w:rsidRPr="00CE5F92">
        <w:rPr>
          <w:b/>
          <w:bCs/>
          <w:kern w:val="32"/>
          <w:lang w:val="ro-MD"/>
        </w:rPr>
        <w:t>DECLARAŢIE TERŢ SUSŢINĂTOR PROFESIONAL</w:t>
      </w:r>
    </w:p>
    <w:p w14:paraId="4C637D2F" w14:textId="77777777" w:rsidR="005C6BF4" w:rsidRPr="00CE5F92" w:rsidRDefault="005C6BF4" w:rsidP="005C6BF4">
      <w:pPr>
        <w:spacing w:line="276" w:lineRule="auto"/>
        <w:rPr>
          <w:rFonts w:eastAsia="Calibri"/>
          <w:lang w:val="ro-MD"/>
        </w:rPr>
      </w:pPr>
    </w:p>
    <w:p w14:paraId="1FC658B5" w14:textId="77777777" w:rsidR="005C6BF4" w:rsidRPr="00CE5F92" w:rsidRDefault="005C6BF4" w:rsidP="005C6BF4">
      <w:pPr>
        <w:shd w:val="clear" w:color="auto" w:fill="FFFFFF"/>
        <w:spacing w:line="276" w:lineRule="auto"/>
        <w:rPr>
          <w:rFonts w:eastAsia="Calibri"/>
          <w:b/>
          <w:spacing w:val="-2"/>
          <w:lang w:val="ro-MD"/>
        </w:rPr>
      </w:pPr>
      <w:r w:rsidRPr="00CE5F92">
        <w:rPr>
          <w:rFonts w:eastAsia="Calibri"/>
          <w:b/>
          <w:spacing w:val="-2"/>
          <w:lang w:val="ro-MD"/>
        </w:rPr>
        <w:t>Terţ susţinător profesional</w:t>
      </w:r>
    </w:p>
    <w:p w14:paraId="1745C90F" w14:textId="77777777" w:rsidR="005C6BF4" w:rsidRPr="00CE5F92" w:rsidRDefault="005C6BF4" w:rsidP="005C6BF4">
      <w:pPr>
        <w:shd w:val="clear" w:color="auto" w:fill="FFFFFF"/>
        <w:spacing w:line="276" w:lineRule="auto"/>
        <w:rPr>
          <w:rFonts w:eastAsia="Calibri"/>
          <w:b/>
          <w:lang w:val="ro-MD"/>
        </w:rPr>
      </w:pPr>
      <w:r w:rsidRPr="00CE5F92">
        <w:rPr>
          <w:rFonts w:eastAsia="Calibri"/>
          <w:b/>
          <w:spacing w:val="-2"/>
          <w:lang w:val="ro-MD"/>
        </w:rPr>
        <w:t>..........................</w:t>
      </w:r>
    </w:p>
    <w:p w14:paraId="6B3F0BDB" w14:textId="77777777" w:rsidR="005C6BF4" w:rsidRPr="00CE5F92" w:rsidRDefault="005C6BF4" w:rsidP="005C6BF4">
      <w:pPr>
        <w:shd w:val="clear" w:color="auto" w:fill="FFFFFF"/>
        <w:spacing w:line="276" w:lineRule="auto"/>
        <w:rPr>
          <w:rFonts w:eastAsia="Calibri"/>
          <w:lang w:val="ro-MD"/>
        </w:rPr>
      </w:pPr>
      <w:r w:rsidRPr="00CE5F92">
        <w:rPr>
          <w:rFonts w:eastAsia="Calibri"/>
          <w:lang w:val="ro-MD"/>
        </w:rPr>
        <w:t>(denumirea)</w:t>
      </w:r>
    </w:p>
    <w:p w14:paraId="6CB6AE5E" w14:textId="77777777" w:rsidR="005C6BF4" w:rsidRPr="00CE5F92" w:rsidRDefault="005C6BF4" w:rsidP="005C6BF4">
      <w:pPr>
        <w:shd w:val="clear" w:color="auto" w:fill="FFFFFF"/>
        <w:spacing w:line="276" w:lineRule="auto"/>
        <w:rPr>
          <w:rFonts w:eastAsia="Calibri"/>
          <w:lang w:val="ro-MD"/>
        </w:rPr>
      </w:pPr>
    </w:p>
    <w:p w14:paraId="374C35E0" w14:textId="77777777" w:rsidR="005C6BF4" w:rsidRPr="00CE5F92" w:rsidRDefault="005C6BF4" w:rsidP="005C6BF4">
      <w:pPr>
        <w:spacing w:after="200" w:line="276" w:lineRule="auto"/>
        <w:jc w:val="center"/>
        <w:rPr>
          <w:rFonts w:eastAsia="Calibri"/>
          <w:b/>
          <w:lang w:val="ro-MD"/>
        </w:rPr>
      </w:pPr>
      <w:r w:rsidRPr="00CE5F92">
        <w:rPr>
          <w:rFonts w:eastAsia="Calibri"/>
          <w:b/>
          <w:lang w:val="ro-MD"/>
        </w:rPr>
        <w:t>Declaraţie</w:t>
      </w:r>
    </w:p>
    <w:p w14:paraId="01BB913E" w14:textId="77777777" w:rsidR="005C6BF4" w:rsidRPr="00CE5F92" w:rsidRDefault="005C6BF4" w:rsidP="00FB2FFC">
      <w:pPr>
        <w:shd w:val="clear" w:color="auto" w:fill="FFFFFF"/>
        <w:spacing w:after="200" w:line="276" w:lineRule="auto"/>
        <w:jc w:val="both"/>
        <w:rPr>
          <w:rFonts w:eastAsia="Calibri"/>
          <w:lang w:val="ro-MD"/>
        </w:rPr>
      </w:pPr>
      <w:r w:rsidRPr="00CE5F92">
        <w:rPr>
          <w:rFonts w:eastAsia="Calibri"/>
          <w:lang w:val="ro-MD"/>
        </w:rPr>
        <w:t>Subsemnatul, reprezentant împuternicit al .......</w:t>
      </w:r>
      <w:r w:rsidR="00FB2FFC" w:rsidRPr="00CE5F92">
        <w:rPr>
          <w:rFonts w:eastAsia="Calibri"/>
          <w:lang w:val="ro-MD"/>
        </w:rPr>
        <w:t>.......................................</w:t>
      </w:r>
      <w:r w:rsidRPr="00CE5F92">
        <w:rPr>
          <w:rFonts w:eastAsia="Calibri"/>
          <w:lang w:val="ro-MD"/>
        </w:rPr>
        <w:t xml:space="preserve">.(denumirea terţului susţinător tehnic </w:t>
      </w:r>
      <w:r w:rsidR="005B24DA" w:rsidRPr="00CE5F92">
        <w:rPr>
          <w:rFonts w:eastAsia="Calibri"/>
          <w:lang w:val="ro-MD"/>
        </w:rPr>
        <w:t>ș</w:t>
      </w:r>
      <w:r w:rsidRPr="00CE5F9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CE5F92">
        <w:rPr>
          <w:rFonts w:eastAsia="Calibri"/>
          <w:lang w:val="ro-MD"/>
        </w:rPr>
        <w:t xml:space="preserve">de specialitate </w:t>
      </w:r>
      <w:r w:rsidRPr="00CE5F92">
        <w:rPr>
          <w:rFonts w:eastAsia="Calibri"/>
          <w:lang w:val="ro-MD"/>
        </w:rPr>
        <w:t xml:space="preserve">angajat care urmează a fi efectiv alocat pentru </w:t>
      </w:r>
      <w:r w:rsidR="005B24DA" w:rsidRPr="00CE5F92">
        <w:rPr>
          <w:rFonts w:eastAsia="Calibri"/>
          <w:lang w:val="ro-MD"/>
        </w:rPr>
        <w:t>î</w:t>
      </w:r>
      <w:r w:rsidRPr="00CE5F92">
        <w:rPr>
          <w:rFonts w:eastAsia="Calibri"/>
          <w:lang w:val="ro-MD"/>
        </w:rPr>
        <w:t>ndeplinirea contractului de achiziţie publică.................................................... sunt reale.</w:t>
      </w:r>
    </w:p>
    <w:p w14:paraId="13BFBA36" w14:textId="77777777" w:rsidR="005C6BF4" w:rsidRPr="00CE5F92" w:rsidRDefault="005C6BF4" w:rsidP="005C6BF4">
      <w:pPr>
        <w:shd w:val="clear" w:color="auto" w:fill="FFFFFF"/>
        <w:spacing w:after="200" w:line="276" w:lineRule="auto"/>
        <w:ind w:right="6"/>
        <w:jc w:val="center"/>
        <w:rPr>
          <w:rFonts w:eastAsia="Calibri"/>
          <w:b/>
          <w:lang w:val="ro-MD"/>
        </w:rPr>
      </w:pPr>
      <w:r w:rsidRPr="00CE5F92">
        <w:rPr>
          <w:rFonts w:eastAsia="Calibri"/>
          <w:b/>
          <w:spacing w:val="-3"/>
          <w:lang w:val="ro-MD"/>
        </w:rPr>
        <w:t>LISTA</w:t>
      </w:r>
    </w:p>
    <w:p w14:paraId="3D57766C" w14:textId="77777777" w:rsidR="005C6BF4" w:rsidRPr="00CE5F92" w:rsidRDefault="005C6BF4" w:rsidP="00653E70">
      <w:pPr>
        <w:shd w:val="clear" w:color="auto" w:fill="FFFFFF"/>
        <w:ind w:right="14"/>
        <w:jc w:val="center"/>
        <w:rPr>
          <w:rFonts w:eastAsia="Calibri"/>
          <w:lang w:val="ro-MD"/>
        </w:rPr>
      </w:pPr>
      <w:r w:rsidRPr="00CE5F92">
        <w:rPr>
          <w:rFonts w:eastAsia="Calibri"/>
          <w:lang w:val="ro-MD"/>
        </w:rPr>
        <w:t xml:space="preserve">privind personalului </w:t>
      </w:r>
      <w:r w:rsidR="00653E70" w:rsidRPr="00CE5F92">
        <w:rPr>
          <w:rFonts w:eastAsia="Calibri"/>
          <w:lang w:val="ro-MD"/>
        </w:rPr>
        <w:t xml:space="preserve">de specialitate </w:t>
      </w:r>
      <w:r w:rsidRPr="00CE5F92">
        <w:rPr>
          <w:rFonts w:eastAsia="Calibri"/>
          <w:lang w:val="ro-MD"/>
        </w:rPr>
        <w:t>angajat care urmează a fi efectiv</w:t>
      </w:r>
    </w:p>
    <w:p w14:paraId="5F66DEAE" w14:textId="77777777" w:rsidR="005C6BF4" w:rsidRPr="00CE5F92" w:rsidRDefault="005C6BF4" w:rsidP="00653E70">
      <w:pPr>
        <w:shd w:val="clear" w:color="auto" w:fill="FFFFFF"/>
        <w:ind w:right="10"/>
        <w:jc w:val="center"/>
        <w:rPr>
          <w:rFonts w:eastAsia="Calibri"/>
          <w:lang w:val="ro-MD"/>
        </w:rPr>
      </w:pPr>
      <w:r w:rsidRPr="00CE5F92">
        <w:rPr>
          <w:rFonts w:eastAsia="Calibri"/>
          <w:lang w:val="ro-MD"/>
        </w:rPr>
        <w:t>alocat pentru îndeplinirea contractului de achiziţie publică</w:t>
      </w:r>
    </w:p>
    <w:p w14:paraId="0879A410" w14:textId="77777777" w:rsidR="00653E70" w:rsidRPr="00CE5F9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CE5F92" w14:paraId="706CD7AB" w14:textId="77777777" w:rsidTr="008A2F19">
        <w:trPr>
          <w:jc w:val="center"/>
        </w:trPr>
        <w:tc>
          <w:tcPr>
            <w:tcW w:w="3023" w:type="dxa"/>
            <w:shd w:val="clear" w:color="auto" w:fill="auto"/>
          </w:tcPr>
          <w:p w14:paraId="3D97AE0A" w14:textId="77777777" w:rsidR="005C6BF4" w:rsidRPr="00CE5F92" w:rsidRDefault="005C6BF4" w:rsidP="008A2F19">
            <w:pPr>
              <w:rPr>
                <w:rFonts w:eastAsia="Calibri"/>
                <w:lang w:val="ro-MD" w:eastAsia="ro-RO"/>
              </w:rPr>
            </w:pPr>
          </w:p>
        </w:tc>
        <w:tc>
          <w:tcPr>
            <w:tcW w:w="1757" w:type="dxa"/>
            <w:shd w:val="clear" w:color="auto" w:fill="auto"/>
          </w:tcPr>
          <w:p w14:paraId="7EFC8042" w14:textId="77777777" w:rsidR="005C6BF4" w:rsidRPr="00CE5F92" w:rsidRDefault="005C6BF4" w:rsidP="008A2F19">
            <w:pPr>
              <w:jc w:val="center"/>
              <w:rPr>
                <w:rFonts w:eastAsia="Calibri"/>
                <w:lang w:val="ro-MD" w:eastAsia="ro-RO"/>
              </w:rPr>
            </w:pPr>
            <w:r w:rsidRPr="00CE5F92">
              <w:rPr>
                <w:rFonts w:eastAsia="Calibri"/>
                <w:lang w:val="ro-MD" w:eastAsia="ro-RO"/>
              </w:rPr>
              <w:t>Anul 1</w:t>
            </w:r>
          </w:p>
        </w:tc>
        <w:tc>
          <w:tcPr>
            <w:tcW w:w="1845" w:type="dxa"/>
            <w:shd w:val="clear" w:color="auto" w:fill="auto"/>
          </w:tcPr>
          <w:p w14:paraId="37D160E2" w14:textId="77777777" w:rsidR="005C6BF4" w:rsidRPr="00CE5F92" w:rsidRDefault="005C6BF4" w:rsidP="008A2F19">
            <w:pPr>
              <w:jc w:val="center"/>
              <w:rPr>
                <w:rFonts w:eastAsia="Calibri"/>
                <w:lang w:val="ro-MD" w:eastAsia="ro-RO"/>
              </w:rPr>
            </w:pPr>
            <w:r w:rsidRPr="00CE5F92">
              <w:rPr>
                <w:rFonts w:eastAsia="Calibri"/>
                <w:lang w:val="ro-MD" w:eastAsia="ro-RO"/>
              </w:rPr>
              <w:t>Anul 2</w:t>
            </w:r>
          </w:p>
        </w:tc>
        <w:tc>
          <w:tcPr>
            <w:tcW w:w="1757" w:type="dxa"/>
            <w:shd w:val="clear" w:color="auto" w:fill="auto"/>
          </w:tcPr>
          <w:p w14:paraId="767E9025" w14:textId="77777777" w:rsidR="005C6BF4" w:rsidRPr="00CE5F92" w:rsidRDefault="005C6BF4" w:rsidP="008A2F19">
            <w:pPr>
              <w:jc w:val="center"/>
              <w:rPr>
                <w:rFonts w:eastAsia="Calibri"/>
                <w:lang w:val="ro-MD" w:eastAsia="ro-RO"/>
              </w:rPr>
            </w:pPr>
            <w:r w:rsidRPr="00CE5F92">
              <w:rPr>
                <w:rFonts w:eastAsia="Calibri"/>
                <w:lang w:val="ro-MD" w:eastAsia="ro-RO"/>
              </w:rPr>
              <w:t>Anul 3</w:t>
            </w:r>
          </w:p>
        </w:tc>
      </w:tr>
      <w:tr w:rsidR="005C6BF4" w:rsidRPr="00CE5F92" w14:paraId="25F89DA9" w14:textId="77777777" w:rsidTr="008A2F19">
        <w:trPr>
          <w:jc w:val="center"/>
        </w:trPr>
        <w:tc>
          <w:tcPr>
            <w:tcW w:w="3023" w:type="dxa"/>
            <w:shd w:val="clear" w:color="auto" w:fill="auto"/>
          </w:tcPr>
          <w:p w14:paraId="1A9AC19F" w14:textId="77777777" w:rsidR="005C6BF4" w:rsidRPr="00CE5F92" w:rsidRDefault="000B70AD" w:rsidP="008A2F19">
            <w:pPr>
              <w:rPr>
                <w:rFonts w:eastAsia="Calibri"/>
                <w:lang w:val="ro-MD" w:eastAsia="ro-RO"/>
              </w:rPr>
            </w:pPr>
            <w:r w:rsidRPr="00CE5F92">
              <w:rPr>
                <w:rFonts w:eastAsia="Calibri"/>
                <w:lang w:val="ro-MD"/>
              </w:rPr>
              <w:t>Personalul de specialitate</w:t>
            </w:r>
          </w:p>
        </w:tc>
        <w:tc>
          <w:tcPr>
            <w:tcW w:w="1757" w:type="dxa"/>
            <w:shd w:val="clear" w:color="auto" w:fill="auto"/>
          </w:tcPr>
          <w:p w14:paraId="3E02A609" w14:textId="77777777" w:rsidR="005C6BF4" w:rsidRPr="00CE5F92" w:rsidRDefault="005C6BF4" w:rsidP="008A2F19">
            <w:pPr>
              <w:rPr>
                <w:rFonts w:eastAsia="Calibri"/>
                <w:lang w:val="ro-MD" w:eastAsia="ro-RO"/>
              </w:rPr>
            </w:pPr>
          </w:p>
        </w:tc>
        <w:tc>
          <w:tcPr>
            <w:tcW w:w="1845" w:type="dxa"/>
            <w:shd w:val="clear" w:color="auto" w:fill="auto"/>
          </w:tcPr>
          <w:p w14:paraId="06A886BB" w14:textId="77777777" w:rsidR="005C6BF4" w:rsidRPr="00CE5F92" w:rsidRDefault="005C6BF4" w:rsidP="008A2F19">
            <w:pPr>
              <w:rPr>
                <w:rFonts w:eastAsia="Calibri"/>
                <w:lang w:val="ro-MD" w:eastAsia="ro-RO"/>
              </w:rPr>
            </w:pPr>
          </w:p>
        </w:tc>
        <w:tc>
          <w:tcPr>
            <w:tcW w:w="1757" w:type="dxa"/>
            <w:shd w:val="clear" w:color="auto" w:fill="auto"/>
          </w:tcPr>
          <w:p w14:paraId="0A457726" w14:textId="77777777" w:rsidR="005C6BF4" w:rsidRPr="00CE5F92" w:rsidRDefault="005C6BF4" w:rsidP="008A2F19">
            <w:pPr>
              <w:rPr>
                <w:rFonts w:eastAsia="Calibri"/>
                <w:lang w:val="ro-MD" w:eastAsia="ro-RO"/>
              </w:rPr>
            </w:pPr>
          </w:p>
        </w:tc>
      </w:tr>
      <w:tr w:rsidR="005C6BF4" w:rsidRPr="00CE5F92" w14:paraId="6D3211EF" w14:textId="77777777" w:rsidTr="008A2F19">
        <w:trPr>
          <w:jc w:val="center"/>
        </w:trPr>
        <w:tc>
          <w:tcPr>
            <w:tcW w:w="3023" w:type="dxa"/>
            <w:shd w:val="clear" w:color="auto" w:fill="auto"/>
          </w:tcPr>
          <w:p w14:paraId="4DC5205B"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E77133C" w14:textId="77777777" w:rsidR="005C6BF4" w:rsidRPr="00CE5F92" w:rsidRDefault="005C6BF4" w:rsidP="008A2F19">
            <w:pPr>
              <w:rPr>
                <w:rFonts w:eastAsia="Calibri"/>
                <w:lang w:val="ro-MD" w:eastAsia="ro-RO"/>
              </w:rPr>
            </w:pPr>
          </w:p>
        </w:tc>
        <w:tc>
          <w:tcPr>
            <w:tcW w:w="1845" w:type="dxa"/>
            <w:shd w:val="clear" w:color="auto" w:fill="auto"/>
          </w:tcPr>
          <w:p w14:paraId="5929A5E9" w14:textId="77777777" w:rsidR="005C6BF4" w:rsidRPr="00CE5F92" w:rsidRDefault="005C6BF4" w:rsidP="008A2F19">
            <w:pPr>
              <w:rPr>
                <w:rFonts w:eastAsia="Calibri"/>
                <w:lang w:val="ro-MD" w:eastAsia="ro-RO"/>
              </w:rPr>
            </w:pPr>
          </w:p>
        </w:tc>
        <w:tc>
          <w:tcPr>
            <w:tcW w:w="1757" w:type="dxa"/>
            <w:shd w:val="clear" w:color="auto" w:fill="auto"/>
          </w:tcPr>
          <w:p w14:paraId="2DCEAF91" w14:textId="77777777" w:rsidR="005C6BF4" w:rsidRPr="00CE5F92" w:rsidRDefault="005C6BF4" w:rsidP="008A2F19">
            <w:pPr>
              <w:rPr>
                <w:rFonts w:eastAsia="Calibri"/>
                <w:lang w:val="ro-MD" w:eastAsia="ro-RO"/>
              </w:rPr>
            </w:pPr>
          </w:p>
        </w:tc>
      </w:tr>
      <w:tr w:rsidR="005C6BF4" w:rsidRPr="00CE5F92" w14:paraId="3D14D58F" w14:textId="77777777" w:rsidTr="008A2F19">
        <w:trPr>
          <w:jc w:val="center"/>
        </w:trPr>
        <w:tc>
          <w:tcPr>
            <w:tcW w:w="3023" w:type="dxa"/>
            <w:shd w:val="clear" w:color="auto" w:fill="auto"/>
          </w:tcPr>
          <w:p w14:paraId="34E6E9DF"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9A6E728" w14:textId="77777777" w:rsidR="005C6BF4" w:rsidRPr="00CE5F92" w:rsidRDefault="005C6BF4" w:rsidP="008A2F19">
            <w:pPr>
              <w:rPr>
                <w:rFonts w:eastAsia="Calibri"/>
                <w:lang w:val="ro-MD" w:eastAsia="ro-RO"/>
              </w:rPr>
            </w:pPr>
          </w:p>
        </w:tc>
        <w:tc>
          <w:tcPr>
            <w:tcW w:w="1845" w:type="dxa"/>
            <w:shd w:val="clear" w:color="auto" w:fill="auto"/>
          </w:tcPr>
          <w:p w14:paraId="32FEA686" w14:textId="77777777" w:rsidR="005C6BF4" w:rsidRPr="00CE5F92" w:rsidRDefault="005C6BF4" w:rsidP="008A2F19">
            <w:pPr>
              <w:rPr>
                <w:rFonts w:eastAsia="Calibri"/>
                <w:lang w:val="ro-MD" w:eastAsia="ro-RO"/>
              </w:rPr>
            </w:pPr>
          </w:p>
        </w:tc>
        <w:tc>
          <w:tcPr>
            <w:tcW w:w="1757" w:type="dxa"/>
            <w:shd w:val="clear" w:color="auto" w:fill="auto"/>
          </w:tcPr>
          <w:p w14:paraId="6E4736F9" w14:textId="77777777" w:rsidR="005C6BF4" w:rsidRPr="00CE5F92" w:rsidRDefault="005C6BF4" w:rsidP="008A2F19">
            <w:pPr>
              <w:rPr>
                <w:rFonts w:eastAsia="Calibri"/>
                <w:lang w:val="ro-MD" w:eastAsia="ro-RO"/>
              </w:rPr>
            </w:pPr>
          </w:p>
        </w:tc>
      </w:tr>
      <w:tr w:rsidR="005C6BF4" w:rsidRPr="00CE5F92" w14:paraId="2B0D75CE" w14:textId="77777777" w:rsidTr="008A2F19">
        <w:trPr>
          <w:jc w:val="center"/>
        </w:trPr>
        <w:tc>
          <w:tcPr>
            <w:tcW w:w="3023" w:type="dxa"/>
            <w:shd w:val="clear" w:color="auto" w:fill="auto"/>
          </w:tcPr>
          <w:p w14:paraId="6351A664"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4E692331" w14:textId="77777777" w:rsidR="005C6BF4" w:rsidRPr="00CE5F92" w:rsidRDefault="005C6BF4" w:rsidP="008A2F19">
            <w:pPr>
              <w:rPr>
                <w:rFonts w:eastAsia="Calibri"/>
                <w:lang w:val="ro-MD" w:eastAsia="ro-RO"/>
              </w:rPr>
            </w:pPr>
          </w:p>
        </w:tc>
        <w:tc>
          <w:tcPr>
            <w:tcW w:w="1845" w:type="dxa"/>
            <w:shd w:val="clear" w:color="auto" w:fill="auto"/>
          </w:tcPr>
          <w:p w14:paraId="3277F8FA" w14:textId="77777777" w:rsidR="005C6BF4" w:rsidRPr="00CE5F92" w:rsidRDefault="005C6BF4" w:rsidP="008A2F19">
            <w:pPr>
              <w:rPr>
                <w:rFonts w:eastAsia="Calibri"/>
                <w:lang w:val="ro-MD" w:eastAsia="ro-RO"/>
              </w:rPr>
            </w:pPr>
          </w:p>
        </w:tc>
        <w:tc>
          <w:tcPr>
            <w:tcW w:w="1757" w:type="dxa"/>
            <w:shd w:val="clear" w:color="auto" w:fill="auto"/>
          </w:tcPr>
          <w:p w14:paraId="3F97510F" w14:textId="77777777" w:rsidR="005C6BF4" w:rsidRPr="00CE5F92" w:rsidRDefault="005C6BF4" w:rsidP="008A2F19">
            <w:pPr>
              <w:rPr>
                <w:rFonts w:eastAsia="Calibri"/>
                <w:lang w:val="ro-MD" w:eastAsia="ro-RO"/>
              </w:rPr>
            </w:pPr>
          </w:p>
        </w:tc>
      </w:tr>
    </w:tbl>
    <w:p w14:paraId="3E6D3302" w14:textId="77777777" w:rsidR="00653E70" w:rsidRPr="00CE5F92" w:rsidRDefault="00653E70" w:rsidP="005C6BF4">
      <w:pPr>
        <w:shd w:val="clear" w:color="auto" w:fill="FFFFFF"/>
        <w:spacing w:line="276" w:lineRule="auto"/>
        <w:ind w:firstLine="1080"/>
        <w:jc w:val="both"/>
        <w:rPr>
          <w:rFonts w:eastAsia="Calibri"/>
          <w:lang w:val="ro-MD"/>
        </w:rPr>
      </w:pPr>
    </w:p>
    <w:p w14:paraId="7E4A9F07"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Anexez declaraţiei, CV-urile personalului </w:t>
      </w:r>
      <w:r w:rsidR="000B70AD" w:rsidRPr="00CE5F92">
        <w:rPr>
          <w:rFonts w:eastAsia="Calibri"/>
          <w:lang w:val="ro-MD"/>
        </w:rPr>
        <w:t>de specialitate</w:t>
      </w:r>
      <w:r w:rsidR="005B24DA" w:rsidRPr="00CE5F92">
        <w:rPr>
          <w:rFonts w:eastAsia="Calibri"/>
          <w:lang w:val="ro-MD"/>
        </w:rPr>
        <w:t>,</w:t>
      </w:r>
      <w:r w:rsidR="0019071C" w:rsidRPr="00CE5F92">
        <w:rPr>
          <w:rFonts w:eastAsia="Calibri"/>
          <w:lang w:val="ro-MD"/>
        </w:rPr>
        <w:t xml:space="preserve"> </w:t>
      </w:r>
      <w:r w:rsidRPr="00CE5F92">
        <w:rPr>
          <w:rFonts w:eastAsia="Calibri"/>
          <w:lang w:val="ro-MD"/>
        </w:rPr>
        <w:t>precum şi ale personalului care va fi alocat efectiv pentru îndeplinirea contractului de achiziţie publică.</w:t>
      </w:r>
    </w:p>
    <w:p w14:paraId="0FC3BE71"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Subsemnatul declar că informaţiile furnizate, referitoare la experienţa anterioară, capacităţile tehnice şi personalul </w:t>
      </w:r>
      <w:r w:rsidR="000B70AD" w:rsidRPr="00CE5F92">
        <w:rPr>
          <w:rFonts w:eastAsia="Calibri"/>
          <w:lang w:val="ro-MD"/>
        </w:rPr>
        <w:t xml:space="preserve">de specialitate </w:t>
      </w:r>
      <w:r w:rsidRPr="00CE5F92">
        <w:rPr>
          <w:rFonts w:eastAsia="Calibri"/>
          <w:lang w:val="ro-MD"/>
        </w:rPr>
        <w:t xml:space="preserve">angajat </w:t>
      </w:r>
      <w:r w:rsidR="000B70AD" w:rsidRPr="00CE5F92">
        <w:rPr>
          <w:rFonts w:eastAsia="Calibri"/>
          <w:lang w:val="ro-MD"/>
        </w:rPr>
        <w:t>sunt</w:t>
      </w:r>
      <w:r w:rsidRPr="00CE5F9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Subsemnatul autorizez prin prezenta orice instituţie, societate comercială, bancă, alte persoane juridice să furnizeze informaţii reprezentanţilor autorizaţi ai .........</w:t>
      </w:r>
      <w:r w:rsidR="00FB2FFC" w:rsidRPr="00CE5F92">
        <w:rPr>
          <w:rFonts w:eastAsia="Calibri"/>
          <w:lang w:val="ro-MD"/>
        </w:rPr>
        <w:t>........................</w:t>
      </w:r>
      <w:r w:rsidRPr="00CE5F92">
        <w:rPr>
          <w:rFonts w:eastAsia="Calibri"/>
          <w:lang w:val="ro-MD"/>
        </w:rPr>
        <w:t>.. (</w:t>
      </w:r>
      <w:r w:rsidRPr="00CE5F92">
        <w:rPr>
          <w:rFonts w:eastAsia="Calibri"/>
          <w:i/>
          <w:lang w:val="ro-MD"/>
        </w:rPr>
        <w:t>denumirea şi adresa autorităţii contractante)</w:t>
      </w:r>
      <w:r w:rsidRPr="00CE5F92">
        <w:rPr>
          <w:rFonts w:eastAsia="Calibri"/>
          <w:lang w:val="ro-MD"/>
        </w:rPr>
        <w:t xml:space="preserve"> cu privire la orice aspect tehnic şi financiar în legătură cu activitatea noastră.</w:t>
      </w:r>
    </w:p>
    <w:p w14:paraId="7FEA2018" w14:textId="77777777" w:rsidR="00FB2FFC" w:rsidRPr="00CE5F92" w:rsidRDefault="005C6BF4" w:rsidP="00FB2FFC">
      <w:pPr>
        <w:shd w:val="clear" w:color="auto" w:fill="FFFFFF"/>
        <w:spacing w:line="276" w:lineRule="auto"/>
        <w:jc w:val="both"/>
        <w:rPr>
          <w:rFonts w:eastAsia="Calibri"/>
          <w:lang w:val="ro-MD"/>
        </w:rPr>
      </w:pPr>
      <w:r w:rsidRPr="00CE5F92">
        <w:rPr>
          <w:rFonts w:eastAsia="Calibri"/>
          <w:lang w:val="ro-MD"/>
        </w:rPr>
        <w:t>Prezenta declaraţie este anexă la „Angajamentul ferm” privind susţinerea noastră tehnică şi profesională oferită ...............</w:t>
      </w:r>
      <w:r w:rsidR="00FB2FFC" w:rsidRPr="00CE5F92">
        <w:rPr>
          <w:rFonts w:eastAsia="Calibri"/>
          <w:lang w:val="ro-MD"/>
        </w:rPr>
        <w:t>...........................</w:t>
      </w:r>
      <w:r w:rsidRPr="00CE5F92">
        <w:rPr>
          <w:rFonts w:eastAsia="Calibri"/>
          <w:lang w:val="ro-MD"/>
        </w:rPr>
        <w:t>...................................</w:t>
      </w:r>
    </w:p>
    <w:p w14:paraId="53DE237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w:t>
      </w:r>
      <w:r w:rsidRPr="00CE5F92">
        <w:rPr>
          <w:rFonts w:eastAsia="Calibri"/>
          <w:i/>
          <w:lang w:val="ro-MD"/>
        </w:rPr>
        <w:t xml:space="preserve">denumirea </w:t>
      </w:r>
      <w:r w:rsidR="000B70AD" w:rsidRPr="00CE5F92">
        <w:rPr>
          <w:rFonts w:eastAsia="Calibri"/>
          <w:i/>
          <w:lang w:val="ro-MD"/>
        </w:rPr>
        <w:t>ofertantului/candidatului</w:t>
      </w:r>
      <w:r w:rsidRPr="00CE5F92">
        <w:rPr>
          <w:rFonts w:eastAsia="Calibri"/>
          <w:i/>
          <w:lang w:val="ro-MD"/>
        </w:rPr>
        <w:t>).</w:t>
      </w:r>
    </w:p>
    <w:p w14:paraId="20C20D50" w14:textId="77777777" w:rsidR="002927B7" w:rsidRPr="00CE5F9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CE5F92" w:rsidRDefault="005C6BF4" w:rsidP="005C6BF4">
      <w:pPr>
        <w:shd w:val="clear" w:color="auto" w:fill="FFFFFF"/>
        <w:spacing w:after="200" w:line="276" w:lineRule="auto"/>
        <w:ind w:firstLine="720"/>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50C3700A" w14:textId="7E7D9243" w:rsidR="005C6BF4" w:rsidRPr="00CE5F92" w:rsidRDefault="005C6BF4" w:rsidP="005C6BF4">
      <w:pPr>
        <w:spacing w:after="200" w:line="276" w:lineRule="auto"/>
        <w:ind w:left="5040" w:firstLine="720"/>
        <w:jc w:val="both"/>
        <w:rPr>
          <w:rFonts w:eastAsia="Calibri"/>
          <w:i/>
          <w:spacing w:val="-1"/>
          <w:lang w:val="ro-MD"/>
        </w:rPr>
      </w:pPr>
      <w:r w:rsidRPr="00CE5F92">
        <w:rPr>
          <w:rFonts w:eastAsia="Calibri"/>
          <w:i/>
          <w:spacing w:val="-1"/>
          <w:lang w:val="ro-MD"/>
        </w:rPr>
        <w:t>(semnătură autorizată)</w:t>
      </w:r>
    </w:p>
    <w:p w14:paraId="32611B5D" w14:textId="77777777" w:rsidR="0084225F" w:rsidRPr="00CE5F92" w:rsidRDefault="0084225F" w:rsidP="005C6BF4">
      <w:pPr>
        <w:spacing w:after="200" w:line="276" w:lineRule="auto"/>
        <w:ind w:left="5040" w:firstLine="720"/>
        <w:jc w:val="both"/>
        <w:rPr>
          <w:rFonts w:eastAsia="Calibri"/>
          <w:i/>
          <w:spacing w:val="-1"/>
          <w:lang w:val="ro-MD"/>
        </w:rPr>
      </w:pPr>
    </w:p>
    <w:p w14:paraId="1429E95F" w14:textId="2CB33C5B"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8</w:t>
      </w:r>
    </w:p>
    <w:p w14:paraId="26EAA22D"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E26A398" w14:textId="77777777" w:rsidR="00B27D8B" w:rsidRPr="00CE5F92" w:rsidRDefault="00B27D8B" w:rsidP="00A1178E">
      <w:pPr>
        <w:tabs>
          <w:tab w:val="left" w:pos="567"/>
        </w:tabs>
        <w:jc w:val="center"/>
        <w:rPr>
          <w:b/>
          <w:color w:val="000000"/>
          <w:w w:val="90"/>
          <w:lang w:val="ro-MD"/>
        </w:rPr>
      </w:pPr>
    </w:p>
    <w:p w14:paraId="4B5EB5BE" w14:textId="77777777" w:rsidR="00BE1CB3" w:rsidRPr="00CE5F92" w:rsidRDefault="00BE1CB3" w:rsidP="00BE1CB3">
      <w:pPr>
        <w:spacing w:before="72" w:line="292" w:lineRule="auto"/>
        <w:jc w:val="center"/>
        <w:rPr>
          <w:b/>
          <w:color w:val="000000"/>
          <w:w w:val="90"/>
          <w:lang w:val="ro-MD"/>
        </w:rPr>
      </w:pPr>
      <w:r w:rsidRPr="00CE5F92">
        <w:rPr>
          <w:b/>
          <w:color w:val="000000"/>
          <w:w w:val="90"/>
          <w:lang w:val="ro-MD"/>
        </w:rPr>
        <w:t>(Antetul instituției)</w:t>
      </w:r>
    </w:p>
    <w:p w14:paraId="0B6F045B" w14:textId="77777777" w:rsidR="00E93A68" w:rsidRPr="00CE5F92" w:rsidRDefault="00BE1CB3" w:rsidP="001921B1">
      <w:pPr>
        <w:spacing w:line="292" w:lineRule="auto"/>
        <w:jc w:val="center"/>
        <w:rPr>
          <w:b/>
          <w:color w:val="000000"/>
          <w:w w:val="90"/>
          <w:sz w:val="28"/>
          <w:szCs w:val="28"/>
          <w:lang w:val="ro-MD"/>
        </w:rPr>
      </w:pPr>
      <w:r w:rsidRPr="00CE5F92">
        <w:rPr>
          <w:b/>
          <w:color w:val="000000"/>
          <w:w w:val="90"/>
          <w:lang w:val="ro-MD"/>
        </w:rPr>
        <w:t>~~~~~~~~~~~~~~~~~~~~~~~~~~~~~~~~~~~~~~~~~~~~~~~~~~~~~~~~~~~~~~~~~~~~~~~</w:t>
      </w:r>
    </w:p>
    <w:p w14:paraId="3D06D1BA" w14:textId="77777777" w:rsidR="0093664D" w:rsidRPr="00CE5F92" w:rsidRDefault="00A227F2" w:rsidP="001921B1">
      <w:pPr>
        <w:spacing w:line="292" w:lineRule="auto"/>
        <w:rPr>
          <w:b/>
          <w:color w:val="000000"/>
          <w:w w:val="90"/>
          <w:sz w:val="28"/>
          <w:szCs w:val="28"/>
          <w:lang w:val="ro-MD"/>
        </w:rPr>
      </w:pPr>
      <w:r w:rsidRPr="00CE5F92">
        <w:rPr>
          <w:b/>
          <w:color w:val="000000"/>
          <w:w w:val="90"/>
          <w:sz w:val="28"/>
          <w:szCs w:val="28"/>
          <w:lang w:val="ro-MD"/>
        </w:rPr>
        <w:t>„__” ________ _____</w:t>
      </w:r>
      <w:r w:rsidR="00BE1CB3" w:rsidRPr="00CE5F92">
        <w:rPr>
          <w:lang w:val="ro-MD"/>
        </w:rPr>
        <w:t>nr. __________</w:t>
      </w:r>
    </w:p>
    <w:p w14:paraId="49A8AF07" w14:textId="77777777" w:rsidR="00A1178E" w:rsidRPr="00CE5F92" w:rsidRDefault="00A227F2" w:rsidP="00196AB4">
      <w:pPr>
        <w:spacing w:before="72" w:line="292" w:lineRule="auto"/>
        <w:jc w:val="center"/>
        <w:rPr>
          <w:b/>
          <w:color w:val="000000"/>
          <w:w w:val="90"/>
          <w:sz w:val="25"/>
          <w:lang w:val="ro-MD"/>
        </w:rPr>
      </w:pPr>
      <w:r w:rsidRPr="00CE5F92">
        <w:rPr>
          <w:b/>
          <w:color w:val="000000"/>
          <w:w w:val="90"/>
          <w:sz w:val="28"/>
          <w:szCs w:val="28"/>
          <w:lang w:val="ro-MD"/>
        </w:rPr>
        <w:t xml:space="preserve">AVIZ </w:t>
      </w:r>
    </w:p>
    <w:p w14:paraId="674F6CF1" w14:textId="77777777" w:rsidR="006620F8" w:rsidRPr="00CE5F92" w:rsidRDefault="00A227F2" w:rsidP="00A1178E">
      <w:pPr>
        <w:tabs>
          <w:tab w:val="left" w:pos="0"/>
          <w:tab w:val="left" w:pos="567"/>
        </w:tabs>
        <w:spacing w:before="72" w:line="292" w:lineRule="auto"/>
        <w:jc w:val="center"/>
        <w:rPr>
          <w:rFonts w:eastAsia="PMingLiU"/>
          <w:lang w:val="ro-MD" w:eastAsia="zh-CN"/>
        </w:rPr>
      </w:pPr>
      <w:r w:rsidRPr="00CE5F92">
        <w:rPr>
          <w:rFonts w:eastAsia="PMingLiU"/>
          <w:lang w:val="ro-MD" w:eastAsia="zh-CN"/>
        </w:rPr>
        <w:t>pentru participare la licitațiile publice de lucrări din domeniul construcțiilor și instalațiilor</w:t>
      </w:r>
    </w:p>
    <w:p w14:paraId="6D134BBD" w14:textId="77777777" w:rsidR="006620F8" w:rsidRPr="00CE5F92" w:rsidRDefault="00A227F2" w:rsidP="001921B1">
      <w:pPr>
        <w:tabs>
          <w:tab w:val="left" w:leader="underscore" w:pos="5447"/>
          <w:tab w:val="right" w:leader="underscore" w:pos="9777"/>
        </w:tabs>
        <w:spacing w:line="268" w:lineRule="auto"/>
        <w:rPr>
          <w:rFonts w:eastAsia="PMingLiU"/>
          <w:lang w:val="ro-MD" w:eastAsia="zh-CN"/>
        </w:rPr>
      </w:pPr>
      <w:r w:rsidRPr="00CE5F92">
        <w:rPr>
          <w:rFonts w:eastAsia="PMingLiU"/>
          <w:lang w:val="ro-MD" w:eastAsia="zh-CN"/>
        </w:rPr>
        <w:t xml:space="preserve">Eliberat întreprinderii </w:t>
      </w:r>
      <w:r w:rsidRPr="00CE5F92">
        <w:rPr>
          <w:rFonts w:eastAsia="PMingLiU"/>
          <w:lang w:val="ro-MD" w:eastAsia="zh-CN"/>
        </w:rPr>
        <w:tab/>
        <w:t xml:space="preserve"> IDNO </w:t>
      </w:r>
      <w:r w:rsidRPr="00CE5F92">
        <w:rPr>
          <w:rFonts w:eastAsia="PMingLiU"/>
          <w:lang w:val="ro-MD" w:eastAsia="zh-CN"/>
        </w:rPr>
        <w:tab/>
        <w:t xml:space="preserve"> conform</w:t>
      </w:r>
    </w:p>
    <w:p w14:paraId="184D8AF9" w14:textId="77777777" w:rsidR="006620F8" w:rsidRPr="00CE5F92" w:rsidRDefault="00A227F2" w:rsidP="00196AB4">
      <w:pPr>
        <w:tabs>
          <w:tab w:val="left" w:leader="underscore" w:pos="1656"/>
          <w:tab w:val="right" w:leader="underscore" w:pos="9777"/>
        </w:tabs>
        <w:spacing w:line="285" w:lineRule="auto"/>
        <w:rPr>
          <w:rFonts w:eastAsia="PMingLiU"/>
          <w:lang w:val="ro-MD" w:eastAsia="zh-CN"/>
        </w:rPr>
      </w:pPr>
      <w:r w:rsidRPr="00CE5F92">
        <w:rPr>
          <w:rFonts w:eastAsia="PMingLiU"/>
          <w:lang w:val="ro-MD" w:eastAsia="zh-CN"/>
        </w:rPr>
        <w:t xml:space="preserve">cererii nr. </w:t>
      </w:r>
      <w:r w:rsidRPr="00CE5F92">
        <w:rPr>
          <w:rFonts w:eastAsia="PMingLiU"/>
          <w:lang w:val="ro-MD" w:eastAsia="zh-CN"/>
        </w:rPr>
        <w:tab/>
        <w:t xml:space="preserve"> din </w:t>
      </w:r>
      <w:r w:rsidRPr="00CE5F92">
        <w:rPr>
          <w:rFonts w:eastAsia="PMingLiU"/>
          <w:lang w:val="ro-MD" w:eastAsia="zh-CN"/>
        </w:rPr>
        <w:tab/>
        <w:t>. În urma verificării actelor prezentate și informației rezultate din</w:t>
      </w:r>
    </w:p>
    <w:p w14:paraId="184226B6" w14:textId="77777777" w:rsidR="00F74CAB" w:rsidRPr="00CE5F92" w:rsidRDefault="0003591A" w:rsidP="00F74CAB">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actele de control în ultimii 3 (trei) ani, potrivit Ordinului nr. </w:t>
      </w:r>
      <w:r w:rsidRPr="00CE5F92">
        <w:rPr>
          <w:rFonts w:eastAsia="PMingLiU"/>
          <w:lang w:val="ro-MD" w:eastAsia="zh-CN"/>
        </w:rPr>
        <w:tab/>
        <w:t xml:space="preserve"> din</w:t>
      </w:r>
      <w:r w:rsidRPr="00CE5F92">
        <w:rPr>
          <w:rFonts w:eastAsia="PMingLiU"/>
          <w:lang w:val="ro-MD" w:eastAsia="zh-CN"/>
        </w:rPr>
        <w:tab/>
        <w:t xml:space="preserve">, </w:t>
      </w:r>
      <w:r w:rsidR="00F74CAB" w:rsidRPr="00CE5F92">
        <w:rPr>
          <w:rFonts w:eastAsia="PMingLiU"/>
          <w:lang w:val="ro-MD" w:eastAsia="zh-CN"/>
        </w:rPr>
        <w:t>Inspectoratul Național pentru Supraveghere Tehnică constată următoarele:</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413218" w:rsidRPr="00CE5F92" w14:paraId="5D5D6AB4" w14:textId="77777777" w:rsidTr="006B6B74">
        <w:tc>
          <w:tcPr>
            <w:tcW w:w="471" w:type="dxa"/>
          </w:tcPr>
          <w:p w14:paraId="73EDEA5B"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Nr</w:t>
            </w:r>
          </w:p>
        </w:tc>
        <w:tc>
          <w:tcPr>
            <w:tcW w:w="3751" w:type="dxa"/>
          </w:tcPr>
          <w:p w14:paraId="0944ABEF"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Informații</w:t>
            </w:r>
          </w:p>
        </w:tc>
        <w:tc>
          <w:tcPr>
            <w:tcW w:w="4001" w:type="dxa"/>
          </w:tcPr>
          <w:p w14:paraId="2A84A181"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Noțiuni</w:t>
            </w:r>
          </w:p>
        </w:tc>
        <w:tc>
          <w:tcPr>
            <w:tcW w:w="575" w:type="dxa"/>
          </w:tcPr>
          <w:p w14:paraId="3D3495C0"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DA</w:t>
            </w:r>
          </w:p>
        </w:tc>
        <w:tc>
          <w:tcPr>
            <w:tcW w:w="563" w:type="dxa"/>
          </w:tcPr>
          <w:p w14:paraId="2561AFF5"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NU</w:t>
            </w:r>
          </w:p>
        </w:tc>
        <w:tc>
          <w:tcPr>
            <w:tcW w:w="846" w:type="dxa"/>
          </w:tcPr>
          <w:p w14:paraId="2FA80F3D"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Nota</w:t>
            </w:r>
          </w:p>
        </w:tc>
      </w:tr>
      <w:tr w:rsidR="00413218" w:rsidRPr="00CE5F92" w14:paraId="47AE4E47" w14:textId="77777777" w:rsidTr="006B6B74">
        <w:trPr>
          <w:trHeight w:val="540"/>
        </w:trPr>
        <w:tc>
          <w:tcPr>
            <w:tcW w:w="471" w:type="dxa"/>
            <w:vMerge w:val="restart"/>
          </w:tcPr>
          <w:p w14:paraId="63D36989"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w:t>
            </w:r>
          </w:p>
        </w:tc>
        <w:tc>
          <w:tcPr>
            <w:tcW w:w="3751" w:type="dxa"/>
            <w:vMerge w:val="restart"/>
          </w:tcPr>
          <w:p w14:paraId="4084870F" w14:textId="77777777" w:rsidR="00413218" w:rsidRPr="00CE5F92" w:rsidRDefault="0003591A" w:rsidP="005B24DA">
            <w:pPr>
              <w:tabs>
                <w:tab w:val="left" w:leader="underscore" w:pos="6465"/>
                <w:tab w:val="right" w:leader="underscore" w:pos="9777"/>
              </w:tabs>
              <w:jc w:val="both"/>
              <w:rPr>
                <w:rFonts w:eastAsia="PMingLiU"/>
                <w:lang w:val="ro-MD" w:eastAsia="zh-CN"/>
              </w:rPr>
            </w:pPr>
            <w:r w:rsidRPr="00CE5F92">
              <w:rPr>
                <w:rFonts w:eastAsia="PMingLiU"/>
                <w:lang w:val="ro-MD" w:eastAsia="zh-CN"/>
              </w:rPr>
              <w:t>Încălcări constatate prin procese - verbale de control, emise în temeiul Legii nr.131/2012</w:t>
            </w:r>
            <w:r w:rsidR="005B24DA" w:rsidRPr="00CE5F92">
              <w:rPr>
                <w:rFonts w:eastAsia="PMingLiU"/>
                <w:lang w:val="ro-MD" w:eastAsia="zh-CN"/>
              </w:rPr>
              <w:t xml:space="preserve"> privind controlul de stat asupra activității de întreprinzător</w:t>
            </w:r>
            <w:r w:rsidR="00A30B00" w:rsidRPr="00CE5F92">
              <w:rPr>
                <w:lang w:val="ro-MD"/>
              </w:rPr>
              <w:t>)</w:t>
            </w:r>
            <w:r w:rsidR="0079357E" w:rsidRPr="00CE5F92">
              <w:rPr>
                <w:rFonts w:eastAsia="PMingLiU"/>
                <w:lang w:val="ro-MD" w:eastAsia="zh-CN"/>
              </w:rPr>
              <w:t>ș</w:t>
            </w:r>
            <w:r w:rsidRPr="00CE5F92">
              <w:rPr>
                <w:rFonts w:eastAsia="PMingLiU"/>
                <w:lang w:val="ro-MD" w:eastAsia="zh-CN"/>
              </w:rPr>
              <w:t>i/sau H</w:t>
            </w:r>
            <w:r w:rsidR="005B24DA" w:rsidRPr="00CE5F92">
              <w:rPr>
                <w:rFonts w:eastAsia="PMingLiU"/>
                <w:lang w:val="ro-MD" w:eastAsia="zh-CN"/>
              </w:rPr>
              <w:t>otărârii</w:t>
            </w:r>
            <w:r w:rsidRPr="00CE5F92">
              <w:rPr>
                <w:rFonts w:eastAsia="PMingLiU"/>
                <w:lang w:val="ro-MD" w:eastAsia="zh-CN"/>
              </w:rPr>
              <w:t>G</w:t>
            </w:r>
            <w:r w:rsidR="005B24DA" w:rsidRPr="00CE5F92">
              <w:rPr>
                <w:rFonts w:eastAsia="PMingLiU"/>
                <w:lang w:val="ro-MD" w:eastAsia="zh-CN"/>
              </w:rPr>
              <w:t>uvernului</w:t>
            </w:r>
            <w:r w:rsidRPr="00CE5F92">
              <w:rPr>
                <w:rFonts w:eastAsia="PMingLiU"/>
                <w:lang w:val="ro-MD" w:eastAsia="zh-CN"/>
              </w:rPr>
              <w:t xml:space="preserve"> nr. 360/1996</w:t>
            </w:r>
            <w:r w:rsidR="005B24DA" w:rsidRPr="00CE5F92">
              <w:rPr>
                <w:rFonts w:eastAsia="PMingLiU"/>
                <w:lang w:val="ro-MD" w:eastAsia="zh-CN"/>
              </w:rPr>
              <w:t xml:space="preserve"> cu privire la controlul de stat al calității în construcții</w:t>
            </w:r>
            <w:r w:rsidRPr="00CE5F9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CE5F92" w:rsidRDefault="0003591A" w:rsidP="00413218">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încalcări foarte grave</w:t>
            </w:r>
          </w:p>
          <w:p w14:paraId="654DE4B3" w14:textId="77777777" w:rsidR="00964783" w:rsidRPr="00CE5F92" w:rsidRDefault="00A30B00">
            <w:pPr>
              <w:tabs>
                <w:tab w:val="left" w:leader="underscore" w:pos="6465"/>
                <w:tab w:val="right" w:leader="underscore" w:pos="9777"/>
              </w:tabs>
              <w:spacing w:line="302" w:lineRule="auto"/>
              <w:jc w:val="both"/>
              <w:rPr>
                <w:rFonts w:eastAsia="PMingLiU"/>
                <w:sz w:val="22"/>
                <w:szCs w:val="22"/>
                <w:lang w:val="ro-MD" w:eastAsia="zh-CN"/>
              </w:rPr>
            </w:pPr>
            <w:r w:rsidRPr="00CE5F92">
              <w:rPr>
                <w:lang w:val="ro-MD"/>
              </w:rPr>
              <w:t>(art. 5</w:t>
            </w:r>
            <w:r w:rsidRPr="00CE5F92">
              <w:rPr>
                <w:vertAlign w:val="superscript"/>
                <w:lang w:val="ro-MD"/>
              </w:rPr>
              <w:t>1</w:t>
            </w:r>
            <w:r w:rsidRPr="00CE5F92">
              <w:rPr>
                <w:lang w:val="ro-MD"/>
              </w:rPr>
              <w:t xml:space="preserve"> Legea nr.131/2012</w:t>
            </w:r>
            <w:r w:rsidR="005B24DA" w:rsidRPr="00CE5F92">
              <w:rPr>
                <w:lang w:val="ro-MD"/>
              </w:rPr>
              <w:t>privind controlul de stat asupra activității de întreprinzător</w:t>
            </w:r>
            <w:r w:rsidRPr="00CE5F92">
              <w:rPr>
                <w:lang w:val="ro-MD"/>
              </w:rPr>
              <w:t>)</w:t>
            </w:r>
          </w:p>
        </w:tc>
        <w:tc>
          <w:tcPr>
            <w:tcW w:w="575" w:type="dxa"/>
          </w:tcPr>
          <w:p w14:paraId="784B9DDC"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CE5F92" w14:paraId="5A1187B2" w14:textId="77777777" w:rsidTr="006B6B74">
        <w:trPr>
          <w:trHeight w:val="1380"/>
        </w:trPr>
        <w:tc>
          <w:tcPr>
            <w:tcW w:w="471" w:type="dxa"/>
            <w:vMerge/>
          </w:tcPr>
          <w:p w14:paraId="04FDD3A3"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Sancțiuni economice</w:t>
            </w:r>
          </w:p>
          <w:p w14:paraId="42FEEDC4"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(cu exagerări ale costului mai mare de 15% din valoarea lucrărilor executate, inclusiv)</w:t>
            </w:r>
          </w:p>
        </w:tc>
        <w:tc>
          <w:tcPr>
            <w:tcW w:w="575" w:type="dxa"/>
          </w:tcPr>
          <w:p w14:paraId="48F443F5"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09CDB3EF" w14:textId="77777777" w:rsidTr="006B6B74">
        <w:trPr>
          <w:trHeight w:val="420"/>
        </w:trPr>
        <w:tc>
          <w:tcPr>
            <w:tcW w:w="471" w:type="dxa"/>
            <w:vMerge w:val="restart"/>
          </w:tcPr>
          <w:p w14:paraId="6D8F8D4E"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w:t>
            </w:r>
          </w:p>
        </w:tc>
        <w:tc>
          <w:tcPr>
            <w:tcW w:w="3751" w:type="dxa"/>
            <w:vMerge w:val="restart"/>
          </w:tcPr>
          <w:p w14:paraId="372CDAC7"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Au fost înregistrate cazuri de accidente:</w:t>
            </w:r>
          </w:p>
        </w:tc>
        <w:tc>
          <w:tcPr>
            <w:tcW w:w="4001" w:type="dxa"/>
          </w:tcPr>
          <w:p w14:paraId="4ED1DE6E"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Accidente tehnice grave</w:t>
            </w:r>
          </w:p>
        </w:tc>
        <w:tc>
          <w:tcPr>
            <w:tcW w:w="575" w:type="dxa"/>
          </w:tcPr>
          <w:p w14:paraId="644F0F81"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4C849989" w14:textId="77777777" w:rsidTr="006B6B74">
        <w:trPr>
          <w:trHeight w:val="535"/>
        </w:trPr>
        <w:tc>
          <w:tcPr>
            <w:tcW w:w="471" w:type="dxa"/>
            <w:vMerge/>
          </w:tcPr>
          <w:p w14:paraId="337C9E1C"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CE5F9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17BF31E" w14:textId="77777777" w:rsidTr="006B6B74">
        <w:trPr>
          <w:trHeight w:val="1770"/>
        </w:trPr>
        <w:tc>
          <w:tcPr>
            <w:tcW w:w="471" w:type="dxa"/>
            <w:vMerge w:val="restart"/>
          </w:tcPr>
          <w:p w14:paraId="1602E96D" w14:textId="77777777" w:rsidR="00F40A1C"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III</w:t>
            </w:r>
          </w:p>
        </w:tc>
        <w:tc>
          <w:tcPr>
            <w:tcW w:w="3751" w:type="dxa"/>
            <w:vMerge w:val="restart"/>
          </w:tcPr>
          <w:p w14:paraId="08C1A71C" w14:textId="77777777" w:rsidR="00F40A1C" w:rsidRPr="00CE5F92" w:rsidRDefault="0003591A" w:rsidP="000E4D7D">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Întreprinderea dispune de necesarul de personal propriu calificat (specialiști </w:t>
            </w:r>
            <w:r w:rsidR="00F366C7" w:rsidRPr="00CE5F92">
              <w:rPr>
                <w:rFonts w:eastAsia="PMingLiU"/>
                <w:lang w:val="ro-MD" w:eastAsia="zh-CN"/>
              </w:rPr>
              <w:t>și</w:t>
            </w:r>
            <w:r w:rsidR="0079357E" w:rsidRPr="00CE5F92">
              <w:rPr>
                <w:rFonts w:eastAsia="PMingLiU"/>
                <w:lang w:val="ro-MD" w:eastAsia="zh-CN"/>
              </w:rPr>
              <w:t xml:space="preserve"> muncitori specializaț</w:t>
            </w:r>
            <w:r w:rsidRPr="00CE5F92">
              <w:rPr>
                <w:rFonts w:eastAsia="PMingLiU"/>
                <w:lang w:val="ro-MD" w:eastAsia="zh-CN"/>
              </w:rPr>
              <w:t>i</w:t>
            </w:r>
            <w:r w:rsidR="00FD2140" w:rsidRPr="00CE5F92">
              <w:rPr>
                <w:lang w:val="ro-MD"/>
              </w:rPr>
              <w:t>cu certificate de atestare tehnico-profesională</w:t>
            </w:r>
            <w:r w:rsidRPr="00CE5F92">
              <w:rPr>
                <w:rFonts w:eastAsia="PMingLiU"/>
                <w:lang w:val="ro-MD" w:eastAsia="zh-CN"/>
              </w:rPr>
              <w:t xml:space="preserve">),tehnică specializată (mecanisme, utilaje), </w:t>
            </w:r>
            <w:r w:rsidRPr="00CE5F9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CE5F92" w:rsidRDefault="000F650B"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lastRenderedPageBreak/>
              <w:t>Construcții civile, industriale și agrozootehnice</w:t>
            </w:r>
          </w:p>
          <w:p w14:paraId="3E85027B" w14:textId="77777777" w:rsidR="00F366C7" w:rsidRPr="00CE5F92" w:rsidRDefault="000F650B" w:rsidP="00F366C7">
            <w:pPr>
              <w:tabs>
                <w:tab w:val="left" w:pos="567"/>
              </w:tabs>
              <w:rPr>
                <w:lang w:val="ro-MD"/>
              </w:rPr>
            </w:pPr>
            <w:r w:rsidRPr="00CE5F92">
              <w:rPr>
                <w:lang w:val="ro-MD"/>
              </w:rPr>
              <w:t>A.Terasamente, lucrări la structura clădirilor;</w:t>
            </w:r>
          </w:p>
          <w:p w14:paraId="0FBD00E1" w14:textId="77777777" w:rsidR="0079357E" w:rsidRPr="00CE5F92" w:rsidRDefault="000F650B" w:rsidP="0079357E">
            <w:pPr>
              <w:tabs>
                <w:tab w:val="decimal" w:pos="216"/>
                <w:tab w:val="left" w:leader="underscore" w:pos="6465"/>
                <w:tab w:val="right" w:leader="underscore" w:pos="9777"/>
              </w:tabs>
              <w:ind w:left="360" w:hanging="360"/>
              <w:rPr>
                <w:lang w:val="ro-MD"/>
              </w:rPr>
            </w:pPr>
            <w:r w:rsidRPr="00CE5F92">
              <w:rPr>
                <w:lang w:val="ro-MD"/>
              </w:rPr>
              <w:t>B. structur</w:t>
            </w:r>
            <w:r w:rsidR="005B24DA" w:rsidRPr="00CE5F92">
              <w:rPr>
                <w:lang w:val="ro-MD"/>
              </w:rPr>
              <w:t>i</w:t>
            </w:r>
            <w:r w:rsidRPr="00CE5F92">
              <w:rPr>
                <w:lang w:val="ro-MD"/>
              </w:rPr>
              <w:t xml:space="preserve"> metalice; </w:t>
            </w:r>
          </w:p>
          <w:p w14:paraId="60D76332" w14:textId="77777777" w:rsidR="009F1E2C" w:rsidRPr="00CE5F92" w:rsidRDefault="000F650B" w:rsidP="0079357E">
            <w:pPr>
              <w:tabs>
                <w:tab w:val="decimal" w:pos="216"/>
                <w:tab w:val="left" w:leader="underscore" w:pos="6465"/>
                <w:tab w:val="right" w:leader="underscore" w:pos="9777"/>
              </w:tabs>
              <w:ind w:left="360" w:hanging="360"/>
              <w:rPr>
                <w:rFonts w:eastAsia="PMingLiU"/>
                <w:lang w:val="ro-MD" w:eastAsia="zh-CN"/>
              </w:rPr>
            </w:pPr>
            <w:r w:rsidRPr="00CE5F92">
              <w:rPr>
                <w:lang w:val="ro-MD"/>
              </w:rPr>
              <w:t>C. finisare, amenajare, protecție.</w:t>
            </w:r>
          </w:p>
        </w:tc>
        <w:tc>
          <w:tcPr>
            <w:tcW w:w="575" w:type="dxa"/>
          </w:tcPr>
          <w:p w14:paraId="42055C7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8BA4695" w14:textId="77777777" w:rsidTr="006B6B74">
        <w:trPr>
          <w:trHeight w:val="1260"/>
        </w:trPr>
        <w:tc>
          <w:tcPr>
            <w:tcW w:w="471" w:type="dxa"/>
            <w:vMerge/>
          </w:tcPr>
          <w:p w14:paraId="4B2AA3E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CE5F92" w:rsidRDefault="0003591A"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 Construcții rutiere:</w:t>
            </w:r>
          </w:p>
          <w:p w14:paraId="58468DA5"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A.drumuri și piste de aviație; </w:t>
            </w:r>
          </w:p>
          <w:p w14:paraId="25B4DFAA"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B.poduri; </w:t>
            </w:r>
          </w:p>
          <w:p w14:paraId="26F545BD" w14:textId="77777777" w:rsidR="00F40A1C" w:rsidRPr="00CE5F92" w:rsidRDefault="00FD2140" w:rsidP="00DA5198">
            <w:pPr>
              <w:tabs>
                <w:tab w:val="left" w:leader="underscore" w:pos="6465"/>
                <w:tab w:val="right" w:leader="underscore" w:pos="9777"/>
              </w:tabs>
              <w:jc w:val="both"/>
              <w:rPr>
                <w:rFonts w:eastAsia="PMingLiU"/>
                <w:lang w:val="ro-MD" w:eastAsia="zh-CN"/>
              </w:rPr>
            </w:pPr>
            <w:r w:rsidRPr="00CE5F92">
              <w:rPr>
                <w:lang w:val="ro-MD"/>
              </w:rPr>
              <w:t>C.căi ferate.</w:t>
            </w:r>
          </w:p>
        </w:tc>
        <w:tc>
          <w:tcPr>
            <w:tcW w:w="575" w:type="dxa"/>
          </w:tcPr>
          <w:p w14:paraId="2A813A5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CE5F92" w14:paraId="1BD69718" w14:textId="77777777" w:rsidTr="006B6B74">
        <w:trPr>
          <w:trHeight w:val="1260"/>
        </w:trPr>
        <w:tc>
          <w:tcPr>
            <w:tcW w:w="471" w:type="dxa"/>
            <w:vMerge/>
          </w:tcPr>
          <w:p w14:paraId="2D32AEB4"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CE5F9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CE5F92" w:rsidRDefault="00F366C7" w:rsidP="00F366C7">
            <w:pPr>
              <w:tabs>
                <w:tab w:val="left" w:pos="567"/>
              </w:tabs>
              <w:spacing w:line="276" w:lineRule="auto"/>
              <w:rPr>
                <w:lang w:val="ro-MD"/>
              </w:rPr>
            </w:pPr>
            <w:r w:rsidRPr="00CE5F92">
              <w:rPr>
                <w:lang w:val="ro-MD"/>
              </w:rPr>
              <w:t>Construcții speciale:</w:t>
            </w:r>
          </w:p>
          <w:p w14:paraId="27F25A23" w14:textId="77777777" w:rsidR="00F366C7" w:rsidRPr="00CE5F92" w:rsidRDefault="00F366C7" w:rsidP="00F366C7">
            <w:pPr>
              <w:tabs>
                <w:tab w:val="left" w:pos="567"/>
              </w:tabs>
              <w:spacing w:line="276" w:lineRule="auto"/>
              <w:rPr>
                <w:lang w:val="ro-MD"/>
              </w:rPr>
            </w:pPr>
            <w:r w:rsidRPr="00CE5F92">
              <w:rPr>
                <w:lang w:val="ro-MD"/>
              </w:rPr>
              <w:t>A. hidrotehnice și pentru îmbunătățiri funciare;</w:t>
            </w:r>
          </w:p>
          <w:p w14:paraId="1778BE6B" w14:textId="77777777" w:rsidR="0079357E" w:rsidRPr="00CE5F92" w:rsidRDefault="0079357E" w:rsidP="00F366C7">
            <w:pPr>
              <w:tabs>
                <w:tab w:val="left" w:pos="567"/>
              </w:tabs>
              <w:spacing w:line="276" w:lineRule="auto"/>
              <w:rPr>
                <w:lang w:val="ro-MD"/>
              </w:rPr>
            </w:pPr>
            <w:r w:rsidRPr="00CE5F92">
              <w:rPr>
                <w:lang w:val="ro-MD"/>
              </w:rPr>
              <w:t>B. fântâ</w:t>
            </w:r>
            <w:r w:rsidR="00F366C7" w:rsidRPr="00CE5F92">
              <w:rPr>
                <w:lang w:val="ro-MD"/>
              </w:rPr>
              <w:t xml:space="preserve">ni arteziene; </w:t>
            </w:r>
          </w:p>
          <w:p w14:paraId="0E2DD036" w14:textId="77777777" w:rsidR="00F366C7" w:rsidRPr="00CE5F92" w:rsidRDefault="00F366C7" w:rsidP="00F366C7">
            <w:pPr>
              <w:tabs>
                <w:tab w:val="left" w:pos="567"/>
              </w:tabs>
              <w:spacing w:line="276" w:lineRule="auto"/>
              <w:rPr>
                <w:lang w:val="ro-MD"/>
              </w:rPr>
            </w:pPr>
            <w:r w:rsidRPr="00CE5F92">
              <w:rPr>
                <w:lang w:val="ro-MD"/>
              </w:rPr>
              <w:t>C. porturi și debarcadere;</w:t>
            </w:r>
          </w:p>
          <w:p w14:paraId="0E996A15" w14:textId="77777777" w:rsidR="00F366C7" w:rsidRPr="00CE5F92" w:rsidRDefault="00F366C7" w:rsidP="00F366C7">
            <w:pPr>
              <w:tabs>
                <w:tab w:val="left" w:leader="underscore" w:pos="6465"/>
                <w:tab w:val="right" w:leader="underscore" w:pos="9777"/>
              </w:tabs>
              <w:jc w:val="both"/>
              <w:rPr>
                <w:rFonts w:eastAsia="PMingLiU"/>
                <w:lang w:val="ro-MD" w:eastAsia="zh-CN"/>
              </w:rPr>
            </w:pPr>
            <w:r w:rsidRPr="00CE5F92">
              <w:rPr>
                <w:lang w:val="ro-MD"/>
              </w:rPr>
              <w:t>D. mine, cariere;     E. tuneluri.</w:t>
            </w:r>
          </w:p>
        </w:tc>
        <w:tc>
          <w:tcPr>
            <w:tcW w:w="575" w:type="dxa"/>
          </w:tcPr>
          <w:p w14:paraId="2E875F87"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91064E2" w14:textId="77777777" w:rsidTr="006B6B74">
        <w:trPr>
          <w:trHeight w:val="2055"/>
        </w:trPr>
        <w:tc>
          <w:tcPr>
            <w:tcW w:w="471" w:type="dxa"/>
            <w:vMerge/>
          </w:tcPr>
          <w:p w14:paraId="126F2F84"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CE5F92" w:rsidRDefault="00A227F2"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și rețele tehnico-edilitare:</w:t>
            </w:r>
          </w:p>
          <w:p w14:paraId="1D44D616" w14:textId="77777777" w:rsidR="00F366C7" w:rsidRPr="00CE5F92" w:rsidRDefault="00F366C7" w:rsidP="00F366C7">
            <w:pPr>
              <w:tabs>
                <w:tab w:val="left" w:pos="567"/>
              </w:tabs>
              <w:spacing w:line="276" w:lineRule="auto"/>
              <w:rPr>
                <w:lang w:val="ro-MD"/>
              </w:rPr>
            </w:pPr>
            <w:r w:rsidRPr="00CE5F92">
              <w:rPr>
                <w:lang w:val="ro-MD"/>
              </w:rPr>
              <w:t>A.de alimentare cu apă și canalizare;</w:t>
            </w:r>
          </w:p>
          <w:p w14:paraId="74D5CE79" w14:textId="77777777" w:rsidR="0079357E" w:rsidRPr="00CE5F92" w:rsidRDefault="00F366C7" w:rsidP="00F366C7">
            <w:pPr>
              <w:tabs>
                <w:tab w:val="left" w:pos="567"/>
              </w:tabs>
              <w:spacing w:line="276" w:lineRule="auto"/>
              <w:rPr>
                <w:lang w:val="ro-MD"/>
              </w:rPr>
            </w:pPr>
            <w:r w:rsidRPr="00CE5F92">
              <w:rPr>
                <w:lang w:val="ro-MD"/>
              </w:rPr>
              <w:t xml:space="preserve">B.de încălzire; </w:t>
            </w:r>
          </w:p>
          <w:p w14:paraId="495EF8E9" w14:textId="315684BA" w:rsidR="00F366C7" w:rsidRPr="00CE5F92" w:rsidRDefault="00F366C7" w:rsidP="00F366C7">
            <w:pPr>
              <w:tabs>
                <w:tab w:val="left" w:pos="567"/>
              </w:tabs>
              <w:spacing w:line="276" w:lineRule="auto"/>
              <w:rPr>
                <w:lang w:val="ro-MD"/>
              </w:rPr>
            </w:pPr>
            <w:r w:rsidRPr="00CE5F92">
              <w:rPr>
                <w:lang w:val="ro-MD"/>
              </w:rPr>
              <w:t>C. ventilație,</w:t>
            </w:r>
            <w:r w:rsidR="00DF4DCF" w:rsidRPr="00CE5F92">
              <w:rPr>
                <w:lang w:val="ro-MD"/>
              </w:rPr>
              <w:t xml:space="preserve"> </w:t>
            </w:r>
            <w:r w:rsidRPr="00CE5F92">
              <w:rPr>
                <w:lang w:val="ro-MD"/>
              </w:rPr>
              <w:t>climatizare; D. electrice;</w:t>
            </w:r>
          </w:p>
          <w:p w14:paraId="5B7FCD59" w14:textId="5F2EA3D1" w:rsidR="00F366C7" w:rsidRPr="00CE5F92" w:rsidRDefault="00F366C7" w:rsidP="00F366C7">
            <w:pPr>
              <w:tabs>
                <w:tab w:val="left" w:pos="567"/>
              </w:tabs>
              <w:spacing w:line="276" w:lineRule="auto"/>
              <w:rPr>
                <w:lang w:val="ro-MD"/>
              </w:rPr>
            </w:pPr>
            <w:r w:rsidRPr="00CE5F92">
              <w:rPr>
                <w:lang w:val="ro-MD"/>
              </w:rPr>
              <w:t>E.de automatizare; F.telecomunicație;</w:t>
            </w:r>
            <w:r w:rsidR="00DF4DCF" w:rsidRPr="00CE5F92">
              <w:rPr>
                <w:lang w:val="ro-MD"/>
              </w:rPr>
              <w:t xml:space="preserve"> </w:t>
            </w:r>
            <w:r w:rsidRPr="00CE5F92">
              <w:rPr>
                <w:lang w:val="ro-MD"/>
              </w:rPr>
              <w:t>G.semnalizare;</w:t>
            </w:r>
          </w:p>
          <w:p w14:paraId="50F5ACD8" w14:textId="77777777" w:rsidR="0079357E" w:rsidRPr="00CE5F92" w:rsidRDefault="0079357E" w:rsidP="0079357E">
            <w:pPr>
              <w:tabs>
                <w:tab w:val="left" w:leader="underscore" w:pos="6465"/>
                <w:tab w:val="right" w:leader="underscore" w:pos="9777"/>
              </w:tabs>
              <w:jc w:val="both"/>
              <w:rPr>
                <w:lang w:val="ro-MD"/>
              </w:rPr>
            </w:pPr>
            <w:r w:rsidRPr="00CE5F92">
              <w:rPr>
                <w:lang w:val="ro-MD"/>
              </w:rPr>
              <w:t>H.</w:t>
            </w:r>
            <w:r w:rsidR="00F366C7" w:rsidRPr="00CE5F92">
              <w:rPr>
                <w:lang w:val="ro-MD"/>
              </w:rPr>
              <w:t>frigorifice,compresoare;</w:t>
            </w:r>
          </w:p>
          <w:p w14:paraId="7BF4A851" w14:textId="77777777" w:rsidR="00F40A1C" w:rsidRPr="00CE5F92" w:rsidRDefault="00F366C7" w:rsidP="0079357E">
            <w:pPr>
              <w:tabs>
                <w:tab w:val="left" w:leader="underscore" w:pos="6465"/>
                <w:tab w:val="right" w:leader="underscore" w:pos="9777"/>
              </w:tabs>
              <w:jc w:val="both"/>
              <w:rPr>
                <w:rFonts w:eastAsia="PMingLiU"/>
                <w:i/>
                <w:lang w:val="ro-MD" w:eastAsia="zh-CN"/>
              </w:rPr>
            </w:pPr>
            <w:r w:rsidRPr="00CE5F92">
              <w:rPr>
                <w:lang w:val="ro-MD"/>
              </w:rPr>
              <w:t>I. tehnologice.</w:t>
            </w:r>
          </w:p>
        </w:tc>
        <w:tc>
          <w:tcPr>
            <w:tcW w:w="575" w:type="dxa"/>
          </w:tcPr>
          <w:p w14:paraId="73EA210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726F82C" w14:textId="77777777" w:rsidTr="006B6B74">
        <w:trPr>
          <w:trHeight w:val="945"/>
        </w:trPr>
        <w:tc>
          <w:tcPr>
            <w:tcW w:w="471" w:type="dxa"/>
            <w:vMerge/>
          </w:tcPr>
          <w:p w14:paraId="24FAFF48"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CE5F92" w:rsidRDefault="00A227F2" w:rsidP="006C4C0E">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industriale periculoase:</w:t>
            </w:r>
          </w:p>
          <w:p w14:paraId="26AACD0B" w14:textId="77777777" w:rsidR="00F366C7" w:rsidRPr="00CE5F92" w:rsidRDefault="00F366C7" w:rsidP="00F366C7">
            <w:pPr>
              <w:tabs>
                <w:tab w:val="left" w:pos="567"/>
              </w:tabs>
              <w:spacing w:line="276" w:lineRule="auto"/>
              <w:rPr>
                <w:lang w:val="ro-MD"/>
              </w:rPr>
            </w:pPr>
            <w:r w:rsidRPr="00CE5F92">
              <w:rPr>
                <w:lang w:val="ro-MD"/>
              </w:rPr>
              <w:t>A. sub presiune, mecanisme de ridicat, cazane;</w:t>
            </w:r>
          </w:p>
          <w:p w14:paraId="0188D818" w14:textId="77777777" w:rsidR="00F366C7" w:rsidRPr="00CE5F92" w:rsidRDefault="00F366C7" w:rsidP="00F366C7">
            <w:pPr>
              <w:tabs>
                <w:tab w:val="left" w:pos="567"/>
              </w:tabs>
              <w:spacing w:line="276" w:lineRule="auto"/>
              <w:rPr>
                <w:lang w:val="ro-MD"/>
              </w:rPr>
            </w:pPr>
            <w:r w:rsidRPr="00CE5F92">
              <w:rPr>
                <w:lang w:val="ro-MD"/>
              </w:rPr>
              <w:t>B. chimico-tehnologice; C. gazoducte magistrale;</w:t>
            </w:r>
          </w:p>
          <w:p w14:paraId="79D6D3ED" w14:textId="77777777" w:rsidR="006C4C0E" w:rsidRPr="00CE5F92" w:rsidRDefault="00F366C7" w:rsidP="00C078CF">
            <w:pPr>
              <w:numPr>
                <w:ilvl w:val="0"/>
                <w:numId w:val="12"/>
              </w:numPr>
              <w:tabs>
                <w:tab w:val="decimal" w:pos="317"/>
              </w:tabs>
              <w:ind w:left="0" w:hanging="650"/>
              <w:rPr>
                <w:rFonts w:eastAsia="PMingLiU"/>
                <w:i/>
                <w:lang w:val="ro-MD" w:eastAsia="zh-CN"/>
              </w:rPr>
            </w:pPr>
            <w:r w:rsidRPr="00CE5F92">
              <w:rPr>
                <w:lang w:val="ro-MD"/>
              </w:rPr>
              <w:t>D. sisteme de alimentare cu gaze.</w:t>
            </w:r>
          </w:p>
        </w:tc>
        <w:tc>
          <w:tcPr>
            <w:tcW w:w="575" w:type="dxa"/>
          </w:tcPr>
          <w:p w14:paraId="418D28A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CE5F9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CE5F92" w:rsidRDefault="00A227F2"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Prezentul Aviz este cu titlu informativ  </w:t>
      </w:r>
      <w:r w:rsidR="00F366C7" w:rsidRPr="00CE5F92">
        <w:rPr>
          <w:rFonts w:eastAsia="PMingLiU"/>
          <w:lang w:val="ro-MD" w:eastAsia="zh-CN"/>
        </w:rPr>
        <w:t>și se eliberează la cererea solicitantului.</w:t>
      </w:r>
    </w:p>
    <w:p w14:paraId="5A79CCF3" w14:textId="77777777" w:rsidR="006620F8"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Este valabil </w:t>
      </w:r>
      <w:r w:rsidR="00F366C7" w:rsidRPr="00CE5F92">
        <w:rPr>
          <w:b/>
          <w:u w:val="single"/>
          <w:lang w:val="ro-MD"/>
        </w:rPr>
        <w:t xml:space="preserve">12 luni  </w:t>
      </w:r>
      <w:r w:rsidRPr="00CE5F92">
        <w:rPr>
          <w:rFonts w:eastAsia="PMingLiU"/>
          <w:lang w:val="ro-MD" w:eastAsia="zh-CN"/>
        </w:rPr>
        <w:t>de la data eliber</w:t>
      </w:r>
      <w:r w:rsidR="00F366C7" w:rsidRPr="00CE5F92">
        <w:rPr>
          <w:rFonts w:eastAsia="PMingLiU"/>
          <w:lang w:val="ro-MD" w:eastAsia="zh-CN"/>
        </w:rPr>
        <w:t>ă</w:t>
      </w:r>
      <w:r w:rsidRPr="00CE5F92">
        <w:rPr>
          <w:rFonts w:eastAsia="PMingLiU"/>
          <w:lang w:val="ro-MD" w:eastAsia="zh-CN"/>
        </w:rPr>
        <w:t>rii.</w:t>
      </w:r>
    </w:p>
    <w:p w14:paraId="0DB87134"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CE5F9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Director                                                     </w:t>
      </w:r>
      <w:r w:rsidR="0079357E" w:rsidRPr="00CE5F92">
        <w:rPr>
          <w:rFonts w:eastAsia="PMingLiU"/>
          <w:lang w:val="ro-MD" w:eastAsia="zh-CN"/>
        </w:rPr>
        <w:t xml:space="preserve"> Semnătura   </w:t>
      </w:r>
      <w:r w:rsidRPr="00CE5F92">
        <w:rPr>
          <w:rFonts w:eastAsia="PMingLiU"/>
          <w:lang w:val="ro-MD" w:eastAsia="zh-CN"/>
        </w:rPr>
        <w:t xml:space="preserve">        ________________________</w:t>
      </w:r>
    </w:p>
    <w:p w14:paraId="5360F956" w14:textId="499C0327" w:rsidR="006C4C0E" w:rsidRPr="00CE5F9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CE5F92">
        <w:rPr>
          <w:rFonts w:eastAsia="PMingLiU"/>
          <w:sz w:val="20"/>
          <w:szCs w:val="20"/>
          <w:lang w:val="ro-MD" w:eastAsia="zh-CN"/>
        </w:rPr>
        <w:t xml:space="preserve">                 </w:t>
      </w:r>
      <w:r w:rsidR="00A227F2" w:rsidRPr="00CE5F92">
        <w:rPr>
          <w:rFonts w:eastAsia="PMingLiU"/>
          <w:i/>
          <w:iCs/>
          <w:sz w:val="20"/>
          <w:szCs w:val="20"/>
          <w:lang w:val="ro-MD" w:eastAsia="zh-CN"/>
        </w:rPr>
        <w:t>(Prenume, Nume)</w:t>
      </w:r>
    </w:p>
    <w:p w14:paraId="4A4A3E98"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Ex.  _____________________</w:t>
      </w:r>
    </w:p>
    <w:p w14:paraId="1D502BB5" w14:textId="77777777" w:rsidR="006C4C0E" w:rsidRPr="00CE5F9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CE5F92">
        <w:rPr>
          <w:rFonts w:eastAsia="PMingLiU"/>
          <w:i/>
          <w:lang w:val="ro-MD" w:eastAsia="zh-CN"/>
        </w:rPr>
        <w:t xml:space="preserve">             </w:t>
      </w:r>
      <w:r w:rsidRPr="00CE5F92">
        <w:rPr>
          <w:rFonts w:eastAsia="PMingLiU"/>
          <w:i/>
          <w:sz w:val="20"/>
          <w:szCs w:val="20"/>
          <w:lang w:val="ro-MD" w:eastAsia="zh-CN"/>
        </w:rPr>
        <w:t>(Prenume, Nume)</w:t>
      </w:r>
    </w:p>
    <w:p w14:paraId="27A9741B"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Tel. _____________________</w:t>
      </w:r>
    </w:p>
    <w:p w14:paraId="2AD7EFE0"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CE5F92" w:rsidRDefault="0051370B" w:rsidP="0051370B">
      <w:pPr>
        <w:tabs>
          <w:tab w:val="left" w:leader="underscore" w:pos="6465"/>
          <w:tab w:val="right" w:leader="underscore" w:pos="9777"/>
        </w:tabs>
        <w:spacing w:line="302" w:lineRule="auto"/>
        <w:jc w:val="center"/>
        <w:rPr>
          <w:rFonts w:eastAsia="PMingLiU"/>
          <w:b/>
          <w:lang w:val="ro-MD" w:eastAsia="zh-CN"/>
        </w:rPr>
      </w:pPr>
      <w:r w:rsidRPr="00CE5F92">
        <w:rPr>
          <w:b/>
          <w:lang w:val="ro-MD"/>
        </w:rPr>
        <w:t>~~~~~~~~~~~~~~~~~~~~~~~~~~~~~~~~~~~~~~~~~~~~~~~~</w:t>
      </w:r>
      <w:r w:rsidR="00BE73CA" w:rsidRPr="00CE5F92">
        <w:rPr>
          <w:b/>
          <w:lang w:val="ro-MD"/>
        </w:rPr>
        <w:t>~~~~~~~~~~~~~~~~~~~~~~~~~~</w:t>
      </w:r>
      <w:r w:rsidRPr="00CE5F92">
        <w:rPr>
          <w:b/>
          <w:lang w:val="ro-MD"/>
        </w:rPr>
        <w:t xml:space="preserve"> (Antetul instituției)</w:t>
      </w:r>
    </w:p>
    <w:p w14:paraId="4C9CD730" w14:textId="78E5B46A"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Pr="00CE5F92" w:rsidRDefault="00A80929" w:rsidP="001921B1">
      <w:pPr>
        <w:tabs>
          <w:tab w:val="decimal" w:pos="8364"/>
        </w:tabs>
        <w:spacing w:line="276" w:lineRule="auto"/>
        <w:jc w:val="right"/>
        <w:rPr>
          <w:bCs/>
          <w:color w:val="000000"/>
          <w:lang w:val="ro-MD"/>
        </w:rPr>
      </w:pPr>
    </w:p>
    <w:sectPr w:rsidR="00A80929" w:rsidRPr="00CE5F92" w:rsidSect="00EF2617">
      <w:footerReference w:type="default" r:id="rId8"/>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1B613" w14:textId="77777777" w:rsidR="005E4F11" w:rsidRDefault="005E4F11" w:rsidP="00A20ACF">
      <w:r>
        <w:separator/>
      </w:r>
    </w:p>
  </w:endnote>
  <w:endnote w:type="continuationSeparator" w:id="0">
    <w:p w14:paraId="1BD215D7" w14:textId="77777777" w:rsidR="005E4F11" w:rsidRDefault="005E4F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43F8" w14:textId="77777777" w:rsidR="005E4F11" w:rsidRDefault="005E4F11" w:rsidP="00A20ACF">
      <w:r>
        <w:separator/>
      </w:r>
    </w:p>
  </w:footnote>
  <w:footnote w:type="continuationSeparator" w:id="0">
    <w:p w14:paraId="443CA053" w14:textId="77777777" w:rsidR="005E4F11" w:rsidRDefault="005E4F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71521A"/>
    <w:multiLevelType w:val="multilevel"/>
    <w:tmpl w:val="73504E9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5" w15:restartNumberingAfterBreak="0">
    <w:nsid w:val="223462A8"/>
    <w:multiLevelType w:val="hybridMultilevel"/>
    <w:tmpl w:val="C3C61FDA"/>
    <w:lvl w:ilvl="0" w:tplc="0419000B">
      <w:start w:val="1"/>
      <w:numFmt w:val="bullet"/>
      <w:lvlText w:val=""/>
      <w:lvlJc w:val="left"/>
      <w:pPr>
        <w:ind w:left="782" w:hanging="360"/>
      </w:pPr>
      <w:rPr>
        <w:rFonts w:ascii="Wingdings" w:hAnsi="Wingdings" w:hint="default"/>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16"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20"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6A5F91"/>
    <w:multiLevelType w:val="hybridMultilevel"/>
    <w:tmpl w:val="45FAE9F6"/>
    <w:lvl w:ilvl="0" w:tplc="1D5A6E42">
      <w:start w:val="1"/>
      <w:numFmt w:val="decimal"/>
      <w:lvlText w:val="%1)"/>
      <w:lvlJc w:val="left"/>
      <w:pPr>
        <w:ind w:left="644" w:hanging="360"/>
      </w:pPr>
      <w:rPr>
        <w:rFonts w:hint="default"/>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F560063"/>
    <w:multiLevelType w:val="multilevel"/>
    <w:tmpl w:val="EECA5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2"/>
  </w:num>
  <w:num w:numId="2">
    <w:abstractNumId w:val="38"/>
  </w:num>
  <w:num w:numId="3">
    <w:abstractNumId w:val="28"/>
  </w:num>
  <w:num w:numId="4">
    <w:abstractNumId w:val="27"/>
  </w:num>
  <w:num w:numId="5">
    <w:abstractNumId w:val="12"/>
  </w:num>
  <w:num w:numId="6">
    <w:abstractNumId w:val="17"/>
  </w:num>
  <w:num w:numId="7">
    <w:abstractNumId w:val="8"/>
  </w:num>
  <w:num w:numId="8">
    <w:abstractNumId w:val="10"/>
  </w:num>
  <w:num w:numId="9">
    <w:abstractNumId w:val="35"/>
  </w:num>
  <w:num w:numId="10">
    <w:abstractNumId w:val="30"/>
  </w:num>
  <w:num w:numId="11">
    <w:abstractNumId w:val="11"/>
  </w:num>
  <w:num w:numId="12">
    <w:abstractNumId w:val="29"/>
  </w:num>
  <w:num w:numId="13">
    <w:abstractNumId w:val="25"/>
  </w:num>
  <w:num w:numId="14">
    <w:abstractNumId w:val="34"/>
  </w:num>
  <w:num w:numId="15">
    <w:abstractNumId w:val="14"/>
  </w:num>
  <w:num w:numId="16">
    <w:abstractNumId w:val="16"/>
  </w:num>
  <w:num w:numId="17">
    <w:abstractNumId w:val="24"/>
  </w:num>
  <w:num w:numId="18">
    <w:abstractNumId w:val="0"/>
  </w:num>
  <w:num w:numId="19">
    <w:abstractNumId w:val="33"/>
  </w:num>
  <w:num w:numId="20">
    <w:abstractNumId w:val="21"/>
  </w:num>
  <w:num w:numId="21">
    <w:abstractNumId w:val="19"/>
  </w:num>
  <w:num w:numId="22">
    <w:abstractNumId w:val="22"/>
  </w:num>
  <w:num w:numId="23">
    <w:abstractNumId w:val="37"/>
  </w:num>
  <w:num w:numId="24">
    <w:abstractNumId w:val="23"/>
  </w:num>
  <w:num w:numId="25">
    <w:abstractNumId w:val="26"/>
  </w:num>
  <w:num w:numId="26">
    <w:abstractNumId w:val="6"/>
  </w:num>
  <w:num w:numId="27">
    <w:abstractNumId w:val="39"/>
  </w:num>
  <w:num w:numId="28">
    <w:abstractNumId w:val="13"/>
  </w:num>
  <w:num w:numId="29">
    <w:abstractNumId w:val="18"/>
  </w:num>
  <w:num w:numId="30">
    <w:abstractNumId w:val="31"/>
  </w:num>
  <w:num w:numId="31">
    <w:abstractNumId w:val="9"/>
  </w:num>
  <w:num w:numId="32">
    <w:abstractNumId w:val="20"/>
  </w:num>
  <w:num w:numId="33">
    <w:abstractNumId w:val="36"/>
  </w:num>
  <w:num w:numId="34">
    <w:abstractNumId w:val="15"/>
  </w:num>
  <w:num w:numId="35">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9E0"/>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612A"/>
    <w:rsid w:val="000170B2"/>
    <w:rsid w:val="000170D6"/>
    <w:rsid w:val="0002022A"/>
    <w:rsid w:val="00020298"/>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2E9B"/>
    <w:rsid w:val="00043E6D"/>
    <w:rsid w:val="0004670D"/>
    <w:rsid w:val="00046CEA"/>
    <w:rsid w:val="000509F5"/>
    <w:rsid w:val="00050E70"/>
    <w:rsid w:val="000516B7"/>
    <w:rsid w:val="0005316F"/>
    <w:rsid w:val="00053DF5"/>
    <w:rsid w:val="00054AD8"/>
    <w:rsid w:val="00057F3A"/>
    <w:rsid w:val="000600AD"/>
    <w:rsid w:val="00063BBE"/>
    <w:rsid w:val="00064810"/>
    <w:rsid w:val="00064EA2"/>
    <w:rsid w:val="000653EA"/>
    <w:rsid w:val="00065C50"/>
    <w:rsid w:val="000673B5"/>
    <w:rsid w:val="00070491"/>
    <w:rsid w:val="00070594"/>
    <w:rsid w:val="00070C1A"/>
    <w:rsid w:val="0007146B"/>
    <w:rsid w:val="00071859"/>
    <w:rsid w:val="00072088"/>
    <w:rsid w:val="00072940"/>
    <w:rsid w:val="00072F65"/>
    <w:rsid w:val="00073EB7"/>
    <w:rsid w:val="00073FF9"/>
    <w:rsid w:val="00074305"/>
    <w:rsid w:val="00074858"/>
    <w:rsid w:val="0007598B"/>
    <w:rsid w:val="000770C3"/>
    <w:rsid w:val="00080063"/>
    <w:rsid w:val="000812A8"/>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593"/>
    <w:rsid w:val="000B7F61"/>
    <w:rsid w:val="000C00CF"/>
    <w:rsid w:val="000C1F66"/>
    <w:rsid w:val="000C3C74"/>
    <w:rsid w:val="000C444E"/>
    <w:rsid w:val="000C470A"/>
    <w:rsid w:val="000C5DFB"/>
    <w:rsid w:val="000C6960"/>
    <w:rsid w:val="000D16D6"/>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8D8"/>
    <w:rsid w:val="00101CBC"/>
    <w:rsid w:val="001034CC"/>
    <w:rsid w:val="001037D4"/>
    <w:rsid w:val="00103B7C"/>
    <w:rsid w:val="00104432"/>
    <w:rsid w:val="00104A00"/>
    <w:rsid w:val="00106AE6"/>
    <w:rsid w:val="0011134B"/>
    <w:rsid w:val="00111546"/>
    <w:rsid w:val="001129E8"/>
    <w:rsid w:val="00112F50"/>
    <w:rsid w:val="001131E8"/>
    <w:rsid w:val="00113AB8"/>
    <w:rsid w:val="00113B5E"/>
    <w:rsid w:val="00115188"/>
    <w:rsid w:val="00115335"/>
    <w:rsid w:val="00115B7D"/>
    <w:rsid w:val="00116C35"/>
    <w:rsid w:val="00116CF2"/>
    <w:rsid w:val="0011765A"/>
    <w:rsid w:val="00117954"/>
    <w:rsid w:val="001214E7"/>
    <w:rsid w:val="0012160C"/>
    <w:rsid w:val="00121BD8"/>
    <w:rsid w:val="00121CBA"/>
    <w:rsid w:val="001220D2"/>
    <w:rsid w:val="001223E6"/>
    <w:rsid w:val="001233E8"/>
    <w:rsid w:val="001238AE"/>
    <w:rsid w:val="00124D6E"/>
    <w:rsid w:val="00124F26"/>
    <w:rsid w:val="0012595D"/>
    <w:rsid w:val="00125D7D"/>
    <w:rsid w:val="00125FAC"/>
    <w:rsid w:val="001264EE"/>
    <w:rsid w:val="00126834"/>
    <w:rsid w:val="00126F72"/>
    <w:rsid w:val="00127160"/>
    <w:rsid w:val="00127766"/>
    <w:rsid w:val="0012777D"/>
    <w:rsid w:val="001278C6"/>
    <w:rsid w:val="00127AD8"/>
    <w:rsid w:val="00130076"/>
    <w:rsid w:val="00130123"/>
    <w:rsid w:val="0013034F"/>
    <w:rsid w:val="00130A49"/>
    <w:rsid w:val="00130C05"/>
    <w:rsid w:val="00130DE2"/>
    <w:rsid w:val="0013117E"/>
    <w:rsid w:val="0013462B"/>
    <w:rsid w:val="00135A02"/>
    <w:rsid w:val="00136841"/>
    <w:rsid w:val="001368EC"/>
    <w:rsid w:val="0013795E"/>
    <w:rsid w:val="001401CD"/>
    <w:rsid w:val="00140832"/>
    <w:rsid w:val="00140BB8"/>
    <w:rsid w:val="001418FE"/>
    <w:rsid w:val="001431DC"/>
    <w:rsid w:val="0014385D"/>
    <w:rsid w:val="00144066"/>
    <w:rsid w:val="001443B8"/>
    <w:rsid w:val="00145BCA"/>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2FD6"/>
    <w:rsid w:val="0016369C"/>
    <w:rsid w:val="00163E84"/>
    <w:rsid w:val="00164565"/>
    <w:rsid w:val="00166EB7"/>
    <w:rsid w:val="001674D1"/>
    <w:rsid w:val="001676EA"/>
    <w:rsid w:val="00167E51"/>
    <w:rsid w:val="001701DE"/>
    <w:rsid w:val="0017044B"/>
    <w:rsid w:val="001704FB"/>
    <w:rsid w:val="00170D6E"/>
    <w:rsid w:val="00171027"/>
    <w:rsid w:val="001710E7"/>
    <w:rsid w:val="001718AE"/>
    <w:rsid w:val="00171E4E"/>
    <w:rsid w:val="0017413B"/>
    <w:rsid w:val="00174C61"/>
    <w:rsid w:val="00174E5F"/>
    <w:rsid w:val="00175E19"/>
    <w:rsid w:val="001763CD"/>
    <w:rsid w:val="0017664F"/>
    <w:rsid w:val="00177A21"/>
    <w:rsid w:val="00177A89"/>
    <w:rsid w:val="00180C86"/>
    <w:rsid w:val="00182167"/>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34A3"/>
    <w:rsid w:val="001A4150"/>
    <w:rsid w:val="001A4DB4"/>
    <w:rsid w:val="001A5517"/>
    <w:rsid w:val="001A58C5"/>
    <w:rsid w:val="001A6043"/>
    <w:rsid w:val="001A6475"/>
    <w:rsid w:val="001A78E4"/>
    <w:rsid w:val="001B1B6D"/>
    <w:rsid w:val="001B1E45"/>
    <w:rsid w:val="001B383F"/>
    <w:rsid w:val="001B39AD"/>
    <w:rsid w:val="001B5D00"/>
    <w:rsid w:val="001B630A"/>
    <w:rsid w:val="001B7173"/>
    <w:rsid w:val="001B7789"/>
    <w:rsid w:val="001B7FC3"/>
    <w:rsid w:val="001C03B0"/>
    <w:rsid w:val="001C0A51"/>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4CF"/>
    <w:rsid w:val="001F489D"/>
    <w:rsid w:val="001F6E5A"/>
    <w:rsid w:val="001F7AEE"/>
    <w:rsid w:val="00200047"/>
    <w:rsid w:val="0020051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4D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37421"/>
    <w:rsid w:val="00240751"/>
    <w:rsid w:val="002431FC"/>
    <w:rsid w:val="002439D3"/>
    <w:rsid w:val="00244A30"/>
    <w:rsid w:val="0024699C"/>
    <w:rsid w:val="00246F62"/>
    <w:rsid w:val="0024733F"/>
    <w:rsid w:val="002477E2"/>
    <w:rsid w:val="00247A37"/>
    <w:rsid w:val="002514C3"/>
    <w:rsid w:val="00251B8A"/>
    <w:rsid w:val="00251B93"/>
    <w:rsid w:val="00252D6E"/>
    <w:rsid w:val="00254BEC"/>
    <w:rsid w:val="00257298"/>
    <w:rsid w:val="00261189"/>
    <w:rsid w:val="002611DC"/>
    <w:rsid w:val="002614DE"/>
    <w:rsid w:val="0026206B"/>
    <w:rsid w:val="00262F58"/>
    <w:rsid w:val="0026401A"/>
    <w:rsid w:val="0026407C"/>
    <w:rsid w:val="002642A8"/>
    <w:rsid w:val="00264637"/>
    <w:rsid w:val="00264798"/>
    <w:rsid w:val="002659BB"/>
    <w:rsid w:val="00265FE4"/>
    <w:rsid w:val="0026663C"/>
    <w:rsid w:val="00266795"/>
    <w:rsid w:val="00266F98"/>
    <w:rsid w:val="00267805"/>
    <w:rsid w:val="00267E8E"/>
    <w:rsid w:val="00271282"/>
    <w:rsid w:val="002722CC"/>
    <w:rsid w:val="002730E1"/>
    <w:rsid w:val="002739A1"/>
    <w:rsid w:val="00273DDF"/>
    <w:rsid w:val="00274CB0"/>
    <w:rsid w:val="00275D82"/>
    <w:rsid w:val="00276217"/>
    <w:rsid w:val="002767DE"/>
    <w:rsid w:val="00276D0B"/>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2EA"/>
    <w:rsid w:val="00293A88"/>
    <w:rsid w:val="002941FB"/>
    <w:rsid w:val="0029594F"/>
    <w:rsid w:val="00295C5A"/>
    <w:rsid w:val="00297C1E"/>
    <w:rsid w:val="002A04D8"/>
    <w:rsid w:val="002A0588"/>
    <w:rsid w:val="002A0AE5"/>
    <w:rsid w:val="002A26B7"/>
    <w:rsid w:val="002A4AA5"/>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0FE"/>
    <w:rsid w:val="002D7857"/>
    <w:rsid w:val="002E1640"/>
    <w:rsid w:val="002E20CD"/>
    <w:rsid w:val="002E229C"/>
    <w:rsid w:val="002E39F4"/>
    <w:rsid w:val="002E3D41"/>
    <w:rsid w:val="002E434A"/>
    <w:rsid w:val="002E48BE"/>
    <w:rsid w:val="002E4970"/>
    <w:rsid w:val="002E5B20"/>
    <w:rsid w:val="002E6BB0"/>
    <w:rsid w:val="002E796E"/>
    <w:rsid w:val="002E7992"/>
    <w:rsid w:val="002F02E3"/>
    <w:rsid w:val="002F03E2"/>
    <w:rsid w:val="002F0B6E"/>
    <w:rsid w:val="002F270B"/>
    <w:rsid w:val="002F2B8A"/>
    <w:rsid w:val="002F2E27"/>
    <w:rsid w:val="002F3098"/>
    <w:rsid w:val="002F556B"/>
    <w:rsid w:val="002F638E"/>
    <w:rsid w:val="002F6A1E"/>
    <w:rsid w:val="00302287"/>
    <w:rsid w:val="00306094"/>
    <w:rsid w:val="0030652C"/>
    <w:rsid w:val="0030673E"/>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2963"/>
    <w:rsid w:val="0032321E"/>
    <w:rsid w:val="00325297"/>
    <w:rsid w:val="00325467"/>
    <w:rsid w:val="00325B75"/>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3A7C"/>
    <w:rsid w:val="00354B30"/>
    <w:rsid w:val="00355106"/>
    <w:rsid w:val="00355211"/>
    <w:rsid w:val="003558EA"/>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6C58"/>
    <w:rsid w:val="00376ED1"/>
    <w:rsid w:val="00377A5D"/>
    <w:rsid w:val="00377CE0"/>
    <w:rsid w:val="0038163C"/>
    <w:rsid w:val="00381EF2"/>
    <w:rsid w:val="00381F23"/>
    <w:rsid w:val="0038237B"/>
    <w:rsid w:val="0038240D"/>
    <w:rsid w:val="0038275D"/>
    <w:rsid w:val="003843BA"/>
    <w:rsid w:val="0038480F"/>
    <w:rsid w:val="00384C2A"/>
    <w:rsid w:val="003854DB"/>
    <w:rsid w:val="00385891"/>
    <w:rsid w:val="00385C85"/>
    <w:rsid w:val="0038602B"/>
    <w:rsid w:val="00387023"/>
    <w:rsid w:val="00387171"/>
    <w:rsid w:val="00387D22"/>
    <w:rsid w:val="00391CB7"/>
    <w:rsid w:val="00393AC1"/>
    <w:rsid w:val="003943B8"/>
    <w:rsid w:val="00394DC7"/>
    <w:rsid w:val="003961E7"/>
    <w:rsid w:val="003963C5"/>
    <w:rsid w:val="00396A4B"/>
    <w:rsid w:val="003A0008"/>
    <w:rsid w:val="003A1159"/>
    <w:rsid w:val="003A1CDB"/>
    <w:rsid w:val="003A1F9B"/>
    <w:rsid w:val="003A2643"/>
    <w:rsid w:val="003A40C2"/>
    <w:rsid w:val="003A4181"/>
    <w:rsid w:val="003A42F4"/>
    <w:rsid w:val="003A50BF"/>
    <w:rsid w:val="003A5A35"/>
    <w:rsid w:val="003A6B32"/>
    <w:rsid w:val="003B0E90"/>
    <w:rsid w:val="003B124F"/>
    <w:rsid w:val="003B140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4C"/>
    <w:rsid w:val="003D4085"/>
    <w:rsid w:val="003D4E40"/>
    <w:rsid w:val="003D58B1"/>
    <w:rsid w:val="003D5FF1"/>
    <w:rsid w:val="003D62DB"/>
    <w:rsid w:val="003E13A7"/>
    <w:rsid w:val="003E1D0B"/>
    <w:rsid w:val="003E279B"/>
    <w:rsid w:val="003E2A47"/>
    <w:rsid w:val="003E3BA5"/>
    <w:rsid w:val="003E6ECD"/>
    <w:rsid w:val="003E7B03"/>
    <w:rsid w:val="003F06E8"/>
    <w:rsid w:val="003F0C88"/>
    <w:rsid w:val="003F2E01"/>
    <w:rsid w:val="003F4675"/>
    <w:rsid w:val="003F63A0"/>
    <w:rsid w:val="003F6B9C"/>
    <w:rsid w:val="003F6D7F"/>
    <w:rsid w:val="003F6EE2"/>
    <w:rsid w:val="004001DE"/>
    <w:rsid w:val="00401012"/>
    <w:rsid w:val="00401517"/>
    <w:rsid w:val="00401E86"/>
    <w:rsid w:val="00401E90"/>
    <w:rsid w:val="00402CD8"/>
    <w:rsid w:val="004031FD"/>
    <w:rsid w:val="00403429"/>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5F15"/>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2DF"/>
    <w:rsid w:val="0044048B"/>
    <w:rsid w:val="004409EB"/>
    <w:rsid w:val="00442351"/>
    <w:rsid w:val="0044282C"/>
    <w:rsid w:val="00442D67"/>
    <w:rsid w:val="00443325"/>
    <w:rsid w:val="00443BED"/>
    <w:rsid w:val="00444038"/>
    <w:rsid w:val="00444CAB"/>
    <w:rsid w:val="004466AF"/>
    <w:rsid w:val="0044783C"/>
    <w:rsid w:val="00450A12"/>
    <w:rsid w:val="004512C1"/>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52F"/>
    <w:rsid w:val="004856C0"/>
    <w:rsid w:val="0049059C"/>
    <w:rsid w:val="00491A8B"/>
    <w:rsid w:val="0049318E"/>
    <w:rsid w:val="004935FC"/>
    <w:rsid w:val="004938F9"/>
    <w:rsid w:val="00493C4F"/>
    <w:rsid w:val="0049469A"/>
    <w:rsid w:val="00494F5D"/>
    <w:rsid w:val="00495865"/>
    <w:rsid w:val="00495F5B"/>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8CA"/>
    <w:rsid w:val="004B349A"/>
    <w:rsid w:val="004B36EF"/>
    <w:rsid w:val="004B3BFB"/>
    <w:rsid w:val="004B5C34"/>
    <w:rsid w:val="004B5CC1"/>
    <w:rsid w:val="004B6246"/>
    <w:rsid w:val="004B6AFD"/>
    <w:rsid w:val="004C0D7B"/>
    <w:rsid w:val="004C12F5"/>
    <w:rsid w:val="004C23A8"/>
    <w:rsid w:val="004C30A2"/>
    <w:rsid w:val="004C499F"/>
    <w:rsid w:val="004C59A0"/>
    <w:rsid w:val="004C6D2A"/>
    <w:rsid w:val="004C7969"/>
    <w:rsid w:val="004C7DFB"/>
    <w:rsid w:val="004D0631"/>
    <w:rsid w:val="004D0DD1"/>
    <w:rsid w:val="004D2738"/>
    <w:rsid w:val="004D2BE0"/>
    <w:rsid w:val="004D3522"/>
    <w:rsid w:val="004D3D43"/>
    <w:rsid w:val="004D4433"/>
    <w:rsid w:val="004D4673"/>
    <w:rsid w:val="004D49FA"/>
    <w:rsid w:val="004D4D5D"/>
    <w:rsid w:val="004D511B"/>
    <w:rsid w:val="004D616B"/>
    <w:rsid w:val="004D6702"/>
    <w:rsid w:val="004D6DBE"/>
    <w:rsid w:val="004D7107"/>
    <w:rsid w:val="004D7754"/>
    <w:rsid w:val="004D7C86"/>
    <w:rsid w:val="004E16B9"/>
    <w:rsid w:val="004E1B4E"/>
    <w:rsid w:val="004E25FB"/>
    <w:rsid w:val="004E2A17"/>
    <w:rsid w:val="004E35E1"/>
    <w:rsid w:val="004E4350"/>
    <w:rsid w:val="004E4A66"/>
    <w:rsid w:val="004E5EBB"/>
    <w:rsid w:val="004E625D"/>
    <w:rsid w:val="004E793F"/>
    <w:rsid w:val="004F0794"/>
    <w:rsid w:val="004F0C98"/>
    <w:rsid w:val="004F12EE"/>
    <w:rsid w:val="004F1328"/>
    <w:rsid w:val="004F2D0F"/>
    <w:rsid w:val="004F3338"/>
    <w:rsid w:val="004F54ED"/>
    <w:rsid w:val="004F64E6"/>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135"/>
    <w:rsid w:val="005157B4"/>
    <w:rsid w:val="00516840"/>
    <w:rsid w:val="00516A3C"/>
    <w:rsid w:val="0052097E"/>
    <w:rsid w:val="005212EA"/>
    <w:rsid w:val="00522335"/>
    <w:rsid w:val="005229B2"/>
    <w:rsid w:val="00522B45"/>
    <w:rsid w:val="00523447"/>
    <w:rsid w:val="00523B99"/>
    <w:rsid w:val="00524818"/>
    <w:rsid w:val="00530124"/>
    <w:rsid w:val="005309C1"/>
    <w:rsid w:val="0053238B"/>
    <w:rsid w:val="00532A46"/>
    <w:rsid w:val="00536403"/>
    <w:rsid w:val="00536CC9"/>
    <w:rsid w:val="00537904"/>
    <w:rsid w:val="00537D4A"/>
    <w:rsid w:val="00541C00"/>
    <w:rsid w:val="00541DCC"/>
    <w:rsid w:val="005425DB"/>
    <w:rsid w:val="00543226"/>
    <w:rsid w:val="00543549"/>
    <w:rsid w:val="005459A4"/>
    <w:rsid w:val="00546B83"/>
    <w:rsid w:val="00546E60"/>
    <w:rsid w:val="00550CD5"/>
    <w:rsid w:val="00551783"/>
    <w:rsid w:val="00551B0D"/>
    <w:rsid w:val="00551CEC"/>
    <w:rsid w:val="00552510"/>
    <w:rsid w:val="00552ED0"/>
    <w:rsid w:val="005531F1"/>
    <w:rsid w:val="00554549"/>
    <w:rsid w:val="00554651"/>
    <w:rsid w:val="005550B8"/>
    <w:rsid w:val="00556DDC"/>
    <w:rsid w:val="005605BF"/>
    <w:rsid w:val="00560712"/>
    <w:rsid w:val="005614F4"/>
    <w:rsid w:val="00561A1F"/>
    <w:rsid w:val="00562670"/>
    <w:rsid w:val="0056297D"/>
    <w:rsid w:val="00563A9C"/>
    <w:rsid w:val="00563E78"/>
    <w:rsid w:val="00564463"/>
    <w:rsid w:val="005663D2"/>
    <w:rsid w:val="00566B3F"/>
    <w:rsid w:val="00567156"/>
    <w:rsid w:val="00570670"/>
    <w:rsid w:val="0057329B"/>
    <w:rsid w:val="005732A6"/>
    <w:rsid w:val="00573C7A"/>
    <w:rsid w:val="00574BC8"/>
    <w:rsid w:val="005805E6"/>
    <w:rsid w:val="00580D91"/>
    <w:rsid w:val="00582047"/>
    <w:rsid w:val="005827D9"/>
    <w:rsid w:val="005828C6"/>
    <w:rsid w:val="00582ECA"/>
    <w:rsid w:val="00584ACB"/>
    <w:rsid w:val="00585937"/>
    <w:rsid w:val="00585B77"/>
    <w:rsid w:val="00590C16"/>
    <w:rsid w:val="00590EDE"/>
    <w:rsid w:val="00590F43"/>
    <w:rsid w:val="00592775"/>
    <w:rsid w:val="00593D34"/>
    <w:rsid w:val="00594967"/>
    <w:rsid w:val="005970D4"/>
    <w:rsid w:val="00597903"/>
    <w:rsid w:val="005A08DB"/>
    <w:rsid w:val="005A14A0"/>
    <w:rsid w:val="005A1F2B"/>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B7F4D"/>
    <w:rsid w:val="005C0219"/>
    <w:rsid w:val="005C2167"/>
    <w:rsid w:val="005C2F44"/>
    <w:rsid w:val="005C3963"/>
    <w:rsid w:val="005C3D95"/>
    <w:rsid w:val="005C4BF2"/>
    <w:rsid w:val="005C60CB"/>
    <w:rsid w:val="005C6BF4"/>
    <w:rsid w:val="005C7076"/>
    <w:rsid w:val="005C7A97"/>
    <w:rsid w:val="005D0C3F"/>
    <w:rsid w:val="005D15EE"/>
    <w:rsid w:val="005D2375"/>
    <w:rsid w:val="005D287A"/>
    <w:rsid w:val="005D2A08"/>
    <w:rsid w:val="005D2EC4"/>
    <w:rsid w:val="005D3D45"/>
    <w:rsid w:val="005D44CE"/>
    <w:rsid w:val="005D4B79"/>
    <w:rsid w:val="005D4C19"/>
    <w:rsid w:val="005D5589"/>
    <w:rsid w:val="005D5702"/>
    <w:rsid w:val="005D5FE4"/>
    <w:rsid w:val="005D672E"/>
    <w:rsid w:val="005D708F"/>
    <w:rsid w:val="005E08F4"/>
    <w:rsid w:val="005E133F"/>
    <w:rsid w:val="005E1BB7"/>
    <w:rsid w:val="005E1EC6"/>
    <w:rsid w:val="005E2A87"/>
    <w:rsid w:val="005E3355"/>
    <w:rsid w:val="005E35B6"/>
    <w:rsid w:val="005E4F11"/>
    <w:rsid w:val="005E5325"/>
    <w:rsid w:val="005E57E4"/>
    <w:rsid w:val="005E58E6"/>
    <w:rsid w:val="005E5A05"/>
    <w:rsid w:val="005E5F4C"/>
    <w:rsid w:val="005E6B4A"/>
    <w:rsid w:val="005E7C99"/>
    <w:rsid w:val="005E7D50"/>
    <w:rsid w:val="005E7DEA"/>
    <w:rsid w:val="005F0C11"/>
    <w:rsid w:val="005F0D42"/>
    <w:rsid w:val="005F0DE9"/>
    <w:rsid w:val="005F1533"/>
    <w:rsid w:val="005F23FF"/>
    <w:rsid w:val="005F42A3"/>
    <w:rsid w:val="005F61E4"/>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36E"/>
    <w:rsid w:val="00612F38"/>
    <w:rsid w:val="0061489A"/>
    <w:rsid w:val="006150B4"/>
    <w:rsid w:val="00615479"/>
    <w:rsid w:val="006155E4"/>
    <w:rsid w:val="00615E49"/>
    <w:rsid w:val="00616B71"/>
    <w:rsid w:val="00616BC3"/>
    <w:rsid w:val="00617096"/>
    <w:rsid w:val="006175DF"/>
    <w:rsid w:val="00621CDF"/>
    <w:rsid w:val="00621D5A"/>
    <w:rsid w:val="00621F11"/>
    <w:rsid w:val="0062228B"/>
    <w:rsid w:val="0062254A"/>
    <w:rsid w:val="006234C1"/>
    <w:rsid w:val="0062391F"/>
    <w:rsid w:val="00624F6F"/>
    <w:rsid w:val="00625FC5"/>
    <w:rsid w:val="00626643"/>
    <w:rsid w:val="00627939"/>
    <w:rsid w:val="00627CE2"/>
    <w:rsid w:val="00627D01"/>
    <w:rsid w:val="00631A2C"/>
    <w:rsid w:val="00632044"/>
    <w:rsid w:val="00632D64"/>
    <w:rsid w:val="00633782"/>
    <w:rsid w:val="00634A31"/>
    <w:rsid w:val="00634DB7"/>
    <w:rsid w:val="00636E32"/>
    <w:rsid w:val="0063773E"/>
    <w:rsid w:val="00641038"/>
    <w:rsid w:val="00641719"/>
    <w:rsid w:val="006419E0"/>
    <w:rsid w:val="0064384B"/>
    <w:rsid w:val="00643A6E"/>
    <w:rsid w:val="006442C1"/>
    <w:rsid w:val="0064781E"/>
    <w:rsid w:val="00647E26"/>
    <w:rsid w:val="0065033C"/>
    <w:rsid w:val="006504AB"/>
    <w:rsid w:val="00650958"/>
    <w:rsid w:val="00650E1C"/>
    <w:rsid w:val="006514A0"/>
    <w:rsid w:val="00651EB9"/>
    <w:rsid w:val="006526E7"/>
    <w:rsid w:val="00652C7B"/>
    <w:rsid w:val="006537B3"/>
    <w:rsid w:val="00653E70"/>
    <w:rsid w:val="006548FB"/>
    <w:rsid w:val="0065761A"/>
    <w:rsid w:val="00657833"/>
    <w:rsid w:val="006609C4"/>
    <w:rsid w:val="006620F8"/>
    <w:rsid w:val="006636C7"/>
    <w:rsid w:val="00663805"/>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8D"/>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BBA"/>
    <w:rsid w:val="006A7C1C"/>
    <w:rsid w:val="006A7DEC"/>
    <w:rsid w:val="006B014B"/>
    <w:rsid w:val="006B166A"/>
    <w:rsid w:val="006B17DA"/>
    <w:rsid w:val="006B1C7D"/>
    <w:rsid w:val="006B1FC2"/>
    <w:rsid w:val="006B2729"/>
    <w:rsid w:val="006B38DA"/>
    <w:rsid w:val="006B515C"/>
    <w:rsid w:val="006B6003"/>
    <w:rsid w:val="006B6292"/>
    <w:rsid w:val="006B6B74"/>
    <w:rsid w:val="006B79CE"/>
    <w:rsid w:val="006C018D"/>
    <w:rsid w:val="006C1816"/>
    <w:rsid w:val="006C23EA"/>
    <w:rsid w:val="006C2551"/>
    <w:rsid w:val="006C2676"/>
    <w:rsid w:val="006C34D7"/>
    <w:rsid w:val="006C36CF"/>
    <w:rsid w:val="006C3DC3"/>
    <w:rsid w:val="006C4407"/>
    <w:rsid w:val="006C4850"/>
    <w:rsid w:val="006C492E"/>
    <w:rsid w:val="006C4C0E"/>
    <w:rsid w:val="006C4CD1"/>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592"/>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6F82"/>
    <w:rsid w:val="00727F10"/>
    <w:rsid w:val="007316BD"/>
    <w:rsid w:val="007323B6"/>
    <w:rsid w:val="007332A0"/>
    <w:rsid w:val="0073340F"/>
    <w:rsid w:val="0073357B"/>
    <w:rsid w:val="0073419A"/>
    <w:rsid w:val="00734AAD"/>
    <w:rsid w:val="00734BD9"/>
    <w:rsid w:val="00736134"/>
    <w:rsid w:val="00736B8F"/>
    <w:rsid w:val="00737322"/>
    <w:rsid w:val="00740BE4"/>
    <w:rsid w:val="00742EC6"/>
    <w:rsid w:val="00742ED1"/>
    <w:rsid w:val="0074416F"/>
    <w:rsid w:val="00744C5B"/>
    <w:rsid w:val="00746B1F"/>
    <w:rsid w:val="00746FB1"/>
    <w:rsid w:val="0074736A"/>
    <w:rsid w:val="00751739"/>
    <w:rsid w:val="007520AF"/>
    <w:rsid w:val="0075322C"/>
    <w:rsid w:val="00753976"/>
    <w:rsid w:val="00754726"/>
    <w:rsid w:val="0075481C"/>
    <w:rsid w:val="0075524C"/>
    <w:rsid w:val="007554AE"/>
    <w:rsid w:val="0075550B"/>
    <w:rsid w:val="00755D56"/>
    <w:rsid w:val="00756037"/>
    <w:rsid w:val="00757109"/>
    <w:rsid w:val="00760F7F"/>
    <w:rsid w:val="00761938"/>
    <w:rsid w:val="00761F11"/>
    <w:rsid w:val="00761F51"/>
    <w:rsid w:val="00762C15"/>
    <w:rsid w:val="00762C66"/>
    <w:rsid w:val="007637BB"/>
    <w:rsid w:val="00764172"/>
    <w:rsid w:val="007641A9"/>
    <w:rsid w:val="007648FD"/>
    <w:rsid w:val="00765255"/>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0EB4"/>
    <w:rsid w:val="00781336"/>
    <w:rsid w:val="00782201"/>
    <w:rsid w:val="0078220C"/>
    <w:rsid w:val="00785412"/>
    <w:rsid w:val="00785C07"/>
    <w:rsid w:val="00785E49"/>
    <w:rsid w:val="00792182"/>
    <w:rsid w:val="0079357E"/>
    <w:rsid w:val="007939DD"/>
    <w:rsid w:val="007952CF"/>
    <w:rsid w:val="0079540A"/>
    <w:rsid w:val="0079597E"/>
    <w:rsid w:val="007959BF"/>
    <w:rsid w:val="007964B6"/>
    <w:rsid w:val="00797411"/>
    <w:rsid w:val="007979A0"/>
    <w:rsid w:val="007A0913"/>
    <w:rsid w:val="007A1DFA"/>
    <w:rsid w:val="007A2F41"/>
    <w:rsid w:val="007A3336"/>
    <w:rsid w:val="007A3B63"/>
    <w:rsid w:val="007A3EAB"/>
    <w:rsid w:val="007A410B"/>
    <w:rsid w:val="007A6D74"/>
    <w:rsid w:val="007A75D0"/>
    <w:rsid w:val="007A7770"/>
    <w:rsid w:val="007A7BA3"/>
    <w:rsid w:val="007B0F43"/>
    <w:rsid w:val="007B1E26"/>
    <w:rsid w:val="007B2638"/>
    <w:rsid w:val="007B392A"/>
    <w:rsid w:val="007B53EA"/>
    <w:rsid w:val="007B66A1"/>
    <w:rsid w:val="007B7968"/>
    <w:rsid w:val="007C193B"/>
    <w:rsid w:val="007C3BBA"/>
    <w:rsid w:val="007C669E"/>
    <w:rsid w:val="007C743B"/>
    <w:rsid w:val="007C752D"/>
    <w:rsid w:val="007D037B"/>
    <w:rsid w:val="007D2250"/>
    <w:rsid w:val="007D2982"/>
    <w:rsid w:val="007D5C2B"/>
    <w:rsid w:val="007D6899"/>
    <w:rsid w:val="007D7AB3"/>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059"/>
    <w:rsid w:val="007F0423"/>
    <w:rsid w:val="007F0FA3"/>
    <w:rsid w:val="007F0FBB"/>
    <w:rsid w:val="007F137E"/>
    <w:rsid w:val="007F154C"/>
    <w:rsid w:val="007F2E13"/>
    <w:rsid w:val="007F2EAF"/>
    <w:rsid w:val="007F38A0"/>
    <w:rsid w:val="007F3964"/>
    <w:rsid w:val="007F39B3"/>
    <w:rsid w:val="007F6835"/>
    <w:rsid w:val="007F6980"/>
    <w:rsid w:val="007F720E"/>
    <w:rsid w:val="007F739F"/>
    <w:rsid w:val="007F7AF9"/>
    <w:rsid w:val="0080011C"/>
    <w:rsid w:val="00800332"/>
    <w:rsid w:val="00800A84"/>
    <w:rsid w:val="00800D00"/>
    <w:rsid w:val="00800E7D"/>
    <w:rsid w:val="00801B00"/>
    <w:rsid w:val="00802287"/>
    <w:rsid w:val="008023C3"/>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2B1A"/>
    <w:rsid w:val="0081429B"/>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04A"/>
    <w:rsid w:val="0084225F"/>
    <w:rsid w:val="00842B95"/>
    <w:rsid w:val="00843549"/>
    <w:rsid w:val="00843F26"/>
    <w:rsid w:val="0084454B"/>
    <w:rsid w:val="008449C1"/>
    <w:rsid w:val="00844D3D"/>
    <w:rsid w:val="00845320"/>
    <w:rsid w:val="00845868"/>
    <w:rsid w:val="0084605E"/>
    <w:rsid w:val="0084682E"/>
    <w:rsid w:val="0085048E"/>
    <w:rsid w:val="008506F1"/>
    <w:rsid w:val="00850DBC"/>
    <w:rsid w:val="00852228"/>
    <w:rsid w:val="00852DB5"/>
    <w:rsid w:val="00853139"/>
    <w:rsid w:val="0085317E"/>
    <w:rsid w:val="00853457"/>
    <w:rsid w:val="008543AB"/>
    <w:rsid w:val="0085446C"/>
    <w:rsid w:val="00854D4E"/>
    <w:rsid w:val="00860E99"/>
    <w:rsid w:val="008612A7"/>
    <w:rsid w:val="008612DD"/>
    <w:rsid w:val="00862010"/>
    <w:rsid w:val="00863309"/>
    <w:rsid w:val="00863AAB"/>
    <w:rsid w:val="00864A45"/>
    <w:rsid w:val="00864B75"/>
    <w:rsid w:val="00864BB7"/>
    <w:rsid w:val="0086547A"/>
    <w:rsid w:val="0086690F"/>
    <w:rsid w:val="00867DA9"/>
    <w:rsid w:val="008726D2"/>
    <w:rsid w:val="00873EA6"/>
    <w:rsid w:val="00873EEA"/>
    <w:rsid w:val="00875CFC"/>
    <w:rsid w:val="00877B36"/>
    <w:rsid w:val="00880D2E"/>
    <w:rsid w:val="00881C9F"/>
    <w:rsid w:val="00881F14"/>
    <w:rsid w:val="00882746"/>
    <w:rsid w:val="00883577"/>
    <w:rsid w:val="0088375B"/>
    <w:rsid w:val="00886FAD"/>
    <w:rsid w:val="00887668"/>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4F10"/>
    <w:rsid w:val="008A54A7"/>
    <w:rsid w:val="008A613D"/>
    <w:rsid w:val="008A6462"/>
    <w:rsid w:val="008A652C"/>
    <w:rsid w:val="008A6911"/>
    <w:rsid w:val="008A6D49"/>
    <w:rsid w:val="008A718B"/>
    <w:rsid w:val="008B0CFE"/>
    <w:rsid w:val="008B1484"/>
    <w:rsid w:val="008B2A9C"/>
    <w:rsid w:val="008B330F"/>
    <w:rsid w:val="008B3387"/>
    <w:rsid w:val="008B51E6"/>
    <w:rsid w:val="008B53AC"/>
    <w:rsid w:val="008B5DA7"/>
    <w:rsid w:val="008B7CBD"/>
    <w:rsid w:val="008C0290"/>
    <w:rsid w:val="008C182E"/>
    <w:rsid w:val="008C1AE2"/>
    <w:rsid w:val="008C32C0"/>
    <w:rsid w:val="008C34ED"/>
    <w:rsid w:val="008C49DC"/>
    <w:rsid w:val="008C67EF"/>
    <w:rsid w:val="008C71CC"/>
    <w:rsid w:val="008C7A18"/>
    <w:rsid w:val="008D1439"/>
    <w:rsid w:val="008D1ADB"/>
    <w:rsid w:val="008D1DA6"/>
    <w:rsid w:val="008D1E68"/>
    <w:rsid w:val="008D218B"/>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0E2"/>
    <w:rsid w:val="008E4AA2"/>
    <w:rsid w:val="008E4EBA"/>
    <w:rsid w:val="008E672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0BF"/>
    <w:rsid w:val="00907166"/>
    <w:rsid w:val="0091097A"/>
    <w:rsid w:val="00911AC8"/>
    <w:rsid w:val="009127F4"/>
    <w:rsid w:val="00913C52"/>
    <w:rsid w:val="00914125"/>
    <w:rsid w:val="009157BF"/>
    <w:rsid w:val="00915E3E"/>
    <w:rsid w:val="00916065"/>
    <w:rsid w:val="009173DB"/>
    <w:rsid w:val="009174E1"/>
    <w:rsid w:val="0091798B"/>
    <w:rsid w:val="009206AD"/>
    <w:rsid w:val="00920A78"/>
    <w:rsid w:val="0092110C"/>
    <w:rsid w:val="00922793"/>
    <w:rsid w:val="00922F8A"/>
    <w:rsid w:val="00925DF7"/>
    <w:rsid w:val="00926CDF"/>
    <w:rsid w:val="00927F7D"/>
    <w:rsid w:val="00931029"/>
    <w:rsid w:val="009324DC"/>
    <w:rsid w:val="00932699"/>
    <w:rsid w:val="009337E1"/>
    <w:rsid w:val="009339B8"/>
    <w:rsid w:val="00935654"/>
    <w:rsid w:val="009357DB"/>
    <w:rsid w:val="00935A17"/>
    <w:rsid w:val="00935E77"/>
    <w:rsid w:val="0093664D"/>
    <w:rsid w:val="0093673A"/>
    <w:rsid w:val="00936E58"/>
    <w:rsid w:val="00940CEC"/>
    <w:rsid w:val="00941036"/>
    <w:rsid w:val="0094296A"/>
    <w:rsid w:val="009429D7"/>
    <w:rsid w:val="00943EDE"/>
    <w:rsid w:val="00944AC5"/>
    <w:rsid w:val="00944E16"/>
    <w:rsid w:val="009451E2"/>
    <w:rsid w:val="009453D7"/>
    <w:rsid w:val="00945428"/>
    <w:rsid w:val="00945952"/>
    <w:rsid w:val="00945C73"/>
    <w:rsid w:val="00946421"/>
    <w:rsid w:val="00946953"/>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1943"/>
    <w:rsid w:val="00971DCB"/>
    <w:rsid w:val="0097477A"/>
    <w:rsid w:val="009747EF"/>
    <w:rsid w:val="00974C17"/>
    <w:rsid w:val="0097600C"/>
    <w:rsid w:val="00977814"/>
    <w:rsid w:val="00977FDF"/>
    <w:rsid w:val="00980251"/>
    <w:rsid w:val="00980A78"/>
    <w:rsid w:val="00980FD6"/>
    <w:rsid w:val="00981529"/>
    <w:rsid w:val="00981C6E"/>
    <w:rsid w:val="00982586"/>
    <w:rsid w:val="0098372B"/>
    <w:rsid w:val="00983C29"/>
    <w:rsid w:val="00984298"/>
    <w:rsid w:val="00984715"/>
    <w:rsid w:val="00984FA2"/>
    <w:rsid w:val="00985AD4"/>
    <w:rsid w:val="00985C9B"/>
    <w:rsid w:val="00992766"/>
    <w:rsid w:val="0099381E"/>
    <w:rsid w:val="00993F1D"/>
    <w:rsid w:val="009947AD"/>
    <w:rsid w:val="009958BD"/>
    <w:rsid w:val="00995A58"/>
    <w:rsid w:val="00995AF6"/>
    <w:rsid w:val="009960A5"/>
    <w:rsid w:val="0099678E"/>
    <w:rsid w:val="00996A32"/>
    <w:rsid w:val="00997198"/>
    <w:rsid w:val="009A30BE"/>
    <w:rsid w:val="009A30D6"/>
    <w:rsid w:val="009A4744"/>
    <w:rsid w:val="009A4BCA"/>
    <w:rsid w:val="009A5F8A"/>
    <w:rsid w:val="009A6869"/>
    <w:rsid w:val="009A6B71"/>
    <w:rsid w:val="009A6EF9"/>
    <w:rsid w:val="009A7A2D"/>
    <w:rsid w:val="009A7C84"/>
    <w:rsid w:val="009B0EC3"/>
    <w:rsid w:val="009B12EE"/>
    <w:rsid w:val="009B17F8"/>
    <w:rsid w:val="009B1D01"/>
    <w:rsid w:val="009B218C"/>
    <w:rsid w:val="009B2787"/>
    <w:rsid w:val="009B2F81"/>
    <w:rsid w:val="009B36B8"/>
    <w:rsid w:val="009B3779"/>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7C2"/>
    <w:rsid w:val="009E5880"/>
    <w:rsid w:val="009E58B4"/>
    <w:rsid w:val="009E719D"/>
    <w:rsid w:val="009E7663"/>
    <w:rsid w:val="009E794F"/>
    <w:rsid w:val="009F0FE8"/>
    <w:rsid w:val="009F1716"/>
    <w:rsid w:val="009F1E2C"/>
    <w:rsid w:val="009F20D8"/>
    <w:rsid w:val="009F2228"/>
    <w:rsid w:val="009F2D0A"/>
    <w:rsid w:val="009F3CEA"/>
    <w:rsid w:val="009F4983"/>
    <w:rsid w:val="009F5BE7"/>
    <w:rsid w:val="009F6B02"/>
    <w:rsid w:val="009F6CFB"/>
    <w:rsid w:val="009F71F8"/>
    <w:rsid w:val="009F7EAD"/>
    <w:rsid w:val="009F7ECD"/>
    <w:rsid w:val="00A002C2"/>
    <w:rsid w:val="00A01179"/>
    <w:rsid w:val="00A01A87"/>
    <w:rsid w:val="00A02564"/>
    <w:rsid w:val="00A02BC7"/>
    <w:rsid w:val="00A02C65"/>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45176"/>
    <w:rsid w:val="00A50420"/>
    <w:rsid w:val="00A50D0A"/>
    <w:rsid w:val="00A52736"/>
    <w:rsid w:val="00A527D3"/>
    <w:rsid w:val="00A52BBF"/>
    <w:rsid w:val="00A53EBF"/>
    <w:rsid w:val="00A54239"/>
    <w:rsid w:val="00A55E28"/>
    <w:rsid w:val="00A56DD7"/>
    <w:rsid w:val="00A56E57"/>
    <w:rsid w:val="00A57290"/>
    <w:rsid w:val="00A577B2"/>
    <w:rsid w:val="00A57F65"/>
    <w:rsid w:val="00A60141"/>
    <w:rsid w:val="00A60292"/>
    <w:rsid w:val="00A60436"/>
    <w:rsid w:val="00A605FC"/>
    <w:rsid w:val="00A60BDD"/>
    <w:rsid w:val="00A6153F"/>
    <w:rsid w:val="00A61C31"/>
    <w:rsid w:val="00A66664"/>
    <w:rsid w:val="00A6700A"/>
    <w:rsid w:val="00A67C9F"/>
    <w:rsid w:val="00A67EEF"/>
    <w:rsid w:val="00A7079D"/>
    <w:rsid w:val="00A72B2F"/>
    <w:rsid w:val="00A74D93"/>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216"/>
    <w:rsid w:val="00A9146C"/>
    <w:rsid w:val="00A91890"/>
    <w:rsid w:val="00A919E5"/>
    <w:rsid w:val="00A91CE7"/>
    <w:rsid w:val="00A92C4E"/>
    <w:rsid w:val="00A93011"/>
    <w:rsid w:val="00A946E0"/>
    <w:rsid w:val="00A953D2"/>
    <w:rsid w:val="00A96BD5"/>
    <w:rsid w:val="00A97BB9"/>
    <w:rsid w:val="00AA1251"/>
    <w:rsid w:val="00AA1372"/>
    <w:rsid w:val="00AA3E12"/>
    <w:rsid w:val="00AA3ED5"/>
    <w:rsid w:val="00AA4C46"/>
    <w:rsid w:val="00AA5087"/>
    <w:rsid w:val="00AA633F"/>
    <w:rsid w:val="00AA6909"/>
    <w:rsid w:val="00AA698F"/>
    <w:rsid w:val="00AA712F"/>
    <w:rsid w:val="00AA7E9A"/>
    <w:rsid w:val="00AB1EC3"/>
    <w:rsid w:val="00AB25C1"/>
    <w:rsid w:val="00AB50C5"/>
    <w:rsid w:val="00AB5840"/>
    <w:rsid w:val="00AB596F"/>
    <w:rsid w:val="00AB5A69"/>
    <w:rsid w:val="00AB6768"/>
    <w:rsid w:val="00AB719A"/>
    <w:rsid w:val="00AB7AE2"/>
    <w:rsid w:val="00AC0790"/>
    <w:rsid w:val="00AC07CB"/>
    <w:rsid w:val="00AC0E7D"/>
    <w:rsid w:val="00AC1BB2"/>
    <w:rsid w:val="00AC1F5C"/>
    <w:rsid w:val="00AC21BE"/>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633A"/>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27AE"/>
    <w:rsid w:val="00B13105"/>
    <w:rsid w:val="00B14173"/>
    <w:rsid w:val="00B16D7C"/>
    <w:rsid w:val="00B16FE4"/>
    <w:rsid w:val="00B170D9"/>
    <w:rsid w:val="00B20484"/>
    <w:rsid w:val="00B204B0"/>
    <w:rsid w:val="00B2160E"/>
    <w:rsid w:val="00B228FC"/>
    <w:rsid w:val="00B22C9B"/>
    <w:rsid w:val="00B248BF"/>
    <w:rsid w:val="00B25D3B"/>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6E3"/>
    <w:rsid w:val="00B61743"/>
    <w:rsid w:val="00B618C5"/>
    <w:rsid w:val="00B62DD2"/>
    <w:rsid w:val="00B64E04"/>
    <w:rsid w:val="00B65C93"/>
    <w:rsid w:val="00B663FE"/>
    <w:rsid w:val="00B66F50"/>
    <w:rsid w:val="00B67953"/>
    <w:rsid w:val="00B67A35"/>
    <w:rsid w:val="00B67A79"/>
    <w:rsid w:val="00B718A6"/>
    <w:rsid w:val="00B720FE"/>
    <w:rsid w:val="00B73406"/>
    <w:rsid w:val="00B73964"/>
    <w:rsid w:val="00B74B19"/>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0D2"/>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3758"/>
    <w:rsid w:val="00BD388F"/>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6F8"/>
    <w:rsid w:val="00BE6CCB"/>
    <w:rsid w:val="00BE73CA"/>
    <w:rsid w:val="00BF1B7D"/>
    <w:rsid w:val="00BF1F29"/>
    <w:rsid w:val="00BF1FB8"/>
    <w:rsid w:val="00BF2BE1"/>
    <w:rsid w:val="00BF3003"/>
    <w:rsid w:val="00BF3F59"/>
    <w:rsid w:val="00BF4216"/>
    <w:rsid w:val="00BF4972"/>
    <w:rsid w:val="00BF4F24"/>
    <w:rsid w:val="00BF4F93"/>
    <w:rsid w:val="00BF5BF3"/>
    <w:rsid w:val="00C00316"/>
    <w:rsid w:val="00C02E10"/>
    <w:rsid w:val="00C03267"/>
    <w:rsid w:val="00C0485C"/>
    <w:rsid w:val="00C055EE"/>
    <w:rsid w:val="00C06A3D"/>
    <w:rsid w:val="00C078CF"/>
    <w:rsid w:val="00C10538"/>
    <w:rsid w:val="00C10B7C"/>
    <w:rsid w:val="00C1169B"/>
    <w:rsid w:val="00C1186B"/>
    <w:rsid w:val="00C121F1"/>
    <w:rsid w:val="00C130D4"/>
    <w:rsid w:val="00C134BB"/>
    <w:rsid w:val="00C155DE"/>
    <w:rsid w:val="00C15EB7"/>
    <w:rsid w:val="00C16E1E"/>
    <w:rsid w:val="00C17D27"/>
    <w:rsid w:val="00C20934"/>
    <w:rsid w:val="00C20B19"/>
    <w:rsid w:val="00C20F59"/>
    <w:rsid w:val="00C21039"/>
    <w:rsid w:val="00C24A6E"/>
    <w:rsid w:val="00C255B7"/>
    <w:rsid w:val="00C2681E"/>
    <w:rsid w:val="00C268FA"/>
    <w:rsid w:val="00C272F6"/>
    <w:rsid w:val="00C27BCD"/>
    <w:rsid w:val="00C30266"/>
    <w:rsid w:val="00C308A1"/>
    <w:rsid w:val="00C318C7"/>
    <w:rsid w:val="00C325CC"/>
    <w:rsid w:val="00C32620"/>
    <w:rsid w:val="00C32CB2"/>
    <w:rsid w:val="00C33218"/>
    <w:rsid w:val="00C33344"/>
    <w:rsid w:val="00C3383B"/>
    <w:rsid w:val="00C36694"/>
    <w:rsid w:val="00C376EF"/>
    <w:rsid w:val="00C401DE"/>
    <w:rsid w:val="00C4021E"/>
    <w:rsid w:val="00C404D5"/>
    <w:rsid w:val="00C415AE"/>
    <w:rsid w:val="00C41868"/>
    <w:rsid w:val="00C41D86"/>
    <w:rsid w:val="00C44B96"/>
    <w:rsid w:val="00C45975"/>
    <w:rsid w:val="00C459CA"/>
    <w:rsid w:val="00C46225"/>
    <w:rsid w:val="00C4673F"/>
    <w:rsid w:val="00C47818"/>
    <w:rsid w:val="00C50A6A"/>
    <w:rsid w:val="00C51E5F"/>
    <w:rsid w:val="00C52403"/>
    <w:rsid w:val="00C5446F"/>
    <w:rsid w:val="00C545CD"/>
    <w:rsid w:val="00C54611"/>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B15"/>
    <w:rsid w:val="00C67D95"/>
    <w:rsid w:val="00C706DD"/>
    <w:rsid w:val="00C711A2"/>
    <w:rsid w:val="00C72A4B"/>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5CDF"/>
    <w:rsid w:val="00CA6004"/>
    <w:rsid w:val="00CA60CC"/>
    <w:rsid w:val="00CA71CC"/>
    <w:rsid w:val="00CA7EF1"/>
    <w:rsid w:val="00CB0312"/>
    <w:rsid w:val="00CB0436"/>
    <w:rsid w:val="00CB0AEA"/>
    <w:rsid w:val="00CB0CC6"/>
    <w:rsid w:val="00CB0DDA"/>
    <w:rsid w:val="00CB0FC3"/>
    <w:rsid w:val="00CB1EE6"/>
    <w:rsid w:val="00CB314E"/>
    <w:rsid w:val="00CB392C"/>
    <w:rsid w:val="00CB3A3E"/>
    <w:rsid w:val="00CB4A20"/>
    <w:rsid w:val="00CB4CFA"/>
    <w:rsid w:val="00CB5DEC"/>
    <w:rsid w:val="00CB5ECE"/>
    <w:rsid w:val="00CB71A4"/>
    <w:rsid w:val="00CB7961"/>
    <w:rsid w:val="00CC0C51"/>
    <w:rsid w:val="00CC114D"/>
    <w:rsid w:val="00CC3A09"/>
    <w:rsid w:val="00CC5DF4"/>
    <w:rsid w:val="00CC6514"/>
    <w:rsid w:val="00CC6536"/>
    <w:rsid w:val="00CC72B7"/>
    <w:rsid w:val="00CD0EA7"/>
    <w:rsid w:val="00CD26A5"/>
    <w:rsid w:val="00CD278A"/>
    <w:rsid w:val="00CD31C7"/>
    <w:rsid w:val="00CD31E8"/>
    <w:rsid w:val="00CD6D8F"/>
    <w:rsid w:val="00CD74C4"/>
    <w:rsid w:val="00CE06B5"/>
    <w:rsid w:val="00CE1192"/>
    <w:rsid w:val="00CE11D6"/>
    <w:rsid w:val="00CE26DE"/>
    <w:rsid w:val="00CE32F1"/>
    <w:rsid w:val="00CE3D8F"/>
    <w:rsid w:val="00CE5D4B"/>
    <w:rsid w:val="00CE5F92"/>
    <w:rsid w:val="00CE6337"/>
    <w:rsid w:val="00CE7128"/>
    <w:rsid w:val="00CE7536"/>
    <w:rsid w:val="00CE78EB"/>
    <w:rsid w:val="00CE7C56"/>
    <w:rsid w:val="00CF09D7"/>
    <w:rsid w:val="00CF1021"/>
    <w:rsid w:val="00CF22F8"/>
    <w:rsid w:val="00CF23B7"/>
    <w:rsid w:val="00CF2F07"/>
    <w:rsid w:val="00CF330E"/>
    <w:rsid w:val="00CF39BF"/>
    <w:rsid w:val="00CF5083"/>
    <w:rsid w:val="00CF55CA"/>
    <w:rsid w:val="00CF584F"/>
    <w:rsid w:val="00CF6865"/>
    <w:rsid w:val="00CF7F40"/>
    <w:rsid w:val="00D00867"/>
    <w:rsid w:val="00D012A2"/>
    <w:rsid w:val="00D01642"/>
    <w:rsid w:val="00D02623"/>
    <w:rsid w:val="00D03BCF"/>
    <w:rsid w:val="00D03EBB"/>
    <w:rsid w:val="00D0442D"/>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B2"/>
    <w:rsid w:val="00D21F85"/>
    <w:rsid w:val="00D22624"/>
    <w:rsid w:val="00D23943"/>
    <w:rsid w:val="00D241D1"/>
    <w:rsid w:val="00D24CA8"/>
    <w:rsid w:val="00D257C8"/>
    <w:rsid w:val="00D25B11"/>
    <w:rsid w:val="00D25C36"/>
    <w:rsid w:val="00D25CC1"/>
    <w:rsid w:val="00D26D25"/>
    <w:rsid w:val="00D27BA4"/>
    <w:rsid w:val="00D30FC2"/>
    <w:rsid w:val="00D31862"/>
    <w:rsid w:val="00D318EB"/>
    <w:rsid w:val="00D31A2C"/>
    <w:rsid w:val="00D32AB3"/>
    <w:rsid w:val="00D32C89"/>
    <w:rsid w:val="00D34BFF"/>
    <w:rsid w:val="00D372D7"/>
    <w:rsid w:val="00D37856"/>
    <w:rsid w:val="00D379F6"/>
    <w:rsid w:val="00D37F9E"/>
    <w:rsid w:val="00D4075B"/>
    <w:rsid w:val="00D41122"/>
    <w:rsid w:val="00D41FAC"/>
    <w:rsid w:val="00D422BE"/>
    <w:rsid w:val="00D42379"/>
    <w:rsid w:val="00D43956"/>
    <w:rsid w:val="00D43D2F"/>
    <w:rsid w:val="00D50169"/>
    <w:rsid w:val="00D5036B"/>
    <w:rsid w:val="00D504F3"/>
    <w:rsid w:val="00D51173"/>
    <w:rsid w:val="00D51EB7"/>
    <w:rsid w:val="00D51F0A"/>
    <w:rsid w:val="00D53233"/>
    <w:rsid w:val="00D53648"/>
    <w:rsid w:val="00D53A85"/>
    <w:rsid w:val="00D547EC"/>
    <w:rsid w:val="00D548FD"/>
    <w:rsid w:val="00D553E7"/>
    <w:rsid w:val="00D55CC9"/>
    <w:rsid w:val="00D56452"/>
    <w:rsid w:val="00D607EA"/>
    <w:rsid w:val="00D6242E"/>
    <w:rsid w:val="00D63592"/>
    <w:rsid w:val="00D64B6C"/>
    <w:rsid w:val="00D66812"/>
    <w:rsid w:val="00D67335"/>
    <w:rsid w:val="00D702A5"/>
    <w:rsid w:val="00D706C5"/>
    <w:rsid w:val="00D71A68"/>
    <w:rsid w:val="00D71DBD"/>
    <w:rsid w:val="00D73439"/>
    <w:rsid w:val="00D741DB"/>
    <w:rsid w:val="00D7480D"/>
    <w:rsid w:val="00D74B95"/>
    <w:rsid w:val="00D74C37"/>
    <w:rsid w:val="00D7570D"/>
    <w:rsid w:val="00D767F9"/>
    <w:rsid w:val="00D76BD0"/>
    <w:rsid w:val="00D76F0F"/>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00EE"/>
    <w:rsid w:val="00DC1946"/>
    <w:rsid w:val="00DC250A"/>
    <w:rsid w:val="00DC6A63"/>
    <w:rsid w:val="00DC6A83"/>
    <w:rsid w:val="00DD0BAC"/>
    <w:rsid w:val="00DD155F"/>
    <w:rsid w:val="00DD1675"/>
    <w:rsid w:val="00DD2187"/>
    <w:rsid w:val="00DD49C8"/>
    <w:rsid w:val="00DD4A09"/>
    <w:rsid w:val="00DD5423"/>
    <w:rsid w:val="00DD5728"/>
    <w:rsid w:val="00DD5869"/>
    <w:rsid w:val="00DE01E7"/>
    <w:rsid w:val="00DE1F18"/>
    <w:rsid w:val="00DE25E4"/>
    <w:rsid w:val="00DE2A2C"/>
    <w:rsid w:val="00DE3066"/>
    <w:rsid w:val="00DE3371"/>
    <w:rsid w:val="00DE37CF"/>
    <w:rsid w:val="00DE5027"/>
    <w:rsid w:val="00DE5104"/>
    <w:rsid w:val="00DE5987"/>
    <w:rsid w:val="00DF0F70"/>
    <w:rsid w:val="00DF108D"/>
    <w:rsid w:val="00DF1141"/>
    <w:rsid w:val="00DF1617"/>
    <w:rsid w:val="00DF1B1A"/>
    <w:rsid w:val="00DF1C7B"/>
    <w:rsid w:val="00DF2CFD"/>
    <w:rsid w:val="00DF31D2"/>
    <w:rsid w:val="00DF38BD"/>
    <w:rsid w:val="00DF3C70"/>
    <w:rsid w:val="00DF4668"/>
    <w:rsid w:val="00DF4A99"/>
    <w:rsid w:val="00DF4DCF"/>
    <w:rsid w:val="00DF5475"/>
    <w:rsid w:val="00DF66AC"/>
    <w:rsid w:val="00DF68CD"/>
    <w:rsid w:val="00E000AD"/>
    <w:rsid w:val="00E00D84"/>
    <w:rsid w:val="00E022F9"/>
    <w:rsid w:val="00E024BB"/>
    <w:rsid w:val="00E03760"/>
    <w:rsid w:val="00E0485A"/>
    <w:rsid w:val="00E0513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1997"/>
    <w:rsid w:val="00E220A7"/>
    <w:rsid w:val="00E22640"/>
    <w:rsid w:val="00E2505F"/>
    <w:rsid w:val="00E26A0E"/>
    <w:rsid w:val="00E27A68"/>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6DFE"/>
    <w:rsid w:val="00E373FE"/>
    <w:rsid w:val="00E3793E"/>
    <w:rsid w:val="00E406AB"/>
    <w:rsid w:val="00E415EC"/>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022"/>
    <w:rsid w:val="00E62A87"/>
    <w:rsid w:val="00E63C93"/>
    <w:rsid w:val="00E66BD3"/>
    <w:rsid w:val="00E706C1"/>
    <w:rsid w:val="00E7180A"/>
    <w:rsid w:val="00E71F7B"/>
    <w:rsid w:val="00E72FB4"/>
    <w:rsid w:val="00E73079"/>
    <w:rsid w:val="00E760CC"/>
    <w:rsid w:val="00E77C96"/>
    <w:rsid w:val="00E80759"/>
    <w:rsid w:val="00E80C5F"/>
    <w:rsid w:val="00E81A3E"/>
    <w:rsid w:val="00E81FAD"/>
    <w:rsid w:val="00E8202C"/>
    <w:rsid w:val="00E828BB"/>
    <w:rsid w:val="00E836D3"/>
    <w:rsid w:val="00E838F8"/>
    <w:rsid w:val="00E845B0"/>
    <w:rsid w:val="00E84EF1"/>
    <w:rsid w:val="00E851AB"/>
    <w:rsid w:val="00E85B92"/>
    <w:rsid w:val="00E86623"/>
    <w:rsid w:val="00E87C7F"/>
    <w:rsid w:val="00E9095A"/>
    <w:rsid w:val="00E92862"/>
    <w:rsid w:val="00E93048"/>
    <w:rsid w:val="00E93A68"/>
    <w:rsid w:val="00E93F11"/>
    <w:rsid w:val="00E943F7"/>
    <w:rsid w:val="00E9482A"/>
    <w:rsid w:val="00E94F3E"/>
    <w:rsid w:val="00E9530A"/>
    <w:rsid w:val="00E95E11"/>
    <w:rsid w:val="00EA1CE6"/>
    <w:rsid w:val="00EA27F0"/>
    <w:rsid w:val="00EA3452"/>
    <w:rsid w:val="00EA3C96"/>
    <w:rsid w:val="00EA50A9"/>
    <w:rsid w:val="00EA64B0"/>
    <w:rsid w:val="00EA73CF"/>
    <w:rsid w:val="00EB02D7"/>
    <w:rsid w:val="00EB080B"/>
    <w:rsid w:val="00EB0AC5"/>
    <w:rsid w:val="00EB1FF8"/>
    <w:rsid w:val="00EB3636"/>
    <w:rsid w:val="00EB3680"/>
    <w:rsid w:val="00EB4604"/>
    <w:rsid w:val="00EB6539"/>
    <w:rsid w:val="00EB65F6"/>
    <w:rsid w:val="00EB66BD"/>
    <w:rsid w:val="00EB7253"/>
    <w:rsid w:val="00EC03F8"/>
    <w:rsid w:val="00EC068A"/>
    <w:rsid w:val="00EC0CE6"/>
    <w:rsid w:val="00EC0E26"/>
    <w:rsid w:val="00EC1115"/>
    <w:rsid w:val="00EC11AB"/>
    <w:rsid w:val="00EC1943"/>
    <w:rsid w:val="00EC281F"/>
    <w:rsid w:val="00EC30C2"/>
    <w:rsid w:val="00EC3615"/>
    <w:rsid w:val="00EC4378"/>
    <w:rsid w:val="00EC4792"/>
    <w:rsid w:val="00EC4887"/>
    <w:rsid w:val="00EC5E5C"/>
    <w:rsid w:val="00EC6043"/>
    <w:rsid w:val="00EC62A2"/>
    <w:rsid w:val="00EC6665"/>
    <w:rsid w:val="00EC6723"/>
    <w:rsid w:val="00EC6A5D"/>
    <w:rsid w:val="00EC751A"/>
    <w:rsid w:val="00EC7F38"/>
    <w:rsid w:val="00ED0E8A"/>
    <w:rsid w:val="00ED10ED"/>
    <w:rsid w:val="00ED14CA"/>
    <w:rsid w:val="00ED2398"/>
    <w:rsid w:val="00ED23FA"/>
    <w:rsid w:val="00ED2571"/>
    <w:rsid w:val="00ED3247"/>
    <w:rsid w:val="00ED40A7"/>
    <w:rsid w:val="00ED55E4"/>
    <w:rsid w:val="00ED593B"/>
    <w:rsid w:val="00ED5AA4"/>
    <w:rsid w:val="00ED62C7"/>
    <w:rsid w:val="00ED6930"/>
    <w:rsid w:val="00ED6FC0"/>
    <w:rsid w:val="00EE0815"/>
    <w:rsid w:val="00EE1286"/>
    <w:rsid w:val="00EE204E"/>
    <w:rsid w:val="00EE252D"/>
    <w:rsid w:val="00EE35C8"/>
    <w:rsid w:val="00EE49D9"/>
    <w:rsid w:val="00EE6A24"/>
    <w:rsid w:val="00EF08C9"/>
    <w:rsid w:val="00EF143F"/>
    <w:rsid w:val="00EF2617"/>
    <w:rsid w:val="00EF3750"/>
    <w:rsid w:val="00EF3B66"/>
    <w:rsid w:val="00EF40D6"/>
    <w:rsid w:val="00EF4276"/>
    <w:rsid w:val="00EF4D0E"/>
    <w:rsid w:val="00EF6B39"/>
    <w:rsid w:val="00F00503"/>
    <w:rsid w:val="00F0107F"/>
    <w:rsid w:val="00F019AA"/>
    <w:rsid w:val="00F023B2"/>
    <w:rsid w:val="00F02802"/>
    <w:rsid w:val="00F02902"/>
    <w:rsid w:val="00F029BB"/>
    <w:rsid w:val="00F0331D"/>
    <w:rsid w:val="00F04BCC"/>
    <w:rsid w:val="00F04E5D"/>
    <w:rsid w:val="00F0505B"/>
    <w:rsid w:val="00F05066"/>
    <w:rsid w:val="00F059B8"/>
    <w:rsid w:val="00F06786"/>
    <w:rsid w:val="00F077D9"/>
    <w:rsid w:val="00F07851"/>
    <w:rsid w:val="00F07EDA"/>
    <w:rsid w:val="00F118F1"/>
    <w:rsid w:val="00F11A69"/>
    <w:rsid w:val="00F12593"/>
    <w:rsid w:val="00F133B2"/>
    <w:rsid w:val="00F13B7E"/>
    <w:rsid w:val="00F1442D"/>
    <w:rsid w:val="00F144A6"/>
    <w:rsid w:val="00F145C9"/>
    <w:rsid w:val="00F1540B"/>
    <w:rsid w:val="00F15AC8"/>
    <w:rsid w:val="00F160F5"/>
    <w:rsid w:val="00F168DC"/>
    <w:rsid w:val="00F2285C"/>
    <w:rsid w:val="00F22F27"/>
    <w:rsid w:val="00F23E62"/>
    <w:rsid w:val="00F24841"/>
    <w:rsid w:val="00F24A96"/>
    <w:rsid w:val="00F24D73"/>
    <w:rsid w:val="00F26535"/>
    <w:rsid w:val="00F2655C"/>
    <w:rsid w:val="00F26D37"/>
    <w:rsid w:val="00F31B7F"/>
    <w:rsid w:val="00F31D13"/>
    <w:rsid w:val="00F33BDD"/>
    <w:rsid w:val="00F344E8"/>
    <w:rsid w:val="00F34609"/>
    <w:rsid w:val="00F3598F"/>
    <w:rsid w:val="00F36332"/>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B46"/>
    <w:rsid w:val="00F53F69"/>
    <w:rsid w:val="00F54917"/>
    <w:rsid w:val="00F55E93"/>
    <w:rsid w:val="00F5632B"/>
    <w:rsid w:val="00F571A1"/>
    <w:rsid w:val="00F5763F"/>
    <w:rsid w:val="00F57ABF"/>
    <w:rsid w:val="00F601D9"/>
    <w:rsid w:val="00F609A6"/>
    <w:rsid w:val="00F611E4"/>
    <w:rsid w:val="00F633CA"/>
    <w:rsid w:val="00F63D7D"/>
    <w:rsid w:val="00F6465C"/>
    <w:rsid w:val="00F6496F"/>
    <w:rsid w:val="00F64E50"/>
    <w:rsid w:val="00F65144"/>
    <w:rsid w:val="00F6581F"/>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762E1"/>
    <w:rsid w:val="00F77089"/>
    <w:rsid w:val="00F801D6"/>
    <w:rsid w:val="00F80BB0"/>
    <w:rsid w:val="00F813D2"/>
    <w:rsid w:val="00F81836"/>
    <w:rsid w:val="00F81E7A"/>
    <w:rsid w:val="00F82072"/>
    <w:rsid w:val="00F832DC"/>
    <w:rsid w:val="00F838E6"/>
    <w:rsid w:val="00F85248"/>
    <w:rsid w:val="00F85D06"/>
    <w:rsid w:val="00F85D58"/>
    <w:rsid w:val="00F86700"/>
    <w:rsid w:val="00F872DD"/>
    <w:rsid w:val="00F8797B"/>
    <w:rsid w:val="00F902A7"/>
    <w:rsid w:val="00F90362"/>
    <w:rsid w:val="00F91384"/>
    <w:rsid w:val="00F92ACB"/>
    <w:rsid w:val="00F948F8"/>
    <w:rsid w:val="00F94BAD"/>
    <w:rsid w:val="00F954EF"/>
    <w:rsid w:val="00FA037B"/>
    <w:rsid w:val="00FA067A"/>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1A4E"/>
    <w:rsid w:val="00FC34B9"/>
    <w:rsid w:val="00FC360A"/>
    <w:rsid w:val="00FC3F27"/>
    <w:rsid w:val="00FC5A05"/>
    <w:rsid w:val="00FC5B6D"/>
    <w:rsid w:val="00FC5F63"/>
    <w:rsid w:val="00FD0E2B"/>
    <w:rsid w:val="00FD1157"/>
    <w:rsid w:val="00FD1549"/>
    <w:rsid w:val="00FD180F"/>
    <w:rsid w:val="00FD2140"/>
    <w:rsid w:val="00FD2181"/>
    <w:rsid w:val="00FD225D"/>
    <w:rsid w:val="00FD3558"/>
    <w:rsid w:val="00FD40E6"/>
    <w:rsid w:val="00FD4A0A"/>
    <w:rsid w:val="00FD4BC2"/>
    <w:rsid w:val="00FD56AD"/>
    <w:rsid w:val="00FD5EA4"/>
    <w:rsid w:val="00FD7B25"/>
    <w:rsid w:val="00FE0037"/>
    <w:rsid w:val="00FE08CD"/>
    <w:rsid w:val="00FE09A9"/>
    <w:rsid w:val="00FE0CA0"/>
    <w:rsid w:val="00FE1392"/>
    <w:rsid w:val="00FE14A2"/>
    <w:rsid w:val="00FE16E4"/>
    <w:rsid w:val="00FE1D11"/>
    <w:rsid w:val="00FE21A7"/>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 w:type="character" w:customStyle="1" w:styleId="aff4">
    <w:name w:val="Основной шрифт"/>
    <w:uiPriority w:val="99"/>
    <w:rsid w:val="00757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26</Pages>
  <Words>6686</Words>
  <Characters>38113</Characters>
  <Application>Microsoft Office Word</Application>
  <DocSecurity>0</DocSecurity>
  <Lines>317</Lines>
  <Paragraphs>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88</cp:revision>
  <cp:lastPrinted>2023-10-23T10:42:00Z</cp:lastPrinted>
  <dcterms:created xsi:type="dcterms:W3CDTF">2021-06-14T10:00:00Z</dcterms:created>
  <dcterms:modified xsi:type="dcterms:W3CDTF">2026-08-12T13:09:00Z</dcterms:modified>
</cp:coreProperties>
</file>