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gramStart"/>
      <w:r w:rsidRPr="00FF430B">
        <w:t>S</w:t>
      </w:r>
      <w:r w:rsidR="0072565E" w:rsidRPr="00FF430B">
        <w:t>crisoare  de</w:t>
      </w:r>
      <w:proofErr w:type="gramEnd"/>
      <w:r w:rsidR="0072565E" w:rsidRPr="00FF430B">
        <w:t xml:space="preserv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 xml:space="preserve">ate în ultimul </w:t>
      </w:r>
      <w:proofErr w:type="gramStart"/>
      <w:r w:rsidR="0072565E" w:rsidRPr="00FF430B">
        <w:t>an</w:t>
      </w:r>
      <w:proofErr w:type="gramEnd"/>
      <w:r w:rsidR="0072565E" w:rsidRPr="00FF430B">
        <w:t xml:space="preserve">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F1CA3"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ca fiind </w:t>
      </w:r>
      <w:r w:rsidR="007167E4" w:rsidRPr="00FF430B">
        <w:lastRenderedPageBreak/>
        <w:t>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valoarea cumulată a tuturor contractelor executate în ultimul </w:t>
      </w:r>
      <w:proofErr w:type="gramStart"/>
      <w:r w:rsidRPr="00FF430B">
        <w:t>an</w:t>
      </w:r>
      <w:proofErr w:type="gramEnd"/>
      <w:r w:rsidRPr="00FF430B">
        <w:t xml:space="preserve">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lastRenderedPageBreak/>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9A2B1C2" w14:textId="77777777" w:rsidR="00AB60FC" w:rsidRDefault="00AB60FC" w:rsidP="00AB60FC">
      <w:pPr>
        <w:pStyle w:val="1"/>
      </w:pPr>
      <w:bookmarkStart w:id="45" w:name="_Toc449692095"/>
      <w:r>
        <w:t>ANUNȚ</w:t>
      </w:r>
      <w:r>
        <w:rPr>
          <w:spacing w:val="-8"/>
        </w:rPr>
        <w:t xml:space="preserve"> </w:t>
      </w:r>
      <w:r>
        <w:t>DE</w:t>
      </w:r>
      <w:r>
        <w:rPr>
          <w:spacing w:val="-8"/>
        </w:rPr>
        <w:t xml:space="preserve"> </w:t>
      </w:r>
      <w:r>
        <w:rPr>
          <w:spacing w:val="-2"/>
        </w:rPr>
        <w:t>PARTICIPARE</w:t>
      </w:r>
    </w:p>
    <w:p w14:paraId="418A1EDE" w14:textId="77777777" w:rsidR="00AB60FC" w:rsidRDefault="00AB60FC" w:rsidP="00AB60FC">
      <w:pPr>
        <w:pStyle w:val="a8"/>
        <w:spacing w:before="233"/>
        <w:ind w:left="569" w:firstLine="182"/>
      </w:pPr>
      <w:r>
        <w:t>Obiectul</w:t>
      </w:r>
      <w:r>
        <w:rPr>
          <w:spacing w:val="-4"/>
        </w:rPr>
        <w:t xml:space="preserve"> </w:t>
      </w:r>
      <w:r>
        <w:t>achizitiei:</w:t>
      </w:r>
      <w:r>
        <w:rPr>
          <w:spacing w:val="-4"/>
        </w:rPr>
        <w:t xml:space="preserve"> </w:t>
      </w:r>
      <w:r>
        <w:t>achiziționarea</w:t>
      </w:r>
      <w:r>
        <w:rPr>
          <w:spacing w:val="-3"/>
        </w:rPr>
        <w:t xml:space="preserve"> </w:t>
      </w:r>
      <w:r>
        <w:t>lucrărilor</w:t>
      </w:r>
      <w:r>
        <w:rPr>
          <w:spacing w:val="-2"/>
        </w:rPr>
        <w:t xml:space="preserve"> </w:t>
      </w:r>
      <w:r>
        <w:t>de</w:t>
      </w:r>
      <w:r>
        <w:rPr>
          <w:spacing w:val="-4"/>
        </w:rPr>
        <w:t xml:space="preserve"> </w:t>
      </w:r>
      <w:r>
        <w:t>betonare</w:t>
      </w:r>
      <w:r>
        <w:rPr>
          <w:spacing w:val="-5"/>
        </w:rPr>
        <w:t xml:space="preserve"> </w:t>
      </w:r>
      <w:r>
        <w:t>si</w:t>
      </w:r>
      <w:r>
        <w:rPr>
          <w:spacing w:val="-4"/>
        </w:rPr>
        <w:t xml:space="preserve"> </w:t>
      </w:r>
      <w:r>
        <w:t>de</w:t>
      </w:r>
      <w:r>
        <w:rPr>
          <w:spacing w:val="-4"/>
        </w:rPr>
        <w:t xml:space="preserve"> </w:t>
      </w:r>
      <w:r>
        <w:t>construcție</w:t>
      </w:r>
      <w:r>
        <w:rPr>
          <w:spacing w:val="-4"/>
        </w:rPr>
        <w:t xml:space="preserve"> </w:t>
      </w:r>
      <w:r>
        <w:t>a</w:t>
      </w:r>
      <w:r>
        <w:rPr>
          <w:spacing w:val="-4"/>
        </w:rPr>
        <w:t xml:space="preserve"> </w:t>
      </w:r>
      <w:r>
        <w:t>sectoarelor</w:t>
      </w:r>
      <w:r>
        <w:rPr>
          <w:spacing w:val="-4"/>
        </w:rPr>
        <w:t xml:space="preserve"> </w:t>
      </w:r>
      <w:r>
        <w:t>de drum conform necesitătilor primaria Cobilea, r-nul Soldanesti</w:t>
      </w:r>
    </w:p>
    <w:p w14:paraId="6ACEF7BF" w14:textId="77777777" w:rsidR="00AB60FC" w:rsidRDefault="00AB60FC" w:rsidP="00AB60FC">
      <w:pPr>
        <w:spacing w:before="120"/>
        <w:ind w:left="569"/>
        <w:rPr>
          <w:b/>
          <w:sz w:val="20"/>
        </w:rPr>
      </w:pPr>
      <w:r>
        <w:rPr>
          <w:b/>
        </w:rPr>
        <w:t>Cod</w:t>
      </w:r>
      <w:r>
        <w:rPr>
          <w:b/>
          <w:spacing w:val="-6"/>
        </w:rPr>
        <w:t xml:space="preserve"> </w:t>
      </w:r>
      <w:r>
        <w:rPr>
          <w:b/>
        </w:rPr>
        <w:t>CPV:</w:t>
      </w:r>
      <w:r>
        <w:rPr>
          <w:b/>
          <w:spacing w:val="-5"/>
        </w:rPr>
        <w:t xml:space="preserve"> </w:t>
      </w:r>
      <w:r>
        <w:rPr>
          <w:b/>
          <w:sz w:val="20"/>
        </w:rPr>
        <w:t>45200000-</w:t>
      </w:r>
      <w:r>
        <w:rPr>
          <w:b/>
          <w:spacing w:val="-10"/>
          <w:sz w:val="20"/>
        </w:rPr>
        <w:t>9</w:t>
      </w:r>
    </w:p>
    <w:p w14:paraId="21035712" w14:textId="77777777" w:rsidR="00AB60FC" w:rsidRDefault="00AB60FC" w:rsidP="00AB60FC">
      <w:pPr>
        <w:pStyle w:val="a8"/>
        <w:spacing w:before="120"/>
        <w:ind w:left="569"/>
      </w:pPr>
      <w:r>
        <w:t>procedura</w:t>
      </w:r>
      <w:r>
        <w:rPr>
          <w:spacing w:val="-3"/>
        </w:rPr>
        <w:t xml:space="preserve"> </w:t>
      </w:r>
      <w:r>
        <w:t>de</w:t>
      </w:r>
      <w:r>
        <w:rPr>
          <w:spacing w:val="-3"/>
        </w:rPr>
        <w:t xml:space="preserve"> </w:t>
      </w:r>
      <w:r>
        <w:t>achiziție:</w:t>
      </w:r>
      <w:r>
        <w:rPr>
          <w:spacing w:val="-1"/>
        </w:rPr>
        <w:t xml:space="preserve"> </w:t>
      </w:r>
      <w:r>
        <w:rPr>
          <w:spacing w:val="-5"/>
        </w:rPr>
        <w:t>VM</w:t>
      </w:r>
    </w:p>
    <w:p w14:paraId="18300A9C" w14:textId="77777777" w:rsidR="00AB60FC" w:rsidRDefault="00AB60FC" w:rsidP="00AB60FC">
      <w:pPr>
        <w:pStyle w:val="a8"/>
        <w:spacing w:before="120"/>
        <w:ind w:left="569"/>
      </w:pPr>
      <w:r>
        <w:t>Procedura</w:t>
      </w:r>
      <w:r>
        <w:rPr>
          <w:spacing w:val="-4"/>
        </w:rPr>
        <w:t xml:space="preserve"> </w:t>
      </w:r>
      <w:r>
        <w:t>a</w:t>
      </w:r>
      <w:r>
        <w:rPr>
          <w:spacing w:val="-1"/>
        </w:rPr>
        <w:t xml:space="preserve"> </w:t>
      </w:r>
      <w:r>
        <w:t>fost</w:t>
      </w:r>
      <w:r>
        <w:rPr>
          <w:spacing w:val="-2"/>
        </w:rPr>
        <w:t xml:space="preserve"> </w:t>
      </w:r>
      <w:r>
        <w:t>inclusă</w:t>
      </w:r>
      <w:r>
        <w:rPr>
          <w:spacing w:val="-1"/>
        </w:rPr>
        <w:t xml:space="preserve"> </w:t>
      </w:r>
      <w:r>
        <w:t>în</w:t>
      </w:r>
      <w:r>
        <w:rPr>
          <w:spacing w:val="-1"/>
        </w:rPr>
        <w:t xml:space="preserve"> </w:t>
      </w:r>
      <w:r>
        <w:t>planul</w:t>
      </w:r>
      <w:r>
        <w:rPr>
          <w:spacing w:val="-3"/>
        </w:rPr>
        <w:t xml:space="preserve"> </w:t>
      </w:r>
      <w:r>
        <w:t>de</w:t>
      </w:r>
      <w:r>
        <w:rPr>
          <w:spacing w:val="-3"/>
        </w:rPr>
        <w:t xml:space="preserve"> </w:t>
      </w:r>
      <w:r>
        <w:t>achiziții</w:t>
      </w:r>
      <w:r>
        <w:rPr>
          <w:spacing w:val="-1"/>
        </w:rPr>
        <w:t xml:space="preserve"> </w:t>
      </w:r>
      <w:r>
        <w:t>publice</w:t>
      </w:r>
      <w:r>
        <w:rPr>
          <w:spacing w:val="-4"/>
        </w:rPr>
        <w:t xml:space="preserve"> </w:t>
      </w:r>
      <w:r>
        <w:t>a</w:t>
      </w:r>
      <w:r>
        <w:rPr>
          <w:spacing w:val="-1"/>
        </w:rPr>
        <w:t xml:space="preserve"> </w:t>
      </w:r>
      <w:r>
        <w:t>autorității</w:t>
      </w:r>
      <w:r>
        <w:rPr>
          <w:spacing w:val="-1"/>
        </w:rPr>
        <w:t xml:space="preserve"> </w:t>
      </w:r>
      <w:r>
        <w:rPr>
          <w:spacing w:val="-2"/>
        </w:rPr>
        <w:t>contractante</w:t>
      </w:r>
    </w:p>
    <w:p w14:paraId="0613B793" w14:textId="77777777" w:rsidR="00AB60FC" w:rsidRDefault="00AB60FC" w:rsidP="00AB60FC">
      <w:pPr>
        <w:spacing w:before="120"/>
        <w:ind w:left="852"/>
        <w:rPr>
          <w:b/>
        </w:rPr>
      </w:pPr>
      <w:r>
        <w:rPr>
          <w:b/>
          <w:spacing w:val="-5"/>
          <w:sz w:val="22"/>
        </w:rPr>
        <w:t>Da,</w:t>
      </w:r>
    </w:p>
    <w:p w14:paraId="3D763F05" w14:textId="77777777" w:rsidR="00AB60FC" w:rsidRDefault="00AB60FC" w:rsidP="00AB60FC">
      <w:pPr>
        <w:spacing w:before="97"/>
        <w:rPr>
          <w:b/>
        </w:rPr>
      </w:pPr>
    </w:p>
    <w:p w14:paraId="7C5C7AA1" w14:textId="77777777" w:rsidR="00AB60FC" w:rsidRDefault="00AB60FC" w:rsidP="00AB60FC">
      <w:pPr>
        <w:pStyle w:val="a"/>
        <w:widowControl w:val="0"/>
        <w:numPr>
          <w:ilvl w:val="0"/>
          <w:numId w:val="33"/>
        </w:numPr>
        <w:tabs>
          <w:tab w:val="clear" w:pos="1134"/>
          <w:tab w:val="left" w:pos="852"/>
        </w:tabs>
        <w:autoSpaceDE w:val="0"/>
        <w:autoSpaceDN w:val="0"/>
        <w:ind w:hanging="283"/>
      </w:pPr>
      <w:r>
        <w:rPr>
          <w:b/>
        </w:rPr>
        <w:t>Denumirea</w:t>
      </w:r>
      <w:r>
        <w:rPr>
          <w:b/>
          <w:spacing w:val="-5"/>
        </w:rPr>
        <w:t xml:space="preserve"> </w:t>
      </w:r>
      <w:r>
        <w:rPr>
          <w:b/>
        </w:rPr>
        <w:t>autorității</w:t>
      </w:r>
      <w:r>
        <w:rPr>
          <w:b/>
          <w:spacing w:val="-1"/>
        </w:rPr>
        <w:t xml:space="preserve"> </w:t>
      </w:r>
      <w:r>
        <w:rPr>
          <w:b/>
        </w:rPr>
        <w:t>contractante</w:t>
      </w:r>
      <w:r>
        <w:t>:</w:t>
      </w:r>
      <w:r>
        <w:rPr>
          <w:spacing w:val="-3"/>
        </w:rPr>
        <w:t xml:space="preserve"> </w:t>
      </w:r>
      <w:r>
        <w:t>primaria</w:t>
      </w:r>
      <w:r>
        <w:rPr>
          <w:spacing w:val="-4"/>
        </w:rPr>
        <w:t xml:space="preserve"> </w:t>
      </w:r>
      <w:r>
        <w:t>Cobilea,</w:t>
      </w:r>
      <w:r>
        <w:rPr>
          <w:spacing w:val="-2"/>
        </w:rPr>
        <w:t xml:space="preserve"> </w:t>
      </w:r>
      <w:r>
        <w:t>r-nul</w:t>
      </w:r>
      <w:r>
        <w:rPr>
          <w:spacing w:val="-2"/>
        </w:rPr>
        <w:t xml:space="preserve"> Soldanesti</w:t>
      </w:r>
    </w:p>
    <w:p w14:paraId="02D96E33" w14:textId="77777777" w:rsidR="00AB60FC" w:rsidRDefault="00AB60FC" w:rsidP="00AB60FC">
      <w:pPr>
        <w:pStyle w:val="a"/>
        <w:widowControl w:val="0"/>
        <w:numPr>
          <w:ilvl w:val="0"/>
          <w:numId w:val="33"/>
        </w:numPr>
        <w:tabs>
          <w:tab w:val="clear" w:pos="1134"/>
          <w:tab w:val="left" w:pos="852"/>
        </w:tabs>
        <w:autoSpaceDE w:val="0"/>
        <w:autoSpaceDN w:val="0"/>
        <w:spacing w:before="120"/>
        <w:ind w:hanging="283"/>
      </w:pPr>
      <w:r>
        <w:rPr>
          <w:b/>
        </w:rPr>
        <w:t>IDNO</w:t>
      </w:r>
      <w:r>
        <w:t>:</w:t>
      </w:r>
      <w:r>
        <w:rPr>
          <w:spacing w:val="-5"/>
        </w:rPr>
        <w:t xml:space="preserve"> </w:t>
      </w:r>
      <w:r>
        <w:rPr>
          <w:spacing w:val="-2"/>
        </w:rPr>
        <w:t>1007601006379</w:t>
      </w:r>
    </w:p>
    <w:p w14:paraId="6A6549CE" w14:textId="77777777" w:rsidR="00AB60FC" w:rsidRDefault="00AB60FC" w:rsidP="00AB60FC">
      <w:pPr>
        <w:pStyle w:val="a"/>
        <w:widowControl w:val="0"/>
        <w:numPr>
          <w:ilvl w:val="0"/>
          <w:numId w:val="33"/>
        </w:numPr>
        <w:tabs>
          <w:tab w:val="clear" w:pos="1134"/>
          <w:tab w:val="left" w:pos="852"/>
        </w:tabs>
        <w:autoSpaceDE w:val="0"/>
        <w:autoSpaceDN w:val="0"/>
        <w:spacing w:before="120"/>
        <w:ind w:hanging="283"/>
      </w:pPr>
      <w:r>
        <w:rPr>
          <w:b/>
        </w:rPr>
        <w:t>Adresa</w:t>
      </w:r>
      <w:r>
        <w:t>:</w:t>
      </w:r>
      <w:r>
        <w:rPr>
          <w:spacing w:val="-2"/>
        </w:rPr>
        <w:t xml:space="preserve"> </w:t>
      </w:r>
      <w:r>
        <w:t>s.</w:t>
      </w:r>
      <w:r>
        <w:rPr>
          <w:spacing w:val="-2"/>
        </w:rPr>
        <w:t xml:space="preserve"> </w:t>
      </w:r>
      <w:r>
        <w:t>Cobilea,</w:t>
      </w:r>
      <w:r>
        <w:rPr>
          <w:spacing w:val="-2"/>
        </w:rPr>
        <w:t xml:space="preserve"> </w:t>
      </w:r>
      <w:r>
        <w:t>r-nul Soldanesti,</w:t>
      </w:r>
      <w:r>
        <w:rPr>
          <w:spacing w:val="-1"/>
        </w:rPr>
        <w:t xml:space="preserve"> </w:t>
      </w:r>
      <w:r>
        <w:t>MD-</w:t>
      </w:r>
      <w:r>
        <w:rPr>
          <w:spacing w:val="-4"/>
        </w:rPr>
        <w:t>7214</w:t>
      </w:r>
    </w:p>
    <w:p w14:paraId="4ACD5548" w14:textId="77777777" w:rsidR="00AB60FC" w:rsidRDefault="00AB60FC" w:rsidP="00AB60FC">
      <w:pPr>
        <w:pStyle w:val="a"/>
        <w:widowControl w:val="0"/>
        <w:numPr>
          <w:ilvl w:val="0"/>
          <w:numId w:val="33"/>
        </w:numPr>
        <w:tabs>
          <w:tab w:val="clear" w:pos="1134"/>
          <w:tab w:val="left" w:pos="852"/>
        </w:tabs>
        <w:autoSpaceDE w:val="0"/>
        <w:autoSpaceDN w:val="0"/>
        <w:spacing w:before="120"/>
        <w:ind w:hanging="283"/>
      </w:pPr>
      <w:r>
        <w:rPr>
          <w:b/>
        </w:rPr>
        <w:t>Numărul</w:t>
      </w:r>
      <w:r>
        <w:rPr>
          <w:b/>
          <w:spacing w:val="-2"/>
        </w:rPr>
        <w:t xml:space="preserve"> </w:t>
      </w:r>
      <w:r>
        <w:rPr>
          <w:b/>
        </w:rPr>
        <w:t>de</w:t>
      </w:r>
      <w:r>
        <w:rPr>
          <w:b/>
          <w:spacing w:val="-3"/>
        </w:rPr>
        <w:t xml:space="preserve"> </w:t>
      </w:r>
      <w:r>
        <w:rPr>
          <w:b/>
        </w:rPr>
        <w:t>telefon/fax:</w:t>
      </w:r>
      <w:r>
        <w:rPr>
          <w:b/>
          <w:spacing w:val="-2"/>
        </w:rPr>
        <w:t xml:space="preserve"> </w:t>
      </w:r>
      <w:r>
        <w:t>0272-51-2-36/0272-51-7-09,</w:t>
      </w:r>
      <w:r>
        <w:rPr>
          <w:spacing w:val="-2"/>
        </w:rPr>
        <w:t xml:space="preserve"> 068156638</w:t>
      </w:r>
    </w:p>
    <w:p w14:paraId="424D75C9" w14:textId="77777777" w:rsidR="00AB60FC" w:rsidRDefault="00AB60FC" w:rsidP="00AB60FC">
      <w:pPr>
        <w:pStyle w:val="a"/>
        <w:widowControl w:val="0"/>
        <w:numPr>
          <w:ilvl w:val="0"/>
          <w:numId w:val="33"/>
        </w:numPr>
        <w:tabs>
          <w:tab w:val="clear" w:pos="1134"/>
          <w:tab w:val="left" w:pos="852"/>
        </w:tabs>
        <w:autoSpaceDE w:val="0"/>
        <w:autoSpaceDN w:val="0"/>
        <w:spacing w:before="120"/>
        <w:ind w:hanging="283"/>
      </w:pPr>
      <w:r>
        <w:rPr>
          <w:b/>
        </w:rPr>
        <w:t>Adresa</w:t>
      </w:r>
      <w:r>
        <w:rPr>
          <w:b/>
          <w:spacing w:val="-2"/>
        </w:rPr>
        <w:t xml:space="preserve"> </w:t>
      </w:r>
      <w:r>
        <w:rPr>
          <w:b/>
        </w:rPr>
        <w:t>de</w:t>
      </w:r>
      <w:r>
        <w:rPr>
          <w:b/>
          <w:spacing w:val="-2"/>
        </w:rPr>
        <w:t xml:space="preserve"> </w:t>
      </w:r>
      <w:r>
        <w:rPr>
          <w:b/>
        </w:rPr>
        <w:t>e-mail</w:t>
      </w:r>
      <w:r>
        <w:rPr>
          <w:b/>
          <w:spacing w:val="-1"/>
        </w:rPr>
        <w:t xml:space="preserve"> </w:t>
      </w:r>
      <w:r>
        <w:rPr>
          <w:b/>
        </w:rPr>
        <w:t>și</w:t>
      </w:r>
      <w:r>
        <w:rPr>
          <w:b/>
          <w:spacing w:val="-1"/>
        </w:rPr>
        <w:t xml:space="preserve"> </w:t>
      </w:r>
      <w:r>
        <w:rPr>
          <w:b/>
        </w:rPr>
        <w:t>de</w:t>
      </w:r>
      <w:r>
        <w:rPr>
          <w:b/>
          <w:spacing w:val="-2"/>
        </w:rPr>
        <w:t xml:space="preserve"> </w:t>
      </w:r>
      <w:r>
        <w:rPr>
          <w:b/>
        </w:rPr>
        <w:t>internet</w:t>
      </w:r>
      <w:r>
        <w:rPr>
          <w:b/>
          <w:spacing w:val="-1"/>
        </w:rPr>
        <w:t xml:space="preserve"> </w:t>
      </w:r>
      <w:r>
        <w:rPr>
          <w:b/>
        </w:rPr>
        <w:t>a</w:t>
      </w:r>
      <w:r>
        <w:rPr>
          <w:b/>
          <w:spacing w:val="-1"/>
        </w:rPr>
        <w:t xml:space="preserve"> </w:t>
      </w:r>
      <w:r>
        <w:rPr>
          <w:b/>
        </w:rPr>
        <w:t>autorității</w:t>
      </w:r>
      <w:r>
        <w:rPr>
          <w:b/>
          <w:spacing w:val="-1"/>
        </w:rPr>
        <w:t xml:space="preserve"> </w:t>
      </w:r>
      <w:r>
        <w:rPr>
          <w:b/>
        </w:rPr>
        <w:t>contractante</w:t>
      </w:r>
      <w:r>
        <w:t>:</w:t>
      </w:r>
      <w:r>
        <w:rPr>
          <w:spacing w:val="-1"/>
        </w:rPr>
        <w:t xml:space="preserve"> </w:t>
      </w:r>
      <w:hyperlink r:id="rId12">
        <w:r>
          <w:rPr>
            <w:spacing w:val="-2"/>
          </w:rPr>
          <w:t>primaria.cobilea@gmail.com</w:t>
        </w:r>
      </w:hyperlink>
    </w:p>
    <w:p w14:paraId="30AC7690" w14:textId="77777777" w:rsidR="00AB60FC" w:rsidRDefault="00AB60FC" w:rsidP="00AB60FC">
      <w:pPr>
        <w:pStyle w:val="a"/>
        <w:widowControl w:val="0"/>
        <w:numPr>
          <w:ilvl w:val="0"/>
          <w:numId w:val="33"/>
        </w:numPr>
        <w:tabs>
          <w:tab w:val="clear" w:pos="1134"/>
          <w:tab w:val="left" w:pos="852"/>
          <w:tab w:val="left" w:pos="857"/>
        </w:tabs>
        <w:autoSpaceDE w:val="0"/>
        <w:autoSpaceDN w:val="0"/>
        <w:spacing w:before="120"/>
        <w:ind w:left="857" w:right="301" w:hanging="288"/>
      </w:pPr>
      <w:r>
        <w:rPr>
          <w:b/>
        </w:rPr>
        <w:t>Adresa</w:t>
      </w:r>
      <w:r>
        <w:rPr>
          <w:b/>
          <w:spacing w:val="-2"/>
        </w:rPr>
        <w:t xml:space="preserve"> </w:t>
      </w:r>
      <w:r>
        <w:rPr>
          <w:b/>
        </w:rPr>
        <w:t>de</w:t>
      </w:r>
      <w:r>
        <w:rPr>
          <w:b/>
          <w:spacing w:val="-3"/>
        </w:rPr>
        <w:t xml:space="preserve"> </w:t>
      </w:r>
      <w:r>
        <w:rPr>
          <w:b/>
        </w:rPr>
        <w:t>e-mail</w:t>
      </w:r>
      <w:r>
        <w:rPr>
          <w:b/>
          <w:spacing w:val="-2"/>
        </w:rPr>
        <w:t xml:space="preserve"> </w:t>
      </w:r>
      <w:r>
        <w:rPr>
          <w:b/>
        </w:rPr>
        <w:t>sau</w:t>
      </w:r>
      <w:r>
        <w:rPr>
          <w:b/>
          <w:spacing w:val="-2"/>
        </w:rPr>
        <w:t xml:space="preserve"> </w:t>
      </w:r>
      <w:r>
        <w:rPr>
          <w:b/>
        </w:rPr>
        <w:t>de</w:t>
      </w:r>
      <w:r>
        <w:rPr>
          <w:b/>
          <w:spacing w:val="-3"/>
        </w:rPr>
        <w:t xml:space="preserve"> </w:t>
      </w:r>
      <w:r>
        <w:rPr>
          <w:b/>
        </w:rPr>
        <w:t>internet</w:t>
      </w:r>
      <w:r>
        <w:rPr>
          <w:b/>
          <w:spacing w:val="-2"/>
        </w:rPr>
        <w:t xml:space="preserve"> </w:t>
      </w:r>
      <w:r>
        <w:rPr>
          <w:b/>
        </w:rPr>
        <w:t>de</w:t>
      </w:r>
      <w:r>
        <w:rPr>
          <w:b/>
          <w:spacing w:val="-2"/>
        </w:rPr>
        <w:t xml:space="preserve"> </w:t>
      </w:r>
      <w:r>
        <w:rPr>
          <w:b/>
        </w:rPr>
        <w:t>la</w:t>
      </w:r>
      <w:r>
        <w:rPr>
          <w:b/>
          <w:spacing w:val="-2"/>
        </w:rPr>
        <w:t xml:space="preserve"> </w:t>
      </w:r>
      <w:r>
        <w:rPr>
          <w:b/>
        </w:rPr>
        <w:t>care</w:t>
      </w:r>
      <w:r>
        <w:rPr>
          <w:b/>
          <w:spacing w:val="-3"/>
        </w:rPr>
        <w:t xml:space="preserve"> </w:t>
      </w:r>
      <w:r>
        <w:rPr>
          <w:b/>
        </w:rPr>
        <w:t>se</w:t>
      </w:r>
      <w:r>
        <w:rPr>
          <w:b/>
          <w:spacing w:val="-3"/>
        </w:rPr>
        <w:t xml:space="preserve"> </w:t>
      </w:r>
      <w:r>
        <w:rPr>
          <w:b/>
        </w:rPr>
        <w:t>va</w:t>
      </w:r>
      <w:r>
        <w:rPr>
          <w:b/>
          <w:spacing w:val="-2"/>
        </w:rPr>
        <w:t xml:space="preserve"> </w:t>
      </w:r>
      <w:r>
        <w:rPr>
          <w:b/>
        </w:rPr>
        <w:t>putea</w:t>
      </w:r>
      <w:r>
        <w:rPr>
          <w:b/>
          <w:spacing w:val="-2"/>
        </w:rPr>
        <w:t xml:space="preserve"> </w:t>
      </w:r>
      <w:r>
        <w:rPr>
          <w:b/>
        </w:rPr>
        <w:t>obține</w:t>
      </w:r>
      <w:r>
        <w:rPr>
          <w:b/>
          <w:spacing w:val="-3"/>
        </w:rPr>
        <w:t xml:space="preserve"> </w:t>
      </w:r>
      <w:r>
        <w:rPr>
          <w:b/>
        </w:rPr>
        <w:t>accesul</w:t>
      </w:r>
      <w:r>
        <w:rPr>
          <w:b/>
          <w:spacing w:val="-2"/>
        </w:rPr>
        <w:t xml:space="preserve"> </w:t>
      </w:r>
      <w:r>
        <w:rPr>
          <w:b/>
        </w:rPr>
        <w:t>la</w:t>
      </w:r>
      <w:r>
        <w:rPr>
          <w:b/>
          <w:spacing w:val="-2"/>
        </w:rPr>
        <w:t xml:space="preserve"> </w:t>
      </w:r>
      <w:r>
        <w:rPr>
          <w:b/>
        </w:rPr>
        <w:t>documentația</w:t>
      </w:r>
      <w:r>
        <w:rPr>
          <w:b/>
          <w:spacing w:val="-2"/>
        </w:rPr>
        <w:t xml:space="preserve"> </w:t>
      </w:r>
      <w:r>
        <w:rPr>
          <w:b/>
        </w:rPr>
        <w:t xml:space="preserve">de atribuire: </w:t>
      </w:r>
      <w:r>
        <w:rPr>
          <w:i/>
        </w:rPr>
        <w:t>documentația de atribuire este anexată în cadrul procedurii în SIA RSAP</w:t>
      </w:r>
    </w:p>
    <w:p w14:paraId="634D4448" w14:textId="77777777" w:rsidR="00AB60FC" w:rsidRDefault="00AB60FC" w:rsidP="00AB60FC">
      <w:pPr>
        <w:pStyle w:val="a"/>
        <w:widowControl w:val="0"/>
        <w:numPr>
          <w:ilvl w:val="0"/>
          <w:numId w:val="33"/>
        </w:numPr>
        <w:tabs>
          <w:tab w:val="clear" w:pos="1134"/>
          <w:tab w:val="left" w:pos="852"/>
        </w:tabs>
        <w:autoSpaceDE w:val="0"/>
        <w:autoSpaceDN w:val="0"/>
        <w:spacing w:before="120"/>
        <w:ind w:right="920"/>
      </w:pPr>
      <w:r>
        <w:rPr>
          <w:b/>
        </w:rPr>
        <w:t>Tipul autorității contractante și obiectul principal de activitate (dacă este cazul, mențiunea</w:t>
      </w:r>
      <w:r>
        <w:rPr>
          <w:b/>
          <w:spacing w:val="-3"/>
        </w:rPr>
        <w:t xml:space="preserve"> </w:t>
      </w:r>
      <w:r>
        <w:rPr>
          <w:b/>
        </w:rPr>
        <w:t>că</w:t>
      </w:r>
      <w:r>
        <w:rPr>
          <w:b/>
          <w:spacing w:val="-4"/>
        </w:rPr>
        <w:t xml:space="preserve"> </w:t>
      </w:r>
      <w:r>
        <w:rPr>
          <w:b/>
        </w:rPr>
        <w:t>autoritatea</w:t>
      </w:r>
      <w:r>
        <w:rPr>
          <w:b/>
          <w:spacing w:val="-4"/>
        </w:rPr>
        <w:t xml:space="preserve"> </w:t>
      </w:r>
      <w:r>
        <w:rPr>
          <w:b/>
        </w:rPr>
        <w:t>contractantă</w:t>
      </w:r>
      <w:r>
        <w:rPr>
          <w:b/>
          <w:spacing w:val="-3"/>
        </w:rPr>
        <w:t xml:space="preserve"> </w:t>
      </w:r>
      <w:r>
        <w:rPr>
          <w:b/>
        </w:rPr>
        <w:t>este</w:t>
      </w:r>
      <w:r>
        <w:rPr>
          <w:b/>
          <w:spacing w:val="-6"/>
        </w:rPr>
        <w:t xml:space="preserve"> </w:t>
      </w:r>
      <w:r>
        <w:rPr>
          <w:b/>
        </w:rPr>
        <w:t>o</w:t>
      </w:r>
      <w:r>
        <w:rPr>
          <w:b/>
          <w:spacing w:val="-4"/>
        </w:rPr>
        <w:t xml:space="preserve"> </w:t>
      </w:r>
      <w:r>
        <w:rPr>
          <w:b/>
        </w:rPr>
        <w:t>autoritate</w:t>
      </w:r>
      <w:r>
        <w:rPr>
          <w:b/>
          <w:spacing w:val="-3"/>
        </w:rPr>
        <w:t xml:space="preserve"> </w:t>
      </w:r>
      <w:r>
        <w:rPr>
          <w:b/>
        </w:rPr>
        <w:t>centrală</w:t>
      </w:r>
      <w:r>
        <w:rPr>
          <w:b/>
          <w:spacing w:val="-4"/>
        </w:rPr>
        <w:t xml:space="preserve"> </w:t>
      </w:r>
      <w:r>
        <w:rPr>
          <w:b/>
        </w:rPr>
        <w:t>de</w:t>
      </w:r>
      <w:r>
        <w:rPr>
          <w:b/>
          <w:spacing w:val="-2"/>
        </w:rPr>
        <w:t xml:space="preserve"> </w:t>
      </w:r>
      <w:r>
        <w:rPr>
          <w:b/>
        </w:rPr>
        <w:t>achiziție</w:t>
      </w:r>
      <w:r>
        <w:rPr>
          <w:b/>
          <w:spacing w:val="-5"/>
        </w:rPr>
        <w:t xml:space="preserve"> </w:t>
      </w:r>
      <w:r>
        <w:rPr>
          <w:b/>
        </w:rPr>
        <w:t>sau</w:t>
      </w:r>
      <w:r>
        <w:rPr>
          <w:b/>
          <w:spacing w:val="-4"/>
        </w:rPr>
        <w:t xml:space="preserve"> </w:t>
      </w:r>
      <w:r>
        <w:rPr>
          <w:b/>
        </w:rPr>
        <w:t xml:space="preserve">că achiziția implică o altă formă de achiziție comună): </w:t>
      </w:r>
      <w:r>
        <w:t>nu se aplica</w:t>
      </w:r>
    </w:p>
    <w:p w14:paraId="2641736C" w14:textId="77777777" w:rsidR="00AB60FC" w:rsidRDefault="00AB60FC" w:rsidP="00AB60FC">
      <w:pPr>
        <w:pStyle w:val="a"/>
        <w:widowControl w:val="0"/>
        <w:numPr>
          <w:ilvl w:val="0"/>
          <w:numId w:val="33"/>
        </w:numPr>
        <w:tabs>
          <w:tab w:val="clear" w:pos="1134"/>
          <w:tab w:val="left" w:pos="852"/>
        </w:tabs>
        <w:autoSpaceDE w:val="0"/>
        <w:autoSpaceDN w:val="0"/>
        <w:spacing w:before="121"/>
        <w:ind w:right="423"/>
      </w:pPr>
      <w:r>
        <w:rPr>
          <w:b/>
        </w:rPr>
        <w:t>Cumpărătorul</w:t>
      </w:r>
      <w:r>
        <w:rPr>
          <w:b/>
          <w:spacing w:val="-4"/>
        </w:rPr>
        <w:t xml:space="preserve"> </w:t>
      </w:r>
      <w:r>
        <w:rPr>
          <w:b/>
        </w:rPr>
        <w:t>invită</w:t>
      </w:r>
      <w:r>
        <w:rPr>
          <w:b/>
          <w:spacing w:val="-4"/>
        </w:rPr>
        <w:t xml:space="preserve"> </w:t>
      </w:r>
      <w:r>
        <w:rPr>
          <w:b/>
        </w:rPr>
        <w:t>operatorii</w:t>
      </w:r>
      <w:r>
        <w:rPr>
          <w:b/>
          <w:spacing w:val="-4"/>
        </w:rPr>
        <w:t xml:space="preserve"> </w:t>
      </w:r>
      <w:r>
        <w:rPr>
          <w:b/>
        </w:rPr>
        <w:t>economici</w:t>
      </w:r>
      <w:r>
        <w:rPr>
          <w:b/>
          <w:spacing w:val="-2"/>
        </w:rPr>
        <w:t xml:space="preserve"> </w:t>
      </w:r>
      <w:r>
        <w:rPr>
          <w:b/>
        </w:rPr>
        <w:t>interesați,</w:t>
      </w:r>
      <w:r>
        <w:rPr>
          <w:b/>
          <w:spacing w:val="-4"/>
        </w:rPr>
        <w:t xml:space="preserve"> </w:t>
      </w:r>
      <w:r>
        <w:rPr>
          <w:b/>
        </w:rPr>
        <w:t>care</w:t>
      </w:r>
      <w:r>
        <w:rPr>
          <w:b/>
          <w:spacing w:val="-5"/>
        </w:rPr>
        <w:t xml:space="preserve"> </w:t>
      </w:r>
      <w:r>
        <w:rPr>
          <w:b/>
        </w:rPr>
        <w:t>îi</w:t>
      </w:r>
      <w:r>
        <w:rPr>
          <w:b/>
          <w:spacing w:val="-4"/>
        </w:rPr>
        <w:t xml:space="preserve"> </w:t>
      </w:r>
      <w:r>
        <w:rPr>
          <w:b/>
        </w:rPr>
        <w:t>pot</w:t>
      </w:r>
      <w:r>
        <w:rPr>
          <w:b/>
          <w:spacing w:val="-4"/>
        </w:rPr>
        <w:t xml:space="preserve"> </w:t>
      </w:r>
      <w:r>
        <w:rPr>
          <w:b/>
        </w:rPr>
        <w:t>satisface</w:t>
      </w:r>
      <w:r>
        <w:rPr>
          <w:b/>
          <w:spacing w:val="-4"/>
        </w:rPr>
        <w:t xml:space="preserve"> </w:t>
      </w:r>
      <w:r>
        <w:rPr>
          <w:b/>
        </w:rPr>
        <w:t>necesitățile,</w:t>
      </w:r>
      <w:r>
        <w:rPr>
          <w:b/>
          <w:spacing w:val="-4"/>
        </w:rPr>
        <w:t xml:space="preserve"> </w:t>
      </w:r>
      <w:r>
        <w:rPr>
          <w:b/>
        </w:rPr>
        <w:t xml:space="preserve">să participe la procedura de achiziție privind livrarea/prestarea/executarea următoarelor </w:t>
      </w:r>
      <w:r>
        <w:rPr>
          <w:b/>
          <w:spacing w:val="-2"/>
        </w:rPr>
        <w:t>bunuri</w:t>
      </w:r>
    </w:p>
    <w:p w14:paraId="37F5B3FA" w14:textId="77777777" w:rsidR="00AB60FC" w:rsidRDefault="00AB60FC" w:rsidP="00AB60FC">
      <w:pPr>
        <w:spacing w:before="166" w:after="1"/>
        <w:rPr>
          <w:b/>
          <w:sz w:val="20"/>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419"/>
        <w:gridCol w:w="3119"/>
        <w:gridCol w:w="569"/>
        <w:gridCol w:w="991"/>
        <w:gridCol w:w="1844"/>
        <w:gridCol w:w="1431"/>
      </w:tblGrid>
      <w:tr w:rsidR="00AB60FC" w14:paraId="72D4CC45" w14:textId="77777777" w:rsidTr="00911542">
        <w:trPr>
          <w:trHeight w:val="1389"/>
        </w:trPr>
        <w:tc>
          <w:tcPr>
            <w:tcW w:w="706" w:type="dxa"/>
          </w:tcPr>
          <w:p w14:paraId="68064B12" w14:textId="77777777" w:rsidR="00AB60FC" w:rsidRDefault="00AB60FC" w:rsidP="00911542">
            <w:pPr>
              <w:pStyle w:val="TableParagraph"/>
              <w:rPr>
                <w:b/>
                <w:sz w:val="20"/>
              </w:rPr>
            </w:pPr>
          </w:p>
          <w:p w14:paraId="547AD5CB" w14:textId="77777777" w:rsidR="00AB60FC" w:rsidRDefault="00AB60FC" w:rsidP="00911542">
            <w:pPr>
              <w:pStyle w:val="TableParagraph"/>
              <w:spacing w:before="64"/>
              <w:rPr>
                <w:b/>
                <w:sz w:val="20"/>
              </w:rPr>
            </w:pPr>
          </w:p>
          <w:p w14:paraId="0768A7F0" w14:textId="77777777" w:rsidR="00AB60FC" w:rsidRDefault="00AB60FC" w:rsidP="00911542">
            <w:pPr>
              <w:pStyle w:val="TableParagraph"/>
              <w:ind w:left="218" w:right="200" w:hanging="8"/>
              <w:rPr>
                <w:b/>
                <w:sz w:val="20"/>
              </w:rPr>
            </w:pPr>
            <w:r>
              <w:rPr>
                <w:b/>
                <w:spacing w:val="-4"/>
                <w:sz w:val="20"/>
              </w:rPr>
              <w:t xml:space="preserve">Nr. </w:t>
            </w:r>
            <w:r>
              <w:rPr>
                <w:b/>
                <w:spacing w:val="-5"/>
                <w:sz w:val="20"/>
              </w:rPr>
              <w:t>d/o</w:t>
            </w:r>
          </w:p>
        </w:tc>
        <w:tc>
          <w:tcPr>
            <w:tcW w:w="1419" w:type="dxa"/>
          </w:tcPr>
          <w:p w14:paraId="54FF57D6" w14:textId="77777777" w:rsidR="00AB60FC" w:rsidRDefault="00AB60FC" w:rsidP="00911542">
            <w:pPr>
              <w:pStyle w:val="TableParagraph"/>
              <w:rPr>
                <w:b/>
                <w:sz w:val="20"/>
              </w:rPr>
            </w:pPr>
          </w:p>
          <w:p w14:paraId="62D988AD" w14:textId="77777777" w:rsidR="00AB60FC" w:rsidRDefault="00AB60FC" w:rsidP="00911542">
            <w:pPr>
              <w:pStyle w:val="TableParagraph"/>
              <w:spacing w:before="179"/>
              <w:rPr>
                <w:b/>
                <w:sz w:val="20"/>
              </w:rPr>
            </w:pPr>
          </w:p>
          <w:p w14:paraId="4E5D502E" w14:textId="77777777" w:rsidR="00AB60FC" w:rsidRDefault="00AB60FC" w:rsidP="00911542">
            <w:pPr>
              <w:pStyle w:val="TableParagraph"/>
              <w:ind w:left="5"/>
              <w:jc w:val="center"/>
              <w:rPr>
                <w:b/>
                <w:sz w:val="20"/>
              </w:rPr>
            </w:pPr>
            <w:r>
              <w:rPr>
                <w:b/>
                <w:sz w:val="20"/>
              </w:rPr>
              <w:t>Cod</w:t>
            </w:r>
            <w:r>
              <w:rPr>
                <w:b/>
                <w:spacing w:val="-4"/>
                <w:sz w:val="20"/>
              </w:rPr>
              <w:t xml:space="preserve"> </w:t>
            </w:r>
            <w:r>
              <w:rPr>
                <w:b/>
                <w:spacing w:val="-5"/>
                <w:sz w:val="20"/>
              </w:rPr>
              <w:t>CPV</w:t>
            </w:r>
          </w:p>
        </w:tc>
        <w:tc>
          <w:tcPr>
            <w:tcW w:w="3119" w:type="dxa"/>
          </w:tcPr>
          <w:p w14:paraId="6CD9CDCC" w14:textId="77777777" w:rsidR="00AB60FC" w:rsidRDefault="00AB60FC" w:rsidP="00911542">
            <w:pPr>
              <w:pStyle w:val="TableParagraph"/>
              <w:spacing w:before="178"/>
              <w:rPr>
                <w:b/>
                <w:sz w:val="20"/>
              </w:rPr>
            </w:pPr>
          </w:p>
          <w:p w14:paraId="7AB90A2F" w14:textId="77777777" w:rsidR="00AB60FC" w:rsidRDefault="00AB60FC" w:rsidP="00911542">
            <w:pPr>
              <w:pStyle w:val="TableParagraph"/>
              <w:ind w:left="241" w:right="234" w:hanging="3"/>
              <w:jc w:val="center"/>
              <w:rPr>
                <w:b/>
                <w:sz w:val="20"/>
              </w:rPr>
            </w:pPr>
            <w:r>
              <w:rPr>
                <w:b/>
                <w:spacing w:val="-2"/>
                <w:sz w:val="20"/>
              </w:rPr>
              <w:t>Denumirea bunurilor/serviciilor/lucrărilor solicitate</w:t>
            </w:r>
          </w:p>
        </w:tc>
        <w:tc>
          <w:tcPr>
            <w:tcW w:w="569" w:type="dxa"/>
          </w:tcPr>
          <w:p w14:paraId="27C8AFAD" w14:textId="77777777" w:rsidR="00AB60FC" w:rsidRDefault="00AB60FC" w:rsidP="00911542">
            <w:pPr>
              <w:pStyle w:val="TableParagraph"/>
              <w:spacing w:before="180"/>
              <w:ind w:left="106" w:right="100" w:firstLine="19"/>
              <w:jc w:val="both"/>
              <w:rPr>
                <w:b/>
                <w:sz w:val="20"/>
              </w:rPr>
            </w:pPr>
            <w:r>
              <w:rPr>
                <w:b/>
                <w:spacing w:val="-4"/>
                <w:sz w:val="20"/>
              </w:rPr>
              <w:t xml:space="preserve">Uni tate </w:t>
            </w:r>
            <w:r>
              <w:rPr>
                <w:b/>
                <w:sz w:val="20"/>
              </w:rPr>
              <w:t>a</w:t>
            </w:r>
            <w:r>
              <w:rPr>
                <w:b/>
                <w:spacing w:val="-13"/>
                <w:sz w:val="20"/>
              </w:rPr>
              <w:t xml:space="preserve"> </w:t>
            </w:r>
            <w:r>
              <w:rPr>
                <w:b/>
                <w:sz w:val="20"/>
              </w:rPr>
              <w:t xml:space="preserve">de </w:t>
            </w:r>
            <w:r>
              <w:rPr>
                <w:b/>
                <w:spacing w:val="-4"/>
                <w:sz w:val="20"/>
              </w:rPr>
              <w:t>măs ură</w:t>
            </w:r>
          </w:p>
        </w:tc>
        <w:tc>
          <w:tcPr>
            <w:tcW w:w="991" w:type="dxa"/>
          </w:tcPr>
          <w:p w14:paraId="59084A66" w14:textId="77777777" w:rsidR="00AB60FC" w:rsidRDefault="00AB60FC" w:rsidP="00911542">
            <w:pPr>
              <w:pStyle w:val="TableParagraph"/>
              <w:rPr>
                <w:b/>
                <w:sz w:val="20"/>
              </w:rPr>
            </w:pPr>
          </w:p>
          <w:p w14:paraId="2E1B20FE" w14:textId="77777777" w:rsidR="00AB60FC" w:rsidRDefault="00AB60FC" w:rsidP="00911542">
            <w:pPr>
              <w:pStyle w:val="TableParagraph"/>
              <w:spacing w:before="64"/>
              <w:rPr>
                <w:b/>
                <w:sz w:val="20"/>
              </w:rPr>
            </w:pPr>
          </w:p>
          <w:p w14:paraId="61CD865D" w14:textId="77777777" w:rsidR="00AB60FC" w:rsidRDefault="00AB60FC" w:rsidP="00911542">
            <w:pPr>
              <w:pStyle w:val="TableParagraph"/>
              <w:ind w:left="396" w:right="132" w:hanging="262"/>
              <w:rPr>
                <w:b/>
                <w:sz w:val="20"/>
              </w:rPr>
            </w:pPr>
            <w:r>
              <w:rPr>
                <w:b/>
                <w:spacing w:val="-2"/>
                <w:sz w:val="20"/>
              </w:rPr>
              <w:t xml:space="preserve">Cantitat </w:t>
            </w:r>
            <w:r>
              <w:rPr>
                <w:b/>
                <w:spacing w:val="-6"/>
                <w:sz w:val="20"/>
              </w:rPr>
              <w:t>ea</w:t>
            </w:r>
          </w:p>
        </w:tc>
        <w:tc>
          <w:tcPr>
            <w:tcW w:w="1844" w:type="dxa"/>
          </w:tcPr>
          <w:p w14:paraId="24A892AD" w14:textId="77777777" w:rsidR="00AB60FC" w:rsidRDefault="00AB60FC" w:rsidP="00911542">
            <w:pPr>
              <w:pStyle w:val="TableParagraph"/>
              <w:spacing w:before="180"/>
              <w:ind w:left="117" w:right="113"/>
              <w:jc w:val="center"/>
              <w:rPr>
                <w:b/>
                <w:sz w:val="20"/>
              </w:rPr>
            </w:pPr>
            <w:r>
              <w:rPr>
                <w:b/>
                <w:spacing w:val="-2"/>
                <w:sz w:val="20"/>
              </w:rPr>
              <w:t xml:space="preserve">Specificarea </w:t>
            </w:r>
            <w:r>
              <w:rPr>
                <w:b/>
                <w:sz w:val="20"/>
              </w:rPr>
              <w:t>tehnică</w:t>
            </w:r>
            <w:r>
              <w:rPr>
                <w:b/>
                <w:spacing w:val="-13"/>
                <w:sz w:val="20"/>
              </w:rPr>
              <w:t xml:space="preserve"> </w:t>
            </w:r>
            <w:r>
              <w:rPr>
                <w:b/>
                <w:sz w:val="20"/>
              </w:rPr>
              <w:t xml:space="preserve">deplină </w:t>
            </w:r>
            <w:r>
              <w:rPr>
                <w:b/>
                <w:spacing w:val="-2"/>
                <w:sz w:val="20"/>
              </w:rPr>
              <w:t>solicitată,</w:t>
            </w:r>
          </w:p>
          <w:p w14:paraId="720FB81C" w14:textId="77777777" w:rsidR="00AB60FC" w:rsidRDefault="00AB60FC" w:rsidP="00911542">
            <w:pPr>
              <w:pStyle w:val="TableParagraph"/>
              <w:spacing w:line="229" w:lineRule="exact"/>
              <w:ind w:left="119" w:right="113"/>
              <w:jc w:val="center"/>
              <w:rPr>
                <w:b/>
                <w:sz w:val="20"/>
              </w:rPr>
            </w:pPr>
            <w:r>
              <w:rPr>
                <w:b/>
                <w:sz w:val="20"/>
              </w:rPr>
              <w:t>Standarde</w:t>
            </w:r>
            <w:r>
              <w:rPr>
                <w:b/>
                <w:spacing w:val="-9"/>
                <w:sz w:val="20"/>
              </w:rPr>
              <w:t xml:space="preserve"> </w:t>
            </w:r>
            <w:r>
              <w:rPr>
                <w:b/>
                <w:spacing w:val="-5"/>
                <w:sz w:val="20"/>
              </w:rPr>
              <w:t>de</w:t>
            </w:r>
          </w:p>
          <w:p w14:paraId="6016EC07" w14:textId="77777777" w:rsidR="00AB60FC" w:rsidRDefault="00AB60FC" w:rsidP="00911542">
            <w:pPr>
              <w:pStyle w:val="TableParagraph"/>
              <w:ind w:left="117" w:right="115"/>
              <w:jc w:val="center"/>
              <w:rPr>
                <w:b/>
                <w:sz w:val="20"/>
              </w:rPr>
            </w:pPr>
            <w:r>
              <w:rPr>
                <w:b/>
                <w:spacing w:val="-2"/>
                <w:sz w:val="20"/>
              </w:rPr>
              <w:t>referință</w:t>
            </w:r>
          </w:p>
        </w:tc>
        <w:tc>
          <w:tcPr>
            <w:tcW w:w="1431" w:type="dxa"/>
          </w:tcPr>
          <w:p w14:paraId="6A69AB12" w14:textId="77777777" w:rsidR="00AB60FC" w:rsidRDefault="00AB60FC" w:rsidP="00911542">
            <w:pPr>
              <w:pStyle w:val="TableParagraph"/>
              <w:spacing w:before="120"/>
              <w:ind w:left="122" w:right="116" w:hanging="3"/>
              <w:jc w:val="center"/>
              <w:rPr>
                <w:b/>
                <w:sz w:val="20"/>
              </w:rPr>
            </w:pPr>
            <w:r>
              <w:rPr>
                <w:b/>
                <w:spacing w:val="-2"/>
                <w:sz w:val="20"/>
              </w:rPr>
              <w:t xml:space="preserve">Valoarea </w:t>
            </w:r>
            <w:r>
              <w:rPr>
                <w:b/>
                <w:sz w:val="20"/>
              </w:rPr>
              <w:t>estimată</w:t>
            </w:r>
            <w:r>
              <w:rPr>
                <w:b/>
                <w:spacing w:val="15"/>
                <w:sz w:val="20"/>
              </w:rPr>
              <w:t xml:space="preserve"> </w:t>
            </w:r>
            <w:r>
              <w:rPr>
                <w:b/>
                <w:sz w:val="20"/>
              </w:rPr>
              <w:t>fără TVA (lei)</w:t>
            </w:r>
          </w:p>
        </w:tc>
      </w:tr>
      <w:tr w:rsidR="00AB60FC" w14:paraId="625A332D" w14:textId="77777777" w:rsidTr="00911542">
        <w:trPr>
          <w:trHeight w:val="2116"/>
        </w:trPr>
        <w:tc>
          <w:tcPr>
            <w:tcW w:w="706" w:type="dxa"/>
          </w:tcPr>
          <w:p w14:paraId="68AD6122" w14:textId="77777777" w:rsidR="00AB60FC" w:rsidRDefault="00AB60FC" w:rsidP="00911542">
            <w:pPr>
              <w:pStyle w:val="TableParagraph"/>
            </w:pPr>
          </w:p>
        </w:tc>
        <w:tc>
          <w:tcPr>
            <w:tcW w:w="1419" w:type="dxa"/>
          </w:tcPr>
          <w:p w14:paraId="5E744F1C" w14:textId="77777777" w:rsidR="00AB60FC" w:rsidRDefault="00AB60FC" w:rsidP="00911542">
            <w:pPr>
              <w:pStyle w:val="TableParagraph"/>
              <w:rPr>
                <w:b/>
                <w:sz w:val="20"/>
              </w:rPr>
            </w:pPr>
          </w:p>
          <w:p w14:paraId="2F0BC562" w14:textId="77777777" w:rsidR="00AB60FC" w:rsidRDefault="00AB60FC" w:rsidP="00911542">
            <w:pPr>
              <w:pStyle w:val="TableParagraph"/>
              <w:rPr>
                <w:b/>
                <w:sz w:val="20"/>
              </w:rPr>
            </w:pPr>
          </w:p>
          <w:p w14:paraId="719FFCC4" w14:textId="77777777" w:rsidR="00AB60FC" w:rsidRDefault="00AB60FC" w:rsidP="00911542">
            <w:pPr>
              <w:pStyle w:val="TableParagraph"/>
              <w:rPr>
                <w:b/>
                <w:sz w:val="20"/>
              </w:rPr>
            </w:pPr>
          </w:p>
          <w:p w14:paraId="21B0E5F0" w14:textId="77777777" w:rsidR="00AB60FC" w:rsidRDefault="00AB60FC" w:rsidP="00911542">
            <w:pPr>
              <w:pStyle w:val="TableParagraph"/>
              <w:spacing w:before="83"/>
              <w:rPr>
                <w:b/>
                <w:sz w:val="20"/>
              </w:rPr>
            </w:pPr>
          </w:p>
          <w:p w14:paraId="1A71F00C" w14:textId="77777777" w:rsidR="00AB60FC" w:rsidRDefault="00AB60FC" w:rsidP="00911542">
            <w:pPr>
              <w:pStyle w:val="TableParagraph"/>
              <w:ind w:left="9"/>
              <w:jc w:val="center"/>
              <w:rPr>
                <w:sz w:val="20"/>
              </w:rPr>
            </w:pPr>
            <w:r>
              <w:rPr>
                <w:spacing w:val="-2"/>
                <w:sz w:val="20"/>
              </w:rPr>
              <w:t>45200000-</w:t>
            </w:r>
            <w:r>
              <w:rPr>
                <w:spacing w:val="-10"/>
                <w:sz w:val="20"/>
              </w:rPr>
              <w:t>9</w:t>
            </w:r>
          </w:p>
        </w:tc>
        <w:tc>
          <w:tcPr>
            <w:tcW w:w="3119" w:type="dxa"/>
          </w:tcPr>
          <w:p w14:paraId="2012B741" w14:textId="77777777" w:rsidR="00AB60FC" w:rsidRDefault="00AB60FC" w:rsidP="00911542">
            <w:pPr>
              <w:pStyle w:val="TableParagraph"/>
              <w:spacing w:before="229"/>
              <w:ind w:left="106" w:right="90"/>
              <w:rPr>
                <w:b/>
                <w:sz w:val="24"/>
              </w:rPr>
            </w:pPr>
            <w:r>
              <w:rPr>
                <w:b/>
                <w:sz w:val="24"/>
              </w:rPr>
              <w:t>achiziționarea</w:t>
            </w:r>
            <w:r>
              <w:rPr>
                <w:b/>
                <w:spacing w:val="-15"/>
                <w:sz w:val="24"/>
              </w:rPr>
              <w:t xml:space="preserve"> </w:t>
            </w:r>
            <w:r>
              <w:rPr>
                <w:b/>
                <w:sz w:val="24"/>
              </w:rPr>
              <w:t>lucrărilor</w:t>
            </w:r>
            <w:r>
              <w:rPr>
                <w:b/>
                <w:spacing w:val="-15"/>
                <w:sz w:val="24"/>
              </w:rPr>
              <w:t xml:space="preserve"> </w:t>
            </w:r>
            <w:r>
              <w:rPr>
                <w:b/>
                <w:sz w:val="24"/>
              </w:rPr>
              <w:t>de betonare</w:t>
            </w:r>
            <w:r>
              <w:rPr>
                <w:b/>
                <w:spacing w:val="-7"/>
                <w:sz w:val="24"/>
              </w:rPr>
              <w:t xml:space="preserve"> </w:t>
            </w:r>
            <w:r>
              <w:rPr>
                <w:b/>
                <w:sz w:val="24"/>
              </w:rPr>
              <w:t>si</w:t>
            </w:r>
            <w:r>
              <w:rPr>
                <w:b/>
                <w:spacing w:val="-5"/>
                <w:sz w:val="24"/>
              </w:rPr>
              <w:t xml:space="preserve"> </w:t>
            </w:r>
            <w:r>
              <w:rPr>
                <w:b/>
                <w:sz w:val="24"/>
              </w:rPr>
              <w:t>de</w:t>
            </w:r>
            <w:r>
              <w:rPr>
                <w:b/>
                <w:spacing w:val="-6"/>
                <w:sz w:val="24"/>
              </w:rPr>
              <w:t xml:space="preserve"> </w:t>
            </w:r>
            <w:r>
              <w:rPr>
                <w:b/>
                <w:sz w:val="24"/>
              </w:rPr>
              <w:t>construcție</w:t>
            </w:r>
            <w:r>
              <w:rPr>
                <w:b/>
                <w:spacing w:val="-5"/>
                <w:sz w:val="24"/>
              </w:rPr>
              <w:t xml:space="preserve"> </w:t>
            </w:r>
            <w:r>
              <w:rPr>
                <w:b/>
                <w:sz w:val="24"/>
              </w:rPr>
              <w:t xml:space="preserve">a sectoarelor de drum conform necesitătilor primaria Cobilea, r-nul </w:t>
            </w:r>
            <w:r>
              <w:rPr>
                <w:b/>
                <w:spacing w:val="-2"/>
                <w:sz w:val="24"/>
              </w:rPr>
              <w:t>Soldanesti</w:t>
            </w:r>
          </w:p>
        </w:tc>
        <w:tc>
          <w:tcPr>
            <w:tcW w:w="3404" w:type="dxa"/>
            <w:gridSpan w:val="3"/>
          </w:tcPr>
          <w:p w14:paraId="090D099D" w14:textId="77777777" w:rsidR="00AB60FC" w:rsidRDefault="00AB60FC" w:rsidP="00911542">
            <w:pPr>
              <w:pStyle w:val="TableParagraph"/>
              <w:rPr>
                <w:b/>
                <w:sz w:val="20"/>
              </w:rPr>
            </w:pPr>
          </w:p>
          <w:p w14:paraId="54368D12" w14:textId="77777777" w:rsidR="00AB60FC" w:rsidRDefault="00AB60FC" w:rsidP="00911542">
            <w:pPr>
              <w:pStyle w:val="TableParagraph"/>
              <w:rPr>
                <w:b/>
                <w:sz w:val="20"/>
              </w:rPr>
            </w:pPr>
          </w:p>
          <w:p w14:paraId="4BCEDEDA" w14:textId="77777777" w:rsidR="00AB60FC" w:rsidRDefault="00AB60FC" w:rsidP="00911542">
            <w:pPr>
              <w:pStyle w:val="TableParagraph"/>
              <w:rPr>
                <w:b/>
                <w:sz w:val="20"/>
              </w:rPr>
            </w:pPr>
          </w:p>
          <w:p w14:paraId="5A483FF0" w14:textId="77777777" w:rsidR="00AB60FC" w:rsidRDefault="00AB60FC" w:rsidP="00911542">
            <w:pPr>
              <w:pStyle w:val="TableParagraph"/>
              <w:spacing w:before="83"/>
              <w:rPr>
                <w:b/>
                <w:sz w:val="20"/>
              </w:rPr>
            </w:pPr>
          </w:p>
          <w:p w14:paraId="20C9C5DD" w14:textId="77777777" w:rsidR="00AB60FC" w:rsidRDefault="00AB60FC" w:rsidP="00911542">
            <w:pPr>
              <w:pStyle w:val="TableParagraph"/>
              <w:ind w:left="480"/>
              <w:rPr>
                <w:b/>
                <w:sz w:val="20"/>
              </w:rPr>
            </w:pPr>
            <w:r>
              <w:rPr>
                <w:b/>
                <w:sz w:val="20"/>
              </w:rPr>
              <w:t>Conform</w:t>
            </w:r>
            <w:r>
              <w:rPr>
                <w:b/>
                <w:spacing w:val="-5"/>
                <w:sz w:val="20"/>
              </w:rPr>
              <w:t xml:space="preserve"> </w:t>
            </w:r>
            <w:r>
              <w:rPr>
                <w:b/>
                <w:sz w:val="20"/>
              </w:rPr>
              <w:t>caietului</w:t>
            </w:r>
            <w:r>
              <w:rPr>
                <w:b/>
                <w:spacing w:val="-8"/>
                <w:sz w:val="20"/>
              </w:rPr>
              <w:t xml:space="preserve"> </w:t>
            </w:r>
            <w:r>
              <w:rPr>
                <w:b/>
                <w:sz w:val="20"/>
              </w:rPr>
              <w:t>de</w:t>
            </w:r>
            <w:r>
              <w:rPr>
                <w:b/>
                <w:spacing w:val="-7"/>
                <w:sz w:val="20"/>
              </w:rPr>
              <w:t xml:space="preserve"> </w:t>
            </w:r>
            <w:r>
              <w:rPr>
                <w:b/>
                <w:spacing w:val="-2"/>
                <w:sz w:val="20"/>
              </w:rPr>
              <w:t>sarcini</w:t>
            </w:r>
          </w:p>
        </w:tc>
        <w:tc>
          <w:tcPr>
            <w:tcW w:w="1431" w:type="dxa"/>
          </w:tcPr>
          <w:p w14:paraId="77B8636F" w14:textId="77777777" w:rsidR="00AB60FC" w:rsidRDefault="00AB60FC" w:rsidP="00911542">
            <w:pPr>
              <w:pStyle w:val="TableParagraph"/>
              <w:rPr>
                <w:b/>
                <w:sz w:val="20"/>
              </w:rPr>
            </w:pPr>
          </w:p>
          <w:p w14:paraId="77CB8358" w14:textId="77777777" w:rsidR="00AB60FC" w:rsidRDefault="00AB60FC" w:rsidP="00911542">
            <w:pPr>
              <w:pStyle w:val="TableParagraph"/>
              <w:spacing w:before="10"/>
              <w:rPr>
                <w:b/>
                <w:sz w:val="20"/>
              </w:rPr>
            </w:pPr>
          </w:p>
          <w:p w14:paraId="557AC812" w14:textId="77777777" w:rsidR="00AB60FC" w:rsidRDefault="00AB60FC" w:rsidP="00911542">
            <w:pPr>
              <w:pStyle w:val="TableParagraph"/>
              <w:ind w:left="154"/>
              <w:rPr>
                <w:b/>
                <w:sz w:val="20"/>
              </w:rPr>
            </w:pPr>
            <w:r>
              <w:rPr>
                <w:b/>
                <w:spacing w:val="-2"/>
                <w:sz w:val="20"/>
              </w:rPr>
              <w:t>366475,00</w:t>
            </w:r>
          </w:p>
        </w:tc>
      </w:tr>
    </w:tbl>
    <w:p w14:paraId="396A40FB" w14:textId="77777777" w:rsidR="00AB60FC" w:rsidRDefault="00AB60FC" w:rsidP="00AB60FC">
      <w:pPr>
        <w:pStyle w:val="TableParagraph"/>
        <w:rPr>
          <w:b/>
          <w:sz w:val="20"/>
        </w:rPr>
        <w:sectPr w:rsidR="00AB60FC" w:rsidSect="00AB60FC">
          <w:footerReference w:type="default" r:id="rId13"/>
          <w:pgSz w:w="11910" w:h="16840"/>
          <w:pgMar w:top="1740" w:right="566" w:bottom="920" w:left="1133" w:header="0" w:footer="726" w:gutter="0"/>
          <w:pgNumType w:start="1"/>
          <w:cols w:space="720"/>
        </w:sectPr>
      </w:pPr>
    </w:p>
    <w:p w14:paraId="3C4BABC9" w14:textId="77777777" w:rsidR="00AB60FC" w:rsidRDefault="00AB60FC" w:rsidP="00AB60FC">
      <w:pPr>
        <w:pStyle w:val="a"/>
        <w:widowControl w:val="0"/>
        <w:numPr>
          <w:ilvl w:val="0"/>
          <w:numId w:val="33"/>
        </w:numPr>
        <w:tabs>
          <w:tab w:val="clear" w:pos="1134"/>
          <w:tab w:val="left" w:pos="770"/>
        </w:tabs>
        <w:autoSpaceDE w:val="0"/>
        <w:autoSpaceDN w:val="0"/>
        <w:spacing w:before="73"/>
        <w:ind w:left="569" w:right="666" w:firstLine="0"/>
        <w:rPr>
          <w:b/>
          <w:sz w:val="20"/>
        </w:rPr>
      </w:pPr>
      <w:r>
        <w:rPr>
          <w:b/>
        </w:rPr>
        <w:lastRenderedPageBreak/>
        <w:t>În</w:t>
      </w:r>
      <w:r>
        <w:rPr>
          <w:b/>
          <w:spacing w:val="-3"/>
        </w:rPr>
        <w:t xml:space="preserve"> </w:t>
      </w:r>
      <w:r>
        <w:rPr>
          <w:b/>
        </w:rPr>
        <w:t>cazul</w:t>
      </w:r>
      <w:r>
        <w:rPr>
          <w:b/>
          <w:spacing w:val="-3"/>
        </w:rPr>
        <w:t xml:space="preserve"> </w:t>
      </w:r>
      <w:r>
        <w:rPr>
          <w:b/>
        </w:rPr>
        <w:t>în</w:t>
      </w:r>
      <w:r>
        <w:rPr>
          <w:b/>
          <w:spacing w:val="-3"/>
        </w:rPr>
        <w:t xml:space="preserve"> </w:t>
      </w:r>
      <w:r>
        <w:rPr>
          <w:b/>
        </w:rPr>
        <w:t>care</w:t>
      </w:r>
      <w:r>
        <w:rPr>
          <w:b/>
          <w:spacing w:val="-4"/>
        </w:rPr>
        <w:t xml:space="preserve"> </w:t>
      </w:r>
      <w:r>
        <w:rPr>
          <w:b/>
        </w:rPr>
        <w:t>contractul</w:t>
      </w:r>
      <w:r>
        <w:rPr>
          <w:b/>
          <w:spacing w:val="-3"/>
        </w:rPr>
        <w:t xml:space="preserve"> </w:t>
      </w:r>
      <w:r>
        <w:rPr>
          <w:b/>
        </w:rPr>
        <w:t>este</w:t>
      </w:r>
      <w:r>
        <w:rPr>
          <w:b/>
          <w:spacing w:val="-4"/>
        </w:rPr>
        <w:t xml:space="preserve"> </w:t>
      </w:r>
      <w:r>
        <w:rPr>
          <w:b/>
        </w:rPr>
        <w:t>împărţit</w:t>
      </w:r>
      <w:r>
        <w:rPr>
          <w:b/>
          <w:spacing w:val="-4"/>
        </w:rPr>
        <w:t xml:space="preserve"> </w:t>
      </w:r>
      <w:r>
        <w:rPr>
          <w:b/>
        </w:rPr>
        <w:t>pe</w:t>
      </w:r>
      <w:r>
        <w:rPr>
          <w:b/>
          <w:spacing w:val="-4"/>
        </w:rPr>
        <w:t xml:space="preserve"> </w:t>
      </w:r>
      <w:r>
        <w:rPr>
          <w:b/>
        </w:rPr>
        <w:t>loturi,</w:t>
      </w:r>
      <w:r>
        <w:rPr>
          <w:b/>
          <w:spacing w:val="-3"/>
        </w:rPr>
        <w:t xml:space="preserve"> </w:t>
      </w:r>
      <w:r>
        <w:rPr>
          <w:b/>
        </w:rPr>
        <w:t>un</w:t>
      </w:r>
      <w:r>
        <w:rPr>
          <w:b/>
          <w:spacing w:val="-3"/>
        </w:rPr>
        <w:t xml:space="preserve"> </w:t>
      </w:r>
      <w:r>
        <w:rPr>
          <w:b/>
        </w:rPr>
        <w:t>operator</w:t>
      </w:r>
      <w:r>
        <w:rPr>
          <w:b/>
          <w:spacing w:val="-5"/>
        </w:rPr>
        <w:t xml:space="preserve"> </w:t>
      </w:r>
      <w:r>
        <w:rPr>
          <w:b/>
        </w:rPr>
        <w:t>economic</w:t>
      </w:r>
      <w:r>
        <w:rPr>
          <w:b/>
          <w:spacing w:val="-3"/>
        </w:rPr>
        <w:t xml:space="preserve"> </w:t>
      </w:r>
      <w:r>
        <w:rPr>
          <w:b/>
        </w:rPr>
        <w:t>poate</w:t>
      </w:r>
      <w:r>
        <w:rPr>
          <w:b/>
          <w:spacing w:val="-5"/>
        </w:rPr>
        <w:t xml:space="preserve"> </w:t>
      </w:r>
      <w:r>
        <w:rPr>
          <w:b/>
        </w:rPr>
        <w:t>depune oferta (se va selecta):</w:t>
      </w:r>
    </w:p>
    <w:p w14:paraId="3E0A0640" w14:textId="77777777" w:rsidR="00AB60FC" w:rsidRDefault="00AB60FC" w:rsidP="00AB60FC">
      <w:pPr>
        <w:pStyle w:val="a"/>
        <w:widowControl w:val="0"/>
        <w:numPr>
          <w:ilvl w:val="1"/>
          <w:numId w:val="33"/>
        </w:numPr>
        <w:tabs>
          <w:tab w:val="clear" w:pos="1134"/>
          <w:tab w:val="left" w:pos="1393"/>
        </w:tabs>
        <w:autoSpaceDE w:val="0"/>
        <w:autoSpaceDN w:val="0"/>
        <w:spacing w:before="1"/>
        <w:ind w:left="1393" w:hanging="258"/>
        <w:rPr>
          <w:b/>
        </w:rPr>
      </w:pPr>
      <w:r>
        <w:rPr>
          <w:b/>
          <w:u w:val="single"/>
        </w:rPr>
        <w:t>pentru</w:t>
      </w:r>
      <w:r>
        <w:rPr>
          <w:b/>
          <w:spacing w:val="-3"/>
          <w:u w:val="single"/>
        </w:rPr>
        <w:t xml:space="preserve"> </w:t>
      </w:r>
      <w:r>
        <w:rPr>
          <w:b/>
          <w:u w:val="single"/>
        </w:rPr>
        <w:t>un</w:t>
      </w:r>
      <w:r>
        <w:rPr>
          <w:b/>
          <w:spacing w:val="-2"/>
          <w:u w:val="single"/>
        </w:rPr>
        <w:t xml:space="preserve"> </w:t>
      </w:r>
      <w:r>
        <w:rPr>
          <w:b/>
          <w:u w:val="single"/>
        </w:rPr>
        <w:t>singur</w:t>
      </w:r>
      <w:r>
        <w:rPr>
          <w:b/>
          <w:spacing w:val="-3"/>
          <w:u w:val="single"/>
        </w:rPr>
        <w:t xml:space="preserve"> </w:t>
      </w:r>
      <w:r>
        <w:rPr>
          <w:b/>
          <w:spacing w:val="-5"/>
          <w:u w:val="single"/>
        </w:rPr>
        <w:t>lot</w:t>
      </w:r>
    </w:p>
    <w:p w14:paraId="219EA2FD" w14:textId="77777777" w:rsidR="00AB60FC" w:rsidRDefault="00AB60FC" w:rsidP="00AB60FC">
      <w:pPr>
        <w:rPr>
          <w:b/>
        </w:rPr>
      </w:pPr>
    </w:p>
    <w:p w14:paraId="5DDF804D" w14:textId="77777777" w:rsidR="00AB60FC" w:rsidRDefault="00AB60FC" w:rsidP="00AB60FC">
      <w:pPr>
        <w:pStyle w:val="a8"/>
        <w:tabs>
          <w:tab w:val="left" w:pos="4817"/>
        </w:tabs>
        <w:ind w:left="1648" w:right="281"/>
      </w:pPr>
      <w:r>
        <w:rPr>
          <w:noProof/>
          <w:lang w:val="ru-RU" w:eastAsia="ru-RU"/>
        </w:rPr>
        <mc:AlternateContent>
          <mc:Choice Requires="wps">
            <w:drawing>
              <wp:anchor distT="0" distB="0" distL="0" distR="0" simplePos="0" relativeHeight="251659264" behindDoc="0" locked="0" layoutInCell="1" allowOverlap="1" wp14:anchorId="3242DF31" wp14:editId="4A7924D4">
                <wp:simplePos x="0" y="0"/>
                <wp:positionH relativeFrom="page">
                  <wp:posOffset>1080820</wp:posOffset>
                </wp:positionH>
                <wp:positionV relativeFrom="paragraph">
                  <wp:posOffset>567</wp:posOffset>
                </wp:positionV>
                <wp:extent cx="685800" cy="1752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175260"/>
                        </a:xfrm>
                        <a:prstGeom prst="rect">
                          <a:avLst/>
                        </a:prstGeom>
                        <a:solidFill>
                          <a:srgbClr val="FFFF00"/>
                        </a:solidFill>
                      </wps:spPr>
                      <wps:txbx>
                        <w:txbxContent>
                          <w:p w14:paraId="4A7B626C" w14:textId="77777777" w:rsidR="00AB60FC" w:rsidRDefault="00AB60FC" w:rsidP="00AB60FC">
                            <w:pPr>
                              <w:pStyle w:val="a8"/>
                              <w:spacing w:line="275" w:lineRule="exact"/>
                              <w:rPr>
                                <w:color w:val="000000"/>
                              </w:rPr>
                            </w:pPr>
                            <w:r>
                              <w:rPr>
                                <w:color w:val="000000"/>
                                <w:spacing w:val="-5"/>
                              </w:rPr>
                              <w:t>10.</w:t>
                            </w:r>
                          </w:p>
                        </w:txbxContent>
                      </wps:txbx>
                      <wps:bodyPr wrap="square" lIns="0" tIns="0" rIns="0" bIns="0" rtlCol="0">
                        <a:noAutofit/>
                      </wps:bodyPr>
                    </wps:wsp>
                  </a:graphicData>
                </a:graphic>
              </wp:anchor>
            </w:drawing>
          </mc:Choice>
          <mc:Fallback>
            <w:pict>
              <v:shapetype w14:anchorId="3242DF31" id="_x0000_t202" coordsize="21600,21600" o:spt="202" path="m,l,21600r21600,l21600,xe">
                <v:stroke joinstyle="miter"/>
                <v:path gradientshapeok="t" o:connecttype="rect"/>
              </v:shapetype>
              <v:shape id="Textbox 2" o:spid="_x0000_s1026" type="#_x0000_t202" style="position:absolute;left:0;text-align:left;margin-left:85.1pt;margin-top:.05pt;width:54pt;height:13.8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" fillcolor="yellow" stroked="f">
                <v:path arrowok="t"/>
                <v:textbox inset="0,0,0,0">
                  <w:txbxContent>
                    <w:p w14:paraId="4A7B626C" w14:textId="77777777" w:rsidR="00AB60FC" w:rsidRDefault="00AB60FC" w:rsidP="00AB60FC">
                      <w:pPr>
                        <w:pStyle w:val="a8"/>
                        <w:spacing w:line="275" w:lineRule="exact"/>
                        <w:rPr>
                          <w:color w:val="000000"/>
                        </w:rPr>
                      </w:pPr>
                      <w:r>
                        <w:rPr>
                          <w:color w:val="000000"/>
                          <w:spacing w:val="-5"/>
                        </w:rPr>
                        <w:t>10.</w:t>
                      </w:r>
                    </w:p>
                  </w:txbxContent>
                </v:textbox>
                <w10:wrap anchorx="page"/>
              </v:shape>
            </w:pict>
          </mc:Fallback>
        </mc:AlternateContent>
      </w:r>
      <w:r>
        <w:t>Termenele</w:t>
      </w:r>
      <w:r>
        <w:rPr>
          <w:spacing w:val="-3"/>
        </w:rPr>
        <w:t xml:space="preserve"> </w:t>
      </w:r>
      <w:r>
        <w:t>şi</w:t>
      </w:r>
      <w:r>
        <w:rPr>
          <w:spacing w:val="-3"/>
        </w:rPr>
        <w:t xml:space="preserve"> </w:t>
      </w:r>
      <w:r>
        <w:t>condiţiile</w:t>
      </w:r>
      <w:r>
        <w:rPr>
          <w:spacing w:val="-4"/>
        </w:rPr>
        <w:t xml:space="preserve"> </w:t>
      </w:r>
      <w:r>
        <w:t>de</w:t>
      </w:r>
      <w:r>
        <w:rPr>
          <w:spacing w:val="-4"/>
        </w:rPr>
        <w:t xml:space="preserve"> </w:t>
      </w:r>
      <w:r>
        <w:t>prestare</w:t>
      </w:r>
      <w:r>
        <w:rPr>
          <w:spacing w:val="-4"/>
        </w:rPr>
        <w:t xml:space="preserve"> </w:t>
      </w:r>
      <w:r>
        <w:t>solicitate:</w:t>
      </w:r>
      <w:r>
        <w:rPr>
          <w:spacing w:val="40"/>
        </w:rPr>
        <w:t xml:space="preserve"> </w:t>
      </w:r>
      <w:r>
        <w:t>conform</w:t>
      </w:r>
      <w:r>
        <w:rPr>
          <w:spacing w:val="40"/>
        </w:rPr>
        <w:t xml:space="preserve"> </w:t>
      </w:r>
      <w:r>
        <w:t>specificatiei</w:t>
      </w:r>
      <w:r>
        <w:rPr>
          <w:spacing w:val="40"/>
        </w:rPr>
        <w:t xml:space="preserve"> </w:t>
      </w:r>
      <w:r>
        <w:t>tehnice</w:t>
      </w:r>
      <w:r>
        <w:rPr>
          <w:spacing w:val="40"/>
        </w:rPr>
        <w:t xml:space="preserve"> </w:t>
      </w:r>
      <w:r>
        <w:t>din caietul de sarcini timp de _1</w:t>
      </w:r>
      <w:r>
        <w:rPr>
          <w:u w:val="single"/>
        </w:rPr>
        <w:tab/>
      </w:r>
      <w:r>
        <w:rPr>
          <w:spacing w:val="-4"/>
        </w:rPr>
        <w:t>lună</w:t>
      </w:r>
    </w:p>
    <w:p w14:paraId="6249F33F" w14:textId="77777777" w:rsidR="00AB60FC" w:rsidRDefault="00AB60FC" w:rsidP="00AB60FC">
      <w:pPr>
        <w:rPr>
          <w:b/>
        </w:rPr>
      </w:pPr>
    </w:p>
    <w:p w14:paraId="4A059998" w14:textId="77777777" w:rsidR="00AB60FC" w:rsidRDefault="00AB60FC" w:rsidP="00AB60FC">
      <w:pPr>
        <w:pStyle w:val="a"/>
        <w:widowControl w:val="0"/>
        <w:numPr>
          <w:ilvl w:val="0"/>
          <w:numId w:val="32"/>
        </w:numPr>
        <w:tabs>
          <w:tab w:val="clear" w:pos="1134"/>
          <w:tab w:val="left" w:pos="1495"/>
        </w:tabs>
        <w:autoSpaceDE w:val="0"/>
        <w:autoSpaceDN w:val="0"/>
        <w:jc w:val="left"/>
        <w:rPr>
          <w:b/>
        </w:rPr>
      </w:pPr>
      <w:r>
        <w:rPr>
          <w:b/>
        </w:rPr>
        <w:t>Termenul de</w:t>
      </w:r>
      <w:r>
        <w:rPr>
          <w:b/>
          <w:spacing w:val="-3"/>
        </w:rPr>
        <w:t xml:space="preserve"> </w:t>
      </w:r>
      <w:r>
        <w:rPr>
          <w:b/>
        </w:rPr>
        <w:t>valabilitate</w:t>
      </w:r>
      <w:r>
        <w:rPr>
          <w:b/>
          <w:spacing w:val="-3"/>
        </w:rPr>
        <w:t xml:space="preserve"> </w:t>
      </w:r>
      <w:r>
        <w:rPr>
          <w:b/>
        </w:rPr>
        <w:t>a</w:t>
      </w:r>
      <w:r>
        <w:rPr>
          <w:b/>
          <w:spacing w:val="-1"/>
        </w:rPr>
        <w:t xml:space="preserve"> </w:t>
      </w:r>
      <w:r>
        <w:rPr>
          <w:b/>
        </w:rPr>
        <w:t>contractului:</w:t>
      </w:r>
      <w:r>
        <w:rPr>
          <w:b/>
          <w:spacing w:val="57"/>
          <w:u w:val="single"/>
        </w:rPr>
        <w:t xml:space="preserve">  </w:t>
      </w:r>
      <w:r>
        <w:rPr>
          <w:b/>
          <w:spacing w:val="-2"/>
          <w:u w:val="single"/>
        </w:rPr>
        <w:t>30.12.2026</w:t>
      </w:r>
      <w:r>
        <w:rPr>
          <w:b/>
          <w:spacing w:val="-2"/>
        </w:rPr>
        <w:t>_</w:t>
      </w:r>
    </w:p>
    <w:p w14:paraId="53E230A9" w14:textId="77777777" w:rsidR="00AB60FC" w:rsidRDefault="00AB60FC" w:rsidP="00AB60FC">
      <w:pPr>
        <w:rPr>
          <w:b/>
        </w:rPr>
      </w:pPr>
    </w:p>
    <w:p w14:paraId="2771B86F" w14:textId="77777777" w:rsidR="00AB60FC" w:rsidRDefault="00AB60FC" w:rsidP="00AB60FC">
      <w:pPr>
        <w:pStyle w:val="a"/>
        <w:widowControl w:val="0"/>
        <w:numPr>
          <w:ilvl w:val="0"/>
          <w:numId w:val="32"/>
        </w:numPr>
        <w:tabs>
          <w:tab w:val="clear" w:pos="1134"/>
          <w:tab w:val="left" w:pos="1562"/>
        </w:tabs>
        <w:autoSpaceDE w:val="0"/>
        <w:autoSpaceDN w:val="0"/>
        <w:ind w:left="1562" w:hanging="993"/>
        <w:jc w:val="left"/>
        <w:rPr>
          <w:b/>
        </w:rPr>
      </w:pPr>
      <w:r>
        <w:rPr>
          <w:b/>
        </w:rPr>
        <w:t>Scurtă</w:t>
      </w:r>
      <w:r>
        <w:rPr>
          <w:b/>
          <w:spacing w:val="-4"/>
        </w:rPr>
        <w:t xml:space="preserve"> </w:t>
      </w:r>
      <w:r>
        <w:rPr>
          <w:b/>
        </w:rPr>
        <w:t>descriere</w:t>
      </w:r>
      <w:r>
        <w:rPr>
          <w:b/>
          <w:spacing w:val="-3"/>
        </w:rPr>
        <w:t xml:space="preserve"> </w:t>
      </w:r>
      <w:r>
        <w:rPr>
          <w:b/>
        </w:rPr>
        <w:t>(indicați</w:t>
      </w:r>
      <w:r>
        <w:rPr>
          <w:b/>
          <w:spacing w:val="-1"/>
        </w:rPr>
        <w:t xml:space="preserve"> </w:t>
      </w:r>
      <w:r>
        <w:rPr>
          <w:b/>
        </w:rPr>
        <w:t>după</w:t>
      </w:r>
      <w:r>
        <w:rPr>
          <w:b/>
          <w:spacing w:val="-2"/>
        </w:rPr>
        <w:t xml:space="preserve"> </w:t>
      </w:r>
      <w:r>
        <w:rPr>
          <w:b/>
        </w:rPr>
        <w:t>caz)</w:t>
      </w:r>
      <w:r>
        <w:rPr>
          <w:b/>
          <w:spacing w:val="-2"/>
        </w:rPr>
        <w:t xml:space="preserve"> </w:t>
      </w:r>
      <w:r>
        <w:rPr>
          <w:b/>
        </w:rPr>
        <w:t>a</w:t>
      </w:r>
      <w:r>
        <w:rPr>
          <w:b/>
          <w:spacing w:val="-1"/>
        </w:rPr>
        <w:t xml:space="preserve"> </w:t>
      </w:r>
      <w:r>
        <w:rPr>
          <w:b/>
        </w:rPr>
        <w:t>criteriilor</w:t>
      </w:r>
      <w:r>
        <w:rPr>
          <w:b/>
          <w:spacing w:val="-2"/>
        </w:rPr>
        <w:t xml:space="preserve"> </w:t>
      </w:r>
      <w:r>
        <w:rPr>
          <w:b/>
        </w:rPr>
        <w:t>de</w:t>
      </w:r>
      <w:r>
        <w:rPr>
          <w:b/>
          <w:spacing w:val="-1"/>
        </w:rPr>
        <w:t xml:space="preserve"> </w:t>
      </w:r>
      <w:r>
        <w:rPr>
          <w:b/>
          <w:spacing w:val="-2"/>
        </w:rPr>
        <w:t>calificare:</w:t>
      </w:r>
    </w:p>
    <w:p w14:paraId="50BD4986" w14:textId="77777777" w:rsidR="00AB60FC" w:rsidRDefault="00AB60FC" w:rsidP="00AB60FC">
      <w:pPr>
        <w:rPr>
          <w:b/>
          <w:sz w:val="20"/>
        </w:rPr>
      </w:pPr>
    </w:p>
    <w:p w14:paraId="08BA734C" w14:textId="77777777" w:rsidR="00AB60FC" w:rsidRDefault="00AB60FC" w:rsidP="00AB60FC">
      <w:pPr>
        <w:rPr>
          <w:b/>
          <w:sz w:val="20"/>
        </w:rPr>
      </w:pPr>
    </w:p>
    <w:p w14:paraId="73E5E760" w14:textId="77777777" w:rsidR="00AB60FC" w:rsidRDefault="00AB60FC" w:rsidP="00AB60FC">
      <w:pPr>
        <w:spacing w:before="143" w:after="1"/>
        <w:rPr>
          <w:b/>
          <w:sz w:val="20"/>
        </w:r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3394"/>
        <w:gridCol w:w="4429"/>
        <w:gridCol w:w="1184"/>
      </w:tblGrid>
      <w:tr w:rsidR="00AB60FC" w14:paraId="1957C02E" w14:textId="77777777" w:rsidTr="00911542">
        <w:trPr>
          <w:trHeight w:val="1358"/>
        </w:trPr>
        <w:tc>
          <w:tcPr>
            <w:tcW w:w="571" w:type="dxa"/>
            <w:shd w:val="clear" w:color="auto" w:fill="D9D9D9"/>
          </w:tcPr>
          <w:p w14:paraId="55EA33A0" w14:textId="77777777" w:rsidR="00AB60FC" w:rsidRDefault="00AB60FC" w:rsidP="00911542">
            <w:pPr>
              <w:pStyle w:val="TableParagraph"/>
              <w:rPr>
                <w:sz w:val="20"/>
              </w:rPr>
            </w:pPr>
          </w:p>
        </w:tc>
        <w:tc>
          <w:tcPr>
            <w:tcW w:w="3394" w:type="dxa"/>
            <w:shd w:val="clear" w:color="auto" w:fill="D9D9D9"/>
          </w:tcPr>
          <w:p w14:paraId="14CB74BE" w14:textId="77777777" w:rsidR="00AB60FC" w:rsidRDefault="00AB60FC" w:rsidP="00911542">
            <w:pPr>
              <w:pStyle w:val="TableParagraph"/>
              <w:spacing w:before="118"/>
              <w:ind w:left="628"/>
              <w:rPr>
                <w:b/>
                <w:sz w:val="18"/>
              </w:rPr>
            </w:pPr>
            <w:r>
              <w:rPr>
                <w:b/>
                <w:sz w:val="18"/>
              </w:rPr>
              <w:t>Descrierea</w:t>
            </w:r>
            <w:r>
              <w:rPr>
                <w:b/>
                <w:spacing w:val="-5"/>
                <w:sz w:val="18"/>
              </w:rPr>
              <w:t xml:space="preserve"> </w:t>
            </w:r>
            <w:r>
              <w:rPr>
                <w:b/>
                <w:spacing w:val="-2"/>
                <w:sz w:val="18"/>
              </w:rPr>
              <w:t>criteriului/cerinței</w:t>
            </w:r>
          </w:p>
        </w:tc>
        <w:tc>
          <w:tcPr>
            <w:tcW w:w="4429" w:type="dxa"/>
            <w:shd w:val="clear" w:color="auto" w:fill="D9D9D9"/>
          </w:tcPr>
          <w:p w14:paraId="5C4A5AEA" w14:textId="77777777" w:rsidR="00AB60FC" w:rsidRDefault="00AB60FC" w:rsidP="00911542">
            <w:pPr>
              <w:pStyle w:val="TableParagraph"/>
              <w:spacing w:before="118"/>
              <w:ind w:left="110" w:right="293"/>
              <w:rPr>
                <w:b/>
                <w:sz w:val="18"/>
              </w:rPr>
            </w:pPr>
            <w:r>
              <w:rPr>
                <w:b/>
                <w:sz w:val="18"/>
              </w:rPr>
              <w:t>Mod</w:t>
            </w:r>
            <w:r>
              <w:rPr>
                <w:b/>
                <w:spacing w:val="-12"/>
                <w:sz w:val="18"/>
              </w:rPr>
              <w:t xml:space="preserve"> </w:t>
            </w:r>
            <w:r>
              <w:rPr>
                <w:b/>
                <w:sz w:val="18"/>
              </w:rPr>
              <w:t>de</w:t>
            </w:r>
            <w:r>
              <w:rPr>
                <w:b/>
                <w:spacing w:val="-10"/>
                <w:sz w:val="18"/>
              </w:rPr>
              <w:t xml:space="preserve"> </w:t>
            </w:r>
            <w:r>
              <w:rPr>
                <w:b/>
                <w:sz w:val="18"/>
              </w:rPr>
              <w:t>demonstrare</w:t>
            </w:r>
            <w:r>
              <w:rPr>
                <w:b/>
                <w:spacing w:val="-11"/>
                <w:sz w:val="18"/>
              </w:rPr>
              <w:t xml:space="preserve"> </w:t>
            </w:r>
            <w:r>
              <w:rPr>
                <w:b/>
                <w:sz w:val="18"/>
              </w:rPr>
              <w:t>a</w:t>
            </w:r>
            <w:r>
              <w:rPr>
                <w:b/>
                <w:spacing w:val="-9"/>
                <w:sz w:val="18"/>
              </w:rPr>
              <w:t xml:space="preserve"> </w:t>
            </w:r>
            <w:r>
              <w:rPr>
                <w:b/>
                <w:sz w:val="18"/>
              </w:rPr>
              <w:t xml:space="preserve">îndeplinirii </w:t>
            </w:r>
            <w:r>
              <w:rPr>
                <w:b/>
                <w:spacing w:val="-2"/>
                <w:sz w:val="18"/>
              </w:rPr>
              <w:t>criteriului/cerinței:</w:t>
            </w:r>
          </w:p>
        </w:tc>
        <w:tc>
          <w:tcPr>
            <w:tcW w:w="1184" w:type="dxa"/>
            <w:shd w:val="clear" w:color="auto" w:fill="D9D9D9"/>
          </w:tcPr>
          <w:p w14:paraId="2B8E9E32" w14:textId="77777777" w:rsidR="00AB60FC" w:rsidRDefault="00AB60FC" w:rsidP="00911542">
            <w:pPr>
              <w:pStyle w:val="TableParagraph"/>
              <w:spacing w:before="118"/>
              <w:ind w:left="196"/>
              <w:rPr>
                <w:b/>
                <w:sz w:val="18"/>
              </w:rPr>
            </w:pPr>
            <w:r>
              <w:rPr>
                <w:b/>
                <w:spacing w:val="-2"/>
                <w:sz w:val="18"/>
              </w:rPr>
              <w:t xml:space="preserve">Nivelul minim/ </w:t>
            </w:r>
            <w:r>
              <w:rPr>
                <w:b/>
                <w:spacing w:val="-6"/>
                <w:sz w:val="18"/>
              </w:rPr>
              <w:t>Obligativit</w:t>
            </w:r>
            <w:r>
              <w:rPr>
                <w:b/>
                <w:spacing w:val="-4"/>
                <w:sz w:val="18"/>
              </w:rPr>
              <w:t xml:space="preserve"> atea</w:t>
            </w:r>
          </w:p>
        </w:tc>
      </w:tr>
      <w:tr w:rsidR="00AB60FC" w14:paraId="48B8777D" w14:textId="77777777" w:rsidTr="00911542">
        <w:trPr>
          <w:trHeight w:val="328"/>
        </w:trPr>
        <w:tc>
          <w:tcPr>
            <w:tcW w:w="9578" w:type="dxa"/>
            <w:gridSpan w:val="4"/>
            <w:shd w:val="clear" w:color="auto" w:fill="D9D9D9"/>
          </w:tcPr>
          <w:p w14:paraId="56745A49" w14:textId="77777777" w:rsidR="00AB60FC" w:rsidRDefault="00AB60FC" w:rsidP="00911542">
            <w:pPr>
              <w:pStyle w:val="TableParagraph"/>
              <w:rPr>
                <w:sz w:val="20"/>
              </w:rPr>
            </w:pPr>
          </w:p>
        </w:tc>
      </w:tr>
      <w:tr w:rsidR="00AB60FC" w14:paraId="2C0BA942" w14:textId="77777777" w:rsidTr="00911542">
        <w:trPr>
          <w:trHeight w:val="801"/>
        </w:trPr>
        <w:tc>
          <w:tcPr>
            <w:tcW w:w="571" w:type="dxa"/>
          </w:tcPr>
          <w:p w14:paraId="67CCCF7F" w14:textId="77777777" w:rsidR="00AB60FC" w:rsidRDefault="00AB60FC" w:rsidP="00911542">
            <w:pPr>
              <w:pStyle w:val="TableParagraph"/>
              <w:spacing w:before="103"/>
              <w:ind w:right="240"/>
              <w:jc w:val="center"/>
              <w:rPr>
                <w:sz w:val="20"/>
              </w:rPr>
            </w:pPr>
            <w:r>
              <w:rPr>
                <w:spacing w:val="-10"/>
                <w:sz w:val="20"/>
              </w:rPr>
              <w:t>1</w:t>
            </w:r>
          </w:p>
        </w:tc>
        <w:tc>
          <w:tcPr>
            <w:tcW w:w="3394" w:type="dxa"/>
          </w:tcPr>
          <w:p w14:paraId="37413A37" w14:textId="77777777" w:rsidR="00AB60FC" w:rsidRDefault="00AB60FC" w:rsidP="00911542">
            <w:pPr>
              <w:pStyle w:val="TableParagraph"/>
              <w:spacing w:before="120"/>
              <w:ind w:left="4"/>
              <w:rPr>
                <w:b/>
                <w:sz w:val="20"/>
              </w:rPr>
            </w:pPr>
            <w:r>
              <w:rPr>
                <w:b/>
                <w:sz w:val="20"/>
              </w:rPr>
              <w:t>Propunearea</w:t>
            </w:r>
            <w:r>
              <w:rPr>
                <w:b/>
                <w:spacing w:val="-11"/>
                <w:sz w:val="20"/>
              </w:rPr>
              <w:t xml:space="preserve"> </w:t>
            </w:r>
            <w:r>
              <w:rPr>
                <w:b/>
                <w:spacing w:val="-2"/>
                <w:sz w:val="20"/>
              </w:rPr>
              <w:t>financiară</w:t>
            </w:r>
          </w:p>
        </w:tc>
        <w:tc>
          <w:tcPr>
            <w:tcW w:w="4429" w:type="dxa"/>
          </w:tcPr>
          <w:p w14:paraId="5C632C37" w14:textId="77777777" w:rsidR="00AB60FC" w:rsidRDefault="00AB60FC" w:rsidP="00911542">
            <w:pPr>
              <w:pStyle w:val="TableParagraph"/>
              <w:spacing w:before="120"/>
              <w:ind w:left="4" w:right="293"/>
              <w:rPr>
                <w:sz w:val="20"/>
              </w:rPr>
            </w:pPr>
            <w:r>
              <w:rPr>
                <w:sz w:val="20"/>
              </w:rPr>
              <w:t>Formularul</w:t>
            </w:r>
            <w:r>
              <w:rPr>
                <w:spacing w:val="-9"/>
                <w:sz w:val="20"/>
              </w:rPr>
              <w:t xml:space="preserve"> </w:t>
            </w:r>
            <w:r>
              <w:rPr>
                <w:sz w:val="20"/>
              </w:rPr>
              <w:t>ofertei</w:t>
            </w:r>
            <w:r>
              <w:rPr>
                <w:spacing w:val="-6"/>
                <w:sz w:val="20"/>
              </w:rPr>
              <w:t xml:space="preserve"> </w:t>
            </w:r>
            <w:r>
              <w:rPr>
                <w:sz w:val="20"/>
              </w:rPr>
              <w:t>,</w:t>
            </w:r>
            <w:r>
              <w:rPr>
                <w:spacing w:val="-4"/>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catre operatorul ecoomic</w:t>
            </w:r>
          </w:p>
        </w:tc>
        <w:tc>
          <w:tcPr>
            <w:tcW w:w="1184" w:type="dxa"/>
          </w:tcPr>
          <w:p w14:paraId="63A42AD2" w14:textId="77777777" w:rsidR="00AB60FC" w:rsidRDefault="00AB60FC" w:rsidP="00911542">
            <w:pPr>
              <w:pStyle w:val="TableParagraph"/>
              <w:spacing w:before="120"/>
              <w:ind w:left="4"/>
              <w:rPr>
                <w:b/>
                <w:sz w:val="20"/>
              </w:rPr>
            </w:pPr>
            <w:r>
              <w:rPr>
                <w:b/>
                <w:spacing w:val="-2"/>
                <w:sz w:val="20"/>
              </w:rPr>
              <w:t>obligator</w:t>
            </w:r>
          </w:p>
        </w:tc>
      </w:tr>
      <w:tr w:rsidR="00AB60FC" w14:paraId="74F0072B" w14:textId="77777777" w:rsidTr="00911542">
        <w:trPr>
          <w:trHeight w:val="700"/>
        </w:trPr>
        <w:tc>
          <w:tcPr>
            <w:tcW w:w="571" w:type="dxa"/>
          </w:tcPr>
          <w:p w14:paraId="56692330" w14:textId="77777777" w:rsidR="00AB60FC" w:rsidRDefault="00AB60FC" w:rsidP="00911542">
            <w:pPr>
              <w:pStyle w:val="TableParagraph"/>
              <w:spacing w:before="103"/>
              <w:ind w:right="240"/>
              <w:jc w:val="center"/>
              <w:rPr>
                <w:sz w:val="20"/>
              </w:rPr>
            </w:pPr>
            <w:r>
              <w:rPr>
                <w:spacing w:val="-10"/>
                <w:sz w:val="20"/>
              </w:rPr>
              <w:t>2</w:t>
            </w:r>
          </w:p>
        </w:tc>
        <w:tc>
          <w:tcPr>
            <w:tcW w:w="3394" w:type="dxa"/>
          </w:tcPr>
          <w:p w14:paraId="1A77DCF4" w14:textId="77777777" w:rsidR="00AB60FC" w:rsidRDefault="00AB60FC" w:rsidP="00911542">
            <w:pPr>
              <w:pStyle w:val="TableParagraph"/>
              <w:spacing w:before="120"/>
              <w:ind w:left="4"/>
              <w:rPr>
                <w:b/>
                <w:sz w:val="20"/>
              </w:rPr>
            </w:pPr>
            <w:r>
              <w:rPr>
                <w:b/>
                <w:sz w:val="20"/>
              </w:rPr>
              <w:t>Propunerea</w:t>
            </w:r>
            <w:r>
              <w:rPr>
                <w:b/>
                <w:spacing w:val="-11"/>
                <w:sz w:val="20"/>
              </w:rPr>
              <w:t xml:space="preserve"> </w:t>
            </w:r>
            <w:r>
              <w:rPr>
                <w:b/>
                <w:spacing w:val="-2"/>
                <w:sz w:val="20"/>
              </w:rPr>
              <w:t>tehnică</w:t>
            </w:r>
          </w:p>
        </w:tc>
        <w:tc>
          <w:tcPr>
            <w:tcW w:w="4429" w:type="dxa"/>
          </w:tcPr>
          <w:p w14:paraId="0364416E" w14:textId="77777777" w:rsidR="00AB60FC" w:rsidRDefault="00AB60FC" w:rsidP="00911542">
            <w:pPr>
              <w:pStyle w:val="TableParagraph"/>
              <w:spacing w:before="120"/>
              <w:ind w:left="4" w:right="293"/>
              <w:rPr>
                <w:sz w:val="20"/>
              </w:rPr>
            </w:pPr>
            <w:r>
              <w:rPr>
                <w:sz w:val="20"/>
              </w:rPr>
              <w:t>Devize</w:t>
            </w:r>
            <w:r>
              <w:rPr>
                <w:spacing w:val="-6"/>
                <w:sz w:val="20"/>
              </w:rPr>
              <w:t xml:space="preserve"> </w:t>
            </w:r>
            <w:r>
              <w:rPr>
                <w:sz w:val="20"/>
              </w:rPr>
              <w:t>de</w:t>
            </w:r>
            <w:r>
              <w:rPr>
                <w:spacing w:val="-6"/>
                <w:sz w:val="20"/>
              </w:rPr>
              <w:t xml:space="preserve"> </w:t>
            </w:r>
            <w:r>
              <w:rPr>
                <w:sz w:val="20"/>
              </w:rPr>
              <w:t>cheltuieli,</w:t>
            </w:r>
            <w:r>
              <w:rPr>
                <w:spacing w:val="40"/>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catre operatorul ecoomic</w:t>
            </w:r>
          </w:p>
        </w:tc>
        <w:tc>
          <w:tcPr>
            <w:tcW w:w="1184" w:type="dxa"/>
          </w:tcPr>
          <w:p w14:paraId="382EC2B2" w14:textId="77777777" w:rsidR="00AB60FC" w:rsidRDefault="00AB60FC" w:rsidP="00911542">
            <w:pPr>
              <w:pStyle w:val="TableParagraph"/>
              <w:ind w:left="4"/>
              <w:rPr>
                <w:b/>
                <w:sz w:val="20"/>
              </w:rPr>
            </w:pPr>
            <w:r>
              <w:rPr>
                <w:b/>
                <w:spacing w:val="-2"/>
                <w:sz w:val="20"/>
              </w:rPr>
              <w:t>obligator</w:t>
            </w:r>
          </w:p>
        </w:tc>
      </w:tr>
      <w:tr w:rsidR="00AB60FC" w14:paraId="2772BB4F" w14:textId="77777777" w:rsidTr="00911542">
        <w:trPr>
          <w:trHeight w:val="626"/>
        </w:trPr>
        <w:tc>
          <w:tcPr>
            <w:tcW w:w="571" w:type="dxa"/>
          </w:tcPr>
          <w:p w14:paraId="374FFB07" w14:textId="77777777" w:rsidR="00AB60FC" w:rsidRDefault="00AB60FC" w:rsidP="00911542">
            <w:pPr>
              <w:pStyle w:val="TableParagraph"/>
              <w:spacing w:before="108"/>
              <w:ind w:right="240"/>
              <w:jc w:val="center"/>
              <w:rPr>
                <w:sz w:val="20"/>
              </w:rPr>
            </w:pPr>
            <w:r>
              <w:rPr>
                <w:spacing w:val="-10"/>
                <w:sz w:val="20"/>
              </w:rPr>
              <w:t>3</w:t>
            </w:r>
          </w:p>
        </w:tc>
        <w:tc>
          <w:tcPr>
            <w:tcW w:w="3394" w:type="dxa"/>
          </w:tcPr>
          <w:p w14:paraId="125DFF82" w14:textId="77777777" w:rsidR="00AB60FC" w:rsidRDefault="00AB60FC" w:rsidP="00911542">
            <w:pPr>
              <w:pStyle w:val="TableParagraph"/>
              <w:ind w:left="4"/>
              <w:rPr>
                <w:b/>
                <w:sz w:val="20"/>
              </w:rPr>
            </w:pPr>
            <w:r>
              <w:rPr>
                <w:b/>
                <w:sz w:val="20"/>
              </w:rPr>
              <w:t>CERERE</w:t>
            </w:r>
            <w:r>
              <w:rPr>
                <w:b/>
                <w:spacing w:val="-6"/>
                <w:sz w:val="20"/>
              </w:rPr>
              <w:t xml:space="preserve"> </w:t>
            </w:r>
            <w:r>
              <w:rPr>
                <w:b/>
                <w:sz w:val="20"/>
              </w:rPr>
              <w:t>DE</w:t>
            </w:r>
            <w:r>
              <w:rPr>
                <w:b/>
                <w:spacing w:val="-6"/>
                <w:sz w:val="20"/>
              </w:rPr>
              <w:t xml:space="preserve"> </w:t>
            </w:r>
            <w:r>
              <w:rPr>
                <w:b/>
                <w:spacing w:val="-2"/>
                <w:sz w:val="20"/>
              </w:rPr>
              <w:t>PARTICIPARE</w:t>
            </w:r>
          </w:p>
        </w:tc>
        <w:tc>
          <w:tcPr>
            <w:tcW w:w="4429" w:type="dxa"/>
          </w:tcPr>
          <w:p w14:paraId="3B1FC80A" w14:textId="77777777" w:rsidR="00AB60FC" w:rsidRDefault="00AB60FC" w:rsidP="00911542">
            <w:pPr>
              <w:pStyle w:val="TableParagraph"/>
              <w:ind w:left="4" w:right="293"/>
              <w:rPr>
                <w:sz w:val="20"/>
              </w:rPr>
            </w:pPr>
            <w:r>
              <w:rPr>
                <w:sz w:val="20"/>
              </w:rPr>
              <w:t>Anexa</w:t>
            </w:r>
            <w:r>
              <w:rPr>
                <w:spacing w:val="-6"/>
                <w:sz w:val="20"/>
              </w:rPr>
              <w:t xml:space="preserve"> </w:t>
            </w:r>
            <w:r>
              <w:rPr>
                <w:sz w:val="20"/>
              </w:rPr>
              <w:t>nr.</w:t>
            </w:r>
            <w:r>
              <w:rPr>
                <w:spacing w:val="-8"/>
                <w:sz w:val="20"/>
              </w:rPr>
              <w:t xml:space="preserve"> </w:t>
            </w:r>
            <w:r>
              <w:rPr>
                <w:sz w:val="20"/>
              </w:rPr>
              <w:t>7</w:t>
            </w:r>
            <w:r>
              <w:rPr>
                <w:spacing w:val="-5"/>
                <w:sz w:val="20"/>
              </w:rPr>
              <w:t xml:space="preserve"> </w:t>
            </w:r>
            <w:r>
              <w:rPr>
                <w:sz w:val="20"/>
              </w:rPr>
              <w:t>Semnat</w:t>
            </w:r>
            <w:r>
              <w:rPr>
                <w:spacing w:val="-6"/>
                <w:sz w:val="20"/>
              </w:rPr>
              <w:t xml:space="preserve"> </w:t>
            </w:r>
            <w:r>
              <w:rPr>
                <w:sz w:val="20"/>
              </w:rPr>
              <w:t>electronic</w:t>
            </w:r>
            <w:r>
              <w:rPr>
                <w:spacing w:val="-8"/>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4" w:type="dxa"/>
          </w:tcPr>
          <w:p w14:paraId="4D49E8BF" w14:textId="77777777" w:rsidR="00AB60FC" w:rsidRDefault="00AB60FC" w:rsidP="00911542">
            <w:pPr>
              <w:pStyle w:val="TableParagraph"/>
              <w:ind w:left="4"/>
              <w:rPr>
                <w:b/>
                <w:sz w:val="20"/>
              </w:rPr>
            </w:pPr>
            <w:r>
              <w:rPr>
                <w:b/>
                <w:spacing w:val="-2"/>
                <w:sz w:val="20"/>
              </w:rPr>
              <w:t>obligator</w:t>
            </w:r>
          </w:p>
        </w:tc>
      </w:tr>
      <w:tr w:rsidR="00AB60FC" w14:paraId="695A5B1C" w14:textId="77777777" w:rsidTr="00911542">
        <w:trPr>
          <w:trHeight w:val="628"/>
        </w:trPr>
        <w:tc>
          <w:tcPr>
            <w:tcW w:w="571" w:type="dxa"/>
          </w:tcPr>
          <w:p w14:paraId="778889F5" w14:textId="77777777" w:rsidR="00AB60FC" w:rsidRDefault="00AB60FC" w:rsidP="00911542">
            <w:pPr>
              <w:pStyle w:val="TableParagraph"/>
              <w:spacing w:before="108"/>
              <w:ind w:right="240"/>
              <w:jc w:val="center"/>
              <w:rPr>
                <w:sz w:val="20"/>
              </w:rPr>
            </w:pPr>
            <w:r>
              <w:rPr>
                <w:spacing w:val="-10"/>
                <w:sz w:val="20"/>
              </w:rPr>
              <w:t>4</w:t>
            </w:r>
          </w:p>
        </w:tc>
        <w:tc>
          <w:tcPr>
            <w:tcW w:w="3394" w:type="dxa"/>
          </w:tcPr>
          <w:p w14:paraId="4C21680D" w14:textId="77777777" w:rsidR="00AB60FC" w:rsidRDefault="00AB60FC" w:rsidP="00911542">
            <w:pPr>
              <w:pStyle w:val="TableParagraph"/>
              <w:spacing w:before="31"/>
              <w:ind w:left="9"/>
              <w:rPr>
                <w:b/>
                <w:sz w:val="20"/>
              </w:rPr>
            </w:pPr>
            <w:r>
              <w:rPr>
                <w:b/>
                <w:spacing w:val="-2"/>
                <w:sz w:val="20"/>
              </w:rPr>
              <w:t>DECLARAŢIE</w:t>
            </w:r>
          </w:p>
          <w:p w14:paraId="38A191DD" w14:textId="77777777" w:rsidR="00AB60FC" w:rsidRDefault="00AB60FC" w:rsidP="00911542">
            <w:pPr>
              <w:pStyle w:val="TableParagraph"/>
              <w:spacing w:before="128" w:line="219" w:lineRule="exact"/>
              <w:ind w:left="4"/>
              <w:rPr>
                <w:b/>
                <w:sz w:val="20"/>
              </w:rPr>
            </w:pPr>
            <w:r>
              <w:rPr>
                <w:b/>
                <w:sz w:val="20"/>
              </w:rPr>
              <w:t>privind</w:t>
            </w:r>
            <w:r>
              <w:rPr>
                <w:b/>
                <w:spacing w:val="-10"/>
                <w:sz w:val="20"/>
              </w:rPr>
              <w:t xml:space="preserve"> </w:t>
            </w:r>
            <w:r>
              <w:rPr>
                <w:b/>
                <w:sz w:val="20"/>
              </w:rPr>
              <w:t>valabilitatea</w:t>
            </w:r>
            <w:r>
              <w:rPr>
                <w:b/>
                <w:spacing w:val="-7"/>
                <w:sz w:val="20"/>
              </w:rPr>
              <w:t xml:space="preserve"> </w:t>
            </w:r>
            <w:r>
              <w:rPr>
                <w:b/>
                <w:spacing w:val="-2"/>
                <w:sz w:val="20"/>
              </w:rPr>
              <w:t>ofertei</w:t>
            </w:r>
          </w:p>
        </w:tc>
        <w:tc>
          <w:tcPr>
            <w:tcW w:w="4429" w:type="dxa"/>
          </w:tcPr>
          <w:p w14:paraId="2965AEA4" w14:textId="77777777" w:rsidR="00AB60FC" w:rsidRDefault="00AB60FC" w:rsidP="00911542">
            <w:pPr>
              <w:pStyle w:val="TableParagraph"/>
              <w:spacing w:line="237" w:lineRule="auto"/>
              <w:ind w:left="4" w:right="293"/>
              <w:rPr>
                <w:sz w:val="20"/>
              </w:rPr>
            </w:pPr>
            <w:r>
              <w:rPr>
                <w:sz w:val="20"/>
              </w:rPr>
              <w:t>Anexa</w:t>
            </w:r>
            <w:r>
              <w:rPr>
                <w:spacing w:val="-6"/>
                <w:sz w:val="20"/>
              </w:rPr>
              <w:t xml:space="preserve"> </w:t>
            </w:r>
            <w:r>
              <w:rPr>
                <w:sz w:val="20"/>
              </w:rPr>
              <w:t>nr.</w:t>
            </w:r>
            <w:r>
              <w:rPr>
                <w:spacing w:val="-8"/>
                <w:sz w:val="20"/>
              </w:rPr>
              <w:t xml:space="preserve"> </w:t>
            </w:r>
            <w:r>
              <w:rPr>
                <w:sz w:val="20"/>
              </w:rPr>
              <w:t>8</w:t>
            </w:r>
            <w:r>
              <w:rPr>
                <w:spacing w:val="-5"/>
                <w:sz w:val="20"/>
              </w:rPr>
              <w:t xml:space="preserve"> </w:t>
            </w:r>
            <w:r>
              <w:rPr>
                <w:sz w:val="20"/>
              </w:rPr>
              <w:t>Semnat</w:t>
            </w:r>
            <w:r>
              <w:rPr>
                <w:spacing w:val="-6"/>
                <w:sz w:val="20"/>
              </w:rPr>
              <w:t xml:space="preserve"> </w:t>
            </w:r>
            <w:r>
              <w:rPr>
                <w:sz w:val="20"/>
              </w:rPr>
              <w:t>electronic</w:t>
            </w:r>
            <w:r>
              <w:rPr>
                <w:spacing w:val="-8"/>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4" w:type="dxa"/>
          </w:tcPr>
          <w:p w14:paraId="3CE99DDF" w14:textId="77777777" w:rsidR="00AB60FC" w:rsidRDefault="00AB60FC" w:rsidP="00911542">
            <w:pPr>
              <w:pStyle w:val="TableParagraph"/>
              <w:ind w:left="4"/>
              <w:rPr>
                <w:b/>
                <w:sz w:val="20"/>
              </w:rPr>
            </w:pPr>
            <w:r>
              <w:rPr>
                <w:b/>
                <w:spacing w:val="-2"/>
                <w:sz w:val="20"/>
              </w:rPr>
              <w:t>obligator</w:t>
            </w:r>
          </w:p>
        </w:tc>
      </w:tr>
      <w:tr w:rsidR="00AB60FC" w14:paraId="0A026245" w14:textId="77777777" w:rsidTr="00911542">
        <w:trPr>
          <w:trHeight w:val="558"/>
        </w:trPr>
        <w:tc>
          <w:tcPr>
            <w:tcW w:w="571" w:type="dxa"/>
          </w:tcPr>
          <w:p w14:paraId="4A663EFA" w14:textId="77777777" w:rsidR="00AB60FC" w:rsidRDefault="00AB60FC" w:rsidP="00911542">
            <w:pPr>
              <w:pStyle w:val="TableParagraph"/>
              <w:spacing w:before="103"/>
              <w:ind w:right="240"/>
              <w:jc w:val="center"/>
              <w:rPr>
                <w:sz w:val="20"/>
              </w:rPr>
            </w:pPr>
            <w:r>
              <w:rPr>
                <w:spacing w:val="-10"/>
                <w:sz w:val="20"/>
              </w:rPr>
              <w:t>5</w:t>
            </w:r>
          </w:p>
        </w:tc>
        <w:tc>
          <w:tcPr>
            <w:tcW w:w="3394" w:type="dxa"/>
          </w:tcPr>
          <w:p w14:paraId="4F8AD5AF" w14:textId="77777777" w:rsidR="00AB60FC" w:rsidRDefault="00AB60FC" w:rsidP="00911542">
            <w:pPr>
              <w:pStyle w:val="TableParagraph"/>
              <w:spacing w:before="83" w:line="228" w:lineRule="exact"/>
              <w:ind w:left="112" w:right="356"/>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9" w:type="dxa"/>
          </w:tcPr>
          <w:p w14:paraId="1C3484C0" w14:textId="77777777" w:rsidR="00AB60FC" w:rsidRDefault="00AB60FC" w:rsidP="00911542">
            <w:pPr>
              <w:pStyle w:val="TableParagraph"/>
              <w:spacing w:before="101"/>
              <w:ind w:left="110"/>
              <w:rPr>
                <w:sz w:val="20"/>
              </w:rPr>
            </w:pPr>
            <w:r>
              <w:rPr>
                <w:sz w:val="20"/>
              </w:rPr>
              <w:t>Semnat</w:t>
            </w:r>
            <w:r>
              <w:rPr>
                <w:spacing w:val="-5"/>
                <w:sz w:val="20"/>
              </w:rPr>
              <w:t xml:space="preserve"> </w:t>
            </w:r>
            <w:r>
              <w:rPr>
                <w:sz w:val="20"/>
              </w:rPr>
              <w:t>electronic</w:t>
            </w:r>
            <w:r>
              <w:rPr>
                <w:spacing w:val="-4"/>
                <w:sz w:val="20"/>
              </w:rPr>
              <w:t xml:space="preserve"> </w:t>
            </w:r>
            <w:r>
              <w:rPr>
                <w:sz w:val="20"/>
              </w:rPr>
              <w:t>de</w:t>
            </w:r>
            <w:r>
              <w:rPr>
                <w:spacing w:val="-5"/>
                <w:sz w:val="20"/>
              </w:rPr>
              <w:t xml:space="preserve"> </w:t>
            </w:r>
            <w:r>
              <w:rPr>
                <w:sz w:val="20"/>
              </w:rPr>
              <w:t>către</w:t>
            </w:r>
            <w:r>
              <w:rPr>
                <w:spacing w:val="-6"/>
                <w:sz w:val="20"/>
              </w:rPr>
              <w:t xml:space="preserve"> </w:t>
            </w:r>
            <w:r>
              <w:rPr>
                <w:sz w:val="20"/>
              </w:rPr>
              <w:t>operatorul</w:t>
            </w:r>
            <w:r>
              <w:rPr>
                <w:spacing w:val="-5"/>
                <w:sz w:val="20"/>
              </w:rPr>
              <w:t xml:space="preserve"> </w:t>
            </w:r>
            <w:r>
              <w:rPr>
                <w:spacing w:val="-2"/>
                <w:sz w:val="20"/>
              </w:rPr>
              <w:t>economic</w:t>
            </w:r>
          </w:p>
        </w:tc>
        <w:tc>
          <w:tcPr>
            <w:tcW w:w="1184" w:type="dxa"/>
          </w:tcPr>
          <w:p w14:paraId="25D57BFD" w14:textId="77777777" w:rsidR="00AB60FC" w:rsidRDefault="00AB60FC" w:rsidP="00911542">
            <w:pPr>
              <w:pStyle w:val="TableParagraph"/>
              <w:spacing w:before="103"/>
              <w:ind w:left="4"/>
              <w:rPr>
                <w:b/>
                <w:sz w:val="20"/>
              </w:rPr>
            </w:pPr>
            <w:r>
              <w:rPr>
                <w:b/>
                <w:spacing w:val="-2"/>
                <w:sz w:val="20"/>
              </w:rPr>
              <w:t>obligator</w:t>
            </w:r>
          </w:p>
        </w:tc>
      </w:tr>
      <w:tr w:rsidR="00AB60FC" w14:paraId="7483B156" w14:textId="77777777" w:rsidTr="00911542">
        <w:trPr>
          <w:trHeight w:val="765"/>
        </w:trPr>
        <w:tc>
          <w:tcPr>
            <w:tcW w:w="571" w:type="dxa"/>
          </w:tcPr>
          <w:p w14:paraId="18809DE0" w14:textId="77777777" w:rsidR="00AB60FC" w:rsidRDefault="00AB60FC" w:rsidP="00911542">
            <w:pPr>
              <w:pStyle w:val="TableParagraph"/>
              <w:spacing w:before="108"/>
              <w:ind w:right="240"/>
              <w:jc w:val="center"/>
              <w:rPr>
                <w:sz w:val="20"/>
              </w:rPr>
            </w:pPr>
            <w:r>
              <w:rPr>
                <w:spacing w:val="-10"/>
                <w:sz w:val="20"/>
              </w:rPr>
              <w:t>6</w:t>
            </w:r>
          </w:p>
        </w:tc>
        <w:tc>
          <w:tcPr>
            <w:tcW w:w="3394" w:type="dxa"/>
          </w:tcPr>
          <w:p w14:paraId="193565AE" w14:textId="77777777" w:rsidR="00AB60FC" w:rsidRDefault="00AB60FC" w:rsidP="00911542">
            <w:pPr>
              <w:pStyle w:val="TableParagraph"/>
              <w:spacing w:before="106"/>
              <w:ind w:left="112" w:right="42"/>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tc>
        <w:tc>
          <w:tcPr>
            <w:tcW w:w="4429" w:type="dxa"/>
            <w:vMerge w:val="restart"/>
          </w:tcPr>
          <w:p w14:paraId="308A8CBE" w14:textId="77777777" w:rsidR="00AB60FC" w:rsidRDefault="00AB60FC" w:rsidP="00911542">
            <w:pPr>
              <w:pStyle w:val="TableParagraph"/>
              <w:spacing w:before="108"/>
              <w:ind w:left="110" w:right="293"/>
              <w:rPr>
                <w:sz w:val="20"/>
              </w:rPr>
            </w:pPr>
            <w:r>
              <w:rPr>
                <w:sz w:val="20"/>
              </w:rPr>
              <w:t>copia,</w:t>
            </w:r>
            <w:r>
              <w:rPr>
                <w:spacing w:val="-7"/>
                <w:sz w:val="20"/>
              </w:rPr>
              <w:t xml:space="preserve"> </w:t>
            </w:r>
            <w:r>
              <w:rPr>
                <w:sz w:val="20"/>
              </w:rPr>
              <w:t>Semnat</w:t>
            </w:r>
            <w:r>
              <w:rPr>
                <w:spacing w:val="-7"/>
                <w:sz w:val="20"/>
              </w:rPr>
              <w:t xml:space="preserve"> </w:t>
            </w:r>
            <w:r>
              <w:rPr>
                <w:sz w:val="20"/>
              </w:rPr>
              <w:t>electronic</w:t>
            </w:r>
            <w:r>
              <w:rPr>
                <w:spacing w:val="3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4" w:type="dxa"/>
            <w:vMerge w:val="restart"/>
          </w:tcPr>
          <w:p w14:paraId="4E462845" w14:textId="77777777" w:rsidR="00AB60FC" w:rsidRDefault="00AB60FC" w:rsidP="00911542">
            <w:pPr>
              <w:pStyle w:val="TableParagraph"/>
              <w:spacing w:before="29"/>
              <w:ind w:left="4"/>
              <w:rPr>
                <w:b/>
                <w:sz w:val="20"/>
              </w:rPr>
            </w:pPr>
            <w:r>
              <w:rPr>
                <w:b/>
                <w:spacing w:val="-2"/>
                <w:sz w:val="20"/>
              </w:rPr>
              <w:t>obligator</w:t>
            </w:r>
          </w:p>
        </w:tc>
      </w:tr>
      <w:tr w:rsidR="00AB60FC" w14:paraId="6E02D854" w14:textId="77777777" w:rsidTr="00911542">
        <w:trPr>
          <w:trHeight w:val="695"/>
        </w:trPr>
        <w:tc>
          <w:tcPr>
            <w:tcW w:w="571" w:type="dxa"/>
          </w:tcPr>
          <w:p w14:paraId="7B371B03" w14:textId="77777777" w:rsidR="00AB60FC" w:rsidRDefault="00AB60FC" w:rsidP="00911542">
            <w:pPr>
              <w:pStyle w:val="TableParagraph"/>
              <w:spacing w:before="106"/>
              <w:ind w:right="240"/>
              <w:jc w:val="center"/>
              <w:rPr>
                <w:sz w:val="20"/>
              </w:rPr>
            </w:pPr>
            <w:r>
              <w:rPr>
                <w:spacing w:val="-10"/>
                <w:sz w:val="20"/>
              </w:rPr>
              <w:t>7</w:t>
            </w:r>
          </w:p>
        </w:tc>
        <w:tc>
          <w:tcPr>
            <w:tcW w:w="3394" w:type="dxa"/>
          </w:tcPr>
          <w:p w14:paraId="0C143C27" w14:textId="77777777" w:rsidR="00AB60FC" w:rsidRDefault="00AB60FC" w:rsidP="00911542">
            <w:pPr>
              <w:pStyle w:val="TableParagraph"/>
              <w:spacing w:before="106"/>
              <w:ind w:left="112"/>
              <w:rPr>
                <w:sz w:val="20"/>
              </w:rPr>
            </w:pPr>
            <w:r>
              <w:rPr>
                <w:sz w:val="20"/>
              </w:rPr>
              <w:t>Extras</w:t>
            </w:r>
            <w:r>
              <w:rPr>
                <w:spacing w:val="-8"/>
                <w:sz w:val="20"/>
              </w:rPr>
              <w:t xml:space="preserve"> </w:t>
            </w:r>
            <w:r>
              <w:rPr>
                <w:sz w:val="20"/>
              </w:rPr>
              <w:t>din</w:t>
            </w:r>
            <w:r>
              <w:rPr>
                <w:spacing w:val="-6"/>
                <w:sz w:val="20"/>
              </w:rPr>
              <w:t xml:space="preserve"> </w:t>
            </w:r>
            <w:r>
              <w:rPr>
                <w:sz w:val="20"/>
              </w:rPr>
              <w:t>Registrul</w:t>
            </w:r>
            <w:r>
              <w:rPr>
                <w:spacing w:val="-8"/>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9" w:type="dxa"/>
            <w:vMerge/>
            <w:tcBorders>
              <w:top w:val="nil"/>
            </w:tcBorders>
          </w:tcPr>
          <w:p w14:paraId="7F545398" w14:textId="77777777" w:rsidR="00AB60FC" w:rsidRDefault="00AB60FC" w:rsidP="00911542">
            <w:pPr>
              <w:rPr>
                <w:sz w:val="2"/>
                <w:szCs w:val="2"/>
              </w:rPr>
            </w:pPr>
          </w:p>
        </w:tc>
        <w:tc>
          <w:tcPr>
            <w:tcW w:w="1184" w:type="dxa"/>
            <w:vMerge/>
            <w:tcBorders>
              <w:top w:val="nil"/>
            </w:tcBorders>
          </w:tcPr>
          <w:p w14:paraId="6117ED98" w14:textId="77777777" w:rsidR="00AB60FC" w:rsidRDefault="00AB60FC" w:rsidP="00911542">
            <w:pPr>
              <w:rPr>
                <w:sz w:val="2"/>
                <w:szCs w:val="2"/>
              </w:rPr>
            </w:pPr>
          </w:p>
        </w:tc>
      </w:tr>
      <w:tr w:rsidR="00AB60FC" w14:paraId="0C5BA10E" w14:textId="77777777" w:rsidTr="00911542">
        <w:trPr>
          <w:trHeight w:val="1144"/>
        </w:trPr>
        <w:tc>
          <w:tcPr>
            <w:tcW w:w="571" w:type="dxa"/>
          </w:tcPr>
          <w:p w14:paraId="7E31EEDF" w14:textId="77777777" w:rsidR="00AB60FC" w:rsidRDefault="00AB60FC" w:rsidP="00911542">
            <w:pPr>
              <w:pStyle w:val="TableParagraph"/>
              <w:spacing w:before="104"/>
              <w:ind w:right="240"/>
              <w:jc w:val="center"/>
              <w:rPr>
                <w:sz w:val="20"/>
              </w:rPr>
            </w:pPr>
            <w:r>
              <w:rPr>
                <w:spacing w:val="-10"/>
                <w:sz w:val="20"/>
              </w:rPr>
              <w:t>8</w:t>
            </w:r>
          </w:p>
        </w:tc>
        <w:tc>
          <w:tcPr>
            <w:tcW w:w="3394" w:type="dxa"/>
          </w:tcPr>
          <w:p w14:paraId="5CA5D1A1" w14:textId="77777777" w:rsidR="00AB60FC" w:rsidRDefault="00AB60FC" w:rsidP="00911542">
            <w:pPr>
              <w:pStyle w:val="TableParagraph"/>
              <w:spacing w:before="109" w:line="229" w:lineRule="exact"/>
              <w:ind w:left="112"/>
              <w:rPr>
                <w:sz w:val="20"/>
              </w:rPr>
            </w:pPr>
            <w:r>
              <w:rPr>
                <w:sz w:val="20"/>
              </w:rPr>
              <w:t>Declaratie</w:t>
            </w:r>
            <w:r>
              <w:rPr>
                <w:spacing w:val="-7"/>
                <w:sz w:val="20"/>
              </w:rPr>
              <w:t xml:space="preserve"> </w:t>
            </w:r>
            <w:r>
              <w:rPr>
                <w:sz w:val="20"/>
              </w:rPr>
              <w:t>privind</w:t>
            </w:r>
            <w:r>
              <w:rPr>
                <w:spacing w:val="-7"/>
                <w:sz w:val="20"/>
              </w:rPr>
              <w:t xml:space="preserve"> </w:t>
            </w:r>
            <w:r>
              <w:rPr>
                <w:spacing w:val="-2"/>
                <w:sz w:val="20"/>
              </w:rPr>
              <w:t>dotarile</w:t>
            </w:r>
          </w:p>
          <w:p w14:paraId="6067E7A0" w14:textId="77777777" w:rsidR="00AB60FC" w:rsidRDefault="00AB60FC" w:rsidP="00911542">
            <w:pPr>
              <w:pStyle w:val="TableParagraph"/>
              <w:ind w:left="112" w:right="356"/>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9" w:type="dxa"/>
          </w:tcPr>
          <w:p w14:paraId="0D2DD2AC" w14:textId="77777777" w:rsidR="00AB60FC" w:rsidRDefault="00AB60FC" w:rsidP="00911542">
            <w:pPr>
              <w:pStyle w:val="TableParagraph"/>
              <w:spacing w:before="5" w:line="252" w:lineRule="auto"/>
              <w:ind w:left="4" w:right="12"/>
              <w:rPr>
                <w:sz w:val="20"/>
              </w:rPr>
            </w:pPr>
            <w:r>
              <w:rPr>
                <w:sz w:val="20"/>
              </w:rPr>
              <w:t>Anexa</w:t>
            </w:r>
            <w:r>
              <w:rPr>
                <w:spacing w:val="-6"/>
                <w:sz w:val="20"/>
              </w:rPr>
              <w:t xml:space="preserve"> </w:t>
            </w:r>
            <w:r>
              <w:rPr>
                <w:sz w:val="20"/>
              </w:rPr>
              <w:t>nr.</w:t>
            </w:r>
            <w:r>
              <w:rPr>
                <w:spacing w:val="-7"/>
                <w:sz w:val="20"/>
              </w:rPr>
              <w:t xml:space="preserve"> </w:t>
            </w:r>
            <w:r>
              <w:rPr>
                <w:sz w:val="20"/>
              </w:rPr>
              <w:t>14.</w:t>
            </w:r>
            <w:r>
              <w:rPr>
                <w:spacing w:val="39"/>
                <w:sz w:val="20"/>
              </w:rPr>
              <w:t xml:space="preserve"> </w:t>
            </w:r>
            <w:r>
              <w:rPr>
                <w:sz w:val="20"/>
              </w:rPr>
              <w:t>Conform</w:t>
            </w:r>
            <w:r>
              <w:rPr>
                <w:spacing w:val="-5"/>
                <w:sz w:val="20"/>
              </w:rPr>
              <w:t xml:space="preserve"> </w:t>
            </w:r>
            <w:r>
              <w:rPr>
                <w:sz w:val="20"/>
              </w:rPr>
              <w:t>formularului</w:t>
            </w:r>
            <w:r>
              <w:rPr>
                <w:spacing w:val="-6"/>
                <w:sz w:val="20"/>
              </w:rPr>
              <w:t xml:space="preserve"> </w:t>
            </w:r>
            <w:r>
              <w:rPr>
                <w:sz w:val="20"/>
              </w:rPr>
              <w:t>din</w:t>
            </w:r>
            <w:r>
              <w:rPr>
                <w:spacing w:val="-7"/>
                <w:sz w:val="20"/>
              </w:rPr>
              <w:t xml:space="preserve"> </w:t>
            </w:r>
            <w:r>
              <w:rPr>
                <w:sz w:val="20"/>
              </w:rPr>
              <w:t>documentatia standart. Semnat electronic de către operatorul</w:t>
            </w:r>
            <w:r>
              <w:rPr>
                <w:spacing w:val="40"/>
                <w:sz w:val="20"/>
              </w:rPr>
              <w:t xml:space="preserve"> </w:t>
            </w:r>
            <w:r>
              <w:rPr>
                <w:spacing w:val="-2"/>
                <w:sz w:val="20"/>
              </w:rPr>
              <w:t>economi</w:t>
            </w:r>
          </w:p>
        </w:tc>
        <w:tc>
          <w:tcPr>
            <w:tcW w:w="1184" w:type="dxa"/>
          </w:tcPr>
          <w:p w14:paraId="31F7D964" w14:textId="77777777" w:rsidR="00AB60FC" w:rsidRDefault="00AB60FC" w:rsidP="00911542">
            <w:pPr>
              <w:pStyle w:val="TableParagraph"/>
              <w:spacing w:before="25"/>
              <w:ind w:left="4"/>
              <w:rPr>
                <w:b/>
                <w:sz w:val="20"/>
              </w:rPr>
            </w:pPr>
            <w:r>
              <w:rPr>
                <w:b/>
                <w:spacing w:val="-2"/>
                <w:sz w:val="20"/>
              </w:rPr>
              <w:t>obligator</w:t>
            </w:r>
          </w:p>
        </w:tc>
      </w:tr>
      <w:tr w:rsidR="00AB60FC" w14:paraId="3439B772" w14:textId="77777777" w:rsidTr="00911542">
        <w:trPr>
          <w:trHeight w:val="983"/>
        </w:trPr>
        <w:tc>
          <w:tcPr>
            <w:tcW w:w="571" w:type="dxa"/>
          </w:tcPr>
          <w:p w14:paraId="323E53C1" w14:textId="77777777" w:rsidR="00AB60FC" w:rsidRDefault="00AB60FC" w:rsidP="00911542">
            <w:pPr>
              <w:pStyle w:val="TableParagraph"/>
              <w:spacing w:before="101"/>
              <w:ind w:right="240"/>
              <w:jc w:val="center"/>
              <w:rPr>
                <w:sz w:val="20"/>
              </w:rPr>
            </w:pPr>
            <w:r>
              <w:rPr>
                <w:spacing w:val="-10"/>
                <w:sz w:val="20"/>
              </w:rPr>
              <w:t>9</w:t>
            </w:r>
          </w:p>
        </w:tc>
        <w:tc>
          <w:tcPr>
            <w:tcW w:w="3394" w:type="dxa"/>
          </w:tcPr>
          <w:p w14:paraId="1C1FD966" w14:textId="77777777" w:rsidR="00AB60FC" w:rsidRDefault="00AB60FC" w:rsidP="00911542">
            <w:pPr>
              <w:pStyle w:val="TableParagraph"/>
              <w:spacing w:before="96"/>
              <w:ind w:left="4"/>
              <w:rPr>
                <w:sz w:val="20"/>
              </w:rPr>
            </w:pPr>
            <w:r>
              <w:rPr>
                <w:sz w:val="20"/>
              </w:rPr>
              <w:t>Declarație</w:t>
            </w:r>
            <w:r>
              <w:rPr>
                <w:spacing w:val="-13"/>
                <w:sz w:val="20"/>
              </w:rPr>
              <w:t xml:space="preserve"> </w:t>
            </w:r>
            <w:r>
              <w:rPr>
                <w:sz w:val="20"/>
              </w:rPr>
              <w:t>privind</w:t>
            </w:r>
            <w:r>
              <w:rPr>
                <w:spacing w:val="16"/>
                <w:sz w:val="20"/>
              </w:rPr>
              <w:t xml:space="preserve"> </w:t>
            </w:r>
            <w:r>
              <w:rPr>
                <w:sz w:val="20"/>
              </w:rPr>
              <w:t>lista</w:t>
            </w:r>
            <w:r>
              <w:rPr>
                <w:spacing w:val="37"/>
                <w:sz w:val="20"/>
              </w:rPr>
              <w:t xml:space="preserve"> </w:t>
            </w:r>
            <w:r>
              <w:rPr>
                <w:sz w:val="20"/>
              </w:rPr>
              <w:t>principalelor lucrări</w:t>
            </w:r>
            <w:r>
              <w:rPr>
                <w:spacing w:val="-1"/>
                <w:sz w:val="20"/>
              </w:rPr>
              <w:t xml:space="preserve"> </w:t>
            </w:r>
            <w:r>
              <w:rPr>
                <w:sz w:val="20"/>
              </w:rPr>
              <w:t xml:space="preserve">executateîn </w:t>
            </w:r>
            <w:r>
              <w:rPr>
                <w:b/>
                <w:sz w:val="20"/>
              </w:rPr>
              <w:t xml:space="preserve">ultimii 3 </w:t>
            </w:r>
            <w:r>
              <w:rPr>
                <w:b/>
                <w:sz w:val="20"/>
                <w:u w:val="single"/>
              </w:rPr>
              <w:t>ani de</w:t>
            </w:r>
            <w:r>
              <w:rPr>
                <w:b/>
                <w:sz w:val="20"/>
              </w:rPr>
              <w:t xml:space="preserve"> </w:t>
            </w:r>
            <w:r>
              <w:rPr>
                <w:b/>
                <w:spacing w:val="-2"/>
                <w:sz w:val="20"/>
                <w:u w:val="single"/>
              </w:rPr>
              <w:t>activitate</w:t>
            </w:r>
            <w:r>
              <w:rPr>
                <w:spacing w:val="-2"/>
                <w:sz w:val="20"/>
              </w:rPr>
              <w:t>,</w:t>
            </w:r>
          </w:p>
        </w:tc>
        <w:tc>
          <w:tcPr>
            <w:tcW w:w="4429" w:type="dxa"/>
          </w:tcPr>
          <w:p w14:paraId="0CE3E012" w14:textId="77777777" w:rsidR="00AB60FC" w:rsidRDefault="00AB60FC" w:rsidP="00911542">
            <w:pPr>
              <w:pStyle w:val="TableParagraph"/>
              <w:ind w:left="4" w:right="23"/>
              <w:rPr>
                <w:sz w:val="20"/>
              </w:rPr>
            </w:pPr>
            <w:r>
              <w:rPr>
                <w:sz w:val="20"/>
              </w:rPr>
              <w:t>Anexa</w:t>
            </w:r>
            <w:r>
              <w:rPr>
                <w:spacing w:val="-6"/>
                <w:sz w:val="20"/>
              </w:rPr>
              <w:t xml:space="preserve"> </w:t>
            </w:r>
            <w:r>
              <w:rPr>
                <w:sz w:val="20"/>
              </w:rPr>
              <w:t>nr.</w:t>
            </w:r>
            <w:r>
              <w:rPr>
                <w:spacing w:val="-13"/>
                <w:sz w:val="20"/>
              </w:rPr>
              <w:t xml:space="preserve"> </w:t>
            </w:r>
            <w:r>
              <w:rPr>
                <w:sz w:val="20"/>
              </w:rPr>
              <w:t>13.</w:t>
            </w:r>
            <w:r>
              <w:rPr>
                <w:spacing w:val="39"/>
                <w:sz w:val="20"/>
              </w:rPr>
              <w:t xml:space="preserve"> </w:t>
            </w:r>
            <w:r>
              <w:rPr>
                <w:sz w:val="20"/>
              </w:rPr>
              <w:t>Conform</w:t>
            </w:r>
            <w:r>
              <w:rPr>
                <w:spacing w:val="-8"/>
                <w:sz w:val="20"/>
              </w:rPr>
              <w:t xml:space="preserve"> </w:t>
            </w:r>
            <w:r>
              <w:rPr>
                <w:sz w:val="20"/>
              </w:rPr>
              <w:t>formularului</w:t>
            </w:r>
            <w:r>
              <w:rPr>
                <w:spacing w:val="-7"/>
                <w:sz w:val="20"/>
              </w:rPr>
              <w:t xml:space="preserve"> </w:t>
            </w:r>
            <w:r>
              <w:rPr>
                <w:sz w:val="20"/>
              </w:rPr>
              <w:t>din</w:t>
            </w:r>
            <w:r>
              <w:rPr>
                <w:spacing w:val="-8"/>
                <w:sz w:val="20"/>
              </w:rPr>
              <w:t xml:space="preserve"> </w:t>
            </w:r>
            <w:r>
              <w:rPr>
                <w:sz w:val="20"/>
              </w:rPr>
              <w:t>documentatia standart</w:t>
            </w:r>
            <w:r>
              <w:rPr>
                <w:spacing w:val="40"/>
                <w:sz w:val="20"/>
              </w:rPr>
              <w:t xml:space="preserve"> </w:t>
            </w:r>
            <w:r>
              <w:rPr>
                <w:sz w:val="20"/>
              </w:rPr>
              <w:t>Semnat electronic de către operatorul</w:t>
            </w:r>
            <w:r>
              <w:rPr>
                <w:spacing w:val="40"/>
                <w:sz w:val="20"/>
              </w:rPr>
              <w:t xml:space="preserve"> </w:t>
            </w:r>
            <w:r>
              <w:rPr>
                <w:spacing w:val="-2"/>
                <w:sz w:val="20"/>
              </w:rPr>
              <w:t>economi</w:t>
            </w:r>
          </w:p>
        </w:tc>
        <w:tc>
          <w:tcPr>
            <w:tcW w:w="1184" w:type="dxa"/>
          </w:tcPr>
          <w:p w14:paraId="1D17C6FE" w14:textId="77777777" w:rsidR="00AB60FC" w:rsidRDefault="00AB60FC" w:rsidP="00911542">
            <w:pPr>
              <w:pStyle w:val="TableParagraph"/>
              <w:spacing w:before="24"/>
              <w:ind w:left="4"/>
              <w:rPr>
                <w:b/>
                <w:sz w:val="20"/>
              </w:rPr>
            </w:pPr>
            <w:r>
              <w:rPr>
                <w:b/>
                <w:spacing w:val="-2"/>
                <w:sz w:val="20"/>
              </w:rPr>
              <w:t>obligator</w:t>
            </w:r>
          </w:p>
        </w:tc>
      </w:tr>
      <w:tr w:rsidR="00AB60FC" w14:paraId="242A60A5" w14:textId="77777777" w:rsidTr="00911542">
        <w:trPr>
          <w:trHeight w:val="1086"/>
        </w:trPr>
        <w:tc>
          <w:tcPr>
            <w:tcW w:w="571" w:type="dxa"/>
          </w:tcPr>
          <w:p w14:paraId="253F5A98" w14:textId="77777777" w:rsidR="00AB60FC" w:rsidRDefault="00AB60FC" w:rsidP="00911542">
            <w:pPr>
              <w:pStyle w:val="TableParagraph"/>
              <w:spacing w:before="103"/>
              <w:ind w:right="138"/>
              <w:jc w:val="center"/>
              <w:rPr>
                <w:sz w:val="20"/>
              </w:rPr>
            </w:pPr>
            <w:r>
              <w:rPr>
                <w:spacing w:val="-5"/>
                <w:sz w:val="20"/>
              </w:rPr>
              <w:t>10</w:t>
            </w:r>
          </w:p>
        </w:tc>
        <w:tc>
          <w:tcPr>
            <w:tcW w:w="3394" w:type="dxa"/>
          </w:tcPr>
          <w:p w14:paraId="0A834C51" w14:textId="77777777" w:rsidR="00AB60FC" w:rsidRDefault="00AB60FC" w:rsidP="00911542">
            <w:pPr>
              <w:pStyle w:val="TableParagraph"/>
              <w:spacing w:before="72" w:line="290" w:lineRule="auto"/>
              <w:ind w:left="4"/>
              <w:rPr>
                <w:sz w:val="20"/>
              </w:rPr>
            </w:pPr>
            <w:r>
              <w:rPr>
                <w:b/>
                <w:spacing w:val="-2"/>
                <w:sz w:val="20"/>
              </w:rPr>
              <w:t>AVIZ</w:t>
            </w:r>
            <w:r>
              <w:rPr>
                <w:b/>
                <w:spacing w:val="-11"/>
                <w:sz w:val="20"/>
              </w:rPr>
              <w:t xml:space="preserve"> </w:t>
            </w:r>
            <w:r>
              <w:rPr>
                <w:spacing w:val="-2"/>
                <w:sz w:val="20"/>
              </w:rPr>
              <w:t>pentru</w:t>
            </w:r>
            <w:r>
              <w:rPr>
                <w:spacing w:val="-6"/>
                <w:sz w:val="20"/>
              </w:rPr>
              <w:t xml:space="preserve"> </w:t>
            </w:r>
            <w:r>
              <w:rPr>
                <w:spacing w:val="-2"/>
                <w:sz w:val="20"/>
              </w:rPr>
              <w:t>participare</w:t>
            </w:r>
            <w:r>
              <w:rPr>
                <w:spacing w:val="-7"/>
                <w:sz w:val="20"/>
              </w:rPr>
              <w:t xml:space="preserve"> </w:t>
            </w:r>
            <w:r>
              <w:rPr>
                <w:spacing w:val="-2"/>
                <w:sz w:val="20"/>
              </w:rPr>
              <w:t>la</w:t>
            </w:r>
            <w:r>
              <w:rPr>
                <w:spacing w:val="-7"/>
                <w:sz w:val="20"/>
              </w:rPr>
              <w:t xml:space="preserve"> </w:t>
            </w:r>
            <w:r>
              <w:rPr>
                <w:spacing w:val="-2"/>
                <w:sz w:val="20"/>
              </w:rPr>
              <w:t xml:space="preserve">licitațiile </w:t>
            </w:r>
            <w:r>
              <w:rPr>
                <w:sz w:val="20"/>
              </w:rPr>
              <w:t>publice de lucrări din domeniul construcțiilor și instalațiilor</w:t>
            </w:r>
          </w:p>
        </w:tc>
        <w:tc>
          <w:tcPr>
            <w:tcW w:w="4429" w:type="dxa"/>
          </w:tcPr>
          <w:p w14:paraId="6A1383C2" w14:textId="77777777" w:rsidR="00AB60FC" w:rsidRDefault="00AB60FC" w:rsidP="00911542">
            <w:pPr>
              <w:pStyle w:val="TableParagraph"/>
              <w:spacing w:before="120" w:line="276" w:lineRule="auto"/>
              <w:ind w:left="4" w:right="-15"/>
              <w:jc w:val="both"/>
              <w:rPr>
                <w:sz w:val="20"/>
              </w:rPr>
            </w:pPr>
            <w:r>
              <w:rPr>
                <w:sz w:val="20"/>
              </w:rPr>
              <w:t>Anexa</w:t>
            </w:r>
            <w:r>
              <w:rPr>
                <w:spacing w:val="-2"/>
                <w:sz w:val="20"/>
              </w:rPr>
              <w:t xml:space="preserve"> </w:t>
            </w:r>
            <w:r>
              <w:rPr>
                <w:sz w:val="20"/>
              </w:rPr>
              <w:t>nr.</w:t>
            </w:r>
            <w:r>
              <w:rPr>
                <w:spacing w:val="-3"/>
                <w:sz w:val="20"/>
              </w:rPr>
              <w:t xml:space="preserve"> </w:t>
            </w:r>
            <w:r>
              <w:rPr>
                <w:sz w:val="20"/>
              </w:rPr>
              <w:t>22.</w:t>
            </w:r>
            <w:r>
              <w:rPr>
                <w:spacing w:val="40"/>
                <w:sz w:val="20"/>
              </w:rPr>
              <w:t xml:space="preserve"> </w:t>
            </w:r>
            <w:r>
              <w:rPr>
                <w:sz w:val="20"/>
              </w:rPr>
              <w:t>Conform</w:t>
            </w:r>
            <w:r>
              <w:rPr>
                <w:spacing w:val="-4"/>
                <w:sz w:val="20"/>
              </w:rPr>
              <w:t xml:space="preserve"> </w:t>
            </w:r>
            <w:r>
              <w:rPr>
                <w:sz w:val="20"/>
              </w:rPr>
              <w:t>formularului</w:t>
            </w:r>
            <w:r>
              <w:rPr>
                <w:spacing w:val="-3"/>
                <w:sz w:val="20"/>
              </w:rPr>
              <w:t xml:space="preserve"> </w:t>
            </w:r>
            <w:r>
              <w:rPr>
                <w:sz w:val="20"/>
              </w:rPr>
              <w:t>din</w:t>
            </w:r>
            <w:r>
              <w:rPr>
                <w:spacing w:val="-2"/>
                <w:sz w:val="20"/>
              </w:rPr>
              <w:t xml:space="preserve"> </w:t>
            </w:r>
            <w:r>
              <w:rPr>
                <w:sz w:val="20"/>
              </w:rPr>
              <w:t>documentatia standart. Semnat electronic</w:t>
            </w:r>
            <w:r>
              <w:rPr>
                <w:spacing w:val="40"/>
                <w:sz w:val="20"/>
              </w:rPr>
              <w:t xml:space="preserve"> </w:t>
            </w:r>
            <w:r>
              <w:rPr>
                <w:sz w:val="20"/>
              </w:rPr>
              <w:t xml:space="preserve">de către operatorul </w:t>
            </w:r>
            <w:r>
              <w:rPr>
                <w:spacing w:val="-2"/>
                <w:sz w:val="20"/>
              </w:rPr>
              <w:t>economi</w:t>
            </w:r>
          </w:p>
        </w:tc>
        <w:tc>
          <w:tcPr>
            <w:tcW w:w="1184" w:type="dxa"/>
          </w:tcPr>
          <w:p w14:paraId="09B29C7F" w14:textId="77777777" w:rsidR="00AB60FC" w:rsidRDefault="00AB60FC" w:rsidP="00911542">
            <w:pPr>
              <w:pStyle w:val="TableParagraph"/>
              <w:ind w:left="4"/>
              <w:rPr>
                <w:b/>
                <w:sz w:val="20"/>
              </w:rPr>
            </w:pPr>
            <w:r>
              <w:rPr>
                <w:b/>
                <w:spacing w:val="-2"/>
                <w:sz w:val="20"/>
              </w:rPr>
              <w:t>obligator</w:t>
            </w:r>
          </w:p>
        </w:tc>
      </w:tr>
      <w:tr w:rsidR="00AB60FC" w14:paraId="16324E70" w14:textId="77777777" w:rsidTr="00911542">
        <w:trPr>
          <w:trHeight w:val="691"/>
        </w:trPr>
        <w:tc>
          <w:tcPr>
            <w:tcW w:w="571" w:type="dxa"/>
          </w:tcPr>
          <w:p w14:paraId="08CA6FBD" w14:textId="77777777" w:rsidR="00AB60FC" w:rsidRDefault="00AB60FC" w:rsidP="00911542">
            <w:pPr>
              <w:pStyle w:val="TableParagraph"/>
              <w:spacing w:before="104"/>
              <w:ind w:right="138"/>
              <w:jc w:val="center"/>
              <w:rPr>
                <w:sz w:val="20"/>
              </w:rPr>
            </w:pPr>
            <w:r>
              <w:rPr>
                <w:spacing w:val="-5"/>
                <w:sz w:val="20"/>
              </w:rPr>
              <w:t>11</w:t>
            </w:r>
          </w:p>
        </w:tc>
        <w:tc>
          <w:tcPr>
            <w:tcW w:w="3394" w:type="dxa"/>
          </w:tcPr>
          <w:p w14:paraId="592D584F" w14:textId="77777777" w:rsidR="00AB60FC" w:rsidRDefault="00AB60FC" w:rsidP="00911542">
            <w:pPr>
              <w:pStyle w:val="TableParagraph"/>
              <w:ind w:left="4"/>
              <w:rPr>
                <w:sz w:val="20"/>
              </w:rPr>
            </w:pPr>
            <w:r>
              <w:rPr>
                <w:sz w:val="20"/>
              </w:rPr>
              <w:t>GRAFIC</w:t>
            </w:r>
            <w:r>
              <w:rPr>
                <w:spacing w:val="-7"/>
                <w:sz w:val="20"/>
              </w:rPr>
              <w:t xml:space="preserve"> </w:t>
            </w:r>
            <w:r>
              <w:rPr>
                <w:sz w:val="20"/>
              </w:rPr>
              <w:t>DE</w:t>
            </w:r>
            <w:r>
              <w:rPr>
                <w:spacing w:val="41"/>
                <w:sz w:val="20"/>
              </w:rPr>
              <w:t xml:space="preserve"> </w:t>
            </w:r>
            <w:r>
              <w:rPr>
                <w:sz w:val="20"/>
              </w:rPr>
              <w:t>EXECUTARE</w:t>
            </w:r>
            <w:r>
              <w:rPr>
                <w:spacing w:val="-5"/>
                <w:sz w:val="20"/>
              </w:rPr>
              <w:t xml:space="preserve"> </w:t>
            </w:r>
            <w:r>
              <w:rPr>
                <w:spacing w:val="-10"/>
                <w:sz w:val="20"/>
              </w:rPr>
              <w:t>A</w:t>
            </w:r>
          </w:p>
          <w:p w14:paraId="3BA1C6CF" w14:textId="77777777" w:rsidR="00AB60FC" w:rsidRDefault="00AB60FC" w:rsidP="00911542">
            <w:pPr>
              <w:pStyle w:val="TableParagraph"/>
              <w:spacing w:before="1"/>
              <w:ind w:left="4"/>
              <w:rPr>
                <w:sz w:val="20"/>
              </w:rPr>
            </w:pPr>
            <w:r>
              <w:rPr>
                <w:sz w:val="20"/>
              </w:rPr>
              <w:t>LUCRĂRILOR-perioada</w:t>
            </w:r>
            <w:r>
              <w:rPr>
                <w:spacing w:val="-10"/>
                <w:sz w:val="20"/>
              </w:rPr>
              <w:t xml:space="preserve"> </w:t>
            </w:r>
            <w:r>
              <w:rPr>
                <w:sz w:val="20"/>
              </w:rPr>
              <w:t>de</w:t>
            </w:r>
            <w:r>
              <w:rPr>
                <w:spacing w:val="-10"/>
                <w:sz w:val="20"/>
              </w:rPr>
              <w:t xml:space="preserve"> </w:t>
            </w:r>
            <w:r>
              <w:rPr>
                <w:spacing w:val="-2"/>
                <w:sz w:val="20"/>
              </w:rPr>
              <w:t>execuție</w:t>
            </w:r>
          </w:p>
        </w:tc>
        <w:tc>
          <w:tcPr>
            <w:tcW w:w="4429" w:type="dxa"/>
          </w:tcPr>
          <w:p w14:paraId="4854D38F" w14:textId="77777777" w:rsidR="00AB60FC" w:rsidRDefault="00AB60FC" w:rsidP="00911542">
            <w:pPr>
              <w:pStyle w:val="TableParagraph"/>
              <w:ind w:left="4"/>
              <w:rPr>
                <w:sz w:val="20"/>
              </w:rPr>
            </w:pPr>
            <w:r>
              <w:rPr>
                <w:sz w:val="20"/>
              </w:rPr>
              <w:t>Anexa</w:t>
            </w:r>
            <w:r>
              <w:rPr>
                <w:spacing w:val="-4"/>
                <w:sz w:val="20"/>
              </w:rPr>
              <w:t xml:space="preserve"> </w:t>
            </w:r>
            <w:r>
              <w:rPr>
                <w:sz w:val="20"/>
              </w:rPr>
              <w:t>nr.</w:t>
            </w:r>
            <w:r>
              <w:rPr>
                <w:spacing w:val="-4"/>
                <w:sz w:val="20"/>
              </w:rPr>
              <w:t xml:space="preserve"> </w:t>
            </w:r>
            <w:r>
              <w:rPr>
                <w:sz w:val="20"/>
              </w:rPr>
              <w:t>10</w:t>
            </w:r>
            <w:r>
              <w:rPr>
                <w:spacing w:val="-3"/>
                <w:sz w:val="20"/>
              </w:rPr>
              <w:t xml:space="preserve"> </w:t>
            </w:r>
            <w:r>
              <w:rPr>
                <w:sz w:val="20"/>
              </w:rPr>
              <w:t>Conform</w:t>
            </w:r>
            <w:r>
              <w:rPr>
                <w:spacing w:val="-4"/>
                <w:sz w:val="20"/>
              </w:rPr>
              <w:t xml:space="preserve"> </w:t>
            </w:r>
            <w:r>
              <w:rPr>
                <w:sz w:val="20"/>
              </w:rPr>
              <w:t>pct.</w:t>
            </w:r>
            <w:r>
              <w:rPr>
                <w:spacing w:val="-3"/>
                <w:sz w:val="20"/>
              </w:rPr>
              <w:t xml:space="preserve"> </w:t>
            </w:r>
            <w:r>
              <w:rPr>
                <w:sz w:val="20"/>
              </w:rPr>
              <w:t>13</w:t>
            </w:r>
            <w:r>
              <w:rPr>
                <w:spacing w:val="-4"/>
                <w:sz w:val="20"/>
              </w:rPr>
              <w:t xml:space="preserve"> </w:t>
            </w:r>
            <w:r>
              <w:rPr>
                <w:sz w:val="20"/>
              </w:rPr>
              <w:t>al</w:t>
            </w:r>
            <w:r>
              <w:rPr>
                <w:spacing w:val="-3"/>
                <w:sz w:val="20"/>
              </w:rPr>
              <w:t xml:space="preserve"> </w:t>
            </w:r>
            <w:r>
              <w:rPr>
                <w:spacing w:val="-2"/>
                <w:sz w:val="20"/>
              </w:rPr>
              <w:t>prezentului</w:t>
            </w:r>
          </w:p>
          <w:p w14:paraId="7944DF0D" w14:textId="77777777" w:rsidR="00AB60FC" w:rsidRDefault="00AB60FC" w:rsidP="00911542">
            <w:pPr>
              <w:pStyle w:val="TableParagraph"/>
              <w:spacing w:line="228" w:lineRule="exact"/>
              <w:ind w:left="4"/>
              <w:rPr>
                <w:sz w:val="20"/>
              </w:rPr>
            </w:pPr>
            <w:r>
              <w:rPr>
                <w:sz w:val="20"/>
              </w:rPr>
              <w:t>document.</w:t>
            </w:r>
            <w:r>
              <w:rPr>
                <w:spacing w:val="40"/>
                <w:sz w:val="20"/>
              </w:rPr>
              <w:t xml:space="preserve"> </w:t>
            </w:r>
            <w:r>
              <w:rPr>
                <w:sz w:val="20"/>
              </w:rPr>
              <w:t>Conform formularului din documentatia standart.Semnat</w:t>
            </w:r>
            <w:r>
              <w:rPr>
                <w:spacing w:val="-8"/>
                <w:sz w:val="20"/>
              </w:rPr>
              <w:t xml:space="preserve"> </w:t>
            </w:r>
            <w:r>
              <w:rPr>
                <w:sz w:val="20"/>
              </w:rPr>
              <w:t>electronic</w:t>
            </w:r>
            <w:r>
              <w:rPr>
                <w:spacing w:val="-9"/>
                <w:sz w:val="20"/>
              </w:rPr>
              <w:t xml:space="preserve"> </w:t>
            </w:r>
            <w:r>
              <w:rPr>
                <w:sz w:val="20"/>
              </w:rPr>
              <w:t>de</w:t>
            </w:r>
            <w:r>
              <w:rPr>
                <w:spacing w:val="-9"/>
                <w:sz w:val="20"/>
              </w:rPr>
              <w:t xml:space="preserve"> </w:t>
            </w:r>
            <w:r>
              <w:rPr>
                <w:sz w:val="20"/>
              </w:rPr>
              <w:t>către</w:t>
            </w:r>
            <w:r>
              <w:rPr>
                <w:spacing w:val="-8"/>
                <w:sz w:val="20"/>
              </w:rPr>
              <w:t xml:space="preserve"> </w:t>
            </w:r>
            <w:r>
              <w:rPr>
                <w:sz w:val="20"/>
              </w:rPr>
              <w:t>operatorul</w:t>
            </w:r>
            <w:r>
              <w:rPr>
                <w:spacing w:val="-8"/>
                <w:sz w:val="20"/>
              </w:rPr>
              <w:t xml:space="preserve"> </w:t>
            </w:r>
            <w:r>
              <w:rPr>
                <w:sz w:val="20"/>
              </w:rPr>
              <w:t>economi</w:t>
            </w:r>
          </w:p>
        </w:tc>
        <w:tc>
          <w:tcPr>
            <w:tcW w:w="1184" w:type="dxa"/>
          </w:tcPr>
          <w:p w14:paraId="622DE836" w14:textId="77777777" w:rsidR="00AB60FC" w:rsidRDefault="00AB60FC" w:rsidP="00911542">
            <w:pPr>
              <w:pStyle w:val="TableParagraph"/>
              <w:ind w:left="4"/>
              <w:rPr>
                <w:b/>
                <w:sz w:val="20"/>
              </w:rPr>
            </w:pPr>
            <w:r>
              <w:rPr>
                <w:b/>
                <w:spacing w:val="-2"/>
                <w:sz w:val="20"/>
              </w:rPr>
              <w:t>obligator</w:t>
            </w:r>
          </w:p>
        </w:tc>
      </w:tr>
    </w:tbl>
    <w:p w14:paraId="22F7EAF7" w14:textId="77777777" w:rsidR="00AB60FC" w:rsidRDefault="00AB60FC" w:rsidP="00AB60FC">
      <w:pPr>
        <w:pStyle w:val="TableParagraph"/>
        <w:rPr>
          <w:b/>
          <w:sz w:val="20"/>
        </w:rPr>
        <w:sectPr w:rsidR="00AB60FC">
          <w:pgSz w:w="11910" w:h="16840"/>
          <w:pgMar w:top="1040" w:right="566" w:bottom="1229" w:left="1133" w:header="0" w:footer="726" w:gutter="0"/>
          <w:cols w:space="720"/>
        </w:sect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3394"/>
        <w:gridCol w:w="4429"/>
        <w:gridCol w:w="1184"/>
      </w:tblGrid>
      <w:tr w:rsidR="00AB60FC" w14:paraId="59E7BFCA" w14:textId="77777777" w:rsidTr="00911542">
        <w:trPr>
          <w:trHeight w:val="801"/>
        </w:trPr>
        <w:tc>
          <w:tcPr>
            <w:tcW w:w="571" w:type="dxa"/>
          </w:tcPr>
          <w:p w14:paraId="1BFDDC20" w14:textId="77777777" w:rsidR="00AB60FC" w:rsidRDefault="00AB60FC" w:rsidP="00911542">
            <w:pPr>
              <w:pStyle w:val="TableParagraph"/>
              <w:ind w:right="147"/>
              <w:jc w:val="center"/>
              <w:rPr>
                <w:sz w:val="20"/>
              </w:rPr>
            </w:pPr>
            <w:r>
              <w:rPr>
                <w:spacing w:val="-5"/>
                <w:sz w:val="20"/>
              </w:rPr>
              <w:lastRenderedPageBreak/>
              <w:t>12</w:t>
            </w:r>
          </w:p>
        </w:tc>
        <w:tc>
          <w:tcPr>
            <w:tcW w:w="3394" w:type="dxa"/>
          </w:tcPr>
          <w:p w14:paraId="74F27BA8" w14:textId="77777777" w:rsidR="00AB60FC" w:rsidRDefault="00AB60FC" w:rsidP="00911542">
            <w:pPr>
              <w:pStyle w:val="TableParagraph"/>
              <w:spacing w:before="91" w:line="230" w:lineRule="exact"/>
              <w:ind w:left="105" w:right="356"/>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9" w:type="dxa"/>
          </w:tcPr>
          <w:p w14:paraId="157ED98A" w14:textId="77777777" w:rsidR="00AB60FC" w:rsidRDefault="00AB60FC" w:rsidP="00911542">
            <w:pPr>
              <w:pStyle w:val="TableParagraph"/>
              <w:spacing w:before="108"/>
              <w:ind w:left="100" w:right="778"/>
              <w:rPr>
                <w:sz w:val="20"/>
              </w:rPr>
            </w:pPr>
            <w:r>
              <w:rPr>
                <w:spacing w:val="-2"/>
                <w:sz w:val="20"/>
              </w:rPr>
              <w:t>Semnat</w:t>
            </w:r>
            <w:r>
              <w:rPr>
                <w:spacing w:val="-10"/>
                <w:sz w:val="20"/>
              </w:rPr>
              <w:t xml:space="preserve"> </w:t>
            </w:r>
            <w:r>
              <w:rPr>
                <w:spacing w:val="-2"/>
                <w:sz w:val="20"/>
              </w:rPr>
              <w:t>electronic</w:t>
            </w:r>
            <w:r>
              <w:rPr>
                <w:spacing w:val="-10"/>
                <w:sz w:val="20"/>
              </w:rPr>
              <w:t xml:space="preserve"> </w:t>
            </w:r>
            <w:r>
              <w:rPr>
                <w:spacing w:val="-2"/>
                <w:sz w:val="20"/>
              </w:rPr>
              <w:t>de</w:t>
            </w:r>
            <w:r>
              <w:rPr>
                <w:spacing w:val="-10"/>
                <w:sz w:val="20"/>
              </w:rPr>
              <w:t xml:space="preserve"> </w:t>
            </w:r>
            <w:r>
              <w:rPr>
                <w:spacing w:val="-2"/>
                <w:sz w:val="20"/>
              </w:rPr>
              <w:t>către</w:t>
            </w:r>
            <w:r>
              <w:rPr>
                <w:spacing w:val="-6"/>
                <w:sz w:val="20"/>
              </w:rPr>
              <w:t xml:space="preserve"> </w:t>
            </w:r>
            <w:r>
              <w:rPr>
                <w:spacing w:val="-2"/>
                <w:sz w:val="20"/>
              </w:rPr>
              <w:t>operatorul economi</w:t>
            </w:r>
          </w:p>
        </w:tc>
        <w:tc>
          <w:tcPr>
            <w:tcW w:w="1184" w:type="dxa"/>
          </w:tcPr>
          <w:p w14:paraId="3E6C4033" w14:textId="77777777" w:rsidR="00AB60FC" w:rsidRDefault="00AB60FC" w:rsidP="00911542">
            <w:pPr>
              <w:pStyle w:val="TableParagraph"/>
              <w:ind w:left="-5"/>
              <w:rPr>
                <w:b/>
                <w:sz w:val="20"/>
              </w:rPr>
            </w:pPr>
            <w:r>
              <w:rPr>
                <w:b/>
                <w:spacing w:val="-2"/>
                <w:sz w:val="20"/>
              </w:rPr>
              <w:t>obligator</w:t>
            </w:r>
          </w:p>
        </w:tc>
      </w:tr>
      <w:tr w:rsidR="00AB60FC" w14:paraId="6A2F3140" w14:textId="77777777" w:rsidTr="00911542">
        <w:trPr>
          <w:trHeight w:val="690"/>
        </w:trPr>
        <w:tc>
          <w:tcPr>
            <w:tcW w:w="571" w:type="dxa"/>
          </w:tcPr>
          <w:p w14:paraId="2AB58B5D" w14:textId="77777777" w:rsidR="00AB60FC" w:rsidRDefault="00AB60FC" w:rsidP="00911542">
            <w:pPr>
              <w:pStyle w:val="TableParagraph"/>
              <w:ind w:right="147"/>
              <w:jc w:val="center"/>
              <w:rPr>
                <w:sz w:val="20"/>
              </w:rPr>
            </w:pPr>
            <w:r>
              <w:rPr>
                <w:spacing w:val="-5"/>
                <w:sz w:val="20"/>
              </w:rPr>
              <w:t>13</w:t>
            </w:r>
          </w:p>
        </w:tc>
        <w:tc>
          <w:tcPr>
            <w:tcW w:w="3394" w:type="dxa"/>
          </w:tcPr>
          <w:p w14:paraId="11B0469B" w14:textId="77777777" w:rsidR="00AB60FC" w:rsidRDefault="00AB60FC" w:rsidP="00911542">
            <w:pPr>
              <w:pStyle w:val="TableParagraph"/>
              <w:spacing w:before="89"/>
              <w:ind w:left="105"/>
              <w:rPr>
                <w:sz w:val="20"/>
              </w:rPr>
            </w:pPr>
            <w:r>
              <w:rPr>
                <w:sz w:val="20"/>
              </w:rPr>
              <w:t>Declarație</w:t>
            </w:r>
            <w:r>
              <w:rPr>
                <w:spacing w:val="19"/>
                <w:sz w:val="20"/>
              </w:rPr>
              <w:t xml:space="preserve"> </w:t>
            </w:r>
            <w:r>
              <w:rPr>
                <w:sz w:val="20"/>
              </w:rPr>
              <w:t>privind</w:t>
            </w:r>
            <w:r>
              <w:rPr>
                <w:spacing w:val="19"/>
                <w:sz w:val="20"/>
              </w:rPr>
              <w:t xml:space="preserve"> </w:t>
            </w:r>
            <w:r>
              <w:rPr>
                <w:sz w:val="20"/>
              </w:rPr>
              <w:t>personalul</w:t>
            </w:r>
            <w:r>
              <w:rPr>
                <w:spacing w:val="-11"/>
                <w:sz w:val="20"/>
              </w:rPr>
              <w:t xml:space="preserve"> </w:t>
            </w:r>
            <w:r>
              <w:rPr>
                <w:sz w:val="20"/>
              </w:rPr>
              <w:t>de specialitate și/sau a experților</w:t>
            </w:r>
          </w:p>
        </w:tc>
        <w:tc>
          <w:tcPr>
            <w:tcW w:w="4429" w:type="dxa"/>
          </w:tcPr>
          <w:p w14:paraId="3291574A" w14:textId="77777777" w:rsidR="00AB60FC" w:rsidRDefault="00AB60FC" w:rsidP="00911542">
            <w:pPr>
              <w:pStyle w:val="TableParagraph"/>
              <w:spacing w:line="230" w:lineRule="atLeast"/>
              <w:ind w:left="-5" w:right="293"/>
              <w:rPr>
                <w:sz w:val="20"/>
              </w:rPr>
            </w:pPr>
            <w:r>
              <w:rPr>
                <w:sz w:val="20"/>
              </w:rPr>
              <w:t>Anexa nr. 15.</w:t>
            </w:r>
            <w:r>
              <w:rPr>
                <w:spacing w:val="80"/>
                <w:sz w:val="20"/>
              </w:rPr>
              <w:t xml:space="preserve"> </w:t>
            </w:r>
            <w:r>
              <w:rPr>
                <w:sz w:val="20"/>
              </w:rPr>
              <w:t>Conform formularului din documentatia</w:t>
            </w:r>
            <w:r>
              <w:rPr>
                <w:spacing w:val="-5"/>
                <w:sz w:val="20"/>
              </w:rPr>
              <w:t xml:space="preserve"> </w:t>
            </w:r>
            <w:r>
              <w:rPr>
                <w:sz w:val="20"/>
              </w:rPr>
              <w:t xml:space="preserve">standart.Semnat </w:t>
            </w:r>
            <w:r>
              <w:rPr>
                <w:spacing w:val="14"/>
                <w:sz w:val="20"/>
              </w:rPr>
              <w:t xml:space="preserve">electronic </w:t>
            </w:r>
            <w:r>
              <w:rPr>
                <w:sz w:val="20"/>
              </w:rPr>
              <w:t>de către operatorii economici</w:t>
            </w:r>
          </w:p>
        </w:tc>
        <w:tc>
          <w:tcPr>
            <w:tcW w:w="1184" w:type="dxa"/>
          </w:tcPr>
          <w:p w14:paraId="0CCE8774" w14:textId="77777777" w:rsidR="00AB60FC" w:rsidRDefault="00AB60FC" w:rsidP="00911542">
            <w:pPr>
              <w:pStyle w:val="TableParagraph"/>
              <w:ind w:left="100"/>
              <w:rPr>
                <w:b/>
                <w:sz w:val="20"/>
              </w:rPr>
            </w:pPr>
            <w:r>
              <w:rPr>
                <w:b/>
                <w:spacing w:val="-2"/>
                <w:sz w:val="20"/>
              </w:rPr>
              <w:t>obligator</w:t>
            </w:r>
          </w:p>
        </w:tc>
      </w:tr>
    </w:tbl>
    <w:p w14:paraId="2F81425C" w14:textId="77777777" w:rsidR="00AB60FC" w:rsidRDefault="00AB60FC" w:rsidP="00AB60FC">
      <w:pPr>
        <w:spacing w:before="244"/>
        <w:rPr>
          <w:b/>
        </w:rPr>
      </w:pPr>
    </w:p>
    <w:p w14:paraId="0CDBA2A9" w14:textId="77777777" w:rsidR="00AB60FC" w:rsidRDefault="00AB60FC" w:rsidP="00AB60FC">
      <w:pPr>
        <w:pStyle w:val="a"/>
        <w:widowControl w:val="0"/>
        <w:numPr>
          <w:ilvl w:val="0"/>
          <w:numId w:val="32"/>
        </w:numPr>
        <w:tabs>
          <w:tab w:val="clear" w:pos="1134"/>
          <w:tab w:val="left" w:pos="950"/>
        </w:tabs>
        <w:autoSpaceDE w:val="0"/>
        <w:autoSpaceDN w:val="0"/>
        <w:spacing w:before="1"/>
        <w:ind w:left="569" w:right="462" w:firstLine="0"/>
        <w:jc w:val="left"/>
        <w:rPr>
          <w:sz w:val="20"/>
        </w:rPr>
      </w:pPr>
      <w:r>
        <w:t>Tehnici</w:t>
      </w:r>
      <w:r>
        <w:rPr>
          <w:spacing w:val="-3"/>
        </w:rPr>
        <w:t xml:space="preserve"> </w:t>
      </w:r>
      <w:r>
        <w:t>şi</w:t>
      </w:r>
      <w:r>
        <w:rPr>
          <w:spacing w:val="-3"/>
        </w:rPr>
        <w:t xml:space="preserve"> </w:t>
      </w:r>
      <w:r>
        <w:t>instrumente</w:t>
      </w:r>
      <w:r>
        <w:rPr>
          <w:spacing w:val="-4"/>
        </w:rPr>
        <w:t xml:space="preserve"> </w:t>
      </w:r>
      <w:r>
        <w:t>specifice</w:t>
      </w:r>
      <w:r>
        <w:rPr>
          <w:spacing w:val="-4"/>
        </w:rPr>
        <w:t xml:space="preserve"> </w:t>
      </w:r>
      <w:r>
        <w:t>de</w:t>
      </w:r>
      <w:r>
        <w:rPr>
          <w:spacing w:val="-2"/>
        </w:rPr>
        <w:t xml:space="preserve"> </w:t>
      </w:r>
      <w:r>
        <w:t>atribuire</w:t>
      </w:r>
      <w:r>
        <w:rPr>
          <w:spacing w:val="-5"/>
        </w:rPr>
        <w:t xml:space="preserve"> </w:t>
      </w:r>
      <w:r>
        <w:t>(după</w:t>
      </w:r>
      <w:r>
        <w:rPr>
          <w:spacing w:val="-4"/>
        </w:rPr>
        <w:t xml:space="preserve"> </w:t>
      </w:r>
      <w:r>
        <w:t>caz,</w:t>
      </w:r>
      <w:r>
        <w:rPr>
          <w:spacing w:val="-3"/>
        </w:rPr>
        <w:t xml:space="preserve"> </w:t>
      </w:r>
      <w:r>
        <w:t>specificaţi</w:t>
      </w:r>
      <w:r>
        <w:rPr>
          <w:spacing w:val="-3"/>
        </w:rPr>
        <w:t xml:space="preserve"> </w:t>
      </w:r>
      <w:r>
        <w:t>dacă</w:t>
      </w:r>
      <w:r>
        <w:rPr>
          <w:spacing w:val="-2"/>
        </w:rPr>
        <w:t xml:space="preserve"> </w:t>
      </w:r>
      <w:r>
        <w:t>se</w:t>
      </w:r>
      <w:r>
        <w:rPr>
          <w:spacing w:val="-4"/>
        </w:rPr>
        <w:t xml:space="preserve"> </w:t>
      </w:r>
      <w:r>
        <w:t>va</w:t>
      </w:r>
      <w:r>
        <w:rPr>
          <w:spacing w:val="-4"/>
        </w:rPr>
        <w:t xml:space="preserve"> </w:t>
      </w:r>
      <w:r>
        <w:t>utiliza</w:t>
      </w:r>
      <w:r>
        <w:rPr>
          <w:spacing w:val="-4"/>
        </w:rPr>
        <w:t xml:space="preserve"> </w:t>
      </w:r>
      <w:r>
        <w:t xml:space="preserve">licitaţia </w:t>
      </w:r>
      <w:proofErr w:type="gramStart"/>
      <w:r>
        <w:t>electronică)_</w:t>
      </w:r>
      <w:proofErr w:type="gramEnd"/>
      <w:r>
        <w:rPr>
          <w:b/>
          <w:u w:val="single"/>
        </w:rPr>
        <w:t>nu este</w:t>
      </w:r>
    </w:p>
    <w:p w14:paraId="60FBDBB3" w14:textId="77777777" w:rsidR="00AB60FC" w:rsidRDefault="00AB60FC" w:rsidP="00AB60FC">
      <w:pPr>
        <w:pStyle w:val="a"/>
        <w:widowControl w:val="0"/>
        <w:numPr>
          <w:ilvl w:val="0"/>
          <w:numId w:val="32"/>
        </w:numPr>
        <w:tabs>
          <w:tab w:val="clear" w:pos="1134"/>
          <w:tab w:val="left" w:pos="929"/>
        </w:tabs>
        <w:autoSpaceDE w:val="0"/>
        <w:autoSpaceDN w:val="0"/>
        <w:ind w:left="929"/>
        <w:jc w:val="left"/>
      </w:pPr>
      <w:r>
        <w:t>Condiţii</w:t>
      </w:r>
      <w:r>
        <w:rPr>
          <w:spacing w:val="-1"/>
        </w:rPr>
        <w:t xml:space="preserve"> </w:t>
      </w:r>
      <w:r>
        <w:t>speciale</w:t>
      </w:r>
      <w:r>
        <w:rPr>
          <w:spacing w:val="-1"/>
        </w:rPr>
        <w:t xml:space="preserve"> </w:t>
      </w:r>
      <w:r>
        <w:t>de</w:t>
      </w:r>
      <w:r>
        <w:rPr>
          <w:spacing w:val="-2"/>
        </w:rPr>
        <w:t xml:space="preserve"> </w:t>
      </w:r>
      <w:r>
        <w:t>care</w:t>
      </w:r>
      <w:r>
        <w:rPr>
          <w:spacing w:val="-2"/>
        </w:rPr>
        <w:t xml:space="preserve"> </w:t>
      </w:r>
      <w:r>
        <w:t>depinde</w:t>
      </w:r>
      <w:r>
        <w:rPr>
          <w:spacing w:val="-2"/>
        </w:rPr>
        <w:t xml:space="preserve"> </w:t>
      </w:r>
      <w:r>
        <w:t>îndeplinirea</w:t>
      </w:r>
      <w:r>
        <w:rPr>
          <w:spacing w:val="1"/>
        </w:rPr>
        <w:t xml:space="preserve"> </w:t>
      </w:r>
      <w:r>
        <w:rPr>
          <w:spacing w:val="-2"/>
        </w:rPr>
        <w:t>contractului:</w:t>
      </w:r>
    </w:p>
    <w:p w14:paraId="3928459C" w14:textId="77777777" w:rsidR="00AB60FC" w:rsidRDefault="00AB60FC" w:rsidP="00AB60FC">
      <w:pPr>
        <w:pStyle w:val="a8"/>
        <w:ind w:left="1135" w:right="281"/>
      </w:pPr>
      <w:r>
        <w:rPr>
          <w:u w:val="single"/>
        </w:rPr>
        <w:t>În</w:t>
      </w:r>
      <w:r>
        <w:rPr>
          <w:spacing w:val="-3"/>
          <w:u w:val="single"/>
        </w:rPr>
        <w:t xml:space="preserve"> </w:t>
      </w:r>
      <w:r>
        <w:rPr>
          <w:u w:val="single"/>
        </w:rPr>
        <w:t>conformitate</w:t>
      </w:r>
      <w:r>
        <w:rPr>
          <w:spacing w:val="-4"/>
          <w:u w:val="single"/>
        </w:rPr>
        <w:t xml:space="preserve"> </w:t>
      </w:r>
      <w:r>
        <w:rPr>
          <w:u w:val="single"/>
        </w:rPr>
        <w:t>cu</w:t>
      </w:r>
      <w:r>
        <w:rPr>
          <w:spacing w:val="-3"/>
          <w:u w:val="single"/>
        </w:rPr>
        <w:t xml:space="preserve"> </w:t>
      </w:r>
      <w:r>
        <w:rPr>
          <w:u w:val="single"/>
        </w:rPr>
        <w:t>specificatiile</w:t>
      </w:r>
      <w:r>
        <w:rPr>
          <w:spacing w:val="-4"/>
          <w:u w:val="single"/>
        </w:rPr>
        <w:t xml:space="preserve"> </w:t>
      </w:r>
      <w:r>
        <w:rPr>
          <w:u w:val="single"/>
        </w:rPr>
        <w:t>tehnice</w:t>
      </w:r>
      <w:r>
        <w:rPr>
          <w:spacing w:val="-4"/>
          <w:u w:val="single"/>
        </w:rPr>
        <w:t xml:space="preserve"> </w:t>
      </w:r>
      <w:r>
        <w:rPr>
          <w:u w:val="single"/>
        </w:rPr>
        <w:t>din</w:t>
      </w:r>
      <w:r>
        <w:rPr>
          <w:spacing w:val="-2"/>
          <w:u w:val="single"/>
        </w:rPr>
        <w:t xml:space="preserve"> </w:t>
      </w:r>
      <w:r>
        <w:rPr>
          <w:u w:val="single"/>
        </w:rPr>
        <w:t>caietului</w:t>
      </w:r>
      <w:r>
        <w:rPr>
          <w:spacing w:val="-3"/>
          <w:u w:val="single"/>
        </w:rPr>
        <w:t xml:space="preserve"> </w:t>
      </w:r>
      <w:r>
        <w:rPr>
          <w:u w:val="single"/>
        </w:rPr>
        <w:t>de</w:t>
      </w:r>
      <w:r>
        <w:rPr>
          <w:spacing w:val="-4"/>
          <w:u w:val="single"/>
        </w:rPr>
        <w:t xml:space="preserve"> </w:t>
      </w:r>
      <w:r>
        <w:rPr>
          <w:u w:val="single"/>
        </w:rPr>
        <w:t>sarcini</w:t>
      </w:r>
      <w:r>
        <w:rPr>
          <w:spacing w:val="-1"/>
          <w:u w:val="single"/>
        </w:rPr>
        <w:t xml:space="preserve"> </w:t>
      </w:r>
      <w:r>
        <w:rPr>
          <w:u w:val="single"/>
        </w:rPr>
        <w:t>spre</w:t>
      </w:r>
      <w:r>
        <w:rPr>
          <w:spacing w:val="-4"/>
          <w:u w:val="single"/>
        </w:rPr>
        <w:t xml:space="preserve"> </w:t>
      </w:r>
      <w:r>
        <w:rPr>
          <w:u w:val="single"/>
        </w:rPr>
        <w:t>pezentare</w:t>
      </w:r>
      <w:r>
        <w:rPr>
          <w:spacing w:val="-4"/>
          <w:u w:val="single"/>
        </w:rPr>
        <w:t xml:space="preserve"> </w:t>
      </w:r>
      <w:r>
        <w:rPr>
          <w:u w:val="single"/>
        </w:rPr>
        <w:t>a</w:t>
      </w:r>
      <w:r>
        <w:t xml:space="preserve"> </w:t>
      </w:r>
      <w:r>
        <w:rPr>
          <w:u w:val="single"/>
        </w:rPr>
        <w:t>devizului de cheltuieli (devize de cheltuieli separate)</w:t>
      </w:r>
    </w:p>
    <w:p w14:paraId="59033482" w14:textId="77777777" w:rsidR="00AB60FC" w:rsidRDefault="00AB60FC" w:rsidP="00AB60FC">
      <w:pPr>
        <w:rPr>
          <w:b/>
        </w:rPr>
      </w:pPr>
    </w:p>
    <w:p w14:paraId="6B0239F6" w14:textId="77777777" w:rsidR="00AB60FC" w:rsidRDefault="00AB60FC" w:rsidP="00AB60FC">
      <w:pPr>
        <w:pStyle w:val="a"/>
        <w:widowControl w:val="0"/>
        <w:numPr>
          <w:ilvl w:val="0"/>
          <w:numId w:val="32"/>
        </w:numPr>
        <w:tabs>
          <w:tab w:val="clear" w:pos="1134"/>
          <w:tab w:val="left" w:pos="928"/>
        </w:tabs>
        <w:autoSpaceDE w:val="0"/>
        <w:autoSpaceDN w:val="0"/>
        <w:ind w:left="928" w:hanging="359"/>
        <w:jc w:val="left"/>
      </w:pPr>
      <w:r>
        <w:t>Ofertele</w:t>
      </w:r>
      <w:r>
        <w:rPr>
          <w:spacing w:val="-2"/>
        </w:rPr>
        <w:t xml:space="preserve"> </w:t>
      </w:r>
      <w:r>
        <w:t>se</w:t>
      </w:r>
      <w:r>
        <w:rPr>
          <w:spacing w:val="-1"/>
        </w:rPr>
        <w:t xml:space="preserve"> </w:t>
      </w:r>
      <w:r>
        <w:t>prezintă</w:t>
      </w:r>
      <w:r>
        <w:rPr>
          <w:spacing w:val="-1"/>
        </w:rPr>
        <w:t xml:space="preserve"> </w:t>
      </w:r>
      <w:r>
        <w:t xml:space="preserve">în </w:t>
      </w:r>
      <w:proofErr w:type="gramStart"/>
      <w:r>
        <w:t>valută</w:t>
      </w:r>
      <w:r>
        <w:rPr>
          <w:b/>
          <w:spacing w:val="59"/>
          <w:u w:val="single"/>
        </w:rPr>
        <w:t xml:space="preserve">  </w:t>
      </w:r>
      <w:r>
        <w:rPr>
          <w:b/>
          <w:spacing w:val="-4"/>
          <w:u w:val="single"/>
        </w:rPr>
        <w:t>MDL</w:t>
      </w:r>
      <w:proofErr w:type="gramEnd"/>
      <w:r>
        <w:rPr>
          <w:spacing w:val="-4"/>
          <w:u w:val="single"/>
        </w:rPr>
        <w:t>_</w:t>
      </w:r>
      <w:r>
        <w:rPr>
          <w:spacing w:val="-4"/>
        </w:rPr>
        <w:t>.</w:t>
      </w:r>
    </w:p>
    <w:p w14:paraId="4F76914C" w14:textId="77777777" w:rsidR="00AB60FC" w:rsidRDefault="00AB60FC" w:rsidP="00AB60FC">
      <w:pPr>
        <w:pStyle w:val="a"/>
        <w:widowControl w:val="0"/>
        <w:numPr>
          <w:ilvl w:val="0"/>
          <w:numId w:val="32"/>
        </w:numPr>
        <w:tabs>
          <w:tab w:val="clear" w:pos="1134"/>
          <w:tab w:val="left" w:pos="928"/>
        </w:tabs>
        <w:autoSpaceDE w:val="0"/>
        <w:autoSpaceDN w:val="0"/>
        <w:ind w:left="569" w:right="466" w:firstLine="0"/>
        <w:jc w:val="left"/>
      </w:pPr>
      <w:r>
        <w:t>Criteriul</w:t>
      </w:r>
      <w:r>
        <w:rPr>
          <w:spacing w:val="-3"/>
        </w:rPr>
        <w:t xml:space="preserve"> </w:t>
      </w:r>
      <w:r>
        <w:t>de</w:t>
      </w:r>
      <w:r>
        <w:rPr>
          <w:spacing w:val="-4"/>
        </w:rPr>
        <w:t xml:space="preserve"> </w:t>
      </w:r>
      <w:r>
        <w:t>evaluare</w:t>
      </w:r>
      <w:r>
        <w:rPr>
          <w:spacing w:val="-2"/>
        </w:rPr>
        <w:t xml:space="preserve"> </w:t>
      </w:r>
      <w:r>
        <w:t>aplicat</w:t>
      </w:r>
      <w:r>
        <w:rPr>
          <w:spacing w:val="-3"/>
        </w:rPr>
        <w:t xml:space="preserve"> </w:t>
      </w:r>
      <w:r>
        <w:t>pentru</w:t>
      </w:r>
      <w:r>
        <w:rPr>
          <w:spacing w:val="-4"/>
        </w:rPr>
        <w:t xml:space="preserve"> </w:t>
      </w:r>
      <w:r>
        <w:t>atribuirea</w:t>
      </w:r>
      <w:r>
        <w:rPr>
          <w:spacing w:val="-2"/>
        </w:rPr>
        <w:t xml:space="preserve"> </w:t>
      </w:r>
      <w:proofErr w:type="gramStart"/>
      <w:r>
        <w:t>contractului</w:t>
      </w:r>
      <w:r>
        <w:rPr>
          <w:spacing w:val="-3"/>
        </w:rPr>
        <w:t xml:space="preserve"> </w:t>
      </w:r>
      <w:r>
        <w:t>:</w:t>
      </w:r>
      <w:proofErr w:type="gramEnd"/>
      <w:r>
        <w:rPr>
          <w:spacing w:val="-2"/>
        </w:rPr>
        <w:t xml:space="preserve"> </w:t>
      </w:r>
      <w:r>
        <w:rPr>
          <w:b/>
        </w:rPr>
        <w:t>Specificatiile</w:t>
      </w:r>
      <w:r>
        <w:rPr>
          <w:b/>
          <w:spacing w:val="40"/>
        </w:rPr>
        <w:t xml:space="preserve"> </w:t>
      </w:r>
      <w:r>
        <w:rPr>
          <w:b/>
        </w:rPr>
        <w:t>tehnice</w:t>
      </w:r>
      <w:r>
        <w:rPr>
          <w:b/>
          <w:spacing w:val="-5"/>
        </w:rPr>
        <w:t xml:space="preserve"> </w:t>
      </w:r>
      <w:r>
        <w:rPr>
          <w:b/>
        </w:rPr>
        <w:t>indicate, termenul de garanţie a bunurilor</w:t>
      </w:r>
      <w:r>
        <w:rPr>
          <w:b/>
          <w:spacing w:val="40"/>
        </w:rPr>
        <w:t xml:space="preserve"> </w:t>
      </w:r>
      <w:r>
        <w:rPr>
          <w:b/>
        </w:rPr>
        <w:t>şi</w:t>
      </w:r>
      <w:r>
        <w:t>_</w:t>
      </w:r>
      <w:r>
        <w:rPr>
          <w:b/>
          <w:u w:val="single"/>
        </w:rPr>
        <w:t>cel mai scăzut preț oferit.</w:t>
      </w:r>
    </w:p>
    <w:p w14:paraId="12B0DF10" w14:textId="77777777" w:rsidR="00AB60FC" w:rsidRDefault="00AB60FC" w:rsidP="00AB60FC">
      <w:pPr>
        <w:pStyle w:val="a"/>
        <w:widowControl w:val="0"/>
        <w:numPr>
          <w:ilvl w:val="0"/>
          <w:numId w:val="32"/>
        </w:numPr>
        <w:tabs>
          <w:tab w:val="clear" w:pos="1134"/>
          <w:tab w:val="left" w:pos="929"/>
        </w:tabs>
        <w:autoSpaceDE w:val="0"/>
        <w:autoSpaceDN w:val="0"/>
        <w:spacing w:before="3" w:line="237" w:lineRule="auto"/>
        <w:ind w:left="569" w:right="476" w:firstLine="0"/>
        <w:jc w:val="left"/>
      </w:pPr>
      <w:r>
        <w:t>Factorii</w:t>
      </w:r>
      <w:r>
        <w:rPr>
          <w:spacing w:val="-3"/>
        </w:rPr>
        <w:t xml:space="preserve"> </w:t>
      </w:r>
      <w:r>
        <w:t>de</w:t>
      </w:r>
      <w:r>
        <w:rPr>
          <w:spacing w:val="-4"/>
        </w:rPr>
        <w:t xml:space="preserve"> </w:t>
      </w:r>
      <w:r>
        <w:t>evaluare</w:t>
      </w:r>
      <w:r>
        <w:rPr>
          <w:spacing w:val="-3"/>
        </w:rPr>
        <w:t xml:space="preserve"> </w:t>
      </w:r>
      <w:r>
        <w:t>a</w:t>
      </w:r>
      <w:r>
        <w:rPr>
          <w:spacing w:val="-2"/>
        </w:rPr>
        <w:t xml:space="preserve"> </w:t>
      </w:r>
      <w:r>
        <w:t>celei</w:t>
      </w:r>
      <w:r>
        <w:rPr>
          <w:spacing w:val="-3"/>
        </w:rPr>
        <w:t xml:space="preserve"> </w:t>
      </w:r>
      <w:r>
        <w:t>mai</w:t>
      </w:r>
      <w:r>
        <w:rPr>
          <w:spacing w:val="-3"/>
        </w:rPr>
        <w:t xml:space="preserve"> </w:t>
      </w:r>
      <w:r>
        <w:t>avantajoase</w:t>
      </w:r>
      <w:r>
        <w:rPr>
          <w:spacing w:val="-5"/>
        </w:rPr>
        <w:t xml:space="preserve"> </w:t>
      </w:r>
      <w:r>
        <w:t>oferte</w:t>
      </w:r>
      <w:r>
        <w:rPr>
          <w:spacing w:val="-5"/>
        </w:rPr>
        <w:t xml:space="preserve"> </w:t>
      </w:r>
      <w:r>
        <w:t>din</w:t>
      </w:r>
      <w:r>
        <w:rPr>
          <w:spacing w:val="-3"/>
        </w:rPr>
        <w:t xml:space="preserve"> </w:t>
      </w:r>
      <w:r>
        <w:t>punct</w:t>
      </w:r>
      <w:r>
        <w:rPr>
          <w:spacing w:val="-3"/>
        </w:rPr>
        <w:t xml:space="preserve"> </w:t>
      </w:r>
      <w:r>
        <w:t>de</w:t>
      </w:r>
      <w:r>
        <w:rPr>
          <w:spacing w:val="-4"/>
        </w:rPr>
        <w:t xml:space="preserve"> </w:t>
      </w:r>
      <w:r>
        <w:t>vedere</w:t>
      </w:r>
      <w:r>
        <w:rPr>
          <w:spacing w:val="-2"/>
        </w:rPr>
        <w:t xml:space="preserve"> </w:t>
      </w:r>
      <w:r>
        <w:t>economic,</w:t>
      </w:r>
      <w:r>
        <w:rPr>
          <w:spacing w:val="-3"/>
        </w:rPr>
        <w:t xml:space="preserve"> </w:t>
      </w:r>
      <w:r>
        <w:t>precum</w:t>
      </w:r>
      <w:r>
        <w:rPr>
          <w:spacing w:val="-3"/>
        </w:rPr>
        <w:t xml:space="preserve"> </w:t>
      </w:r>
      <w:r>
        <w:t xml:space="preserve">şi ponderile lor: </w:t>
      </w:r>
      <w:r>
        <w:rPr>
          <w:b/>
          <w:u w:val="single"/>
        </w:rPr>
        <w:t>nu este</w:t>
      </w:r>
    </w:p>
    <w:p w14:paraId="266A231C" w14:textId="77777777" w:rsidR="00AB60FC" w:rsidRDefault="00AB60FC" w:rsidP="00AB60FC">
      <w:pPr>
        <w:rPr>
          <w:b/>
        </w:rPr>
      </w:pPr>
    </w:p>
    <w:p w14:paraId="50D1A8C9" w14:textId="77777777" w:rsidR="00AB60FC" w:rsidRDefault="00AB60FC" w:rsidP="00AB60FC">
      <w:pPr>
        <w:pStyle w:val="a"/>
        <w:widowControl w:val="0"/>
        <w:numPr>
          <w:ilvl w:val="0"/>
          <w:numId w:val="32"/>
        </w:numPr>
        <w:tabs>
          <w:tab w:val="clear" w:pos="1134"/>
          <w:tab w:val="left" w:pos="929"/>
        </w:tabs>
        <w:autoSpaceDE w:val="0"/>
        <w:autoSpaceDN w:val="0"/>
        <w:spacing w:before="1"/>
        <w:ind w:left="929"/>
        <w:jc w:val="left"/>
      </w:pPr>
      <w:r>
        <w:t>Termenul-limită</w:t>
      </w:r>
      <w:r>
        <w:rPr>
          <w:spacing w:val="-4"/>
        </w:rPr>
        <w:t xml:space="preserve"> </w:t>
      </w:r>
      <w:r>
        <w:t>de</w:t>
      </w:r>
      <w:r>
        <w:rPr>
          <w:spacing w:val="-4"/>
        </w:rPr>
        <w:t xml:space="preserve"> </w:t>
      </w:r>
      <w:r>
        <w:t>depunere/deschidere</w:t>
      </w:r>
      <w:r>
        <w:rPr>
          <w:spacing w:val="-3"/>
        </w:rPr>
        <w:t xml:space="preserve"> </w:t>
      </w:r>
      <w:r>
        <w:t>a</w:t>
      </w:r>
      <w:r>
        <w:rPr>
          <w:spacing w:val="-2"/>
        </w:rPr>
        <w:t xml:space="preserve"> ofertelor:</w:t>
      </w:r>
    </w:p>
    <w:p w14:paraId="16450907" w14:textId="77777777" w:rsidR="00AB60FC" w:rsidRDefault="00AB60FC" w:rsidP="00AB60FC">
      <w:pPr>
        <w:pStyle w:val="a"/>
        <w:widowControl w:val="0"/>
        <w:numPr>
          <w:ilvl w:val="1"/>
          <w:numId w:val="32"/>
        </w:numPr>
        <w:tabs>
          <w:tab w:val="clear" w:pos="1134"/>
          <w:tab w:val="left" w:pos="707"/>
        </w:tabs>
        <w:autoSpaceDE w:val="0"/>
        <w:autoSpaceDN w:val="0"/>
        <w:ind w:left="707" w:hanging="138"/>
        <w:jc w:val="left"/>
        <w:rPr>
          <w:b/>
        </w:rPr>
      </w:pPr>
      <w:r>
        <w:t>conform</w:t>
      </w:r>
      <w:r>
        <w:rPr>
          <w:spacing w:val="-3"/>
        </w:rPr>
        <w:t xml:space="preserve"> </w:t>
      </w:r>
      <w:proofErr w:type="gramStart"/>
      <w:r>
        <w:t>SIA</w:t>
      </w:r>
      <w:r>
        <w:rPr>
          <w:spacing w:val="-2"/>
        </w:rPr>
        <w:t xml:space="preserve"> </w:t>
      </w:r>
      <w:r>
        <w:t>,,RSAP</w:t>
      </w:r>
      <w:proofErr w:type="gramEnd"/>
      <w:r>
        <w:t>”/până</w:t>
      </w:r>
      <w:r>
        <w:rPr>
          <w:spacing w:val="-1"/>
        </w:rPr>
        <w:t xml:space="preserve"> </w:t>
      </w:r>
      <w:r>
        <w:t xml:space="preserve">la: </w:t>
      </w:r>
      <w:r>
        <w:rPr>
          <w:i/>
        </w:rPr>
        <w:t>(ora</w:t>
      </w:r>
      <w:r>
        <w:rPr>
          <w:i/>
          <w:spacing w:val="-2"/>
        </w:rPr>
        <w:t xml:space="preserve"> </w:t>
      </w:r>
      <w:r>
        <w:rPr>
          <w:i/>
        </w:rPr>
        <w:t>exactă</w:t>
      </w:r>
      <w:r>
        <w:rPr>
          <w:i/>
          <w:u w:val="thick"/>
        </w:rPr>
        <w:t>)</w:t>
      </w:r>
      <w:r>
        <w:rPr>
          <w:u w:val="thick"/>
        </w:rPr>
        <w:t>_</w:t>
      </w:r>
      <w:r>
        <w:rPr>
          <w:spacing w:val="1"/>
          <w:u w:val="thick"/>
        </w:rPr>
        <w:t xml:space="preserve"> </w:t>
      </w:r>
      <w:r>
        <w:rPr>
          <w:b/>
          <w:u w:val="thick"/>
        </w:rPr>
        <w:t>conform</w:t>
      </w:r>
      <w:r>
        <w:rPr>
          <w:b/>
          <w:spacing w:val="1"/>
          <w:u w:val="thick"/>
        </w:rPr>
        <w:t xml:space="preserve"> </w:t>
      </w:r>
      <w:r>
        <w:rPr>
          <w:b/>
          <w:u w:val="thick"/>
        </w:rPr>
        <w:t>SIA</w:t>
      </w:r>
      <w:r>
        <w:rPr>
          <w:b/>
          <w:spacing w:val="-1"/>
          <w:u w:val="thick"/>
        </w:rPr>
        <w:t xml:space="preserve"> </w:t>
      </w:r>
      <w:r>
        <w:rPr>
          <w:b/>
          <w:spacing w:val="-2"/>
          <w:u w:val="thick"/>
        </w:rPr>
        <w:t>,,RSAP”/</w:t>
      </w:r>
    </w:p>
    <w:p w14:paraId="71781B7F" w14:textId="77777777" w:rsidR="00AB60FC" w:rsidRDefault="00AB60FC" w:rsidP="00AB60FC">
      <w:pPr>
        <w:pStyle w:val="a"/>
        <w:widowControl w:val="0"/>
        <w:numPr>
          <w:ilvl w:val="1"/>
          <w:numId w:val="32"/>
        </w:numPr>
        <w:tabs>
          <w:tab w:val="clear" w:pos="1134"/>
          <w:tab w:val="left" w:pos="707"/>
          <w:tab w:val="left" w:pos="2126"/>
          <w:tab w:val="left" w:pos="7391"/>
        </w:tabs>
        <w:autoSpaceDE w:val="0"/>
        <w:autoSpaceDN w:val="0"/>
        <w:ind w:left="707" w:hanging="138"/>
        <w:jc w:val="left"/>
        <w:rPr>
          <w:b/>
        </w:rPr>
      </w:pPr>
      <w:r>
        <w:t>pe:</w:t>
      </w:r>
      <w:r>
        <w:rPr>
          <w:spacing w:val="-1"/>
        </w:rPr>
        <w:t xml:space="preserve"> </w:t>
      </w:r>
      <w:r>
        <w:rPr>
          <w:i/>
          <w:spacing w:val="-2"/>
        </w:rPr>
        <w:t>(data)</w:t>
      </w:r>
      <w:r>
        <w:rPr>
          <w:b/>
          <w:u w:val="single"/>
        </w:rPr>
        <w:tab/>
        <w:t>6</w:t>
      </w:r>
      <w:r>
        <w:rPr>
          <w:b/>
          <w:spacing w:val="-4"/>
          <w:u w:val="single"/>
        </w:rPr>
        <w:t xml:space="preserve"> </w:t>
      </w:r>
      <w:r>
        <w:rPr>
          <w:b/>
          <w:u w:val="single"/>
        </w:rPr>
        <w:t>zile</w:t>
      </w:r>
      <w:r>
        <w:rPr>
          <w:b/>
          <w:spacing w:val="-2"/>
          <w:u w:val="single"/>
        </w:rPr>
        <w:t xml:space="preserve"> </w:t>
      </w:r>
      <w:r>
        <w:rPr>
          <w:b/>
          <w:u w:val="single"/>
        </w:rPr>
        <w:t>de la</w:t>
      </w:r>
      <w:r>
        <w:rPr>
          <w:b/>
          <w:spacing w:val="58"/>
          <w:u w:val="single"/>
        </w:rPr>
        <w:t xml:space="preserve"> </w:t>
      </w:r>
      <w:r>
        <w:rPr>
          <w:b/>
          <w:u w:val="single"/>
        </w:rPr>
        <w:t>data</w:t>
      </w:r>
      <w:r>
        <w:rPr>
          <w:b/>
          <w:spacing w:val="-1"/>
          <w:u w:val="single"/>
        </w:rPr>
        <w:t xml:space="preserve"> </w:t>
      </w:r>
      <w:r>
        <w:rPr>
          <w:b/>
          <w:u w:val="single"/>
        </w:rPr>
        <w:t>publicării</w:t>
      </w:r>
      <w:r>
        <w:rPr>
          <w:b/>
          <w:spacing w:val="-1"/>
          <w:u w:val="single"/>
        </w:rPr>
        <w:t xml:space="preserve"> </w:t>
      </w:r>
      <w:r>
        <w:rPr>
          <w:b/>
          <w:u w:val="single"/>
        </w:rPr>
        <w:t xml:space="preserve">conform </w:t>
      </w:r>
      <w:proofErr w:type="gramStart"/>
      <w:r>
        <w:rPr>
          <w:b/>
          <w:u w:val="single"/>
        </w:rPr>
        <w:t>SIA</w:t>
      </w:r>
      <w:r>
        <w:rPr>
          <w:b/>
          <w:spacing w:val="-2"/>
          <w:u w:val="single"/>
        </w:rPr>
        <w:t xml:space="preserve"> ,,RSAP,,</w:t>
      </w:r>
      <w:proofErr w:type="gramEnd"/>
      <w:r>
        <w:rPr>
          <w:b/>
          <w:u w:val="single"/>
        </w:rPr>
        <w:tab/>
      </w:r>
    </w:p>
    <w:p w14:paraId="27C3BBB1" w14:textId="77777777" w:rsidR="00AB60FC" w:rsidRDefault="00AB60FC" w:rsidP="00AB60FC">
      <w:pPr>
        <w:rPr>
          <w:b/>
        </w:rPr>
      </w:pPr>
    </w:p>
    <w:p w14:paraId="1B044627" w14:textId="77777777" w:rsidR="00AB60FC" w:rsidRDefault="00AB60FC" w:rsidP="00AB60FC">
      <w:pPr>
        <w:pStyle w:val="a"/>
        <w:widowControl w:val="0"/>
        <w:numPr>
          <w:ilvl w:val="0"/>
          <w:numId w:val="32"/>
        </w:numPr>
        <w:tabs>
          <w:tab w:val="clear" w:pos="1134"/>
          <w:tab w:val="left" w:pos="929"/>
        </w:tabs>
        <w:autoSpaceDE w:val="0"/>
        <w:autoSpaceDN w:val="0"/>
        <w:ind w:left="929"/>
        <w:jc w:val="left"/>
      </w:pPr>
      <w:r>
        <w:t>Adresa</w:t>
      </w:r>
      <w:r>
        <w:rPr>
          <w:spacing w:val="-4"/>
        </w:rPr>
        <w:t xml:space="preserve"> </w:t>
      </w:r>
      <w:r>
        <w:t>la</w:t>
      </w:r>
      <w:r>
        <w:rPr>
          <w:spacing w:val="-1"/>
        </w:rPr>
        <w:t xml:space="preserve"> </w:t>
      </w:r>
      <w:r>
        <w:t>care</w:t>
      </w:r>
      <w:r>
        <w:rPr>
          <w:spacing w:val="-1"/>
        </w:rPr>
        <w:t xml:space="preserve"> </w:t>
      </w:r>
      <w:r>
        <w:t>trebuie</w:t>
      </w:r>
      <w:r>
        <w:rPr>
          <w:spacing w:val="-2"/>
        </w:rPr>
        <w:t xml:space="preserve"> </w:t>
      </w:r>
      <w:r>
        <w:t>transmise</w:t>
      </w:r>
      <w:r>
        <w:rPr>
          <w:spacing w:val="-2"/>
        </w:rPr>
        <w:t xml:space="preserve"> </w:t>
      </w:r>
      <w:r>
        <w:t>ofertele</w:t>
      </w:r>
      <w:r>
        <w:rPr>
          <w:spacing w:val="-1"/>
        </w:rPr>
        <w:t xml:space="preserve"> </w:t>
      </w:r>
      <w:r>
        <w:t>sau cererile</w:t>
      </w:r>
      <w:r>
        <w:rPr>
          <w:spacing w:val="-2"/>
        </w:rPr>
        <w:t xml:space="preserve"> </w:t>
      </w:r>
      <w:r>
        <w:t>de</w:t>
      </w:r>
      <w:r>
        <w:rPr>
          <w:spacing w:val="-1"/>
        </w:rPr>
        <w:t xml:space="preserve"> </w:t>
      </w:r>
      <w:r>
        <w:rPr>
          <w:spacing w:val="-2"/>
        </w:rPr>
        <w:t>participare</w:t>
      </w:r>
    </w:p>
    <w:p w14:paraId="0E03F946" w14:textId="77777777" w:rsidR="00AB60FC" w:rsidRDefault="00AB60FC" w:rsidP="00AB60FC">
      <w:pPr>
        <w:ind w:left="569"/>
        <w:rPr>
          <w:b/>
          <w:i/>
        </w:rPr>
      </w:pPr>
      <w:r>
        <w:rPr>
          <w:b/>
          <w:i/>
          <w:u w:val="single"/>
        </w:rPr>
        <w:t>Ofertele</w:t>
      </w:r>
      <w:r>
        <w:rPr>
          <w:b/>
          <w:i/>
          <w:spacing w:val="-3"/>
          <w:u w:val="single"/>
        </w:rPr>
        <w:t xml:space="preserve"> </w:t>
      </w:r>
      <w:r>
        <w:rPr>
          <w:b/>
          <w:i/>
          <w:u w:val="single"/>
        </w:rPr>
        <w:t>sau</w:t>
      </w:r>
      <w:r>
        <w:rPr>
          <w:b/>
          <w:i/>
          <w:spacing w:val="-2"/>
          <w:u w:val="single"/>
        </w:rPr>
        <w:t xml:space="preserve"> </w:t>
      </w:r>
      <w:r>
        <w:rPr>
          <w:b/>
          <w:i/>
          <w:u w:val="single"/>
        </w:rPr>
        <w:t>cererile</w:t>
      </w:r>
      <w:r>
        <w:rPr>
          <w:b/>
          <w:i/>
          <w:spacing w:val="-3"/>
          <w:u w:val="single"/>
        </w:rPr>
        <w:t xml:space="preserve"> </w:t>
      </w:r>
      <w:r>
        <w:rPr>
          <w:b/>
          <w:i/>
          <w:u w:val="single"/>
        </w:rPr>
        <w:t>de</w:t>
      </w:r>
      <w:r>
        <w:rPr>
          <w:b/>
          <w:i/>
          <w:spacing w:val="-1"/>
          <w:u w:val="single"/>
        </w:rPr>
        <w:t xml:space="preserve"> </w:t>
      </w:r>
      <w:r>
        <w:rPr>
          <w:b/>
          <w:i/>
          <w:u w:val="single"/>
        </w:rPr>
        <w:t>participare</w:t>
      </w:r>
      <w:r>
        <w:rPr>
          <w:b/>
          <w:i/>
          <w:spacing w:val="-3"/>
          <w:u w:val="single"/>
        </w:rPr>
        <w:t xml:space="preserve"> </w:t>
      </w:r>
      <w:r>
        <w:rPr>
          <w:b/>
          <w:i/>
          <w:u w:val="single"/>
        </w:rPr>
        <w:t>vor</w:t>
      </w:r>
      <w:r>
        <w:rPr>
          <w:b/>
          <w:i/>
          <w:spacing w:val="-3"/>
          <w:u w:val="single"/>
        </w:rPr>
        <w:t xml:space="preserve"> </w:t>
      </w:r>
      <w:r>
        <w:rPr>
          <w:b/>
          <w:i/>
          <w:u w:val="single"/>
        </w:rPr>
        <w:t>fi</w:t>
      </w:r>
      <w:r>
        <w:rPr>
          <w:b/>
          <w:i/>
          <w:spacing w:val="-2"/>
          <w:u w:val="single"/>
        </w:rPr>
        <w:t xml:space="preserve"> </w:t>
      </w:r>
      <w:r>
        <w:rPr>
          <w:b/>
          <w:i/>
          <w:u w:val="single"/>
        </w:rPr>
        <w:t>depuse</w:t>
      </w:r>
      <w:r>
        <w:rPr>
          <w:b/>
          <w:i/>
          <w:spacing w:val="-1"/>
          <w:u w:val="single"/>
        </w:rPr>
        <w:t xml:space="preserve"> </w:t>
      </w:r>
      <w:r>
        <w:rPr>
          <w:b/>
          <w:i/>
          <w:u w:val="single"/>
        </w:rPr>
        <w:t>electronic</w:t>
      </w:r>
      <w:r>
        <w:rPr>
          <w:b/>
          <w:i/>
          <w:spacing w:val="-2"/>
          <w:u w:val="single"/>
        </w:rPr>
        <w:t xml:space="preserve"> </w:t>
      </w:r>
      <w:r>
        <w:rPr>
          <w:b/>
          <w:i/>
          <w:u w:val="single"/>
        </w:rPr>
        <w:t>prin</w:t>
      </w:r>
      <w:r>
        <w:rPr>
          <w:b/>
          <w:i/>
          <w:spacing w:val="-2"/>
          <w:u w:val="single"/>
        </w:rPr>
        <w:t xml:space="preserve"> </w:t>
      </w:r>
      <w:r>
        <w:rPr>
          <w:b/>
          <w:i/>
          <w:u w:val="single"/>
        </w:rPr>
        <w:t>intermediul</w:t>
      </w:r>
      <w:r>
        <w:rPr>
          <w:b/>
          <w:i/>
          <w:spacing w:val="-1"/>
          <w:u w:val="single"/>
        </w:rPr>
        <w:t xml:space="preserve"> </w:t>
      </w:r>
      <w:r>
        <w:rPr>
          <w:b/>
          <w:i/>
          <w:u w:val="single"/>
        </w:rPr>
        <w:t>SIA</w:t>
      </w:r>
      <w:r>
        <w:rPr>
          <w:b/>
          <w:i/>
          <w:spacing w:val="2"/>
          <w:u w:val="single"/>
        </w:rPr>
        <w:t xml:space="preserve"> </w:t>
      </w:r>
      <w:r>
        <w:rPr>
          <w:b/>
          <w:i/>
          <w:spacing w:val="-2"/>
          <w:u w:val="single"/>
        </w:rPr>
        <w:t>,,RSAP”.</w:t>
      </w:r>
    </w:p>
    <w:p w14:paraId="497EA142" w14:textId="77777777" w:rsidR="00AB60FC" w:rsidRDefault="00AB60FC" w:rsidP="00AB60FC">
      <w:pPr>
        <w:pStyle w:val="a"/>
        <w:widowControl w:val="0"/>
        <w:numPr>
          <w:ilvl w:val="0"/>
          <w:numId w:val="32"/>
        </w:numPr>
        <w:tabs>
          <w:tab w:val="clear" w:pos="1134"/>
          <w:tab w:val="left" w:pos="928"/>
          <w:tab w:val="left" w:pos="5333"/>
        </w:tabs>
        <w:autoSpaceDE w:val="0"/>
        <w:autoSpaceDN w:val="0"/>
        <w:ind w:left="928" w:hanging="359"/>
        <w:jc w:val="left"/>
      </w:pPr>
      <w:r>
        <w:t>Termenul</w:t>
      </w:r>
      <w:r>
        <w:rPr>
          <w:spacing w:val="-1"/>
        </w:rPr>
        <w:t xml:space="preserve"> </w:t>
      </w:r>
      <w:r>
        <w:t>de</w:t>
      </w:r>
      <w:r>
        <w:rPr>
          <w:spacing w:val="-2"/>
        </w:rPr>
        <w:t xml:space="preserve"> </w:t>
      </w:r>
      <w:r>
        <w:t>valabilitate</w:t>
      </w:r>
      <w:r>
        <w:rPr>
          <w:spacing w:val="-1"/>
        </w:rPr>
        <w:t xml:space="preserve"> </w:t>
      </w:r>
      <w:r>
        <w:t>a</w:t>
      </w:r>
      <w:r>
        <w:rPr>
          <w:spacing w:val="-2"/>
        </w:rPr>
        <w:t xml:space="preserve"> </w:t>
      </w:r>
      <w:r>
        <w:t>ofertelor_</w:t>
      </w:r>
      <w:r>
        <w:rPr>
          <w:b/>
          <w:u w:val="single"/>
        </w:rPr>
        <w:t>30</w:t>
      </w:r>
      <w:r>
        <w:rPr>
          <w:b/>
          <w:spacing w:val="1"/>
          <w:u w:val="single"/>
        </w:rPr>
        <w:t xml:space="preserve"> </w:t>
      </w:r>
      <w:r>
        <w:rPr>
          <w:b/>
          <w:spacing w:val="-4"/>
          <w:u w:val="single"/>
        </w:rPr>
        <w:t>zile</w:t>
      </w:r>
      <w:r>
        <w:rPr>
          <w:b/>
          <w:u w:val="single"/>
        </w:rPr>
        <w:tab/>
      </w:r>
    </w:p>
    <w:p w14:paraId="19FD4EF9" w14:textId="77777777" w:rsidR="00AB60FC" w:rsidRDefault="00AB60FC" w:rsidP="00AB60FC">
      <w:pPr>
        <w:pStyle w:val="a"/>
        <w:widowControl w:val="0"/>
        <w:numPr>
          <w:ilvl w:val="0"/>
          <w:numId w:val="32"/>
        </w:numPr>
        <w:tabs>
          <w:tab w:val="clear" w:pos="1134"/>
          <w:tab w:val="left" w:pos="928"/>
          <w:tab w:val="left" w:pos="4327"/>
          <w:tab w:val="left" w:pos="8116"/>
        </w:tabs>
        <w:autoSpaceDE w:val="0"/>
        <w:autoSpaceDN w:val="0"/>
        <w:ind w:left="928" w:hanging="359"/>
        <w:jc w:val="left"/>
      </w:pPr>
      <w:r>
        <w:t>Locul</w:t>
      </w:r>
      <w:r>
        <w:rPr>
          <w:spacing w:val="-3"/>
        </w:rPr>
        <w:t xml:space="preserve"> </w:t>
      </w:r>
      <w:r>
        <w:t>deschiderii</w:t>
      </w:r>
      <w:r>
        <w:rPr>
          <w:spacing w:val="-2"/>
        </w:rPr>
        <w:t xml:space="preserve"> ofertelor</w:t>
      </w:r>
      <w:r>
        <w:rPr>
          <w:b/>
          <w:u w:val="single"/>
        </w:rPr>
        <w:tab/>
      </w:r>
      <w:proofErr w:type="gramStart"/>
      <w:r>
        <w:rPr>
          <w:b/>
          <w:u w:val="single"/>
        </w:rPr>
        <w:t>SIA</w:t>
      </w:r>
      <w:r>
        <w:rPr>
          <w:b/>
          <w:spacing w:val="-2"/>
          <w:u w:val="single"/>
        </w:rPr>
        <w:t xml:space="preserve"> ,,RSAP,,</w:t>
      </w:r>
      <w:proofErr w:type="gramEnd"/>
      <w:r>
        <w:rPr>
          <w:b/>
          <w:u w:val="single"/>
        </w:rPr>
        <w:tab/>
      </w:r>
    </w:p>
    <w:p w14:paraId="25CB72D0" w14:textId="77777777" w:rsidR="00AB60FC" w:rsidRDefault="00AB60FC" w:rsidP="00AB60FC">
      <w:pPr>
        <w:ind w:left="3029"/>
      </w:pPr>
      <w:r>
        <w:t>(SIA</w:t>
      </w:r>
      <w:r>
        <w:rPr>
          <w:spacing w:val="-3"/>
        </w:rPr>
        <w:t xml:space="preserve"> </w:t>
      </w:r>
      <w:r>
        <w:t>,,RSAP”</w:t>
      </w:r>
      <w:r>
        <w:rPr>
          <w:spacing w:val="-2"/>
        </w:rPr>
        <w:t xml:space="preserve"> </w:t>
      </w:r>
      <w:r>
        <w:t>sau adresa</w:t>
      </w:r>
      <w:r>
        <w:rPr>
          <w:spacing w:val="-3"/>
        </w:rPr>
        <w:t xml:space="preserve"> </w:t>
      </w:r>
      <w:r>
        <w:t>locului</w:t>
      </w:r>
      <w:r>
        <w:rPr>
          <w:spacing w:val="-1"/>
        </w:rPr>
        <w:t xml:space="preserve"> </w:t>
      </w:r>
      <w:r>
        <w:rPr>
          <w:spacing w:val="-2"/>
        </w:rPr>
        <w:t>deschiderii)</w:t>
      </w:r>
    </w:p>
    <w:p w14:paraId="09004C90" w14:textId="77777777" w:rsidR="00AB60FC" w:rsidRDefault="00AB60FC" w:rsidP="00AB60FC">
      <w:pPr>
        <w:ind w:left="569"/>
        <w:rPr>
          <w:i/>
        </w:rPr>
      </w:pPr>
      <w:r>
        <w:rPr>
          <w:i/>
        </w:rPr>
        <w:t>Ofertele</w:t>
      </w:r>
      <w:r>
        <w:rPr>
          <w:i/>
          <w:spacing w:val="-2"/>
        </w:rPr>
        <w:t xml:space="preserve"> </w:t>
      </w:r>
      <w:r>
        <w:rPr>
          <w:i/>
        </w:rPr>
        <w:t>întârziate</w:t>
      </w:r>
      <w:r>
        <w:rPr>
          <w:i/>
          <w:spacing w:val="-1"/>
        </w:rPr>
        <w:t xml:space="preserve"> </w:t>
      </w:r>
      <w:r>
        <w:rPr>
          <w:i/>
        </w:rPr>
        <w:t>vor</w:t>
      </w:r>
      <w:r>
        <w:rPr>
          <w:i/>
          <w:spacing w:val="-2"/>
        </w:rPr>
        <w:t xml:space="preserve"> </w:t>
      </w:r>
      <w:r>
        <w:rPr>
          <w:i/>
        </w:rPr>
        <w:t>fi</w:t>
      </w:r>
      <w:r>
        <w:rPr>
          <w:i/>
          <w:spacing w:val="-1"/>
        </w:rPr>
        <w:t xml:space="preserve"> </w:t>
      </w:r>
      <w:r>
        <w:rPr>
          <w:i/>
          <w:spacing w:val="-2"/>
        </w:rPr>
        <w:t>respinse.</w:t>
      </w:r>
    </w:p>
    <w:p w14:paraId="6B85F039" w14:textId="77777777" w:rsidR="00AB60FC" w:rsidRDefault="00AB60FC" w:rsidP="00AB60FC">
      <w:pPr>
        <w:pStyle w:val="a"/>
        <w:widowControl w:val="0"/>
        <w:numPr>
          <w:ilvl w:val="0"/>
          <w:numId w:val="32"/>
        </w:numPr>
        <w:tabs>
          <w:tab w:val="clear" w:pos="1134"/>
          <w:tab w:val="left" w:pos="929"/>
        </w:tabs>
        <w:autoSpaceDE w:val="0"/>
        <w:autoSpaceDN w:val="0"/>
        <w:ind w:left="929"/>
        <w:jc w:val="left"/>
      </w:pPr>
      <w:r>
        <w:t>Limba</w:t>
      </w:r>
      <w:r>
        <w:rPr>
          <w:spacing w:val="-4"/>
        </w:rPr>
        <w:t xml:space="preserve"> </w:t>
      </w:r>
      <w:r>
        <w:t>sau limbile</w:t>
      </w:r>
      <w:r>
        <w:rPr>
          <w:spacing w:val="-1"/>
        </w:rPr>
        <w:t xml:space="preserve"> </w:t>
      </w:r>
      <w:r>
        <w:t>în</w:t>
      </w:r>
      <w:r>
        <w:rPr>
          <w:spacing w:val="-3"/>
        </w:rPr>
        <w:t xml:space="preserve"> </w:t>
      </w:r>
      <w:r>
        <w:t>care</w:t>
      </w:r>
      <w:r>
        <w:rPr>
          <w:spacing w:val="-3"/>
        </w:rPr>
        <w:t xml:space="preserve"> </w:t>
      </w:r>
      <w:r>
        <w:t>trebuie redactate</w:t>
      </w:r>
      <w:r>
        <w:rPr>
          <w:spacing w:val="-1"/>
        </w:rPr>
        <w:t xml:space="preserve"> </w:t>
      </w:r>
      <w:r>
        <w:t>ofertele</w:t>
      </w:r>
      <w:r>
        <w:rPr>
          <w:spacing w:val="-1"/>
        </w:rPr>
        <w:t xml:space="preserve"> </w:t>
      </w:r>
      <w:r>
        <w:t>sau cererile</w:t>
      </w:r>
      <w:r>
        <w:rPr>
          <w:spacing w:val="-2"/>
        </w:rPr>
        <w:t xml:space="preserve"> </w:t>
      </w:r>
      <w:r>
        <w:t>de</w:t>
      </w:r>
      <w:r>
        <w:rPr>
          <w:spacing w:val="-1"/>
        </w:rPr>
        <w:t xml:space="preserve"> </w:t>
      </w:r>
      <w:r>
        <w:t>participare_</w:t>
      </w:r>
      <w:r>
        <w:rPr>
          <w:b/>
          <w:u w:val="single"/>
        </w:rPr>
        <w:t xml:space="preserve">limba </w:t>
      </w:r>
      <w:r>
        <w:rPr>
          <w:b/>
          <w:spacing w:val="-2"/>
          <w:u w:val="single"/>
        </w:rPr>
        <w:t>română</w:t>
      </w:r>
    </w:p>
    <w:p w14:paraId="0C5DB897" w14:textId="77777777" w:rsidR="00AB60FC" w:rsidRDefault="00AB60FC" w:rsidP="00AB60FC">
      <w:pPr>
        <w:pStyle w:val="a"/>
        <w:widowControl w:val="0"/>
        <w:numPr>
          <w:ilvl w:val="0"/>
          <w:numId w:val="32"/>
        </w:numPr>
        <w:tabs>
          <w:tab w:val="clear" w:pos="1134"/>
          <w:tab w:val="left" w:pos="928"/>
          <w:tab w:val="left" w:pos="3660"/>
          <w:tab w:val="left" w:pos="5417"/>
        </w:tabs>
        <w:autoSpaceDE w:val="0"/>
        <w:autoSpaceDN w:val="0"/>
        <w:ind w:left="928" w:hanging="359"/>
        <w:jc w:val="left"/>
      </w:pPr>
      <w:r>
        <w:t>Alte</w:t>
      </w:r>
      <w:r>
        <w:rPr>
          <w:spacing w:val="-2"/>
        </w:rPr>
        <w:t xml:space="preserve"> </w:t>
      </w:r>
      <w:r>
        <w:t>informaţii</w:t>
      </w:r>
      <w:r>
        <w:rPr>
          <w:spacing w:val="1"/>
        </w:rPr>
        <w:t xml:space="preserve"> </w:t>
      </w:r>
      <w:r>
        <w:rPr>
          <w:spacing w:val="-2"/>
        </w:rPr>
        <w:t>relevante</w:t>
      </w:r>
      <w:r>
        <w:rPr>
          <w:u w:val="single"/>
        </w:rPr>
        <w:tab/>
      </w:r>
      <w:r>
        <w:rPr>
          <w:spacing w:val="-2"/>
          <w:u w:val="single"/>
        </w:rPr>
        <w:t>-------------------</w:t>
      </w:r>
      <w:r>
        <w:rPr>
          <w:u w:val="single"/>
        </w:rPr>
        <w:tab/>
      </w:r>
    </w:p>
    <w:p w14:paraId="027F3254" w14:textId="77777777" w:rsidR="00AB60FC" w:rsidRDefault="00AB60FC" w:rsidP="00AB60FC">
      <w:pPr>
        <w:rPr>
          <w:sz w:val="20"/>
        </w:rPr>
      </w:pPr>
    </w:p>
    <w:p w14:paraId="64BA8034" w14:textId="77777777" w:rsidR="00AB60FC" w:rsidRDefault="00AB60FC" w:rsidP="00AB60FC">
      <w:pPr>
        <w:rPr>
          <w:sz w:val="20"/>
        </w:rPr>
      </w:pPr>
    </w:p>
    <w:p w14:paraId="61D533DE" w14:textId="77777777" w:rsidR="00AB60FC" w:rsidRDefault="00AB60FC" w:rsidP="00AB60FC">
      <w:pPr>
        <w:spacing w:before="34"/>
        <w:rPr>
          <w:sz w:val="20"/>
        </w:rPr>
      </w:pPr>
    </w:p>
    <w:p w14:paraId="4B33A87C" w14:textId="77777777" w:rsidR="00AB60FC" w:rsidRDefault="00AB60FC" w:rsidP="00AB60FC">
      <w:pPr>
        <w:rPr>
          <w:sz w:val="20"/>
        </w:rPr>
        <w:sectPr w:rsidR="00AB60FC">
          <w:type w:val="continuous"/>
          <w:pgSz w:w="11910" w:h="16840"/>
          <w:pgMar w:top="1100" w:right="566" w:bottom="920" w:left="1133" w:header="0" w:footer="726" w:gutter="0"/>
          <w:cols w:space="720"/>
        </w:sectPr>
      </w:pPr>
    </w:p>
    <w:p w14:paraId="17D378E9" w14:textId="77777777" w:rsidR="00AB60FC" w:rsidRDefault="00AB60FC" w:rsidP="00AB60FC">
      <w:pPr>
        <w:spacing w:before="99" w:line="264" w:lineRule="auto"/>
        <w:ind w:left="2247" w:right="38"/>
        <w:rPr>
          <w:sz w:val="15"/>
        </w:rPr>
      </w:pPr>
      <w:r>
        <w:rPr>
          <w:sz w:val="15"/>
          <w:lang w:val="ru-RU" w:eastAsia="ru-RU"/>
        </w:rPr>
        <w:lastRenderedPageBreak/>
        <w:drawing>
          <wp:anchor distT="0" distB="0" distL="0" distR="0" simplePos="0" relativeHeight="251660288" behindDoc="1" locked="0" layoutInCell="1" allowOverlap="1" wp14:anchorId="2486C48A" wp14:editId="612EAEB5">
            <wp:simplePos x="0" y="0"/>
            <wp:positionH relativeFrom="page">
              <wp:posOffset>2120900</wp:posOffset>
            </wp:positionH>
            <wp:positionV relativeFrom="paragraph">
              <wp:posOffset>33124</wp:posOffset>
            </wp:positionV>
            <wp:extent cx="2489200" cy="7112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2489200" cy="711200"/>
                    </a:xfrm>
                    <a:prstGeom prst="rect">
                      <a:avLst/>
                    </a:prstGeom>
                  </pic:spPr>
                </pic:pic>
              </a:graphicData>
            </a:graphic>
          </wp:anchor>
        </w:drawing>
      </w:r>
      <w:r>
        <w:rPr>
          <w:w w:val="105"/>
          <w:sz w:val="15"/>
        </w:rPr>
        <w:t>Digitally</w:t>
      </w:r>
      <w:r>
        <w:rPr>
          <w:spacing w:val="-10"/>
          <w:w w:val="105"/>
          <w:sz w:val="15"/>
        </w:rPr>
        <w:t xml:space="preserve"> </w:t>
      </w:r>
      <w:r>
        <w:rPr>
          <w:w w:val="105"/>
          <w:sz w:val="15"/>
        </w:rPr>
        <w:t>signed</w:t>
      </w:r>
      <w:r>
        <w:rPr>
          <w:spacing w:val="-10"/>
          <w:w w:val="105"/>
          <w:sz w:val="15"/>
        </w:rPr>
        <w:t xml:space="preserve"> </w:t>
      </w:r>
      <w:r>
        <w:rPr>
          <w:w w:val="105"/>
          <w:sz w:val="15"/>
        </w:rPr>
        <w:t>by</w:t>
      </w:r>
      <w:r>
        <w:rPr>
          <w:spacing w:val="-10"/>
          <w:w w:val="105"/>
          <w:sz w:val="15"/>
        </w:rPr>
        <w:t xml:space="preserve"> </w:t>
      </w:r>
      <w:r>
        <w:rPr>
          <w:w w:val="105"/>
          <w:sz w:val="15"/>
        </w:rPr>
        <w:t>Ababei</w:t>
      </w:r>
      <w:r>
        <w:rPr>
          <w:spacing w:val="-10"/>
          <w:w w:val="105"/>
          <w:sz w:val="15"/>
        </w:rPr>
        <w:t xml:space="preserve"> </w:t>
      </w:r>
      <w:r>
        <w:rPr>
          <w:w w:val="105"/>
          <w:sz w:val="15"/>
        </w:rPr>
        <w:t>Angela</w:t>
      </w:r>
      <w:r>
        <w:rPr>
          <w:spacing w:val="40"/>
          <w:w w:val="105"/>
          <w:sz w:val="15"/>
        </w:rPr>
        <w:t xml:space="preserve"> </w:t>
      </w:r>
      <w:r>
        <w:rPr>
          <w:w w:val="105"/>
          <w:sz w:val="15"/>
        </w:rPr>
        <w:t>Date: 2026.05.11 14:42:51 EEST</w:t>
      </w:r>
    </w:p>
    <w:p w14:paraId="26D250A6" w14:textId="77777777" w:rsidR="00AB60FC" w:rsidRDefault="00AB60FC" w:rsidP="00AB60FC">
      <w:pPr>
        <w:spacing w:line="207" w:lineRule="exact"/>
        <w:ind w:left="1468"/>
        <w:rPr>
          <w:sz w:val="15"/>
        </w:rPr>
      </w:pPr>
      <w:r>
        <w:rPr>
          <w:b/>
          <w:position w:val="-2"/>
        </w:rPr>
        <w:t>Primar</w:t>
      </w:r>
      <w:r>
        <w:rPr>
          <w:b/>
          <w:spacing w:val="-20"/>
          <w:position w:val="-2"/>
        </w:rPr>
        <w:t xml:space="preserve"> </w:t>
      </w:r>
      <w:r>
        <w:rPr>
          <w:sz w:val="15"/>
        </w:rPr>
        <w:t>Reason:</w:t>
      </w:r>
      <w:r>
        <w:rPr>
          <w:spacing w:val="14"/>
          <w:sz w:val="15"/>
        </w:rPr>
        <w:t xml:space="preserve"> </w:t>
      </w:r>
      <w:r>
        <w:rPr>
          <w:sz w:val="15"/>
        </w:rPr>
        <w:t>MoldSign</w:t>
      </w:r>
      <w:r>
        <w:rPr>
          <w:spacing w:val="14"/>
          <w:sz w:val="15"/>
        </w:rPr>
        <w:t xml:space="preserve"> </w:t>
      </w:r>
      <w:r>
        <w:rPr>
          <w:spacing w:val="-2"/>
          <w:sz w:val="15"/>
        </w:rPr>
        <w:t>Signature</w:t>
      </w:r>
    </w:p>
    <w:p w14:paraId="6D6CA726" w14:textId="77777777" w:rsidR="00AB60FC" w:rsidRDefault="00AB60FC" w:rsidP="00AB60FC">
      <w:pPr>
        <w:spacing w:line="157" w:lineRule="exact"/>
        <w:ind w:left="2247"/>
        <w:rPr>
          <w:sz w:val="15"/>
        </w:rPr>
      </w:pPr>
      <w:r>
        <w:rPr>
          <w:spacing w:val="-2"/>
          <w:w w:val="105"/>
          <w:sz w:val="15"/>
        </w:rPr>
        <w:t>Location:</w:t>
      </w:r>
      <w:r>
        <w:rPr>
          <w:spacing w:val="3"/>
          <w:w w:val="105"/>
          <w:sz w:val="15"/>
        </w:rPr>
        <w:t xml:space="preserve"> </w:t>
      </w:r>
      <w:r>
        <w:rPr>
          <w:spacing w:val="-2"/>
          <w:w w:val="105"/>
          <w:sz w:val="15"/>
        </w:rPr>
        <w:t>Moldova</w:t>
      </w:r>
    </w:p>
    <w:p w14:paraId="7C555B81" w14:textId="77777777" w:rsidR="00AB60FC" w:rsidRDefault="00AB60FC" w:rsidP="00AB60FC">
      <w:pPr>
        <w:spacing w:before="150"/>
      </w:pPr>
      <w:r>
        <w:br w:type="column"/>
      </w:r>
    </w:p>
    <w:p w14:paraId="71A46A0F" w14:textId="77777777" w:rsidR="00AB60FC" w:rsidRDefault="00AB60FC" w:rsidP="00AB60FC">
      <w:pPr>
        <w:pStyle w:val="a8"/>
        <w:ind w:left="1468"/>
      </w:pPr>
      <w:r>
        <w:t>Ababei</w:t>
      </w:r>
      <w:r>
        <w:rPr>
          <w:spacing w:val="-3"/>
        </w:rPr>
        <w:t xml:space="preserve"> </w:t>
      </w:r>
      <w:r>
        <w:rPr>
          <w:spacing w:val="-2"/>
        </w:rPr>
        <w:t>Angela</w:t>
      </w:r>
    </w:p>
    <w:p w14:paraId="4B85A793" w14:textId="77777777" w:rsidR="00AB60FC" w:rsidRDefault="00AB60FC" w:rsidP="00AB60FC">
      <w:pPr>
        <w:pStyle w:val="a8"/>
        <w:sectPr w:rsidR="00AB60FC">
          <w:type w:val="continuous"/>
          <w:pgSz w:w="11910" w:h="16840"/>
          <w:pgMar w:top="1740" w:right="566" w:bottom="920" w:left="1133" w:header="0" w:footer="726" w:gutter="0"/>
          <w:cols w:num="2" w:space="720" w:equalWidth="0">
            <w:col w:w="4461" w:space="127"/>
            <w:col w:w="5623"/>
          </w:cols>
        </w:sectPr>
      </w:pPr>
    </w:p>
    <w:p w14:paraId="617AA26B" w14:textId="77777777" w:rsidR="00AB60FC" w:rsidRDefault="00AB60FC" w:rsidP="00AB60FC">
      <w:pPr>
        <w:spacing w:before="7"/>
        <w:rPr>
          <w:b/>
          <w:sz w:val="2"/>
        </w:rPr>
      </w:pPr>
    </w:p>
    <w:p w14:paraId="38B5D1EA" w14:textId="77777777" w:rsidR="00AB60FC" w:rsidRDefault="00AB60FC" w:rsidP="00AB60FC">
      <w:pPr>
        <w:ind w:left="2247"/>
        <w:rPr>
          <w:sz w:val="20"/>
        </w:rPr>
      </w:pPr>
      <w:r>
        <w:rPr>
          <w:sz w:val="20"/>
          <w:lang w:val="ru-RU" w:eastAsia="ru-RU"/>
        </w:rPr>
        <mc:AlternateContent>
          <mc:Choice Requires="wps">
            <w:drawing>
              <wp:inline distT="0" distB="0" distL="0" distR="0" wp14:anchorId="56F14805" wp14:editId="0164C1BC">
                <wp:extent cx="1248410" cy="152400"/>
                <wp:effectExtent l="9525" t="0" r="0" b="952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8410" cy="152400"/>
                        </a:xfrm>
                        <a:prstGeom prst="rect">
                          <a:avLst/>
                        </a:prstGeom>
                        <a:ln w="3810">
                          <a:solidFill>
                            <a:srgbClr val="7F7F7F"/>
                          </a:solidFill>
                          <a:prstDash val="solid"/>
                        </a:ln>
                      </wps:spPr>
                      <wps:txbx>
                        <w:txbxContent>
                          <w:p w14:paraId="733A6C6F" w14:textId="77777777" w:rsidR="00AB60FC" w:rsidRDefault="00AB60FC" w:rsidP="00AB60FC">
                            <w:pPr>
                              <w:spacing w:before="29"/>
                              <w:ind w:left="80"/>
                              <w:rPr>
                                <w:sz w:val="15"/>
                              </w:rPr>
                            </w:pPr>
                            <w:r>
                              <w:rPr>
                                <w:spacing w:val="-2"/>
                                <w:w w:val="105"/>
                                <w:sz w:val="15"/>
                              </w:rPr>
                              <w:t>MOLDOVA</w:t>
                            </w:r>
                            <w:r>
                              <w:rPr>
                                <w:spacing w:val="-1"/>
                                <w:w w:val="105"/>
                                <w:sz w:val="15"/>
                              </w:rPr>
                              <w:t xml:space="preserve"> </w:t>
                            </w:r>
                            <w:r>
                              <w:rPr>
                                <w:spacing w:val="-2"/>
                                <w:w w:val="105"/>
                                <w:sz w:val="15"/>
                              </w:rPr>
                              <w:t>EUROPEANĂ</w:t>
                            </w:r>
                          </w:p>
                        </w:txbxContent>
                      </wps:txbx>
                      <wps:bodyPr wrap="square" lIns="0" tIns="0" rIns="0" bIns="0" rtlCol="0">
                        <a:noAutofit/>
                      </wps:bodyPr>
                    </wps:wsp>
                  </a:graphicData>
                </a:graphic>
              </wp:inline>
            </w:drawing>
          </mc:Choice>
          <mc:Fallback>
            <w:pict>
              <v:shape w14:anchorId="56F14805" id="Textbox 4" o:spid="_x0000_s1027" type="#_x0000_t202" style="width:98.3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" filled="f" strokecolor="#7f7f7f" strokeweight=".3pt">
                <v:path arrowok="t"/>
                <v:textbox inset="0,0,0,0">
                  <w:txbxContent>
                    <w:p w14:paraId="733A6C6F" w14:textId="77777777" w:rsidR="00AB60FC" w:rsidRDefault="00AB60FC" w:rsidP="00AB60FC">
                      <w:pPr>
                        <w:spacing w:before="29"/>
                        <w:ind w:left="80"/>
                        <w:rPr>
                          <w:sz w:val="15"/>
                        </w:rPr>
                      </w:pPr>
                      <w:r>
                        <w:rPr>
                          <w:spacing w:val="-2"/>
                          <w:w w:val="105"/>
                          <w:sz w:val="15"/>
                        </w:rPr>
                        <w:t>MOLDOVA</w:t>
                      </w:r>
                      <w:r>
                        <w:rPr>
                          <w:spacing w:val="-1"/>
                          <w:w w:val="105"/>
                          <w:sz w:val="15"/>
                        </w:rPr>
                        <w:t xml:space="preserve"> </w:t>
                      </w:r>
                      <w:r>
                        <w:rPr>
                          <w:spacing w:val="-2"/>
                          <w:w w:val="105"/>
                          <w:sz w:val="15"/>
                        </w:rPr>
                        <w:t>EUROPEANĂ</w:t>
                      </w:r>
                    </w:p>
                  </w:txbxContent>
                </v:textbox>
                <w10:anchorlock/>
              </v:shape>
            </w:pict>
          </mc:Fallback>
        </mc:AlternateContent>
      </w: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lastRenderedPageBreak/>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1A55F6ED" w:rsidR="00312F05" w:rsidRDefault="00312F05" w:rsidP="00312F05">
      <w:pPr>
        <w:jc w:val="center"/>
        <w:rPr>
          <w:rFonts w:eastAsia="PMingLiU"/>
          <w:b/>
          <w:lang w:val="ro-MD" w:eastAsia="zh-CN"/>
        </w:rPr>
      </w:pPr>
    </w:p>
    <w:p w14:paraId="6EEEB1F8" w14:textId="562E690F" w:rsidR="004C5636" w:rsidRDefault="004C5636" w:rsidP="00312F05">
      <w:pPr>
        <w:jc w:val="center"/>
        <w:rPr>
          <w:rFonts w:eastAsia="PMingLiU"/>
          <w:b/>
          <w:lang w:val="ro-MD" w:eastAsia="zh-CN"/>
        </w:rPr>
      </w:pPr>
    </w:p>
    <w:p w14:paraId="4D8148ED" w14:textId="73D79C30" w:rsidR="004C5636" w:rsidRDefault="004C5636" w:rsidP="00312F05">
      <w:pPr>
        <w:jc w:val="center"/>
        <w:rPr>
          <w:rFonts w:eastAsia="PMingLiU"/>
          <w:b/>
          <w:lang w:val="ro-MD" w:eastAsia="zh-CN"/>
        </w:rPr>
      </w:pPr>
    </w:p>
    <w:p w14:paraId="318FD373" w14:textId="77777777" w:rsidR="004C5636" w:rsidRPr="00FF430B" w:rsidRDefault="004C5636"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1F3ECE6A" w14:textId="77777777" w:rsidR="00AB60FC" w:rsidRDefault="00AB60FC" w:rsidP="00AB60FC">
      <w:pPr>
        <w:pStyle w:val="a8"/>
        <w:spacing w:before="233"/>
        <w:ind w:left="569" w:firstLine="182"/>
      </w:pPr>
      <w:r>
        <w:t>Obiectul</w:t>
      </w:r>
      <w:r>
        <w:rPr>
          <w:spacing w:val="-4"/>
        </w:rPr>
        <w:t xml:space="preserve"> </w:t>
      </w:r>
      <w:r>
        <w:t>achizitiei:</w:t>
      </w:r>
      <w:r>
        <w:rPr>
          <w:spacing w:val="-4"/>
        </w:rPr>
        <w:t xml:space="preserve"> </w:t>
      </w:r>
      <w:r>
        <w:t>achiziționarea</w:t>
      </w:r>
      <w:r>
        <w:rPr>
          <w:spacing w:val="-3"/>
        </w:rPr>
        <w:t xml:space="preserve"> </w:t>
      </w:r>
      <w:r>
        <w:t>lucrărilor</w:t>
      </w:r>
      <w:r>
        <w:rPr>
          <w:spacing w:val="-2"/>
        </w:rPr>
        <w:t xml:space="preserve"> </w:t>
      </w:r>
      <w:r>
        <w:t>de</w:t>
      </w:r>
      <w:r>
        <w:rPr>
          <w:spacing w:val="-4"/>
        </w:rPr>
        <w:t xml:space="preserve"> </w:t>
      </w:r>
      <w:r>
        <w:t>betonare</w:t>
      </w:r>
      <w:r>
        <w:rPr>
          <w:spacing w:val="-5"/>
        </w:rPr>
        <w:t xml:space="preserve"> </w:t>
      </w:r>
      <w:r>
        <w:t>si</w:t>
      </w:r>
      <w:r>
        <w:rPr>
          <w:spacing w:val="-4"/>
        </w:rPr>
        <w:t xml:space="preserve"> </w:t>
      </w:r>
      <w:r>
        <w:t>de</w:t>
      </w:r>
      <w:r>
        <w:rPr>
          <w:spacing w:val="-4"/>
        </w:rPr>
        <w:t xml:space="preserve"> </w:t>
      </w:r>
      <w:r>
        <w:t>construcție</w:t>
      </w:r>
      <w:r>
        <w:rPr>
          <w:spacing w:val="-4"/>
        </w:rPr>
        <w:t xml:space="preserve"> </w:t>
      </w:r>
      <w:r>
        <w:t>a</w:t>
      </w:r>
      <w:r>
        <w:rPr>
          <w:spacing w:val="-4"/>
        </w:rPr>
        <w:t xml:space="preserve"> </w:t>
      </w:r>
      <w:r>
        <w:t>sectoarelor</w:t>
      </w:r>
      <w:r>
        <w:rPr>
          <w:spacing w:val="-4"/>
        </w:rPr>
        <w:t xml:space="preserve"> </w:t>
      </w:r>
      <w:r>
        <w:t>de drum conform necesitătilor primaria Cobilea, r-nul Soldanesti</w:t>
      </w:r>
    </w:p>
    <w:p w14:paraId="47816BD5" w14:textId="77777777" w:rsidR="00AB60FC" w:rsidRDefault="00AB60FC" w:rsidP="00AB60FC">
      <w:pPr>
        <w:spacing w:before="120"/>
        <w:ind w:left="569"/>
        <w:rPr>
          <w:b/>
          <w:sz w:val="20"/>
        </w:rPr>
      </w:pPr>
      <w:r>
        <w:rPr>
          <w:b/>
        </w:rPr>
        <w:t>Cod</w:t>
      </w:r>
      <w:r>
        <w:rPr>
          <w:b/>
          <w:spacing w:val="-6"/>
        </w:rPr>
        <w:t xml:space="preserve"> </w:t>
      </w:r>
      <w:r>
        <w:rPr>
          <w:b/>
        </w:rPr>
        <w:t>CPV:</w:t>
      </w:r>
      <w:r>
        <w:rPr>
          <w:b/>
          <w:spacing w:val="-5"/>
        </w:rPr>
        <w:t xml:space="preserve"> </w:t>
      </w:r>
      <w:r>
        <w:rPr>
          <w:b/>
          <w:sz w:val="20"/>
        </w:rPr>
        <w:t>45200000-</w:t>
      </w:r>
      <w:r>
        <w:rPr>
          <w:b/>
          <w:spacing w:val="-10"/>
          <w:sz w:val="20"/>
        </w:rPr>
        <w:t>9</w:t>
      </w:r>
    </w:p>
    <w:p w14:paraId="4B12B47A" w14:textId="77777777" w:rsidR="00AB60FC" w:rsidRDefault="00AB60FC" w:rsidP="00AB60FC">
      <w:pPr>
        <w:pStyle w:val="a8"/>
        <w:spacing w:before="120"/>
        <w:ind w:left="569"/>
      </w:pPr>
      <w:r>
        <w:t>procedura</w:t>
      </w:r>
      <w:r>
        <w:rPr>
          <w:spacing w:val="-3"/>
        </w:rPr>
        <w:t xml:space="preserve"> </w:t>
      </w:r>
      <w:r>
        <w:t>de</w:t>
      </w:r>
      <w:r>
        <w:rPr>
          <w:spacing w:val="-3"/>
        </w:rPr>
        <w:t xml:space="preserve"> </w:t>
      </w:r>
      <w:r>
        <w:t>achiziție:</w:t>
      </w:r>
      <w:r>
        <w:rPr>
          <w:spacing w:val="-1"/>
        </w:rPr>
        <w:t xml:space="preserve"> </w:t>
      </w:r>
      <w:r>
        <w:rPr>
          <w:spacing w:val="-5"/>
        </w:rPr>
        <w:t>VM</w:t>
      </w:r>
    </w:p>
    <w:p w14:paraId="27A28DF4" w14:textId="77777777" w:rsidR="00AB60FC" w:rsidRDefault="00AB60FC" w:rsidP="00AB60FC">
      <w:pPr>
        <w:pStyle w:val="a8"/>
        <w:spacing w:before="120"/>
        <w:ind w:left="569"/>
      </w:pPr>
      <w:r>
        <w:t>Procedura</w:t>
      </w:r>
      <w:r>
        <w:rPr>
          <w:spacing w:val="-4"/>
        </w:rPr>
        <w:t xml:space="preserve"> </w:t>
      </w:r>
      <w:r>
        <w:t>a</w:t>
      </w:r>
      <w:r>
        <w:rPr>
          <w:spacing w:val="-1"/>
        </w:rPr>
        <w:t xml:space="preserve"> </w:t>
      </w:r>
      <w:r>
        <w:t>fost</w:t>
      </w:r>
      <w:r>
        <w:rPr>
          <w:spacing w:val="-2"/>
        </w:rPr>
        <w:t xml:space="preserve"> </w:t>
      </w:r>
      <w:r>
        <w:t>inclusă</w:t>
      </w:r>
      <w:r>
        <w:rPr>
          <w:spacing w:val="-1"/>
        </w:rPr>
        <w:t xml:space="preserve"> </w:t>
      </w:r>
      <w:r>
        <w:t>în</w:t>
      </w:r>
      <w:r>
        <w:rPr>
          <w:spacing w:val="-1"/>
        </w:rPr>
        <w:t xml:space="preserve"> </w:t>
      </w:r>
      <w:r>
        <w:t>planul</w:t>
      </w:r>
      <w:r>
        <w:rPr>
          <w:spacing w:val="-3"/>
        </w:rPr>
        <w:t xml:space="preserve"> </w:t>
      </w:r>
      <w:r>
        <w:t>de</w:t>
      </w:r>
      <w:r>
        <w:rPr>
          <w:spacing w:val="-3"/>
        </w:rPr>
        <w:t xml:space="preserve"> </w:t>
      </w:r>
      <w:r>
        <w:t>achiziții</w:t>
      </w:r>
      <w:r>
        <w:rPr>
          <w:spacing w:val="-1"/>
        </w:rPr>
        <w:t xml:space="preserve"> </w:t>
      </w:r>
      <w:r>
        <w:t>publice</w:t>
      </w:r>
      <w:r>
        <w:rPr>
          <w:spacing w:val="-4"/>
        </w:rPr>
        <w:t xml:space="preserve"> </w:t>
      </w:r>
      <w:r>
        <w:t>a</w:t>
      </w:r>
      <w:r>
        <w:rPr>
          <w:spacing w:val="-1"/>
        </w:rPr>
        <w:t xml:space="preserve"> </w:t>
      </w:r>
      <w:r>
        <w:t>autorității</w:t>
      </w:r>
      <w:r>
        <w:rPr>
          <w:spacing w:val="-1"/>
        </w:rPr>
        <w:t xml:space="preserve"> </w:t>
      </w:r>
      <w:r>
        <w:rPr>
          <w:spacing w:val="-2"/>
        </w:rPr>
        <w:t>contractante</w:t>
      </w:r>
    </w:p>
    <w:p w14:paraId="222C971E" w14:textId="77777777" w:rsidR="00AB60FC" w:rsidRDefault="00AB60FC" w:rsidP="00AB60FC">
      <w:pPr>
        <w:spacing w:before="120"/>
        <w:ind w:left="852"/>
        <w:rPr>
          <w:b/>
        </w:rPr>
      </w:pPr>
      <w:r>
        <w:rPr>
          <w:b/>
          <w:spacing w:val="-5"/>
          <w:sz w:val="22"/>
        </w:rPr>
        <w:t>Da,</w:t>
      </w:r>
    </w:p>
    <w:p w14:paraId="23AE2CB2" w14:textId="77777777" w:rsidR="00AB60FC" w:rsidRDefault="00AB60FC" w:rsidP="00AB60FC">
      <w:pPr>
        <w:spacing w:before="97"/>
        <w:rPr>
          <w:b/>
        </w:rPr>
      </w:pPr>
    </w:p>
    <w:p w14:paraId="6BF5777C" w14:textId="77777777" w:rsidR="00AB60FC" w:rsidRDefault="00AB60FC" w:rsidP="00AB60FC">
      <w:pPr>
        <w:pStyle w:val="a"/>
        <w:widowControl w:val="0"/>
        <w:numPr>
          <w:ilvl w:val="0"/>
          <w:numId w:val="0"/>
        </w:numPr>
        <w:tabs>
          <w:tab w:val="clear" w:pos="1134"/>
          <w:tab w:val="left" w:pos="852"/>
        </w:tabs>
        <w:autoSpaceDE w:val="0"/>
        <w:autoSpaceDN w:val="0"/>
        <w:ind w:left="852"/>
      </w:pPr>
      <w:r>
        <w:rPr>
          <w:b/>
        </w:rPr>
        <w:t>Denumirea</w:t>
      </w:r>
      <w:r>
        <w:rPr>
          <w:b/>
          <w:spacing w:val="-5"/>
        </w:rPr>
        <w:t xml:space="preserve"> </w:t>
      </w:r>
      <w:r>
        <w:rPr>
          <w:b/>
        </w:rPr>
        <w:t>autorității</w:t>
      </w:r>
      <w:r>
        <w:rPr>
          <w:b/>
          <w:spacing w:val="-1"/>
        </w:rPr>
        <w:t xml:space="preserve"> </w:t>
      </w:r>
      <w:r>
        <w:rPr>
          <w:b/>
        </w:rPr>
        <w:t>contractante</w:t>
      </w:r>
      <w:r>
        <w:t>:</w:t>
      </w:r>
      <w:r>
        <w:rPr>
          <w:spacing w:val="-3"/>
        </w:rPr>
        <w:t xml:space="preserve"> </w:t>
      </w:r>
      <w:r>
        <w:t>primaria</w:t>
      </w:r>
      <w:r>
        <w:rPr>
          <w:spacing w:val="-4"/>
        </w:rPr>
        <w:t xml:space="preserve"> </w:t>
      </w:r>
      <w:r>
        <w:t>Cobilea,</w:t>
      </w:r>
      <w:r>
        <w:rPr>
          <w:spacing w:val="-2"/>
        </w:rPr>
        <w:t xml:space="preserve"> </w:t>
      </w:r>
      <w:r>
        <w:t>r-nul</w:t>
      </w:r>
      <w:r>
        <w:rPr>
          <w:spacing w:val="-2"/>
        </w:rPr>
        <w:t xml:space="preserve"> Soldanesti</w:t>
      </w:r>
    </w:p>
    <w:p w14:paraId="42F5D38C" w14:textId="77777777" w:rsidR="00AB60FC" w:rsidRDefault="00AB60FC" w:rsidP="00AB60FC">
      <w:pPr>
        <w:pStyle w:val="a"/>
        <w:widowControl w:val="0"/>
        <w:numPr>
          <w:ilvl w:val="0"/>
          <w:numId w:val="0"/>
        </w:numPr>
        <w:tabs>
          <w:tab w:val="clear" w:pos="1134"/>
          <w:tab w:val="left" w:pos="852"/>
        </w:tabs>
        <w:autoSpaceDE w:val="0"/>
        <w:autoSpaceDN w:val="0"/>
        <w:spacing w:before="120"/>
        <w:ind w:left="852"/>
      </w:pPr>
      <w:r>
        <w:rPr>
          <w:b/>
        </w:rPr>
        <w:t>IDNO</w:t>
      </w:r>
      <w:r>
        <w:t>:</w:t>
      </w:r>
      <w:r>
        <w:rPr>
          <w:spacing w:val="-5"/>
        </w:rPr>
        <w:t xml:space="preserve"> </w:t>
      </w:r>
      <w:r>
        <w:rPr>
          <w:spacing w:val="-2"/>
        </w:rPr>
        <w:t>1007601006379</w:t>
      </w:r>
    </w:p>
    <w:p w14:paraId="6BC1734E" w14:textId="77777777" w:rsidR="00AB60FC" w:rsidRDefault="00AB60FC" w:rsidP="00AB60FC">
      <w:pPr>
        <w:pStyle w:val="a"/>
        <w:widowControl w:val="0"/>
        <w:numPr>
          <w:ilvl w:val="0"/>
          <w:numId w:val="0"/>
        </w:numPr>
        <w:tabs>
          <w:tab w:val="clear" w:pos="1134"/>
          <w:tab w:val="left" w:pos="852"/>
        </w:tabs>
        <w:autoSpaceDE w:val="0"/>
        <w:autoSpaceDN w:val="0"/>
        <w:spacing w:before="120"/>
        <w:ind w:left="852"/>
      </w:pPr>
      <w:r>
        <w:rPr>
          <w:b/>
        </w:rPr>
        <w:t>Adresa</w:t>
      </w:r>
      <w:r>
        <w:t>:</w:t>
      </w:r>
      <w:r>
        <w:rPr>
          <w:spacing w:val="-2"/>
        </w:rPr>
        <w:t xml:space="preserve"> </w:t>
      </w:r>
      <w:r>
        <w:t>s.</w:t>
      </w:r>
      <w:r>
        <w:rPr>
          <w:spacing w:val="-2"/>
        </w:rPr>
        <w:t xml:space="preserve"> </w:t>
      </w:r>
      <w:r>
        <w:t>Cobilea,</w:t>
      </w:r>
      <w:r>
        <w:rPr>
          <w:spacing w:val="-2"/>
        </w:rPr>
        <w:t xml:space="preserve"> </w:t>
      </w:r>
      <w:r>
        <w:t>r-nul Soldanesti,</w:t>
      </w:r>
      <w:r>
        <w:rPr>
          <w:spacing w:val="-1"/>
        </w:rPr>
        <w:t xml:space="preserve"> </w:t>
      </w:r>
      <w:r>
        <w:t>MD-</w:t>
      </w:r>
      <w:r>
        <w:rPr>
          <w:spacing w:val="-4"/>
        </w:rPr>
        <w:t>7214</w:t>
      </w:r>
    </w:p>
    <w:p w14:paraId="7771622E" w14:textId="77777777" w:rsidR="00AB60FC" w:rsidRDefault="00AB60FC" w:rsidP="00AB60FC">
      <w:pPr>
        <w:pStyle w:val="a"/>
        <w:widowControl w:val="0"/>
        <w:numPr>
          <w:ilvl w:val="0"/>
          <w:numId w:val="0"/>
        </w:numPr>
        <w:tabs>
          <w:tab w:val="clear" w:pos="1134"/>
          <w:tab w:val="left" w:pos="852"/>
        </w:tabs>
        <w:autoSpaceDE w:val="0"/>
        <w:autoSpaceDN w:val="0"/>
        <w:spacing w:before="120"/>
        <w:ind w:left="852"/>
      </w:pPr>
      <w:r>
        <w:rPr>
          <w:b/>
        </w:rPr>
        <w:t>Numărul</w:t>
      </w:r>
      <w:r>
        <w:rPr>
          <w:b/>
          <w:spacing w:val="-2"/>
        </w:rPr>
        <w:t xml:space="preserve"> </w:t>
      </w:r>
      <w:r>
        <w:rPr>
          <w:b/>
        </w:rPr>
        <w:t>de</w:t>
      </w:r>
      <w:r>
        <w:rPr>
          <w:b/>
          <w:spacing w:val="-3"/>
        </w:rPr>
        <w:t xml:space="preserve"> </w:t>
      </w:r>
      <w:r>
        <w:rPr>
          <w:b/>
        </w:rPr>
        <w:t>telefon/fax:</w:t>
      </w:r>
      <w:r>
        <w:rPr>
          <w:b/>
          <w:spacing w:val="-2"/>
        </w:rPr>
        <w:t xml:space="preserve"> </w:t>
      </w:r>
      <w:r>
        <w:t>0272-51-2-36/0272-51-7-09,</w:t>
      </w:r>
      <w:r>
        <w:rPr>
          <w:spacing w:val="-2"/>
        </w:rPr>
        <w:t xml:space="preserve"> 068156638</w:t>
      </w:r>
    </w:p>
    <w:p w14:paraId="53D07FD0" w14:textId="77777777" w:rsidR="00AB60FC" w:rsidRDefault="00AB60FC" w:rsidP="00AB60FC">
      <w:pPr>
        <w:pStyle w:val="a"/>
        <w:widowControl w:val="0"/>
        <w:numPr>
          <w:ilvl w:val="0"/>
          <w:numId w:val="0"/>
        </w:numPr>
        <w:tabs>
          <w:tab w:val="clear" w:pos="1134"/>
          <w:tab w:val="left" w:pos="852"/>
        </w:tabs>
        <w:autoSpaceDE w:val="0"/>
        <w:autoSpaceDN w:val="0"/>
        <w:spacing w:before="120"/>
        <w:ind w:left="852"/>
      </w:pPr>
      <w:r>
        <w:rPr>
          <w:b/>
        </w:rPr>
        <w:t>Adresa</w:t>
      </w:r>
      <w:r>
        <w:rPr>
          <w:b/>
          <w:spacing w:val="-2"/>
        </w:rPr>
        <w:t xml:space="preserve"> </w:t>
      </w:r>
      <w:r>
        <w:rPr>
          <w:b/>
        </w:rPr>
        <w:t>de</w:t>
      </w:r>
      <w:r>
        <w:rPr>
          <w:b/>
          <w:spacing w:val="-2"/>
        </w:rPr>
        <w:t xml:space="preserve"> </w:t>
      </w:r>
      <w:r>
        <w:rPr>
          <w:b/>
        </w:rPr>
        <w:t>e-mail</w:t>
      </w:r>
      <w:r>
        <w:rPr>
          <w:b/>
          <w:spacing w:val="-1"/>
        </w:rPr>
        <w:t xml:space="preserve"> </w:t>
      </w:r>
      <w:r>
        <w:rPr>
          <w:b/>
        </w:rPr>
        <w:t>și</w:t>
      </w:r>
      <w:r>
        <w:rPr>
          <w:b/>
          <w:spacing w:val="-1"/>
        </w:rPr>
        <w:t xml:space="preserve"> </w:t>
      </w:r>
      <w:r>
        <w:rPr>
          <w:b/>
        </w:rPr>
        <w:t>de</w:t>
      </w:r>
      <w:r>
        <w:rPr>
          <w:b/>
          <w:spacing w:val="-2"/>
        </w:rPr>
        <w:t xml:space="preserve"> </w:t>
      </w:r>
      <w:r>
        <w:rPr>
          <w:b/>
        </w:rPr>
        <w:t>internet</w:t>
      </w:r>
      <w:r>
        <w:rPr>
          <w:b/>
          <w:spacing w:val="-1"/>
        </w:rPr>
        <w:t xml:space="preserve"> </w:t>
      </w:r>
      <w:r>
        <w:rPr>
          <w:b/>
        </w:rPr>
        <w:t>a</w:t>
      </w:r>
      <w:r>
        <w:rPr>
          <w:b/>
          <w:spacing w:val="-1"/>
        </w:rPr>
        <w:t xml:space="preserve"> </w:t>
      </w:r>
      <w:r>
        <w:rPr>
          <w:b/>
        </w:rPr>
        <w:t>autorității</w:t>
      </w:r>
      <w:r>
        <w:rPr>
          <w:b/>
          <w:spacing w:val="-1"/>
        </w:rPr>
        <w:t xml:space="preserve"> </w:t>
      </w:r>
      <w:r>
        <w:rPr>
          <w:b/>
        </w:rPr>
        <w:t>contractante</w:t>
      </w:r>
      <w:r>
        <w:t>:</w:t>
      </w:r>
      <w:r>
        <w:rPr>
          <w:spacing w:val="-1"/>
        </w:rPr>
        <w:t xml:space="preserve"> </w:t>
      </w:r>
      <w:hyperlink r:id="rId15">
        <w:r>
          <w:rPr>
            <w:spacing w:val="-2"/>
          </w:rPr>
          <w:t>primaria.cobilea@gmail.com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33E30EAA" w14:textId="6E468923" w:rsidR="00AB60FC" w:rsidRDefault="00312F05" w:rsidP="00AB60FC">
            <w:pPr>
              <w:pStyle w:val="a8"/>
              <w:spacing w:before="233"/>
              <w:ind w:left="569" w:firstLine="182"/>
            </w:pPr>
            <w:r w:rsidRPr="00892FAB">
              <w:rPr>
                <w:lang w:val="en-US" w:eastAsia="ru-RU"/>
              </w:rPr>
              <w:t xml:space="preserve">Antreprenorul se obligă să execute </w:t>
            </w:r>
            <w:r w:rsidR="00AB60FC">
              <w:rPr>
                <w:lang w:val="en-US" w:eastAsia="ru-RU"/>
              </w:rPr>
              <w:t xml:space="preserve">lucrări </w:t>
            </w:r>
            <w:bookmarkStart w:id="47" w:name="_GoBack"/>
            <w:bookmarkEnd w:id="47"/>
            <w:r w:rsidR="00AB60FC">
              <w:t>de</w:t>
            </w:r>
            <w:r w:rsidR="00AB60FC">
              <w:rPr>
                <w:spacing w:val="-4"/>
              </w:rPr>
              <w:t xml:space="preserve"> </w:t>
            </w:r>
            <w:r w:rsidR="00AB60FC">
              <w:t>betonare</w:t>
            </w:r>
            <w:r w:rsidR="00AB60FC">
              <w:rPr>
                <w:spacing w:val="-5"/>
              </w:rPr>
              <w:t xml:space="preserve"> </w:t>
            </w:r>
            <w:r w:rsidR="00AB60FC">
              <w:t>si</w:t>
            </w:r>
            <w:r w:rsidR="00AB60FC">
              <w:rPr>
                <w:spacing w:val="-4"/>
              </w:rPr>
              <w:t xml:space="preserve"> </w:t>
            </w:r>
            <w:r w:rsidR="00AB60FC">
              <w:t>de</w:t>
            </w:r>
            <w:r w:rsidR="00AB60FC">
              <w:rPr>
                <w:spacing w:val="-4"/>
              </w:rPr>
              <w:t xml:space="preserve"> </w:t>
            </w:r>
            <w:r w:rsidR="00AB60FC">
              <w:t>construcție</w:t>
            </w:r>
            <w:r w:rsidR="00AB60FC">
              <w:rPr>
                <w:spacing w:val="-4"/>
              </w:rPr>
              <w:t xml:space="preserve"> </w:t>
            </w:r>
            <w:r w:rsidR="00AB60FC">
              <w:t>a</w:t>
            </w:r>
            <w:r w:rsidR="00AB60FC">
              <w:rPr>
                <w:spacing w:val="-4"/>
              </w:rPr>
              <w:t xml:space="preserve"> </w:t>
            </w:r>
            <w:r w:rsidR="00AB60FC">
              <w:t>sectoarelor</w:t>
            </w:r>
            <w:r w:rsidR="00AB60FC">
              <w:rPr>
                <w:spacing w:val="-4"/>
              </w:rPr>
              <w:t xml:space="preserve"> </w:t>
            </w:r>
            <w:r w:rsidR="00AB60FC">
              <w:t xml:space="preserve">de drum </w:t>
            </w:r>
            <w:proofErr w:type="gramStart"/>
            <w:r w:rsidR="00AB60FC">
              <w:t>conform</w:t>
            </w:r>
            <w:proofErr w:type="gramEnd"/>
            <w:r w:rsidR="00AB60FC">
              <w:t xml:space="preserve"> necesitătilor primaria Cobilea, r-nul Soldanesti</w:t>
            </w:r>
          </w:p>
          <w:p w14:paraId="6BAFB820" w14:textId="20A34D8E" w:rsidR="00312F05" w:rsidRPr="00892FAB" w:rsidRDefault="00312F05" w:rsidP="00F30D94">
            <w:pPr>
              <w:tabs>
                <w:tab w:val="left" w:pos="360"/>
              </w:tabs>
              <w:ind w:left="-15" w:right="-15" w:firstLine="15"/>
              <w:jc w:val="both"/>
              <w:rPr>
                <w:noProof w:val="0"/>
                <w:lang w:val="en-US" w:eastAsia="ru-RU"/>
              </w:rPr>
            </w:pP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w:t>
            </w:r>
            <w:r w:rsidRPr="00892FAB">
              <w:rPr>
                <w:noProof w:val="0"/>
                <w:lang w:val="en-US" w:eastAsia="ru-RU"/>
              </w:rPr>
              <w:lastRenderedPageBreak/>
              <w:t xml:space="preserve">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DBCFF" w14:textId="77777777" w:rsidR="001F1CA3" w:rsidRDefault="001F1CA3" w:rsidP="00A20ACF">
      <w:r>
        <w:separator/>
      </w:r>
    </w:p>
  </w:endnote>
  <w:endnote w:type="continuationSeparator" w:id="0">
    <w:p w14:paraId="4D38E109" w14:textId="77777777" w:rsidR="001F1CA3" w:rsidRDefault="001F1C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49F97" w14:textId="77777777" w:rsidR="00AB60FC" w:rsidRDefault="00AB60FC">
    <w:pPr>
      <w:pStyle w:val="a8"/>
      <w:spacing w:line="14" w:lineRule="auto"/>
      <w:rPr>
        <w:b/>
        <w:sz w:val="20"/>
      </w:rPr>
    </w:pPr>
    <w:r>
      <w:rPr>
        <w:b/>
        <w:noProof/>
        <w:sz w:val="20"/>
        <w:lang w:val="ru-RU" w:eastAsia="ru-RU"/>
      </w:rPr>
      <mc:AlternateContent>
        <mc:Choice Requires="wps">
          <w:drawing>
            <wp:anchor distT="0" distB="0" distL="0" distR="0" simplePos="0" relativeHeight="251659264" behindDoc="1" locked="0" layoutInCell="1" allowOverlap="1" wp14:anchorId="55A95EA8" wp14:editId="5DA148EE">
              <wp:simplePos x="0" y="0"/>
              <wp:positionH relativeFrom="page">
                <wp:posOffset>3981577</wp:posOffset>
              </wp:positionH>
              <wp:positionV relativeFrom="page">
                <wp:posOffset>10091477</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1168FB94" w14:textId="5F0281B3" w:rsidR="00AB60FC" w:rsidRDefault="00AB60FC">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35</w:t>
                          </w:r>
                          <w:r>
                            <w:rPr>
                              <w:spacing w:val="-10"/>
                              <w:sz w:val="20"/>
                            </w:rPr>
                            <w:fldChar w:fldCharType="end"/>
                          </w:r>
                        </w:p>
                      </w:txbxContent>
                    </wps:txbx>
                    <wps:bodyPr wrap="square" lIns="0" tIns="0" rIns="0" bIns="0" rtlCol="0">
                      <a:noAutofit/>
                    </wps:bodyPr>
                  </wps:wsp>
                </a:graphicData>
              </a:graphic>
            </wp:anchor>
          </w:drawing>
        </mc:Choice>
        <mc:Fallback>
          <w:pict>
            <v:shapetype w14:anchorId="55A95EA8" id="_x0000_t202" coordsize="21600,21600" o:spt="202" path="m,l,21600r21600,l21600,xe">
              <v:stroke joinstyle="miter"/>
              <v:path gradientshapeok="t" o:connecttype="rect"/>
            </v:shapetype>
            <v:shape id="Textbox 1" o:spid="_x0000_s1028" type="#_x0000_t202" style="position:absolute;margin-left:313.5pt;margin-top:794.6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" filled="f" stroked="f">
              <v:path arrowok="t"/>
              <v:textbox inset="0,0,0,0">
                <w:txbxContent>
                  <w:p w14:paraId="1168FB94" w14:textId="5F0281B3" w:rsidR="00AB60FC" w:rsidRDefault="00AB60FC">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35</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E99BF" w14:textId="77777777" w:rsidR="00312F05" w:rsidRDefault="00312F05" w:rsidP="001F6E5A">
    <w:pPr>
      <w:pStyle w:val="a5"/>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CD2FA49" w:rsidR="00FF6A88" w:rsidRDefault="00FF6A88">
        <w:pPr>
          <w:pStyle w:val="a5"/>
          <w:jc w:val="right"/>
        </w:pPr>
        <w:r>
          <w:fldChar w:fldCharType="begin"/>
        </w:r>
        <w:r>
          <w:instrText xml:space="preserve"> PAGE   \* MERGEFORMAT </w:instrText>
        </w:r>
        <w:r>
          <w:fldChar w:fldCharType="separate"/>
        </w:r>
        <w:r w:rsidR="00AB60FC">
          <w:t>36</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0CA16" w14:textId="77777777" w:rsidR="001F1CA3" w:rsidRDefault="001F1CA3" w:rsidP="00A20ACF">
      <w:r>
        <w:separator/>
      </w:r>
    </w:p>
  </w:footnote>
  <w:footnote w:type="continuationSeparator" w:id="0">
    <w:p w14:paraId="5D2866A0" w14:textId="77777777" w:rsidR="001F1CA3" w:rsidRDefault="001F1CA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5E4483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6B625D0C"/>
    <w:multiLevelType w:val="hybridMultilevel"/>
    <w:tmpl w:val="B4C0D71C"/>
    <w:lvl w:ilvl="0" w:tplc="0E4E4C5A">
      <w:start w:val="11"/>
      <w:numFmt w:val="decimal"/>
      <w:lvlText w:val="%1."/>
      <w:lvlJc w:val="left"/>
      <w:pPr>
        <w:ind w:left="1495" w:hanging="360"/>
        <w:jc w:val="right"/>
      </w:pPr>
      <w:rPr>
        <w:rFonts w:hint="default"/>
        <w:spacing w:val="0"/>
        <w:w w:val="100"/>
        <w:lang w:val="ro-RO" w:eastAsia="en-US" w:bidi="ar-SA"/>
      </w:rPr>
    </w:lvl>
    <w:lvl w:ilvl="1" w:tplc="9BB87230">
      <w:numFmt w:val="bullet"/>
      <w:lvlText w:val="-"/>
      <w:lvlJc w:val="left"/>
      <w:pPr>
        <w:ind w:left="708"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2" w:tplc="FC54EC8A">
      <w:numFmt w:val="bullet"/>
      <w:lvlText w:val="•"/>
      <w:lvlJc w:val="left"/>
      <w:pPr>
        <w:ind w:left="2467" w:hanging="140"/>
      </w:pPr>
      <w:rPr>
        <w:rFonts w:hint="default"/>
        <w:lang w:val="ro-RO" w:eastAsia="en-US" w:bidi="ar-SA"/>
      </w:rPr>
    </w:lvl>
    <w:lvl w:ilvl="3" w:tplc="30C2D4B4">
      <w:numFmt w:val="bullet"/>
      <w:lvlText w:val="•"/>
      <w:lvlJc w:val="left"/>
      <w:pPr>
        <w:ind w:left="3434" w:hanging="140"/>
      </w:pPr>
      <w:rPr>
        <w:rFonts w:hint="default"/>
        <w:lang w:val="ro-RO" w:eastAsia="en-US" w:bidi="ar-SA"/>
      </w:rPr>
    </w:lvl>
    <w:lvl w:ilvl="4" w:tplc="96B05146">
      <w:numFmt w:val="bullet"/>
      <w:lvlText w:val="•"/>
      <w:lvlJc w:val="left"/>
      <w:pPr>
        <w:ind w:left="4402" w:hanging="140"/>
      </w:pPr>
      <w:rPr>
        <w:rFonts w:hint="default"/>
        <w:lang w:val="ro-RO" w:eastAsia="en-US" w:bidi="ar-SA"/>
      </w:rPr>
    </w:lvl>
    <w:lvl w:ilvl="5" w:tplc="6568A056">
      <w:numFmt w:val="bullet"/>
      <w:lvlText w:val="•"/>
      <w:lvlJc w:val="left"/>
      <w:pPr>
        <w:ind w:left="5369" w:hanging="140"/>
      </w:pPr>
      <w:rPr>
        <w:rFonts w:hint="default"/>
        <w:lang w:val="ro-RO" w:eastAsia="en-US" w:bidi="ar-SA"/>
      </w:rPr>
    </w:lvl>
    <w:lvl w:ilvl="6" w:tplc="77E88CBC">
      <w:numFmt w:val="bullet"/>
      <w:lvlText w:val="•"/>
      <w:lvlJc w:val="left"/>
      <w:pPr>
        <w:ind w:left="6337" w:hanging="140"/>
      </w:pPr>
      <w:rPr>
        <w:rFonts w:hint="default"/>
        <w:lang w:val="ro-RO" w:eastAsia="en-US" w:bidi="ar-SA"/>
      </w:rPr>
    </w:lvl>
    <w:lvl w:ilvl="7" w:tplc="8B4A07C8">
      <w:numFmt w:val="bullet"/>
      <w:lvlText w:val="•"/>
      <w:lvlJc w:val="left"/>
      <w:pPr>
        <w:ind w:left="7304" w:hanging="140"/>
      </w:pPr>
      <w:rPr>
        <w:rFonts w:hint="default"/>
        <w:lang w:val="ro-RO" w:eastAsia="en-US" w:bidi="ar-SA"/>
      </w:rPr>
    </w:lvl>
    <w:lvl w:ilvl="8" w:tplc="FE8CDA78">
      <w:numFmt w:val="bullet"/>
      <w:lvlText w:val="•"/>
      <w:lvlJc w:val="left"/>
      <w:pPr>
        <w:ind w:left="8272" w:hanging="140"/>
      </w:pPr>
      <w:rPr>
        <w:rFonts w:hint="default"/>
        <w:lang w:val="ro-RO" w:eastAsia="en-US" w:bidi="ar-SA"/>
      </w:rPr>
    </w:lvl>
  </w:abstractNum>
  <w:abstractNum w:abstractNumId="34" w15:restartNumberingAfterBreak="0">
    <w:nsid w:val="6F9F7E79"/>
    <w:multiLevelType w:val="hybridMultilevel"/>
    <w:tmpl w:val="65725B44"/>
    <w:lvl w:ilvl="0" w:tplc="AB6A9A3C">
      <w:start w:val="1"/>
      <w:numFmt w:val="decimal"/>
      <w:lvlText w:val="%1."/>
      <w:lvlJc w:val="left"/>
      <w:pPr>
        <w:ind w:left="852" w:hanging="284"/>
        <w:jc w:val="left"/>
      </w:pPr>
      <w:rPr>
        <w:rFonts w:hint="default"/>
        <w:spacing w:val="0"/>
        <w:w w:val="100"/>
        <w:lang w:val="ro-RO" w:eastAsia="en-US" w:bidi="ar-SA"/>
      </w:rPr>
    </w:lvl>
    <w:lvl w:ilvl="1" w:tplc="71CAF700">
      <w:start w:val="1"/>
      <w:numFmt w:val="decimal"/>
      <w:lvlText w:val="%2)"/>
      <w:lvlJc w:val="left"/>
      <w:pPr>
        <w:ind w:left="1394" w:hanging="260"/>
        <w:jc w:val="left"/>
      </w:pPr>
      <w:rPr>
        <w:rFonts w:ascii="Times New Roman" w:eastAsia="Times New Roman" w:hAnsi="Times New Roman" w:cs="Times New Roman" w:hint="default"/>
        <w:b/>
        <w:bCs/>
        <w:i w:val="0"/>
        <w:iCs w:val="0"/>
        <w:spacing w:val="0"/>
        <w:w w:val="100"/>
        <w:sz w:val="24"/>
        <w:szCs w:val="24"/>
        <w:lang w:val="ro-RO" w:eastAsia="en-US" w:bidi="ar-SA"/>
      </w:rPr>
    </w:lvl>
    <w:lvl w:ilvl="2" w:tplc="85684AAC">
      <w:numFmt w:val="bullet"/>
      <w:lvlText w:val="•"/>
      <w:lvlJc w:val="left"/>
      <w:pPr>
        <w:ind w:left="2378" w:hanging="260"/>
      </w:pPr>
      <w:rPr>
        <w:rFonts w:hint="default"/>
        <w:lang w:val="ro-RO" w:eastAsia="en-US" w:bidi="ar-SA"/>
      </w:rPr>
    </w:lvl>
    <w:lvl w:ilvl="3" w:tplc="22C2F0E0">
      <w:numFmt w:val="bullet"/>
      <w:lvlText w:val="•"/>
      <w:lvlJc w:val="left"/>
      <w:pPr>
        <w:ind w:left="3357" w:hanging="260"/>
      </w:pPr>
      <w:rPr>
        <w:rFonts w:hint="default"/>
        <w:lang w:val="ro-RO" w:eastAsia="en-US" w:bidi="ar-SA"/>
      </w:rPr>
    </w:lvl>
    <w:lvl w:ilvl="4" w:tplc="660C595E">
      <w:numFmt w:val="bullet"/>
      <w:lvlText w:val="•"/>
      <w:lvlJc w:val="left"/>
      <w:pPr>
        <w:ind w:left="4335" w:hanging="260"/>
      </w:pPr>
      <w:rPr>
        <w:rFonts w:hint="default"/>
        <w:lang w:val="ro-RO" w:eastAsia="en-US" w:bidi="ar-SA"/>
      </w:rPr>
    </w:lvl>
    <w:lvl w:ilvl="5" w:tplc="07BE78F2">
      <w:numFmt w:val="bullet"/>
      <w:lvlText w:val="•"/>
      <w:lvlJc w:val="left"/>
      <w:pPr>
        <w:ind w:left="5314" w:hanging="260"/>
      </w:pPr>
      <w:rPr>
        <w:rFonts w:hint="default"/>
        <w:lang w:val="ro-RO" w:eastAsia="en-US" w:bidi="ar-SA"/>
      </w:rPr>
    </w:lvl>
    <w:lvl w:ilvl="6" w:tplc="5E204820">
      <w:numFmt w:val="bullet"/>
      <w:lvlText w:val="•"/>
      <w:lvlJc w:val="left"/>
      <w:pPr>
        <w:ind w:left="6293" w:hanging="260"/>
      </w:pPr>
      <w:rPr>
        <w:rFonts w:hint="default"/>
        <w:lang w:val="ro-RO" w:eastAsia="en-US" w:bidi="ar-SA"/>
      </w:rPr>
    </w:lvl>
    <w:lvl w:ilvl="7" w:tplc="7F14A454">
      <w:numFmt w:val="bullet"/>
      <w:lvlText w:val="•"/>
      <w:lvlJc w:val="left"/>
      <w:pPr>
        <w:ind w:left="7271" w:hanging="260"/>
      </w:pPr>
      <w:rPr>
        <w:rFonts w:hint="default"/>
        <w:lang w:val="ro-RO" w:eastAsia="en-US" w:bidi="ar-SA"/>
      </w:rPr>
    </w:lvl>
    <w:lvl w:ilvl="8" w:tplc="AFA6E198">
      <w:numFmt w:val="bullet"/>
      <w:lvlText w:val="•"/>
      <w:lvlJc w:val="left"/>
      <w:pPr>
        <w:ind w:left="8250" w:hanging="260"/>
      </w:pPr>
      <w:rPr>
        <w:rFonts w:hint="default"/>
        <w:lang w:val="ro-RO" w:eastAsia="en-US" w:bidi="ar-SA"/>
      </w:r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6"/>
  </w:num>
  <w:num w:numId="11">
    <w:abstractNumId w:val="30"/>
  </w:num>
  <w:num w:numId="12">
    <w:abstractNumId w:val="23"/>
  </w:num>
  <w:num w:numId="13">
    <w:abstractNumId w:val="18"/>
  </w:num>
  <w:num w:numId="14">
    <w:abstractNumId w:val="29"/>
  </w:num>
  <w:num w:numId="15">
    <w:abstractNumId w:val="6"/>
  </w:num>
  <w:num w:numId="16">
    <w:abstractNumId w:val="12"/>
  </w:num>
  <w:num w:numId="17">
    <w:abstractNumId w:val="17"/>
  </w:num>
  <w:num w:numId="18">
    <w:abstractNumId w:val="25"/>
  </w:num>
  <w:num w:numId="19">
    <w:abstractNumId w:val="24"/>
  </w:num>
  <w:num w:numId="20">
    <w:abstractNumId w:val="11"/>
  </w:num>
  <w:num w:numId="21">
    <w:abstractNumId w:val="14"/>
  </w:num>
  <w:num w:numId="22">
    <w:abstractNumId w:val="19"/>
  </w:num>
  <w:num w:numId="23">
    <w:abstractNumId w:val="5"/>
  </w:num>
  <w:num w:numId="24">
    <w:abstractNumId w:val="22"/>
  </w:num>
  <w:num w:numId="25">
    <w:abstractNumId w:val="26"/>
  </w:num>
  <w:num w:numId="26">
    <w:abstractNumId w:val="27"/>
  </w:num>
  <w:num w:numId="27">
    <w:abstractNumId w:val="16"/>
  </w:num>
  <w:num w:numId="28">
    <w:abstractNumId w:val="20"/>
  </w:num>
  <w:num w:numId="29">
    <w:abstractNumId w:val="35"/>
  </w:num>
  <w:num w:numId="30">
    <w:abstractNumId w:val="21"/>
  </w:num>
  <w:num w:numId="31">
    <w:abstractNumId w:val="15"/>
  </w:num>
  <w:num w:numId="32">
    <w:abstractNumId w:val="33"/>
  </w:num>
  <w:num w:numId="33">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CA3"/>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6692"/>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636"/>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682"/>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7E8"/>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41A3"/>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0FC"/>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79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customStyle="1" w:styleId="UnresolvedMention">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obilea@gmail.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cobilea@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313CA-FD0E-4C09-BFBA-4BAB13B0D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18854</Words>
  <Characters>107471</Characters>
  <Application>Microsoft Office Word</Application>
  <DocSecurity>0</DocSecurity>
  <Lines>895</Lines>
  <Paragraphs>252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2021-06-01T11:52:00Z</cp:lastPrinted>
  <dcterms:created xsi:type="dcterms:W3CDTF">2026-05-15T12:16:00Z</dcterms:created>
  <dcterms:modified xsi:type="dcterms:W3CDTF">2026-05-15T12:19:00Z</dcterms:modified>
</cp:coreProperties>
</file>