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53784BAB" w14:textId="57A5B38C" w:rsidR="003961E7" w:rsidRDefault="002C07A2" w:rsidP="00A8389B">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nr. </w:t>
      </w:r>
      <w:r w:rsidR="00A8389B">
        <w:rPr>
          <w:noProof w:val="0"/>
          <w:lang w:val="ro-MD" w:eastAsia="ru-RU"/>
        </w:rPr>
        <w:t>69</w:t>
      </w:r>
      <w:r w:rsidR="003961E7" w:rsidRPr="00FF430B">
        <w:rPr>
          <w:noProof w:val="0"/>
          <w:lang w:val="ro-MD" w:eastAsia="ru-RU"/>
        </w:rPr>
        <w:t xml:space="preserve">    din </w:t>
      </w:r>
      <w:r w:rsidR="00A8389B">
        <w:rPr>
          <w:noProof w:val="0"/>
          <w:lang w:val="ro-MD" w:eastAsia="ru-RU"/>
        </w:rPr>
        <w:t xml:space="preserve"> 07.05.</w:t>
      </w:r>
      <w:r w:rsidR="003961E7"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38209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38209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382092">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382092">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382092">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382092">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382092">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382092">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382092">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382092">
      <w:pPr>
        <w:pStyle w:val="a"/>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382092">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382092">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382092">
      <w:pPr>
        <w:pStyle w:val="a"/>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382092">
      <w:pPr>
        <w:pStyle w:val="a"/>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382092">
      <w:pPr>
        <w:pStyle w:val="a"/>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382092">
      <w:pPr>
        <w:pStyle w:val="a"/>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382092">
      <w:pPr>
        <w:pStyle w:val="a"/>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382092">
      <w:pPr>
        <w:pStyle w:val="a"/>
        <w:numPr>
          <w:ilvl w:val="0"/>
          <w:numId w:val="28"/>
        </w:numPr>
        <w:tabs>
          <w:tab w:val="clear" w:pos="1134"/>
          <w:tab w:val="left" w:pos="-284"/>
          <w:tab w:val="left" w:pos="426"/>
        </w:tabs>
        <w:ind w:left="-284" w:firstLine="284"/>
        <w:rPr>
          <w:lang w:val="ro-MD"/>
        </w:rPr>
      </w:pPr>
      <w:r w:rsidRPr="00FF430B">
        <w:rPr>
          <w:lang w:val="ro-MD"/>
        </w:rPr>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lastRenderedPageBreak/>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382092">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382092">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382092">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382092">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382092">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092">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382092">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82092" w:rsidP="00382092">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092">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092">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092">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și să obțină toate informațiile care pot fi necesare în vederea 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w:t>
      </w:r>
      <w:r w:rsidRPr="00FF430B">
        <w:rPr>
          <w:lang w:val="ro-MD"/>
        </w:rPr>
        <w:lastRenderedPageBreak/>
        <w:t xml:space="preserve">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092">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092">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092">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0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0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092">
      <w:pPr>
        <w:pStyle w:val="a"/>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0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092">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lastRenderedPageBreak/>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lastRenderedPageBreak/>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w:t>
      </w:r>
      <w:r w:rsidRPr="00FF430B">
        <w:rPr>
          <w:lang w:val="ro-MD"/>
        </w:rPr>
        <w:lastRenderedPageBreak/>
        <w:t xml:space="preserve">(confirmat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43E93A40" w14:textId="77777777" w:rsidR="00A15E29" w:rsidRPr="00CD0F9F" w:rsidRDefault="00A15E29" w:rsidP="00A15E29">
      <w:pPr>
        <w:spacing w:line="276" w:lineRule="auto"/>
        <w:jc w:val="center"/>
        <w:rPr>
          <w:b/>
          <w:sz w:val="28"/>
          <w:szCs w:val="28"/>
        </w:rPr>
      </w:pPr>
      <w:r w:rsidRPr="00CD0F9F">
        <w:rPr>
          <w:b/>
          <w:sz w:val="28"/>
          <w:szCs w:val="28"/>
        </w:rPr>
        <w:t>ANUNȚ DE INTENȚIE</w:t>
      </w:r>
    </w:p>
    <w:p w14:paraId="656C82DD" w14:textId="77777777" w:rsidR="00A15E29" w:rsidRPr="004B32D4" w:rsidRDefault="00A15E29" w:rsidP="00A15E29">
      <w:pPr>
        <w:spacing w:line="276" w:lineRule="auto"/>
        <w:jc w:val="center"/>
      </w:pPr>
      <w:r w:rsidRPr="004B32D4">
        <w:t xml:space="preserve">Nr. </w:t>
      </w:r>
      <w:r>
        <w:t xml:space="preserve">1  </w:t>
      </w:r>
      <w:r w:rsidRPr="004B32D4">
        <w:t>din</w:t>
      </w:r>
      <w:r>
        <w:t xml:space="preserve">  2</w:t>
      </w:r>
      <w:r w:rsidRPr="00D17578">
        <w:rPr>
          <w:lang w:val="en-US"/>
        </w:rPr>
        <w:t>8</w:t>
      </w:r>
      <w:r>
        <w:t>.04.2026</w:t>
      </w:r>
      <w:r w:rsidRPr="004B32D4">
        <w:t xml:space="preserve"> </w:t>
      </w:r>
    </w:p>
    <w:p w14:paraId="0EE53B6B" w14:textId="77777777" w:rsidR="00A15E29" w:rsidRPr="004B32D4" w:rsidRDefault="00A15E29" w:rsidP="00382092">
      <w:pPr>
        <w:pStyle w:val="a"/>
        <w:numPr>
          <w:ilvl w:val="0"/>
          <w:numId w:val="18"/>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1"/>
        <w:tblW w:w="9918" w:type="dxa"/>
        <w:tblLook w:val="04A0" w:firstRow="1" w:lastRow="0" w:firstColumn="1" w:lastColumn="0" w:noHBand="0" w:noVBand="1"/>
      </w:tblPr>
      <w:tblGrid>
        <w:gridCol w:w="5949"/>
        <w:gridCol w:w="3969"/>
      </w:tblGrid>
      <w:tr w:rsidR="00A15E29" w:rsidRPr="00C014D5" w14:paraId="19270F5F" w14:textId="77777777" w:rsidTr="001F7C4D">
        <w:tc>
          <w:tcPr>
            <w:tcW w:w="5949" w:type="dxa"/>
            <w:shd w:val="clear" w:color="auto" w:fill="F2F2F2" w:themeFill="background1" w:themeFillShade="F2"/>
          </w:tcPr>
          <w:p w14:paraId="0B253744" w14:textId="77777777" w:rsidR="00A15E29" w:rsidRPr="00C86E33" w:rsidRDefault="00A15E29" w:rsidP="001F7C4D">
            <w:pPr>
              <w:spacing w:line="276" w:lineRule="auto"/>
              <w:jc w:val="both"/>
            </w:pPr>
            <w:r w:rsidRPr="00C86E33">
              <w:t>Denumirea autorității contractante</w:t>
            </w:r>
          </w:p>
        </w:tc>
        <w:tc>
          <w:tcPr>
            <w:tcW w:w="3969" w:type="dxa"/>
          </w:tcPr>
          <w:p w14:paraId="2DC5D271" w14:textId="77777777" w:rsidR="00A15E29" w:rsidRPr="00C86E33" w:rsidRDefault="00A15E29" w:rsidP="001F7C4D">
            <w:pPr>
              <w:spacing w:line="276" w:lineRule="auto"/>
              <w:jc w:val="both"/>
            </w:pPr>
            <w:r w:rsidRPr="00C86E33">
              <w:t>Primăria comunei Cocieri</w:t>
            </w:r>
          </w:p>
        </w:tc>
      </w:tr>
      <w:tr w:rsidR="00A15E29" w:rsidRPr="00C014D5" w14:paraId="019C0087" w14:textId="77777777" w:rsidTr="001F7C4D">
        <w:tc>
          <w:tcPr>
            <w:tcW w:w="5949" w:type="dxa"/>
            <w:shd w:val="clear" w:color="auto" w:fill="F2F2F2" w:themeFill="background1" w:themeFillShade="F2"/>
          </w:tcPr>
          <w:p w14:paraId="0A856C95" w14:textId="77777777" w:rsidR="00A15E29" w:rsidRPr="00C86E33" w:rsidRDefault="00A15E29" w:rsidP="001F7C4D">
            <w:pPr>
              <w:spacing w:line="276" w:lineRule="auto"/>
              <w:jc w:val="both"/>
            </w:pPr>
            <w:r w:rsidRPr="00C86E33">
              <w:t>IDNO</w:t>
            </w:r>
          </w:p>
        </w:tc>
        <w:tc>
          <w:tcPr>
            <w:tcW w:w="3969" w:type="dxa"/>
          </w:tcPr>
          <w:p w14:paraId="3BA34507" w14:textId="77777777" w:rsidR="00A15E29" w:rsidRPr="00C86E33" w:rsidRDefault="00A15E29" w:rsidP="001F7C4D">
            <w:pPr>
              <w:spacing w:line="276" w:lineRule="auto"/>
              <w:jc w:val="both"/>
            </w:pPr>
            <w:r w:rsidRPr="00C86E33">
              <w:t>1007601007790</w:t>
            </w:r>
          </w:p>
        </w:tc>
      </w:tr>
      <w:tr w:rsidR="00A15E29" w:rsidRPr="00C014D5" w14:paraId="47A1E4B7" w14:textId="77777777" w:rsidTr="001F7C4D">
        <w:tc>
          <w:tcPr>
            <w:tcW w:w="5949" w:type="dxa"/>
            <w:shd w:val="clear" w:color="auto" w:fill="F2F2F2" w:themeFill="background1" w:themeFillShade="F2"/>
          </w:tcPr>
          <w:p w14:paraId="58CCEC7F" w14:textId="77777777" w:rsidR="00A15E29" w:rsidRPr="00C86E33" w:rsidRDefault="00A15E29" w:rsidP="001F7C4D">
            <w:pPr>
              <w:spacing w:line="276" w:lineRule="auto"/>
              <w:jc w:val="both"/>
            </w:pPr>
            <w:r w:rsidRPr="00C86E33">
              <w:t>Adresa</w:t>
            </w:r>
          </w:p>
        </w:tc>
        <w:tc>
          <w:tcPr>
            <w:tcW w:w="3969" w:type="dxa"/>
          </w:tcPr>
          <w:p w14:paraId="4899997B" w14:textId="77777777" w:rsidR="00A15E29" w:rsidRPr="00C86E33" w:rsidRDefault="00A15E29" w:rsidP="001F7C4D">
            <w:pPr>
              <w:spacing w:line="276" w:lineRule="auto"/>
              <w:jc w:val="both"/>
            </w:pPr>
            <w:r w:rsidRPr="00C86E33">
              <w:t>s. Cocieri, rl. Dubăsari, str. Renașterii nr. 68</w:t>
            </w:r>
          </w:p>
        </w:tc>
      </w:tr>
      <w:tr w:rsidR="00A15E29" w:rsidRPr="00C014D5" w14:paraId="4B7752AF" w14:textId="77777777" w:rsidTr="001F7C4D">
        <w:tc>
          <w:tcPr>
            <w:tcW w:w="5949" w:type="dxa"/>
            <w:shd w:val="clear" w:color="auto" w:fill="F2F2F2" w:themeFill="background1" w:themeFillShade="F2"/>
          </w:tcPr>
          <w:p w14:paraId="28D022F0" w14:textId="77777777" w:rsidR="00A15E29" w:rsidRPr="00C86E33" w:rsidRDefault="00A15E29" w:rsidP="001F7C4D">
            <w:pPr>
              <w:spacing w:line="276" w:lineRule="auto"/>
              <w:jc w:val="both"/>
            </w:pPr>
            <w:r w:rsidRPr="00C86E33">
              <w:t>Numărul de telefon/fax</w:t>
            </w:r>
          </w:p>
        </w:tc>
        <w:tc>
          <w:tcPr>
            <w:tcW w:w="3969" w:type="dxa"/>
          </w:tcPr>
          <w:p w14:paraId="53D91E96" w14:textId="77777777" w:rsidR="00A15E29" w:rsidRPr="00C86E33" w:rsidRDefault="00A15E29" w:rsidP="001F7C4D">
            <w:pPr>
              <w:spacing w:line="276" w:lineRule="auto"/>
              <w:jc w:val="both"/>
            </w:pPr>
            <w:r w:rsidRPr="00C86E33">
              <w:t>0248-52-244/0248-52-238</w:t>
            </w:r>
          </w:p>
        </w:tc>
      </w:tr>
      <w:tr w:rsidR="00A15E29" w:rsidRPr="00C014D5" w14:paraId="35049929" w14:textId="77777777" w:rsidTr="001F7C4D">
        <w:tc>
          <w:tcPr>
            <w:tcW w:w="5949" w:type="dxa"/>
            <w:shd w:val="clear" w:color="auto" w:fill="F2F2F2" w:themeFill="background1" w:themeFillShade="F2"/>
          </w:tcPr>
          <w:p w14:paraId="3BABD685" w14:textId="77777777" w:rsidR="00A15E29" w:rsidRPr="00C86E33" w:rsidRDefault="00A15E29" w:rsidP="001F7C4D">
            <w:pPr>
              <w:spacing w:line="276" w:lineRule="auto"/>
              <w:jc w:val="both"/>
            </w:pPr>
            <w:r w:rsidRPr="00C86E33">
              <w:t>Adresa de e-mail ale autorității contractante</w:t>
            </w:r>
          </w:p>
        </w:tc>
        <w:tc>
          <w:tcPr>
            <w:tcW w:w="3969" w:type="dxa"/>
          </w:tcPr>
          <w:p w14:paraId="4A518914" w14:textId="77777777" w:rsidR="00A15E29" w:rsidRPr="00C86E33" w:rsidRDefault="00A15E29" w:rsidP="001F7C4D">
            <w:pPr>
              <w:spacing w:line="276" w:lineRule="auto"/>
              <w:jc w:val="both"/>
            </w:pPr>
            <w:hyperlink r:id="rId12" w:history="1">
              <w:r w:rsidRPr="00C86E33">
                <w:rPr>
                  <w:rStyle w:val="af3"/>
                  <w:rFonts w:eastAsiaTheme="majorEastAsia"/>
                  <w:lang w:eastAsia="ru-RU"/>
                </w:rPr>
                <w:t>aplcocieri@gmail.com</w:t>
              </w:r>
            </w:hyperlink>
          </w:p>
        </w:tc>
      </w:tr>
      <w:tr w:rsidR="00A15E29" w:rsidRPr="00C014D5" w14:paraId="355DBCBF" w14:textId="77777777" w:rsidTr="001F7C4D">
        <w:tc>
          <w:tcPr>
            <w:tcW w:w="5949" w:type="dxa"/>
            <w:shd w:val="clear" w:color="auto" w:fill="F2F2F2" w:themeFill="background1" w:themeFillShade="F2"/>
          </w:tcPr>
          <w:p w14:paraId="0C748C05" w14:textId="77777777" w:rsidR="00A15E29" w:rsidRPr="00C86E33" w:rsidRDefault="00A15E29" w:rsidP="001F7C4D">
            <w:pPr>
              <w:spacing w:line="276" w:lineRule="auto"/>
              <w:jc w:val="both"/>
            </w:pPr>
            <w:r w:rsidRPr="00C86E33">
              <w:t>Adresa de internet ale autorității contractante</w:t>
            </w:r>
          </w:p>
        </w:tc>
        <w:tc>
          <w:tcPr>
            <w:tcW w:w="3969" w:type="dxa"/>
          </w:tcPr>
          <w:p w14:paraId="6E2C5249" w14:textId="77777777" w:rsidR="00A15E29" w:rsidRPr="00C86E33" w:rsidRDefault="00A15E29" w:rsidP="001F7C4D">
            <w:pPr>
              <w:shd w:val="clear" w:color="auto" w:fill="FFFFFF" w:themeFill="background1"/>
              <w:tabs>
                <w:tab w:val="left" w:pos="284"/>
                <w:tab w:val="right" w:pos="9531"/>
              </w:tabs>
            </w:pPr>
            <w:hyperlink r:id="rId13" w:history="1">
              <w:r w:rsidRPr="00C86E33">
                <w:rPr>
                  <w:rStyle w:val="af3"/>
                  <w:rFonts w:eastAsiaTheme="majorEastAsia"/>
                </w:rPr>
                <w:t>https://cocieri.comuna.md/</w:t>
              </w:r>
            </w:hyperlink>
          </w:p>
        </w:tc>
      </w:tr>
      <w:tr w:rsidR="00A15E29" w:rsidRPr="00C014D5" w14:paraId="62F6B278" w14:textId="77777777" w:rsidTr="001F7C4D">
        <w:tc>
          <w:tcPr>
            <w:tcW w:w="5949" w:type="dxa"/>
            <w:shd w:val="clear" w:color="auto" w:fill="F2F2F2" w:themeFill="background1" w:themeFillShade="F2"/>
          </w:tcPr>
          <w:p w14:paraId="681EB989" w14:textId="77777777" w:rsidR="00A15E29" w:rsidRPr="00C86E33" w:rsidRDefault="00A15E29" w:rsidP="001F7C4D">
            <w:pPr>
              <w:spacing w:line="276" w:lineRule="auto"/>
              <w:jc w:val="both"/>
            </w:pPr>
            <w:r w:rsidRPr="00C86E33">
              <w:t>Persoana de contact, numărul de telefon/e-mail</w:t>
            </w:r>
          </w:p>
        </w:tc>
        <w:tc>
          <w:tcPr>
            <w:tcW w:w="3969" w:type="dxa"/>
          </w:tcPr>
          <w:p w14:paraId="7DC0A7EA" w14:textId="77777777" w:rsidR="00A15E29" w:rsidRPr="00C86E33" w:rsidRDefault="00A15E29" w:rsidP="001F7C4D">
            <w:pPr>
              <w:spacing w:line="276" w:lineRule="auto"/>
              <w:jc w:val="both"/>
            </w:pPr>
            <w:r w:rsidRPr="00C86E33">
              <w:t>Godorozea Natalia, 0248-52-244, nataliagodorozea@mail.ru</w:t>
            </w:r>
          </w:p>
        </w:tc>
      </w:tr>
      <w:tr w:rsidR="00A15E29" w:rsidRPr="00C014D5" w14:paraId="7210C82F" w14:textId="77777777" w:rsidTr="001F7C4D">
        <w:tc>
          <w:tcPr>
            <w:tcW w:w="5949" w:type="dxa"/>
            <w:shd w:val="clear" w:color="auto" w:fill="F2F2F2" w:themeFill="background1" w:themeFillShade="F2"/>
          </w:tcPr>
          <w:p w14:paraId="2D29862E" w14:textId="77777777" w:rsidR="00A15E29" w:rsidRPr="00C86E33" w:rsidRDefault="00A15E29" w:rsidP="001F7C4D">
            <w:pPr>
              <w:spacing w:line="276" w:lineRule="auto"/>
              <w:jc w:val="both"/>
            </w:pPr>
            <w:r w:rsidRPr="00C86E33">
              <w:t>Adresa de e-mail sau de internet de la care se va putea obține accesul liber, direct, total și gratuit la documentația de atribuire</w:t>
            </w:r>
          </w:p>
        </w:tc>
        <w:tc>
          <w:tcPr>
            <w:tcW w:w="3969" w:type="dxa"/>
          </w:tcPr>
          <w:p w14:paraId="2D0D4B5C" w14:textId="77777777" w:rsidR="00A15E29" w:rsidRPr="00C86E33" w:rsidRDefault="00A15E29" w:rsidP="001F7C4D">
            <w:pPr>
              <w:spacing w:line="276" w:lineRule="auto"/>
              <w:jc w:val="both"/>
            </w:pPr>
            <w:r w:rsidRPr="00C86E33">
              <w:t>SIA RSAP</w:t>
            </w:r>
          </w:p>
        </w:tc>
      </w:tr>
      <w:tr w:rsidR="00A15E29" w:rsidRPr="00C014D5" w14:paraId="66C7B816" w14:textId="77777777" w:rsidTr="001F7C4D">
        <w:tc>
          <w:tcPr>
            <w:tcW w:w="5949" w:type="dxa"/>
            <w:shd w:val="clear" w:color="auto" w:fill="F2F2F2" w:themeFill="background1" w:themeFillShade="F2"/>
          </w:tcPr>
          <w:p w14:paraId="08DCA305" w14:textId="77777777" w:rsidR="00A15E29" w:rsidRPr="00C86E33" w:rsidRDefault="00A15E29" w:rsidP="001F7C4D">
            <w:pPr>
              <w:spacing w:line="276" w:lineRule="auto"/>
              <w:jc w:val="both"/>
            </w:pPr>
            <w:r w:rsidRPr="00C86E33">
              <w:t>Tipul autorității contractante și obiectul principal de activitate</w:t>
            </w:r>
          </w:p>
        </w:tc>
        <w:tc>
          <w:tcPr>
            <w:tcW w:w="3969" w:type="dxa"/>
          </w:tcPr>
          <w:p w14:paraId="1366B8AE" w14:textId="77777777" w:rsidR="00A15E29" w:rsidRPr="00C86E33" w:rsidRDefault="00A15E29" w:rsidP="001F7C4D">
            <w:pPr>
              <w:spacing w:line="276" w:lineRule="auto"/>
              <w:jc w:val="both"/>
            </w:pPr>
            <w:r w:rsidRPr="00C86E33">
              <w:t>APL</w:t>
            </w:r>
          </w:p>
        </w:tc>
      </w:tr>
    </w:tbl>
    <w:p w14:paraId="16EE0BC5" w14:textId="77777777" w:rsidR="00A15E29" w:rsidRPr="00E84B8B" w:rsidRDefault="00A15E29" w:rsidP="00382092">
      <w:pPr>
        <w:pStyle w:val="a"/>
        <w:numPr>
          <w:ilvl w:val="0"/>
          <w:numId w:val="1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A15E29" w:rsidRPr="001E3F00" w14:paraId="3DAE5E94" w14:textId="77777777" w:rsidTr="001F7C4D">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464DFF" w14:textId="77777777" w:rsidR="00A15E29" w:rsidRPr="001E3F00" w:rsidRDefault="00A15E29" w:rsidP="001F7C4D">
            <w:pPr>
              <w:spacing w:line="276" w:lineRule="auto"/>
              <w:jc w:val="center"/>
              <w:rPr>
                <w:lang w:val="ro-MD"/>
              </w:rPr>
            </w:pPr>
            <w:r w:rsidRPr="001E3F00">
              <w:rPr>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2B09C7" w14:textId="77777777" w:rsidR="00A15E29" w:rsidRPr="001E3F00" w:rsidRDefault="00A15E29" w:rsidP="001F7C4D">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2DE79" w14:textId="77777777" w:rsidR="00A15E29" w:rsidRPr="001E3F00" w:rsidRDefault="00A15E29" w:rsidP="001F7C4D">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BDB73B" w14:textId="77777777" w:rsidR="00A15E29" w:rsidRPr="001E3F00" w:rsidRDefault="00A15E29" w:rsidP="001F7C4D">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2AFBCC" w14:textId="77777777" w:rsidR="00A15E29" w:rsidRPr="001E3F00" w:rsidRDefault="00A15E29" w:rsidP="001F7C4D">
            <w:pPr>
              <w:spacing w:line="276" w:lineRule="auto"/>
              <w:jc w:val="center"/>
              <w:rPr>
                <w:lang w:val="ro-MD"/>
              </w:rPr>
            </w:pPr>
            <w:r w:rsidRPr="001E3F00">
              <w:rPr>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00A7EC6" w14:textId="77777777" w:rsidR="00A15E29" w:rsidRPr="001E3F00" w:rsidRDefault="00A15E29" w:rsidP="001F7C4D">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A15E29" w:rsidRPr="001E3F00" w14:paraId="41597D98" w14:textId="77777777" w:rsidTr="001F7C4D">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56F15C7" w14:textId="77777777" w:rsidR="00A15E29" w:rsidRPr="00CD0F9F" w:rsidRDefault="00A15E29" w:rsidP="001F7C4D">
            <w:pPr>
              <w:spacing w:line="276" w:lineRule="auto"/>
              <w:jc w:val="center"/>
              <w:rPr>
                <w:lang w:val="ro-MD"/>
              </w:rPr>
            </w:pPr>
            <w:r w:rsidRPr="00CD0F9F">
              <w:rPr>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1A34E1A" w14:textId="77777777" w:rsidR="00A15E29" w:rsidRPr="00C86E33" w:rsidRDefault="00A15E29" w:rsidP="001F7C4D">
            <w:pPr>
              <w:spacing w:line="276" w:lineRule="auto"/>
              <w:jc w:val="center"/>
              <w:rPr>
                <w:lang w:val="ro-MD"/>
              </w:rPr>
            </w:pPr>
            <w:r w:rsidRPr="00C86E33">
              <w:rPr>
                <w:lang w:eastAsia="en-GB"/>
              </w:rPr>
              <w:t>45233142-6</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0F84158" w14:textId="77777777" w:rsidR="00A15E29" w:rsidRPr="00C86E33" w:rsidRDefault="00A15E29" w:rsidP="001F7C4D">
            <w:pPr>
              <w:spacing w:line="276" w:lineRule="auto"/>
              <w:jc w:val="center"/>
              <w:rPr>
                <w:lang w:val="ro-MD"/>
              </w:rPr>
            </w:pPr>
            <w:r w:rsidRPr="00C86E33">
              <w:rPr>
                <w:lang w:eastAsia="en-GB"/>
              </w:rPr>
              <w:t>Lucrări  de reparație a drumurilor locale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EEF9738" w14:textId="77777777" w:rsidR="00A15E29" w:rsidRPr="00C86E33" w:rsidRDefault="00A15E29" w:rsidP="001F7C4D">
            <w:pPr>
              <w:spacing w:line="276" w:lineRule="auto"/>
              <w:jc w:val="center"/>
              <w:rPr>
                <w:lang w:val="ro-MD"/>
              </w:rPr>
            </w:pPr>
            <w:r w:rsidRPr="00C86E33">
              <w:rPr>
                <w:lang w:val="ro-MD"/>
              </w:rPr>
              <w:t>1 lot</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8893FC5" w14:textId="77777777" w:rsidR="00A15E29" w:rsidRPr="00C86E33" w:rsidRDefault="00A15E29" w:rsidP="001F7C4D">
            <w:pPr>
              <w:spacing w:line="276" w:lineRule="auto"/>
              <w:jc w:val="both"/>
              <w:rPr>
                <w:lang w:val="ro-MD"/>
              </w:rPr>
            </w:pPr>
            <w:r>
              <w:rPr>
                <w:lang w:val="ro-MD"/>
              </w:rPr>
              <w:t>Lucrări de reparație a unor porțiuni de drumuri locale prin așternerea îmbrăcămintei din beton, sau asfalt. Lucrările includ decaparea și pregătirea fundației prin repartizarea stratului suport din piatră spartă și aplicarea stratului din beton, sau asfalt.</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4604F4B" w14:textId="77777777" w:rsidR="00A15E29" w:rsidRDefault="00A15E29" w:rsidP="001F7C4D">
            <w:pPr>
              <w:spacing w:line="276" w:lineRule="auto"/>
              <w:jc w:val="center"/>
              <w:rPr>
                <w:lang w:eastAsia="en-GB"/>
              </w:rPr>
            </w:pPr>
          </w:p>
          <w:p w14:paraId="3DCECB49" w14:textId="77777777" w:rsidR="00A15E29" w:rsidRPr="001D1ABB" w:rsidRDefault="00A15E29" w:rsidP="001F7C4D">
            <w:pPr>
              <w:spacing w:line="276" w:lineRule="auto"/>
              <w:jc w:val="center"/>
              <w:rPr>
                <w:lang w:val="ro-MD"/>
              </w:rPr>
            </w:pPr>
            <w:r w:rsidRPr="001D1ABB">
              <w:rPr>
                <w:lang w:eastAsia="en-GB"/>
              </w:rPr>
              <w:t>2 485 400.00</w:t>
            </w:r>
          </w:p>
        </w:tc>
      </w:tr>
    </w:tbl>
    <w:p w14:paraId="21341466" w14:textId="77777777" w:rsidR="00A15E29" w:rsidRPr="001E3F00" w:rsidRDefault="00A15E29" w:rsidP="00382092">
      <w:pPr>
        <w:pStyle w:val="a"/>
        <w:numPr>
          <w:ilvl w:val="0"/>
          <w:numId w:val="1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af1"/>
        <w:tblW w:w="9923" w:type="dxa"/>
        <w:tblInd w:w="-5" w:type="dxa"/>
        <w:tblLook w:val="04A0" w:firstRow="1" w:lastRow="0" w:firstColumn="1" w:lastColumn="0" w:noHBand="0" w:noVBand="1"/>
      </w:tblPr>
      <w:tblGrid>
        <w:gridCol w:w="5954"/>
        <w:gridCol w:w="3969"/>
      </w:tblGrid>
      <w:tr w:rsidR="00A15E29" w:rsidRPr="001E3F00" w14:paraId="6FF0A6DD" w14:textId="77777777" w:rsidTr="001F7C4D">
        <w:tc>
          <w:tcPr>
            <w:tcW w:w="5954" w:type="dxa"/>
            <w:shd w:val="clear" w:color="auto" w:fill="F2F2F2" w:themeFill="background1" w:themeFillShade="F2"/>
          </w:tcPr>
          <w:p w14:paraId="65FF6146" w14:textId="77777777" w:rsidR="00A15E29" w:rsidRPr="001E3F00" w:rsidRDefault="00A15E29" w:rsidP="001F7C4D">
            <w:pPr>
              <w:pStyle w:val="a"/>
              <w:spacing w:line="276" w:lineRule="auto"/>
              <w:ind w:left="0"/>
              <w:rPr>
                <w:lang w:val="ro-MD"/>
              </w:rPr>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11439A91" w14:textId="77777777" w:rsidR="00A15E29" w:rsidRPr="001E3F00" w:rsidRDefault="00A15E29" w:rsidP="001F7C4D">
            <w:pPr>
              <w:spacing w:line="276" w:lineRule="auto"/>
              <w:jc w:val="both"/>
            </w:pPr>
            <w:r w:rsidRPr="001E3F00">
              <w:t>Nu □</w:t>
            </w:r>
          </w:p>
          <w:p w14:paraId="698D61DF" w14:textId="77777777" w:rsidR="00A15E29" w:rsidRPr="001E3F00" w:rsidRDefault="00A15E29" w:rsidP="001F7C4D">
            <w:pPr>
              <w:pStyle w:val="a"/>
              <w:spacing w:line="276" w:lineRule="auto"/>
              <w:ind w:left="0"/>
              <w:rPr>
                <w:lang w:val="ro-MD"/>
              </w:rPr>
            </w:pPr>
          </w:p>
        </w:tc>
      </w:tr>
      <w:tr w:rsidR="00A15E29" w:rsidRPr="001E3F00" w14:paraId="2A8F7FD5" w14:textId="77777777" w:rsidTr="001F7C4D">
        <w:tc>
          <w:tcPr>
            <w:tcW w:w="5954" w:type="dxa"/>
            <w:shd w:val="clear" w:color="auto" w:fill="F2F2F2" w:themeFill="background1" w:themeFillShade="F2"/>
          </w:tcPr>
          <w:p w14:paraId="7E3E59FA" w14:textId="77777777" w:rsidR="00A15E29" w:rsidRPr="001E3F00" w:rsidRDefault="00A15E29" w:rsidP="001F7C4D">
            <w:pPr>
              <w:pStyle w:val="a"/>
              <w:spacing w:line="276" w:lineRule="auto"/>
              <w:ind w:left="0"/>
              <w:rPr>
                <w:lang w:val="ro-MD"/>
              </w:rPr>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390EC907" w14:textId="77777777" w:rsidR="00A15E29" w:rsidRPr="001E3F00" w:rsidRDefault="00A15E29" w:rsidP="001F7C4D">
            <w:pPr>
              <w:spacing w:line="276" w:lineRule="auto"/>
              <w:jc w:val="both"/>
            </w:pPr>
            <w:r w:rsidRPr="001E3F00">
              <w:t>Nu □</w:t>
            </w:r>
          </w:p>
          <w:p w14:paraId="0742D91A" w14:textId="77777777" w:rsidR="00A15E29" w:rsidRPr="001E3F00" w:rsidRDefault="00A15E29" w:rsidP="001F7C4D">
            <w:pPr>
              <w:pStyle w:val="a"/>
              <w:spacing w:line="276" w:lineRule="auto"/>
              <w:ind w:left="0"/>
              <w:rPr>
                <w:lang w:val="ro-MD"/>
              </w:rPr>
            </w:pPr>
          </w:p>
        </w:tc>
      </w:tr>
      <w:tr w:rsidR="00A15E29" w:rsidRPr="001E3F00" w14:paraId="52BE7F47" w14:textId="77777777" w:rsidTr="001F7C4D">
        <w:tc>
          <w:tcPr>
            <w:tcW w:w="5954" w:type="dxa"/>
            <w:shd w:val="clear" w:color="auto" w:fill="F2F2F2" w:themeFill="background1" w:themeFillShade="F2"/>
          </w:tcPr>
          <w:p w14:paraId="5E27C97F" w14:textId="77777777" w:rsidR="00A15E29" w:rsidRPr="001E3F00" w:rsidRDefault="00A15E29" w:rsidP="001F7C4D">
            <w:pPr>
              <w:pStyle w:val="a"/>
              <w:spacing w:line="276" w:lineRule="auto"/>
              <w:ind w:left="0"/>
              <w:rPr>
                <w:lang w:val="ro-MD"/>
              </w:rPr>
            </w:pPr>
            <w:r w:rsidRPr="001E3F00">
              <w:rPr>
                <w:lang w:val="ro-MD"/>
              </w:rPr>
              <w:lastRenderedPageBreak/>
              <w:t>Scurtă descriere a criteriilor de selecție</w:t>
            </w:r>
          </w:p>
        </w:tc>
        <w:tc>
          <w:tcPr>
            <w:tcW w:w="3969" w:type="dxa"/>
          </w:tcPr>
          <w:p w14:paraId="3769F30A" w14:textId="77777777" w:rsidR="00A15E29" w:rsidRPr="00F87CD0" w:rsidRDefault="00A15E29" w:rsidP="001F7C4D">
            <w:pPr>
              <w:pStyle w:val="a"/>
              <w:spacing w:line="276" w:lineRule="auto"/>
              <w:ind w:left="0"/>
              <w:rPr>
                <w:lang w:val="ro-MD"/>
              </w:rPr>
            </w:pPr>
            <w:r w:rsidRPr="00F87CD0">
              <w:rPr>
                <w:lang w:val="ro-MD"/>
              </w:rPr>
              <w:t>Competența și experienț</w:t>
            </w:r>
            <w:r>
              <w:rPr>
                <w:lang w:val="ro-MD"/>
              </w:rPr>
              <w:t>a</w:t>
            </w:r>
            <w:r w:rsidRPr="00F87CD0">
              <w:rPr>
                <w:lang w:val="ro-MD"/>
              </w:rPr>
              <w:t xml:space="preserve"> profesională a </w:t>
            </w:r>
            <w:proofErr w:type="spellStart"/>
            <w:r w:rsidRPr="00F87CD0">
              <w:t>ofertaпtalui</w:t>
            </w:r>
            <w:proofErr w:type="spellEnd"/>
          </w:p>
          <w:p w14:paraId="769DA1AB" w14:textId="77777777" w:rsidR="00A15E29" w:rsidRPr="00A15E29" w:rsidRDefault="00A15E29" w:rsidP="001F7C4D">
            <w:pPr>
              <w:pStyle w:val="a"/>
              <w:spacing w:line="276" w:lineRule="auto"/>
              <w:ind w:left="0"/>
              <w:rPr>
                <w:lang w:val="ro-MD"/>
              </w:rPr>
            </w:pPr>
            <w:r w:rsidRPr="00A15E29">
              <w:rPr>
                <w:lang w:val="ro-MD"/>
              </w:rPr>
              <w:t xml:space="preserve">Eligibilitatea și capacitatea </w:t>
            </w:r>
            <w:proofErr w:type="spellStart"/>
            <w:r w:rsidRPr="00A15E29">
              <w:rPr>
                <w:lang w:val="ro-MD"/>
              </w:rPr>
              <w:t>tеhniсă</w:t>
            </w:r>
            <w:proofErr w:type="spellEnd"/>
            <w:r w:rsidRPr="00A15E29">
              <w:rPr>
                <w:lang w:val="ro-MD"/>
              </w:rPr>
              <w:t xml:space="preserve">, </w:t>
            </w:r>
            <w:proofErr w:type="spellStart"/>
            <w:r w:rsidRPr="00A15E29">
              <w:rPr>
                <w:lang w:val="ro-MD"/>
              </w:rPr>
              <w:t>есоnоmiсă</w:t>
            </w:r>
            <w:proofErr w:type="spellEnd"/>
            <w:r w:rsidRPr="00A15E29">
              <w:rPr>
                <w:lang w:val="ro-MD"/>
              </w:rPr>
              <w:t xml:space="preserve"> și </w:t>
            </w:r>
            <w:proofErr w:type="spellStart"/>
            <w:r w:rsidRPr="00A15E29">
              <w:rPr>
                <w:lang w:val="ro-MD"/>
              </w:rPr>
              <w:t>finаnсiаră</w:t>
            </w:r>
            <w:proofErr w:type="spellEnd"/>
            <w:r w:rsidRPr="00A15E29">
              <w:rPr>
                <w:lang w:val="ro-MD"/>
              </w:rPr>
              <w:t xml:space="preserve">, de exercitare </w:t>
            </w:r>
            <w:proofErr w:type="spellStart"/>
            <w:r w:rsidRPr="00A15E29">
              <w:rPr>
                <w:lang w:val="ro-MD"/>
              </w:rPr>
              <w:t>аlucrărilor</w:t>
            </w:r>
            <w:proofErr w:type="spellEnd"/>
            <w:r w:rsidRPr="00A15E29">
              <w:rPr>
                <w:lang w:val="ro-MD"/>
              </w:rPr>
              <w:t>.</w:t>
            </w:r>
          </w:p>
          <w:p w14:paraId="18501190" w14:textId="77777777" w:rsidR="00A15E29" w:rsidRPr="001E3F00" w:rsidRDefault="00A15E29" w:rsidP="001F7C4D">
            <w:pPr>
              <w:pStyle w:val="a"/>
              <w:spacing w:line="276" w:lineRule="auto"/>
              <w:ind w:left="0"/>
              <w:rPr>
                <w:lang w:val="ro-MD"/>
              </w:rPr>
            </w:pPr>
            <w:r w:rsidRPr="00A15E29">
              <w:rPr>
                <w:lang w:val="ro-MD"/>
              </w:rPr>
              <w:t xml:space="preserve"> </w:t>
            </w:r>
            <w:proofErr w:type="spellStart"/>
            <w:r>
              <w:t>Respectarea</w:t>
            </w:r>
            <w:proofErr w:type="spellEnd"/>
            <w:r>
              <w:t xml:space="preserve"> </w:t>
            </w:r>
            <w:proofErr w:type="spellStart"/>
            <w:r>
              <w:t>s</w:t>
            </w:r>
            <w:r w:rsidRPr="00F87CD0">
              <w:t>ta</w:t>
            </w:r>
            <w:r>
              <w:t>n</w:t>
            </w:r>
            <w:r w:rsidRPr="00F87CD0">
              <w:t>darde</w:t>
            </w:r>
            <w:r>
              <w:t>lor</w:t>
            </w:r>
            <w:proofErr w:type="spellEnd"/>
            <w:r w:rsidRPr="00F87CD0">
              <w:t xml:space="preserve"> de </w:t>
            </w:r>
            <w:proofErr w:type="spellStart"/>
            <w:r w:rsidRPr="00F87CD0">
              <w:t>asigarare</w:t>
            </w:r>
            <w:proofErr w:type="spellEnd"/>
            <w:r w:rsidRPr="00F87CD0">
              <w:t xml:space="preserve"> а </w:t>
            </w:r>
            <w:proofErr w:type="spellStart"/>
            <w:r w:rsidRPr="00F87CD0">
              <w:t>calității</w:t>
            </w:r>
            <w:proofErr w:type="spellEnd"/>
            <w:r>
              <w:t>.</w:t>
            </w:r>
          </w:p>
        </w:tc>
      </w:tr>
    </w:tbl>
    <w:p w14:paraId="7125A8F2" w14:textId="77777777" w:rsidR="00A15E29" w:rsidRDefault="00A15E29" w:rsidP="00A15E29">
      <w:pPr>
        <w:pStyle w:val="a"/>
        <w:spacing w:before="240" w:line="276" w:lineRule="auto"/>
        <w:ind w:left="1077"/>
        <w:rPr>
          <w:b/>
          <w:lang w:val="ro-MD"/>
        </w:rPr>
      </w:pPr>
    </w:p>
    <w:p w14:paraId="4CCF4A2B" w14:textId="77777777" w:rsidR="00A15E29" w:rsidRDefault="00A15E29" w:rsidP="00A15E29">
      <w:pPr>
        <w:pStyle w:val="a"/>
        <w:spacing w:before="240" w:line="276" w:lineRule="auto"/>
        <w:ind w:left="1077"/>
        <w:rPr>
          <w:b/>
          <w:lang w:val="ro-MD"/>
        </w:rPr>
      </w:pPr>
    </w:p>
    <w:p w14:paraId="475D3002" w14:textId="77777777" w:rsidR="00A15E29" w:rsidRPr="00E84B8B" w:rsidRDefault="00A15E29" w:rsidP="00382092">
      <w:pPr>
        <w:pStyle w:val="a"/>
        <w:numPr>
          <w:ilvl w:val="0"/>
          <w:numId w:val="18"/>
        </w:numPr>
        <w:tabs>
          <w:tab w:val="clear" w:pos="1134"/>
        </w:tabs>
        <w:spacing w:before="240" w:after="160" w:line="276" w:lineRule="auto"/>
        <w:rPr>
          <w:b/>
          <w:lang w:val="ro-MD"/>
        </w:rPr>
      </w:pPr>
      <w:r w:rsidRPr="00E84B8B">
        <w:rPr>
          <w:b/>
          <w:lang w:val="ro-MD"/>
        </w:rPr>
        <w:t>Alte informații:</w:t>
      </w:r>
    </w:p>
    <w:tbl>
      <w:tblPr>
        <w:tblStyle w:val="af1"/>
        <w:tblW w:w="9923" w:type="dxa"/>
        <w:tblInd w:w="-5" w:type="dxa"/>
        <w:tblLook w:val="04A0" w:firstRow="1" w:lastRow="0" w:firstColumn="1" w:lastColumn="0" w:noHBand="0" w:noVBand="1"/>
      </w:tblPr>
      <w:tblGrid>
        <w:gridCol w:w="5812"/>
        <w:gridCol w:w="4111"/>
      </w:tblGrid>
      <w:tr w:rsidR="00A15E29" w:rsidRPr="00C014D5" w14:paraId="76E7F5CC" w14:textId="77777777" w:rsidTr="001F7C4D">
        <w:tc>
          <w:tcPr>
            <w:tcW w:w="5812" w:type="dxa"/>
            <w:shd w:val="clear" w:color="auto" w:fill="F2F2F2" w:themeFill="background1" w:themeFillShade="F2"/>
          </w:tcPr>
          <w:p w14:paraId="5D079524" w14:textId="77777777" w:rsidR="00A15E29" w:rsidRPr="00C014D5" w:rsidRDefault="00A15E29" w:rsidP="001F7C4D">
            <w:pPr>
              <w:pStyle w:val="a"/>
              <w:spacing w:line="276" w:lineRule="auto"/>
              <w:ind w:left="0"/>
              <w:rPr>
                <w:lang w:val="ro-MD"/>
              </w:rPr>
            </w:pPr>
            <w:r w:rsidRPr="00C014D5">
              <w:rPr>
                <w:lang w:val="ro-MD"/>
              </w:rPr>
              <w:t>Data estimată pentru publicarea anunțului de participare pentru contractul/contractele la care se referă anunțul de intenție</w:t>
            </w:r>
          </w:p>
        </w:tc>
        <w:tc>
          <w:tcPr>
            <w:tcW w:w="4111" w:type="dxa"/>
          </w:tcPr>
          <w:p w14:paraId="06F16CCF" w14:textId="77777777" w:rsidR="00A15E29" w:rsidRPr="00C014D5" w:rsidRDefault="00A15E29" w:rsidP="001F7C4D">
            <w:pPr>
              <w:pStyle w:val="a"/>
              <w:spacing w:line="276" w:lineRule="auto"/>
              <w:ind w:left="0"/>
              <w:rPr>
                <w:lang w:val="ro-MD"/>
              </w:rPr>
            </w:pPr>
            <w:r>
              <w:rPr>
                <w:lang w:val="ro-MD"/>
              </w:rPr>
              <w:t>08.06.2026</w:t>
            </w:r>
          </w:p>
        </w:tc>
      </w:tr>
      <w:tr w:rsidR="00A15E29" w:rsidRPr="00C014D5" w14:paraId="57EEBDE4" w14:textId="77777777" w:rsidTr="001F7C4D">
        <w:tc>
          <w:tcPr>
            <w:tcW w:w="5812" w:type="dxa"/>
            <w:shd w:val="clear" w:color="auto" w:fill="F2F2F2" w:themeFill="background1" w:themeFillShade="F2"/>
          </w:tcPr>
          <w:p w14:paraId="3BCD8095" w14:textId="77777777" w:rsidR="00A15E29" w:rsidRPr="00C014D5" w:rsidRDefault="00A15E29" w:rsidP="001F7C4D">
            <w:pPr>
              <w:pStyle w:val="a"/>
              <w:spacing w:line="276" w:lineRule="auto"/>
              <w:ind w:left="0"/>
              <w:rPr>
                <w:lang w:val="ro-MD"/>
              </w:rPr>
            </w:pPr>
            <w:r w:rsidRPr="00C014D5">
              <w:rPr>
                <w:lang w:val="ro-MD"/>
              </w:rPr>
              <w:t>Tehnici și instrumente specifice de atribuire utilizate</w:t>
            </w:r>
          </w:p>
        </w:tc>
        <w:tc>
          <w:tcPr>
            <w:tcW w:w="4111" w:type="dxa"/>
          </w:tcPr>
          <w:p w14:paraId="55CA9624" w14:textId="77777777" w:rsidR="00A15E29" w:rsidRPr="00C014D5" w:rsidRDefault="00A15E29" w:rsidP="001F7C4D">
            <w:pPr>
              <w:pStyle w:val="a"/>
              <w:spacing w:line="276" w:lineRule="auto"/>
              <w:ind w:left="0"/>
              <w:rPr>
                <w:lang w:val="ro-MD"/>
              </w:rPr>
            </w:pPr>
            <w:r>
              <w:rPr>
                <w:lang w:val="ro-MD"/>
              </w:rPr>
              <w:t>Nu se aplică</w:t>
            </w:r>
          </w:p>
        </w:tc>
      </w:tr>
      <w:tr w:rsidR="00A15E29" w:rsidRPr="00C014D5" w14:paraId="3495A847" w14:textId="77777777" w:rsidTr="001F7C4D">
        <w:tc>
          <w:tcPr>
            <w:tcW w:w="5812" w:type="dxa"/>
            <w:shd w:val="clear" w:color="auto" w:fill="F2F2F2" w:themeFill="background1" w:themeFillShade="F2"/>
          </w:tcPr>
          <w:p w14:paraId="7CF7B35C" w14:textId="77777777" w:rsidR="00A15E29" w:rsidRPr="00C014D5" w:rsidRDefault="00A15E29" w:rsidP="001F7C4D">
            <w:pPr>
              <w:pStyle w:val="a"/>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45A8C0F7" w14:textId="77777777" w:rsidR="00A15E29" w:rsidRPr="00C014D5" w:rsidRDefault="00A15E29" w:rsidP="001F7C4D">
            <w:pPr>
              <w:pStyle w:val="a"/>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tcPr>
          <w:p w14:paraId="75FF96F9" w14:textId="77777777" w:rsidR="00A15E29" w:rsidRPr="004B32D4" w:rsidRDefault="00A15E29" w:rsidP="001F7C4D">
            <w:pPr>
              <w:spacing w:line="276" w:lineRule="auto"/>
              <w:jc w:val="both"/>
              <w:rPr>
                <w:lang w:val="ro-MD"/>
              </w:rPr>
            </w:pPr>
            <w:r w:rsidRPr="004B32D4">
              <w:rPr>
                <w:lang w:val="ro-MD"/>
              </w:rPr>
              <w:t>Nu □</w:t>
            </w:r>
          </w:p>
          <w:p w14:paraId="694FC717" w14:textId="77777777" w:rsidR="00A15E29" w:rsidRPr="00C014D5" w:rsidRDefault="00A15E29" w:rsidP="001F7C4D">
            <w:pPr>
              <w:pStyle w:val="a"/>
              <w:spacing w:line="276" w:lineRule="auto"/>
              <w:ind w:left="0"/>
              <w:rPr>
                <w:lang w:val="ro-MD"/>
              </w:rPr>
            </w:pPr>
          </w:p>
        </w:tc>
      </w:tr>
      <w:tr w:rsidR="00A15E29" w:rsidRPr="00C014D5" w14:paraId="4F74DC58" w14:textId="77777777" w:rsidTr="001F7C4D">
        <w:tc>
          <w:tcPr>
            <w:tcW w:w="5812" w:type="dxa"/>
            <w:shd w:val="clear" w:color="auto" w:fill="F2F2F2" w:themeFill="background1" w:themeFillShade="F2"/>
          </w:tcPr>
          <w:p w14:paraId="6C658D59" w14:textId="77777777" w:rsidR="00A15E29" w:rsidRPr="00C014D5" w:rsidRDefault="00A15E29" w:rsidP="001F7C4D">
            <w:pPr>
              <w:spacing w:line="276" w:lineRule="auto"/>
              <w:jc w:val="both"/>
              <w:rPr>
                <w:lang w:val="ro-MD"/>
              </w:rPr>
            </w:pPr>
            <w:r w:rsidRPr="00C014D5">
              <w:rPr>
                <w:lang w:val="ro-MD"/>
              </w:rPr>
              <w:t>Agenția Națională pentru Soluționarea Contestațiilor</w:t>
            </w:r>
          </w:p>
          <w:p w14:paraId="0EEC7C35" w14:textId="77777777" w:rsidR="00A15E29" w:rsidRPr="00C014D5" w:rsidRDefault="00A15E29" w:rsidP="001F7C4D">
            <w:pPr>
              <w:pStyle w:val="a"/>
              <w:spacing w:line="276" w:lineRule="auto"/>
              <w:ind w:left="0"/>
              <w:rPr>
                <w:lang w:val="ro-MD" w:eastAsia="zh-CN"/>
              </w:rPr>
            </w:pPr>
          </w:p>
        </w:tc>
        <w:tc>
          <w:tcPr>
            <w:tcW w:w="4111" w:type="dxa"/>
          </w:tcPr>
          <w:p w14:paraId="2165ADE2" w14:textId="77777777" w:rsidR="00A15E29" w:rsidRPr="00C014D5" w:rsidRDefault="00A15E29" w:rsidP="001F7C4D">
            <w:pPr>
              <w:spacing w:line="276" w:lineRule="auto"/>
              <w:jc w:val="both"/>
              <w:rPr>
                <w:lang w:val="ro-MD"/>
              </w:rPr>
            </w:pPr>
            <w:r w:rsidRPr="00C014D5">
              <w:rPr>
                <w:lang w:val="ro-MD"/>
              </w:rPr>
              <w:t>mun. Chișinău, bd. Ștefan cel Mare și Sfânt, 124, MD-2001;</w:t>
            </w:r>
          </w:p>
          <w:p w14:paraId="54CC8C85" w14:textId="77777777" w:rsidR="00A15E29" w:rsidRDefault="00A15E29" w:rsidP="001F7C4D">
            <w:pPr>
              <w:spacing w:line="276" w:lineRule="auto"/>
              <w:jc w:val="both"/>
              <w:rPr>
                <w:lang w:val="ro-MD"/>
              </w:rPr>
            </w:pPr>
            <w:r w:rsidRPr="00C014D5">
              <w:rPr>
                <w:lang w:val="ro-MD"/>
              </w:rPr>
              <w:t xml:space="preserve">tel/fax: (022) 820 652, 820-651 </w:t>
            </w:r>
          </w:p>
          <w:p w14:paraId="4637A6DA" w14:textId="77777777" w:rsidR="00A15E29" w:rsidRPr="00C014D5" w:rsidRDefault="00A15E29" w:rsidP="001F7C4D">
            <w:pPr>
              <w:spacing w:line="276" w:lineRule="auto"/>
              <w:jc w:val="both"/>
              <w:rPr>
                <w:rStyle w:val="af3"/>
                <w:rFonts w:eastAsiaTheme="majorEastAsia"/>
                <w:lang w:val="ro-MD"/>
              </w:rPr>
            </w:pPr>
            <w:r>
              <w:rPr>
                <w:lang w:val="ro-MD"/>
              </w:rPr>
              <w:t>e</w:t>
            </w:r>
            <w:r w:rsidRPr="00C014D5">
              <w:rPr>
                <w:lang w:val="ro-MD"/>
              </w:rPr>
              <w:t xml:space="preserve">-mail: </w:t>
            </w:r>
            <w:hyperlink r:id="rId14" w:history="1">
              <w:r w:rsidRPr="00C014D5">
                <w:rPr>
                  <w:rStyle w:val="af3"/>
                  <w:rFonts w:eastAsiaTheme="majorEastAsia"/>
                  <w:lang w:val="ro-MD"/>
                </w:rPr>
                <w:t>contestatii@ansc.md</w:t>
              </w:r>
            </w:hyperlink>
          </w:p>
          <w:p w14:paraId="6008DF8C" w14:textId="77777777" w:rsidR="00A15E29" w:rsidRPr="00C014D5" w:rsidRDefault="00A15E29" w:rsidP="001F7C4D">
            <w:pPr>
              <w:spacing w:line="276" w:lineRule="auto"/>
              <w:jc w:val="both"/>
              <w:rPr>
                <w:lang w:val="ro-MD"/>
              </w:rPr>
            </w:pPr>
            <w:r>
              <w:rPr>
                <w:lang w:val="ro-MD"/>
              </w:rPr>
              <w:t>pagina web</w:t>
            </w:r>
            <w:r w:rsidRPr="001E3F00">
              <w:rPr>
                <w:lang w:val="ro-MD"/>
              </w:rPr>
              <w:t xml:space="preserve">: </w:t>
            </w:r>
            <w:r w:rsidRPr="00C014D5">
              <w:rPr>
                <w:rStyle w:val="af3"/>
                <w:rFonts w:eastAsiaTheme="majorEastAsia"/>
                <w:lang w:val="ro-MD"/>
              </w:rPr>
              <w:t>www.ansc.md</w:t>
            </w:r>
          </w:p>
        </w:tc>
      </w:tr>
      <w:tr w:rsidR="00A15E29" w:rsidRPr="00C014D5" w14:paraId="345595B7" w14:textId="77777777" w:rsidTr="001F7C4D">
        <w:tc>
          <w:tcPr>
            <w:tcW w:w="5812" w:type="dxa"/>
            <w:shd w:val="clear" w:color="auto" w:fill="F2F2F2" w:themeFill="background1" w:themeFillShade="F2"/>
          </w:tcPr>
          <w:p w14:paraId="5135F7AE" w14:textId="77777777" w:rsidR="00A15E29" w:rsidRPr="00C014D5" w:rsidRDefault="00A15E29" w:rsidP="001F7C4D">
            <w:pPr>
              <w:pStyle w:val="a"/>
              <w:spacing w:line="276" w:lineRule="auto"/>
              <w:ind w:left="0"/>
              <w:rPr>
                <w:lang w:val="ro-MD" w:eastAsia="zh-CN"/>
              </w:rPr>
            </w:pPr>
            <w:r w:rsidRPr="00C014D5">
              <w:rPr>
                <w:lang w:val="ro-MD" w:eastAsia="zh-CN"/>
              </w:rPr>
              <w:t>Alte informații relevante</w:t>
            </w:r>
          </w:p>
        </w:tc>
        <w:tc>
          <w:tcPr>
            <w:tcW w:w="4111" w:type="dxa"/>
          </w:tcPr>
          <w:p w14:paraId="1E6BB4A4" w14:textId="77777777" w:rsidR="00A15E29" w:rsidRPr="00C86E33" w:rsidRDefault="00A15E29" w:rsidP="001F7C4D">
            <w:pPr>
              <w:shd w:val="clear" w:color="auto" w:fill="FFFFFF" w:themeFill="background1"/>
              <w:tabs>
                <w:tab w:val="right" w:pos="426"/>
              </w:tabs>
              <w:spacing w:before="120"/>
              <w:rPr>
                <w:bCs/>
              </w:rPr>
            </w:pPr>
            <w:r w:rsidRPr="00C86E33">
              <w:rPr>
                <w:bCs/>
                <w:lang w:eastAsia="ru-RU"/>
              </w:rPr>
              <w:t xml:space="preserve">Comuna Cocieri, este amplasată pe malul stâng al râului Nistru, unde  accesul este limitat de către postul vamal al Republicii Moldovenești Nistrene și </w:t>
            </w:r>
            <w:r w:rsidRPr="00C86E33">
              <w:rPr>
                <w:bCs/>
              </w:rPr>
              <w:t xml:space="preserve">unica posibilitate de trecere a tehnicii, este transportarea acesteea cu feribotul  peste râul Nistru, care în caz de  vânturi puternice sau îngheț al râului, nu circulă. </w:t>
            </w:r>
          </w:p>
          <w:p w14:paraId="24FDB6AB" w14:textId="77777777" w:rsidR="00A15E29" w:rsidRPr="00C014D5" w:rsidRDefault="00A15E29" w:rsidP="001F7C4D">
            <w:pPr>
              <w:tabs>
                <w:tab w:val="right" w:pos="426"/>
              </w:tabs>
              <w:spacing w:before="120" w:after="120" w:line="276" w:lineRule="auto"/>
              <w:rPr>
                <w:lang w:val="ro-MD"/>
              </w:rPr>
            </w:pPr>
            <w:r w:rsidRPr="00C86E33">
              <w:rPr>
                <w:bCs/>
                <w:lang w:eastAsia="ru-RU"/>
              </w:rPr>
              <w:t xml:space="preserve"> Astfel, pentru </w:t>
            </w:r>
            <w:r w:rsidRPr="00C86E33">
              <w:rPr>
                <w:bCs/>
              </w:rPr>
              <w:t xml:space="preserve">mai multe detalii, ce țin de elaborarea unei oferte conforme, autoritatea contractantă, invită în teritoriu, ofertanții doritori să participle la procedura de achiziție publică. </w:t>
            </w:r>
          </w:p>
        </w:tc>
      </w:tr>
    </w:tbl>
    <w:p w14:paraId="525D4DEB" w14:textId="77777777" w:rsidR="00A15E29" w:rsidRPr="004B32D4" w:rsidRDefault="00A15E29" w:rsidP="00A15E29">
      <w:pPr>
        <w:spacing w:line="276" w:lineRule="auto"/>
        <w:jc w:val="both"/>
        <w:rPr>
          <w:lang w:val="ro-MD"/>
        </w:rPr>
      </w:pPr>
    </w:p>
    <w:p w14:paraId="6083124D" w14:textId="77777777" w:rsidR="00A15E29" w:rsidRPr="004B32D4" w:rsidRDefault="00A15E29" w:rsidP="00A15E29">
      <w:pPr>
        <w:spacing w:before="120" w:after="120" w:line="276" w:lineRule="auto"/>
        <w:ind w:firstLine="567"/>
        <w:rPr>
          <w:b/>
          <w:lang w:val="ro-MD"/>
        </w:rPr>
      </w:pPr>
      <w:r w:rsidRPr="004B32D4">
        <w:rPr>
          <w:b/>
          <w:lang w:val="ro-MD"/>
        </w:rPr>
        <w:t xml:space="preserve">Conducătorul grupului de lucru:  </w:t>
      </w:r>
      <w:r>
        <w:rPr>
          <w:b/>
          <w:lang w:val="ro-MD"/>
        </w:rPr>
        <w:t>SPINOVSCHI Raisa</w:t>
      </w:r>
      <w:r w:rsidRPr="004B32D4">
        <w:rPr>
          <w:b/>
          <w:lang w:val="ro-MD"/>
        </w:rPr>
        <w:t xml:space="preserve">                L.Ș.</w:t>
      </w:r>
    </w:p>
    <w:p w14:paraId="1F61FD53" w14:textId="77777777" w:rsidR="00A15E29" w:rsidRDefault="00A15E29" w:rsidP="00A15E29">
      <w:pPr>
        <w:spacing w:line="276" w:lineRule="auto"/>
        <w:jc w:val="both"/>
        <w:rPr>
          <w:lang w:val="ro-MD"/>
        </w:rPr>
      </w:pPr>
    </w:p>
    <w:p w14:paraId="0D401B78" w14:textId="77777777" w:rsidR="00A15E29" w:rsidRPr="00E84B8B" w:rsidRDefault="00A15E29" w:rsidP="00A15E29">
      <w:pPr>
        <w:spacing w:line="276" w:lineRule="auto"/>
        <w:jc w:val="both"/>
        <w:rPr>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506E454A" w14:textId="77777777" w:rsidR="00A15E29" w:rsidRPr="00FF430B" w:rsidRDefault="00A15E29" w:rsidP="00A15E29">
      <w:pPr>
        <w:spacing w:before="120"/>
        <w:jc w:val="center"/>
        <w:outlineLvl w:val="0"/>
        <w:rPr>
          <w:b/>
          <w:sz w:val="28"/>
          <w:szCs w:val="28"/>
          <w:lang w:eastAsia="ru-RU"/>
        </w:rPr>
      </w:pPr>
      <w:r w:rsidRPr="00FF430B">
        <w:rPr>
          <w:b/>
          <w:sz w:val="28"/>
          <w:szCs w:val="28"/>
          <w:lang w:eastAsia="ru-RU"/>
        </w:rPr>
        <w:t>ANUNȚ DE PARTICIPARE</w:t>
      </w:r>
    </w:p>
    <w:p w14:paraId="316508EB" w14:textId="77777777" w:rsidR="00A15E29" w:rsidRPr="00FF430B" w:rsidRDefault="00A15E29" w:rsidP="00A15E29">
      <w:pPr>
        <w:rPr>
          <w:sz w:val="20"/>
          <w:szCs w:val="20"/>
          <w:lang w:eastAsia="ru-RU"/>
        </w:rPr>
      </w:pPr>
    </w:p>
    <w:p w14:paraId="0C13DB78" w14:textId="77777777" w:rsidR="00A15E29" w:rsidRPr="00FF430B" w:rsidRDefault="00A15E29" w:rsidP="00A15E29">
      <w:pPr>
        <w:shd w:val="clear" w:color="auto" w:fill="FFFFFF" w:themeFill="background1"/>
        <w:spacing w:before="120"/>
        <w:rPr>
          <w:b/>
          <w:lang w:eastAsia="ru-RU"/>
        </w:rPr>
      </w:pPr>
      <w:r w:rsidRPr="00FF430B">
        <w:rPr>
          <w:b/>
          <w:lang w:eastAsia="ru-RU"/>
        </w:rPr>
        <w:t xml:space="preserve">privind </w:t>
      </w:r>
      <w:r w:rsidRPr="00321A7E">
        <w:rPr>
          <w:b/>
          <w:lang w:eastAsia="ru-RU"/>
        </w:rPr>
        <w:t xml:space="preserve">achiziționarea </w:t>
      </w:r>
      <w:bookmarkStart w:id="45" w:name="_Hlk235606508"/>
      <w:r w:rsidRPr="00676013">
        <w:rPr>
          <w:b/>
          <w:bCs/>
          <w:i/>
          <w:lang w:eastAsia="ru-RU"/>
        </w:rPr>
        <w:t>Reabilitarea unor porțiuni de drumuri din s. Cocieri, r-nul Dubăsari             (str. Struguraș, str. Biruinței și str. Livezilor)</w:t>
      </w:r>
      <w:r w:rsidRPr="00676013">
        <w:rPr>
          <w:b/>
          <w:bCs/>
          <w:shd w:val="clear" w:color="auto" w:fill="FFFFFF" w:themeFill="background1"/>
          <w:lang w:eastAsia="ru-RU"/>
        </w:rPr>
        <w:br/>
      </w:r>
      <w:bookmarkEnd w:id="45"/>
      <w:r w:rsidRPr="00FF430B">
        <w:rPr>
          <w:b/>
          <w:lang w:eastAsia="ru-RU"/>
        </w:rPr>
        <w:t>prin procedura de achiziție</w:t>
      </w:r>
      <w:r>
        <w:rPr>
          <w:b/>
          <w:lang w:eastAsia="ru-RU"/>
        </w:rPr>
        <w:t xml:space="preserve"> </w:t>
      </w:r>
      <w:r w:rsidRPr="00E02D05">
        <w:rPr>
          <w:b/>
          <w:u w:val="single"/>
          <w:lang w:eastAsia="ru-RU"/>
        </w:rPr>
        <w:t>Licitație deschisă</w:t>
      </w:r>
      <w:r w:rsidRPr="00FF430B">
        <w:rPr>
          <w:b/>
          <w:lang w:eastAsia="ru-RU"/>
        </w:rPr>
        <w:br/>
      </w:r>
    </w:p>
    <w:p w14:paraId="70D731A1" w14:textId="77777777" w:rsidR="00A15E29" w:rsidRPr="00FA0A8F" w:rsidRDefault="00A15E29" w:rsidP="00A15E29">
      <w:pPr>
        <w:tabs>
          <w:tab w:val="left" w:pos="284"/>
          <w:tab w:val="right" w:pos="9531"/>
        </w:tabs>
        <w:spacing w:before="120"/>
        <w:rPr>
          <w:b/>
        </w:rPr>
      </w:pPr>
      <w:r w:rsidRPr="00FA0A8F">
        <w:rPr>
          <w:b/>
        </w:rPr>
        <w:t xml:space="preserve">*Procedura a fost inclusă în planul de achiziții publice a autorității contractante: </w:t>
      </w:r>
      <w:r w:rsidRPr="00FA0A8F">
        <w:rPr>
          <w:b/>
          <w:u w:val="single"/>
        </w:rPr>
        <w:t>Da</w:t>
      </w:r>
    </w:p>
    <w:p w14:paraId="0A97DFAF" w14:textId="77777777" w:rsidR="00A15E29" w:rsidRPr="00BE362C" w:rsidRDefault="00A15E29" w:rsidP="00A15E29">
      <w:pPr>
        <w:shd w:val="clear" w:color="auto" w:fill="FFFFFF" w:themeFill="background1"/>
        <w:tabs>
          <w:tab w:val="left" w:pos="284"/>
          <w:tab w:val="right" w:pos="426"/>
        </w:tabs>
        <w:spacing w:before="120"/>
        <w:jc w:val="both"/>
        <w:rPr>
          <w:sz w:val="20"/>
          <w:szCs w:val="20"/>
          <w:lang w:val="it-IT" w:eastAsia="ru-RU"/>
        </w:rPr>
      </w:pPr>
      <w:r w:rsidRPr="00FA0A8F">
        <w:rPr>
          <w:b/>
        </w:rPr>
        <w:t xml:space="preserve">Link-ul către planul de achiziții publice publicat: </w:t>
      </w:r>
      <w:r w:rsidRPr="00FA0A8F">
        <w:rPr>
          <w:b/>
          <w:lang w:val="ro-MD"/>
        </w:rPr>
        <w:t>https://cocieri.comuna.md/achizitii-publice/</w:t>
      </w:r>
    </w:p>
    <w:p w14:paraId="7F6CE927" w14:textId="77777777" w:rsidR="00A15E29" w:rsidRPr="00FF430B" w:rsidRDefault="00A15E29" w:rsidP="00382092">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Denumirea autorității contractante: </w:t>
      </w:r>
      <w:r>
        <w:rPr>
          <w:b/>
          <w:u w:val="single"/>
          <w:lang w:eastAsia="ru-RU"/>
        </w:rPr>
        <w:t>Primăria comunei Cocieri</w:t>
      </w:r>
    </w:p>
    <w:p w14:paraId="1039804C" w14:textId="77777777" w:rsidR="00A15E29" w:rsidRPr="00FF430B" w:rsidRDefault="00A15E29" w:rsidP="00382092">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u w:val="single"/>
          <w:shd w:val="clear" w:color="auto" w:fill="FFFFFF" w:themeFill="background1"/>
          <w:lang w:eastAsia="ru-RU"/>
        </w:rPr>
        <w:t>1007601007790</w:t>
      </w:r>
    </w:p>
    <w:p w14:paraId="08FB924B" w14:textId="77777777" w:rsidR="00A15E29" w:rsidRPr="00FF430B" w:rsidRDefault="00A15E29" w:rsidP="00382092">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w:t>
      </w:r>
      <w:r>
        <w:rPr>
          <w:b/>
          <w:u w:val="single"/>
          <w:shd w:val="clear" w:color="auto" w:fill="FFFFFF" w:themeFill="background1"/>
          <w:lang w:eastAsia="ru-RU"/>
        </w:rPr>
        <w:t>s. Cocieri, rl. Dubăsari, str. Renașterii nr. 68</w:t>
      </w:r>
    </w:p>
    <w:p w14:paraId="362800F1" w14:textId="77777777" w:rsidR="00A15E29" w:rsidRPr="00FF430B" w:rsidRDefault="00A15E29" w:rsidP="00382092">
      <w:pPr>
        <w:numPr>
          <w:ilvl w:val="0"/>
          <w:numId w:val="19"/>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Numărul de telefon/fax: </w:t>
      </w:r>
      <w:r>
        <w:rPr>
          <w:b/>
          <w:u w:val="single"/>
          <w:shd w:val="clear" w:color="auto" w:fill="FFFFFF" w:themeFill="background1"/>
          <w:lang w:eastAsia="ru-RU"/>
        </w:rPr>
        <w:t>0248-52-244/0248-52-238</w:t>
      </w:r>
    </w:p>
    <w:p w14:paraId="37B8F225" w14:textId="77777777" w:rsidR="00A15E29" w:rsidRPr="00FF430B" w:rsidRDefault="00A15E29" w:rsidP="00382092">
      <w:pPr>
        <w:numPr>
          <w:ilvl w:val="0"/>
          <w:numId w:val="19"/>
        </w:numPr>
        <w:shd w:val="clear" w:color="auto" w:fill="FFFFFF" w:themeFill="background1"/>
        <w:tabs>
          <w:tab w:val="left" w:pos="284"/>
          <w:tab w:val="right" w:pos="9531"/>
        </w:tabs>
        <w:spacing w:before="120"/>
        <w:ind w:left="284" w:hanging="284"/>
        <w:rPr>
          <w:b/>
          <w:lang w:eastAsia="ru-RU"/>
        </w:rPr>
      </w:pPr>
      <w:r w:rsidRPr="00FA0A8F">
        <w:rPr>
          <w:b/>
          <w:lang w:eastAsia="ru-RU"/>
        </w:rPr>
        <w:t xml:space="preserve">Adresa de e-mail și pagina web oficială a autorității contractante: </w:t>
      </w:r>
      <w:hyperlink r:id="rId15" w:history="1">
        <w:r w:rsidRPr="00E6099F">
          <w:rPr>
            <w:rStyle w:val="af3"/>
            <w:b/>
            <w:lang w:eastAsia="ru-RU"/>
          </w:rPr>
          <w:t>aplcocieri@gmail.com</w:t>
        </w:r>
      </w:hyperlink>
      <w:r>
        <w:rPr>
          <w:b/>
          <w:lang w:eastAsia="ru-RU"/>
        </w:rPr>
        <w:t xml:space="preserve">, </w:t>
      </w:r>
      <w:hyperlink r:id="rId16" w:history="1">
        <w:r w:rsidRPr="00E6099F">
          <w:rPr>
            <w:rStyle w:val="af3"/>
            <w:b/>
            <w:shd w:val="clear" w:color="auto" w:fill="FFFFFF" w:themeFill="background1"/>
            <w:lang w:eastAsia="ru-RU"/>
          </w:rPr>
          <w:t>https://cocieri.comuna.md/</w:t>
        </w:r>
      </w:hyperlink>
      <w:r>
        <w:rPr>
          <w:b/>
          <w:shd w:val="clear" w:color="auto" w:fill="FFFFFF" w:themeFill="background1"/>
          <w:lang w:eastAsia="ru-RU"/>
        </w:rPr>
        <w:t xml:space="preserve"> </w:t>
      </w:r>
    </w:p>
    <w:p w14:paraId="4D2E520D" w14:textId="77777777" w:rsidR="00A15E29" w:rsidRPr="00FA0A8F" w:rsidRDefault="00A15E29" w:rsidP="00382092">
      <w:pPr>
        <w:numPr>
          <w:ilvl w:val="0"/>
          <w:numId w:val="19"/>
        </w:numPr>
        <w:shd w:val="clear" w:color="auto" w:fill="FFFFFF" w:themeFill="background1"/>
        <w:tabs>
          <w:tab w:val="left" w:pos="284"/>
          <w:tab w:val="right" w:pos="9531"/>
        </w:tabs>
        <w:spacing w:before="120"/>
        <w:ind w:left="288" w:hanging="288"/>
        <w:rPr>
          <w:b/>
          <w:lang w:eastAsia="ru-RU"/>
        </w:rPr>
      </w:pPr>
      <w:r w:rsidRPr="00FA0A8F">
        <w:rPr>
          <w:b/>
          <w:lang w:eastAsia="ru-RU"/>
        </w:rPr>
        <w:t xml:space="preserve">Adresa de e-mail sau pagina web oficială de la care se va putea obține accesul la documentația de atribuire: </w:t>
      </w:r>
      <w:r w:rsidRPr="00FA0A8F">
        <w:rPr>
          <w:b/>
          <w:i/>
          <w:lang w:eastAsia="ru-RU"/>
        </w:rPr>
        <w:t>documentația de atribuire este anexată în cadrul procedurii în SIA RSAP</w:t>
      </w:r>
    </w:p>
    <w:p w14:paraId="050EAA0C" w14:textId="77777777" w:rsidR="00A15E29" w:rsidRPr="00FF430B" w:rsidRDefault="00A15E29" w:rsidP="00382092">
      <w:pPr>
        <w:numPr>
          <w:ilvl w:val="0"/>
          <w:numId w:val="19"/>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eastAsia="ru-RU"/>
        </w:rPr>
        <w:t>Administrație Publică Locală</w:t>
      </w:r>
    </w:p>
    <w:p w14:paraId="1E9E425D" w14:textId="77777777" w:rsidR="00A15E29" w:rsidRPr="00FF430B" w:rsidRDefault="00A15E29" w:rsidP="00382092">
      <w:pPr>
        <w:numPr>
          <w:ilvl w:val="0"/>
          <w:numId w:val="19"/>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executarea următoarelor 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A15E29" w14:paraId="35AD64BE" w14:textId="77777777" w:rsidTr="001F7C4D">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8649F82" w14:textId="77777777" w:rsidR="00A15E29" w:rsidRPr="00FF430B" w:rsidRDefault="00A15E29" w:rsidP="001F7C4D">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7482123" w14:textId="77777777" w:rsidR="00A15E29" w:rsidRPr="00FF430B" w:rsidRDefault="00A15E29" w:rsidP="001F7C4D">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2BE632" w14:textId="77777777" w:rsidR="00A15E29" w:rsidRPr="00FF430B" w:rsidRDefault="00A15E29" w:rsidP="001F7C4D">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02B0BFE" w14:textId="77777777" w:rsidR="00A15E29" w:rsidRPr="00FF430B" w:rsidRDefault="00A15E29" w:rsidP="001F7C4D">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E77E49D" w14:textId="77777777" w:rsidR="00A15E29" w:rsidRPr="00FF430B" w:rsidRDefault="00A15E29" w:rsidP="001F7C4D">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88A56F7" w14:textId="77777777" w:rsidR="00A15E29" w:rsidRPr="00FF430B" w:rsidRDefault="00A15E29" w:rsidP="001F7C4D">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E372C5A" w14:textId="77777777" w:rsidR="00A15E29" w:rsidRPr="00FF430B" w:rsidRDefault="00A15E29" w:rsidP="001F7C4D">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A15E29" w14:paraId="567E6575" w14:textId="77777777" w:rsidTr="001F7C4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FEA404" w14:textId="77777777" w:rsidR="00A15E29" w:rsidRPr="00FF430B" w:rsidRDefault="00A15E29" w:rsidP="001F7C4D">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EE702DF" w14:textId="77777777" w:rsidR="00A15E29" w:rsidRPr="00FF430B" w:rsidRDefault="00A15E29" w:rsidP="001F7C4D">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5F66018C" w14:textId="77777777" w:rsidR="00A15E29" w:rsidRPr="00FF430B" w:rsidRDefault="00A15E29" w:rsidP="001F7C4D">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7563E36" w14:textId="77777777" w:rsidR="00A15E29" w:rsidRPr="00FF430B" w:rsidRDefault="00A15E29" w:rsidP="001F7C4D">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29D7C19" w14:textId="77777777" w:rsidR="00A15E29" w:rsidRPr="00FF430B" w:rsidRDefault="00A15E29" w:rsidP="001F7C4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EAECD29" w14:textId="77777777" w:rsidR="00A15E29" w:rsidRPr="00FF430B" w:rsidRDefault="00A15E29" w:rsidP="001F7C4D">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3015DF6" w14:textId="77777777" w:rsidR="00A15E29" w:rsidRPr="00FF430B" w:rsidRDefault="00A15E29" w:rsidP="001F7C4D">
            <w:pPr>
              <w:shd w:val="clear" w:color="auto" w:fill="FFFFFF" w:themeFill="background1"/>
              <w:spacing w:before="120"/>
              <w:jc w:val="center"/>
              <w:rPr>
                <w:sz w:val="20"/>
                <w:szCs w:val="20"/>
                <w:lang w:eastAsia="ru-RU"/>
              </w:rPr>
            </w:pPr>
          </w:p>
        </w:tc>
      </w:tr>
      <w:tr w:rsidR="00A15E29" w14:paraId="01EFF1B2" w14:textId="77777777" w:rsidTr="001F7C4D">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A071118" w14:textId="77777777" w:rsidR="00A15E29" w:rsidRPr="00FF430B" w:rsidRDefault="00A15E29" w:rsidP="001F7C4D">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C27AC86" w14:textId="77777777" w:rsidR="00A15E29" w:rsidRPr="00FF430B" w:rsidRDefault="00A15E29" w:rsidP="001F7C4D">
            <w:pPr>
              <w:shd w:val="clear" w:color="auto" w:fill="FFFFFF" w:themeFill="background1"/>
              <w:spacing w:before="120"/>
              <w:jc w:val="center"/>
              <w:rPr>
                <w:sz w:val="20"/>
                <w:szCs w:val="20"/>
                <w:lang w:eastAsia="ru-RU"/>
              </w:rPr>
            </w:pPr>
            <w:r w:rsidRPr="00B8729E">
              <w:rPr>
                <w:sz w:val="16"/>
                <w:szCs w:val="16"/>
                <w:lang w:eastAsia="en-GB"/>
              </w:rPr>
              <w:t>45233142-6</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9124C3F" w14:textId="77777777" w:rsidR="00A15E29" w:rsidRPr="00321A7E" w:rsidRDefault="00A15E29" w:rsidP="001F7C4D">
            <w:pPr>
              <w:shd w:val="clear" w:color="auto" w:fill="FFFFFF" w:themeFill="background1"/>
              <w:spacing w:before="120"/>
              <w:jc w:val="center"/>
              <w:rPr>
                <w:i/>
                <w:sz w:val="20"/>
                <w:szCs w:val="20"/>
                <w:lang w:eastAsia="ru-RU"/>
              </w:rPr>
            </w:pPr>
            <w:r>
              <w:rPr>
                <w:i/>
                <w:sz w:val="20"/>
                <w:szCs w:val="20"/>
                <w:lang w:eastAsia="ru-RU"/>
              </w:rPr>
              <w:t>Reabilitarea unor porțiuni de drumuri din s. Cocieri, r-nul Dubăsari             (str. Struguraș, str. Biruinței și str. Livezilor)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E03F63C" w14:textId="77777777" w:rsidR="00A15E29" w:rsidRPr="00FF430B" w:rsidRDefault="00A15E29" w:rsidP="001F7C4D">
            <w:pPr>
              <w:shd w:val="clear" w:color="auto" w:fill="FFFFFF" w:themeFill="background1"/>
              <w:spacing w:before="120"/>
              <w:jc w:val="center"/>
              <w:rPr>
                <w:sz w:val="20"/>
                <w:szCs w:val="20"/>
                <w:lang w:eastAsia="ru-RU"/>
              </w:rPr>
            </w:pPr>
            <w:r>
              <w:rPr>
                <w:sz w:val="20"/>
                <w:szCs w:val="20"/>
                <w:lang w:eastAsia="ru-RU"/>
              </w:rPr>
              <w:t>Lot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90A4478" w14:textId="77777777" w:rsidR="00A15E29" w:rsidRPr="00FF430B" w:rsidRDefault="00A15E29" w:rsidP="001F7C4D">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19F1A65C" w14:textId="77777777" w:rsidR="00A15E29" w:rsidRPr="00FF430B" w:rsidRDefault="00A15E29" w:rsidP="001F7C4D">
            <w:pPr>
              <w:shd w:val="clear" w:color="auto" w:fill="FFFFFF" w:themeFill="background1"/>
              <w:spacing w:before="120"/>
              <w:jc w:val="center"/>
              <w:rPr>
                <w:sz w:val="20"/>
                <w:szCs w:val="20"/>
                <w:lang w:eastAsia="ru-RU"/>
              </w:rPr>
            </w:pPr>
            <w:r>
              <w:rPr>
                <w:sz w:val="20"/>
                <w:szCs w:val="20"/>
                <w:lang w:eastAsia="ru-RU"/>
              </w:rPr>
              <w:t>Conform listei cu cantitățile de lucrări</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687C726" w14:textId="77777777" w:rsidR="00A15E29" w:rsidRPr="00FF430B" w:rsidRDefault="00A15E29" w:rsidP="001F7C4D">
            <w:pPr>
              <w:shd w:val="clear" w:color="auto" w:fill="FFFFFF" w:themeFill="background1"/>
              <w:spacing w:before="120"/>
              <w:jc w:val="center"/>
              <w:rPr>
                <w:sz w:val="20"/>
                <w:szCs w:val="20"/>
                <w:lang w:eastAsia="ru-RU"/>
              </w:rPr>
            </w:pPr>
          </w:p>
        </w:tc>
      </w:tr>
      <w:tr w:rsidR="00A15E29" w14:paraId="0C29851A" w14:textId="77777777" w:rsidTr="001F7C4D">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D17FAED" w14:textId="77777777" w:rsidR="00A15E29" w:rsidRPr="00FF430B" w:rsidRDefault="00A15E29" w:rsidP="001F7C4D">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0237F5" w14:textId="77777777" w:rsidR="00A15E29" w:rsidRPr="00127A04" w:rsidRDefault="00A15E29" w:rsidP="001F7C4D">
            <w:pPr>
              <w:shd w:val="clear" w:color="auto" w:fill="FFFFFF" w:themeFill="background1"/>
              <w:spacing w:before="120"/>
              <w:jc w:val="center"/>
              <w:rPr>
                <w:b/>
                <w:bCs/>
                <w:lang w:eastAsia="ru-RU"/>
              </w:rPr>
            </w:pPr>
            <w:r w:rsidRPr="00127A04">
              <w:rPr>
                <w:b/>
                <w:bCs/>
                <w:lang w:eastAsia="ru-RU"/>
              </w:rPr>
              <w:t>2 210 000.00</w:t>
            </w:r>
          </w:p>
        </w:tc>
      </w:tr>
    </w:tbl>
    <w:p w14:paraId="2FE3FAC8"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Pr>
          <w:b/>
          <w:lang w:eastAsia="ru-RU"/>
        </w:rPr>
        <w:t xml:space="preserve"> </w:t>
      </w:r>
      <w:r>
        <w:rPr>
          <w:b/>
          <w:u w:val="single"/>
          <w:lang w:eastAsia="ru-RU"/>
        </w:rPr>
        <w:t>Nu se aplică</w:t>
      </w:r>
    </w:p>
    <w:p w14:paraId="5818974F" w14:textId="77777777" w:rsidR="00A15E29" w:rsidRPr="00FF430B" w:rsidRDefault="00A15E29" w:rsidP="00382092">
      <w:pPr>
        <w:numPr>
          <w:ilvl w:val="0"/>
          <w:numId w:val="19"/>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42718492" w14:textId="77777777" w:rsidR="00A15E29" w:rsidRDefault="00A15E29" w:rsidP="00A15E29">
      <w:pPr>
        <w:shd w:val="clear" w:color="auto" w:fill="FFFFFF" w:themeFill="background1"/>
        <w:tabs>
          <w:tab w:val="right" w:pos="426"/>
        </w:tabs>
        <w:ind w:left="357"/>
        <w:rPr>
          <w:b/>
          <w:lang w:eastAsia="ru-RU"/>
        </w:rPr>
      </w:pPr>
      <w:r w:rsidRPr="00FF430B">
        <w:rPr>
          <w:b/>
          <w:lang w:eastAsia="ru-RU"/>
        </w:rPr>
        <w:t>oferta (se va selecta):</w:t>
      </w:r>
    </w:p>
    <w:p w14:paraId="17F7AAD6" w14:textId="77777777" w:rsidR="00A15E29" w:rsidRDefault="00A15E29" w:rsidP="00A15E29">
      <w:pPr>
        <w:shd w:val="clear" w:color="auto" w:fill="FFFFFF" w:themeFill="background1"/>
        <w:tabs>
          <w:tab w:val="right" w:pos="426"/>
        </w:tabs>
        <w:ind w:left="357"/>
        <w:rPr>
          <w:b/>
          <w:lang w:eastAsia="ru-RU"/>
        </w:rPr>
      </w:pPr>
    </w:p>
    <w:p w14:paraId="13618666" w14:textId="77777777" w:rsidR="00A15E29" w:rsidRPr="00FA0A8F" w:rsidRDefault="00A15E29" w:rsidP="00382092">
      <w:pPr>
        <w:numPr>
          <w:ilvl w:val="0"/>
          <w:numId w:val="20"/>
        </w:numPr>
        <w:shd w:val="clear" w:color="auto" w:fill="FFFFFF" w:themeFill="background1"/>
        <w:tabs>
          <w:tab w:val="right" w:pos="426"/>
        </w:tabs>
        <w:rPr>
          <w:b/>
          <w:bCs/>
          <w:u w:val="single"/>
          <w:lang w:eastAsia="ru-RU"/>
        </w:rPr>
      </w:pPr>
      <w:r w:rsidRPr="00FA0A8F">
        <w:rPr>
          <w:b/>
          <w:bCs/>
          <w:u w:val="single"/>
          <w:lang w:eastAsia="ru-RU"/>
        </w:rPr>
        <w:t>Pentru un singur lot;</w:t>
      </w:r>
    </w:p>
    <w:p w14:paraId="1F6DA271" w14:textId="77777777" w:rsidR="00A15E29" w:rsidRPr="00FF430B" w:rsidRDefault="00A15E29" w:rsidP="00382092">
      <w:pPr>
        <w:numPr>
          <w:ilvl w:val="0"/>
          <w:numId w:val="20"/>
        </w:numPr>
        <w:shd w:val="clear" w:color="auto" w:fill="FFFFFF" w:themeFill="background1"/>
        <w:tabs>
          <w:tab w:val="right" w:pos="426"/>
        </w:tabs>
        <w:rPr>
          <w:lang w:eastAsia="ru-RU"/>
        </w:rPr>
      </w:pPr>
      <w:r w:rsidRPr="00FF430B">
        <w:rPr>
          <w:lang w:eastAsia="ru-RU"/>
        </w:rPr>
        <w:t>Pentru mai multe loturi;</w:t>
      </w:r>
    </w:p>
    <w:p w14:paraId="4BFD830B" w14:textId="77777777" w:rsidR="00A15E29" w:rsidRPr="00FF430B" w:rsidRDefault="00A15E29" w:rsidP="00382092">
      <w:pPr>
        <w:numPr>
          <w:ilvl w:val="0"/>
          <w:numId w:val="20"/>
        </w:numPr>
        <w:shd w:val="clear" w:color="auto" w:fill="FFFFFF" w:themeFill="background1"/>
        <w:tabs>
          <w:tab w:val="right" w:pos="426"/>
        </w:tabs>
        <w:rPr>
          <w:lang w:eastAsia="ru-RU"/>
        </w:rPr>
      </w:pPr>
      <w:r w:rsidRPr="00FF430B">
        <w:rPr>
          <w:lang w:eastAsia="ru-RU"/>
        </w:rPr>
        <w:t>Pentru toate loturile;</w:t>
      </w:r>
    </w:p>
    <w:p w14:paraId="57992D76" w14:textId="77777777" w:rsidR="00A15E29" w:rsidRPr="00FF430B" w:rsidRDefault="00A15E29" w:rsidP="00382092">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Pr>
          <w:b/>
          <w:u w:val="single"/>
          <w:lang w:eastAsia="ru-RU"/>
        </w:rPr>
        <w:t>Nu se admit</w:t>
      </w:r>
    </w:p>
    <w:p w14:paraId="2A71FA5C" w14:textId="77777777" w:rsidR="00A15E29" w:rsidRPr="00676013" w:rsidRDefault="00A15E29" w:rsidP="00382092">
      <w:pPr>
        <w:numPr>
          <w:ilvl w:val="0"/>
          <w:numId w:val="19"/>
        </w:numPr>
        <w:shd w:val="clear" w:color="auto" w:fill="FFFFFF" w:themeFill="background1"/>
        <w:tabs>
          <w:tab w:val="left" w:pos="0"/>
          <w:tab w:val="left" w:pos="284"/>
          <w:tab w:val="left" w:pos="426"/>
        </w:tabs>
        <w:spacing w:before="120"/>
        <w:ind w:left="284" w:hanging="284"/>
        <w:rPr>
          <w:b/>
          <w:u w:val="single"/>
          <w:lang w:eastAsia="ru-RU"/>
        </w:rPr>
      </w:pPr>
      <w:r w:rsidRPr="00FF430B">
        <w:rPr>
          <w:b/>
          <w:lang w:eastAsia="ru-RU"/>
        </w:rPr>
        <w:t xml:space="preserve">Termenii și condițiile de executare solicitați: </w:t>
      </w:r>
      <w:r>
        <w:rPr>
          <w:b/>
          <w:u w:val="single"/>
          <w:lang w:eastAsia="ru-RU"/>
        </w:rPr>
        <w:t>2</w:t>
      </w:r>
      <w:r w:rsidRPr="00676013">
        <w:rPr>
          <w:b/>
          <w:u w:val="single"/>
          <w:lang w:eastAsia="ru-RU"/>
        </w:rPr>
        <w:t xml:space="preserve"> luni din data </w:t>
      </w:r>
      <w:r>
        <w:rPr>
          <w:b/>
          <w:u w:val="single"/>
          <w:lang w:eastAsia="ru-RU"/>
        </w:rPr>
        <w:t>emiterii Ordinului de începere a lucrărilor</w:t>
      </w:r>
    </w:p>
    <w:p w14:paraId="719E63E0" w14:textId="77777777" w:rsidR="00A15E29" w:rsidRPr="00FF430B" w:rsidRDefault="00A15E29" w:rsidP="00382092">
      <w:pPr>
        <w:numPr>
          <w:ilvl w:val="0"/>
          <w:numId w:val="19"/>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lastRenderedPageBreak/>
        <w:t>Termenul de valabilitate a contractului:</w:t>
      </w:r>
      <w:r>
        <w:rPr>
          <w:b/>
          <w:lang w:eastAsia="ru-RU"/>
        </w:rPr>
        <w:t xml:space="preserve"> </w:t>
      </w:r>
      <w:r>
        <w:rPr>
          <w:b/>
          <w:u w:val="single"/>
          <w:lang w:eastAsia="ru-RU"/>
        </w:rPr>
        <w:t>31.12.2026</w:t>
      </w:r>
    </w:p>
    <w:p w14:paraId="646A7B03" w14:textId="77777777" w:rsidR="00A15E29" w:rsidRPr="00FF430B" w:rsidRDefault="00A15E29" w:rsidP="00382092">
      <w:pPr>
        <w:numPr>
          <w:ilvl w:val="0"/>
          <w:numId w:val="19"/>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Pr>
          <w:b/>
          <w:u w:val="single"/>
          <w:lang w:eastAsia="ru-RU"/>
        </w:rPr>
        <w:t>Nu</w:t>
      </w:r>
    </w:p>
    <w:p w14:paraId="63FE1EFE" w14:textId="77777777" w:rsidR="00A15E29" w:rsidRPr="000F14DA" w:rsidRDefault="00A15E29" w:rsidP="00382092">
      <w:pPr>
        <w:numPr>
          <w:ilvl w:val="0"/>
          <w:numId w:val="19"/>
        </w:numPr>
        <w:shd w:val="clear" w:color="auto" w:fill="FFFFFF" w:themeFill="background1"/>
        <w:tabs>
          <w:tab w:val="right" w:pos="426"/>
        </w:tabs>
        <w:spacing w:before="120"/>
        <w:ind w:left="360"/>
        <w:rPr>
          <w:b/>
          <w:u w:val="single"/>
          <w:lang w:eastAsia="ru-RU"/>
        </w:rPr>
      </w:pPr>
      <w:r w:rsidRPr="00FF430B">
        <w:rPr>
          <w:b/>
          <w:lang w:eastAsia="ru-RU"/>
        </w:rPr>
        <w:t xml:space="preserve">Prestarea serviciului este rezervată unei anumite profesii în temeiul unor legisau al unor acte administrative (după caz): </w:t>
      </w:r>
      <w:r w:rsidRPr="000F14DA">
        <w:rPr>
          <w:b/>
          <w:u w:val="single"/>
          <w:lang w:eastAsia="ru-RU"/>
        </w:rPr>
        <w:t>Nu se aplică</w:t>
      </w:r>
    </w:p>
    <w:p w14:paraId="26F7EE9C"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A15E29" w:rsidRPr="009516C7" w14:paraId="58E74AC6" w14:textId="77777777" w:rsidTr="001F7C4D">
        <w:tc>
          <w:tcPr>
            <w:tcW w:w="576" w:type="dxa"/>
            <w:shd w:val="clear" w:color="auto" w:fill="auto"/>
          </w:tcPr>
          <w:p w14:paraId="1089A593" w14:textId="77777777" w:rsidR="00A15E29" w:rsidRPr="009516C7" w:rsidRDefault="00A15E29" w:rsidP="001F7C4D">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0BA1B626" w14:textId="77777777" w:rsidR="00A15E29" w:rsidRPr="009516C7" w:rsidRDefault="00A15E29" w:rsidP="001F7C4D">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14:paraId="55D576B1" w14:textId="77777777" w:rsidR="00A15E29" w:rsidRPr="009516C7" w:rsidRDefault="00A15E29" w:rsidP="001F7C4D">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7937488D" w14:textId="77777777" w:rsidR="00A15E29" w:rsidRPr="009516C7" w:rsidRDefault="00A15E29" w:rsidP="001F7C4D">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A15E29" w:rsidRPr="009516C7" w14:paraId="384E869A" w14:textId="77777777" w:rsidTr="001F7C4D">
        <w:tc>
          <w:tcPr>
            <w:tcW w:w="576" w:type="dxa"/>
            <w:shd w:val="clear" w:color="auto" w:fill="auto"/>
          </w:tcPr>
          <w:p w14:paraId="3C2C6A04"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lang w:eastAsia="ru-RU"/>
              </w:rPr>
              <w:t>1</w:t>
            </w:r>
          </w:p>
        </w:tc>
        <w:tc>
          <w:tcPr>
            <w:tcW w:w="3810" w:type="dxa"/>
            <w:shd w:val="clear" w:color="auto" w:fill="auto"/>
          </w:tcPr>
          <w:p w14:paraId="0EEBFE5D"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rFonts w:eastAsia="PMingLiU"/>
                <w:sz w:val="22"/>
                <w:szCs w:val="22"/>
              </w:rPr>
              <w:t xml:space="preserve"> Oferta </w:t>
            </w:r>
          </w:p>
        </w:tc>
        <w:tc>
          <w:tcPr>
            <w:tcW w:w="3563" w:type="dxa"/>
            <w:shd w:val="clear" w:color="auto" w:fill="auto"/>
          </w:tcPr>
          <w:p w14:paraId="0E89E046" w14:textId="77777777" w:rsidR="00A15E29" w:rsidRPr="002073BF" w:rsidRDefault="00A15E29" w:rsidP="001F7C4D">
            <w:pPr>
              <w:shd w:val="clear" w:color="auto" w:fill="FFFFFF" w:themeFill="background1"/>
              <w:tabs>
                <w:tab w:val="left" w:pos="612"/>
              </w:tabs>
              <w:rPr>
                <w:iCs/>
                <w:sz w:val="22"/>
                <w:szCs w:val="22"/>
                <w:lang w:eastAsia="ru-RU"/>
              </w:rPr>
            </w:pPr>
            <w:r w:rsidRPr="002073BF">
              <w:rPr>
                <w:rFonts w:eastAsia="PMingLiU"/>
                <w:sz w:val="22"/>
                <w:szCs w:val="22"/>
              </w:rPr>
              <w:t xml:space="preserve">Devizele 3,5,7 </w:t>
            </w:r>
            <w:r w:rsidRPr="002073BF">
              <w:rPr>
                <w:iCs/>
                <w:sz w:val="22"/>
                <w:szCs w:val="22"/>
              </w:rPr>
              <w:t>confirmat prin semnătura electronică a participantului</w:t>
            </w:r>
          </w:p>
        </w:tc>
        <w:tc>
          <w:tcPr>
            <w:tcW w:w="1621" w:type="dxa"/>
            <w:shd w:val="clear" w:color="auto" w:fill="auto"/>
          </w:tcPr>
          <w:p w14:paraId="5A6D9088"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rPr>
              <w:t>Obligatoriu</w:t>
            </w:r>
          </w:p>
        </w:tc>
      </w:tr>
      <w:tr w:rsidR="00A15E29" w:rsidRPr="009516C7" w14:paraId="4768ADDF" w14:textId="77777777" w:rsidTr="001F7C4D">
        <w:tc>
          <w:tcPr>
            <w:tcW w:w="576" w:type="dxa"/>
            <w:shd w:val="clear" w:color="auto" w:fill="auto"/>
          </w:tcPr>
          <w:p w14:paraId="378E8994"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lang w:eastAsia="ru-RU"/>
              </w:rPr>
              <w:t>2</w:t>
            </w:r>
          </w:p>
        </w:tc>
        <w:tc>
          <w:tcPr>
            <w:tcW w:w="3810" w:type="dxa"/>
            <w:shd w:val="clear" w:color="auto" w:fill="auto"/>
          </w:tcPr>
          <w:p w14:paraId="7240BF1D"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rPr>
              <w:t>DUAE</w:t>
            </w:r>
          </w:p>
        </w:tc>
        <w:tc>
          <w:tcPr>
            <w:tcW w:w="3563" w:type="dxa"/>
            <w:shd w:val="clear" w:color="auto" w:fill="auto"/>
          </w:tcPr>
          <w:p w14:paraId="38F0BF43"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confirmat prin semnătura electronică a participantului</w:t>
            </w:r>
          </w:p>
        </w:tc>
        <w:tc>
          <w:tcPr>
            <w:tcW w:w="1621" w:type="dxa"/>
            <w:shd w:val="clear" w:color="auto" w:fill="auto"/>
          </w:tcPr>
          <w:p w14:paraId="06E62D68"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rPr>
              <w:t>Obligatoriu</w:t>
            </w:r>
          </w:p>
        </w:tc>
      </w:tr>
      <w:tr w:rsidR="00A15E29" w:rsidRPr="009516C7" w14:paraId="3129269B" w14:textId="77777777" w:rsidTr="001F7C4D">
        <w:tc>
          <w:tcPr>
            <w:tcW w:w="576" w:type="dxa"/>
            <w:shd w:val="clear" w:color="auto" w:fill="auto"/>
          </w:tcPr>
          <w:p w14:paraId="15E31B9B"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lang w:eastAsia="ru-RU"/>
              </w:rPr>
              <w:t>3</w:t>
            </w:r>
          </w:p>
        </w:tc>
        <w:tc>
          <w:tcPr>
            <w:tcW w:w="3810" w:type="dxa"/>
            <w:shd w:val="clear" w:color="auto" w:fill="auto"/>
          </w:tcPr>
          <w:p w14:paraId="44A6C9BF" w14:textId="77777777" w:rsidR="00A15E29" w:rsidRPr="002073BF" w:rsidRDefault="00A15E29" w:rsidP="001F7C4D">
            <w:pPr>
              <w:shd w:val="clear" w:color="auto" w:fill="FFFFFF" w:themeFill="background1"/>
              <w:tabs>
                <w:tab w:val="left" w:pos="612"/>
              </w:tabs>
              <w:spacing w:before="120" w:after="120"/>
              <w:rPr>
                <w:sz w:val="22"/>
                <w:szCs w:val="22"/>
              </w:rPr>
            </w:pPr>
            <w:r w:rsidRPr="002073BF">
              <w:rPr>
                <w:iCs/>
                <w:sz w:val="22"/>
                <w:szCs w:val="22"/>
                <w:lang w:eastAsia="ru-RU"/>
              </w:rPr>
              <w:t>Garanția pentru ofertă</w:t>
            </w:r>
          </w:p>
        </w:tc>
        <w:tc>
          <w:tcPr>
            <w:tcW w:w="3563" w:type="dxa"/>
            <w:shd w:val="clear" w:color="auto" w:fill="auto"/>
          </w:tcPr>
          <w:p w14:paraId="4D968651" w14:textId="77777777" w:rsidR="00A15E29" w:rsidRPr="002073BF" w:rsidRDefault="00A15E29" w:rsidP="001F7C4D">
            <w:pPr>
              <w:shd w:val="clear" w:color="auto" w:fill="FFFFFF" w:themeFill="background1"/>
              <w:tabs>
                <w:tab w:val="left" w:pos="612"/>
              </w:tabs>
              <w:rPr>
                <w:sz w:val="22"/>
                <w:szCs w:val="22"/>
              </w:rPr>
            </w:pPr>
            <w:r w:rsidRPr="002073BF">
              <w:rPr>
                <w:sz w:val="22"/>
                <w:szCs w:val="22"/>
              </w:rPr>
              <w:t xml:space="preserve">Scrisoare de garanție bancară, conform anexei nr.9 emisă de o bancă licențiată, 1% din valoarea ofertei (fără TVA) </w:t>
            </w:r>
            <w:r w:rsidRPr="002073BF">
              <w:rPr>
                <w:iCs/>
                <w:sz w:val="22"/>
                <w:szCs w:val="22"/>
              </w:rPr>
              <w:t>confirmată prin semnătura electronică a participantului</w:t>
            </w:r>
          </w:p>
        </w:tc>
        <w:tc>
          <w:tcPr>
            <w:tcW w:w="1621" w:type="dxa"/>
            <w:shd w:val="clear" w:color="auto" w:fill="auto"/>
          </w:tcPr>
          <w:p w14:paraId="22ABBAC7" w14:textId="77777777" w:rsidR="00A15E29" w:rsidRPr="002073BF" w:rsidRDefault="00A15E29" w:rsidP="001F7C4D">
            <w:pPr>
              <w:shd w:val="clear" w:color="auto" w:fill="FFFFFF" w:themeFill="background1"/>
              <w:tabs>
                <w:tab w:val="left" w:pos="612"/>
              </w:tabs>
              <w:spacing w:before="120" w:after="120"/>
              <w:rPr>
                <w:iCs/>
                <w:sz w:val="22"/>
                <w:szCs w:val="22"/>
              </w:rPr>
            </w:pPr>
            <w:r w:rsidRPr="002073BF">
              <w:rPr>
                <w:iCs/>
                <w:sz w:val="22"/>
                <w:szCs w:val="22"/>
              </w:rPr>
              <w:t>Obligatoriu</w:t>
            </w:r>
          </w:p>
        </w:tc>
      </w:tr>
      <w:tr w:rsidR="00A15E29" w:rsidRPr="009516C7" w14:paraId="39D961DC" w14:textId="77777777" w:rsidTr="001F7C4D">
        <w:tc>
          <w:tcPr>
            <w:tcW w:w="576" w:type="dxa"/>
            <w:shd w:val="clear" w:color="auto" w:fill="auto"/>
          </w:tcPr>
          <w:p w14:paraId="12BAD8A3"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lang w:eastAsia="ru-RU"/>
              </w:rPr>
              <w:t>4</w:t>
            </w:r>
          </w:p>
        </w:tc>
        <w:tc>
          <w:tcPr>
            <w:tcW w:w="3810" w:type="dxa"/>
            <w:shd w:val="clear" w:color="auto" w:fill="auto"/>
          </w:tcPr>
          <w:p w14:paraId="25158DE7"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sz w:val="22"/>
                <w:szCs w:val="22"/>
              </w:rPr>
              <w:t>Cerere de participare</w:t>
            </w:r>
          </w:p>
        </w:tc>
        <w:tc>
          <w:tcPr>
            <w:tcW w:w="3563" w:type="dxa"/>
            <w:shd w:val="clear" w:color="auto" w:fill="auto"/>
          </w:tcPr>
          <w:p w14:paraId="46F1A298"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nr.7 </w:t>
            </w:r>
            <w:r w:rsidRPr="002073BF">
              <w:rPr>
                <w:iCs/>
                <w:sz w:val="22"/>
                <w:szCs w:val="22"/>
              </w:rPr>
              <w:t>confirmat prin semnătura electronică a participantului</w:t>
            </w:r>
          </w:p>
        </w:tc>
        <w:tc>
          <w:tcPr>
            <w:tcW w:w="1621" w:type="dxa"/>
            <w:shd w:val="clear" w:color="auto" w:fill="auto"/>
          </w:tcPr>
          <w:p w14:paraId="3EF78C97" w14:textId="77777777" w:rsidR="00A15E29" w:rsidRPr="002073BF" w:rsidRDefault="00A15E29" w:rsidP="001F7C4D">
            <w:pPr>
              <w:shd w:val="clear" w:color="auto" w:fill="FFFFFF" w:themeFill="background1"/>
              <w:tabs>
                <w:tab w:val="left" w:pos="612"/>
              </w:tabs>
              <w:spacing w:before="120" w:after="120"/>
              <w:rPr>
                <w:iCs/>
                <w:sz w:val="22"/>
                <w:szCs w:val="22"/>
                <w:lang w:eastAsia="ru-RU"/>
              </w:rPr>
            </w:pPr>
            <w:r w:rsidRPr="002073BF">
              <w:rPr>
                <w:iCs/>
                <w:sz w:val="22"/>
                <w:szCs w:val="22"/>
              </w:rPr>
              <w:t>Obligatoriu</w:t>
            </w:r>
          </w:p>
        </w:tc>
      </w:tr>
      <w:tr w:rsidR="00A15E29" w:rsidRPr="009516C7" w14:paraId="49BCE0DA" w14:textId="77777777" w:rsidTr="001F7C4D">
        <w:tc>
          <w:tcPr>
            <w:tcW w:w="576" w:type="dxa"/>
            <w:shd w:val="clear" w:color="auto" w:fill="auto"/>
          </w:tcPr>
          <w:p w14:paraId="638C0911"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5</w:t>
            </w:r>
          </w:p>
        </w:tc>
        <w:tc>
          <w:tcPr>
            <w:tcW w:w="3810" w:type="dxa"/>
            <w:shd w:val="clear" w:color="auto" w:fill="auto"/>
          </w:tcPr>
          <w:p w14:paraId="0E44AA58"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Declaraţie privind valabilitatea ofertei</w:t>
            </w:r>
          </w:p>
        </w:tc>
        <w:tc>
          <w:tcPr>
            <w:tcW w:w="3563" w:type="dxa"/>
            <w:shd w:val="clear" w:color="auto" w:fill="auto"/>
          </w:tcPr>
          <w:p w14:paraId="7B47AB49"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nr.8 </w:t>
            </w:r>
            <w:r w:rsidRPr="002073BF">
              <w:rPr>
                <w:iCs/>
                <w:sz w:val="22"/>
                <w:szCs w:val="22"/>
              </w:rPr>
              <w:t>confirmat prin semnătura electronică a participantului</w:t>
            </w:r>
          </w:p>
        </w:tc>
        <w:tc>
          <w:tcPr>
            <w:tcW w:w="1621" w:type="dxa"/>
            <w:shd w:val="clear" w:color="auto" w:fill="auto"/>
          </w:tcPr>
          <w:p w14:paraId="07830E01"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5AEC07A6" w14:textId="77777777" w:rsidTr="001F7C4D">
        <w:tc>
          <w:tcPr>
            <w:tcW w:w="576" w:type="dxa"/>
            <w:shd w:val="clear" w:color="auto" w:fill="auto"/>
          </w:tcPr>
          <w:p w14:paraId="6E0AF6A4"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6</w:t>
            </w:r>
          </w:p>
        </w:tc>
        <w:tc>
          <w:tcPr>
            <w:tcW w:w="3810" w:type="dxa"/>
            <w:shd w:val="clear" w:color="auto" w:fill="auto"/>
          </w:tcPr>
          <w:p w14:paraId="35A4DD8D"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Grafic de executare a lucrărilor</w:t>
            </w:r>
          </w:p>
        </w:tc>
        <w:tc>
          <w:tcPr>
            <w:tcW w:w="3563" w:type="dxa"/>
            <w:shd w:val="clear" w:color="auto" w:fill="auto"/>
          </w:tcPr>
          <w:p w14:paraId="10D43A53"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nr.10 </w:t>
            </w:r>
            <w:r w:rsidRPr="002073BF">
              <w:rPr>
                <w:iCs/>
                <w:sz w:val="22"/>
                <w:szCs w:val="22"/>
              </w:rPr>
              <w:t>confirmat prin semnătura electronică a participantului</w:t>
            </w:r>
          </w:p>
        </w:tc>
        <w:tc>
          <w:tcPr>
            <w:tcW w:w="1621" w:type="dxa"/>
            <w:shd w:val="clear" w:color="auto" w:fill="auto"/>
          </w:tcPr>
          <w:p w14:paraId="38CE3C4C"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3664E2B7" w14:textId="77777777" w:rsidTr="001F7C4D">
        <w:tc>
          <w:tcPr>
            <w:tcW w:w="576" w:type="dxa"/>
            <w:shd w:val="clear" w:color="auto" w:fill="auto"/>
          </w:tcPr>
          <w:p w14:paraId="2BEE558E"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7</w:t>
            </w:r>
          </w:p>
        </w:tc>
        <w:tc>
          <w:tcPr>
            <w:tcW w:w="3810" w:type="dxa"/>
            <w:shd w:val="clear" w:color="auto" w:fill="auto"/>
          </w:tcPr>
          <w:p w14:paraId="7154F1CA"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Declarație privind experiența similară</w:t>
            </w:r>
          </w:p>
        </w:tc>
        <w:tc>
          <w:tcPr>
            <w:tcW w:w="3563" w:type="dxa"/>
            <w:shd w:val="clear" w:color="auto" w:fill="auto"/>
          </w:tcPr>
          <w:p w14:paraId="62CCBDFA"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nr.12 </w:t>
            </w:r>
            <w:r w:rsidRPr="002073BF">
              <w:rPr>
                <w:iCs/>
                <w:sz w:val="22"/>
                <w:szCs w:val="22"/>
              </w:rPr>
              <w:t>confirmat prin semnătura electronică a participantului</w:t>
            </w:r>
          </w:p>
        </w:tc>
        <w:tc>
          <w:tcPr>
            <w:tcW w:w="1621" w:type="dxa"/>
            <w:shd w:val="clear" w:color="auto" w:fill="auto"/>
          </w:tcPr>
          <w:p w14:paraId="63A119BA"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58E2FBDB" w14:textId="77777777" w:rsidTr="001F7C4D">
        <w:tc>
          <w:tcPr>
            <w:tcW w:w="576" w:type="dxa"/>
            <w:shd w:val="clear" w:color="auto" w:fill="auto"/>
          </w:tcPr>
          <w:p w14:paraId="575A60C5"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8</w:t>
            </w:r>
          </w:p>
        </w:tc>
        <w:tc>
          <w:tcPr>
            <w:tcW w:w="3810" w:type="dxa"/>
            <w:shd w:val="clear" w:color="auto" w:fill="auto"/>
          </w:tcPr>
          <w:p w14:paraId="413F3AAF"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Declarație privind lista principalelor lucrări executate în ultimul an de activitate</w:t>
            </w:r>
          </w:p>
        </w:tc>
        <w:tc>
          <w:tcPr>
            <w:tcW w:w="3563" w:type="dxa"/>
            <w:shd w:val="clear" w:color="auto" w:fill="auto"/>
          </w:tcPr>
          <w:p w14:paraId="31BB329A"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nr.13 </w:t>
            </w:r>
            <w:r w:rsidRPr="002073BF">
              <w:rPr>
                <w:iCs/>
                <w:sz w:val="22"/>
                <w:szCs w:val="22"/>
              </w:rPr>
              <w:t>confirmat prin semnătura electronică a participantului</w:t>
            </w:r>
          </w:p>
        </w:tc>
        <w:tc>
          <w:tcPr>
            <w:tcW w:w="1621" w:type="dxa"/>
            <w:shd w:val="clear" w:color="auto" w:fill="auto"/>
          </w:tcPr>
          <w:p w14:paraId="75910E6A"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7F3DAEEF" w14:textId="77777777" w:rsidTr="001F7C4D">
        <w:tc>
          <w:tcPr>
            <w:tcW w:w="576" w:type="dxa"/>
            <w:shd w:val="clear" w:color="auto" w:fill="auto"/>
          </w:tcPr>
          <w:p w14:paraId="16E4EA6F"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9</w:t>
            </w:r>
          </w:p>
        </w:tc>
        <w:tc>
          <w:tcPr>
            <w:tcW w:w="3810" w:type="dxa"/>
            <w:shd w:val="clear" w:color="auto" w:fill="auto"/>
          </w:tcPr>
          <w:p w14:paraId="6702710C"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Declaraţie privind dotările specifice, utilajul şi echipamentul necesar pentru îndeplinirea corespunzătoare a contractului</w:t>
            </w:r>
          </w:p>
        </w:tc>
        <w:tc>
          <w:tcPr>
            <w:tcW w:w="3563" w:type="dxa"/>
            <w:shd w:val="clear" w:color="auto" w:fill="auto"/>
          </w:tcPr>
          <w:p w14:paraId="63B7D98F"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nr.14 </w:t>
            </w:r>
            <w:r w:rsidRPr="002073BF">
              <w:rPr>
                <w:iCs/>
                <w:sz w:val="22"/>
                <w:szCs w:val="22"/>
              </w:rPr>
              <w:t>confirmat prin semnătura electronică a participantului</w:t>
            </w:r>
          </w:p>
        </w:tc>
        <w:tc>
          <w:tcPr>
            <w:tcW w:w="1621" w:type="dxa"/>
            <w:shd w:val="clear" w:color="auto" w:fill="auto"/>
          </w:tcPr>
          <w:p w14:paraId="1F223AFD"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0A71BFFC" w14:textId="77777777" w:rsidTr="001F7C4D">
        <w:tc>
          <w:tcPr>
            <w:tcW w:w="576" w:type="dxa"/>
            <w:shd w:val="clear" w:color="auto" w:fill="auto"/>
          </w:tcPr>
          <w:p w14:paraId="7C6CFB69"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10</w:t>
            </w:r>
          </w:p>
        </w:tc>
        <w:tc>
          <w:tcPr>
            <w:tcW w:w="3810" w:type="dxa"/>
            <w:shd w:val="clear" w:color="auto" w:fill="auto"/>
          </w:tcPr>
          <w:p w14:paraId="7BF5DD42"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Declaraţie privind personalul de specialitate propus pentru implementarea contractului</w:t>
            </w:r>
          </w:p>
        </w:tc>
        <w:tc>
          <w:tcPr>
            <w:tcW w:w="3563" w:type="dxa"/>
            <w:shd w:val="clear" w:color="auto" w:fill="auto"/>
          </w:tcPr>
          <w:p w14:paraId="22361F65"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nr.15 </w:t>
            </w:r>
            <w:r w:rsidRPr="002073BF">
              <w:rPr>
                <w:iCs/>
                <w:sz w:val="22"/>
                <w:szCs w:val="22"/>
              </w:rPr>
              <w:t>confirmat prin semnătura electronică a participantului</w:t>
            </w:r>
          </w:p>
        </w:tc>
        <w:tc>
          <w:tcPr>
            <w:tcW w:w="1621" w:type="dxa"/>
            <w:shd w:val="clear" w:color="auto" w:fill="auto"/>
          </w:tcPr>
          <w:p w14:paraId="115F2742"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5D238A7B" w14:textId="77777777" w:rsidTr="001F7C4D">
        <w:tc>
          <w:tcPr>
            <w:tcW w:w="576" w:type="dxa"/>
            <w:shd w:val="clear" w:color="auto" w:fill="auto"/>
          </w:tcPr>
          <w:p w14:paraId="48DED214"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11</w:t>
            </w:r>
          </w:p>
        </w:tc>
        <w:tc>
          <w:tcPr>
            <w:tcW w:w="3810" w:type="dxa"/>
            <w:shd w:val="clear" w:color="auto" w:fill="auto"/>
          </w:tcPr>
          <w:p w14:paraId="272E3790" w14:textId="77777777" w:rsidR="00A15E29" w:rsidRPr="00EB6061" w:rsidRDefault="00A15E29" w:rsidP="001F7C4D">
            <w:pPr>
              <w:shd w:val="clear" w:color="auto" w:fill="FFFFFF" w:themeFill="background1"/>
              <w:tabs>
                <w:tab w:val="left" w:pos="612"/>
              </w:tabs>
              <w:rPr>
                <w:iCs/>
                <w:sz w:val="22"/>
                <w:szCs w:val="22"/>
                <w:lang w:eastAsia="ru-RU"/>
              </w:rPr>
            </w:pPr>
            <w:r w:rsidRPr="00EB6061">
              <w:rPr>
                <w:sz w:val="22"/>
                <w:szCs w:val="22"/>
              </w:rPr>
              <w:t>Avizul Inspecției de Stat în Construcții</w:t>
            </w:r>
          </w:p>
        </w:tc>
        <w:tc>
          <w:tcPr>
            <w:tcW w:w="3563" w:type="dxa"/>
            <w:shd w:val="clear" w:color="auto" w:fill="auto"/>
          </w:tcPr>
          <w:p w14:paraId="3316512D"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rPr>
              <w:t xml:space="preserve">Conform anexei nr.22 </w:t>
            </w:r>
            <w:r w:rsidRPr="002073BF">
              <w:rPr>
                <w:iCs/>
                <w:sz w:val="22"/>
                <w:szCs w:val="22"/>
              </w:rPr>
              <w:t>confirmat prin semnătura electronică a participantului</w:t>
            </w:r>
          </w:p>
        </w:tc>
        <w:tc>
          <w:tcPr>
            <w:tcW w:w="1621" w:type="dxa"/>
            <w:shd w:val="clear" w:color="auto" w:fill="auto"/>
          </w:tcPr>
          <w:p w14:paraId="7A34F839"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7AC56686" w14:textId="77777777" w:rsidTr="001F7C4D">
        <w:tc>
          <w:tcPr>
            <w:tcW w:w="576" w:type="dxa"/>
            <w:shd w:val="clear" w:color="auto" w:fill="auto"/>
          </w:tcPr>
          <w:p w14:paraId="3784808D"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12</w:t>
            </w:r>
          </w:p>
        </w:tc>
        <w:tc>
          <w:tcPr>
            <w:tcW w:w="3810" w:type="dxa"/>
            <w:shd w:val="clear" w:color="auto" w:fill="auto"/>
          </w:tcPr>
          <w:p w14:paraId="71448254" w14:textId="77777777" w:rsidR="00A15E29" w:rsidRPr="00EB6061" w:rsidRDefault="00A15E29" w:rsidP="001F7C4D">
            <w:pPr>
              <w:shd w:val="clear" w:color="auto" w:fill="FFFFFF" w:themeFill="background1"/>
              <w:tabs>
                <w:tab w:val="left" w:pos="612"/>
              </w:tabs>
              <w:rPr>
                <w:iCs/>
                <w:sz w:val="22"/>
                <w:szCs w:val="22"/>
                <w:lang w:eastAsia="ru-RU"/>
              </w:rPr>
            </w:pPr>
            <w:r w:rsidRPr="00EB6061">
              <w:rPr>
                <w:rStyle w:val="fontstyle01"/>
                <w:sz w:val="22"/>
                <w:szCs w:val="22"/>
              </w:rPr>
              <w:t>Extras  din Registrul de Stat al persoanelor juridice</w:t>
            </w:r>
          </w:p>
        </w:tc>
        <w:tc>
          <w:tcPr>
            <w:tcW w:w="3563" w:type="dxa"/>
            <w:shd w:val="clear" w:color="auto" w:fill="auto"/>
          </w:tcPr>
          <w:p w14:paraId="6C48B9F0"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confirmat prin semnătura electronică a participantului</w:t>
            </w:r>
          </w:p>
        </w:tc>
        <w:tc>
          <w:tcPr>
            <w:tcW w:w="1621" w:type="dxa"/>
            <w:shd w:val="clear" w:color="auto" w:fill="auto"/>
          </w:tcPr>
          <w:p w14:paraId="3D121BE8"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736F7DED" w14:textId="77777777" w:rsidTr="001F7C4D">
        <w:tc>
          <w:tcPr>
            <w:tcW w:w="576" w:type="dxa"/>
            <w:shd w:val="clear" w:color="auto" w:fill="auto"/>
          </w:tcPr>
          <w:p w14:paraId="01FB1B52"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13</w:t>
            </w:r>
          </w:p>
        </w:tc>
        <w:tc>
          <w:tcPr>
            <w:tcW w:w="3810" w:type="dxa"/>
            <w:shd w:val="clear" w:color="auto" w:fill="auto"/>
          </w:tcPr>
          <w:p w14:paraId="1953B6FD" w14:textId="77777777" w:rsidR="00A15E29" w:rsidRPr="002073BF" w:rsidRDefault="00A15E29" w:rsidP="001F7C4D">
            <w:pPr>
              <w:shd w:val="clear" w:color="auto" w:fill="FFFFFF" w:themeFill="background1"/>
              <w:tabs>
                <w:tab w:val="left" w:pos="612"/>
              </w:tabs>
              <w:rPr>
                <w:iCs/>
                <w:sz w:val="22"/>
                <w:szCs w:val="22"/>
                <w:lang w:eastAsia="ru-RU"/>
              </w:rPr>
            </w:pPr>
            <w:r w:rsidRPr="002073BF">
              <w:rPr>
                <w:rStyle w:val="fontstyle01"/>
                <w:sz w:val="22"/>
                <w:szCs w:val="22"/>
              </w:rPr>
              <w:t>Termenul de garanție a lucrărilor</w:t>
            </w:r>
          </w:p>
        </w:tc>
        <w:tc>
          <w:tcPr>
            <w:tcW w:w="3563" w:type="dxa"/>
            <w:shd w:val="clear" w:color="auto" w:fill="auto"/>
          </w:tcPr>
          <w:p w14:paraId="3B9FC31B" w14:textId="77777777" w:rsidR="00A15E29" w:rsidRPr="002073BF" w:rsidRDefault="00A15E29" w:rsidP="001F7C4D">
            <w:pPr>
              <w:rPr>
                <w:sz w:val="22"/>
                <w:szCs w:val="22"/>
              </w:rPr>
            </w:pPr>
            <w:r w:rsidRPr="002073BF">
              <w:rPr>
                <w:sz w:val="22"/>
                <w:szCs w:val="22"/>
              </w:rPr>
              <w:t>Minim 5 ani</w:t>
            </w:r>
          </w:p>
          <w:p w14:paraId="7B0CC051" w14:textId="77777777" w:rsidR="00A15E29" w:rsidRPr="002073BF" w:rsidRDefault="00A15E29" w:rsidP="001F7C4D">
            <w:pPr>
              <w:shd w:val="clear" w:color="auto" w:fill="FFFFFF" w:themeFill="background1"/>
              <w:tabs>
                <w:tab w:val="left" w:pos="612"/>
              </w:tabs>
              <w:rPr>
                <w:iCs/>
                <w:sz w:val="22"/>
                <w:szCs w:val="22"/>
                <w:lang w:eastAsia="ru-RU"/>
              </w:rPr>
            </w:pPr>
            <w:r>
              <w:rPr>
                <w:iCs/>
                <w:sz w:val="22"/>
                <w:szCs w:val="22"/>
              </w:rPr>
              <w:t>Declarație c</w:t>
            </w:r>
            <w:r w:rsidRPr="002073BF">
              <w:rPr>
                <w:iCs/>
                <w:sz w:val="22"/>
                <w:szCs w:val="22"/>
              </w:rPr>
              <w:t>onfirmat</w:t>
            </w:r>
            <w:r>
              <w:rPr>
                <w:iCs/>
                <w:sz w:val="22"/>
                <w:szCs w:val="22"/>
              </w:rPr>
              <w:t>ă</w:t>
            </w:r>
            <w:r w:rsidRPr="002073BF">
              <w:rPr>
                <w:iCs/>
                <w:sz w:val="22"/>
                <w:szCs w:val="22"/>
              </w:rPr>
              <w:t xml:space="preserve"> prin semnătura electronică a participantului</w:t>
            </w:r>
          </w:p>
        </w:tc>
        <w:tc>
          <w:tcPr>
            <w:tcW w:w="1621" w:type="dxa"/>
            <w:shd w:val="clear" w:color="auto" w:fill="auto"/>
          </w:tcPr>
          <w:p w14:paraId="333AD7A4"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7631DD90" w14:textId="77777777" w:rsidTr="001F7C4D">
        <w:tc>
          <w:tcPr>
            <w:tcW w:w="576" w:type="dxa"/>
            <w:shd w:val="clear" w:color="auto" w:fill="auto"/>
          </w:tcPr>
          <w:p w14:paraId="173ED4A7"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14</w:t>
            </w:r>
          </w:p>
        </w:tc>
        <w:tc>
          <w:tcPr>
            <w:tcW w:w="3810" w:type="dxa"/>
            <w:shd w:val="clear" w:color="auto" w:fill="auto"/>
          </w:tcPr>
          <w:p w14:paraId="6070BF57" w14:textId="77777777" w:rsidR="00A15E29" w:rsidRPr="002073BF" w:rsidRDefault="00A15E29" w:rsidP="001F7C4D">
            <w:pPr>
              <w:shd w:val="clear" w:color="auto" w:fill="FFFFFF" w:themeFill="background1"/>
              <w:tabs>
                <w:tab w:val="left" w:pos="612"/>
              </w:tabs>
              <w:rPr>
                <w:iCs/>
                <w:sz w:val="22"/>
                <w:szCs w:val="22"/>
                <w:lang w:eastAsia="ru-RU"/>
              </w:rPr>
            </w:pPr>
            <w:r w:rsidRPr="002073BF">
              <w:rPr>
                <w:rStyle w:val="fontstyle01"/>
                <w:sz w:val="22"/>
                <w:szCs w:val="22"/>
              </w:rPr>
              <w:t>Situațiile financiare pentru anul 202</w:t>
            </w:r>
            <w:r>
              <w:rPr>
                <w:rStyle w:val="fontstyle01"/>
                <w:sz w:val="22"/>
                <w:szCs w:val="22"/>
              </w:rPr>
              <w:t>5</w:t>
            </w:r>
          </w:p>
        </w:tc>
        <w:tc>
          <w:tcPr>
            <w:tcW w:w="3563" w:type="dxa"/>
            <w:shd w:val="clear" w:color="auto" w:fill="auto"/>
          </w:tcPr>
          <w:p w14:paraId="6069610B" w14:textId="77777777" w:rsidR="00A15E29" w:rsidRPr="002073BF" w:rsidRDefault="00A15E29" w:rsidP="001F7C4D">
            <w:pPr>
              <w:shd w:val="clear" w:color="auto" w:fill="FFFFFF" w:themeFill="background1"/>
              <w:tabs>
                <w:tab w:val="left" w:pos="612"/>
              </w:tabs>
              <w:rPr>
                <w:iCs/>
                <w:sz w:val="22"/>
                <w:szCs w:val="22"/>
                <w:lang w:eastAsia="ru-RU"/>
              </w:rPr>
            </w:pPr>
            <w:r>
              <w:rPr>
                <w:iCs/>
                <w:sz w:val="22"/>
                <w:szCs w:val="22"/>
              </w:rPr>
              <w:t>C</w:t>
            </w:r>
            <w:r w:rsidRPr="002073BF">
              <w:rPr>
                <w:iCs/>
                <w:sz w:val="22"/>
                <w:szCs w:val="22"/>
              </w:rPr>
              <w:t>onfirmat prin semnătura electronică a participantului</w:t>
            </w:r>
          </w:p>
        </w:tc>
        <w:tc>
          <w:tcPr>
            <w:tcW w:w="1621" w:type="dxa"/>
            <w:shd w:val="clear" w:color="auto" w:fill="auto"/>
          </w:tcPr>
          <w:p w14:paraId="45BCC72D"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429FA88D" w14:textId="77777777" w:rsidTr="001F7C4D">
        <w:tc>
          <w:tcPr>
            <w:tcW w:w="576" w:type="dxa"/>
            <w:shd w:val="clear" w:color="auto" w:fill="auto"/>
          </w:tcPr>
          <w:p w14:paraId="720DE3CE"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15</w:t>
            </w:r>
          </w:p>
        </w:tc>
        <w:tc>
          <w:tcPr>
            <w:tcW w:w="3810" w:type="dxa"/>
            <w:shd w:val="clear" w:color="auto" w:fill="auto"/>
            <w:vAlign w:val="center"/>
          </w:tcPr>
          <w:p w14:paraId="19E957D7" w14:textId="77777777" w:rsidR="00A15E29" w:rsidRPr="002073BF" w:rsidRDefault="00A15E29" w:rsidP="001F7C4D">
            <w:pPr>
              <w:shd w:val="clear" w:color="auto" w:fill="FFFFFF" w:themeFill="background1"/>
              <w:tabs>
                <w:tab w:val="left" w:pos="612"/>
              </w:tabs>
              <w:rPr>
                <w:iCs/>
                <w:sz w:val="22"/>
                <w:szCs w:val="22"/>
                <w:lang w:eastAsia="ru-RU"/>
              </w:rPr>
            </w:pPr>
            <w:r w:rsidRPr="002073BF">
              <w:rPr>
                <w:rStyle w:val="fontstyle01"/>
                <w:sz w:val="22"/>
                <w:szCs w:val="22"/>
              </w:rPr>
              <w:t>Certificat de atribuire a contului bancar</w:t>
            </w:r>
          </w:p>
        </w:tc>
        <w:tc>
          <w:tcPr>
            <w:tcW w:w="3563" w:type="dxa"/>
            <w:shd w:val="clear" w:color="auto" w:fill="auto"/>
          </w:tcPr>
          <w:p w14:paraId="27DB8C47" w14:textId="77777777" w:rsidR="00A15E29" w:rsidRPr="002073BF" w:rsidRDefault="00A15E29" w:rsidP="001F7C4D">
            <w:pPr>
              <w:shd w:val="clear" w:color="auto" w:fill="FFFFFF" w:themeFill="background1"/>
              <w:tabs>
                <w:tab w:val="left" w:pos="612"/>
              </w:tabs>
              <w:rPr>
                <w:iCs/>
                <w:sz w:val="22"/>
                <w:szCs w:val="22"/>
                <w:lang w:eastAsia="ru-RU"/>
              </w:rPr>
            </w:pPr>
            <w:r>
              <w:rPr>
                <w:iCs/>
                <w:sz w:val="22"/>
                <w:szCs w:val="22"/>
              </w:rPr>
              <w:t>C</w:t>
            </w:r>
            <w:r w:rsidRPr="002073BF">
              <w:rPr>
                <w:iCs/>
                <w:sz w:val="22"/>
                <w:szCs w:val="22"/>
              </w:rPr>
              <w:t>onfirmat prin semnătura electronică a participantului</w:t>
            </w:r>
          </w:p>
        </w:tc>
        <w:tc>
          <w:tcPr>
            <w:tcW w:w="1621" w:type="dxa"/>
            <w:shd w:val="clear" w:color="auto" w:fill="auto"/>
          </w:tcPr>
          <w:p w14:paraId="2CA149F9"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5113A512" w14:textId="77777777" w:rsidTr="001F7C4D">
        <w:tc>
          <w:tcPr>
            <w:tcW w:w="576" w:type="dxa"/>
            <w:shd w:val="clear" w:color="auto" w:fill="auto"/>
          </w:tcPr>
          <w:p w14:paraId="021213ED"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lastRenderedPageBreak/>
              <w:t>16</w:t>
            </w:r>
          </w:p>
        </w:tc>
        <w:tc>
          <w:tcPr>
            <w:tcW w:w="3810" w:type="dxa"/>
            <w:shd w:val="clear" w:color="auto" w:fill="auto"/>
            <w:vAlign w:val="center"/>
          </w:tcPr>
          <w:p w14:paraId="0A931164" w14:textId="77777777" w:rsidR="00A15E29" w:rsidRPr="002073BF" w:rsidRDefault="00A15E29" w:rsidP="001F7C4D">
            <w:pPr>
              <w:shd w:val="clear" w:color="auto" w:fill="FFFFFF" w:themeFill="background1"/>
              <w:tabs>
                <w:tab w:val="left" w:pos="612"/>
              </w:tabs>
              <w:rPr>
                <w:iCs/>
                <w:sz w:val="22"/>
                <w:szCs w:val="22"/>
                <w:lang w:eastAsia="ru-RU"/>
              </w:rPr>
            </w:pPr>
            <w:r w:rsidRPr="002073BF">
              <w:rPr>
                <w:rStyle w:val="fontstyle01"/>
                <w:sz w:val="22"/>
                <w:szCs w:val="22"/>
              </w:rPr>
              <w:t>Garanția de bună execuție a contractului</w:t>
            </w:r>
          </w:p>
        </w:tc>
        <w:tc>
          <w:tcPr>
            <w:tcW w:w="3563" w:type="dxa"/>
            <w:shd w:val="clear" w:color="auto" w:fill="auto"/>
          </w:tcPr>
          <w:p w14:paraId="470ED5D6" w14:textId="77777777" w:rsidR="00A15E29" w:rsidRPr="002073BF" w:rsidRDefault="00A15E29" w:rsidP="001F7C4D">
            <w:pPr>
              <w:shd w:val="clear" w:color="auto" w:fill="FFFFFF" w:themeFill="background1"/>
              <w:tabs>
                <w:tab w:val="left" w:pos="612"/>
              </w:tabs>
              <w:rPr>
                <w:iCs/>
                <w:sz w:val="22"/>
                <w:szCs w:val="22"/>
                <w:lang w:eastAsia="ru-RU"/>
              </w:rPr>
            </w:pPr>
            <w:r>
              <w:rPr>
                <w:sz w:val="22"/>
                <w:szCs w:val="22"/>
                <w:shd w:val="clear" w:color="auto" w:fill="FFFFFF"/>
              </w:rPr>
              <w:t>R</w:t>
            </w:r>
            <w:r w:rsidRPr="002073BF">
              <w:rPr>
                <w:sz w:val="22"/>
                <w:szCs w:val="22"/>
                <w:shd w:val="clear" w:color="auto" w:fill="FFFFFF"/>
              </w:rPr>
              <w:t>ețineri succesive directe din plata cuvenită pentru facturile înaintate</w:t>
            </w:r>
            <w:r w:rsidRPr="002073BF">
              <w:rPr>
                <w:color w:val="333333"/>
                <w:sz w:val="22"/>
                <w:szCs w:val="22"/>
                <w:shd w:val="clear" w:color="auto" w:fill="FFFFFF"/>
              </w:rPr>
              <w:t xml:space="preserve">, </w:t>
            </w:r>
            <w:r w:rsidRPr="002073BF">
              <w:rPr>
                <w:sz w:val="22"/>
                <w:szCs w:val="22"/>
              </w:rPr>
              <w:t>5% din valoarea totală a contractului</w:t>
            </w:r>
            <w:r>
              <w:rPr>
                <w:sz w:val="22"/>
                <w:szCs w:val="22"/>
              </w:rPr>
              <w:t xml:space="preserve"> (fără TVA)</w:t>
            </w:r>
          </w:p>
        </w:tc>
        <w:tc>
          <w:tcPr>
            <w:tcW w:w="1621" w:type="dxa"/>
            <w:shd w:val="clear" w:color="auto" w:fill="auto"/>
          </w:tcPr>
          <w:p w14:paraId="1F2E5F88"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r w:rsidR="00A15E29" w:rsidRPr="009516C7" w14:paraId="25D6B4EB" w14:textId="77777777" w:rsidTr="001F7C4D">
        <w:tc>
          <w:tcPr>
            <w:tcW w:w="576" w:type="dxa"/>
            <w:shd w:val="clear" w:color="auto" w:fill="auto"/>
          </w:tcPr>
          <w:p w14:paraId="79B07402"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lang w:eastAsia="ru-RU"/>
              </w:rPr>
              <w:t>17</w:t>
            </w:r>
          </w:p>
        </w:tc>
        <w:tc>
          <w:tcPr>
            <w:tcW w:w="3810" w:type="dxa"/>
            <w:shd w:val="clear" w:color="auto" w:fill="auto"/>
            <w:vAlign w:val="center"/>
          </w:tcPr>
          <w:p w14:paraId="015F7414" w14:textId="77777777" w:rsidR="00A15E29" w:rsidRPr="002073BF" w:rsidRDefault="00A15E29" w:rsidP="001F7C4D">
            <w:pPr>
              <w:shd w:val="clear" w:color="auto" w:fill="FFFFFF" w:themeFill="background1"/>
              <w:tabs>
                <w:tab w:val="left" w:pos="612"/>
              </w:tabs>
              <w:rPr>
                <w:iCs/>
                <w:sz w:val="22"/>
                <w:szCs w:val="22"/>
                <w:lang w:eastAsia="ru-RU"/>
              </w:rPr>
            </w:pPr>
            <w:r w:rsidRPr="002073BF">
              <w:rPr>
                <w:rStyle w:val="fontstyle01"/>
                <w:sz w:val="22"/>
                <w:szCs w:val="22"/>
              </w:rPr>
              <w:t xml:space="preserve">Declarație privind confirmarea identității </w:t>
            </w:r>
            <w:r w:rsidRPr="002073BF">
              <w:rPr>
                <w:rFonts w:eastAsia="PMingLiU"/>
                <w:sz w:val="22"/>
                <w:szCs w:val="22"/>
              </w:rPr>
              <w:t>beneficiarilor efectivi și neîncadrarea acestora în situația condamnării  pentru participarea la activităţi ale unei organizaţii sau grupări criminale, pentru corupţie, fraudă şi/sau spălare de bani.</w:t>
            </w:r>
          </w:p>
        </w:tc>
        <w:tc>
          <w:tcPr>
            <w:tcW w:w="3563" w:type="dxa"/>
            <w:shd w:val="clear" w:color="auto" w:fill="auto"/>
          </w:tcPr>
          <w:p w14:paraId="45F4E6C7" w14:textId="77777777" w:rsidR="00A15E29" w:rsidRPr="002073BF" w:rsidRDefault="00A15E29" w:rsidP="001F7C4D">
            <w:pPr>
              <w:shd w:val="clear" w:color="auto" w:fill="FFFFFF" w:themeFill="background1"/>
              <w:tabs>
                <w:tab w:val="left" w:pos="612"/>
              </w:tabs>
              <w:rPr>
                <w:sz w:val="22"/>
                <w:szCs w:val="22"/>
                <w:shd w:val="clear" w:color="auto" w:fill="FFFFFF"/>
              </w:rPr>
            </w:pPr>
            <w:r w:rsidRPr="002073BF">
              <w:rPr>
                <w:sz w:val="22"/>
                <w:szCs w:val="22"/>
                <w:shd w:val="clear" w:color="auto" w:fill="FFFFFF"/>
              </w:rPr>
              <w:t xml:space="preserve">Conform formularului aprobat prin Ordinul MF nr.145 din 24.11.2020 </w:t>
            </w:r>
          </w:p>
          <w:p w14:paraId="5F462D05" w14:textId="77777777" w:rsidR="00A15E29" w:rsidRPr="002073BF" w:rsidRDefault="00A15E29" w:rsidP="001F7C4D">
            <w:pPr>
              <w:shd w:val="clear" w:color="auto" w:fill="FFFFFF" w:themeFill="background1"/>
              <w:tabs>
                <w:tab w:val="left" w:pos="612"/>
              </w:tabs>
              <w:rPr>
                <w:iCs/>
                <w:sz w:val="22"/>
                <w:szCs w:val="22"/>
                <w:lang w:eastAsia="ru-RU"/>
              </w:rPr>
            </w:pPr>
            <w:r w:rsidRPr="002073BF">
              <w:rPr>
                <w:sz w:val="22"/>
                <w:szCs w:val="22"/>
                <w:shd w:val="clear" w:color="auto" w:fill="FFFFFF"/>
              </w:rPr>
              <w:t>Se va prezenta de către ofertantul desemnat câștigător , în termen de 5 zile din data comunicării rezultatului procedurii de achiziție</w:t>
            </w:r>
          </w:p>
        </w:tc>
        <w:tc>
          <w:tcPr>
            <w:tcW w:w="1621" w:type="dxa"/>
            <w:shd w:val="clear" w:color="auto" w:fill="auto"/>
          </w:tcPr>
          <w:p w14:paraId="2239FE1F" w14:textId="77777777" w:rsidR="00A15E29" w:rsidRPr="002073BF" w:rsidRDefault="00A15E29" w:rsidP="001F7C4D">
            <w:pPr>
              <w:shd w:val="clear" w:color="auto" w:fill="FFFFFF" w:themeFill="background1"/>
              <w:tabs>
                <w:tab w:val="left" w:pos="612"/>
              </w:tabs>
              <w:rPr>
                <w:iCs/>
                <w:sz w:val="22"/>
                <w:szCs w:val="22"/>
                <w:lang w:eastAsia="ru-RU"/>
              </w:rPr>
            </w:pPr>
            <w:r w:rsidRPr="002073BF">
              <w:rPr>
                <w:iCs/>
                <w:sz w:val="22"/>
                <w:szCs w:val="22"/>
              </w:rPr>
              <w:t>Obligatoriu</w:t>
            </w:r>
          </w:p>
        </w:tc>
      </w:tr>
    </w:tbl>
    <w:p w14:paraId="38E7640D"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Garanția pentru ofertă, </w:t>
      </w:r>
      <w:r w:rsidRPr="006D4D07">
        <w:rPr>
          <w:b/>
          <w:bCs/>
          <w:u w:val="single"/>
        </w:rPr>
        <w:t>Scrisoare de garanție bancară, conform anexei nr.9 emisă de o bancă licențiată, 1% din valoarea ofertei (fără TVA)</w:t>
      </w:r>
      <w:r w:rsidRPr="006D4D07">
        <w:rPr>
          <w:b/>
          <w:bCs/>
          <w:u w:val="single"/>
          <w:lang w:eastAsia="ru-RU"/>
        </w:rPr>
        <w:t>.</w:t>
      </w:r>
    </w:p>
    <w:p w14:paraId="1FF627E8"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5 ani</w:t>
      </w:r>
      <w:r w:rsidRPr="00FF430B">
        <w:rPr>
          <w:b/>
          <w:lang w:eastAsia="ru-RU"/>
        </w:rPr>
        <w:t>.</w:t>
      </w:r>
    </w:p>
    <w:p w14:paraId="4165B950"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Garanția de bună execuție a contractului, </w:t>
      </w:r>
      <w:r w:rsidRPr="006D4D07">
        <w:rPr>
          <w:b/>
          <w:bCs/>
          <w:u w:val="single"/>
          <w:shd w:val="clear" w:color="auto" w:fill="FFFFFF"/>
        </w:rPr>
        <w:t>Rețineri succesive directe din plata cuvenită pentru facturile înaintate</w:t>
      </w:r>
      <w:r w:rsidRPr="006D4D07">
        <w:rPr>
          <w:b/>
          <w:bCs/>
          <w:color w:val="333333"/>
          <w:u w:val="single"/>
          <w:shd w:val="clear" w:color="auto" w:fill="FFFFFF"/>
        </w:rPr>
        <w:t xml:space="preserve">, </w:t>
      </w:r>
      <w:r w:rsidRPr="006D4D07">
        <w:rPr>
          <w:b/>
          <w:bCs/>
          <w:u w:val="single"/>
        </w:rPr>
        <w:t>5% din valoarea totală a contractului</w:t>
      </w:r>
      <w:r>
        <w:rPr>
          <w:b/>
          <w:bCs/>
          <w:u w:val="single"/>
        </w:rPr>
        <w:t xml:space="preserve"> (fără TVA)</w:t>
      </w:r>
      <w:r w:rsidRPr="00FF430B">
        <w:rPr>
          <w:b/>
          <w:lang w:eastAsia="ru-RU"/>
        </w:rPr>
        <w:t>.</w:t>
      </w:r>
    </w:p>
    <w:p w14:paraId="7682F738"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Motivul recurgerii la procedura accelerată (în cazul licitației deschise, restrânse și a procedurii negociate), </w:t>
      </w:r>
      <w:r w:rsidRPr="006D4D07">
        <w:rPr>
          <w:b/>
          <w:u w:val="single"/>
          <w:lang w:eastAsia="ru-RU"/>
        </w:rPr>
        <w:t>Nu se aplică</w:t>
      </w:r>
    </w:p>
    <w:p w14:paraId="19531249"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achiziție sau licitația electronică):</w:t>
      </w:r>
      <w:r>
        <w:rPr>
          <w:b/>
          <w:lang w:eastAsia="ru-RU"/>
        </w:rPr>
        <w:t xml:space="preserve"> </w:t>
      </w:r>
      <w:r>
        <w:rPr>
          <w:b/>
          <w:u w:val="single"/>
          <w:lang w:eastAsia="ru-RU"/>
        </w:rPr>
        <w:t>Nu se aplică</w:t>
      </w:r>
    </w:p>
    <w:p w14:paraId="22F14693" w14:textId="77777777" w:rsidR="00A15E29" w:rsidRPr="00FF430B" w:rsidRDefault="00A15E29" w:rsidP="00382092">
      <w:pPr>
        <w:numPr>
          <w:ilvl w:val="0"/>
          <w:numId w:val="19"/>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xml:space="preserve">): </w:t>
      </w:r>
      <w:r>
        <w:rPr>
          <w:b/>
          <w:u w:val="single"/>
          <w:lang w:eastAsia="ru-RU"/>
        </w:rPr>
        <w:t>Nu se aplică</w:t>
      </w:r>
    </w:p>
    <w:p w14:paraId="1D2D36E4" w14:textId="77777777" w:rsidR="00A15E29" w:rsidRPr="00FF430B" w:rsidRDefault="00A15E29" w:rsidP="00382092">
      <w:pPr>
        <w:numPr>
          <w:ilvl w:val="0"/>
          <w:numId w:val="19"/>
        </w:numPr>
        <w:tabs>
          <w:tab w:val="right" w:pos="426"/>
        </w:tabs>
        <w:spacing w:before="120"/>
        <w:ind w:left="0" w:firstLine="0"/>
        <w:rPr>
          <w:b/>
          <w:lang w:eastAsia="ru-RU"/>
        </w:rPr>
      </w:pPr>
      <w:bookmarkStart w:id="46" w:name="_Hlk71621175"/>
      <w:r>
        <w:rPr>
          <w:b/>
          <w:lang w:eastAsia="ru-RU"/>
        </w:rPr>
        <w:t xml:space="preserve">Ofertele se prezintă în valuta </w:t>
      </w:r>
      <w:bookmarkEnd w:id="46"/>
      <w:r>
        <w:rPr>
          <w:b/>
          <w:u w:val="single"/>
          <w:lang w:eastAsia="ru-RU"/>
        </w:rPr>
        <w:t>MDL</w:t>
      </w:r>
    </w:p>
    <w:p w14:paraId="6A9F9939" w14:textId="77777777" w:rsidR="00A15E29" w:rsidRPr="00FF430B" w:rsidRDefault="00A15E29" w:rsidP="00382092">
      <w:pPr>
        <w:numPr>
          <w:ilvl w:val="0"/>
          <w:numId w:val="19"/>
        </w:numPr>
        <w:tabs>
          <w:tab w:val="right" w:pos="426"/>
        </w:tabs>
        <w:spacing w:before="120"/>
        <w:ind w:left="0" w:firstLine="0"/>
        <w:rPr>
          <w:b/>
          <w:lang w:eastAsia="ru-RU"/>
        </w:rPr>
      </w:pPr>
      <w:r w:rsidRPr="00FF430B">
        <w:rPr>
          <w:b/>
          <w:lang w:eastAsia="ru-RU"/>
        </w:rPr>
        <w:t>Criteriul de evaluare aplicat pentru atribuirea contractului:</w:t>
      </w:r>
      <w:r>
        <w:rPr>
          <w:b/>
          <w:u w:val="single"/>
          <w:lang w:eastAsia="ru-RU"/>
        </w:rPr>
        <w:t xml:space="preserve"> Prețul cel mai scăzut</w:t>
      </w:r>
    </w:p>
    <w:p w14:paraId="07C61C17" w14:textId="77777777" w:rsidR="00A15E29" w:rsidRPr="00FF430B" w:rsidRDefault="00A15E29" w:rsidP="00382092">
      <w:pPr>
        <w:numPr>
          <w:ilvl w:val="0"/>
          <w:numId w:val="19"/>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r w:rsidRPr="00127A04">
        <w:rPr>
          <w:b/>
          <w:u w:val="single"/>
          <w:lang w:eastAsia="ru-RU"/>
        </w:rPr>
        <w:t xml:space="preserve"> </w:t>
      </w:r>
      <w:r w:rsidRPr="006D4D07">
        <w:rPr>
          <w:b/>
          <w:u w:val="single"/>
          <w:lang w:eastAsia="ru-RU"/>
        </w:rPr>
        <w:t>Nu se aplică</w:t>
      </w:r>
    </w:p>
    <w:p w14:paraId="563065E9" w14:textId="77777777" w:rsidR="00A15E29" w:rsidRPr="00FF430B" w:rsidRDefault="00A15E29" w:rsidP="00382092">
      <w:pPr>
        <w:numPr>
          <w:ilvl w:val="0"/>
          <w:numId w:val="19"/>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19C28765" w14:textId="77777777" w:rsidR="00A15E29" w:rsidRPr="00127A04" w:rsidRDefault="00A15E29" w:rsidP="00382092">
      <w:pPr>
        <w:numPr>
          <w:ilvl w:val="0"/>
          <w:numId w:val="21"/>
        </w:numPr>
        <w:shd w:val="clear" w:color="auto" w:fill="FFFFFF" w:themeFill="background1"/>
        <w:tabs>
          <w:tab w:val="right" w:pos="426"/>
        </w:tabs>
        <w:spacing w:before="120"/>
        <w:rPr>
          <w:b/>
          <w:lang w:eastAsia="ru-RU"/>
        </w:rPr>
      </w:pPr>
      <w:r w:rsidRPr="00127A04">
        <w:rPr>
          <w:b/>
          <w:lang w:eastAsia="ru-RU"/>
        </w:rPr>
        <w:t xml:space="preserve">conform SIA RSAP </w:t>
      </w:r>
    </w:p>
    <w:p w14:paraId="56D0E8CF" w14:textId="77777777" w:rsidR="00A15E29" w:rsidRPr="008260DD" w:rsidRDefault="00A15E29" w:rsidP="00382092">
      <w:pPr>
        <w:numPr>
          <w:ilvl w:val="0"/>
          <w:numId w:val="19"/>
        </w:numPr>
        <w:shd w:val="clear" w:color="auto" w:fill="FFFFFF" w:themeFill="background1"/>
        <w:tabs>
          <w:tab w:val="right" w:pos="426"/>
        </w:tabs>
        <w:spacing w:before="120"/>
        <w:ind w:left="0" w:firstLine="0"/>
        <w:rPr>
          <w:b/>
          <w:lang w:eastAsia="ru-RU"/>
        </w:rPr>
      </w:pPr>
      <w:r w:rsidRPr="008260DD">
        <w:rPr>
          <w:b/>
          <w:lang w:eastAsia="ru-RU"/>
        </w:rPr>
        <w:t xml:space="preserve">Adresa la care trebuie transmise ofertele sau cererile de participare: </w:t>
      </w:r>
    </w:p>
    <w:p w14:paraId="2780331A" w14:textId="77777777" w:rsidR="00A15E29" w:rsidRPr="00FF430B" w:rsidRDefault="00A15E29" w:rsidP="00A15E29">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7C35477B" w14:textId="77777777" w:rsidR="00A15E29" w:rsidRPr="00FF430B" w:rsidRDefault="00A15E29" w:rsidP="00382092">
      <w:pPr>
        <w:numPr>
          <w:ilvl w:val="0"/>
          <w:numId w:val="19"/>
        </w:numPr>
        <w:tabs>
          <w:tab w:val="right" w:pos="426"/>
        </w:tabs>
        <w:spacing w:before="120"/>
        <w:ind w:left="0" w:firstLine="0"/>
        <w:rPr>
          <w:b/>
          <w:lang w:eastAsia="ru-RU"/>
        </w:rPr>
      </w:pPr>
      <w:r w:rsidRPr="00FF430B">
        <w:rPr>
          <w:b/>
          <w:lang w:eastAsia="ru-RU"/>
        </w:rPr>
        <w:t xml:space="preserve">Termenul de valabilitate a ofertelor: </w:t>
      </w:r>
      <w:r>
        <w:rPr>
          <w:b/>
          <w:u w:val="single"/>
          <w:lang w:eastAsia="ru-RU"/>
        </w:rPr>
        <w:t>60 zile</w:t>
      </w:r>
    </w:p>
    <w:p w14:paraId="23042E20" w14:textId="77777777" w:rsidR="00A15E29" w:rsidRPr="00FF430B" w:rsidRDefault="00A15E29" w:rsidP="00382092">
      <w:pPr>
        <w:numPr>
          <w:ilvl w:val="0"/>
          <w:numId w:val="19"/>
        </w:numPr>
        <w:tabs>
          <w:tab w:val="right" w:pos="426"/>
        </w:tabs>
        <w:spacing w:before="120" w:after="240"/>
        <w:ind w:left="0" w:firstLine="0"/>
        <w:rPr>
          <w:b/>
          <w:lang w:eastAsia="ru-RU"/>
        </w:rPr>
      </w:pPr>
      <w:r w:rsidRPr="00FF430B">
        <w:rPr>
          <w:b/>
          <w:lang w:eastAsia="ru-RU"/>
        </w:rPr>
        <w:t xml:space="preserve">Locul deschiderii ofertelor: </w:t>
      </w:r>
      <w:r>
        <w:rPr>
          <w:b/>
          <w:u w:val="single"/>
          <w:lang w:eastAsia="ru-RU"/>
        </w:rPr>
        <w:t>SIA RSAP</w:t>
      </w:r>
    </w:p>
    <w:p w14:paraId="726A3F97" w14:textId="77777777" w:rsidR="00A15E29" w:rsidRPr="00FF430B" w:rsidRDefault="00A15E29" w:rsidP="00A15E29">
      <w:pPr>
        <w:shd w:val="clear" w:color="auto" w:fill="FFFFFF" w:themeFill="background1"/>
        <w:tabs>
          <w:tab w:val="left" w:pos="360"/>
          <w:tab w:val="left" w:pos="1800"/>
          <w:tab w:val="left" w:pos="3240"/>
        </w:tabs>
        <w:spacing w:after="240"/>
        <w:ind w:left="360"/>
        <w:rPr>
          <w:b/>
          <w:i/>
          <w:lang w:eastAsia="ru-RU"/>
        </w:rPr>
      </w:pPr>
      <w:r w:rsidRPr="00FF430B">
        <w:rPr>
          <w:b/>
          <w:i/>
          <w:lang w:eastAsia="ru-RU"/>
        </w:rPr>
        <w:t xml:space="preserve">Ofertele întârziate vor fi respinse. </w:t>
      </w:r>
    </w:p>
    <w:p w14:paraId="71166602" w14:textId="77777777" w:rsidR="00A15E29" w:rsidRPr="00FF430B" w:rsidRDefault="00A15E29" w:rsidP="00382092">
      <w:pPr>
        <w:numPr>
          <w:ilvl w:val="0"/>
          <w:numId w:val="19"/>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03545922" w14:textId="77777777" w:rsidR="00A15E29" w:rsidRPr="00FF430B" w:rsidRDefault="00A15E29" w:rsidP="00382092">
      <w:pPr>
        <w:numPr>
          <w:ilvl w:val="0"/>
          <w:numId w:val="19"/>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Pr>
          <w:b/>
          <w:u w:val="single"/>
          <w:lang w:eastAsia="ru-RU"/>
        </w:rPr>
        <w:t>Limba română</w:t>
      </w:r>
    </w:p>
    <w:p w14:paraId="55EC314F"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Pr>
          <w:b/>
          <w:u w:val="single"/>
          <w:lang w:eastAsia="ru-RU"/>
        </w:rPr>
        <w:t>Nu</w:t>
      </w:r>
    </w:p>
    <w:p w14:paraId="612C9A3D" w14:textId="77777777" w:rsidR="00A15E29" w:rsidRPr="00FF430B" w:rsidRDefault="00A15E29" w:rsidP="00382092">
      <w:pPr>
        <w:numPr>
          <w:ilvl w:val="0"/>
          <w:numId w:val="19"/>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0725EE48" w14:textId="77777777" w:rsidR="00A15E29" w:rsidRPr="00FF430B" w:rsidRDefault="00A15E29" w:rsidP="00A15E29">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5532E4A5" w14:textId="77777777" w:rsidR="00A15E29" w:rsidRPr="00FF430B" w:rsidRDefault="00A15E29" w:rsidP="00A15E29">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1C7A7964" w14:textId="77777777" w:rsidR="00A15E29" w:rsidRPr="00FF430B" w:rsidRDefault="00A15E29" w:rsidP="00A15E29">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18FB6F0"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w:t>
      </w:r>
      <w:r>
        <w:rPr>
          <w:b/>
          <w:lang w:eastAsia="ru-RU"/>
        </w:rPr>
        <w:t xml:space="preserve"> </w:t>
      </w:r>
      <w:r>
        <w:rPr>
          <w:b/>
          <w:u w:val="single"/>
          <w:lang w:eastAsia="ru-RU"/>
        </w:rPr>
        <w:t>Nu se aplică</w:t>
      </w:r>
    </w:p>
    <w:p w14:paraId="2169E537"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lastRenderedPageBreak/>
        <w:t>În cazul achizițiilor periodice, calendarul estimat pentru publicarea anunțurilor viitoare</w:t>
      </w:r>
      <w:r w:rsidRPr="00FF430B">
        <w:rPr>
          <w:b/>
          <w:shd w:val="clear" w:color="auto" w:fill="FFFFFF" w:themeFill="background1"/>
          <w:lang w:eastAsia="ru-RU"/>
        </w:rPr>
        <w:t>:</w:t>
      </w:r>
      <w:r>
        <w:rPr>
          <w:b/>
          <w:shd w:val="clear" w:color="auto" w:fill="FFFFFF" w:themeFill="background1"/>
          <w:lang w:eastAsia="ru-RU"/>
        </w:rPr>
        <w:t xml:space="preserve"> </w:t>
      </w:r>
      <w:r>
        <w:rPr>
          <w:b/>
          <w:u w:val="single"/>
          <w:shd w:val="clear" w:color="auto" w:fill="FFFFFF" w:themeFill="background1"/>
          <w:lang w:eastAsia="ru-RU"/>
        </w:rPr>
        <w:t>Nu se aplică</w:t>
      </w:r>
    </w:p>
    <w:p w14:paraId="768B2227"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w:t>
      </w:r>
      <w:r>
        <w:rPr>
          <w:b/>
          <w:shd w:val="clear" w:color="auto" w:fill="FFFFFF" w:themeFill="background1"/>
          <w:lang w:eastAsia="ru-RU"/>
        </w:rPr>
        <w:t xml:space="preserve"> </w:t>
      </w:r>
      <w:r>
        <w:rPr>
          <w:b/>
          <w:u w:val="single"/>
          <w:shd w:val="clear" w:color="auto" w:fill="FFFFFF" w:themeFill="background1"/>
          <w:lang w:eastAsia="ru-RU"/>
        </w:rPr>
        <w:t>27.04.2026</w:t>
      </w:r>
    </w:p>
    <w:p w14:paraId="52AA34B1" w14:textId="77777777" w:rsidR="00A15E29" w:rsidRPr="00FF430B" w:rsidRDefault="00A15E29" w:rsidP="00382092">
      <w:pPr>
        <w:numPr>
          <w:ilvl w:val="0"/>
          <w:numId w:val="19"/>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127A04">
        <w:rPr>
          <w:b/>
          <w:u w:val="single"/>
          <w:shd w:val="clear" w:color="auto" w:fill="FFFFFF" w:themeFill="background1"/>
          <w:lang w:eastAsia="ru-RU"/>
        </w:rPr>
        <w:t>2</w:t>
      </w:r>
      <w:r>
        <w:rPr>
          <w:b/>
          <w:u w:val="single"/>
          <w:shd w:val="clear" w:color="auto" w:fill="FFFFFF" w:themeFill="background1"/>
          <w:lang w:eastAsia="ru-RU"/>
        </w:rPr>
        <w:t>2</w:t>
      </w:r>
      <w:r w:rsidRPr="00127A04">
        <w:rPr>
          <w:b/>
          <w:u w:val="single"/>
          <w:shd w:val="clear" w:color="auto" w:fill="FFFFFF" w:themeFill="background1"/>
          <w:lang w:eastAsia="ru-RU"/>
        </w:rPr>
        <w:t>.07.2026</w:t>
      </w:r>
    </w:p>
    <w:p w14:paraId="66B45453" w14:textId="77777777" w:rsidR="00A15E29" w:rsidRDefault="00A15E29" w:rsidP="00382092">
      <w:pPr>
        <w:numPr>
          <w:ilvl w:val="0"/>
          <w:numId w:val="19"/>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2F13CED1" w14:textId="77777777" w:rsidR="00A15E29" w:rsidRPr="00FF430B" w:rsidRDefault="00A15E29" w:rsidP="00A15E29">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15E29" w14:paraId="0F2023CB" w14:textId="77777777" w:rsidTr="001F7C4D">
        <w:tc>
          <w:tcPr>
            <w:tcW w:w="5305" w:type="dxa"/>
            <w:shd w:val="clear" w:color="auto" w:fill="FFFFFF"/>
          </w:tcPr>
          <w:p w14:paraId="25F1F986" w14:textId="77777777" w:rsidR="00A15E29" w:rsidRPr="00F445B3" w:rsidRDefault="00A15E29" w:rsidP="001F7C4D">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4EFE5C1A" w14:textId="77777777" w:rsidR="00A15E29" w:rsidRPr="00F445B3" w:rsidRDefault="00A15E29" w:rsidP="001F7C4D">
            <w:pPr>
              <w:shd w:val="clear" w:color="auto" w:fill="FFFFFF" w:themeFill="background1"/>
              <w:tabs>
                <w:tab w:val="right" w:pos="426"/>
              </w:tabs>
              <w:rPr>
                <w:b/>
                <w:lang w:eastAsia="ru-RU"/>
              </w:rPr>
            </w:pPr>
            <w:r w:rsidRPr="00F445B3">
              <w:rPr>
                <w:b/>
                <w:lang w:eastAsia="ru-RU"/>
              </w:rPr>
              <w:t>Se va utiliza/accepta sau nu</w:t>
            </w:r>
          </w:p>
        </w:tc>
      </w:tr>
      <w:tr w:rsidR="00A15E29" w14:paraId="12FAC7C1" w14:textId="77777777" w:rsidTr="001F7C4D">
        <w:tc>
          <w:tcPr>
            <w:tcW w:w="5305" w:type="dxa"/>
            <w:shd w:val="clear" w:color="auto" w:fill="FFFFFF"/>
          </w:tcPr>
          <w:p w14:paraId="5F09EE1F" w14:textId="77777777" w:rsidR="00A15E29" w:rsidRPr="00F445B3" w:rsidRDefault="00A15E29" w:rsidP="001F7C4D">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1B011120" w14:textId="77777777" w:rsidR="00A15E29" w:rsidRPr="00F445B3" w:rsidRDefault="00A15E29" w:rsidP="001F7C4D">
            <w:pPr>
              <w:shd w:val="clear" w:color="auto" w:fill="FFFFFF" w:themeFill="background1"/>
              <w:tabs>
                <w:tab w:val="right" w:pos="426"/>
              </w:tabs>
              <w:rPr>
                <w:lang w:eastAsia="ru-RU"/>
              </w:rPr>
            </w:pPr>
            <w:r>
              <w:rPr>
                <w:lang w:eastAsia="ru-RU"/>
              </w:rPr>
              <w:t>Da</w:t>
            </w:r>
          </w:p>
        </w:tc>
      </w:tr>
      <w:tr w:rsidR="00A15E29" w14:paraId="5DF482ED" w14:textId="77777777" w:rsidTr="001F7C4D">
        <w:tc>
          <w:tcPr>
            <w:tcW w:w="5305" w:type="dxa"/>
            <w:shd w:val="clear" w:color="auto" w:fill="FFFFFF"/>
          </w:tcPr>
          <w:p w14:paraId="39CDE366" w14:textId="77777777" w:rsidR="00A15E29" w:rsidRPr="00F445B3" w:rsidRDefault="00A15E29" w:rsidP="001F7C4D">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2A9980F2" w14:textId="77777777" w:rsidR="00A15E29" w:rsidRPr="00F445B3" w:rsidRDefault="00A15E29" w:rsidP="001F7C4D">
            <w:pPr>
              <w:shd w:val="clear" w:color="auto" w:fill="FFFFFF" w:themeFill="background1"/>
              <w:tabs>
                <w:tab w:val="right" w:pos="426"/>
              </w:tabs>
              <w:rPr>
                <w:lang w:eastAsia="ru-RU"/>
              </w:rPr>
            </w:pPr>
            <w:r>
              <w:rPr>
                <w:lang w:eastAsia="ru-RU"/>
              </w:rPr>
              <w:t>Nu</w:t>
            </w:r>
          </w:p>
        </w:tc>
      </w:tr>
      <w:tr w:rsidR="00A15E29" w14:paraId="3C8DEFC8" w14:textId="77777777" w:rsidTr="001F7C4D">
        <w:tc>
          <w:tcPr>
            <w:tcW w:w="5305" w:type="dxa"/>
            <w:shd w:val="clear" w:color="auto" w:fill="FFFFFF"/>
          </w:tcPr>
          <w:p w14:paraId="084FB516" w14:textId="77777777" w:rsidR="00A15E29" w:rsidRPr="00F445B3" w:rsidRDefault="00A15E29" w:rsidP="001F7C4D">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74E2D18C" w14:textId="77777777" w:rsidR="00A15E29" w:rsidRPr="00F445B3" w:rsidRDefault="00A15E29" w:rsidP="001F7C4D">
            <w:pPr>
              <w:shd w:val="clear" w:color="auto" w:fill="FFFFFF" w:themeFill="background1"/>
              <w:tabs>
                <w:tab w:val="right" w:pos="426"/>
              </w:tabs>
              <w:rPr>
                <w:lang w:eastAsia="ru-RU"/>
              </w:rPr>
            </w:pPr>
            <w:r>
              <w:rPr>
                <w:lang w:eastAsia="ru-RU"/>
              </w:rPr>
              <w:t>Da</w:t>
            </w:r>
          </w:p>
        </w:tc>
      </w:tr>
      <w:tr w:rsidR="00A15E29" w14:paraId="17B05C95" w14:textId="77777777" w:rsidTr="001F7C4D">
        <w:trPr>
          <w:trHeight w:val="77"/>
        </w:trPr>
        <w:tc>
          <w:tcPr>
            <w:tcW w:w="5305" w:type="dxa"/>
            <w:shd w:val="clear" w:color="auto" w:fill="FFFFFF"/>
          </w:tcPr>
          <w:p w14:paraId="2C349251" w14:textId="77777777" w:rsidR="00A15E29" w:rsidRPr="00F445B3" w:rsidRDefault="00A15E29" w:rsidP="001F7C4D">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77DDEBEA" w14:textId="77777777" w:rsidR="00A15E29" w:rsidRPr="00F445B3" w:rsidRDefault="00A15E29" w:rsidP="001F7C4D">
            <w:pPr>
              <w:shd w:val="clear" w:color="auto" w:fill="FFFFFF" w:themeFill="background1"/>
              <w:tabs>
                <w:tab w:val="right" w:pos="426"/>
              </w:tabs>
              <w:rPr>
                <w:lang w:eastAsia="ru-RU"/>
              </w:rPr>
            </w:pPr>
            <w:r>
              <w:rPr>
                <w:lang w:eastAsia="ru-RU"/>
              </w:rPr>
              <w:t>Da</w:t>
            </w:r>
          </w:p>
        </w:tc>
      </w:tr>
    </w:tbl>
    <w:p w14:paraId="63DC7B3F" w14:textId="77777777" w:rsidR="00A15E29" w:rsidRPr="00FF430B" w:rsidRDefault="00A15E29" w:rsidP="00382092">
      <w:pPr>
        <w:numPr>
          <w:ilvl w:val="0"/>
          <w:numId w:val="19"/>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u w:val="single"/>
          <w:lang w:eastAsia="ru-RU"/>
        </w:rPr>
        <w:t>Nu se aplică</w:t>
      </w:r>
    </w:p>
    <w:p w14:paraId="1C7105CB" w14:textId="77777777" w:rsidR="00A15E29" w:rsidRDefault="00A15E29" w:rsidP="00382092">
      <w:pPr>
        <w:numPr>
          <w:ilvl w:val="0"/>
          <w:numId w:val="19"/>
        </w:numPr>
        <w:shd w:val="clear" w:color="auto" w:fill="FFFFFF" w:themeFill="background1"/>
        <w:tabs>
          <w:tab w:val="right" w:pos="426"/>
        </w:tabs>
        <w:spacing w:before="120" w:after="120"/>
        <w:ind w:left="0" w:firstLine="0"/>
        <w:rPr>
          <w:b/>
          <w:lang w:eastAsia="ru-RU"/>
        </w:rPr>
      </w:pPr>
      <w:r w:rsidRPr="00F80029">
        <w:rPr>
          <w:b/>
          <w:lang w:eastAsia="ru-RU"/>
        </w:rPr>
        <w:t xml:space="preserve">Alte informații relevante: </w:t>
      </w:r>
    </w:p>
    <w:p w14:paraId="36F7F16C" w14:textId="77777777" w:rsidR="00A15E29" w:rsidRPr="00F80029" w:rsidRDefault="00A15E29" w:rsidP="00A15E29">
      <w:pPr>
        <w:shd w:val="clear" w:color="auto" w:fill="FFFFFF" w:themeFill="background1"/>
        <w:tabs>
          <w:tab w:val="right" w:pos="426"/>
        </w:tabs>
        <w:spacing w:before="120"/>
        <w:ind w:left="360"/>
        <w:rPr>
          <w:b/>
          <w:i/>
          <w:iCs/>
          <w:color w:val="FF0000"/>
          <w:sz w:val="28"/>
          <w:szCs w:val="28"/>
          <w:lang w:eastAsia="ru-RU"/>
        </w:rPr>
      </w:pPr>
      <w:bookmarkStart w:id="47" w:name="_Hlk187313865"/>
      <w:r w:rsidRPr="00F80029">
        <w:rPr>
          <w:b/>
          <w:i/>
          <w:iCs/>
          <w:color w:val="FF0000"/>
          <w:sz w:val="28"/>
          <w:szCs w:val="28"/>
          <w:lang w:eastAsia="ru-RU"/>
        </w:rPr>
        <w:t>În atenția potențialilor ofertanți!!!</w:t>
      </w:r>
    </w:p>
    <w:p w14:paraId="60F58A4F" w14:textId="77777777" w:rsidR="00A15E29" w:rsidRPr="00F80029" w:rsidRDefault="00A15E29" w:rsidP="00A15E29">
      <w:pPr>
        <w:shd w:val="clear" w:color="auto" w:fill="FFFFFF" w:themeFill="background1"/>
        <w:tabs>
          <w:tab w:val="right" w:pos="426"/>
        </w:tabs>
        <w:spacing w:before="120"/>
        <w:ind w:left="360"/>
        <w:rPr>
          <w:b/>
          <w:i/>
          <w:sz w:val="22"/>
          <w:szCs w:val="22"/>
          <w:highlight w:val="yellow"/>
        </w:rPr>
      </w:pPr>
      <w:r w:rsidRPr="00F80029">
        <w:rPr>
          <w:b/>
          <w:i/>
          <w:iCs/>
          <w:lang w:eastAsia="ru-RU"/>
        </w:rPr>
        <w:t xml:space="preserve">     </w:t>
      </w:r>
      <w:r w:rsidRPr="00F80029">
        <w:rPr>
          <w:b/>
          <w:i/>
          <w:iCs/>
          <w:highlight w:val="yellow"/>
          <w:lang w:eastAsia="ru-RU"/>
        </w:rPr>
        <w:t xml:space="preserve">Comuna Cocieri, este amplasată pe malul stâng al râului Nistru, unde  accesul este limitat de către postul vamal al Republicii Moldovenești Nistrene și </w:t>
      </w:r>
      <w:r w:rsidRPr="00F80029">
        <w:rPr>
          <w:b/>
          <w:i/>
          <w:sz w:val="22"/>
          <w:szCs w:val="22"/>
          <w:highlight w:val="yellow"/>
        </w:rPr>
        <w:t xml:space="preserve">unica posibilitate de trecere a tehnicii, este transportarea acesteea cu feribotul  peste râul Nistru, care în caz de  vânturi puternice sau îngheț al râului, nu circulă. </w:t>
      </w:r>
    </w:p>
    <w:p w14:paraId="46C7DCE1" w14:textId="77777777" w:rsidR="00A15E29" w:rsidRPr="00F80029" w:rsidRDefault="00A15E29" w:rsidP="00A15E29">
      <w:pPr>
        <w:tabs>
          <w:tab w:val="right" w:pos="426"/>
        </w:tabs>
        <w:spacing w:before="120" w:after="120" w:line="276" w:lineRule="auto"/>
        <w:ind w:left="360"/>
        <w:rPr>
          <w:b/>
          <w:i/>
          <w:sz w:val="22"/>
          <w:szCs w:val="22"/>
        </w:rPr>
      </w:pPr>
      <w:r w:rsidRPr="00F80029">
        <w:rPr>
          <w:b/>
          <w:i/>
          <w:iCs/>
          <w:highlight w:val="yellow"/>
          <w:lang w:eastAsia="ru-RU"/>
        </w:rPr>
        <w:t xml:space="preserve">    Astfel, pentru </w:t>
      </w:r>
      <w:r w:rsidRPr="00F80029">
        <w:rPr>
          <w:b/>
          <w:i/>
          <w:iCs/>
          <w:sz w:val="22"/>
          <w:szCs w:val="22"/>
          <w:highlight w:val="yellow"/>
        </w:rPr>
        <w:t>m</w:t>
      </w:r>
      <w:r w:rsidRPr="00F80029">
        <w:rPr>
          <w:b/>
          <w:i/>
          <w:sz w:val="22"/>
          <w:szCs w:val="22"/>
          <w:highlight w:val="yellow"/>
        </w:rPr>
        <w:t>ai multe detalii, ce țin de elaborarea unei oferte conforme, autoritatea contractantă, invită în teritoriu, ofertanții doritori să participle la procedura de achiziție publică.</w:t>
      </w:r>
      <w:r w:rsidRPr="00F80029">
        <w:rPr>
          <w:b/>
          <w:i/>
          <w:sz w:val="22"/>
          <w:szCs w:val="22"/>
        </w:rPr>
        <w:t xml:space="preserve"> </w:t>
      </w:r>
    </w:p>
    <w:bookmarkEnd w:id="47"/>
    <w:p w14:paraId="7C7177F4" w14:textId="77777777" w:rsidR="00A15E29" w:rsidRPr="00F80029" w:rsidRDefault="00A15E29" w:rsidP="00A15E29">
      <w:pPr>
        <w:shd w:val="clear" w:color="auto" w:fill="FFFFFF" w:themeFill="background1"/>
        <w:tabs>
          <w:tab w:val="right" w:pos="426"/>
        </w:tabs>
        <w:spacing w:before="120" w:after="120"/>
        <w:rPr>
          <w:b/>
          <w:lang w:eastAsia="ru-RU"/>
        </w:rPr>
      </w:pPr>
    </w:p>
    <w:p w14:paraId="2813D224" w14:textId="77777777" w:rsidR="00A15E29" w:rsidRPr="00FF430B" w:rsidRDefault="00A15E29" w:rsidP="00A15E29">
      <w:pPr>
        <w:shd w:val="clear" w:color="auto" w:fill="FFFFFF" w:themeFill="background1"/>
        <w:spacing w:before="120" w:after="120"/>
        <w:rPr>
          <w:b/>
          <w:lang w:eastAsia="ru-RU"/>
        </w:rPr>
      </w:pPr>
    </w:p>
    <w:p w14:paraId="1B71645B" w14:textId="77777777" w:rsidR="00A15E29" w:rsidRPr="00FF430B" w:rsidRDefault="00A15E29" w:rsidP="00A15E29">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SPINOVSCHI Raisa</w:t>
      </w:r>
      <w:r w:rsidRPr="00FF430B">
        <w:rPr>
          <w:b/>
          <w:shd w:val="clear" w:color="auto" w:fill="FFFFFF" w:themeFill="background1"/>
          <w:lang w:eastAsia="ru-RU"/>
        </w:rPr>
        <w:t xml:space="preserve"> </w:t>
      </w:r>
      <w:r w:rsidRPr="00FF430B">
        <w:rPr>
          <w:b/>
        </w:rPr>
        <w:t>.</w:t>
      </w:r>
    </w:p>
    <w:p w14:paraId="15E3FAB2" w14:textId="77777777" w:rsidR="002A6E99" w:rsidRPr="00A15E29" w:rsidRDefault="002A6E99" w:rsidP="00443BED">
      <w:pPr>
        <w:tabs>
          <w:tab w:val="decimal" w:pos="8364"/>
        </w:tabs>
        <w:spacing w:line="276" w:lineRule="auto"/>
        <w:ind w:right="-144"/>
        <w:jc w:val="center"/>
        <w:rPr>
          <w:b/>
          <w:bCs/>
          <w:color w:val="000000"/>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35D46EF" w:rsidR="00B65C93" w:rsidRDefault="00B65C93" w:rsidP="002A6E99">
      <w:pPr>
        <w:pStyle w:val="Style3"/>
        <w:tabs>
          <w:tab w:val="left" w:pos="567"/>
        </w:tabs>
        <w:spacing w:before="0" w:beforeAutospacing="0" w:after="0"/>
        <w:ind w:left="0" w:firstLine="0"/>
        <w:jc w:val="center"/>
        <w:rPr>
          <w:rFonts w:eastAsia="PMingLiU"/>
          <w:lang w:val="ro-MD" w:eastAsia="zh-CN"/>
        </w:rPr>
      </w:pPr>
    </w:p>
    <w:p w14:paraId="5C773BF4" w14:textId="6543E6AA"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78F4FE97" w14:textId="69D7EA34"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1B40B6C4" w14:textId="1CB049EF"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3211094D" w14:textId="529EA0A5"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2A85B355" w14:textId="663D921A"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631AE18F" w14:textId="194C1D4B"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180C80C5" w14:textId="32B4B3B9"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595F95D9" w14:textId="43049746"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222C326C" w14:textId="1497127C"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02ACC9D6" w14:textId="39C7BF5B"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3F04CAC5" w14:textId="35E3C7B3"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7E70F996" w14:textId="4F23EE58"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307B93BD" w14:textId="0FDF9779" w:rsidR="00A15E29" w:rsidRDefault="00A15E29" w:rsidP="002A6E99">
      <w:pPr>
        <w:pStyle w:val="Style3"/>
        <w:tabs>
          <w:tab w:val="left" w:pos="567"/>
        </w:tabs>
        <w:spacing w:before="0" w:beforeAutospacing="0" w:after="0"/>
        <w:ind w:left="0" w:firstLine="0"/>
        <w:jc w:val="center"/>
        <w:rPr>
          <w:rFonts w:eastAsia="PMingLiU"/>
          <w:lang w:val="ro-MD" w:eastAsia="zh-CN"/>
        </w:rPr>
      </w:pPr>
    </w:p>
    <w:p w14:paraId="0FC2C052" w14:textId="77777777" w:rsidR="00A15E29" w:rsidRPr="00FF430B" w:rsidRDefault="00A15E29"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382092">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3820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3820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3820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382092">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38209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382092">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38209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382092">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3820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3820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3820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382092">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38209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38209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382092">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38209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382092">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382092">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38209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382092">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38209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382092">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382092">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382092">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382092">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382092">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382092">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7"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3820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3820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8"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3820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382092">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38209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382092">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382092">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8"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9" w:name="_Toc449692096"/>
      <w:bookmarkEnd w:id="48"/>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9"/>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50"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50"/>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1"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1"/>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2"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2"/>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3"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3"/>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4" w:name="_Toc449632664"/>
      <w:bookmarkStart w:id="55" w:name="_Toc449633156"/>
      <w:bookmarkStart w:id="56" w:name="_Toc449692111"/>
      <w:r w:rsidRPr="00FF430B">
        <w:rPr>
          <w:rFonts w:eastAsia="PMingLiU"/>
          <w:b/>
          <w:bCs/>
          <w:iCs/>
          <w:lang w:val="ro-MD" w:eastAsia="zh-CN"/>
        </w:rPr>
        <w:t>DECLARAŢIE</w:t>
      </w:r>
      <w:bookmarkEnd w:id="54"/>
      <w:bookmarkEnd w:id="55"/>
      <w:bookmarkEnd w:id="56"/>
    </w:p>
    <w:p w14:paraId="65E0A4FA" w14:textId="77777777" w:rsidR="00AA1372" w:rsidRPr="00FF430B" w:rsidRDefault="00A227F2" w:rsidP="00284ED0">
      <w:pPr>
        <w:tabs>
          <w:tab w:val="left" w:pos="720"/>
        </w:tabs>
        <w:jc w:val="center"/>
        <w:outlineLvl w:val="1"/>
        <w:rPr>
          <w:rFonts w:eastAsia="PMingLiU"/>
          <w:b/>
          <w:lang w:val="ro-MD" w:eastAsia="zh-CN"/>
        </w:rPr>
      </w:pPr>
      <w:bookmarkStart w:id="57" w:name="_Toc449632665"/>
      <w:bookmarkStart w:id="58" w:name="_Toc449633157"/>
      <w:bookmarkStart w:id="59"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7"/>
      <w:bookmarkEnd w:id="58"/>
      <w:bookmarkEnd w:id="59"/>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60"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60"/>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1"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1"/>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2"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2"/>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382092">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3" w:name="_Toc449692118"/>
      <w:bookmarkStart w:id="64" w:name="_Toc390252621"/>
      <w:r w:rsidRPr="00FF430B">
        <w:rPr>
          <w:rFonts w:ascii="Times New Roman" w:hAnsi="Times New Roman" w:cs="Times New Roman"/>
          <w:bCs w:val="0"/>
          <w:color w:val="auto"/>
          <w:sz w:val="24"/>
          <w:szCs w:val="24"/>
          <w:lang w:val="ro-MD"/>
        </w:rPr>
        <w:t>CAIET DE SARCINI</w:t>
      </w:r>
      <w:bookmarkEnd w:id="63"/>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4"/>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05A82EDC" w:rsidR="00233538" w:rsidRPr="00FF430B" w:rsidRDefault="0003591A" w:rsidP="00196AB4">
      <w:pPr>
        <w:ind w:firstLine="709"/>
        <w:jc w:val="both"/>
        <w:rPr>
          <w:lang w:val="ro-MD"/>
        </w:rPr>
      </w:pPr>
      <w:r w:rsidRPr="00FF430B">
        <w:rPr>
          <w:lang w:val="ro-MD"/>
        </w:rPr>
        <w:t>Obiectul</w:t>
      </w:r>
      <w:r w:rsidR="00A15E29">
        <w:rPr>
          <w:lang w:val="ro-MD"/>
        </w:rPr>
        <w:t xml:space="preserve"> </w:t>
      </w:r>
      <w:r w:rsidR="00A15E29" w:rsidRPr="00676013">
        <w:rPr>
          <w:b/>
          <w:bCs/>
          <w:i/>
          <w:lang w:eastAsia="ru-RU"/>
        </w:rPr>
        <w:t>Reabilitarea unor porțiuni de drumuri din s. Cocieri, r-nul Dubăsari             (str. Struguraș, str. Biruinței și str. Livezilor)</w:t>
      </w:r>
      <w:r w:rsidR="00A15E29" w:rsidRPr="00676013">
        <w:rPr>
          <w:b/>
          <w:bCs/>
          <w:shd w:val="clear" w:color="auto" w:fill="FFFFFF" w:themeFill="background1"/>
          <w:lang w:eastAsia="ru-RU"/>
        </w:rPr>
        <w:br/>
      </w:r>
    </w:p>
    <w:p w14:paraId="6B852C2A" w14:textId="3A262407" w:rsidR="00233538" w:rsidRPr="00A15E29" w:rsidRDefault="0003591A" w:rsidP="00196AB4">
      <w:pPr>
        <w:ind w:firstLine="709"/>
        <w:jc w:val="both"/>
        <w:rPr>
          <w:b/>
          <w:bCs/>
          <w:i/>
          <w:iCs/>
          <w:lang w:val="ro-MD"/>
        </w:rPr>
      </w:pPr>
      <w:r w:rsidRPr="00FF430B">
        <w:rPr>
          <w:lang w:val="ro-MD"/>
        </w:rPr>
        <w:t>Autoritatea contractantă</w:t>
      </w:r>
      <w:r w:rsidR="00A15E29">
        <w:rPr>
          <w:lang w:val="ro-MD"/>
        </w:rPr>
        <w:t xml:space="preserve"> </w:t>
      </w:r>
      <w:r w:rsidR="00A15E29">
        <w:rPr>
          <w:b/>
          <w:bCs/>
          <w:i/>
          <w:iCs/>
          <w:lang w:val="ro-MD"/>
        </w:rPr>
        <w:t>Primăria comunei Cocieri, r-nul Dubăsari, str. Renașterii nr. 68</w:t>
      </w:r>
    </w:p>
    <w:p w14:paraId="2B48597C" w14:textId="77777777" w:rsidR="00A15E29" w:rsidRDefault="00A15E29" w:rsidP="00196AB4">
      <w:pPr>
        <w:pStyle w:val="cp"/>
        <w:ind w:firstLine="709"/>
        <w:jc w:val="both"/>
        <w:rPr>
          <w:lang w:val="ro-MD"/>
        </w:rPr>
      </w:pPr>
    </w:p>
    <w:p w14:paraId="5F3D0C63" w14:textId="6440F6C9" w:rsidR="00233538" w:rsidRPr="00882B48" w:rsidRDefault="0003591A" w:rsidP="00196AB4">
      <w:pPr>
        <w:pStyle w:val="cp"/>
        <w:ind w:firstLine="709"/>
        <w:jc w:val="both"/>
        <w:rPr>
          <w:i/>
          <w:iCs/>
          <w:lang w:val="ro-MD"/>
        </w:rPr>
      </w:pPr>
      <w:r w:rsidRPr="00241528">
        <w:rPr>
          <w:i/>
          <w:iCs/>
          <w:lang w:val="ro-MD"/>
        </w:rPr>
        <w:t>1 </w:t>
      </w:r>
      <w:r w:rsidRPr="00FF430B">
        <w:rPr>
          <w:lang w:val="ro-MD"/>
        </w:rPr>
        <w:t xml:space="preserve">. </w:t>
      </w:r>
      <w:r w:rsidRPr="00882B48">
        <w:rPr>
          <w:i/>
          <w:iCs/>
          <w:lang w:val="ro-MD"/>
        </w:rPr>
        <w:t>Descriere generală</w:t>
      </w:r>
    </w:p>
    <w:p w14:paraId="44112B20" w14:textId="4B23D047" w:rsidR="00233538" w:rsidRPr="00882B48" w:rsidRDefault="00A15E29" w:rsidP="00196AB4">
      <w:pPr>
        <w:ind w:firstLine="709"/>
        <w:jc w:val="both"/>
        <w:rPr>
          <w:iCs/>
          <w:lang w:val="ro-MD"/>
        </w:rPr>
      </w:pPr>
      <w:r w:rsidRPr="00882B48">
        <w:rPr>
          <w:iCs/>
          <w:lang w:eastAsia="ru-RU"/>
        </w:rPr>
        <w:t>Lucrări de r</w:t>
      </w:r>
      <w:r w:rsidRPr="00882B48">
        <w:rPr>
          <w:iCs/>
          <w:lang w:eastAsia="ru-RU"/>
        </w:rPr>
        <w:t>eabilitare</w:t>
      </w:r>
      <w:r w:rsidRPr="00882B48">
        <w:rPr>
          <w:iCs/>
          <w:lang w:eastAsia="ru-RU"/>
        </w:rPr>
        <w:t xml:space="preserve"> </w:t>
      </w:r>
      <w:r w:rsidRPr="00882B48">
        <w:rPr>
          <w:iCs/>
          <w:lang w:eastAsia="ru-RU"/>
        </w:rPr>
        <w:t xml:space="preserve">a unor porțiuni de drumuri din </w:t>
      </w:r>
      <w:r w:rsidRPr="00882B48">
        <w:rPr>
          <w:iCs/>
          <w:lang w:val="ro-MD"/>
        </w:rPr>
        <w:t>s.</w:t>
      </w:r>
      <w:r w:rsidRPr="00882B48">
        <w:rPr>
          <w:iCs/>
          <w:lang w:val="ro-MD"/>
        </w:rPr>
        <w:t xml:space="preserve"> Cocieri, r-nul Dubăsari</w:t>
      </w:r>
      <w:r w:rsidRPr="00882B48">
        <w:rPr>
          <w:iCs/>
          <w:lang w:val="ro-MD"/>
        </w:rPr>
        <w:t xml:space="preserve">, </w:t>
      </w:r>
      <w:r w:rsidRPr="00882B48">
        <w:rPr>
          <w:iCs/>
          <w:lang w:eastAsia="ru-RU"/>
        </w:rPr>
        <w:t>str. Struguraș, str. Biruinței și str. Livezilor</w:t>
      </w:r>
      <w:r w:rsidR="00882B48">
        <w:rPr>
          <w:iCs/>
          <w:lang w:eastAsia="ru-RU"/>
        </w:rPr>
        <w:t xml:space="preserve">, </w:t>
      </w:r>
      <w:r w:rsidRPr="00882B48">
        <w:rPr>
          <w:iCs/>
          <w:lang w:val="ro-MD"/>
        </w:rPr>
        <w:t xml:space="preserve"> conform Listei cu cantitățile de lucrări</w:t>
      </w:r>
    </w:p>
    <w:p w14:paraId="61B03973" w14:textId="77777777" w:rsidR="00233538" w:rsidRPr="00FF430B" w:rsidRDefault="0003591A" w:rsidP="00196AB4">
      <w:pPr>
        <w:ind w:firstLine="709"/>
        <w:jc w:val="both"/>
        <w:rPr>
          <w:b/>
          <w:lang w:val="ro-MD"/>
        </w:rPr>
      </w:pPr>
      <w:r w:rsidRPr="00241528">
        <w:rPr>
          <w:b/>
          <w:i/>
          <w:iCs/>
          <w:lang w:val="ro-MD"/>
        </w:rPr>
        <w:t>2.</w:t>
      </w:r>
      <w:r w:rsidRPr="00882B48">
        <w:rPr>
          <w:b/>
          <w:i/>
          <w:iCs/>
          <w:lang w:val="ro-MD"/>
        </w:rPr>
        <w:t xml:space="preserve"> Informaţii şi proiectare</w:t>
      </w:r>
    </w:p>
    <w:p w14:paraId="4098CDEA" w14:textId="3E518509" w:rsidR="00233538" w:rsidRPr="00FF430B" w:rsidRDefault="00882B48" w:rsidP="00196AB4">
      <w:pPr>
        <w:ind w:firstLine="709"/>
        <w:jc w:val="both"/>
        <w:rPr>
          <w:lang w:val="ro-MD"/>
        </w:rPr>
      </w:pPr>
      <w:r>
        <w:rPr>
          <w:lang w:val="ro-MD"/>
        </w:rPr>
        <w:t>Lucrările s</w:t>
      </w:r>
      <w:r w:rsidR="0003591A" w:rsidRPr="00FF430B">
        <w:rPr>
          <w:lang w:val="ro-MD"/>
        </w:rPr>
        <w:t>e</w:t>
      </w:r>
      <w:r>
        <w:rPr>
          <w:lang w:val="ro-MD"/>
        </w:rPr>
        <w:t xml:space="preserve"> vor executa în strictă conformitate cu normativele tehnice în construcții și instrucțiunile Proiectantului</w:t>
      </w:r>
      <w:r w:rsidR="0003591A" w:rsidRPr="00FF430B">
        <w:rPr>
          <w:lang w:val="ro-MD"/>
        </w:rPr>
        <w:t>.</w:t>
      </w:r>
    </w:p>
    <w:p w14:paraId="41205B61" w14:textId="77777777" w:rsidR="00233538" w:rsidRPr="00FF430B" w:rsidRDefault="0003591A" w:rsidP="00196AB4">
      <w:pPr>
        <w:ind w:firstLine="709"/>
        <w:jc w:val="both"/>
        <w:rPr>
          <w:b/>
          <w:lang w:val="ro-MD"/>
        </w:rPr>
      </w:pPr>
      <w:r w:rsidRPr="00241528">
        <w:rPr>
          <w:b/>
          <w:i/>
          <w:iCs/>
          <w:lang w:val="ro-MD"/>
        </w:rPr>
        <w:t>3.</w:t>
      </w:r>
      <w:r w:rsidRPr="00FF430B">
        <w:rPr>
          <w:b/>
          <w:lang w:val="ro-MD"/>
        </w:rPr>
        <w:t xml:space="preserve"> </w:t>
      </w:r>
      <w:r w:rsidRPr="00882B48">
        <w:rPr>
          <w:b/>
          <w:i/>
          <w:iCs/>
          <w:lang w:val="ro-MD"/>
        </w:rPr>
        <w:t>Materiale, compatibilităţi, reglementări tehnice şi standarde utilizate</w:t>
      </w:r>
    </w:p>
    <w:p w14:paraId="115E7C1F" w14:textId="4BFC62F6" w:rsidR="00233538" w:rsidRPr="00FF430B" w:rsidRDefault="00882B48" w:rsidP="00196AB4">
      <w:pPr>
        <w:ind w:firstLine="709"/>
        <w:jc w:val="both"/>
        <w:rPr>
          <w:lang w:val="ro-MD"/>
        </w:rPr>
      </w:pPr>
      <w:r>
        <w:rPr>
          <w:lang w:val="ro-MD"/>
        </w:rPr>
        <w:t xml:space="preserve">Toate materialele utilizate, vor fi însoțite de certificate de calitate și conformitate. Se vor respecta normativele tehnice în construcții, specifice domeniului rutier. Termenul de garanție al lucrărilor este de 5 ani. </w:t>
      </w:r>
    </w:p>
    <w:p w14:paraId="70CC699B" w14:textId="77777777" w:rsidR="00233538" w:rsidRPr="00241528" w:rsidRDefault="0003591A" w:rsidP="00196AB4">
      <w:pPr>
        <w:ind w:firstLine="709"/>
        <w:jc w:val="both"/>
        <w:rPr>
          <w:b/>
          <w:i/>
          <w:iCs/>
          <w:lang w:val="ro-MD"/>
        </w:rPr>
      </w:pPr>
      <w:r w:rsidRPr="00241528">
        <w:rPr>
          <w:b/>
          <w:i/>
          <w:iCs/>
          <w:lang w:val="ro-MD"/>
        </w:rPr>
        <w:t>4. Mostre</w:t>
      </w:r>
    </w:p>
    <w:p w14:paraId="6CFC4FEC" w14:textId="40CC2172" w:rsidR="00233538" w:rsidRPr="00FF430B" w:rsidRDefault="00241528" w:rsidP="00196AB4">
      <w:pPr>
        <w:ind w:firstLine="709"/>
        <w:jc w:val="both"/>
        <w:rPr>
          <w:lang w:val="ro-MD"/>
        </w:rPr>
      </w:pPr>
      <w:r>
        <w:rPr>
          <w:lang w:val="ro-MD"/>
        </w:rPr>
        <w:t>La solicitarea Beneficiarului, sau a Dirigintelui de șantier, înainte de punere în operă, Antreprenorul va prezenta probe de calitate pentru materialele rutiere.</w:t>
      </w:r>
    </w:p>
    <w:p w14:paraId="2693113D" w14:textId="77777777" w:rsidR="00233538" w:rsidRPr="00241528" w:rsidRDefault="00316C81" w:rsidP="00196AB4">
      <w:pPr>
        <w:ind w:firstLine="709"/>
        <w:jc w:val="both"/>
        <w:rPr>
          <w:b/>
          <w:i/>
          <w:iCs/>
          <w:lang w:val="ro-MD"/>
        </w:rPr>
      </w:pPr>
      <w:r w:rsidRPr="00241528">
        <w:rPr>
          <w:b/>
          <w:i/>
          <w:iCs/>
          <w:lang w:val="ro-MD"/>
        </w:rPr>
        <w:t xml:space="preserve">5. </w:t>
      </w:r>
      <w:r w:rsidR="0003591A" w:rsidRPr="00241528">
        <w:rPr>
          <w:b/>
          <w:i/>
          <w:iCs/>
          <w:lang w:val="ro-MD"/>
        </w:rPr>
        <w:t>Furnizarea, păstrarea, protecţia materialelor şi a lucrărilor. Securitatea construcţiilor şi a terenurilor aferente</w:t>
      </w:r>
    </w:p>
    <w:p w14:paraId="7309186A" w14:textId="74C2744F" w:rsidR="00233538" w:rsidRPr="00FF430B" w:rsidRDefault="00241528" w:rsidP="00196AB4">
      <w:pPr>
        <w:ind w:firstLine="709"/>
        <w:jc w:val="both"/>
        <w:rPr>
          <w:lang w:val="ro-MD"/>
        </w:rPr>
      </w:pPr>
      <w:r>
        <w:rPr>
          <w:lang w:val="ro-MD"/>
        </w:rPr>
        <w:t>Antreprenorul este responsabil de transportul, depozitarea materialelor și semnalizarea rutieră corespunzătoare, pentru siguranța traficului și a pietonilor.</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0C165EED" w:rsidR="00233538" w:rsidRPr="00FF430B" w:rsidRDefault="006F5CF7" w:rsidP="00196AB4">
      <w:pPr>
        <w:ind w:firstLine="709"/>
        <w:jc w:val="both"/>
        <w:rPr>
          <w:lang w:val="ro-MD"/>
        </w:rPr>
      </w:pPr>
      <w:r>
        <w:rPr>
          <w:lang w:val="ro-MD"/>
        </w:rPr>
        <w:t>Antreprenorul va prezenta certificatele și garanțiile de la furnizori pentru materialele utilizate</w:t>
      </w:r>
      <w:r w:rsidR="0003591A" w:rsidRPr="00FF430B">
        <w:rPr>
          <w:lang w:val="ro-MD"/>
        </w:rPr>
        <w:t>.</w:t>
      </w:r>
    </w:p>
    <w:p w14:paraId="7E0B200D" w14:textId="77777777" w:rsidR="00233538" w:rsidRPr="004C788A" w:rsidRDefault="0003591A" w:rsidP="00196AB4">
      <w:pPr>
        <w:ind w:firstLine="709"/>
        <w:jc w:val="both"/>
        <w:rPr>
          <w:b/>
          <w:i/>
          <w:iCs/>
          <w:lang w:val="ro-MD"/>
        </w:rPr>
      </w:pPr>
      <w:r w:rsidRPr="004C788A">
        <w:rPr>
          <w:b/>
          <w:i/>
          <w:iCs/>
          <w:lang w:val="ro-MD"/>
        </w:rPr>
        <w:t>7. Remedierea viciilor ascunse şi a defectelor</w:t>
      </w:r>
    </w:p>
    <w:p w14:paraId="0BD999F9" w14:textId="64280A1B" w:rsidR="00233538" w:rsidRPr="00FF430B" w:rsidRDefault="004C788A" w:rsidP="00196AB4">
      <w:pPr>
        <w:ind w:firstLine="709"/>
        <w:jc w:val="both"/>
        <w:rPr>
          <w:lang w:val="ro-MD"/>
        </w:rPr>
      </w:pPr>
      <w:r>
        <w:rPr>
          <w:lang w:val="ro-MD"/>
        </w:rPr>
        <w:t>Defectele apărute în perioada de execuție și în perioada de garanție, vor fi remediate din contul Antreprenorului, în termen maxim de 15 zile de la notificarea primită din partea Beneficiarului.</w:t>
      </w:r>
    </w:p>
    <w:p w14:paraId="35F493B0" w14:textId="77777777" w:rsidR="00233538" w:rsidRPr="00412CB8" w:rsidRDefault="0003591A" w:rsidP="00196AB4">
      <w:pPr>
        <w:ind w:firstLine="709"/>
        <w:jc w:val="both"/>
        <w:rPr>
          <w:b/>
          <w:i/>
          <w:iCs/>
          <w:lang w:val="ro-MD"/>
        </w:rPr>
      </w:pPr>
      <w:r w:rsidRPr="00412CB8">
        <w:rPr>
          <w:b/>
          <w:i/>
          <w:iCs/>
          <w:lang w:val="ro-MD"/>
        </w:rPr>
        <w:t>8. Trasarea geodezică a lucrărilor, toleranţe de execuţie</w:t>
      </w:r>
    </w:p>
    <w:p w14:paraId="02D2A38E" w14:textId="5CA8AB32" w:rsidR="00233538" w:rsidRPr="00FF430B" w:rsidRDefault="00412CB8" w:rsidP="00196AB4">
      <w:pPr>
        <w:ind w:firstLine="709"/>
        <w:jc w:val="both"/>
        <w:rPr>
          <w:lang w:val="ro-MD"/>
        </w:rPr>
      </w:pPr>
      <w:r>
        <w:rPr>
          <w:lang w:val="ro-MD"/>
        </w:rPr>
        <w:t>Antreprenorul va efectua lucrările conform proiectului.</w:t>
      </w:r>
    </w:p>
    <w:p w14:paraId="65D91F2E" w14:textId="77777777" w:rsidR="00233538" w:rsidRPr="001E611C" w:rsidRDefault="0003591A" w:rsidP="00196AB4">
      <w:pPr>
        <w:ind w:firstLine="709"/>
        <w:jc w:val="both"/>
        <w:rPr>
          <w:b/>
          <w:i/>
          <w:iCs/>
          <w:lang w:val="ro-MD"/>
        </w:rPr>
      </w:pPr>
      <w:r w:rsidRPr="001E611C">
        <w:rPr>
          <w:b/>
          <w:i/>
          <w:iCs/>
          <w:lang w:val="ro-MD"/>
        </w:rPr>
        <w:t>9. Parametrii de calcul ai elementelor constructive</w:t>
      </w:r>
    </w:p>
    <w:p w14:paraId="558E0213" w14:textId="2D0B5468" w:rsidR="00233538" w:rsidRPr="00FF430B" w:rsidRDefault="00412CB8" w:rsidP="00196AB4">
      <w:pPr>
        <w:ind w:firstLine="709"/>
        <w:jc w:val="both"/>
        <w:rPr>
          <w:lang w:val="ro-MD"/>
        </w:rPr>
      </w:pPr>
      <w:r>
        <w:rPr>
          <w:lang w:val="ro-MD"/>
        </w:rPr>
        <w:t xml:space="preserve">Cu respectarea parametrilor </w:t>
      </w:r>
      <w:r w:rsidR="001E611C">
        <w:rPr>
          <w:lang w:val="ro-MD"/>
        </w:rPr>
        <w:t xml:space="preserve">din </w:t>
      </w:r>
      <w:r>
        <w:rPr>
          <w:lang w:val="ro-MD"/>
        </w:rPr>
        <w:t>List</w:t>
      </w:r>
      <w:r w:rsidR="001E611C">
        <w:rPr>
          <w:lang w:val="ro-MD"/>
        </w:rPr>
        <w:t>a</w:t>
      </w:r>
      <w:r>
        <w:rPr>
          <w:lang w:val="ro-MD"/>
        </w:rPr>
        <w:t xml:space="preserve"> cu cantitățile de lucrări și normativele de sarcini rutiere în vigoare</w:t>
      </w:r>
      <w:r w:rsidR="001E611C">
        <w:rPr>
          <w:lang w:val="ro-MD"/>
        </w:rPr>
        <w:t>.</w:t>
      </w:r>
    </w:p>
    <w:p w14:paraId="43F285FE" w14:textId="77777777" w:rsidR="00233538" w:rsidRPr="001E611C" w:rsidRDefault="0003591A" w:rsidP="00196AB4">
      <w:pPr>
        <w:ind w:firstLine="709"/>
        <w:jc w:val="both"/>
        <w:rPr>
          <w:b/>
          <w:i/>
          <w:iCs/>
          <w:lang w:val="ro-MD"/>
        </w:rPr>
      </w:pPr>
      <w:r w:rsidRPr="001E611C">
        <w:rPr>
          <w:b/>
          <w:i/>
          <w:iCs/>
          <w:lang w:val="ro-MD"/>
        </w:rPr>
        <w:t>10. Criterii privind calculul sistemelor de încălzire, ventilare şi condiţionare a aerului</w:t>
      </w:r>
    </w:p>
    <w:p w14:paraId="4A0B3B1D" w14:textId="57F86598" w:rsidR="00233538" w:rsidRPr="00FF430B" w:rsidRDefault="001E611C" w:rsidP="00196AB4">
      <w:pPr>
        <w:ind w:firstLine="709"/>
        <w:jc w:val="both"/>
        <w:rPr>
          <w:lang w:val="ro-MD"/>
        </w:rPr>
      </w:pPr>
      <w:r>
        <w:rPr>
          <w:lang w:val="ro-MD"/>
        </w:rPr>
        <w:t>Nu se aplică</w:t>
      </w:r>
    </w:p>
    <w:p w14:paraId="2BE79935" w14:textId="77777777" w:rsidR="00233538" w:rsidRPr="001E611C" w:rsidRDefault="0003591A" w:rsidP="00196AB4">
      <w:pPr>
        <w:ind w:firstLine="709"/>
        <w:jc w:val="both"/>
        <w:rPr>
          <w:b/>
          <w:i/>
          <w:iCs/>
          <w:lang w:val="ro-MD"/>
        </w:rPr>
      </w:pPr>
      <w:r w:rsidRPr="001E611C">
        <w:rPr>
          <w:b/>
          <w:i/>
          <w:iCs/>
          <w:lang w:val="ro-MD"/>
        </w:rPr>
        <w:t>11. Nivelul admis al zgomotului şi al vibraţiilor</w:t>
      </w:r>
    </w:p>
    <w:p w14:paraId="6EED5FA4" w14:textId="31FC7B2E" w:rsidR="00233538" w:rsidRPr="00FF430B" w:rsidRDefault="001E611C" w:rsidP="00196AB4">
      <w:pPr>
        <w:ind w:firstLine="709"/>
        <w:jc w:val="both"/>
        <w:rPr>
          <w:lang w:val="ro-MD"/>
        </w:rPr>
      </w:pPr>
      <w:r>
        <w:rPr>
          <w:lang w:val="ro-MD"/>
        </w:rPr>
        <w:t>Nu se aplică</w:t>
      </w:r>
    </w:p>
    <w:p w14:paraId="237B0B2B" w14:textId="77777777" w:rsidR="00233538" w:rsidRPr="001E611C" w:rsidRDefault="0003591A" w:rsidP="00196AB4">
      <w:pPr>
        <w:ind w:firstLine="709"/>
        <w:jc w:val="both"/>
        <w:rPr>
          <w:b/>
          <w:i/>
          <w:iCs/>
          <w:lang w:val="ro-MD"/>
        </w:rPr>
      </w:pPr>
      <w:r w:rsidRPr="001E611C">
        <w:rPr>
          <w:b/>
          <w:i/>
          <w:iCs/>
          <w:lang w:val="ro-MD"/>
        </w:rPr>
        <w:t>12. Cerinţe privind montarea utilajelor şi a instalaţiilor</w:t>
      </w:r>
    </w:p>
    <w:p w14:paraId="42683C60" w14:textId="553D39CC" w:rsidR="00233538" w:rsidRPr="00FF430B" w:rsidRDefault="001E611C" w:rsidP="00196AB4">
      <w:pPr>
        <w:ind w:firstLine="709"/>
        <w:jc w:val="both"/>
        <w:rPr>
          <w:lang w:val="ro-MD"/>
        </w:rPr>
      </w:pPr>
      <w:r>
        <w:rPr>
          <w:lang w:val="ro-MD"/>
        </w:rPr>
        <w:t>Nu se aplică</w:t>
      </w:r>
    </w:p>
    <w:p w14:paraId="33E0FADA" w14:textId="77777777" w:rsidR="00233538" w:rsidRPr="001E611C" w:rsidRDefault="0003591A" w:rsidP="00196AB4">
      <w:pPr>
        <w:ind w:firstLine="709"/>
        <w:jc w:val="both"/>
        <w:rPr>
          <w:b/>
          <w:i/>
          <w:iCs/>
          <w:lang w:val="ro-MD"/>
        </w:rPr>
      </w:pPr>
      <w:r w:rsidRPr="001E611C">
        <w:rPr>
          <w:b/>
          <w:i/>
          <w:iCs/>
          <w:lang w:val="ro-MD"/>
        </w:rPr>
        <w:t>13. Lucrări de construcţii aferente montării instalaţiilor</w:t>
      </w:r>
    </w:p>
    <w:p w14:paraId="59045E14" w14:textId="6634746B" w:rsidR="00233538" w:rsidRPr="00FF430B" w:rsidRDefault="001E611C" w:rsidP="00196AB4">
      <w:pPr>
        <w:ind w:firstLine="709"/>
        <w:jc w:val="both"/>
        <w:rPr>
          <w:lang w:val="ro-MD"/>
        </w:rPr>
      </w:pPr>
      <w:r>
        <w:rPr>
          <w:lang w:val="ro-MD"/>
        </w:rPr>
        <w:t>Nu se aplică</w:t>
      </w:r>
    </w:p>
    <w:p w14:paraId="1799F9CA" w14:textId="77777777" w:rsidR="00233538" w:rsidRPr="001E611C" w:rsidRDefault="0003591A" w:rsidP="00196AB4">
      <w:pPr>
        <w:ind w:firstLine="709"/>
        <w:jc w:val="both"/>
        <w:rPr>
          <w:b/>
          <w:i/>
          <w:iCs/>
          <w:lang w:val="ro-MD"/>
        </w:rPr>
      </w:pPr>
      <w:r w:rsidRPr="001E611C">
        <w:rPr>
          <w:b/>
          <w:i/>
          <w:iCs/>
          <w:lang w:val="ro-MD"/>
        </w:rPr>
        <w:t>14. Articole, produse şi piese necesare instalaţiilor</w:t>
      </w:r>
    </w:p>
    <w:p w14:paraId="091069AB" w14:textId="6D39294E" w:rsidR="00233538" w:rsidRPr="00FF430B" w:rsidRDefault="001E611C" w:rsidP="00196AB4">
      <w:pPr>
        <w:ind w:firstLine="709"/>
        <w:jc w:val="both"/>
        <w:rPr>
          <w:lang w:val="ro-MD"/>
        </w:rPr>
      </w:pPr>
      <w:r>
        <w:rPr>
          <w:lang w:val="ro-MD"/>
        </w:rPr>
        <w:lastRenderedPageBreak/>
        <w:t>Nu se aplică</w:t>
      </w:r>
    </w:p>
    <w:p w14:paraId="55B269D6" w14:textId="77777777" w:rsidR="00233538" w:rsidRPr="001E611C" w:rsidRDefault="0003591A" w:rsidP="00196AB4">
      <w:pPr>
        <w:ind w:firstLine="709"/>
        <w:jc w:val="both"/>
        <w:rPr>
          <w:b/>
          <w:i/>
          <w:iCs/>
          <w:lang w:val="ro-MD"/>
        </w:rPr>
      </w:pPr>
      <w:r w:rsidRPr="001E611C">
        <w:rPr>
          <w:b/>
          <w:i/>
          <w:iCs/>
          <w:lang w:val="ro-MD"/>
        </w:rPr>
        <w:t>15. Echipamentele, instalaţiile, utilajele, sculele, instrumentele, dispozitivele şi alte obiecte necesare pentru executarea lucrărilor</w:t>
      </w:r>
    </w:p>
    <w:p w14:paraId="389310BB" w14:textId="119F3936" w:rsidR="00233538" w:rsidRPr="00FF430B" w:rsidRDefault="001E611C" w:rsidP="00196AB4">
      <w:pPr>
        <w:ind w:firstLine="709"/>
        <w:jc w:val="both"/>
        <w:rPr>
          <w:lang w:val="ro-MD"/>
        </w:rPr>
      </w:pPr>
      <w:r>
        <w:rPr>
          <w:lang w:val="ro-MD"/>
        </w:rPr>
        <w:t>Antreprenorul va asigura utilajele specifice lucrărilor rutiere și dotările necesare organizării de șantier.</w:t>
      </w:r>
    </w:p>
    <w:p w14:paraId="7CF5B58A" w14:textId="77777777" w:rsidR="00233538" w:rsidRPr="006F5CF7" w:rsidRDefault="0003591A" w:rsidP="00196AB4">
      <w:pPr>
        <w:ind w:firstLine="709"/>
        <w:jc w:val="both"/>
        <w:rPr>
          <w:b/>
          <w:i/>
          <w:iCs/>
          <w:lang w:val="ro-MD"/>
        </w:rPr>
      </w:pPr>
      <w:r w:rsidRPr="006F5CF7">
        <w:rPr>
          <w:b/>
          <w:i/>
          <w:iCs/>
          <w:lang w:val="ro-MD"/>
        </w:rPr>
        <w:t>16. Definiţii</w:t>
      </w:r>
    </w:p>
    <w:p w14:paraId="794266A4" w14:textId="0D92621A" w:rsidR="00233538" w:rsidRPr="00FF430B" w:rsidRDefault="006F5CF7" w:rsidP="00196AB4">
      <w:pPr>
        <w:ind w:firstLine="709"/>
        <w:jc w:val="both"/>
        <w:rPr>
          <w:lang w:val="ro-MD"/>
        </w:rPr>
      </w:pPr>
      <w:r w:rsidRPr="006F5CF7">
        <w:rPr>
          <w:lang w:val="ro-MD"/>
        </w:rPr>
        <w:t xml:space="preserve">Termenii utilizați în Lista cu cantitățile de lucrări, sunt definiți în conformitate cu Legea nr. 721/1996 și CUC nr. 434/2023 </w:t>
      </w:r>
      <w:r w:rsidR="0003591A" w:rsidRPr="006F5CF7">
        <w:rPr>
          <w:lang w:val="ro-MD"/>
        </w:rPr>
        <w:t>.</w:t>
      </w:r>
    </w:p>
    <w:p w14:paraId="036896FF" w14:textId="77777777" w:rsidR="00233538" w:rsidRPr="00A5151F" w:rsidRDefault="0003591A" w:rsidP="00196AB4">
      <w:pPr>
        <w:ind w:firstLine="709"/>
        <w:jc w:val="both"/>
        <w:rPr>
          <w:b/>
          <w:i/>
          <w:iCs/>
          <w:lang w:val="ro-MD"/>
        </w:rPr>
      </w:pPr>
      <w:r w:rsidRPr="00A5151F">
        <w:rPr>
          <w:b/>
          <w:i/>
          <w:iCs/>
          <w:lang w:val="ro-MD"/>
        </w:rPr>
        <w:t>17. Cerinţe privind calculul costului</w:t>
      </w:r>
    </w:p>
    <w:p w14:paraId="5E755A06" w14:textId="4B0D7719" w:rsidR="00233538" w:rsidRPr="00FF430B" w:rsidRDefault="001E611C" w:rsidP="00196AB4">
      <w:pPr>
        <w:ind w:firstLine="709"/>
        <w:jc w:val="both"/>
        <w:rPr>
          <w:lang w:val="ro-MD"/>
        </w:rPr>
      </w:pPr>
      <w:r>
        <w:rPr>
          <w:lang w:val="ro-MD"/>
        </w:rPr>
        <w:t>Devizul-ofertă se va elabora în conformitate</w:t>
      </w:r>
      <w:r w:rsidR="00A5151F">
        <w:rPr>
          <w:lang w:val="ro-MD"/>
        </w:rPr>
        <w:t xml:space="preserve"> cu Codul Practic în Construcții,</w:t>
      </w:r>
      <w:r>
        <w:rPr>
          <w:lang w:val="ro-MD"/>
        </w:rPr>
        <w:t xml:space="preserve"> </w:t>
      </w:r>
      <w:r w:rsidR="00A5151F">
        <w:rPr>
          <w:lang w:val="ro-MD"/>
        </w:rPr>
        <w:t>cu indicarea clară a costului materialelor, manoperei, utilajelor și transportului</w:t>
      </w:r>
    </w:p>
    <w:p w14:paraId="570B8A85" w14:textId="77777777" w:rsidR="00F4030F" w:rsidRPr="00A5151F" w:rsidRDefault="00F4030F" w:rsidP="00196AB4">
      <w:pPr>
        <w:ind w:firstLine="709"/>
        <w:jc w:val="both"/>
        <w:rPr>
          <w:b/>
          <w:i/>
          <w:iCs/>
          <w:lang w:val="ro-MD"/>
        </w:rPr>
      </w:pPr>
      <w:r w:rsidRPr="00A5151F">
        <w:rPr>
          <w:b/>
          <w:i/>
          <w:iCs/>
          <w:lang w:val="ro-MD"/>
        </w:rPr>
        <w:t>18. Documente obligatorii la depunerea ofertei</w:t>
      </w:r>
    </w:p>
    <w:p w14:paraId="290F7B21" w14:textId="7B139463" w:rsidR="00A5151F" w:rsidRPr="00FF430B" w:rsidRDefault="00A5151F" w:rsidP="00A5151F">
      <w:pPr>
        <w:ind w:firstLine="709"/>
        <w:jc w:val="both"/>
        <w:rPr>
          <w:lang w:val="ro-MD"/>
        </w:rPr>
      </w:pPr>
      <w:r>
        <w:rPr>
          <w:lang w:val="ro-MD"/>
        </w:rPr>
        <w:t>D</w:t>
      </w:r>
      <w:r w:rsidR="00F4030F" w:rsidRPr="00FF430B">
        <w:rPr>
          <w:lang w:val="ro-MD"/>
        </w:rPr>
        <w:t>ocumente obligatorii de a fi prezentate la depunerea ofertei</w:t>
      </w:r>
      <w:r w:rsidR="009A6B71" w:rsidRPr="00FF430B">
        <w:rPr>
          <w:lang w:val="ro-MD"/>
        </w:rPr>
        <w:t xml:space="preserve"> prin intermediul SIA RSAP</w:t>
      </w:r>
      <w:r>
        <w:rPr>
          <w:lang w:val="ro-MD"/>
        </w:rPr>
        <w:t>,</w:t>
      </w:r>
      <w:r w:rsidR="00F4030F" w:rsidRPr="00FF430B">
        <w:rPr>
          <w:lang w:val="ro-MD"/>
        </w:rPr>
        <w:t xml:space="preserve"> </w:t>
      </w:r>
      <w:r>
        <w:rPr>
          <w:lang w:val="ro-MD"/>
        </w:rPr>
        <w:t>c</w:t>
      </w:r>
      <w:r>
        <w:rPr>
          <w:lang w:val="ro-MD"/>
        </w:rPr>
        <w:t>onform pct 16 din Anunțul de participare</w:t>
      </w:r>
      <w:r>
        <w:rPr>
          <w:lang w:val="ro-MD"/>
        </w:rPr>
        <w:t>.</w:t>
      </w:r>
    </w:p>
    <w:p w14:paraId="27AB060C" w14:textId="51F371D6" w:rsidR="00F4030F" w:rsidRPr="006F5CF7" w:rsidRDefault="00F4030F" w:rsidP="00196AB4">
      <w:pPr>
        <w:ind w:firstLine="709"/>
        <w:jc w:val="both"/>
        <w:rPr>
          <w:b/>
          <w:i/>
          <w:iCs/>
          <w:lang w:val="ro-MD"/>
        </w:rPr>
      </w:pPr>
      <w:r w:rsidRPr="006F5CF7">
        <w:rPr>
          <w:b/>
          <w:i/>
          <w:iCs/>
          <w:lang w:val="ro-MD"/>
        </w:rPr>
        <w:t>19. Documente obligatorii la evaluarea ofertelor</w:t>
      </w:r>
    </w:p>
    <w:p w14:paraId="6713D000" w14:textId="67071ED7" w:rsidR="009A6B71" w:rsidRPr="00FF430B" w:rsidRDefault="00A5151F" w:rsidP="009A6B71">
      <w:pPr>
        <w:ind w:firstLine="709"/>
        <w:jc w:val="both"/>
        <w:rPr>
          <w:lang w:val="ro-MD"/>
        </w:rPr>
      </w:pPr>
      <w:r>
        <w:rPr>
          <w:lang w:val="ro-MD"/>
        </w:rPr>
        <w:t xml:space="preserve">Documentele justificative conform DUAE, </w:t>
      </w:r>
      <w:r w:rsidR="006F5CF7">
        <w:rPr>
          <w:lang w:val="ro-MD"/>
        </w:rPr>
        <w:t>G</w:t>
      </w:r>
      <w:r>
        <w:rPr>
          <w:lang w:val="ro-MD"/>
        </w:rPr>
        <w:t>aranția de bună execuție</w:t>
      </w:r>
      <w:r w:rsidR="006F5CF7">
        <w:rPr>
          <w:lang w:val="ro-MD"/>
        </w:rPr>
        <w:t>(prezentată de câștigător), Declarația privind Beneficiarul Efectiv.</w:t>
      </w:r>
      <w:r w:rsidR="009A6B71" w:rsidRPr="00FF430B">
        <w:rPr>
          <w:lang w:val="ro-MD"/>
        </w:rPr>
        <w:t>.</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07EF9D48" w:rsidR="000E4D7D" w:rsidRDefault="000E4D7D" w:rsidP="00196AB4">
      <w:pPr>
        <w:jc w:val="both"/>
        <w:rPr>
          <w:b/>
          <w:lang w:val="ro-MD"/>
        </w:rPr>
      </w:pPr>
    </w:p>
    <w:p w14:paraId="0E717780" w14:textId="320220A6" w:rsidR="006F5CF7" w:rsidRDefault="006F5CF7" w:rsidP="00196AB4">
      <w:pPr>
        <w:jc w:val="both"/>
        <w:rPr>
          <w:b/>
          <w:lang w:val="ro-MD"/>
        </w:rPr>
      </w:pPr>
    </w:p>
    <w:p w14:paraId="16AB4E28" w14:textId="44E223CE" w:rsidR="006F5CF7" w:rsidRDefault="006F5CF7" w:rsidP="00196AB4">
      <w:pPr>
        <w:jc w:val="both"/>
        <w:rPr>
          <w:b/>
          <w:lang w:val="ro-MD"/>
        </w:rPr>
      </w:pPr>
    </w:p>
    <w:p w14:paraId="3284766B" w14:textId="1EBFC5E2" w:rsidR="006F5CF7" w:rsidRDefault="006F5CF7" w:rsidP="00196AB4">
      <w:pPr>
        <w:jc w:val="both"/>
        <w:rPr>
          <w:b/>
          <w:lang w:val="ro-MD"/>
        </w:rPr>
      </w:pPr>
    </w:p>
    <w:p w14:paraId="3E172EDE" w14:textId="1A6DC43B" w:rsidR="006F5CF7" w:rsidRDefault="006F5CF7" w:rsidP="00196AB4">
      <w:pPr>
        <w:jc w:val="both"/>
        <w:rPr>
          <w:b/>
          <w:lang w:val="ro-MD"/>
        </w:rPr>
      </w:pPr>
    </w:p>
    <w:p w14:paraId="000DCD26" w14:textId="2C83E9BF" w:rsidR="006F5CF7" w:rsidRDefault="006F5CF7" w:rsidP="00196AB4">
      <w:pPr>
        <w:jc w:val="both"/>
        <w:rPr>
          <w:b/>
          <w:lang w:val="ro-MD"/>
        </w:rPr>
      </w:pPr>
    </w:p>
    <w:p w14:paraId="5BAB0E0B" w14:textId="4C469250" w:rsidR="006F5CF7" w:rsidRDefault="006F5CF7" w:rsidP="00196AB4">
      <w:pPr>
        <w:jc w:val="both"/>
        <w:rPr>
          <w:b/>
          <w:lang w:val="ro-MD"/>
        </w:rPr>
      </w:pPr>
    </w:p>
    <w:p w14:paraId="4A67EA7E" w14:textId="0F9BBF0A" w:rsidR="006F5CF7" w:rsidRDefault="006F5CF7" w:rsidP="00196AB4">
      <w:pPr>
        <w:jc w:val="both"/>
        <w:rPr>
          <w:b/>
          <w:lang w:val="ro-MD"/>
        </w:rPr>
      </w:pPr>
    </w:p>
    <w:p w14:paraId="64FC9F3F" w14:textId="4A763211" w:rsidR="006F5CF7" w:rsidRDefault="006F5CF7" w:rsidP="00196AB4">
      <w:pPr>
        <w:jc w:val="both"/>
        <w:rPr>
          <w:b/>
          <w:lang w:val="ro-MD"/>
        </w:rPr>
      </w:pPr>
    </w:p>
    <w:p w14:paraId="336B8B85" w14:textId="3FD442E3" w:rsidR="006F5CF7" w:rsidRDefault="006F5CF7" w:rsidP="00196AB4">
      <w:pPr>
        <w:jc w:val="both"/>
        <w:rPr>
          <w:b/>
          <w:lang w:val="ro-MD"/>
        </w:rPr>
      </w:pPr>
    </w:p>
    <w:p w14:paraId="4D16C293" w14:textId="7D335F82" w:rsidR="006F5CF7" w:rsidRDefault="006F5CF7" w:rsidP="00196AB4">
      <w:pPr>
        <w:jc w:val="both"/>
        <w:rPr>
          <w:b/>
          <w:lang w:val="ro-MD"/>
        </w:rPr>
      </w:pPr>
    </w:p>
    <w:p w14:paraId="36E403D3" w14:textId="77777777" w:rsidR="006F5CF7" w:rsidRPr="00FF430B" w:rsidRDefault="006F5CF7"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1E780D1B" w:rsidR="00E71F7B" w:rsidRPr="00FF430B" w:rsidRDefault="0003591A" w:rsidP="009E2657">
      <w:pPr>
        <w:tabs>
          <w:tab w:val="left" w:pos="567"/>
        </w:tabs>
        <w:jc w:val="both"/>
        <w:rPr>
          <w:lang w:val="ro-MD"/>
        </w:rPr>
      </w:pPr>
      <w:r w:rsidRPr="00FF430B">
        <w:rPr>
          <w:lang w:val="ro-MD"/>
        </w:rPr>
        <w:t>Obiectul</w:t>
      </w:r>
      <w:r w:rsidR="00C00E32">
        <w:rPr>
          <w:lang w:val="ro-MD"/>
        </w:rPr>
        <w:t xml:space="preserve"> </w:t>
      </w:r>
      <w:r w:rsidR="00C00E32" w:rsidRPr="00676013">
        <w:rPr>
          <w:b/>
          <w:bCs/>
          <w:i/>
          <w:lang w:eastAsia="ru-RU"/>
        </w:rPr>
        <w:t>Reabilitarea unor porțiuni de drumuri din s. Cocieri, r-nul Dubăsari             (str. Struguraș, str. Biruinței și str. Livezilor)</w:t>
      </w:r>
      <w:r w:rsidR="00C00E32" w:rsidRPr="00676013">
        <w:rPr>
          <w:b/>
          <w:bCs/>
          <w:shd w:val="clear" w:color="auto" w:fill="FFFFFF" w:themeFill="background1"/>
          <w:lang w:eastAsia="ru-RU"/>
        </w:rPr>
        <w:br/>
      </w:r>
    </w:p>
    <w:p w14:paraId="5BCF1496" w14:textId="00E131B7" w:rsidR="00E71F7B" w:rsidRPr="00C00E32" w:rsidRDefault="0003591A" w:rsidP="009E2657">
      <w:pPr>
        <w:tabs>
          <w:tab w:val="left" w:pos="567"/>
        </w:tabs>
        <w:jc w:val="both"/>
        <w:rPr>
          <w:b/>
          <w:bCs/>
          <w:i/>
          <w:iCs/>
        </w:rPr>
      </w:pPr>
      <w:r w:rsidRPr="00FF430B">
        <w:rPr>
          <w:lang w:val="ro-MD"/>
        </w:rPr>
        <w:t>Autoritatea contractantă</w:t>
      </w:r>
      <w:r w:rsidR="00C00E32">
        <w:rPr>
          <w:lang w:val="ro-MD"/>
        </w:rPr>
        <w:t xml:space="preserve"> </w:t>
      </w:r>
      <w:r w:rsidR="00C00E32">
        <w:rPr>
          <w:b/>
          <w:bCs/>
          <w:i/>
          <w:iCs/>
          <w:lang w:val="ro-MD"/>
        </w:rPr>
        <w:t>Prim</w:t>
      </w:r>
      <w:r w:rsidR="00C00E32">
        <w:rPr>
          <w:b/>
          <w:bCs/>
          <w:i/>
          <w:iCs/>
        </w:rPr>
        <w:t>ăria comunei Cocieri, r-nul Dubăsari, str. Renașterii nr. 68</w:t>
      </w:r>
    </w:p>
    <w:p w14:paraId="3255B1A8" w14:textId="64738A65" w:rsidR="00E71F7B" w:rsidRPr="00FF430B" w:rsidRDefault="00E71F7B" w:rsidP="009E2657">
      <w:pPr>
        <w:tabs>
          <w:tab w:val="left" w:pos="567"/>
        </w:tabs>
        <w:jc w:val="center"/>
        <w:rPr>
          <w:i/>
          <w:lang w:val="ro-MD"/>
        </w:rPr>
      </w:pPr>
    </w:p>
    <w:tbl>
      <w:tblPr>
        <w:tblW w:w="9479" w:type="dxa"/>
        <w:tblLayout w:type="fixed"/>
        <w:tblLook w:val="04A0" w:firstRow="1" w:lastRow="0" w:firstColumn="1" w:lastColumn="0" w:noHBand="0" w:noVBand="1"/>
      </w:tblPr>
      <w:tblGrid>
        <w:gridCol w:w="656"/>
        <w:gridCol w:w="1654"/>
        <w:gridCol w:w="3639"/>
        <w:gridCol w:w="1276"/>
        <w:gridCol w:w="2254"/>
      </w:tblGrid>
      <w:tr w:rsidR="00E71F7B" w:rsidRPr="00EC30C2" w14:paraId="4DC2D7CB" w14:textId="77777777" w:rsidTr="00A17128">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3639"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254"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A17128" w:rsidRPr="00EC30C2" w14:paraId="79CE466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469BB373" w14:textId="77777777" w:rsidR="00A17128" w:rsidRPr="00FF430B" w:rsidRDefault="00A17128" w:rsidP="009E2657">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4027EE" w14:textId="77777777" w:rsidR="00A17128" w:rsidRPr="00FF430B" w:rsidRDefault="00A17128" w:rsidP="00BC24BB">
            <w:pPr>
              <w:tabs>
                <w:tab w:val="left" w:pos="1134"/>
              </w:tabs>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E48B78A" w14:textId="796FF226" w:rsidR="00A17128" w:rsidRPr="00A17128" w:rsidRDefault="00A17128" w:rsidP="00A17128">
            <w:pPr>
              <w:jc w:val="center"/>
              <w:rPr>
                <w:b/>
                <w:bCs/>
                <w:lang w:val="en-US"/>
              </w:rPr>
            </w:pPr>
            <w:r w:rsidRPr="00A17128">
              <w:rPr>
                <w:b/>
                <w:bCs/>
                <w:lang w:val="en-US"/>
              </w:rPr>
              <w:t>Reabilitarea unor portiuni de drum din s. Cocieri, r-nul Dubasari(str.Struguras).</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6B6206C" w14:textId="77777777" w:rsidR="00A17128" w:rsidRPr="00FF430B" w:rsidRDefault="00A17128" w:rsidP="00BC24BB">
            <w:pPr>
              <w:tabs>
                <w:tab w:val="left" w:pos="1134"/>
              </w:tabs>
              <w:ind w:left="720"/>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3406894E" w14:textId="77777777" w:rsidR="00A17128" w:rsidRPr="00FF430B" w:rsidRDefault="00A17128" w:rsidP="00BC24BB">
            <w:pPr>
              <w:tabs>
                <w:tab w:val="left" w:pos="1134"/>
              </w:tabs>
              <w:ind w:left="720"/>
              <w:outlineLvl w:val="0"/>
              <w:rPr>
                <w:rFonts w:eastAsia="PMingLiU"/>
                <w:lang w:val="ro-MD" w:eastAsia="zh-CN"/>
              </w:rPr>
            </w:pPr>
          </w:p>
        </w:tc>
      </w:tr>
      <w:tr w:rsidR="00E71F7B" w:rsidRPr="00EC30C2" w14:paraId="25977C3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14ADAFA0" w:rsidR="00E71F7B" w:rsidRPr="00FF430B" w:rsidRDefault="00E71F7B" w:rsidP="009E2657">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EC47916" w14:textId="3272BF4A" w:rsidR="00E71F7B" w:rsidRPr="00FF430B" w:rsidRDefault="00A17128" w:rsidP="00A17128">
            <w:pPr>
              <w:rPr>
                <w:rFonts w:eastAsia="PMingLiU"/>
                <w:lang w:val="ro-MD" w:eastAsia="zh-CN"/>
              </w:rPr>
            </w:pPr>
            <w:r>
              <w:rPr>
                <w:b/>
                <w:bCs/>
                <w:sz w:val="22"/>
                <w:szCs w:val="22"/>
                <w:lang w:val="en-US"/>
              </w:rPr>
              <w:t xml:space="preserve">Capitolul </w:t>
            </w:r>
            <w:r w:rsidRPr="00B40365">
              <w:rPr>
                <w:b/>
                <w:bCs/>
                <w:sz w:val="22"/>
                <w:szCs w:val="22"/>
              </w:rPr>
              <w:t>1. Lucrari de  terasamente</w:t>
            </w:r>
          </w:p>
        </w:tc>
        <w:tc>
          <w:tcPr>
            <w:tcW w:w="1276"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A17128" w:rsidRPr="00EC30C2" w14:paraId="4E7145C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4CC3641" w:rsidR="00A17128" w:rsidRPr="00FF430B" w:rsidRDefault="00A17128" w:rsidP="00A17128">
            <w:pPr>
              <w:jc w:val="center"/>
              <w:rPr>
                <w:rFonts w:eastAsia="PMingLiU"/>
                <w:lang w:val="ro-MD" w:eastAsia="zh-CN"/>
              </w:rPr>
            </w:pPr>
            <w:r>
              <w:t>1</w:t>
            </w:r>
          </w:p>
        </w:tc>
        <w:tc>
          <w:tcPr>
            <w:tcW w:w="1654" w:type="dxa"/>
            <w:tcBorders>
              <w:top w:val="single" w:sz="4" w:space="0" w:color="auto"/>
              <w:left w:val="single" w:sz="4" w:space="0" w:color="auto"/>
              <w:bottom w:val="single" w:sz="4" w:space="0" w:color="auto"/>
              <w:right w:val="single" w:sz="4" w:space="0" w:color="auto"/>
            </w:tcBorders>
            <w:vAlign w:val="center"/>
          </w:tcPr>
          <w:p w14:paraId="594A64E1" w14:textId="77777777" w:rsidR="00A17128" w:rsidRDefault="00A17128" w:rsidP="00A17128">
            <w:pPr>
              <w:rPr>
                <w:lang w:val="en-US"/>
              </w:rPr>
            </w:pPr>
            <w:r>
              <w:rPr>
                <w:lang w:val="en-US"/>
              </w:rPr>
              <w:t>TsC03A1</w:t>
            </w:r>
          </w:p>
          <w:p w14:paraId="1FA8B005" w14:textId="77777777" w:rsidR="00A17128" w:rsidRPr="00FF430B" w:rsidRDefault="00A17128" w:rsidP="00A17128">
            <w:pPr>
              <w:tabs>
                <w:tab w:val="left" w:pos="1134"/>
              </w:tabs>
              <w:ind w:left="360"/>
              <w:jc w:val="center"/>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60D02F4" w14:textId="77777777" w:rsidR="00A17128" w:rsidRDefault="00A17128" w:rsidP="00A17128">
            <w:pPr>
              <w:adjustRightInd w:val="0"/>
              <w:rPr>
                <w:lang w:val="en-US"/>
              </w:rPr>
            </w:pPr>
            <w:r w:rsidRPr="00D14ECC">
              <w:rPr>
                <w:lang w:val="en-US"/>
              </w:rPr>
              <w:t xml:space="preserve">Sapatura mecanica cu excavatorul de 0,40-0,70 mc, cu motor cu ardere interna si comanda hidraulica, in pamint cu umiditate naturala, descarcare in depozit teren catg. </w:t>
            </w:r>
            <w:r>
              <w:t>I</w:t>
            </w:r>
          </w:p>
          <w:p w14:paraId="25757B9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7125C05" w14:textId="0C36FDBF"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0660E657" w14:textId="34B13738" w:rsidR="00A17128" w:rsidRPr="00FF430B" w:rsidRDefault="00A17128" w:rsidP="00A17128">
            <w:pPr>
              <w:tabs>
                <w:tab w:val="left" w:pos="1134"/>
              </w:tabs>
              <w:ind w:left="720"/>
              <w:outlineLvl w:val="0"/>
              <w:rPr>
                <w:rFonts w:eastAsia="PMingLiU"/>
                <w:lang w:val="ro-MD" w:eastAsia="zh-CN"/>
              </w:rPr>
            </w:pPr>
            <w:r>
              <w:t>0,180</w:t>
            </w:r>
          </w:p>
        </w:tc>
      </w:tr>
      <w:tr w:rsidR="00A17128" w:rsidRPr="00EC30C2" w14:paraId="7D0C225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0DA026FB" w:rsidR="00A17128" w:rsidRPr="00FF430B" w:rsidRDefault="00A17128" w:rsidP="00A17128">
            <w:pPr>
              <w:jc w:val="center"/>
              <w:rPr>
                <w:rFonts w:eastAsia="PMingLiU"/>
                <w:lang w:val="ro-MD" w:eastAsia="zh-CN"/>
              </w:rPr>
            </w:pPr>
            <w: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14:paraId="5404112C" w14:textId="77777777" w:rsidR="00A17128" w:rsidRDefault="00A17128" w:rsidP="00A17128">
            <w:pPr>
              <w:rPr>
                <w:lang w:val="en-US"/>
              </w:rPr>
            </w:pPr>
            <w:r>
              <w:rPr>
                <w:lang w:val="en-US"/>
              </w:rPr>
              <w:t>TsC03E1</w:t>
            </w:r>
          </w:p>
          <w:p w14:paraId="695AA31F" w14:textId="77777777" w:rsidR="00A17128" w:rsidRPr="00FF430B" w:rsidRDefault="00A17128" w:rsidP="00A17128">
            <w:pPr>
              <w:tabs>
                <w:tab w:val="left" w:pos="1134"/>
              </w:tabs>
              <w:jc w:val="center"/>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B13A258" w14:textId="77777777" w:rsidR="00A17128" w:rsidRDefault="00A17128" w:rsidP="00A17128">
            <w:pPr>
              <w:adjustRightInd w:val="0"/>
              <w:rPr>
                <w:lang w:val="en-US"/>
              </w:rPr>
            </w:pPr>
            <w:r w:rsidRPr="00D14ECC">
              <w:rPr>
                <w:lang w:val="en-US"/>
              </w:rPr>
              <w:t xml:space="preserve">Sapatura mecanica cu excavatorul de 0,40-0,70 mc, cu motor cu ardere interna si comanda hidraulica, in pamint cu umiditate naturala, descarcare in autovehicule teren catg. </w:t>
            </w:r>
            <w:r>
              <w:t>I- incarcarea solului vegetal</w:t>
            </w:r>
          </w:p>
          <w:p w14:paraId="5530DC9D"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E8C52A5" w14:textId="7B47F03E"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84B5516" w14:textId="11D87868" w:rsidR="00A17128" w:rsidRPr="00FF430B" w:rsidRDefault="00A17128" w:rsidP="00A17128">
            <w:pPr>
              <w:tabs>
                <w:tab w:val="left" w:pos="1134"/>
              </w:tabs>
              <w:ind w:left="720"/>
              <w:outlineLvl w:val="0"/>
              <w:rPr>
                <w:rFonts w:eastAsia="PMingLiU"/>
                <w:lang w:val="ro-MD" w:eastAsia="zh-CN"/>
              </w:rPr>
            </w:pPr>
            <w:r>
              <w:t>0,180</w:t>
            </w:r>
          </w:p>
        </w:tc>
      </w:tr>
      <w:tr w:rsidR="00A17128" w:rsidRPr="00EC30C2" w14:paraId="7A6298E9"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388FE741" w:rsidR="00A17128" w:rsidRPr="00FF430B" w:rsidRDefault="00A17128" w:rsidP="00A17128">
            <w:pPr>
              <w:tabs>
                <w:tab w:val="left" w:pos="1134"/>
              </w:tabs>
              <w:ind w:left="360"/>
              <w:jc w:val="center"/>
              <w:outlineLvl w:val="0"/>
              <w:rPr>
                <w:rFonts w:eastAsia="PMingLiU"/>
                <w:lang w:val="ro-MD" w:eastAsia="zh-CN"/>
              </w:rPr>
            </w:pPr>
            <w: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14:paraId="03A7684E" w14:textId="77777777" w:rsidR="00A17128" w:rsidRDefault="00A17128" w:rsidP="00A17128">
            <w:pPr>
              <w:rPr>
                <w:lang w:val="en-US"/>
              </w:rPr>
            </w:pPr>
            <w:r>
              <w:rPr>
                <w:lang w:val="en-US"/>
              </w:rPr>
              <w:t>TsI51A1</w:t>
            </w:r>
          </w:p>
          <w:p w14:paraId="3E33B8C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8593AF2" w14:textId="77777777" w:rsidR="00A17128" w:rsidRDefault="00A17128" w:rsidP="00A17128">
            <w:pPr>
              <w:adjustRightInd w:val="0"/>
              <w:rPr>
                <w:lang w:val="en-US"/>
              </w:rPr>
            </w:pPr>
            <w:r w:rsidRPr="00D14ECC">
              <w:rPr>
                <w:lang w:val="en-US"/>
              </w:rPr>
              <w:t>Transportarea pamintului cu autobasculanta de 10 t la distanta de: 0,5 km  (k=0,92)</w:t>
            </w:r>
          </w:p>
          <w:p w14:paraId="614573D3"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079604F" w14:textId="2237421D"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0B709DCE" w14:textId="3CF0111A" w:rsidR="00A17128" w:rsidRPr="00FF430B" w:rsidRDefault="00A17128" w:rsidP="00A17128">
            <w:pPr>
              <w:tabs>
                <w:tab w:val="left" w:pos="1134"/>
              </w:tabs>
              <w:ind w:left="720"/>
              <w:outlineLvl w:val="0"/>
              <w:rPr>
                <w:rFonts w:eastAsia="PMingLiU"/>
                <w:lang w:val="ro-MD" w:eastAsia="zh-CN"/>
              </w:rPr>
            </w:pPr>
            <w:r>
              <w:t>21,600</w:t>
            </w:r>
          </w:p>
        </w:tc>
      </w:tr>
      <w:tr w:rsidR="00A17128" w:rsidRPr="00EC30C2" w14:paraId="58DEDCDA"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60CCDF9F" w:rsidR="00A17128" w:rsidRPr="00FF430B" w:rsidRDefault="00A17128" w:rsidP="00A17128">
            <w:pPr>
              <w:jc w:val="center"/>
              <w:rPr>
                <w:rFonts w:eastAsia="PMingLiU"/>
                <w:lang w:val="ro-MD" w:eastAsia="zh-CN"/>
              </w:rPr>
            </w:pPr>
            <w:r>
              <w:t xml:space="preserve"> 4</w:t>
            </w:r>
          </w:p>
        </w:tc>
        <w:tc>
          <w:tcPr>
            <w:tcW w:w="1654" w:type="dxa"/>
            <w:tcBorders>
              <w:top w:val="single" w:sz="4" w:space="0" w:color="auto"/>
              <w:left w:val="single" w:sz="4" w:space="0" w:color="auto"/>
              <w:bottom w:val="single" w:sz="4" w:space="0" w:color="auto"/>
              <w:right w:val="single" w:sz="4" w:space="0" w:color="auto"/>
            </w:tcBorders>
            <w:vAlign w:val="center"/>
          </w:tcPr>
          <w:p w14:paraId="2EABB40C" w14:textId="77777777" w:rsidR="00A17128" w:rsidRDefault="00A17128" w:rsidP="00A17128">
            <w:pPr>
              <w:rPr>
                <w:lang w:val="en-US"/>
              </w:rPr>
            </w:pPr>
            <w:r>
              <w:rPr>
                <w:lang w:val="en-US"/>
              </w:rPr>
              <w:t>TsC03B1</w:t>
            </w:r>
          </w:p>
          <w:p w14:paraId="61CD525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C270FAC" w14:textId="77777777" w:rsidR="00A17128" w:rsidRDefault="00A17128" w:rsidP="00A17128">
            <w:pPr>
              <w:adjustRightInd w:val="0"/>
              <w:rPr>
                <w:lang w:val="en-US"/>
              </w:rPr>
            </w:pPr>
            <w:r w:rsidRPr="00D14ECC">
              <w:rPr>
                <w:lang w:val="en-US"/>
              </w:rPr>
              <w:t xml:space="preserve">Sapatura mecanica cu excavatorul de 0,40-0,70 mc, cu motor cu ardere interna si comanda hidraulica, in pamint cu umiditate naturala, descarcare in depozit teren catg. </w:t>
            </w:r>
            <w:r>
              <w:t>II</w:t>
            </w:r>
          </w:p>
          <w:p w14:paraId="1CDC7D6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1C432FC" w14:textId="5190EEC2"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6EE4C177" w14:textId="402467EF" w:rsidR="00A17128" w:rsidRPr="00FF430B" w:rsidRDefault="00A17128" w:rsidP="00A17128">
            <w:pPr>
              <w:tabs>
                <w:tab w:val="left" w:pos="1134"/>
              </w:tabs>
              <w:ind w:left="720"/>
              <w:outlineLvl w:val="0"/>
              <w:rPr>
                <w:rFonts w:eastAsia="PMingLiU"/>
                <w:lang w:val="ro-MD" w:eastAsia="zh-CN"/>
              </w:rPr>
            </w:pPr>
            <w:r>
              <w:t>0,280</w:t>
            </w:r>
          </w:p>
        </w:tc>
      </w:tr>
      <w:tr w:rsidR="00A17128" w:rsidRPr="00EC30C2" w14:paraId="546B237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C52D07" w14:textId="4FB42566" w:rsidR="00A17128" w:rsidRPr="00FF430B" w:rsidRDefault="00A17128" w:rsidP="00A17128">
            <w:pPr>
              <w:jc w:val="center"/>
              <w:rPr>
                <w:rFonts w:eastAsia="PMingLiU"/>
                <w:lang w:val="ro-MD" w:eastAsia="zh-CN"/>
              </w:rPr>
            </w:pPr>
            <w: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14:paraId="4D0B9145" w14:textId="77777777" w:rsidR="00A17128" w:rsidRDefault="00A17128" w:rsidP="00A17128">
            <w:pPr>
              <w:rPr>
                <w:lang w:val="en-US"/>
              </w:rPr>
            </w:pPr>
            <w:r>
              <w:rPr>
                <w:lang w:val="en-US"/>
              </w:rPr>
              <w:t>TsC03F1</w:t>
            </w:r>
          </w:p>
          <w:p w14:paraId="3E5D084F"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FD0EE64" w14:textId="77777777" w:rsidR="00A17128" w:rsidRDefault="00A17128" w:rsidP="00A17128">
            <w:pPr>
              <w:adjustRightInd w:val="0"/>
              <w:rPr>
                <w:lang w:val="en-US"/>
              </w:rPr>
            </w:pPr>
            <w:r w:rsidRPr="00D14ECC">
              <w:rPr>
                <w:lang w:val="en-US"/>
              </w:rPr>
              <w:t xml:space="preserve">Sapatura mecanica cu excavatorul de 0,40-0,70 mc, cu motor cu ardere interna si comanda hidraulica, in pamint cu umiditate naturala, descarcare in autovehicule teren catg. </w:t>
            </w:r>
            <w:r>
              <w:t>II- incarcare</w:t>
            </w:r>
          </w:p>
          <w:p w14:paraId="1214A35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CCAA52F" w14:textId="1D564281"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452FC37B" w14:textId="11420FFB" w:rsidR="00A17128" w:rsidRPr="00FF430B" w:rsidRDefault="00A17128" w:rsidP="00A17128">
            <w:pPr>
              <w:tabs>
                <w:tab w:val="left" w:pos="1134"/>
              </w:tabs>
              <w:ind w:left="720"/>
              <w:outlineLvl w:val="0"/>
              <w:rPr>
                <w:rFonts w:eastAsia="PMingLiU"/>
                <w:lang w:val="ro-MD" w:eastAsia="zh-CN"/>
              </w:rPr>
            </w:pPr>
            <w:r>
              <w:t>0,280</w:t>
            </w:r>
          </w:p>
        </w:tc>
      </w:tr>
      <w:tr w:rsidR="00A17128" w:rsidRPr="00EC30C2" w14:paraId="17CFC48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D3D8280" w14:textId="2E6BBDBE" w:rsidR="00A17128" w:rsidRPr="00FF430B" w:rsidRDefault="00A17128" w:rsidP="00A17128">
            <w:pPr>
              <w:jc w:val="center"/>
              <w:rPr>
                <w:rFonts w:eastAsia="PMingLiU"/>
                <w:lang w:val="ro-MD" w:eastAsia="zh-CN"/>
              </w:rPr>
            </w:pPr>
            <w:r>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14:paraId="765AE648" w14:textId="77777777" w:rsidR="00A17128" w:rsidRDefault="00A17128" w:rsidP="00A17128">
            <w:pPr>
              <w:rPr>
                <w:lang w:val="en-US"/>
              </w:rPr>
            </w:pPr>
            <w:r>
              <w:rPr>
                <w:lang w:val="en-US"/>
              </w:rPr>
              <w:t>TsI51A1</w:t>
            </w:r>
          </w:p>
          <w:p w14:paraId="2BC4274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8414435" w14:textId="77777777" w:rsidR="00A17128" w:rsidRDefault="00A17128" w:rsidP="00A17128">
            <w:pPr>
              <w:adjustRightInd w:val="0"/>
              <w:rPr>
                <w:lang w:val="en-US"/>
              </w:rPr>
            </w:pPr>
            <w:r w:rsidRPr="00D14ECC">
              <w:rPr>
                <w:lang w:val="en-US"/>
              </w:rPr>
              <w:t>Transportarea pamintului cu autobasculanta de 10 t la distanta de: 0,5 km  (k=0,92)</w:t>
            </w:r>
          </w:p>
          <w:p w14:paraId="1F2423F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8848BA7" w14:textId="1AE25609"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1FEE661A" w14:textId="780B5442" w:rsidR="00A17128" w:rsidRPr="00FF430B" w:rsidRDefault="00A17128" w:rsidP="00A17128">
            <w:pPr>
              <w:tabs>
                <w:tab w:val="left" w:pos="1134"/>
              </w:tabs>
              <w:ind w:left="720"/>
              <w:outlineLvl w:val="0"/>
              <w:rPr>
                <w:rFonts w:eastAsia="PMingLiU"/>
                <w:lang w:val="ro-MD" w:eastAsia="zh-CN"/>
              </w:rPr>
            </w:pPr>
            <w:r>
              <w:t>50,400</w:t>
            </w:r>
          </w:p>
        </w:tc>
      </w:tr>
      <w:tr w:rsidR="00A17128" w:rsidRPr="00EC30C2" w14:paraId="685A924D"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8B2EA53" w14:textId="65AC62A2" w:rsidR="00A17128" w:rsidRPr="00FF430B" w:rsidRDefault="00A17128" w:rsidP="00A17128">
            <w:pPr>
              <w:jc w:val="center"/>
              <w:rPr>
                <w:rFonts w:eastAsia="PMingLiU"/>
                <w:lang w:val="ro-MD" w:eastAsia="zh-CN"/>
              </w:rPr>
            </w:pPr>
            <w:r>
              <w:t xml:space="preserve"> 7</w:t>
            </w:r>
          </w:p>
        </w:tc>
        <w:tc>
          <w:tcPr>
            <w:tcW w:w="1654" w:type="dxa"/>
            <w:tcBorders>
              <w:top w:val="single" w:sz="4" w:space="0" w:color="auto"/>
              <w:left w:val="single" w:sz="4" w:space="0" w:color="auto"/>
              <w:bottom w:val="single" w:sz="4" w:space="0" w:color="auto"/>
              <w:right w:val="single" w:sz="4" w:space="0" w:color="auto"/>
            </w:tcBorders>
            <w:vAlign w:val="center"/>
          </w:tcPr>
          <w:p w14:paraId="2150C808" w14:textId="77777777" w:rsidR="00A17128" w:rsidRDefault="00A17128" w:rsidP="00A17128">
            <w:pPr>
              <w:rPr>
                <w:lang w:val="en-US"/>
              </w:rPr>
            </w:pPr>
            <w:r>
              <w:rPr>
                <w:lang w:val="en-US"/>
              </w:rPr>
              <w:t>TsC51B</w:t>
            </w:r>
          </w:p>
          <w:p w14:paraId="22D43AFC"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31692F4" w14:textId="77777777" w:rsidR="00A17128" w:rsidRDefault="00A17128" w:rsidP="00A17128">
            <w:pPr>
              <w:adjustRightInd w:val="0"/>
              <w:rPr>
                <w:lang w:val="en-US"/>
              </w:rPr>
            </w:pPr>
            <w:r>
              <w:t>Lucrari la descarcare</w:t>
            </w:r>
          </w:p>
          <w:p w14:paraId="42E79E4D"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AB0D81F" w14:textId="04106F63"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D600988" w14:textId="058DED27" w:rsidR="00A17128" w:rsidRPr="00FF430B" w:rsidRDefault="00A17128" w:rsidP="00A17128">
            <w:pPr>
              <w:tabs>
                <w:tab w:val="left" w:pos="1134"/>
              </w:tabs>
              <w:ind w:left="720"/>
              <w:outlineLvl w:val="0"/>
              <w:rPr>
                <w:rFonts w:eastAsia="PMingLiU"/>
                <w:lang w:val="ro-MD" w:eastAsia="zh-CN"/>
              </w:rPr>
            </w:pPr>
            <w:r>
              <w:t>2,130</w:t>
            </w:r>
          </w:p>
        </w:tc>
      </w:tr>
      <w:tr w:rsidR="00A17128" w:rsidRPr="00EC30C2" w14:paraId="1EB9440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AB8363" w14:textId="30CFAFE2" w:rsidR="00A17128" w:rsidRPr="00FF430B" w:rsidRDefault="00A17128" w:rsidP="00A17128">
            <w:pPr>
              <w:jc w:val="center"/>
              <w:rPr>
                <w:rFonts w:eastAsia="PMingLiU"/>
                <w:lang w:val="ro-MD" w:eastAsia="zh-CN"/>
              </w:rPr>
            </w:pPr>
            <w:r>
              <w:lastRenderedPageBreak/>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14:paraId="2A9B4C37" w14:textId="77777777" w:rsidR="00A17128" w:rsidRDefault="00A17128" w:rsidP="00A17128">
            <w:pPr>
              <w:rPr>
                <w:lang w:val="en-US"/>
              </w:rPr>
            </w:pPr>
            <w:r>
              <w:rPr>
                <w:lang w:val="en-US"/>
              </w:rPr>
              <w:t>DI96</w:t>
            </w:r>
          </w:p>
          <w:p w14:paraId="4FDC70F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2C7AF07" w14:textId="77777777" w:rsidR="00A17128" w:rsidRDefault="00A17128" w:rsidP="00A17128">
            <w:pPr>
              <w:adjustRightInd w:val="0"/>
              <w:rPr>
                <w:lang w:val="en-US"/>
              </w:rPr>
            </w:pPr>
            <w:r w:rsidRPr="00D14ECC">
              <w:rPr>
                <w:lang w:val="en-US"/>
              </w:rPr>
              <w:t xml:space="preserve">Compactarea rambleului pamint de cat.II, cu compactor pe pneuri de 25 t , 8 parcursuri pe o urma </w:t>
            </w:r>
          </w:p>
          <w:p w14:paraId="56E775D9"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8A0DACE" w14:textId="6192593C"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1DF6C391" w14:textId="46764DC1" w:rsidR="00A17128" w:rsidRPr="00FF430B" w:rsidRDefault="00A17128" w:rsidP="00A17128">
            <w:pPr>
              <w:tabs>
                <w:tab w:val="left" w:pos="1134"/>
              </w:tabs>
              <w:ind w:left="720"/>
              <w:outlineLvl w:val="0"/>
              <w:rPr>
                <w:rFonts w:eastAsia="PMingLiU"/>
                <w:lang w:val="ro-MD" w:eastAsia="zh-CN"/>
              </w:rPr>
            </w:pPr>
            <w:r>
              <w:t>0,280</w:t>
            </w:r>
          </w:p>
        </w:tc>
      </w:tr>
      <w:tr w:rsidR="00A17128" w:rsidRPr="00EC30C2" w14:paraId="351158D0"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8C29B3D" w14:textId="4391C1BA" w:rsidR="00A17128" w:rsidRPr="00FF430B" w:rsidRDefault="00A17128" w:rsidP="00A17128">
            <w:pPr>
              <w:jc w:val="center"/>
              <w:rPr>
                <w:rFonts w:eastAsia="PMingLiU"/>
                <w:lang w:val="ro-MD" w:eastAsia="zh-CN"/>
              </w:rPr>
            </w:pPr>
            <w:r>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14:paraId="49C1C387" w14:textId="77777777" w:rsidR="00A17128" w:rsidRDefault="00A17128" w:rsidP="00A17128">
            <w:pPr>
              <w:rPr>
                <w:lang w:val="en-US"/>
              </w:rPr>
            </w:pPr>
            <w:r>
              <w:rPr>
                <w:lang w:val="en-US"/>
              </w:rPr>
              <w:t>TsC03B1</w:t>
            </w:r>
          </w:p>
          <w:p w14:paraId="6CCA54F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976EC68" w14:textId="77777777" w:rsidR="00A17128" w:rsidRDefault="00A17128" w:rsidP="00A17128">
            <w:pPr>
              <w:adjustRightInd w:val="0"/>
              <w:rPr>
                <w:lang w:val="en-US"/>
              </w:rPr>
            </w:pPr>
            <w:r w:rsidRPr="00D14ECC">
              <w:rPr>
                <w:lang w:val="en-US"/>
              </w:rPr>
              <w:t xml:space="preserve">Sapatura mecanica cu excavatorul de 0,40-0,70 mc, cu motor cu ardere interna si comanda hidraulica, in pamint cu umiditate naturala, descarcare in depozit teren catg. </w:t>
            </w:r>
            <w:r>
              <w:t>II</w:t>
            </w:r>
          </w:p>
          <w:p w14:paraId="29297CF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7ABDA49" w14:textId="52582DDE"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56E1F218" w14:textId="1BE4808E" w:rsidR="00A17128" w:rsidRPr="00FF430B" w:rsidRDefault="00A17128" w:rsidP="00A17128">
            <w:pPr>
              <w:tabs>
                <w:tab w:val="left" w:pos="1134"/>
              </w:tabs>
              <w:ind w:left="720"/>
              <w:outlineLvl w:val="0"/>
              <w:rPr>
                <w:rFonts w:eastAsia="PMingLiU"/>
                <w:lang w:val="ro-MD" w:eastAsia="zh-CN"/>
              </w:rPr>
            </w:pPr>
            <w:r>
              <w:t>1,850</w:t>
            </w:r>
          </w:p>
        </w:tc>
      </w:tr>
      <w:tr w:rsidR="00A17128" w:rsidRPr="00EC30C2" w14:paraId="79430AB0"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88F216" w14:textId="2824986F" w:rsidR="00A17128" w:rsidRPr="00FF430B" w:rsidRDefault="00A17128" w:rsidP="00A17128">
            <w:pPr>
              <w:jc w:val="center"/>
              <w:rPr>
                <w:rFonts w:eastAsia="PMingLiU"/>
                <w:lang w:val="ro-MD" w:eastAsia="zh-CN"/>
              </w:rPr>
            </w:pPr>
            <w:r>
              <w:t xml:space="preserve"> 10</w:t>
            </w:r>
          </w:p>
        </w:tc>
        <w:tc>
          <w:tcPr>
            <w:tcW w:w="1654" w:type="dxa"/>
            <w:tcBorders>
              <w:top w:val="single" w:sz="4" w:space="0" w:color="auto"/>
              <w:left w:val="single" w:sz="4" w:space="0" w:color="auto"/>
              <w:bottom w:val="single" w:sz="4" w:space="0" w:color="auto"/>
              <w:right w:val="single" w:sz="4" w:space="0" w:color="auto"/>
            </w:tcBorders>
            <w:vAlign w:val="center"/>
          </w:tcPr>
          <w:p w14:paraId="1EF8B3CA" w14:textId="77777777" w:rsidR="00A17128" w:rsidRDefault="00A17128" w:rsidP="00A17128">
            <w:pPr>
              <w:rPr>
                <w:lang w:val="en-US"/>
              </w:rPr>
            </w:pPr>
            <w:r>
              <w:rPr>
                <w:lang w:val="en-US"/>
              </w:rPr>
              <w:t>TsC03F1</w:t>
            </w:r>
          </w:p>
          <w:p w14:paraId="21BC1D9F"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6162194" w14:textId="77777777" w:rsidR="00A17128" w:rsidRDefault="00A17128" w:rsidP="00A17128">
            <w:pPr>
              <w:adjustRightInd w:val="0"/>
              <w:rPr>
                <w:lang w:val="en-US"/>
              </w:rPr>
            </w:pPr>
            <w:r w:rsidRPr="00D14ECC">
              <w:rPr>
                <w:lang w:val="en-US"/>
              </w:rPr>
              <w:t xml:space="preserve">Sapatura mecanica cu excavatorul de 0,40-0,70 mc, cu motor cu ardere interna si comanda hidraulica, in pamint cu umiditate naturala, descarcare in autovehicule teren catg. </w:t>
            </w:r>
            <w:r>
              <w:t>II- incarcare</w:t>
            </w:r>
          </w:p>
          <w:p w14:paraId="48C91854"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5B737DD" w14:textId="5A12F265"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40E701F6" w14:textId="23E9FF69" w:rsidR="00A17128" w:rsidRPr="00FF430B" w:rsidRDefault="00A17128" w:rsidP="00A17128">
            <w:pPr>
              <w:tabs>
                <w:tab w:val="left" w:pos="1134"/>
              </w:tabs>
              <w:ind w:left="720"/>
              <w:outlineLvl w:val="0"/>
              <w:rPr>
                <w:rFonts w:eastAsia="PMingLiU"/>
                <w:lang w:val="ro-MD" w:eastAsia="zh-CN"/>
              </w:rPr>
            </w:pPr>
            <w:r>
              <w:t>1,850</w:t>
            </w:r>
          </w:p>
        </w:tc>
      </w:tr>
      <w:tr w:rsidR="00A17128" w:rsidRPr="00EC30C2" w14:paraId="133668F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FDF75A" w14:textId="62F81624" w:rsidR="00A17128" w:rsidRPr="00FF430B" w:rsidRDefault="00A17128" w:rsidP="00A17128">
            <w:pPr>
              <w:jc w:val="center"/>
              <w:rPr>
                <w:rFonts w:eastAsia="PMingLiU"/>
                <w:lang w:val="ro-MD" w:eastAsia="zh-CN"/>
              </w:rPr>
            </w:pPr>
            <w: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14:paraId="6276495A" w14:textId="77777777" w:rsidR="00A17128" w:rsidRDefault="00A17128" w:rsidP="00A17128">
            <w:pPr>
              <w:rPr>
                <w:lang w:val="en-US"/>
              </w:rPr>
            </w:pPr>
            <w:r>
              <w:rPr>
                <w:lang w:val="en-US"/>
              </w:rPr>
              <w:t>TsI51A1</w:t>
            </w:r>
          </w:p>
          <w:p w14:paraId="79070372"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EE8FF93" w14:textId="77777777" w:rsidR="00A17128" w:rsidRDefault="00A17128" w:rsidP="00A17128">
            <w:pPr>
              <w:adjustRightInd w:val="0"/>
              <w:rPr>
                <w:lang w:val="en-US"/>
              </w:rPr>
            </w:pPr>
            <w:r w:rsidRPr="00D14ECC">
              <w:rPr>
                <w:lang w:val="en-US"/>
              </w:rPr>
              <w:t>Transportarea pamintului cu autobasculanta de 10 t la distanta de: 0,5 km  (k=0,92)</w:t>
            </w:r>
          </w:p>
          <w:p w14:paraId="1D1C1EC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AD4B325" w14:textId="7BA18A3B"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2CE974E6" w14:textId="7F4105EC" w:rsidR="00A17128" w:rsidRPr="00FF430B" w:rsidRDefault="00A17128" w:rsidP="00A17128">
            <w:pPr>
              <w:tabs>
                <w:tab w:val="left" w:pos="1134"/>
              </w:tabs>
              <w:ind w:left="720"/>
              <w:outlineLvl w:val="0"/>
              <w:rPr>
                <w:rFonts w:eastAsia="PMingLiU"/>
                <w:lang w:val="ro-MD" w:eastAsia="zh-CN"/>
              </w:rPr>
            </w:pPr>
            <w:r>
              <w:t>333,000</w:t>
            </w:r>
          </w:p>
        </w:tc>
      </w:tr>
      <w:tr w:rsidR="00A17128" w:rsidRPr="00EC30C2" w14:paraId="758AF57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654AD5" w14:textId="7C8D1EC0" w:rsidR="00A17128" w:rsidRPr="00FF430B" w:rsidRDefault="00A17128" w:rsidP="00A17128">
            <w:pPr>
              <w:jc w:val="center"/>
              <w:rPr>
                <w:rFonts w:eastAsia="PMingLiU"/>
                <w:lang w:val="ro-MD" w:eastAsia="zh-CN"/>
              </w:rPr>
            </w:pPr>
            <w: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14:paraId="4CE19ADE" w14:textId="77777777" w:rsidR="00A17128" w:rsidRDefault="00A17128" w:rsidP="00A17128">
            <w:pPr>
              <w:rPr>
                <w:lang w:val="en-US"/>
              </w:rPr>
            </w:pPr>
            <w:r>
              <w:rPr>
                <w:lang w:val="en-US"/>
              </w:rPr>
              <w:t>TsE05C</w:t>
            </w:r>
          </w:p>
          <w:p w14:paraId="2DF4A053"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5FF1EE1" w14:textId="77777777" w:rsidR="00A17128" w:rsidRDefault="00A17128" w:rsidP="00A17128">
            <w:pPr>
              <w:adjustRightInd w:val="0"/>
              <w:rPr>
                <w:lang w:val="en-US"/>
              </w:rPr>
            </w:pPr>
            <w:r w:rsidRPr="00D14ECC">
              <w:rPr>
                <w:lang w:val="en-US"/>
              </w:rPr>
              <w:t>Nivelarea cu autogreder de pina la 175 CP a suprafetei terenului natural si a platformelor de terasamente, prin taierea damburilor si deplasarea in goluri a pamintului sapat  (terasament)</w:t>
            </w:r>
          </w:p>
          <w:p w14:paraId="1CB76CE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3DA21E7" w14:textId="27504441"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22536D0B" w14:textId="4D573306" w:rsidR="00A17128" w:rsidRPr="00FF430B" w:rsidRDefault="00A17128" w:rsidP="00A17128">
            <w:pPr>
              <w:tabs>
                <w:tab w:val="left" w:pos="1134"/>
              </w:tabs>
              <w:ind w:left="720"/>
              <w:outlineLvl w:val="0"/>
              <w:rPr>
                <w:rFonts w:eastAsia="PMingLiU"/>
                <w:lang w:val="ro-MD" w:eastAsia="zh-CN"/>
              </w:rPr>
            </w:pPr>
            <w:r>
              <w:t>5,660</w:t>
            </w:r>
          </w:p>
        </w:tc>
      </w:tr>
      <w:tr w:rsidR="00A17128" w:rsidRPr="00EC30C2" w14:paraId="3C100B2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F7D874" w14:textId="254D5CFA" w:rsidR="00A17128" w:rsidRPr="00FF430B" w:rsidRDefault="00A17128" w:rsidP="00A17128">
            <w:pPr>
              <w:jc w:val="center"/>
              <w:rPr>
                <w:rFonts w:eastAsia="PMingLiU"/>
                <w:lang w:val="ro-MD" w:eastAsia="zh-CN"/>
              </w:rPr>
            </w:pPr>
            <w:r>
              <w:t xml:space="preserve"> 13</w:t>
            </w:r>
          </w:p>
        </w:tc>
        <w:tc>
          <w:tcPr>
            <w:tcW w:w="1654" w:type="dxa"/>
            <w:tcBorders>
              <w:top w:val="single" w:sz="4" w:space="0" w:color="auto"/>
              <w:left w:val="single" w:sz="4" w:space="0" w:color="auto"/>
              <w:bottom w:val="single" w:sz="4" w:space="0" w:color="auto"/>
              <w:right w:val="single" w:sz="4" w:space="0" w:color="auto"/>
            </w:tcBorders>
            <w:vAlign w:val="center"/>
          </w:tcPr>
          <w:p w14:paraId="23F49699" w14:textId="77777777" w:rsidR="00A17128" w:rsidRDefault="00A17128" w:rsidP="00A17128">
            <w:pPr>
              <w:rPr>
                <w:lang w:val="en-US"/>
              </w:rPr>
            </w:pPr>
            <w:r>
              <w:rPr>
                <w:lang w:val="en-US"/>
              </w:rPr>
              <w:t>TsE02B</w:t>
            </w:r>
          </w:p>
          <w:p w14:paraId="3537CEA8"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94232C3" w14:textId="77777777" w:rsidR="00A17128" w:rsidRDefault="00A17128" w:rsidP="00A17128">
            <w:pPr>
              <w:adjustRightInd w:val="0"/>
              <w:rPr>
                <w:lang w:val="en-US"/>
              </w:rPr>
            </w:pPr>
            <w:r w:rsidRPr="00D14ECC">
              <w:rPr>
                <w:lang w:val="en-US"/>
              </w:rPr>
              <w:t>Finisarea (politura) manuala a platformelor, in teren mijlociu</w:t>
            </w:r>
          </w:p>
          <w:p w14:paraId="38FFC7E4"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7A44CE5" w14:textId="7BA2521B"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0526C995" w14:textId="1D34CBF9" w:rsidR="00A17128" w:rsidRPr="00FF430B" w:rsidRDefault="00A17128" w:rsidP="00A17128">
            <w:pPr>
              <w:tabs>
                <w:tab w:val="left" w:pos="1134"/>
              </w:tabs>
              <w:ind w:left="720"/>
              <w:outlineLvl w:val="0"/>
              <w:rPr>
                <w:rFonts w:eastAsia="PMingLiU"/>
                <w:lang w:val="ro-MD" w:eastAsia="zh-CN"/>
              </w:rPr>
            </w:pPr>
            <w:r>
              <w:t>0,560</w:t>
            </w:r>
          </w:p>
        </w:tc>
      </w:tr>
      <w:tr w:rsidR="00A17128" w:rsidRPr="00EC30C2" w14:paraId="019EF074" w14:textId="77777777" w:rsidTr="007D19A5">
        <w:trPr>
          <w:trHeight w:val="407"/>
        </w:trPr>
        <w:tc>
          <w:tcPr>
            <w:tcW w:w="656" w:type="dxa"/>
            <w:tcBorders>
              <w:top w:val="single" w:sz="4" w:space="0" w:color="auto"/>
              <w:left w:val="single" w:sz="4" w:space="0" w:color="auto"/>
              <w:bottom w:val="single" w:sz="4" w:space="0" w:color="auto"/>
              <w:right w:val="single" w:sz="4" w:space="0" w:color="auto"/>
            </w:tcBorders>
          </w:tcPr>
          <w:p w14:paraId="4E89CA70" w14:textId="0D81D42B" w:rsidR="00A17128" w:rsidRPr="00FF430B" w:rsidRDefault="00A17128" w:rsidP="00A17128">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172805A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48B53EC0" w14:textId="77777777" w:rsidR="00A17128" w:rsidRPr="007F2714" w:rsidRDefault="00A17128" w:rsidP="00A17128">
            <w:pPr>
              <w:rPr>
                <w:b/>
                <w:bCs/>
                <w:sz w:val="22"/>
                <w:szCs w:val="22"/>
                <w:lang w:val="en-US"/>
              </w:rPr>
            </w:pPr>
            <w:r>
              <w:rPr>
                <w:b/>
                <w:bCs/>
                <w:sz w:val="22"/>
                <w:szCs w:val="22"/>
                <w:lang w:val="en-US"/>
              </w:rPr>
              <w:t xml:space="preserve">Capitolul </w:t>
            </w:r>
            <w:r w:rsidRPr="00B40365">
              <w:rPr>
                <w:b/>
                <w:bCs/>
                <w:sz w:val="22"/>
                <w:szCs w:val="22"/>
              </w:rPr>
              <w:t>2. Executarea sistemului rutier</w:t>
            </w:r>
          </w:p>
          <w:p w14:paraId="756D9EC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0970FA3C"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4E3C7D47"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4E1F715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7B3595" w14:textId="6C353060" w:rsidR="00A17128" w:rsidRPr="00FF430B" w:rsidRDefault="00A17128" w:rsidP="00A17128">
            <w:pPr>
              <w:jc w:val="center"/>
              <w:rPr>
                <w:rFonts w:eastAsia="PMingLiU"/>
                <w:lang w:val="ro-MD" w:eastAsia="zh-CN"/>
              </w:rPr>
            </w:pPr>
            <w:r>
              <w:t>14</w:t>
            </w:r>
          </w:p>
        </w:tc>
        <w:tc>
          <w:tcPr>
            <w:tcW w:w="1654" w:type="dxa"/>
            <w:tcBorders>
              <w:top w:val="single" w:sz="4" w:space="0" w:color="auto"/>
              <w:left w:val="single" w:sz="4" w:space="0" w:color="auto"/>
              <w:bottom w:val="single" w:sz="4" w:space="0" w:color="auto"/>
              <w:right w:val="single" w:sz="4" w:space="0" w:color="auto"/>
            </w:tcBorders>
            <w:vAlign w:val="center"/>
          </w:tcPr>
          <w:p w14:paraId="4F8DD0E7" w14:textId="77777777" w:rsidR="00A17128" w:rsidRDefault="00A17128" w:rsidP="00A17128">
            <w:pPr>
              <w:rPr>
                <w:lang w:val="en-US"/>
              </w:rPr>
            </w:pPr>
            <w:r>
              <w:rPr>
                <w:lang w:val="en-US"/>
              </w:rPr>
              <w:t>DI96</w:t>
            </w:r>
          </w:p>
          <w:p w14:paraId="16C36BC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E941BD7" w14:textId="77777777" w:rsidR="00A17128" w:rsidRDefault="00A17128" w:rsidP="00A17128">
            <w:pPr>
              <w:adjustRightInd w:val="0"/>
              <w:rPr>
                <w:lang w:val="en-US"/>
              </w:rPr>
            </w:pPr>
            <w:r w:rsidRPr="00D14ECC">
              <w:rPr>
                <w:lang w:val="en-US"/>
              </w:rPr>
              <w:t xml:space="preserve">Compactarea rambleului pamint de cat.II, cu compactor pe pneuri de 25 t , 8 parcursuri pe o urma </w:t>
            </w:r>
          </w:p>
          <w:p w14:paraId="620962CA"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D1FC882" w14:textId="62FCCC7D"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675BF6FF" w14:textId="173DB8E5" w:rsidR="00A17128" w:rsidRPr="00FF430B" w:rsidRDefault="00A17128" w:rsidP="00A17128">
            <w:pPr>
              <w:tabs>
                <w:tab w:val="left" w:pos="1134"/>
              </w:tabs>
              <w:ind w:left="720"/>
              <w:outlineLvl w:val="0"/>
              <w:rPr>
                <w:rFonts w:eastAsia="PMingLiU"/>
                <w:lang w:val="ro-MD" w:eastAsia="zh-CN"/>
              </w:rPr>
            </w:pPr>
            <w:r>
              <w:t>1,509</w:t>
            </w:r>
          </w:p>
        </w:tc>
      </w:tr>
      <w:tr w:rsidR="00A17128" w:rsidRPr="00EC30C2" w14:paraId="391E780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74B4B14" w14:textId="35EAE8BB" w:rsidR="00A17128" w:rsidRPr="00FF430B" w:rsidRDefault="00A17128" w:rsidP="00A17128">
            <w:pPr>
              <w:jc w:val="center"/>
              <w:rPr>
                <w:rFonts w:eastAsia="PMingLiU"/>
                <w:lang w:val="ro-MD" w:eastAsia="zh-CN"/>
              </w:rPr>
            </w:pPr>
            <w:r>
              <w:t xml:space="preserve"> 15</w:t>
            </w:r>
          </w:p>
        </w:tc>
        <w:tc>
          <w:tcPr>
            <w:tcW w:w="1654" w:type="dxa"/>
            <w:tcBorders>
              <w:top w:val="single" w:sz="4" w:space="0" w:color="auto"/>
              <w:left w:val="single" w:sz="4" w:space="0" w:color="auto"/>
              <w:bottom w:val="single" w:sz="4" w:space="0" w:color="auto"/>
              <w:right w:val="single" w:sz="4" w:space="0" w:color="auto"/>
            </w:tcBorders>
            <w:vAlign w:val="center"/>
          </w:tcPr>
          <w:p w14:paraId="0FEF28FA" w14:textId="77777777" w:rsidR="00A17128" w:rsidRDefault="00A17128" w:rsidP="00A17128">
            <w:pPr>
              <w:rPr>
                <w:lang w:val="en-US"/>
              </w:rPr>
            </w:pPr>
            <w:r>
              <w:rPr>
                <w:lang w:val="en-US"/>
              </w:rPr>
              <w:t>DI97</w:t>
            </w:r>
          </w:p>
          <w:p w14:paraId="0E8C1483"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503A688" w14:textId="77777777" w:rsidR="00A17128" w:rsidRDefault="00A17128" w:rsidP="00A17128">
            <w:pPr>
              <w:adjustRightInd w:val="0"/>
              <w:rPr>
                <w:lang w:val="en-US"/>
              </w:rPr>
            </w:pPr>
            <w:r w:rsidRPr="00D14ECC">
              <w:rPr>
                <w:lang w:val="en-US"/>
              </w:rPr>
              <w:t>Pentru fiecare trecere urmatoare se adauga sau se scade la norma Dl96  (k=-6)</w:t>
            </w:r>
          </w:p>
          <w:p w14:paraId="2EFB9BB0"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5908E53" w14:textId="58189396"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15B0C266" w14:textId="41E2B5B6" w:rsidR="00A17128" w:rsidRPr="00FF430B" w:rsidRDefault="00A17128" w:rsidP="00A17128">
            <w:pPr>
              <w:tabs>
                <w:tab w:val="left" w:pos="1134"/>
              </w:tabs>
              <w:ind w:left="720"/>
              <w:outlineLvl w:val="0"/>
              <w:rPr>
                <w:rFonts w:eastAsia="PMingLiU"/>
                <w:lang w:val="ro-MD" w:eastAsia="zh-CN"/>
              </w:rPr>
            </w:pPr>
            <w:r>
              <w:t>-1,509</w:t>
            </w:r>
          </w:p>
        </w:tc>
      </w:tr>
      <w:tr w:rsidR="00A17128" w:rsidRPr="00EC30C2" w14:paraId="12621E9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0EF8E7D" w14:textId="3161E740" w:rsidR="00A17128" w:rsidRPr="00FF430B" w:rsidRDefault="00A17128" w:rsidP="00A17128">
            <w:pPr>
              <w:jc w:val="center"/>
              <w:rPr>
                <w:rFonts w:eastAsia="PMingLiU"/>
                <w:lang w:val="ro-MD" w:eastAsia="zh-CN"/>
              </w:rPr>
            </w:pPr>
            <w:r>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14:paraId="13F15DD1" w14:textId="77777777" w:rsidR="00A17128" w:rsidRDefault="00A17128" w:rsidP="00A17128">
            <w:pPr>
              <w:rPr>
                <w:lang w:val="en-US"/>
              </w:rPr>
            </w:pPr>
            <w:r>
              <w:rPr>
                <w:lang w:val="en-US"/>
              </w:rPr>
              <w:t>DI110</w:t>
            </w:r>
          </w:p>
          <w:p w14:paraId="613A4B7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DA8CD0E" w14:textId="77777777" w:rsidR="00A17128" w:rsidRDefault="00A17128" w:rsidP="00A17128">
            <w:pPr>
              <w:adjustRightInd w:val="0"/>
              <w:rPr>
                <w:lang w:val="en-US"/>
              </w:rPr>
            </w:pPr>
            <w:r w:rsidRPr="00D14ECC">
              <w:rPr>
                <w:lang w:val="en-US"/>
              </w:rPr>
              <w:t>Amenajarea stratului de egalizare  (balast amestec  optimal 0-63mm, h=15 cm)  SM  EN 13285</w:t>
            </w:r>
          </w:p>
          <w:p w14:paraId="146E1051"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D749F1C" w14:textId="3FCF596B"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5E08CB0A" w14:textId="10A634B7" w:rsidR="00A17128" w:rsidRPr="00FF430B" w:rsidRDefault="00A17128" w:rsidP="00A17128">
            <w:pPr>
              <w:tabs>
                <w:tab w:val="left" w:pos="1134"/>
              </w:tabs>
              <w:ind w:left="720"/>
              <w:outlineLvl w:val="0"/>
              <w:rPr>
                <w:rFonts w:eastAsia="PMingLiU"/>
                <w:lang w:val="ro-MD" w:eastAsia="zh-CN"/>
              </w:rPr>
            </w:pPr>
            <w:r>
              <w:t>76,000</w:t>
            </w:r>
          </w:p>
        </w:tc>
      </w:tr>
      <w:tr w:rsidR="00A17128" w:rsidRPr="00EC30C2" w14:paraId="7F2636BC"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739CC8" w14:textId="534117F6" w:rsidR="00A17128" w:rsidRPr="00FF430B" w:rsidRDefault="00A17128" w:rsidP="00A17128">
            <w:pPr>
              <w:jc w:val="center"/>
              <w:rPr>
                <w:rFonts w:eastAsia="PMingLiU"/>
                <w:lang w:val="ro-MD" w:eastAsia="zh-CN"/>
              </w:rPr>
            </w:pPr>
            <w: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14:paraId="03411D26" w14:textId="77777777" w:rsidR="00A17128" w:rsidRDefault="00A17128" w:rsidP="00A17128">
            <w:pPr>
              <w:rPr>
                <w:lang w:val="en-US"/>
              </w:rPr>
            </w:pPr>
            <w:r>
              <w:rPr>
                <w:lang w:val="en-US"/>
              </w:rPr>
              <w:t>DA12B</w:t>
            </w:r>
          </w:p>
          <w:p w14:paraId="22526F23"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407FA0B" w14:textId="77777777" w:rsidR="00A17128" w:rsidRPr="00D14ECC" w:rsidRDefault="00A17128" w:rsidP="00A17128">
            <w:pPr>
              <w:adjustRightInd w:val="0"/>
            </w:pPr>
            <w:r>
              <w:t>Strat de fundatie sau reprofilare din piatra sparta, pentru drumuri, cu asternere mecanica, executat cu impanare fara innororire (piatra sparta LA30 ,   h=24 cm)</w:t>
            </w:r>
          </w:p>
          <w:p w14:paraId="4F7E5A5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D5BD601" w14:textId="71105D86"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072DB284" w14:textId="1BE0D33F" w:rsidR="00A17128" w:rsidRPr="00FF430B" w:rsidRDefault="00A17128" w:rsidP="00A17128">
            <w:pPr>
              <w:tabs>
                <w:tab w:val="left" w:pos="1134"/>
              </w:tabs>
              <w:ind w:left="720"/>
              <w:outlineLvl w:val="0"/>
              <w:rPr>
                <w:rFonts w:eastAsia="PMingLiU"/>
                <w:lang w:val="ro-MD" w:eastAsia="zh-CN"/>
              </w:rPr>
            </w:pPr>
            <w:r>
              <w:t>111,600</w:t>
            </w:r>
          </w:p>
        </w:tc>
      </w:tr>
      <w:tr w:rsidR="00A17128" w:rsidRPr="00EC30C2" w14:paraId="4DAD2B39"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ACC48BA" w14:textId="1B14CB37" w:rsidR="00A17128" w:rsidRPr="00FF430B" w:rsidRDefault="00A17128" w:rsidP="00A17128">
            <w:pPr>
              <w:jc w:val="center"/>
              <w:rPr>
                <w:rFonts w:eastAsia="PMingLiU"/>
                <w:lang w:val="ro-MD" w:eastAsia="zh-CN"/>
              </w:rPr>
            </w:pPr>
            <w:r>
              <w:lastRenderedPageBreak/>
              <w:t xml:space="preserve"> 18</w:t>
            </w:r>
          </w:p>
        </w:tc>
        <w:tc>
          <w:tcPr>
            <w:tcW w:w="1654" w:type="dxa"/>
            <w:tcBorders>
              <w:top w:val="single" w:sz="4" w:space="0" w:color="auto"/>
              <w:left w:val="single" w:sz="4" w:space="0" w:color="auto"/>
              <w:bottom w:val="single" w:sz="4" w:space="0" w:color="auto"/>
              <w:right w:val="single" w:sz="4" w:space="0" w:color="auto"/>
            </w:tcBorders>
            <w:vAlign w:val="center"/>
          </w:tcPr>
          <w:p w14:paraId="07C4C0B8" w14:textId="77777777" w:rsidR="00A17128" w:rsidRDefault="00A17128" w:rsidP="00A17128">
            <w:pPr>
              <w:rPr>
                <w:lang w:val="en-US"/>
              </w:rPr>
            </w:pPr>
            <w:r>
              <w:rPr>
                <w:lang w:val="en-US"/>
              </w:rPr>
              <w:t>Dl107</w:t>
            </w:r>
          </w:p>
          <w:p w14:paraId="4A0EEA1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2220E1D" w14:textId="77777777" w:rsidR="00A17128" w:rsidRDefault="00A17128" w:rsidP="00A17128">
            <w:pPr>
              <w:adjustRightInd w:val="0"/>
              <w:rPr>
                <w:lang w:val="en-US"/>
              </w:rPr>
            </w:pPr>
            <w:r w:rsidRPr="00D14ECC">
              <w:rPr>
                <w:lang w:val="en-US"/>
              </w:rPr>
              <w:t>Amorsarea suprafetelor straturilor de baza in vederea aplicarii unui strat de beton asfaltic, 0,8 l/m2</w:t>
            </w:r>
          </w:p>
          <w:p w14:paraId="3937BBD1"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A2D08A2" w14:textId="0F843C04"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1CB1022D" w14:textId="5EFF11E2" w:rsidR="00A17128" w:rsidRPr="00FF430B" w:rsidRDefault="00A17128" w:rsidP="00A17128">
            <w:pPr>
              <w:tabs>
                <w:tab w:val="left" w:pos="1134"/>
              </w:tabs>
              <w:ind w:left="720"/>
              <w:outlineLvl w:val="0"/>
              <w:rPr>
                <w:rFonts w:eastAsia="PMingLiU"/>
                <w:lang w:val="ro-MD" w:eastAsia="zh-CN"/>
              </w:rPr>
            </w:pPr>
            <w:r>
              <w:t>0,320</w:t>
            </w:r>
          </w:p>
        </w:tc>
      </w:tr>
      <w:tr w:rsidR="00A17128" w:rsidRPr="00EC30C2" w14:paraId="0550BE9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760105D" w14:textId="7A5E0049" w:rsidR="00A17128" w:rsidRPr="00FF430B" w:rsidRDefault="00A17128" w:rsidP="00A17128">
            <w:pPr>
              <w:jc w:val="center"/>
              <w:rPr>
                <w:rFonts w:eastAsia="PMingLiU"/>
                <w:lang w:val="ro-MD" w:eastAsia="zh-CN"/>
              </w:rPr>
            </w:pPr>
            <w:r>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14:paraId="033DF406" w14:textId="77777777" w:rsidR="00A17128" w:rsidRDefault="00A17128" w:rsidP="00A17128">
            <w:pPr>
              <w:rPr>
                <w:lang w:val="en-US"/>
              </w:rPr>
            </w:pPr>
            <w:r>
              <w:rPr>
                <w:lang w:val="en-US"/>
              </w:rPr>
              <w:t>DB19G</w:t>
            </w:r>
          </w:p>
          <w:p w14:paraId="0B606D6C"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AC73543" w14:textId="77777777" w:rsidR="00A17128" w:rsidRDefault="00A17128" w:rsidP="00A17128">
            <w:pPr>
              <w:adjustRightInd w:val="0"/>
              <w:rPr>
                <w:lang w:val="en-US"/>
              </w:rPr>
            </w:pPr>
            <w:r w:rsidRPr="00D14ECC">
              <w:rPr>
                <w:lang w:val="en-US"/>
              </w:rPr>
              <w:t xml:space="preserve">Imbracaminte de beton asfaltic cu agregat mare, executata la cald, in grosime de 6,0 cm, cu asternere mecanica (beton asfaltic poros BAD 22.4 50/70) </w:t>
            </w:r>
          </w:p>
          <w:p w14:paraId="0D526D1A"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E304002" w14:textId="47533631"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0C146419" w14:textId="5E52C11A" w:rsidR="00A17128" w:rsidRPr="00FF430B" w:rsidRDefault="00A17128" w:rsidP="00A17128">
            <w:pPr>
              <w:tabs>
                <w:tab w:val="left" w:pos="1134"/>
              </w:tabs>
              <w:ind w:left="720"/>
              <w:outlineLvl w:val="0"/>
              <w:rPr>
                <w:rFonts w:eastAsia="PMingLiU"/>
                <w:lang w:val="ro-MD" w:eastAsia="zh-CN"/>
              </w:rPr>
            </w:pPr>
            <w:r>
              <w:t>392,000</w:t>
            </w:r>
          </w:p>
        </w:tc>
      </w:tr>
      <w:tr w:rsidR="00A17128" w:rsidRPr="00EC30C2" w14:paraId="544ADF9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5AD7B55" w14:textId="27C6F157" w:rsidR="00A17128" w:rsidRPr="00FF430B" w:rsidRDefault="00A17128" w:rsidP="00A17128">
            <w:pPr>
              <w:jc w:val="center"/>
              <w:rPr>
                <w:rFonts w:eastAsia="PMingLiU"/>
                <w:lang w:val="ro-MD" w:eastAsia="zh-CN"/>
              </w:rPr>
            </w:pPr>
            <w:r>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14:paraId="162569DB" w14:textId="77777777" w:rsidR="00A17128" w:rsidRDefault="00A17128" w:rsidP="00A17128">
            <w:pPr>
              <w:rPr>
                <w:lang w:val="en-US"/>
              </w:rPr>
            </w:pPr>
            <w:r>
              <w:rPr>
                <w:lang w:val="en-US"/>
              </w:rPr>
              <w:t>Dl107</w:t>
            </w:r>
          </w:p>
          <w:p w14:paraId="6B612DB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45AA278" w14:textId="77777777" w:rsidR="00A17128" w:rsidRDefault="00A17128" w:rsidP="00A17128">
            <w:pPr>
              <w:adjustRightInd w:val="0"/>
              <w:rPr>
                <w:lang w:val="en-US"/>
              </w:rPr>
            </w:pPr>
            <w:r w:rsidRPr="00D14ECC">
              <w:rPr>
                <w:lang w:val="en-US"/>
              </w:rPr>
              <w:t>Amorsarea suprafetelor straturilor de baza in vederea aplicarii unui strat de beton asfaltic, 0,3 l/m2</w:t>
            </w:r>
          </w:p>
          <w:p w14:paraId="0A249EE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9F0C57B" w14:textId="14179A02"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64D4D70C" w14:textId="687BEBFB" w:rsidR="00A17128" w:rsidRPr="00FF430B" w:rsidRDefault="00A17128" w:rsidP="00A17128">
            <w:pPr>
              <w:tabs>
                <w:tab w:val="left" w:pos="1134"/>
              </w:tabs>
              <w:ind w:left="720"/>
              <w:outlineLvl w:val="0"/>
              <w:rPr>
                <w:rFonts w:eastAsia="PMingLiU"/>
                <w:lang w:val="ro-MD" w:eastAsia="zh-CN"/>
              </w:rPr>
            </w:pPr>
            <w:r>
              <w:t>0,120</w:t>
            </w:r>
          </w:p>
        </w:tc>
      </w:tr>
      <w:tr w:rsidR="00A17128" w:rsidRPr="00EC30C2" w14:paraId="5A8114E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7719EB1" w14:textId="7518F14B" w:rsidR="00A17128" w:rsidRPr="00FF430B" w:rsidRDefault="00A17128" w:rsidP="00A17128">
            <w:pPr>
              <w:jc w:val="center"/>
              <w:rPr>
                <w:rFonts w:eastAsia="PMingLiU"/>
                <w:lang w:val="ro-MD" w:eastAsia="zh-CN"/>
              </w:rPr>
            </w:pPr>
            <w:r>
              <w:t xml:space="preserve"> 21</w:t>
            </w:r>
          </w:p>
        </w:tc>
        <w:tc>
          <w:tcPr>
            <w:tcW w:w="1654" w:type="dxa"/>
            <w:tcBorders>
              <w:top w:val="single" w:sz="4" w:space="0" w:color="auto"/>
              <w:left w:val="single" w:sz="4" w:space="0" w:color="auto"/>
              <w:bottom w:val="single" w:sz="4" w:space="0" w:color="auto"/>
              <w:right w:val="single" w:sz="4" w:space="0" w:color="auto"/>
            </w:tcBorders>
            <w:vAlign w:val="center"/>
          </w:tcPr>
          <w:p w14:paraId="58EDC6C7" w14:textId="77777777" w:rsidR="00A17128" w:rsidRDefault="00A17128" w:rsidP="00A17128">
            <w:pPr>
              <w:rPr>
                <w:lang w:val="en-US"/>
              </w:rPr>
            </w:pPr>
            <w:r>
              <w:rPr>
                <w:lang w:val="en-US"/>
              </w:rPr>
              <w:t>DB16H</w:t>
            </w:r>
          </w:p>
          <w:p w14:paraId="3CE1D48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4EF95F0" w14:textId="77777777" w:rsidR="00A17128" w:rsidRDefault="00A17128" w:rsidP="00A17128">
            <w:pPr>
              <w:adjustRightInd w:val="0"/>
              <w:rPr>
                <w:lang w:val="en-US"/>
              </w:rPr>
            </w:pPr>
            <w:r w:rsidRPr="00D14ECC">
              <w:rPr>
                <w:lang w:val="en-US"/>
              </w:rPr>
              <w:t>Imbracaminte de beton asfaltic cu agregate marunte, executata la cald, in grosime de 4,0 cm, cu asternere mecanica (beton asfaltic pe baza de mastic bituminos BA 16 50/70)   norma la betonul asfaltic se aplica 0.097 t/m2</w:t>
            </w:r>
          </w:p>
          <w:p w14:paraId="3EA30BE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00D1E26" w14:textId="6657E343"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624A613C" w14:textId="54B681B1" w:rsidR="00A17128" w:rsidRPr="00FF430B" w:rsidRDefault="00A17128" w:rsidP="00A17128">
            <w:pPr>
              <w:tabs>
                <w:tab w:val="left" w:pos="1134"/>
              </w:tabs>
              <w:ind w:left="720"/>
              <w:outlineLvl w:val="0"/>
              <w:rPr>
                <w:rFonts w:eastAsia="PMingLiU"/>
                <w:lang w:val="ro-MD" w:eastAsia="zh-CN"/>
              </w:rPr>
            </w:pPr>
            <w:r>
              <w:t>392,000</w:t>
            </w:r>
          </w:p>
        </w:tc>
      </w:tr>
      <w:tr w:rsidR="00A17128" w:rsidRPr="00EC30C2" w14:paraId="6C347CC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50D025F" w14:textId="789A42E8" w:rsidR="00A17128" w:rsidRPr="00FF430B" w:rsidRDefault="00A17128" w:rsidP="00A17128">
            <w:pPr>
              <w:jc w:val="center"/>
              <w:rPr>
                <w:rFonts w:eastAsia="PMingLiU"/>
                <w:lang w:val="ro-MD" w:eastAsia="zh-CN"/>
              </w:rPr>
            </w:pPr>
            <w:r>
              <w:t xml:space="preserve"> 22</w:t>
            </w:r>
          </w:p>
        </w:tc>
        <w:tc>
          <w:tcPr>
            <w:tcW w:w="1654" w:type="dxa"/>
            <w:tcBorders>
              <w:top w:val="single" w:sz="4" w:space="0" w:color="auto"/>
              <w:left w:val="single" w:sz="4" w:space="0" w:color="auto"/>
              <w:bottom w:val="single" w:sz="4" w:space="0" w:color="auto"/>
              <w:right w:val="single" w:sz="4" w:space="0" w:color="auto"/>
            </w:tcBorders>
            <w:vAlign w:val="center"/>
          </w:tcPr>
          <w:p w14:paraId="5105B5CB" w14:textId="77777777" w:rsidR="00A17128" w:rsidRDefault="00A17128" w:rsidP="00A17128">
            <w:pPr>
              <w:rPr>
                <w:lang w:val="en-US"/>
              </w:rPr>
            </w:pPr>
            <w:r>
              <w:rPr>
                <w:lang w:val="en-US"/>
              </w:rPr>
              <w:t>DI115</w:t>
            </w:r>
          </w:p>
          <w:p w14:paraId="7F20BF6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31BFBCB" w14:textId="77777777" w:rsidR="00A17128" w:rsidRDefault="00A17128" w:rsidP="00A17128">
            <w:pPr>
              <w:adjustRightInd w:val="0"/>
              <w:rPr>
                <w:lang w:val="en-US"/>
              </w:rPr>
            </w:pPr>
            <w:r w:rsidRPr="00D14ECC">
              <w:rPr>
                <w:lang w:val="en-US"/>
              </w:rPr>
              <w:t xml:space="preserve">Consolidarea acostamentelor cu un strat de piatra sparta de 10 cm </w:t>
            </w:r>
          </w:p>
          <w:p w14:paraId="265C3B99"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671A40" w14:textId="43978CC9"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7D66CF88" w14:textId="2800E665" w:rsidR="00A17128" w:rsidRPr="00FF430B" w:rsidRDefault="00A17128" w:rsidP="00A17128">
            <w:pPr>
              <w:tabs>
                <w:tab w:val="left" w:pos="1134"/>
              </w:tabs>
              <w:ind w:left="720"/>
              <w:outlineLvl w:val="0"/>
              <w:rPr>
                <w:rFonts w:eastAsia="PMingLiU"/>
                <w:lang w:val="ro-MD" w:eastAsia="zh-CN"/>
              </w:rPr>
            </w:pPr>
            <w:r>
              <w:t>96,000</w:t>
            </w:r>
          </w:p>
        </w:tc>
      </w:tr>
      <w:tr w:rsidR="00A17128" w:rsidRPr="00EC30C2" w14:paraId="6600B4A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A3DF8C" w14:textId="45936F55" w:rsidR="00A17128" w:rsidRPr="00FF430B" w:rsidRDefault="00A17128" w:rsidP="00A17128">
            <w:pPr>
              <w:jc w:val="center"/>
              <w:rPr>
                <w:rFonts w:eastAsia="PMingLiU"/>
                <w:lang w:val="ro-MD" w:eastAsia="zh-CN"/>
              </w:rPr>
            </w:pPr>
            <w:r>
              <w:t xml:space="preserve"> 23</w:t>
            </w:r>
          </w:p>
        </w:tc>
        <w:tc>
          <w:tcPr>
            <w:tcW w:w="1654" w:type="dxa"/>
            <w:tcBorders>
              <w:top w:val="single" w:sz="4" w:space="0" w:color="auto"/>
              <w:left w:val="single" w:sz="4" w:space="0" w:color="auto"/>
              <w:bottom w:val="single" w:sz="4" w:space="0" w:color="auto"/>
              <w:right w:val="single" w:sz="4" w:space="0" w:color="auto"/>
            </w:tcBorders>
            <w:vAlign w:val="center"/>
          </w:tcPr>
          <w:p w14:paraId="4422E406" w14:textId="77777777" w:rsidR="00A17128" w:rsidRDefault="00A17128" w:rsidP="00A17128">
            <w:pPr>
              <w:rPr>
                <w:lang w:val="en-US"/>
              </w:rPr>
            </w:pPr>
            <w:r>
              <w:rPr>
                <w:lang w:val="en-US"/>
              </w:rPr>
              <w:t>TsC03E1</w:t>
            </w:r>
          </w:p>
          <w:p w14:paraId="0DC3BE14"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9929359" w14:textId="77777777" w:rsidR="00A17128" w:rsidRDefault="00A17128" w:rsidP="00A17128">
            <w:pPr>
              <w:adjustRightInd w:val="0"/>
              <w:rPr>
                <w:lang w:val="en-US"/>
              </w:rPr>
            </w:pPr>
            <w:r w:rsidRPr="00D14ECC">
              <w:rPr>
                <w:lang w:val="en-US"/>
              </w:rPr>
              <w:t xml:space="preserve">Sapatura mecanica cu excavatorul de 0,40-0,70 mc, cu motor cu ardere interna si comanda hidraulica, in pamint cu umiditate naturala, descarcare in autovehicule teren catg. </w:t>
            </w:r>
            <w:r>
              <w:t>I- incarcarea solului vegetal</w:t>
            </w:r>
          </w:p>
          <w:p w14:paraId="295FABEE"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65398CF" w14:textId="572B76A7"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601A24C0" w14:textId="3973BCC9" w:rsidR="00A17128" w:rsidRPr="00FF430B" w:rsidRDefault="00A17128" w:rsidP="00A17128">
            <w:pPr>
              <w:tabs>
                <w:tab w:val="left" w:pos="1134"/>
              </w:tabs>
              <w:ind w:left="720"/>
              <w:outlineLvl w:val="0"/>
              <w:rPr>
                <w:rFonts w:eastAsia="PMingLiU"/>
                <w:lang w:val="ro-MD" w:eastAsia="zh-CN"/>
              </w:rPr>
            </w:pPr>
            <w:r>
              <w:t>0,090</w:t>
            </w:r>
          </w:p>
        </w:tc>
      </w:tr>
      <w:tr w:rsidR="00A17128" w:rsidRPr="00EC30C2" w14:paraId="1064C42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1EB7B8" w14:textId="281E35E0" w:rsidR="00A17128" w:rsidRPr="00FF430B" w:rsidRDefault="00A17128" w:rsidP="00A17128">
            <w:pPr>
              <w:jc w:val="center"/>
              <w:rPr>
                <w:rFonts w:eastAsia="PMingLiU"/>
                <w:lang w:val="ro-MD" w:eastAsia="zh-CN"/>
              </w:rPr>
            </w:pPr>
            <w:r>
              <w:t xml:space="preserve"> 24</w:t>
            </w:r>
          </w:p>
        </w:tc>
        <w:tc>
          <w:tcPr>
            <w:tcW w:w="1654" w:type="dxa"/>
            <w:tcBorders>
              <w:top w:val="single" w:sz="4" w:space="0" w:color="auto"/>
              <w:left w:val="single" w:sz="4" w:space="0" w:color="auto"/>
              <w:bottom w:val="single" w:sz="4" w:space="0" w:color="auto"/>
              <w:right w:val="single" w:sz="4" w:space="0" w:color="auto"/>
            </w:tcBorders>
            <w:vAlign w:val="center"/>
          </w:tcPr>
          <w:p w14:paraId="2A059776" w14:textId="77777777" w:rsidR="00A17128" w:rsidRDefault="00A17128" w:rsidP="00A17128">
            <w:pPr>
              <w:rPr>
                <w:lang w:val="en-US"/>
              </w:rPr>
            </w:pPr>
            <w:r>
              <w:rPr>
                <w:lang w:val="en-US"/>
              </w:rPr>
              <w:t>TsI51A1</w:t>
            </w:r>
          </w:p>
          <w:p w14:paraId="697AD3E6"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3904F7A" w14:textId="77777777" w:rsidR="00A17128" w:rsidRDefault="00A17128" w:rsidP="00A17128">
            <w:pPr>
              <w:adjustRightInd w:val="0"/>
              <w:rPr>
                <w:lang w:val="en-US"/>
              </w:rPr>
            </w:pPr>
            <w:r w:rsidRPr="00D14ECC">
              <w:rPr>
                <w:lang w:val="en-US"/>
              </w:rPr>
              <w:t>Transportarea pamintului cu autobasculanta de 10 t la distanta de: 0,5 km (k=0,92)</w:t>
            </w:r>
          </w:p>
          <w:p w14:paraId="28201864"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2547523" w14:textId="4245CB58"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2D1EC47D" w14:textId="0A96C883" w:rsidR="00A17128" w:rsidRPr="00FF430B" w:rsidRDefault="00A17128" w:rsidP="00A17128">
            <w:pPr>
              <w:tabs>
                <w:tab w:val="left" w:pos="1134"/>
              </w:tabs>
              <w:ind w:left="720"/>
              <w:outlineLvl w:val="0"/>
              <w:rPr>
                <w:rFonts w:eastAsia="PMingLiU"/>
                <w:lang w:val="ro-MD" w:eastAsia="zh-CN"/>
              </w:rPr>
            </w:pPr>
            <w:r>
              <w:t>10,800</w:t>
            </w:r>
          </w:p>
        </w:tc>
      </w:tr>
      <w:tr w:rsidR="00A17128" w:rsidRPr="00EC30C2" w14:paraId="05EBA4F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C5F6B8" w14:textId="5596FF63" w:rsidR="00A17128" w:rsidRPr="00FF430B" w:rsidRDefault="00A17128" w:rsidP="00A17128">
            <w:pPr>
              <w:jc w:val="center"/>
              <w:rPr>
                <w:rFonts w:eastAsia="PMingLiU"/>
                <w:lang w:val="ro-MD" w:eastAsia="zh-CN"/>
              </w:rPr>
            </w:pPr>
            <w:r>
              <w:t xml:space="preserve"> 25</w:t>
            </w:r>
          </w:p>
        </w:tc>
        <w:tc>
          <w:tcPr>
            <w:tcW w:w="1654" w:type="dxa"/>
            <w:tcBorders>
              <w:top w:val="single" w:sz="4" w:space="0" w:color="auto"/>
              <w:left w:val="single" w:sz="4" w:space="0" w:color="auto"/>
              <w:bottom w:val="single" w:sz="4" w:space="0" w:color="auto"/>
              <w:right w:val="single" w:sz="4" w:space="0" w:color="auto"/>
            </w:tcBorders>
            <w:vAlign w:val="center"/>
          </w:tcPr>
          <w:p w14:paraId="1CD062D7" w14:textId="77777777" w:rsidR="00A17128" w:rsidRDefault="00A17128" w:rsidP="00A17128">
            <w:pPr>
              <w:rPr>
                <w:lang w:val="en-US"/>
              </w:rPr>
            </w:pPr>
            <w:r>
              <w:rPr>
                <w:lang w:val="en-US"/>
              </w:rPr>
              <w:t>TsC21A1</w:t>
            </w:r>
          </w:p>
          <w:p w14:paraId="3996AF8F"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16C9ED6" w14:textId="77777777" w:rsidR="00A17128" w:rsidRDefault="00A17128" w:rsidP="00A17128">
            <w:pPr>
              <w:adjustRightInd w:val="0"/>
              <w:rPr>
                <w:lang w:val="en-US"/>
              </w:rPr>
            </w:pPr>
            <w:r w:rsidRPr="00D14ECC">
              <w:rPr>
                <w:lang w:val="en-US"/>
              </w:rPr>
              <w:t xml:space="preserve">Sapatura mecanica cu autogreder de pina la 175 CP, inclusiv imprastierea pamintului la 10 m, in teren catg. </w:t>
            </w:r>
            <w:r>
              <w:t>I(amenajarea taluz si acostamente)</w:t>
            </w:r>
          </w:p>
          <w:p w14:paraId="64D9DC0F"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4DC26DC" w14:textId="3F162B38"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5CCB7F9D" w14:textId="5084D504" w:rsidR="00A17128" w:rsidRPr="00FF430B" w:rsidRDefault="00A17128" w:rsidP="00A17128">
            <w:pPr>
              <w:tabs>
                <w:tab w:val="left" w:pos="1134"/>
              </w:tabs>
              <w:ind w:left="720"/>
              <w:outlineLvl w:val="0"/>
              <w:rPr>
                <w:rFonts w:eastAsia="PMingLiU"/>
                <w:lang w:val="ro-MD" w:eastAsia="zh-CN"/>
              </w:rPr>
            </w:pPr>
            <w:r>
              <w:t>0,090</w:t>
            </w:r>
          </w:p>
        </w:tc>
      </w:tr>
      <w:tr w:rsidR="00A17128" w:rsidRPr="00EC30C2" w14:paraId="202CAD6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2580E3" w14:textId="12ECDF4F" w:rsidR="00A17128" w:rsidRPr="00FF430B" w:rsidRDefault="00A17128" w:rsidP="00A17128">
            <w:pPr>
              <w:jc w:val="center"/>
              <w:rPr>
                <w:rFonts w:eastAsia="PMingLiU"/>
                <w:lang w:val="ro-MD" w:eastAsia="zh-CN"/>
              </w:rPr>
            </w:pPr>
            <w:r>
              <w:t xml:space="preserve"> 26</w:t>
            </w:r>
          </w:p>
        </w:tc>
        <w:tc>
          <w:tcPr>
            <w:tcW w:w="1654" w:type="dxa"/>
            <w:tcBorders>
              <w:top w:val="single" w:sz="4" w:space="0" w:color="auto"/>
              <w:left w:val="single" w:sz="4" w:space="0" w:color="auto"/>
              <w:bottom w:val="single" w:sz="4" w:space="0" w:color="auto"/>
              <w:right w:val="single" w:sz="4" w:space="0" w:color="auto"/>
            </w:tcBorders>
            <w:vAlign w:val="center"/>
          </w:tcPr>
          <w:p w14:paraId="243F9FE9" w14:textId="77777777" w:rsidR="00A17128" w:rsidRDefault="00A17128" w:rsidP="00A17128">
            <w:pPr>
              <w:rPr>
                <w:lang w:val="en-US"/>
              </w:rPr>
            </w:pPr>
            <w:r>
              <w:rPr>
                <w:lang w:val="en-US"/>
              </w:rPr>
              <w:t>TsE05A</w:t>
            </w:r>
          </w:p>
          <w:p w14:paraId="05CE4B6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7E668B0" w14:textId="77777777" w:rsidR="00A17128" w:rsidRDefault="00A17128" w:rsidP="00A17128">
            <w:pPr>
              <w:adjustRightInd w:val="0"/>
              <w:rPr>
                <w:lang w:val="en-US"/>
              </w:rPr>
            </w:pPr>
            <w:r w:rsidRPr="00D14ECC">
              <w:rPr>
                <w:lang w:val="en-US"/>
              </w:rPr>
              <w:t xml:space="preserve">Nivelarea cu autogreder de pina la 175 CP a suprafetei terenului natural si a platformelor de terasamente, prin taierea damburilor si deplasarea in goluri a pamintului sapat in teren catg. </w:t>
            </w:r>
            <w:r>
              <w:t>I</w:t>
            </w:r>
          </w:p>
          <w:p w14:paraId="56304899"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55DF1AC" w14:textId="1D4B06E0"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500D1007" w14:textId="6253782B" w:rsidR="00A17128" w:rsidRPr="00FF430B" w:rsidRDefault="00A17128" w:rsidP="00A17128">
            <w:pPr>
              <w:tabs>
                <w:tab w:val="left" w:pos="1134"/>
              </w:tabs>
              <w:ind w:left="720"/>
              <w:outlineLvl w:val="0"/>
              <w:rPr>
                <w:rFonts w:eastAsia="PMingLiU"/>
                <w:lang w:val="ro-MD" w:eastAsia="zh-CN"/>
              </w:rPr>
            </w:pPr>
            <w:r>
              <w:t>0,900</w:t>
            </w:r>
          </w:p>
        </w:tc>
      </w:tr>
      <w:tr w:rsidR="00A17128" w:rsidRPr="00EC30C2" w14:paraId="4EDCB58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04AECA" w14:textId="3735FDB0" w:rsidR="00A17128" w:rsidRPr="00FF430B" w:rsidRDefault="00A17128" w:rsidP="00A17128">
            <w:pPr>
              <w:jc w:val="center"/>
              <w:rPr>
                <w:rFonts w:eastAsia="PMingLiU"/>
                <w:lang w:val="ro-MD" w:eastAsia="zh-CN"/>
              </w:rPr>
            </w:pPr>
            <w:r>
              <w:t xml:space="preserve"> 27</w:t>
            </w:r>
          </w:p>
        </w:tc>
        <w:tc>
          <w:tcPr>
            <w:tcW w:w="1654" w:type="dxa"/>
            <w:tcBorders>
              <w:top w:val="single" w:sz="4" w:space="0" w:color="auto"/>
              <w:left w:val="single" w:sz="4" w:space="0" w:color="auto"/>
              <w:bottom w:val="single" w:sz="4" w:space="0" w:color="auto"/>
              <w:right w:val="single" w:sz="4" w:space="0" w:color="auto"/>
            </w:tcBorders>
            <w:vAlign w:val="center"/>
          </w:tcPr>
          <w:p w14:paraId="2D520A47" w14:textId="77777777" w:rsidR="00A17128" w:rsidRDefault="00A17128" w:rsidP="00A17128">
            <w:pPr>
              <w:rPr>
                <w:lang w:val="en-US"/>
              </w:rPr>
            </w:pPr>
            <w:r>
              <w:rPr>
                <w:lang w:val="en-US"/>
              </w:rPr>
              <w:t>TsH09C</w:t>
            </w:r>
          </w:p>
          <w:p w14:paraId="67B276F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F610841" w14:textId="77777777" w:rsidR="00A17128" w:rsidRDefault="00A17128" w:rsidP="00A17128">
            <w:pPr>
              <w:adjustRightInd w:val="0"/>
              <w:rPr>
                <w:lang w:val="en-US"/>
              </w:rPr>
            </w:pPr>
            <w:r>
              <w:t>Semanarea gazonului pe suprafetele taluzelor cu 1 kg saminta pe 100 mp</w:t>
            </w:r>
          </w:p>
          <w:p w14:paraId="4489C34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4148E4B" w14:textId="088683E0"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53A3D2D9" w14:textId="2B7DEF2F" w:rsidR="00A17128" w:rsidRPr="00FF430B" w:rsidRDefault="00A17128" w:rsidP="00A17128">
            <w:pPr>
              <w:tabs>
                <w:tab w:val="left" w:pos="1134"/>
              </w:tabs>
              <w:ind w:left="720"/>
              <w:outlineLvl w:val="0"/>
              <w:rPr>
                <w:rFonts w:eastAsia="PMingLiU"/>
                <w:lang w:val="ro-MD" w:eastAsia="zh-CN"/>
              </w:rPr>
            </w:pPr>
            <w:r>
              <w:t>0,900</w:t>
            </w:r>
          </w:p>
        </w:tc>
      </w:tr>
      <w:tr w:rsidR="00A17128" w:rsidRPr="00EC30C2" w14:paraId="0BB85B9D"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42E09EB" w14:textId="194DAA81" w:rsidR="00A17128" w:rsidRPr="00FF430B" w:rsidRDefault="00A17128" w:rsidP="00A17128">
            <w:pPr>
              <w:jc w:val="center"/>
              <w:rPr>
                <w:rFonts w:eastAsia="PMingLiU"/>
                <w:lang w:val="ro-MD" w:eastAsia="zh-CN"/>
              </w:rPr>
            </w:pPr>
            <w:r>
              <w:lastRenderedPageBreak/>
              <w:t xml:space="preserve"> 28</w:t>
            </w:r>
          </w:p>
        </w:tc>
        <w:tc>
          <w:tcPr>
            <w:tcW w:w="1654" w:type="dxa"/>
            <w:tcBorders>
              <w:top w:val="single" w:sz="4" w:space="0" w:color="auto"/>
              <w:left w:val="single" w:sz="4" w:space="0" w:color="auto"/>
              <w:bottom w:val="single" w:sz="4" w:space="0" w:color="auto"/>
              <w:right w:val="single" w:sz="4" w:space="0" w:color="auto"/>
            </w:tcBorders>
            <w:vAlign w:val="center"/>
          </w:tcPr>
          <w:p w14:paraId="5392D4D4" w14:textId="77777777" w:rsidR="00A17128" w:rsidRDefault="00A17128" w:rsidP="00A17128">
            <w:pPr>
              <w:rPr>
                <w:lang w:val="en-US"/>
              </w:rPr>
            </w:pPr>
            <w:r>
              <w:rPr>
                <w:lang w:val="en-US"/>
              </w:rPr>
              <w:t>TsH12B</w:t>
            </w:r>
          </w:p>
          <w:p w14:paraId="753F1D1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2FBAB2C" w14:textId="77777777" w:rsidR="00A17128" w:rsidRDefault="00A17128" w:rsidP="00A17128">
            <w:pPr>
              <w:adjustRightInd w:val="0"/>
              <w:rPr>
                <w:lang w:val="en-US"/>
              </w:rPr>
            </w:pPr>
            <w:r w:rsidRPr="00D14ECC">
              <w:rPr>
                <w:lang w:val="en-US"/>
              </w:rPr>
              <w:t>Udarea suprafetelor cu furtunul de la cisterna</w:t>
            </w:r>
          </w:p>
          <w:p w14:paraId="114CC9D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9E7EA96" w14:textId="4BE28EE0"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611F6025" w14:textId="4D9003B0" w:rsidR="00A17128" w:rsidRPr="00FF430B" w:rsidRDefault="00A17128" w:rsidP="00A17128">
            <w:pPr>
              <w:tabs>
                <w:tab w:val="left" w:pos="1134"/>
              </w:tabs>
              <w:ind w:left="720"/>
              <w:outlineLvl w:val="0"/>
              <w:rPr>
                <w:rFonts w:eastAsia="PMingLiU"/>
                <w:lang w:val="ro-MD" w:eastAsia="zh-CN"/>
              </w:rPr>
            </w:pPr>
            <w:r>
              <w:t>0,900</w:t>
            </w:r>
          </w:p>
        </w:tc>
      </w:tr>
      <w:tr w:rsidR="00A17128" w:rsidRPr="00EC30C2" w14:paraId="2DABFA4E" w14:textId="77777777" w:rsidTr="007D19A5">
        <w:trPr>
          <w:trHeight w:val="407"/>
        </w:trPr>
        <w:tc>
          <w:tcPr>
            <w:tcW w:w="656" w:type="dxa"/>
            <w:tcBorders>
              <w:top w:val="single" w:sz="4" w:space="0" w:color="auto"/>
              <w:left w:val="single" w:sz="4" w:space="0" w:color="auto"/>
              <w:bottom w:val="single" w:sz="4" w:space="0" w:color="auto"/>
              <w:right w:val="single" w:sz="4" w:space="0" w:color="auto"/>
            </w:tcBorders>
          </w:tcPr>
          <w:p w14:paraId="3A9F464A" w14:textId="28EA4863" w:rsidR="00A17128" w:rsidRPr="00FF430B" w:rsidRDefault="00A17128" w:rsidP="00A17128">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0B585DD4"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3EE7C273" w14:textId="77777777" w:rsidR="00A17128" w:rsidRPr="007F2714" w:rsidRDefault="00A17128" w:rsidP="00A17128">
            <w:pPr>
              <w:rPr>
                <w:b/>
                <w:bCs/>
                <w:sz w:val="22"/>
                <w:szCs w:val="22"/>
                <w:lang w:val="en-US"/>
              </w:rPr>
            </w:pPr>
            <w:r>
              <w:rPr>
                <w:b/>
                <w:bCs/>
                <w:sz w:val="22"/>
                <w:szCs w:val="22"/>
                <w:lang w:val="en-US"/>
              </w:rPr>
              <w:t xml:space="preserve">Capitolul </w:t>
            </w:r>
            <w:r w:rsidRPr="00D14ECC">
              <w:rPr>
                <w:b/>
                <w:bCs/>
                <w:sz w:val="22"/>
                <w:szCs w:val="22"/>
                <w:lang w:val="en-US"/>
              </w:rPr>
              <w:t xml:space="preserve">3. Lucrari pentru siguranta circulatiei rutiere  </w:t>
            </w:r>
          </w:p>
          <w:p w14:paraId="5814326E"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19DF8A71"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2FCEDAC8"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0C3B93A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AE5F66" w14:textId="5C1B905D" w:rsidR="00A17128" w:rsidRPr="00FF430B" w:rsidRDefault="00A17128" w:rsidP="00A17128">
            <w:pPr>
              <w:jc w:val="center"/>
              <w:rPr>
                <w:rFonts w:eastAsia="PMingLiU"/>
                <w:lang w:val="ro-MD" w:eastAsia="zh-CN"/>
              </w:rPr>
            </w:pPr>
            <w:r>
              <w:t>29</w:t>
            </w:r>
          </w:p>
        </w:tc>
        <w:tc>
          <w:tcPr>
            <w:tcW w:w="1654" w:type="dxa"/>
            <w:tcBorders>
              <w:top w:val="single" w:sz="4" w:space="0" w:color="auto"/>
              <w:left w:val="single" w:sz="4" w:space="0" w:color="auto"/>
              <w:bottom w:val="single" w:sz="4" w:space="0" w:color="auto"/>
              <w:right w:val="single" w:sz="4" w:space="0" w:color="auto"/>
            </w:tcBorders>
            <w:vAlign w:val="center"/>
          </w:tcPr>
          <w:p w14:paraId="287E30C7" w14:textId="77777777" w:rsidR="00A17128" w:rsidRDefault="00A17128" w:rsidP="00A17128">
            <w:pPr>
              <w:rPr>
                <w:lang w:val="en-US"/>
              </w:rPr>
            </w:pPr>
            <w:r>
              <w:rPr>
                <w:lang w:val="en-US"/>
              </w:rPr>
              <w:t>DF18A</w:t>
            </w:r>
          </w:p>
          <w:p w14:paraId="718E967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C2218D7" w14:textId="77777777" w:rsidR="00A17128" w:rsidRDefault="00A17128" w:rsidP="00A17128">
            <w:pPr>
              <w:adjustRightInd w:val="0"/>
              <w:rPr>
                <w:lang w:val="en-US"/>
              </w:rPr>
            </w:pPr>
            <w:r w:rsidRPr="00D14ECC">
              <w:rPr>
                <w:lang w:val="en-US"/>
              </w:rPr>
              <w:t>Plantarea stilpilor pentru indicatoare pentru circulatie rutiera din metal, confectionati industrial (SM 2.35)</w:t>
            </w:r>
          </w:p>
          <w:p w14:paraId="062EEE8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180A932" w14:textId="131F9BB8" w:rsidR="00A17128" w:rsidRPr="001E611C" w:rsidRDefault="00A17128" w:rsidP="001E611C">
            <w:pPr>
              <w:tabs>
                <w:tab w:val="left" w:pos="1134"/>
              </w:tabs>
              <w:jc w:val="center"/>
              <w:outlineLvl w:val="0"/>
              <w:rPr>
                <w:rFonts w:eastAsia="PMingLiU"/>
                <w:lang w:val="ro-MD" w:eastAsia="zh-CN"/>
              </w:rPr>
            </w:pPr>
            <w:r w:rsidRPr="001E611C">
              <w:t>buc</w:t>
            </w:r>
          </w:p>
        </w:tc>
        <w:tc>
          <w:tcPr>
            <w:tcW w:w="2254" w:type="dxa"/>
            <w:tcBorders>
              <w:top w:val="single" w:sz="4" w:space="0" w:color="auto"/>
              <w:left w:val="single" w:sz="4" w:space="0" w:color="auto"/>
              <w:bottom w:val="single" w:sz="4" w:space="0" w:color="auto"/>
              <w:right w:val="single" w:sz="4" w:space="0" w:color="auto"/>
            </w:tcBorders>
            <w:vAlign w:val="center"/>
          </w:tcPr>
          <w:p w14:paraId="4FE7D74D" w14:textId="3EA58A61" w:rsidR="00A17128" w:rsidRPr="00FF430B" w:rsidRDefault="00A17128" w:rsidP="00A17128">
            <w:pPr>
              <w:tabs>
                <w:tab w:val="left" w:pos="1134"/>
              </w:tabs>
              <w:ind w:left="720"/>
              <w:outlineLvl w:val="0"/>
              <w:rPr>
                <w:rFonts w:eastAsia="PMingLiU"/>
                <w:lang w:val="ro-MD" w:eastAsia="zh-CN"/>
              </w:rPr>
            </w:pPr>
            <w:r>
              <w:t>1,000</w:t>
            </w:r>
          </w:p>
        </w:tc>
      </w:tr>
      <w:tr w:rsidR="00A17128" w:rsidRPr="00EC30C2" w14:paraId="7F44157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49BDF48" w14:textId="6FBA8F57" w:rsidR="00A17128" w:rsidRPr="00FF430B" w:rsidRDefault="00A17128" w:rsidP="00A17128">
            <w:pPr>
              <w:jc w:val="center"/>
              <w:rPr>
                <w:rFonts w:eastAsia="PMingLiU"/>
                <w:lang w:val="ro-MD" w:eastAsia="zh-CN"/>
              </w:rPr>
            </w:pPr>
            <w:r>
              <w:t xml:space="preserve"> 30</w:t>
            </w:r>
          </w:p>
        </w:tc>
        <w:tc>
          <w:tcPr>
            <w:tcW w:w="1654" w:type="dxa"/>
            <w:tcBorders>
              <w:top w:val="single" w:sz="4" w:space="0" w:color="auto"/>
              <w:left w:val="single" w:sz="4" w:space="0" w:color="auto"/>
              <w:bottom w:val="single" w:sz="4" w:space="0" w:color="auto"/>
              <w:right w:val="single" w:sz="4" w:space="0" w:color="auto"/>
            </w:tcBorders>
            <w:vAlign w:val="center"/>
          </w:tcPr>
          <w:p w14:paraId="6319F038" w14:textId="77777777" w:rsidR="00A17128" w:rsidRDefault="00A17128" w:rsidP="00A17128">
            <w:pPr>
              <w:rPr>
                <w:lang w:val="en-US"/>
              </w:rPr>
            </w:pPr>
            <w:r>
              <w:rPr>
                <w:lang w:val="en-US"/>
              </w:rPr>
              <w:t>DF19A</w:t>
            </w:r>
          </w:p>
          <w:p w14:paraId="4AD1ABC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52178AB" w14:textId="77777777" w:rsidR="00A17128" w:rsidRDefault="00A17128" w:rsidP="00A17128">
            <w:pPr>
              <w:adjustRightInd w:val="0"/>
              <w:rPr>
                <w:lang w:val="en-US"/>
              </w:rPr>
            </w:pPr>
            <w:r w:rsidRPr="00D14ECC">
              <w:rPr>
                <w:lang w:val="en-US"/>
              </w:rPr>
              <w:t>Montarea indicatoarelor pentru circulatie rutiera din tabla din otel sau aluminiu pe un stilp gata plantat - indicatoare   A900</w:t>
            </w:r>
          </w:p>
          <w:p w14:paraId="68B84E08"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1966718" w14:textId="201F40A5" w:rsidR="00A17128" w:rsidRPr="001E611C" w:rsidRDefault="00A17128" w:rsidP="001E611C">
            <w:pPr>
              <w:tabs>
                <w:tab w:val="left" w:pos="1134"/>
              </w:tabs>
              <w:jc w:val="center"/>
              <w:outlineLvl w:val="0"/>
              <w:rPr>
                <w:rFonts w:eastAsia="PMingLiU"/>
                <w:lang w:val="ro-MD" w:eastAsia="zh-CN"/>
              </w:rPr>
            </w:pPr>
            <w:r w:rsidRPr="001E611C">
              <w:t>buc</w:t>
            </w:r>
          </w:p>
        </w:tc>
        <w:tc>
          <w:tcPr>
            <w:tcW w:w="2254" w:type="dxa"/>
            <w:tcBorders>
              <w:top w:val="single" w:sz="4" w:space="0" w:color="auto"/>
              <w:left w:val="single" w:sz="4" w:space="0" w:color="auto"/>
              <w:bottom w:val="single" w:sz="4" w:space="0" w:color="auto"/>
              <w:right w:val="single" w:sz="4" w:space="0" w:color="auto"/>
            </w:tcBorders>
            <w:vAlign w:val="center"/>
          </w:tcPr>
          <w:p w14:paraId="01FDC390" w14:textId="69FFAB9E" w:rsidR="00A17128" w:rsidRPr="00FF430B" w:rsidRDefault="00A17128" w:rsidP="00A17128">
            <w:pPr>
              <w:tabs>
                <w:tab w:val="left" w:pos="1134"/>
              </w:tabs>
              <w:ind w:left="720"/>
              <w:outlineLvl w:val="0"/>
              <w:rPr>
                <w:rFonts w:eastAsia="PMingLiU"/>
                <w:lang w:val="ro-MD" w:eastAsia="zh-CN"/>
              </w:rPr>
            </w:pPr>
            <w:r>
              <w:t>1,000</w:t>
            </w:r>
          </w:p>
        </w:tc>
      </w:tr>
      <w:tr w:rsidR="00A17128" w:rsidRPr="00EC30C2" w14:paraId="4F0F81E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71F99896" w14:textId="77777777" w:rsidR="00A17128" w:rsidRPr="00FF430B" w:rsidRDefault="00A17128" w:rsidP="00A17128">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F5FB64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5E12234" w14:textId="1580F4EC" w:rsidR="00A17128" w:rsidRPr="00A17128" w:rsidRDefault="00A17128" w:rsidP="00A17128">
            <w:pPr>
              <w:tabs>
                <w:tab w:val="left" w:pos="1134"/>
              </w:tabs>
              <w:jc w:val="center"/>
              <w:outlineLvl w:val="0"/>
              <w:rPr>
                <w:rFonts w:eastAsia="PMingLiU"/>
                <w:lang w:val="ro-MD" w:eastAsia="zh-CN"/>
              </w:rPr>
            </w:pPr>
            <w:r w:rsidRPr="00A17128">
              <w:rPr>
                <w:b/>
                <w:bCs/>
                <w:lang w:val="en-US"/>
              </w:rPr>
              <w:t xml:space="preserve">Reabilitarea unor portiuni de drum din s. Cocieri, r-nul Dubasari (str. </w:t>
            </w:r>
            <w:r w:rsidRPr="00A17128">
              <w:rPr>
                <w:b/>
                <w:bCs/>
              </w:rPr>
              <w:t>Biruintei).</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8E9FF42"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3F23CB4"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44F57281"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F87EAD" w14:textId="77777777" w:rsidR="00A17128" w:rsidRPr="00FF430B" w:rsidRDefault="00A17128" w:rsidP="00A17128">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782065F2"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7FEA43E" w14:textId="77777777" w:rsidR="00A17128" w:rsidRPr="007F2714" w:rsidRDefault="00A17128" w:rsidP="00A17128">
            <w:pPr>
              <w:rPr>
                <w:b/>
                <w:bCs/>
                <w:sz w:val="22"/>
                <w:szCs w:val="22"/>
                <w:lang w:val="en-US"/>
              </w:rPr>
            </w:pPr>
            <w:r>
              <w:rPr>
                <w:b/>
                <w:bCs/>
                <w:sz w:val="22"/>
                <w:szCs w:val="22"/>
                <w:lang w:val="en-US"/>
              </w:rPr>
              <w:t xml:space="preserve">Capitolul </w:t>
            </w:r>
            <w:r w:rsidRPr="00B40365">
              <w:rPr>
                <w:b/>
                <w:bCs/>
                <w:sz w:val="22"/>
                <w:szCs w:val="22"/>
              </w:rPr>
              <w:t xml:space="preserve">1. Lucrari pregatitoare  </w:t>
            </w:r>
          </w:p>
          <w:p w14:paraId="0DF3F079" w14:textId="57759F94" w:rsidR="00A17128" w:rsidRPr="00A17128" w:rsidRDefault="00A17128" w:rsidP="00A17128">
            <w:pPr>
              <w:rPr>
                <w:rFonts w:eastAsia="PMingLiU"/>
                <w:lang w:val="en-US" w:eastAsia="zh-CN"/>
              </w:rPr>
            </w:pPr>
            <w:r>
              <w:rPr>
                <w:b/>
                <w:bCs/>
                <w:sz w:val="22"/>
                <w:szCs w:val="22"/>
                <w:lang w:val="en-US"/>
              </w:rPr>
              <w:t xml:space="preserve">Capitolul </w:t>
            </w:r>
            <w:r w:rsidRPr="00B40365">
              <w:rPr>
                <w:b/>
                <w:bCs/>
                <w:sz w:val="22"/>
                <w:szCs w:val="22"/>
              </w:rPr>
              <w:t xml:space="preserve">1.1. Demolarea sistemului rutier existent </w:t>
            </w:r>
          </w:p>
        </w:tc>
        <w:tc>
          <w:tcPr>
            <w:tcW w:w="1276" w:type="dxa"/>
            <w:tcBorders>
              <w:top w:val="single" w:sz="4" w:space="0" w:color="auto"/>
              <w:left w:val="single" w:sz="4" w:space="0" w:color="auto"/>
              <w:bottom w:val="single" w:sz="4" w:space="0" w:color="auto"/>
              <w:right w:val="single" w:sz="4" w:space="0" w:color="auto"/>
            </w:tcBorders>
            <w:vAlign w:val="center"/>
          </w:tcPr>
          <w:p w14:paraId="625D19A9"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vAlign w:val="center"/>
          </w:tcPr>
          <w:p w14:paraId="28AE6214"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4DB5149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36A585" w14:textId="2FFCE069" w:rsidR="00A17128" w:rsidRPr="00FF430B" w:rsidRDefault="00A17128" w:rsidP="00A17128">
            <w:pPr>
              <w:jc w:val="center"/>
              <w:rPr>
                <w:rFonts w:eastAsia="PMingLiU"/>
                <w:lang w:val="ro-MD" w:eastAsia="zh-CN"/>
              </w:rPr>
            </w:pPr>
            <w:r>
              <w:t>1</w:t>
            </w:r>
          </w:p>
        </w:tc>
        <w:tc>
          <w:tcPr>
            <w:tcW w:w="1654" w:type="dxa"/>
            <w:tcBorders>
              <w:top w:val="single" w:sz="4" w:space="0" w:color="auto"/>
              <w:left w:val="single" w:sz="4" w:space="0" w:color="auto"/>
              <w:bottom w:val="single" w:sz="4" w:space="0" w:color="auto"/>
              <w:right w:val="single" w:sz="4" w:space="0" w:color="auto"/>
            </w:tcBorders>
            <w:vAlign w:val="center"/>
          </w:tcPr>
          <w:p w14:paraId="1339E9EC" w14:textId="77777777" w:rsidR="00A17128" w:rsidRDefault="00A17128" w:rsidP="00A17128">
            <w:pPr>
              <w:rPr>
                <w:lang w:val="en-US"/>
              </w:rPr>
            </w:pPr>
            <w:r>
              <w:rPr>
                <w:lang w:val="en-US"/>
              </w:rPr>
              <w:t>DI118</w:t>
            </w:r>
          </w:p>
          <w:p w14:paraId="26788CF3"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FCFCB0B" w14:textId="77777777" w:rsidR="00A17128" w:rsidRPr="003A3C4F" w:rsidRDefault="00A17128" w:rsidP="00A17128">
            <w:pPr>
              <w:adjustRightInd w:val="0"/>
              <w:rPr>
                <w:lang w:val="pl-PL"/>
              </w:rPr>
            </w:pPr>
            <w:r w:rsidRPr="003A3C4F">
              <w:rPr>
                <w:lang w:val="pl-PL"/>
              </w:rPr>
              <w:t xml:space="preserve">Decaparea mecanizata a imbracamintei din piatra sparta </w:t>
            </w:r>
          </w:p>
          <w:p w14:paraId="79C41181"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1E069C9" w14:textId="51AD2356"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494741D3" w14:textId="7A3178E0" w:rsidR="00A17128" w:rsidRPr="00FF430B" w:rsidRDefault="00A17128" w:rsidP="00A17128">
            <w:pPr>
              <w:tabs>
                <w:tab w:val="left" w:pos="1134"/>
              </w:tabs>
              <w:ind w:left="720"/>
              <w:outlineLvl w:val="0"/>
              <w:rPr>
                <w:rFonts w:eastAsia="PMingLiU"/>
                <w:lang w:val="ro-MD" w:eastAsia="zh-CN"/>
              </w:rPr>
            </w:pPr>
            <w:r>
              <w:t>8,100</w:t>
            </w:r>
          </w:p>
        </w:tc>
      </w:tr>
      <w:tr w:rsidR="00A17128" w:rsidRPr="00EC30C2" w14:paraId="31757FB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E3D600" w14:textId="56F71306" w:rsidR="00A17128" w:rsidRPr="00FF430B" w:rsidRDefault="00A17128" w:rsidP="00A17128">
            <w:pPr>
              <w:jc w:val="center"/>
              <w:rPr>
                <w:rFonts w:eastAsia="PMingLiU"/>
                <w:lang w:val="ro-MD" w:eastAsia="zh-CN"/>
              </w:rPr>
            </w:pPr>
            <w: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14:paraId="5FA1AB83" w14:textId="77777777" w:rsidR="00A17128" w:rsidRDefault="00A17128" w:rsidP="00A17128">
            <w:pPr>
              <w:rPr>
                <w:lang w:val="en-US"/>
              </w:rPr>
            </w:pPr>
            <w:r>
              <w:rPr>
                <w:lang w:val="en-US"/>
              </w:rPr>
              <w:t>TsC03F1</w:t>
            </w:r>
          </w:p>
          <w:p w14:paraId="5D957C1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83DB4BA" w14:textId="77777777" w:rsidR="00A17128" w:rsidRDefault="00A17128" w:rsidP="00A17128">
            <w:pPr>
              <w:adjustRightInd w:val="0"/>
              <w:rPr>
                <w:lang w:val="en-US"/>
              </w:rPr>
            </w:pPr>
            <w:r w:rsidRPr="003A3C4F">
              <w:rPr>
                <w:lang w:val="en-US"/>
              </w:rPr>
              <w:t xml:space="preserve">Sapatura mecanica cu excavatorul de 0,40-0,70 mc, cu motor cu ardere interna si comanda hidraulica, in pamint cu umiditate naturala, descarcare in autovehicule teren catg. </w:t>
            </w:r>
            <w:r>
              <w:t>II- incarcarea</w:t>
            </w:r>
          </w:p>
          <w:p w14:paraId="4AC754A1"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C067423" w14:textId="524B323D"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EA23FC6" w14:textId="29D332DE" w:rsidR="00A17128" w:rsidRPr="00FF430B" w:rsidRDefault="00A17128" w:rsidP="00A17128">
            <w:pPr>
              <w:tabs>
                <w:tab w:val="left" w:pos="1134"/>
              </w:tabs>
              <w:ind w:left="720"/>
              <w:outlineLvl w:val="0"/>
              <w:rPr>
                <w:rFonts w:eastAsia="PMingLiU"/>
                <w:lang w:val="ro-MD" w:eastAsia="zh-CN"/>
              </w:rPr>
            </w:pPr>
            <w:r>
              <w:t>0,081</w:t>
            </w:r>
          </w:p>
        </w:tc>
      </w:tr>
      <w:tr w:rsidR="00A17128" w:rsidRPr="00EC30C2" w14:paraId="36FD056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B0B7BE" w14:textId="265326EC" w:rsidR="00A17128" w:rsidRPr="00FF430B" w:rsidRDefault="00A17128" w:rsidP="00A17128">
            <w:pPr>
              <w:jc w:val="center"/>
              <w:rPr>
                <w:rFonts w:eastAsia="PMingLiU"/>
                <w:lang w:val="ro-MD" w:eastAsia="zh-CN"/>
              </w:rPr>
            </w:pPr>
            <w: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14:paraId="5F08EF05" w14:textId="77777777" w:rsidR="00A17128" w:rsidRDefault="00A17128" w:rsidP="00A17128">
            <w:pPr>
              <w:rPr>
                <w:lang w:val="en-US"/>
              </w:rPr>
            </w:pPr>
            <w:r>
              <w:rPr>
                <w:lang w:val="en-US"/>
              </w:rPr>
              <w:t>TsI51A1</w:t>
            </w:r>
          </w:p>
          <w:p w14:paraId="2D85B2F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4C67100" w14:textId="77777777" w:rsidR="00A17128" w:rsidRDefault="00A17128" w:rsidP="00A17128">
            <w:pPr>
              <w:adjustRightInd w:val="0"/>
              <w:rPr>
                <w:lang w:val="en-US"/>
              </w:rPr>
            </w:pPr>
            <w:r w:rsidRPr="003A3C4F">
              <w:rPr>
                <w:lang w:val="en-US"/>
              </w:rPr>
              <w:t xml:space="preserve">Transportarea pamintului cu autobasculanta de 10 t la distanta de: 1 km </w:t>
            </w:r>
          </w:p>
          <w:p w14:paraId="7D2F776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103D9A6" w14:textId="7BE9F333"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2BC17046" w14:textId="5923E270" w:rsidR="00A17128" w:rsidRPr="00FF430B" w:rsidRDefault="00A17128" w:rsidP="00A17128">
            <w:pPr>
              <w:tabs>
                <w:tab w:val="left" w:pos="1134"/>
              </w:tabs>
              <w:ind w:left="720"/>
              <w:outlineLvl w:val="0"/>
              <w:rPr>
                <w:rFonts w:eastAsia="PMingLiU"/>
                <w:lang w:val="ro-MD" w:eastAsia="zh-CN"/>
              </w:rPr>
            </w:pPr>
            <w:r>
              <w:t>17,820</w:t>
            </w:r>
          </w:p>
        </w:tc>
      </w:tr>
      <w:tr w:rsidR="00A17128" w:rsidRPr="00EC30C2" w14:paraId="66E4AD70" w14:textId="77777777" w:rsidTr="0051372E">
        <w:trPr>
          <w:trHeight w:val="407"/>
        </w:trPr>
        <w:tc>
          <w:tcPr>
            <w:tcW w:w="656" w:type="dxa"/>
            <w:tcBorders>
              <w:top w:val="single" w:sz="4" w:space="0" w:color="auto"/>
              <w:left w:val="single" w:sz="4" w:space="0" w:color="auto"/>
              <w:bottom w:val="single" w:sz="4" w:space="0" w:color="auto"/>
              <w:right w:val="single" w:sz="4" w:space="0" w:color="auto"/>
            </w:tcBorders>
          </w:tcPr>
          <w:p w14:paraId="5E48C9DD" w14:textId="50B2C6B7" w:rsidR="00A17128" w:rsidRPr="00FF430B" w:rsidRDefault="00A17128" w:rsidP="00A17128">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297501EC"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757E4720" w14:textId="77777777" w:rsidR="00A17128" w:rsidRPr="007F2714" w:rsidRDefault="00A17128" w:rsidP="00A17128">
            <w:pPr>
              <w:rPr>
                <w:b/>
                <w:bCs/>
                <w:sz w:val="22"/>
                <w:szCs w:val="22"/>
                <w:lang w:val="en-US"/>
              </w:rPr>
            </w:pPr>
            <w:r>
              <w:rPr>
                <w:b/>
                <w:bCs/>
                <w:sz w:val="22"/>
                <w:szCs w:val="22"/>
                <w:lang w:val="en-US"/>
              </w:rPr>
              <w:t xml:space="preserve">Capitolul </w:t>
            </w:r>
            <w:r w:rsidRPr="00B40365">
              <w:rPr>
                <w:b/>
                <w:bCs/>
                <w:sz w:val="22"/>
                <w:szCs w:val="22"/>
              </w:rPr>
              <w:t>2. Lucrari de  terasamente</w:t>
            </w:r>
          </w:p>
          <w:p w14:paraId="08D77E0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4E0A6400"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7FAB3A33"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30B9A0AB"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DE85B7" w14:textId="087B7F01" w:rsidR="00A17128" w:rsidRPr="00FF430B" w:rsidRDefault="00A17128" w:rsidP="00A17128">
            <w:pPr>
              <w:jc w:val="center"/>
              <w:rPr>
                <w:rFonts w:eastAsia="PMingLiU"/>
                <w:lang w:val="ro-MD" w:eastAsia="zh-CN"/>
              </w:rPr>
            </w:pPr>
            <w:r>
              <w:t>4</w:t>
            </w:r>
          </w:p>
        </w:tc>
        <w:tc>
          <w:tcPr>
            <w:tcW w:w="1654" w:type="dxa"/>
            <w:tcBorders>
              <w:top w:val="single" w:sz="4" w:space="0" w:color="auto"/>
              <w:left w:val="single" w:sz="4" w:space="0" w:color="auto"/>
              <w:bottom w:val="single" w:sz="4" w:space="0" w:color="auto"/>
              <w:right w:val="single" w:sz="4" w:space="0" w:color="auto"/>
            </w:tcBorders>
            <w:vAlign w:val="center"/>
          </w:tcPr>
          <w:p w14:paraId="04C3FDE4" w14:textId="77777777" w:rsidR="00A17128" w:rsidRDefault="00A17128" w:rsidP="00A17128">
            <w:pPr>
              <w:rPr>
                <w:lang w:val="en-US"/>
              </w:rPr>
            </w:pPr>
            <w:r>
              <w:rPr>
                <w:lang w:val="en-US"/>
              </w:rPr>
              <w:t>TsC03A1</w:t>
            </w:r>
          </w:p>
          <w:p w14:paraId="0CBCAA2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DEFD3F7" w14:textId="77777777" w:rsidR="00A17128" w:rsidRDefault="00A17128" w:rsidP="00A17128">
            <w:pPr>
              <w:adjustRightInd w:val="0"/>
              <w:rPr>
                <w:lang w:val="en-US"/>
              </w:rPr>
            </w:pPr>
            <w:r w:rsidRPr="003A3C4F">
              <w:rPr>
                <w:lang w:val="en-US"/>
              </w:rPr>
              <w:t xml:space="preserve">Sapatura mecanica cu excavatorul de 0,40-0,70 mc, cu motor cu ardere interna si comanda hidraulica, in pamint cu umiditate naturala, descarcare in depozit teren catg. </w:t>
            </w:r>
            <w:r>
              <w:t>I</w:t>
            </w:r>
          </w:p>
          <w:p w14:paraId="3CD7762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0DC788E" w14:textId="24A39727"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1509B6E1" w14:textId="32EA86B7" w:rsidR="00A17128" w:rsidRPr="00FF430B" w:rsidRDefault="00A17128" w:rsidP="00A17128">
            <w:pPr>
              <w:tabs>
                <w:tab w:val="left" w:pos="1134"/>
              </w:tabs>
              <w:ind w:left="720"/>
              <w:outlineLvl w:val="0"/>
              <w:rPr>
                <w:rFonts w:eastAsia="PMingLiU"/>
                <w:lang w:val="ro-MD" w:eastAsia="zh-CN"/>
              </w:rPr>
            </w:pPr>
            <w:r>
              <w:t>0,350</w:t>
            </w:r>
          </w:p>
        </w:tc>
      </w:tr>
      <w:tr w:rsidR="00A17128" w:rsidRPr="00EC30C2" w14:paraId="47600EF6"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C558C2C" w14:textId="6A3EE242" w:rsidR="00A17128" w:rsidRPr="00FF430B" w:rsidRDefault="00A17128" w:rsidP="00A17128">
            <w:pPr>
              <w:jc w:val="center"/>
              <w:rPr>
                <w:rFonts w:eastAsia="PMingLiU"/>
                <w:lang w:val="ro-MD" w:eastAsia="zh-CN"/>
              </w:rPr>
            </w:pPr>
            <w: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14:paraId="097AFEA2" w14:textId="77777777" w:rsidR="00A17128" w:rsidRDefault="00A17128" w:rsidP="00A17128">
            <w:pPr>
              <w:rPr>
                <w:lang w:val="en-US"/>
              </w:rPr>
            </w:pPr>
            <w:r>
              <w:rPr>
                <w:lang w:val="en-US"/>
              </w:rPr>
              <w:t>TsC03E1</w:t>
            </w:r>
          </w:p>
          <w:p w14:paraId="58EF5BD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E873B9B" w14:textId="77777777" w:rsidR="00A17128" w:rsidRDefault="00A17128" w:rsidP="00A17128">
            <w:pPr>
              <w:adjustRightInd w:val="0"/>
              <w:rPr>
                <w:lang w:val="en-US"/>
              </w:rPr>
            </w:pPr>
            <w:r w:rsidRPr="003A3C4F">
              <w:rPr>
                <w:lang w:val="en-US"/>
              </w:rPr>
              <w:t xml:space="preserve">Sapatura mecanica cu excavatorul de 0,40-0,70 mc, cu motor cu ardere interna si comanda hidraulica, in pamint cu umiditate naturala, descarcare in autovehicule teren catg. </w:t>
            </w:r>
            <w:r>
              <w:t>I- incarcarea solului vegetal</w:t>
            </w:r>
          </w:p>
          <w:p w14:paraId="71A2F123"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309C819" w14:textId="35069056"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94E2EA3" w14:textId="57DC03B7" w:rsidR="00A17128" w:rsidRPr="00FF430B" w:rsidRDefault="00A17128" w:rsidP="00A17128">
            <w:pPr>
              <w:tabs>
                <w:tab w:val="left" w:pos="1134"/>
              </w:tabs>
              <w:ind w:left="720"/>
              <w:outlineLvl w:val="0"/>
              <w:rPr>
                <w:rFonts w:eastAsia="PMingLiU"/>
                <w:lang w:val="ro-MD" w:eastAsia="zh-CN"/>
              </w:rPr>
            </w:pPr>
            <w:r>
              <w:t>0,350</w:t>
            </w:r>
          </w:p>
        </w:tc>
      </w:tr>
      <w:tr w:rsidR="00A17128" w:rsidRPr="00EC30C2" w14:paraId="3B40095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B2AD500" w14:textId="2E876078" w:rsidR="00A17128" w:rsidRPr="00FF430B" w:rsidRDefault="00A17128" w:rsidP="00A17128">
            <w:pPr>
              <w:jc w:val="center"/>
              <w:rPr>
                <w:rFonts w:eastAsia="PMingLiU"/>
                <w:lang w:val="ro-MD" w:eastAsia="zh-CN"/>
              </w:rPr>
            </w:pPr>
            <w:r>
              <w:lastRenderedPageBreak/>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14:paraId="1A8C9F08" w14:textId="77777777" w:rsidR="00A17128" w:rsidRDefault="00A17128" w:rsidP="00A17128">
            <w:pPr>
              <w:rPr>
                <w:lang w:val="en-US"/>
              </w:rPr>
            </w:pPr>
            <w:r>
              <w:rPr>
                <w:lang w:val="en-US"/>
              </w:rPr>
              <w:t>TsI51A1</w:t>
            </w:r>
          </w:p>
          <w:p w14:paraId="453A2E7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FBDBBAB" w14:textId="77777777" w:rsidR="00A17128" w:rsidRDefault="00A17128" w:rsidP="00A17128">
            <w:pPr>
              <w:adjustRightInd w:val="0"/>
              <w:rPr>
                <w:lang w:val="en-US"/>
              </w:rPr>
            </w:pPr>
            <w:r w:rsidRPr="003A3C4F">
              <w:rPr>
                <w:lang w:val="en-US"/>
              </w:rPr>
              <w:t>Transportarea pamintului cu autobasculanta de 10 t la distanta de: 0,5 km  (k=0,92)</w:t>
            </w:r>
          </w:p>
          <w:p w14:paraId="6415D11D"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4043AB9" w14:textId="4CD546B8"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214DA858" w14:textId="2D06D224" w:rsidR="00A17128" w:rsidRPr="00FF430B" w:rsidRDefault="00A17128" w:rsidP="00A17128">
            <w:pPr>
              <w:tabs>
                <w:tab w:val="left" w:pos="1134"/>
              </w:tabs>
              <w:ind w:left="720"/>
              <w:outlineLvl w:val="0"/>
              <w:rPr>
                <w:rFonts w:eastAsia="PMingLiU"/>
                <w:lang w:val="ro-MD" w:eastAsia="zh-CN"/>
              </w:rPr>
            </w:pPr>
            <w:r>
              <w:t>42,000</w:t>
            </w:r>
          </w:p>
        </w:tc>
      </w:tr>
      <w:tr w:rsidR="00A17128" w:rsidRPr="00EC30C2" w14:paraId="63F4E3B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B3327D" w14:textId="79B88BFC" w:rsidR="00A17128" w:rsidRPr="00FF430B" w:rsidRDefault="00A17128" w:rsidP="00A17128">
            <w:pPr>
              <w:jc w:val="center"/>
              <w:rPr>
                <w:rFonts w:eastAsia="PMingLiU"/>
                <w:lang w:val="ro-MD" w:eastAsia="zh-CN"/>
              </w:rPr>
            </w:pPr>
            <w:r>
              <w:t xml:space="preserve"> 7</w:t>
            </w:r>
          </w:p>
        </w:tc>
        <w:tc>
          <w:tcPr>
            <w:tcW w:w="1654" w:type="dxa"/>
            <w:tcBorders>
              <w:top w:val="single" w:sz="4" w:space="0" w:color="auto"/>
              <w:left w:val="single" w:sz="4" w:space="0" w:color="auto"/>
              <w:bottom w:val="single" w:sz="4" w:space="0" w:color="auto"/>
              <w:right w:val="single" w:sz="4" w:space="0" w:color="auto"/>
            </w:tcBorders>
            <w:vAlign w:val="center"/>
          </w:tcPr>
          <w:p w14:paraId="37DF4BBE" w14:textId="77777777" w:rsidR="00A17128" w:rsidRDefault="00A17128" w:rsidP="00A17128">
            <w:pPr>
              <w:rPr>
                <w:lang w:val="en-US"/>
              </w:rPr>
            </w:pPr>
            <w:r>
              <w:rPr>
                <w:lang w:val="en-US"/>
              </w:rPr>
              <w:t>TsC03B1</w:t>
            </w:r>
          </w:p>
          <w:p w14:paraId="4FA49DC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C6981FB" w14:textId="77777777" w:rsidR="00A17128" w:rsidRDefault="00A17128" w:rsidP="00A17128">
            <w:pPr>
              <w:adjustRightInd w:val="0"/>
              <w:rPr>
                <w:lang w:val="en-US"/>
              </w:rPr>
            </w:pPr>
            <w:r w:rsidRPr="003A3C4F">
              <w:rPr>
                <w:lang w:val="en-US"/>
              </w:rPr>
              <w:t xml:space="preserve">Sapatura mecanica cu excavatorul de 0,40-0,70 mc, cu motor cu ardere interna si comanda hidraulica, in pamint cu umiditate naturala, descarcare in depozit teren catg. </w:t>
            </w:r>
            <w:r>
              <w:t>II</w:t>
            </w:r>
          </w:p>
          <w:p w14:paraId="7944E5BA"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32E10FF" w14:textId="46AC3860"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94EED5C" w14:textId="57FB8B92" w:rsidR="00A17128" w:rsidRPr="00FF430B" w:rsidRDefault="00A17128" w:rsidP="00A17128">
            <w:pPr>
              <w:tabs>
                <w:tab w:val="left" w:pos="1134"/>
              </w:tabs>
              <w:ind w:left="720"/>
              <w:outlineLvl w:val="0"/>
              <w:rPr>
                <w:rFonts w:eastAsia="PMingLiU"/>
                <w:lang w:val="ro-MD" w:eastAsia="zh-CN"/>
              </w:rPr>
            </w:pPr>
            <w:r>
              <w:t>0,360</w:t>
            </w:r>
          </w:p>
        </w:tc>
      </w:tr>
      <w:tr w:rsidR="00A17128" w:rsidRPr="00EC30C2" w14:paraId="6B02F1F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D20402" w14:textId="682651EE" w:rsidR="00A17128" w:rsidRPr="00FF430B" w:rsidRDefault="00A17128" w:rsidP="00A17128">
            <w:pPr>
              <w:jc w:val="center"/>
              <w:rPr>
                <w:rFonts w:eastAsia="PMingLiU"/>
                <w:lang w:val="ro-MD" w:eastAsia="zh-CN"/>
              </w:rPr>
            </w:pPr>
            <w:r>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14:paraId="2121F4E6" w14:textId="77777777" w:rsidR="00A17128" w:rsidRDefault="00A17128" w:rsidP="00A17128">
            <w:pPr>
              <w:rPr>
                <w:lang w:val="en-US"/>
              </w:rPr>
            </w:pPr>
            <w:r>
              <w:rPr>
                <w:lang w:val="en-US"/>
              </w:rPr>
              <w:t>TsC03F1</w:t>
            </w:r>
          </w:p>
          <w:p w14:paraId="47F0909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EBCE270" w14:textId="77777777" w:rsidR="00A17128" w:rsidRDefault="00A17128" w:rsidP="00A17128">
            <w:pPr>
              <w:adjustRightInd w:val="0"/>
              <w:rPr>
                <w:lang w:val="en-US"/>
              </w:rPr>
            </w:pPr>
            <w:r w:rsidRPr="003A3C4F">
              <w:rPr>
                <w:lang w:val="en-US"/>
              </w:rPr>
              <w:t xml:space="preserve">Sapatura mecanica cu excavatorul de 0,40-0,70 mc, cu motor cu ardere interna si comanda hidraulica, in pamint cu umiditate naturala, descarcare in autovehicule teren catg. </w:t>
            </w:r>
            <w:r>
              <w:t>II- incarcare</w:t>
            </w:r>
          </w:p>
          <w:p w14:paraId="72E82F8C"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074F243" w14:textId="1F47B616"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317EDD77" w14:textId="1D2123D7" w:rsidR="00A17128" w:rsidRPr="00FF430B" w:rsidRDefault="00A17128" w:rsidP="00A17128">
            <w:pPr>
              <w:tabs>
                <w:tab w:val="left" w:pos="1134"/>
              </w:tabs>
              <w:ind w:left="720"/>
              <w:outlineLvl w:val="0"/>
              <w:rPr>
                <w:rFonts w:eastAsia="PMingLiU"/>
                <w:lang w:val="ro-MD" w:eastAsia="zh-CN"/>
              </w:rPr>
            </w:pPr>
            <w:r>
              <w:t>0,360</w:t>
            </w:r>
          </w:p>
        </w:tc>
      </w:tr>
      <w:tr w:rsidR="00A17128" w:rsidRPr="00EC30C2" w14:paraId="5A625411"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0AC6AF" w14:textId="1B68AB47" w:rsidR="00A17128" w:rsidRPr="00FF430B" w:rsidRDefault="00A17128" w:rsidP="00A17128">
            <w:pPr>
              <w:jc w:val="center"/>
              <w:rPr>
                <w:rFonts w:eastAsia="PMingLiU"/>
                <w:lang w:val="ro-MD" w:eastAsia="zh-CN"/>
              </w:rPr>
            </w:pPr>
            <w:r>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14:paraId="197F70CD" w14:textId="77777777" w:rsidR="00A17128" w:rsidRDefault="00A17128" w:rsidP="00A17128">
            <w:pPr>
              <w:rPr>
                <w:lang w:val="en-US"/>
              </w:rPr>
            </w:pPr>
            <w:r>
              <w:rPr>
                <w:lang w:val="en-US"/>
              </w:rPr>
              <w:t>TsI51A1</w:t>
            </w:r>
          </w:p>
          <w:p w14:paraId="17751BF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917302E" w14:textId="77777777" w:rsidR="00A17128" w:rsidRDefault="00A17128" w:rsidP="00A17128">
            <w:pPr>
              <w:adjustRightInd w:val="0"/>
              <w:rPr>
                <w:lang w:val="en-US"/>
              </w:rPr>
            </w:pPr>
            <w:r w:rsidRPr="003A3C4F">
              <w:rPr>
                <w:lang w:val="en-US"/>
              </w:rPr>
              <w:t>Transportarea pamintului cu autobasculanta de 10 t la distanta de: 0,5 km  (k=0,92)</w:t>
            </w:r>
          </w:p>
          <w:p w14:paraId="02BDA37A"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0353844" w14:textId="19A02809"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54BC6458" w14:textId="302C9426" w:rsidR="00A17128" w:rsidRPr="00FF430B" w:rsidRDefault="00A17128" w:rsidP="00A17128">
            <w:pPr>
              <w:tabs>
                <w:tab w:val="left" w:pos="1134"/>
              </w:tabs>
              <w:ind w:left="720"/>
              <w:outlineLvl w:val="0"/>
              <w:rPr>
                <w:rFonts w:eastAsia="PMingLiU"/>
                <w:lang w:val="ro-MD" w:eastAsia="zh-CN"/>
              </w:rPr>
            </w:pPr>
            <w:r>
              <w:t>64,800</w:t>
            </w:r>
          </w:p>
        </w:tc>
      </w:tr>
      <w:tr w:rsidR="00A17128" w:rsidRPr="00EC30C2" w14:paraId="7834A129"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93FF0B0" w14:textId="393C3618" w:rsidR="00A17128" w:rsidRPr="00FF430B" w:rsidRDefault="00A17128" w:rsidP="00A17128">
            <w:pPr>
              <w:jc w:val="center"/>
              <w:rPr>
                <w:rFonts w:eastAsia="PMingLiU"/>
                <w:lang w:val="ro-MD" w:eastAsia="zh-CN"/>
              </w:rPr>
            </w:pPr>
            <w:r>
              <w:t xml:space="preserve"> 10</w:t>
            </w:r>
          </w:p>
        </w:tc>
        <w:tc>
          <w:tcPr>
            <w:tcW w:w="1654" w:type="dxa"/>
            <w:tcBorders>
              <w:top w:val="single" w:sz="4" w:space="0" w:color="auto"/>
              <w:left w:val="single" w:sz="4" w:space="0" w:color="auto"/>
              <w:bottom w:val="single" w:sz="4" w:space="0" w:color="auto"/>
              <w:right w:val="single" w:sz="4" w:space="0" w:color="auto"/>
            </w:tcBorders>
            <w:vAlign w:val="center"/>
          </w:tcPr>
          <w:p w14:paraId="55F40AB6" w14:textId="77777777" w:rsidR="00A17128" w:rsidRDefault="00A17128" w:rsidP="00A17128">
            <w:pPr>
              <w:rPr>
                <w:lang w:val="en-US"/>
              </w:rPr>
            </w:pPr>
            <w:r>
              <w:rPr>
                <w:lang w:val="en-US"/>
              </w:rPr>
              <w:t>TsC51B</w:t>
            </w:r>
          </w:p>
          <w:p w14:paraId="7501419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E4BD9B6" w14:textId="77777777" w:rsidR="00A17128" w:rsidRDefault="00A17128" w:rsidP="00A17128">
            <w:pPr>
              <w:adjustRightInd w:val="0"/>
              <w:rPr>
                <w:lang w:val="en-US"/>
              </w:rPr>
            </w:pPr>
            <w:r>
              <w:t>Lucrari la descarcare</w:t>
            </w:r>
          </w:p>
          <w:p w14:paraId="4C3F0E48"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A13CFE0" w14:textId="0EEBDCAF"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551A978B" w14:textId="097DD695" w:rsidR="00A17128" w:rsidRPr="00FF430B" w:rsidRDefault="00A17128" w:rsidP="00A17128">
            <w:pPr>
              <w:tabs>
                <w:tab w:val="left" w:pos="1134"/>
              </w:tabs>
              <w:ind w:left="720"/>
              <w:outlineLvl w:val="0"/>
              <w:rPr>
                <w:rFonts w:eastAsia="PMingLiU"/>
                <w:lang w:val="ro-MD" w:eastAsia="zh-CN"/>
              </w:rPr>
            </w:pPr>
            <w:r>
              <w:t>0,360</w:t>
            </w:r>
          </w:p>
        </w:tc>
      </w:tr>
      <w:tr w:rsidR="00A17128" w:rsidRPr="00EC30C2" w14:paraId="5DFF02C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1790CB" w14:textId="3B9DBDAA" w:rsidR="00A17128" w:rsidRPr="00FF430B" w:rsidRDefault="00A17128" w:rsidP="00A17128">
            <w:pPr>
              <w:jc w:val="center"/>
              <w:rPr>
                <w:rFonts w:eastAsia="PMingLiU"/>
                <w:lang w:val="ro-MD" w:eastAsia="zh-CN"/>
              </w:rPr>
            </w:pPr>
            <w: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14:paraId="2D81EAB1" w14:textId="77777777" w:rsidR="00A17128" w:rsidRDefault="00A17128" w:rsidP="00A17128">
            <w:pPr>
              <w:rPr>
                <w:lang w:val="en-US"/>
              </w:rPr>
            </w:pPr>
            <w:r>
              <w:rPr>
                <w:lang w:val="en-US"/>
              </w:rPr>
              <w:t>DI96</w:t>
            </w:r>
          </w:p>
          <w:p w14:paraId="211A68A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C154A29" w14:textId="77777777" w:rsidR="00A17128" w:rsidRDefault="00A17128" w:rsidP="00A17128">
            <w:pPr>
              <w:adjustRightInd w:val="0"/>
              <w:rPr>
                <w:lang w:val="en-US"/>
              </w:rPr>
            </w:pPr>
            <w:r w:rsidRPr="003A3C4F">
              <w:rPr>
                <w:lang w:val="en-US"/>
              </w:rPr>
              <w:t xml:space="preserve">Compactarea rambleului pamint de cat.II, cu compactor pe pneuri de 25 t , 8 parcursuri pe o urma </w:t>
            </w:r>
          </w:p>
          <w:p w14:paraId="0D2CBAC3"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8058F41" w14:textId="07CAFA23"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58555DDE" w14:textId="10EAD248" w:rsidR="00A17128" w:rsidRPr="00FF430B" w:rsidRDefault="00A17128" w:rsidP="00A17128">
            <w:pPr>
              <w:tabs>
                <w:tab w:val="left" w:pos="1134"/>
              </w:tabs>
              <w:ind w:left="720"/>
              <w:outlineLvl w:val="0"/>
              <w:rPr>
                <w:rFonts w:eastAsia="PMingLiU"/>
                <w:lang w:val="ro-MD" w:eastAsia="zh-CN"/>
              </w:rPr>
            </w:pPr>
            <w:r>
              <w:t>0,360</w:t>
            </w:r>
          </w:p>
        </w:tc>
      </w:tr>
      <w:tr w:rsidR="00A17128" w:rsidRPr="00EC30C2" w14:paraId="573F6BAD"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B19C903" w14:textId="1B91C529" w:rsidR="00A17128" w:rsidRPr="00FF430B" w:rsidRDefault="00A17128" w:rsidP="00A17128">
            <w:pPr>
              <w:jc w:val="center"/>
              <w:rPr>
                <w:rFonts w:eastAsia="PMingLiU"/>
                <w:lang w:val="ro-MD" w:eastAsia="zh-CN"/>
              </w:rPr>
            </w:pPr>
            <w: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14:paraId="424587CB" w14:textId="77777777" w:rsidR="00A17128" w:rsidRDefault="00A17128" w:rsidP="00A17128">
            <w:pPr>
              <w:rPr>
                <w:lang w:val="en-US"/>
              </w:rPr>
            </w:pPr>
            <w:r>
              <w:rPr>
                <w:lang w:val="en-US"/>
              </w:rPr>
              <w:t>TsE05C</w:t>
            </w:r>
          </w:p>
          <w:p w14:paraId="47412738"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0773EAE" w14:textId="77777777" w:rsidR="00A17128" w:rsidRDefault="00A17128" w:rsidP="00A17128">
            <w:pPr>
              <w:adjustRightInd w:val="0"/>
              <w:rPr>
                <w:lang w:val="en-US"/>
              </w:rPr>
            </w:pPr>
            <w:r w:rsidRPr="003A3C4F">
              <w:rPr>
                <w:lang w:val="en-US"/>
              </w:rPr>
              <w:t>Nivelarea cu autogreder de pina la 175 CP a suprafetei terenului natural si a platformelor de terasamente, prin taierea damburilor si deplasarea in goluri a pamintului sapat  (platforma drumului)</w:t>
            </w:r>
          </w:p>
          <w:p w14:paraId="298A72DA"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F64D110" w14:textId="79AC5B12"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19B531AD" w14:textId="642EB4C7" w:rsidR="00A17128" w:rsidRPr="00FF430B" w:rsidRDefault="00A17128" w:rsidP="00A17128">
            <w:pPr>
              <w:tabs>
                <w:tab w:val="left" w:pos="1134"/>
              </w:tabs>
              <w:ind w:left="720"/>
              <w:outlineLvl w:val="0"/>
              <w:rPr>
                <w:rFonts w:eastAsia="PMingLiU"/>
                <w:lang w:val="ro-MD" w:eastAsia="zh-CN"/>
              </w:rPr>
            </w:pPr>
            <w:r>
              <w:t>6,200</w:t>
            </w:r>
          </w:p>
        </w:tc>
      </w:tr>
      <w:tr w:rsidR="00A17128" w:rsidRPr="00EC30C2" w14:paraId="162EA1F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129DAC" w14:textId="6EDA299B" w:rsidR="00A17128" w:rsidRPr="00FF430B" w:rsidRDefault="00A17128" w:rsidP="00A17128">
            <w:pPr>
              <w:jc w:val="center"/>
              <w:rPr>
                <w:rFonts w:eastAsia="PMingLiU"/>
                <w:lang w:val="ro-MD" w:eastAsia="zh-CN"/>
              </w:rPr>
            </w:pPr>
            <w:r>
              <w:t xml:space="preserve"> 13</w:t>
            </w:r>
          </w:p>
        </w:tc>
        <w:tc>
          <w:tcPr>
            <w:tcW w:w="1654" w:type="dxa"/>
            <w:tcBorders>
              <w:top w:val="single" w:sz="4" w:space="0" w:color="auto"/>
              <w:left w:val="single" w:sz="4" w:space="0" w:color="auto"/>
              <w:bottom w:val="single" w:sz="4" w:space="0" w:color="auto"/>
              <w:right w:val="single" w:sz="4" w:space="0" w:color="auto"/>
            </w:tcBorders>
            <w:vAlign w:val="center"/>
          </w:tcPr>
          <w:p w14:paraId="427B0E0E" w14:textId="77777777" w:rsidR="00A17128" w:rsidRDefault="00A17128" w:rsidP="00A17128">
            <w:pPr>
              <w:rPr>
                <w:lang w:val="en-US"/>
              </w:rPr>
            </w:pPr>
            <w:r>
              <w:rPr>
                <w:lang w:val="en-US"/>
              </w:rPr>
              <w:t>TsE05C</w:t>
            </w:r>
          </w:p>
          <w:p w14:paraId="60379072"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5D6F48C" w14:textId="77777777" w:rsidR="00A17128" w:rsidRDefault="00A17128" w:rsidP="00A17128">
            <w:pPr>
              <w:adjustRightInd w:val="0"/>
              <w:rPr>
                <w:lang w:val="en-US"/>
              </w:rPr>
            </w:pPr>
            <w:r w:rsidRPr="003A3C4F">
              <w:rPr>
                <w:lang w:val="en-US"/>
              </w:rPr>
              <w:t>Nivelarea cu autogreder de pina la 175 CP a suprafetei terenului natural si a platformelor de terasamente, prin taierea damburilor si deplasarea in goluri a pamintului sapat  (terasament)</w:t>
            </w:r>
          </w:p>
          <w:p w14:paraId="4EAD51C3"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A267257" w14:textId="227060F3"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5FFD5EE7" w14:textId="4C4405B2" w:rsidR="00A17128" w:rsidRPr="00FF430B" w:rsidRDefault="00A17128" w:rsidP="00A17128">
            <w:pPr>
              <w:tabs>
                <w:tab w:val="left" w:pos="1134"/>
              </w:tabs>
              <w:ind w:left="720"/>
              <w:outlineLvl w:val="0"/>
              <w:rPr>
                <w:rFonts w:eastAsia="PMingLiU"/>
                <w:lang w:val="ro-MD" w:eastAsia="zh-CN"/>
              </w:rPr>
            </w:pPr>
            <w:r>
              <w:t>3,500</w:t>
            </w:r>
          </w:p>
        </w:tc>
      </w:tr>
      <w:tr w:rsidR="00A17128" w:rsidRPr="00EC30C2" w14:paraId="30E218D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07E5E9" w14:textId="689B5913" w:rsidR="00A17128" w:rsidRPr="00FF430B" w:rsidRDefault="00A17128" w:rsidP="00A17128">
            <w:pPr>
              <w:jc w:val="center"/>
              <w:rPr>
                <w:rFonts w:eastAsia="PMingLiU"/>
                <w:lang w:val="ro-MD" w:eastAsia="zh-CN"/>
              </w:rPr>
            </w:pPr>
            <w:r>
              <w:t xml:space="preserve"> 14</w:t>
            </w:r>
          </w:p>
        </w:tc>
        <w:tc>
          <w:tcPr>
            <w:tcW w:w="1654" w:type="dxa"/>
            <w:tcBorders>
              <w:top w:val="single" w:sz="4" w:space="0" w:color="auto"/>
              <w:left w:val="single" w:sz="4" w:space="0" w:color="auto"/>
              <w:bottom w:val="single" w:sz="4" w:space="0" w:color="auto"/>
              <w:right w:val="single" w:sz="4" w:space="0" w:color="auto"/>
            </w:tcBorders>
            <w:vAlign w:val="center"/>
          </w:tcPr>
          <w:p w14:paraId="2AB51ED2" w14:textId="77777777" w:rsidR="00A17128" w:rsidRDefault="00A17128" w:rsidP="00A17128">
            <w:pPr>
              <w:rPr>
                <w:lang w:val="en-US"/>
              </w:rPr>
            </w:pPr>
            <w:r>
              <w:rPr>
                <w:lang w:val="en-US"/>
              </w:rPr>
              <w:t>TsE02B</w:t>
            </w:r>
          </w:p>
          <w:p w14:paraId="480BCE12"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16C2DDE" w14:textId="77777777" w:rsidR="00A17128" w:rsidRDefault="00A17128" w:rsidP="00A17128">
            <w:pPr>
              <w:adjustRightInd w:val="0"/>
              <w:rPr>
                <w:lang w:val="en-US"/>
              </w:rPr>
            </w:pPr>
            <w:r>
              <w:t>Finisarea (politura) manuala a terasamentului, in teren mijlociu</w:t>
            </w:r>
          </w:p>
          <w:p w14:paraId="07ED6BBF"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A4B44BF" w14:textId="2E284D61"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74991C5D" w14:textId="5B2D50C3" w:rsidR="00A17128" w:rsidRPr="00FF430B" w:rsidRDefault="00A17128" w:rsidP="00A17128">
            <w:pPr>
              <w:tabs>
                <w:tab w:val="left" w:pos="1134"/>
              </w:tabs>
              <w:ind w:left="720"/>
              <w:outlineLvl w:val="0"/>
              <w:rPr>
                <w:rFonts w:eastAsia="PMingLiU"/>
                <w:lang w:val="ro-MD" w:eastAsia="zh-CN"/>
              </w:rPr>
            </w:pPr>
            <w:r>
              <w:t>0,370</w:t>
            </w:r>
          </w:p>
        </w:tc>
      </w:tr>
      <w:tr w:rsidR="00A17128" w:rsidRPr="00EC30C2" w14:paraId="6615105F" w14:textId="77777777" w:rsidTr="0051372E">
        <w:trPr>
          <w:trHeight w:val="407"/>
        </w:trPr>
        <w:tc>
          <w:tcPr>
            <w:tcW w:w="656" w:type="dxa"/>
            <w:tcBorders>
              <w:top w:val="single" w:sz="4" w:space="0" w:color="auto"/>
              <w:left w:val="single" w:sz="4" w:space="0" w:color="auto"/>
              <w:bottom w:val="single" w:sz="4" w:space="0" w:color="auto"/>
              <w:right w:val="single" w:sz="4" w:space="0" w:color="auto"/>
            </w:tcBorders>
          </w:tcPr>
          <w:p w14:paraId="6CDFD016" w14:textId="74803BF7" w:rsidR="00A17128" w:rsidRPr="00FF430B" w:rsidRDefault="00A17128" w:rsidP="00A17128">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613ECFF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76896345" w14:textId="77777777" w:rsidR="00A17128" w:rsidRPr="007F2714" w:rsidRDefault="00A17128" w:rsidP="00A17128">
            <w:pPr>
              <w:rPr>
                <w:b/>
                <w:bCs/>
                <w:sz w:val="22"/>
                <w:szCs w:val="22"/>
                <w:lang w:val="en-US"/>
              </w:rPr>
            </w:pPr>
            <w:r>
              <w:rPr>
                <w:b/>
                <w:bCs/>
                <w:sz w:val="22"/>
                <w:szCs w:val="22"/>
                <w:lang w:val="en-US"/>
              </w:rPr>
              <w:t xml:space="preserve">Capitolul </w:t>
            </w:r>
            <w:r w:rsidRPr="00B40365">
              <w:rPr>
                <w:b/>
                <w:bCs/>
                <w:sz w:val="22"/>
                <w:szCs w:val="22"/>
              </w:rPr>
              <w:t>3. Executarea sistemului rutier</w:t>
            </w:r>
          </w:p>
          <w:p w14:paraId="41BDB0E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2538EDF5"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140D8787"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706D655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121ED8B" w14:textId="0FB247AE" w:rsidR="00A17128" w:rsidRPr="00FF430B" w:rsidRDefault="00A17128" w:rsidP="00A17128">
            <w:pPr>
              <w:jc w:val="center"/>
              <w:rPr>
                <w:rFonts w:eastAsia="PMingLiU"/>
                <w:lang w:val="ro-MD" w:eastAsia="zh-CN"/>
              </w:rPr>
            </w:pPr>
            <w:r>
              <w:t>15</w:t>
            </w:r>
          </w:p>
        </w:tc>
        <w:tc>
          <w:tcPr>
            <w:tcW w:w="1654" w:type="dxa"/>
            <w:tcBorders>
              <w:top w:val="single" w:sz="4" w:space="0" w:color="auto"/>
              <w:left w:val="single" w:sz="4" w:space="0" w:color="auto"/>
              <w:bottom w:val="single" w:sz="4" w:space="0" w:color="auto"/>
              <w:right w:val="single" w:sz="4" w:space="0" w:color="auto"/>
            </w:tcBorders>
            <w:vAlign w:val="center"/>
          </w:tcPr>
          <w:p w14:paraId="45748A32" w14:textId="77777777" w:rsidR="00A17128" w:rsidRDefault="00A17128" w:rsidP="00A17128">
            <w:pPr>
              <w:rPr>
                <w:lang w:val="en-US"/>
              </w:rPr>
            </w:pPr>
            <w:r>
              <w:rPr>
                <w:lang w:val="en-US"/>
              </w:rPr>
              <w:t>DI96</w:t>
            </w:r>
          </w:p>
          <w:p w14:paraId="1DA2CFF4"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2E66B8B" w14:textId="77777777" w:rsidR="00A17128" w:rsidRDefault="00A17128" w:rsidP="00A17128">
            <w:pPr>
              <w:adjustRightInd w:val="0"/>
              <w:rPr>
                <w:lang w:val="en-US"/>
              </w:rPr>
            </w:pPr>
            <w:r w:rsidRPr="003A3C4F">
              <w:rPr>
                <w:lang w:val="en-US"/>
              </w:rPr>
              <w:t xml:space="preserve">Compactarea rambleului pamint de cat.II, cu compactor pe pneuri de 25 t , 8 parcursuri pe o urma </w:t>
            </w:r>
          </w:p>
          <w:p w14:paraId="0A10910C"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8991ED3" w14:textId="7CB882FE"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65405799" w14:textId="4D863FC3" w:rsidR="00A17128" w:rsidRPr="00FF430B" w:rsidRDefault="00A17128" w:rsidP="00A17128">
            <w:pPr>
              <w:tabs>
                <w:tab w:val="left" w:pos="1134"/>
              </w:tabs>
              <w:ind w:left="720"/>
              <w:outlineLvl w:val="0"/>
              <w:rPr>
                <w:rFonts w:eastAsia="PMingLiU"/>
                <w:lang w:val="ro-MD" w:eastAsia="zh-CN"/>
              </w:rPr>
            </w:pPr>
            <w:r>
              <w:t>0,123</w:t>
            </w:r>
          </w:p>
        </w:tc>
      </w:tr>
      <w:tr w:rsidR="00A17128" w:rsidRPr="00EC30C2" w14:paraId="7F5F822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FD5B5DD" w14:textId="3248EE7D" w:rsidR="00A17128" w:rsidRPr="00FF430B" w:rsidRDefault="00A17128" w:rsidP="00A17128">
            <w:pPr>
              <w:jc w:val="center"/>
              <w:rPr>
                <w:rFonts w:eastAsia="PMingLiU"/>
                <w:lang w:val="ro-MD" w:eastAsia="zh-CN"/>
              </w:rPr>
            </w:pPr>
            <w:r>
              <w:lastRenderedPageBreak/>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14:paraId="32F1F24D" w14:textId="77777777" w:rsidR="00A17128" w:rsidRDefault="00A17128" w:rsidP="00A17128">
            <w:pPr>
              <w:rPr>
                <w:lang w:val="en-US"/>
              </w:rPr>
            </w:pPr>
            <w:r>
              <w:rPr>
                <w:lang w:val="en-US"/>
              </w:rPr>
              <w:t>DI97</w:t>
            </w:r>
          </w:p>
          <w:p w14:paraId="34AEB17C"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6E932FE" w14:textId="77777777" w:rsidR="00A17128" w:rsidRDefault="00A17128" w:rsidP="00A17128">
            <w:pPr>
              <w:adjustRightInd w:val="0"/>
              <w:rPr>
                <w:lang w:val="en-US"/>
              </w:rPr>
            </w:pPr>
            <w:r w:rsidRPr="003A3C4F">
              <w:rPr>
                <w:lang w:val="en-US"/>
              </w:rPr>
              <w:t>Pentru fiecare trecere urmatoare se adauga sau se scade la norma Dl96  (k=-6)</w:t>
            </w:r>
          </w:p>
          <w:p w14:paraId="2CDB9F7D"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0825628" w14:textId="3B55E489"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232FE48C" w14:textId="692D2054" w:rsidR="00A17128" w:rsidRPr="00FF430B" w:rsidRDefault="00A17128" w:rsidP="00A17128">
            <w:pPr>
              <w:tabs>
                <w:tab w:val="left" w:pos="1134"/>
              </w:tabs>
              <w:ind w:left="720"/>
              <w:outlineLvl w:val="0"/>
              <w:rPr>
                <w:rFonts w:eastAsia="PMingLiU"/>
                <w:lang w:val="ro-MD" w:eastAsia="zh-CN"/>
              </w:rPr>
            </w:pPr>
            <w:r>
              <w:t>-0,123</w:t>
            </w:r>
          </w:p>
        </w:tc>
      </w:tr>
      <w:tr w:rsidR="00A17128" w:rsidRPr="00EC30C2" w14:paraId="47C25FE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E123AAD" w14:textId="033E1814" w:rsidR="00A17128" w:rsidRPr="00FF430B" w:rsidRDefault="00A17128" w:rsidP="00A17128">
            <w:pPr>
              <w:jc w:val="center"/>
              <w:rPr>
                <w:rFonts w:eastAsia="PMingLiU"/>
                <w:lang w:val="ro-MD" w:eastAsia="zh-CN"/>
              </w:rPr>
            </w:pPr>
            <w: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14:paraId="002E576A" w14:textId="77777777" w:rsidR="00A17128" w:rsidRDefault="00A17128" w:rsidP="00A17128">
            <w:pPr>
              <w:rPr>
                <w:lang w:val="en-US"/>
              </w:rPr>
            </w:pPr>
            <w:r>
              <w:rPr>
                <w:lang w:val="en-US"/>
              </w:rPr>
              <w:t>DI110</w:t>
            </w:r>
          </w:p>
          <w:p w14:paraId="6C61C8C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CDC2E11" w14:textId="77777777" w:rsidR="00A17128" w:rsidRDefault="00A17128" w:rsidP="00A17128">
            <w:pPr>
              <w:adjustRightInd w:val="0"/>
              <w:rPr>
                <w:lang w:val="en-US"/>
              </w:rPr>
            </w:pPr>
            <w:r>
              <w:t>Amenajarea stratului de egalizare  (piatra sparta- amestec  optimal, h=15cm)  SM  EN 13285</w:t>
            </w:r>
          </w:p>
          <w:p w14:paraId="7E61450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4A1EE63" w14:textId="75E00142"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03434BDF" w14:textId="2D9D2EAF" w:rsidR="00A17128" w:rsidRPr="00FF430B" w:rsidRDefault="00A17128" w:rsidP="00A17128">
            <w:pPr>
              <w:tabs>
                <w:tab w:val="left" w:pos="1134"/>
              </w:tabs>
              <w:ind w:left="720"/>
              <w:outlineLvl w:val="0"/>
              <w:rPr>
                <w:rFonts w:eastAsia="PMingLiU"/>
                <w:lang w:val="ro-MD" w:eastAsia="zh-CN"/>
              </w:rPr>
            </w:pPr>
            <w:r>
              <w:t>7,000</w:t>
            </w:r>
          </w:p>
        </w:tc>
      </w:tr>
      <w:tr w:rsidR="00A17128" w:rsidRPr="00EC30C2" w14:paraId="1D34C46C"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6E551F3" w14:textId="0214AF58" w:rsidR="00A17128" w:rsidRPr="00FF430B" w:rsidRDefault="00A17128" w:rsidP="00A17128">
            <w:pPr>
              <w:jc w:val="center"/>
              <w:rPr>
                <w:rFonts w:eastAsia="PMingLiU"/>
                <w:lang w:val="ro-MD" w:eastAsia="zh-CN"/>
              </w:rPr>
            </w:pPr>
            <w:r>
              <w:t xml:space="preserve"> 18</w:t>
            </w:r>
          </w:p>
        </w:tc>
        <w:tc>
          <w:tcPr>
            <w:tcW w:w="1654" w:type="dxa"/>
            <w:tcBorders>
              <w:top w:val="single" w:sz="4" w:space="0" w:color="auto"/>
              <w:left w:val="single" w:sz="4" w:space="0" w:color="auto"/>
              <w:bottom w:val="single" w:sz="4" w:space="0" w:color="auto"/>
              <w:right w:val="single" w:sz="4" w:space="0" w:color="auto"/>
            </w:tcBorders>
            <w:vAlign w:val="center"/>
          </w:tcPr>
          <w:p w14:paraId="6E97662F" w14:textId="77777777" w:rsidR="00A17128" w:rsidRDefault="00A17128" w:rsidP="00A17128">
            <w:pPr>
              <w:rPr>
                <w:lang w:val="en-US"/>
              </w:rPr>
            </w:pPr>
            <w:r>
              <w:rPr>
                <w:lang w:val="en-US"/>
              </w:rPr>
              <w:t>DA12B</w:t>
            </w:r>
          </w:p>
          <w:p w14:paraId="26859086"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1380127" w14:textId="77777777" w:rsidR="00A17128" w:rsidRPr="003A3C4F" w:rsidRDefault="00A17128" w:rsidP="00A17128">
            <w:pPr>
              <w:adjustRightInd w:val="0"/>
            </w:pPr>
            <w:r>
              <w:t>Strat de fundatie sau reprofilare din piatra sparta, pentru drumuri, cu asternere mecanica, executat cu impanare fara innororire (piatra sparta LA30 ,   h=15 cm)</w:t>
            </w:r>
          </w:p>
          <w:p w14:paraId="6D0635D3"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24BD4FE" w14:textId="1C910B1D"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5236D922" w14:textId="03641821" w:rsidR="00A17128" w:rsidRPr="00FF430B" w:rsidRDefault="00A17128" w:rsidP="00A17128">
            <w:pPr>
              <w:tabs>
                <w:tab w:val="left" w:pos="1134"/>
              </w:tabs>
              <w:ind w:left="720"/>
              <w:outlineLvl w:val="0"/>
              <w:rPr>
                <w:rFonts w:eastAsia="PMingLiU"/>
                <w:lang w:val="ro-MD" w:eastAsia="zh-CN"/>
              </w:rPr>
            </w:pPr>
            <w:r>
              <w:t>91,800</w:t>
            </w:r>
          </w:p>
        </w:tc>
      </w:tr>
      <w:tr w:rsidR="00A17128" w:rsidRPr="00EC30C2" w14:paraId="26478651"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C601943" w14:textId="31FE4D21" w:rsidR="00A17128" w:rsidRPr="00FF430B" w:rsidRDefault="00A17128" w:rsidP="00A17128">
            <w:pPr>
              <w:jc w:val="center"/>
              <w:rPr>
                <w:rFonts w:eastAsia="PMingLiU"/>
                <w:lang w:val="ro-MD" w:eastAsia="zh-CN"/>
              </w:rPr>
            </w:pPr>
            <w:r>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14:paraId="03E1CC19" w14:textId="77777777" w:rsidR="00A17128" w:rsidRDefault="00A17128" w:rsidP="00A17128">
            <w:pPr>
              <w:rPr>
                <w:lang w:val="en-US"/>
              </w:rPr>
            </w:pPr>
            <w:r>
              <w:rPr>
                <w:lang w:val="en-US"/>
              </w:rPr>
              <w:t>DA12B</w:t>
            </w:r>
          </w:p>
          <w:p w14:paraId="5DB5D164"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85F9E26" w14:textId="77777777" w:rsidR="00A17128" w:rsidRPr="003A3C4F" w:rsidRDefault="00A17128" w:rsidP="00A17128">
            <w:pPr>
              <w:adjustRightInd w:val="0"/>
            </w:pPr>
            <w:r>
              <w:t>Strat de fundatie sau reprofilare din piatra sparta, pentru drumuri, cu asternere mecanica, executat cu impanare fara innororire (piatra sparta LA30 ,   h=24 cm)</w:t>
            </w:r>
          </w:p>
          <w:p w14:paraId="232ED00F"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5F0840C" w14:textId="5742BAB8"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0706ADD5" w14:textId="36021769" w:rsidR="00A17128" w:rsidRPr="00FF430B" w:rsidRDefault="00A17128" w:rsidP="00A17128">
            <w:pPr>
              <w:tabs>
                <w:tab w:val="left" w:pos="1134"/>
              </w:tabs>
              <w:ind w:left="720"/>
              <w:outlineLvl w:val="0"/>
              <w:rPr>
                <w:rFonts w:eastAsia="PMingLiU"/>
                <w:lang w:val="ro-MD" w:eastAsia="zh-CN"/>
              </w:rPr>
            </w:pPr>
            <w:r>
              <w:t>9,360</w:t>
            </w:r>
          </w:p>
        </w:tc>
      </w:tr>
      <w:tr w:rsidR="00A17128" w:rsidRPr="00EC30C2" w14:paraId="7BE4D43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F8A546" w14:textId="0948E692" w:rsidR="00A17128" w:rsidRPr="00FF430B" w:rsidRDefault="00A17128" w:rsidP="00A17128">
            <w:pPr>
              <w:jc w:val="center"/>
              <w:rPr>
                <w:rFonts w:eastAsia="PMingLiU"/>
                <w:lang w:val="ro-MD" w:eastAsia="zh-CN"/>
              </w:rPr>
            </w:pPr>
            <w:r>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14:paraId="4CC23732" w14:textId="77777777" w:rsidR="00A17128" w:rsidRDefault="00A17128" w:rsidP="00A17128">
            <w:pPr>
              <w:rPr>
                <w:lang w:val="en-US"/>
              </w:rPr>
            </w:pPr>
            <w:r>
              <w:rPr>
                <w:lang w:val="en-US"/>
              </w:rPr>
              <w:t>Dl107</w:t>
            </w:r>
          </w:p>
          <w:p w14:paraId="7DE92BB8"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1CC4FEE" w14:textId="77777777" w:rsidR="00A17128" w:rsidRDefault="00A17128" w:rsidP="00A17128">
            <w:pPr>
              <w:adjustRightInd w:val="0"/>
              <w:rPr>
                <w:lang w:val="en-US"/>
              </w:rPr>
            </w:pPr>
            <w:r w:rsidRPr="003A3C4F">
              <w:rPr>
                <w:lang w:val="en-US"/>
              </w:rPr>
              <w:t>Amorsarea suprafetelor straturilor de baza in vederea aplicarii unui strat de beton asfaltic, 0,8 l/m2</w:t>
            </w:r>
          </w:p>
          <w:p w14:paraId="753F220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208A3C9" w14:textId="26234457"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70800FA3" w14:textId="32018025" w:rsidR="00A17128" w:rsidRPr="00FF430B" w:rsidRDefault="00A17128" w:rsidP="00A17128">
            <w:pPr>
              <w:tabs>
                <w:tab w:val="left" w:pos="1134"/>
              </w:tabs>
              <w:ind w:left="720"/>
              <w:outlineLvl w:val="0"/>
              <w:rPr>
                <w:rFonts w:eastAsia="PMingLiU"/>
                <w:lang w:val="ro-MD" w:eastAsia="zh-CN"/>
              </w:rPr>
            </w:pPr>
            <w:r>
              <w:t>0,416</w:t>
            </w:r>
          </w:p>
        </w:tc>
      </w:tr>
      <w:tr w:rsidR="00A17128" w:rsidRPr="00EC30C2" w14:paraId="5B4EA43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EC56436" w14:textId="7E9DCA4E" w:rsidR="00A17128" w:rsidRPr="00FF430B" w:rsidRDefault="00A17128" w:rsidP="00A17128">
            <w:pPr>
              <w:jc w:val="center"/>
              <w:rPr>
                <w:rFonts w:eastAsia="PMingLiU"/>
                <w:lang w:val="ro-MD" w:eastAsia="zh-CN"/>
              </w:rPr>
            </w:pPr>
            <w:r>
              <w:t xml:space="preserve"> 21</w:t>
            </w:r>
          </w:p>
        </w:tc>
        <w:tc>
          <w:tcPr>
            <w:tcW w:w="1654" w:type="dxa"/>
            <w:tcBorders>
              <w:top w:val="single" w:sz="4" w:space="0" w:color="auto"/>
              <w:left w:val="single" w:sz="4" w:space="0" w:color="auto"/>
              <w:bottom w:val="single" w:sz="4" w:space="0" w:color="auto"/>
              <w:right w:val="single" w:sz="4" w:space="0" w:color="auto"/>
            </w:tcBorders>
            <w:vAlign w:val="center"/>
          </w:tcPr>
          <w:p w14:paraId="0666FB64" w14:textId="77777777" w:rsidR="00A17128" w:rsidRDefault="00A17128" w:rsidP="00A17128">
            <w:pPr>
              <w:rPr>
                <w:lang w:val="en-US"/>
              </w:rPr>
            </w:pPr>
            <w:r>
              <w:rPr>
                <w:lang w:val="en-US"/>
              </w:rPr>
              <w:t>DB19G</w:t>
            </w:r>
          </w:p>
          <w:p w14:paraId="05A23E1E"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7C6D1EB" w14:textId="77777777" w:rsidR="00A17128" w:rsidRDefault="00A17128" w:rsidP="00A17128">
            <w:pPr>
              <w:adjustRightInd w:val="0"/>
              <w:rPr>
                <w:lang w:val="en-US"/>
              </w:rPr>
            </w:pPr>
            <w:r w:rsidRPr="003A3C4F">
              <w:rPr>
                <w:lang w:val="en-US"/>
              </w:rPr>
              <w:t xml:space="preserve">Imbracaminte de beton asfaltic cu agregat mare, executata la cald, in grosime de 6,0 cm, cu asternere mecanica (beton asfaltic poros BAD 22.4 50/70) </w:t>
            </w:r>
          </w:p>
          <w:p w14:paraId="3C35B7DA"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3DAED73" w14:textId="616FECC0"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30D44B04" w14:textId="1DDA6D6D" w:rsidR="00A17128" w:rsidRPr="00FF430B" w:rsidRDefault="00A17128" w:rsidP="00A17128">
            <w:pPr>
              <w:tabs>
                <w:tab w:val="left" w:pos="1134"/>
              </w:tabs>
              <w:ind w:left="720"/>
              <w:outlineLvl w:val="0"/>
              <w:rPr>
                <w:rFonts w:eastAsia="PMingLiU"/>
                <w:lang w:val="ro-MD" w:eastAsia="zh-CN"/>
              </w:rPr>
            </w:pPr>
            <w:r>
              <w:t>520,000</w:t>
            </w:r>
          </w:p>
        </w:tc>
      </w:tr>
      <w:tr w:rsidR="00A17128" w:rsidRPr="00EC30C2" w14:paraId="0C6594D0"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FE513A" w14:textId="5FA4A2BF" w:rsidR="00A17128" w:rsidRPr="00FF430B" w:rsidRDefault="00A17128" w:rsidP="00A17128">
            <w:pPr>
              <w:jc w:val="center"/>
              <w:rPr>
                <w:rFonts w:eastAsia="PMingLiU"/>
                <w:lang w:val="ro-MD" w:eastAsia="zh-CN"/>
              </w:rPr>
            </w:pPr>
            <w:r>
              <w:t xml:space="preserve"> 22</w:t>
            </w:r>
          </w:p>
        </w:tc>
        <w:tc>
          <w:tcPr>
            <w:tcW w:w="1654" w:type="dxa"/>
            <w:tcBorders>
              <w:top w:val="single" w:sz="4" w:space="0" w:color="auto"/>
              <w:left w:val="single" w:sz="4" w:space="0" w:color="auto"/>
              <w:bottom w:val="single" w:sz="4" w:space="0" w:color="auto"/>
              <w:right w:val="single" w:sz="4" w:space="0" w:color="auto"/>
            </w:tcBorders>
            <w:vAlign w:val="center"/>
          </w:tcPr>
          <w:p w14:paraId="4A046369" w14:textId="77777777" w:rsidR="00A17128" w:rsidRDefault="00A17128" w:rsidP="00A17128">
            <w:pPr>
              <w:rPr>
                <w:lang w:val="en-US"/>
              </w:rPr>
            </w:pPr>
            <w:r>
              <w:rPr>
                <w:lang w:val="en-US"/>
              </w:rPr>
              <w:t>Dl107</w:t>
            </w:r>
          </w:p>
          <w:p w14:paraId="217F255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5668DCF" w14:textId="77777777" w:rsidR="00A17128" w:rsidRDefault="00A17128" w:rsidP="00A17128">
            <w:pPr>
              <w:adjustRightInd w:val="0"/>
              <w:rPr>
                <w:lang w:val="en-US"/>
              </w:rPr>
            </w:pPr>
            <w:r w:rsidRPr="003A3C4F">
              <w:rPr>
                <w:lang w:val="en-US"/>
              </w:rPr>
              <w:t>Amorsarea suprafetelor straturilor de baza in vederea aplicarii unui strat de beton asfaltic, 0,3 l/m2</w:t>
            </w:r>
          </w:p>
          <w:p w14:paraId="25C7690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E14C16D" w14:textId="6A5B0FCB"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2D4D5FEB" w14:textId="4279D788" w:rsidR="00A17128" w:rsidRPr="00FF430B" w:rsidRDefault="00A17128" w:rsidP="00A17128">
            <w:pPr>
              <w:tabs>
                <w:tab w:val="left" w:pos="1134"/>
              </w:tabs>
              <w:ind w:left="720"/>
              <w:outlineLvl w:val="0"/>
              <w:rPr>
                <w:rFonts w:eastAsia="PMingLiU"/>
                <w:lang w:val="ro-MD" w:eastAsia="zh-CN"/>
              </w:rPr>
            </w:pPr>
            <w:r>
              <w:t>0,156</w:t>
            </w:r>
          </w:p>
        </w:tc>
      </w:tr>
      <w:tr w:rsidR="00A17128" w:rsidRPr="00EC30C2" w14:paraId="4ADE62C1"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00AAC41" w14:textId="574E4EC0" w:rsidR="00A17128" w:rsidRPr="00FF430B" w:rsidRDefault="00A17128" w:rsidP="00A17128">
            <w:pPr>
              <w:jc w:val="center"/>
              <w:rPr>
                <w:rFonts w:eastAsia="PMingLiU"/>
                <w:lang w:val="ro-MD" w:eastAsia="zh-CN"/>
              </w:rPr>
            </w:pPr>
            <w:r>
              <w:t xml:space="preserve"> 23</w:t>
            </w:r>
          </w:p>
        </w:tc>
        <w:tc>
          <w:tcPr>
            <w:tcW w:w="1654" w:type="dxa"/>
            <w:tcBorders>
              <w:top w:val="single" w:sz="4" w:space="0" w:color="auto"/>
              <w:left w:val="single" w:sz="4" w:space="0" w:color="auto"/>
              <w:bottom w:val="single" w:sz="4" w:space="0" w:color="auto"/>
              <w:right w:val="single" w:sz="4" w:space="0" w:color="auto"/>
            </w:tcBorders>
            <w:vAlign w:val="center"/>
          </w:tcPr>
          <w:p w14:paraId="72300D7D" w14:textId="77777777" w:rsidR="00A17128" w:rsidRDefault="00A17128" w:rsidP="00A17128">
            <w:pPr>
              <w:rPr>
                <w:lang w:val="en-US"/>
              </w:rPr>
            </w:pPr>
            <w:r>
              <w:rPr>
                <w:lang w:val="en-US"/>
              </w:rPr>
              <w:t>DB16H</w:t>
            </w:r>
          </w:p>
          <w:p w14:paraId="247F1866"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8826A46" w14:textId="77777777" w:rsidR="00A17128" w:rsidRDefault="00A17128" w:rsidP="00A17128">
            <w:pPr>
              <w:adjustRightInd w:val="0"/>
              <w:rPr>
                <w:lang w:val="en-US"/>
              </w:rPr>
            </w:pPr>
            <w:r w:rsidRPr="003A3C4F">
              <w:rPr>
                <w:lang w:val="en-US"/>
              </w:rPr>
              <w:t>Imbracaminte de beton asfaltic cu agregate marunte, executata la cald, in grosime de 4,0 cm, cu asternere mecanica (beton asfaltic pe baza de mastic bituminos BA 16 50/70)   norma la betonul asfaltic se aplica 0.097 t/m2</w:t>
            </w:r>
          </w:p>
          <w:p w14:paraId="3AD7D24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4AAC3BD" w14:textId="7E33CEA0"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2623EA40" w14:textId="248AD01B" w:rsidR="00A17128" w:rsidRPr="00FF430B" w:rsidRDefault="00A17128" w:rsidP="00A17128">
            <w:pPr>
              <w:tabs>
                <w:tab w:val="left" w:pos="1134"/>
              </w:tabs>
              <w:ind w:left="720"/>
              <w:outlineLvl w:val="0"/>
              <w:rPr>
                <w:rFonts w:eastAsia="PMingLiU"/>
                <w:lang w:val="ro-MD" w:eastAsia="zh-CN"/>
              </w:rPr>
            </w:pPr>
            <w:r>
              <w:t>520,000</w:t>
            </w:r>
          </w:p>
        </w:tc>
      </w:tr>
      <w:tr w:rsidR="00A17128" w:rsidRPr="00EC30C2" w14:paraId="085653D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07F6738" w14:textId="7C5E5892" w:rsidR="00A17128" w:rsidRPr="00FF430B" w:rsidRDefault="00A17128" w:rsidP="00A17128">
            <w:pPr>
              <w:jc w:val="center"/>
              <w:rPr>
                <w:rFonts w:eastAsia="PMingLiU"/>
                <w:lang w:val="ro-MD" w:eastAsia="zh-CN"/>
              </w:rPr>
            </w:pPr>
            <w:r>
              <w:t xml:space="preserve"> 24</w:t>
            </w:r>
          </w:p>
        </w:tc>
        <w:tc>
          <w:tcPr>
            <w:tcW w:w="1654" w:type="dxa"/>
            <w:tcBorders>
              <w:top w:val="single" w:sz="4" w:space="0" w:color="auto"/>
              <w:left w:val="single" w:sz="4" w:space="0" w:color="auto"/>
              <w:bottom w:val="single" w:sz="4" w:space="0" w:color="auto"/>
              <w:right w:val="single" w:sz="4" w:space="0" w:color="auto"/>
            </w:tcBorders>
            <w:vAlign w:val="center"/>
          </w:tcPr>
          <w:p w14:paraId="4A78E528" w14:textId="77777777" w:rsidR="00A17128" w:rsidRDefault="00A17128" w:rsidP="00A17128">
            <w:pPr>
              <w:rPr>
                <w:lang w:val="en-US"/>
              </w:rPr>
            </w:pPr>
            <w:r>
              <w:rPr>
                <w:lang w:val="en-US"/>
              </w:rPr>
              <w:t>DI115</w:t>
            </w:r>
          </w:p>
          <w:p w14:paraId="42A7B8C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AFBFCC9" w14:textId="77777777" w:rsidR="00A17128" w:rsidRDefault="00A17128" w:rsidP="00A17128">
            <w:pPr>
              <w:adjustRightInd w:val="0"/>
              <w:rPr>
                <w:lang w:val="en-US"/>
              </w:rPr>
            </w:pPr>
            <w:r w:rsidRPr="003A3C4F">
              <w:rPr>
                <w:lang w:val="en-US"/>
              </w:rPr>
              <w:t xml:space="preserve">Consolidarea acostamentelor cu un strat de piatra sparta de 10 cm </w:t>
            </w:r>
          </w:p>
          <w:p w14:paraId="376826D9"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1A71F09" w14:textId="501D68E9"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735E6BB1" w14:textId="134E8DD6" w:rsidR="00A17128" w:rsidRPr="00FF430B" w:rsidRDefault="00A17128" w:rsidP="00A17128">
            <w:pPr>
              <w:tabs>
                <w:tab w:val="left" w:pos="1134"/>
              </w:tabs>
              <w:ind w:left="720"/>
              <w:outlineLvl w:val="0"/>
              <w:rPr>
                <w:rFonts w:eastAsia="PMingLiU"/>
                <w:lang w:val="ro-MD" w:eastAsia="zh-CN"/>
              </w:rPr>
            </w:pPr>
            <w:r>
              <w:t>191,000</w:t>
            </w:r>
          </w:p>
        </w:tc>
      </w:tr>
      <w:tr w:rsidR="00A17128" w:rsidRPr="00EC30C2" w14:paraId="0E9E80B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2DA7621" w14:textId="47A40064" w:rsidR="00A17128" w:rsidRPr="00FF430B" w:rsidRDefault="00A17128" w:rsidP="00A17128">
            <w:pPr>
              <w:jc w:val="center"/>
              <w:rPr>
                <w:rFonts w:eastAsia="PMingLiU"/>
                <w:lang w:val="ro-MD" w:eastAsia="zh-CN"/>
              </w:rPr>
            </w:pPr>
            <w:r>
              <w:t xml:space="preserve"> 25</w:t>
            </w:r>
          </w:p>
        </w:tc>
        <w:tc>
          <w:tcPr>
            <w:tcW w:w="1654" w:type="dxa"/>
            <w:tcBorders>
              <w:top w:val="single" w:sz="4" w:space="0" w:color="auto"/>
              <w:left w:val="single" w:sz="4" w:space="0" w:color="auto"/>
              <w:bottom w:val="single" w:sz="4" w:space="0" w:color="auto"/>
              <w:right w:val="single" w:sz="4" w:space="0" w:color="auto"/>
            </w:tcBorders>
            <w:vAlign w:val="center"/>
          </w:tcPr>
          <w:p w14:paraId="79AFD843" w14:textId="77777777" w:rsidR="00A17128" w:rsidRDefault="00A17128" w:rsidP="00A17128">
            <w:pPr>
              <w:rPr>
                <w:lang w:val="en-US"/>
              </w:rPr>
            </w:pPr>
            <w:r>
              <w:rPr>
                <w:lang w:val="en-US"/>
              </w:rPr>
              <w:t>TsC03E1</w:t>
            </w:r>
          </w:p>
          <w:p w14:paraId="41F2BDD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A087DAB" w14:textId="77777777" w:rsidR="00A17128" w:rsidRDefault="00A17128" w:rsidP="00A17128">
            <w:pPr>
              <w:adjustRightInd w:val="0"/>
              <w:rPr>
                <w:lang w:val="en-US"/>
              </w:rPr>
            </w:pPr>
            <w:r w:rsidRPr="003A3C4F">
              <w:rPr>
                <w:lang w:val="en-US"/>
              </w:rPr>
              <w:t xml:space="preserve">Sapatura mecanica cu excavatorul de 0,40-0,70 mc, cu motor cu ardere interna si comanda hidraulica, in pamint cu umiditate naturala, descarcare in autovehicule teren catg. </w:t>
            </w:r>
            <w:r>
              <w:t>I- incarcarea solului vegetal</w:t>
            </w:r>
          </w:p>
          <w:p w14:paraId="1869794F"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15F98E1" w14:textId="62CA08B9"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6B78A6A9" w14:textId="7BBD87DB" w:rsidR="00A17128" w:rsidRPr="00FF430B" w:rsidRDefault="00A17128" w:rsidP="00A17128">
            <w:pPr>
              <w:tabs>
                <w:tab w:val="left" w:pos="1134"/>
              </w:tabs>
              <w:ind w:left="720"/>
              <w:outlineLvl w:val="0"/>
              <w:rPr>
                <w:rFonts w:eastAsia="PMingLiU"/>
                <w:lang w:val="ro-MD" w:eastAsia="zh-CN"/>
              </w:rPr>
            </w:pPr>
            <w:r>
              <w:t>0,173</w:t>
            </w:r>
          </w:p>
        </w:tc>
      </w:tr>
      <w:tr w:rsidR="00A17128" w:rsidRPr="00EC30C2" w14:paraId="531D3CC9"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1BC5506" w14:textId="3111D6EB" w:rsidR="00A17128" w:rsidRPr="00FF430B" w:rsidRDefault="00A17128" w:rsidP="00A17128">
            <w:pPr>
              <w:jc w:val="center"/>
              <w:rPr>
                <w:rFonts w:eastAsia="PMingLiU"/>
                <w:lang w:val="ro-MD" w:eastAsia="zh-CN"/>
              </w:rPr>
            </w:pPr>
            <w:r>
              <w:lastRenderedPageBreak/>
              <w:t xml:space="preserve"> 26</w:t>
            </w:r>
          </w:p>
        </w:tc>
        <w:tc>
          <w:tcPr>
            <w:tcW w:w="1654" w:type="dxa"/>
            <w:tcBorders>
              <w:top w:val="single" w:sz="4" w:space="0" w:color="auto"/>
              <w:left w:val="single" w:sz="4" w:space="0" w:color="auto"/>
              <w:bottom w:val="single" w:sz="4" w:space="0" w:color="auto"/>
              <w:right w:val="single" w:sz="4" w:space="0" w:color="auto"/>
            </w:tcBorders>
            <w:vAlign w:val="center"/>
          </w:tcPr>
          <w:p w14:paraId="146EC0AD" w14:textId="77777777" w:rsidR="00A17128" w:rsidRDefault="00A17128" w:rsidP="00A17128">
            <w:pPr>
              <w:rPr>
                <w:lang w:val="en-US"/>
              </w:rPr>
            </w:pPr>
            <w:r>
              <w:rPr>
                <w:lang w:val="en-US"/>
              </w:rPr>
              <w:t>TsI51A1</w:t>
            </w:r>
          </w:p>
          <w:p w14:paraId="6116CD0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7E27560" w14:textId="77777777" w:rsidR="00A17128" w:rsidRDefault="00A17128" w:rsidP="00A17128">
            <w:pPr>
              <w:adjustRightInd w:val="0"/>
              <w:rPr>
                <w:lang w:val="en-US"/>
              </w:rPr>
            </w:pPr>
            <w:r w:rsidRPr="003A3C4F">
              <w:rPr>
                <w:lang w:val="en-US"/>
              </w:rPr>
              <w:t>Transportarea pamintului cu autobasculanta de 10 t la distanta de: 0,5 km (k=0,92)</w:t>
            </w:r>
          </w:p>
          <w:p w14:paraId="42C362B9"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CAF385C" w14:textId="45BDDD7C"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49120381" w14:textId="1FE6B065" w:rsidR="00A17128" w:rsidRPr="00FF430B" w:rsidRDefault="00A17128" w:rsidP="00A17128">
            <w:pPr>
              <w:tabs>
                <w:tab w:val="left" w:pos="1134"/>
              </w:tabs>
              <w:ind w:left="720"/>
              <w:outlineLvl w:val="0"/>
              <w:rPr>
                <w:rFonts w:eastAsia="PMingLiU"/>
                <w:lang w:val="ro-MD" w:eastAsia="zh-CN"/>
              </w:rPr>
            </w:pPr>
            <w:r>
              <w:t>20,760</w:t>
            </w:r>
          </w:p>
        </w:tc>
      </w:tr>
      <w:tr w:rsidR="00A17128" w:rsidRPr="00EC30C2" w14:paraId="70762E5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3B1CB74" w14:textId="7009DE11" w:rsidR="00A17128" w:rsidRPr="00FF430B" w:rsidRDefault="00A17128" w:rsidP="00A17128">
            <w:pPr>
              <w:jc w:val="center"/>
              <w:rPr>
                <w:rFonts w:eastAsia="PMingLiU"/>
                <w:lang w:val="ro-MD" w:eastAsia="zh-CN"/>
              </w:rPr>
            </w:pPr>
            <w:r>
              <w:t xml:space="preserve"> 27</w:t>
            </w:r>
          </w:p>
        </w:tc>
        <w:tc>
          <w:tcPr>
            <w:tcW w:w="1654" w:type="dxa"/>
            <w:tcBorders>
              <w:top w:val="single" w:sz="4" w:space="0" w:color="auto"/>
              <w:left w:val="single" w:sz="4" w:space="0" w:color="auto"/>
              <w:bottom w:val="single" w:sz="4" w:space="0" w:color="auto"/>
              <w:right w:val="single" w:sz="4" w:space="0" w:color="auto"/>
            </w:tcBorders>
            <w:vAlign w:val="center"/>
          </w:tcPr>
          <w:p w14:paraId="4599280A" w14:textId="77777777" w:rsidR="00A17128" w:rsidRDefault="00A17128" w:rsidP="00A17128">
            <w:pPr>
              <w:rPr>
                <w:lang w:val="en-US"/>
              </w:rPr>
            </w:pPr>
            <w:r>
              <w:rPr>
                <w:lang w:val="en-US"/>
              </w:rPr>
              <w:t>TsC21A1</w:t>
            </w:r>
          </w:p>
          <w:p w14:paraId="76D6F236"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FA1D6D6" w14:textId="77777777" w:rsidR="00A17128" w:rsidRDefault="00A17128" w:rsidP="00A17128">
            <w:pPr>
              <w:adjustRightInd w:val="0"/>
              <w:rPr>
                <w:lang w:val="en-US"/>
              </w:rPr>
            </w:pPr>
            <w:r w:rsidRPr="003A3C4F">
              <w:rPr>
                <w:lang w:val="en-US"/>
              </w:rPr>
              <w:t xml:space="preserve">Sapatura mecanica cu autogreder de pina la 175 CP, inclusiv imprastierea pamintului la 10 m, in teren catg. </w:t>
            </w:r>
            <w:r>
              <w:t>I(amenajarea taluz si acostamente)</w:t>
            </w:r>
          </w:p>
          <w:p w14:paraId="2F16EFFD"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E0185D1" w14:textId="1EBB82FF"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3B7772A6" w14:textId="1A9D2D68" w:rsidR="00A17128" w:rsidRPr="00FF430B" w:rsidRDefault="00A17128" w:rsidP="00A17128">
            <w:pPr>
              <w:tabs>
                <w:tab w:val="left" w:pos="1134"/>
              </w:tabs>
              <w:ind w:left="720"/>
              <w:outlineLvl w:val="0"/>
              <w:rPr>
                <w:rFonts w:eastAsia="PMingLiU"/>
                <w:lang w:val="ro-MD" w:eastAsia="zh-CN"/>
              </w:rPr>
            </w:pPr>
            <w:r>
              <w:t>0,173</w:t>
            </w:r>
          </w:p>
        </w:tc>
      </w:tr>
      <w:tr w:rsidR="00A17128" w:rsidRPr="00EC30C2" w14:paraId="7773E1C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DC5F87" w14:textId="1AE3AE2C" w:rsidR="00A17128" w:rsidRPr="00FF430B" w:rsidRDefault="00A17128" w:rsidP="00A17128">
            <w:pPr>
              <w:jc w:val="center"/>
              <w:rPr>
                <w:rFonts w:eastAsia="PMingLiU"/>
                <w:lang w:val="ro-MD" w:eastAsia="zh-CN"/>
              </w:rPr>
            </w:pPr>
            <w:r>
              <w:t xml:space="preserve"> 28</w:t>
            </w:r>
          </w:p>
        </w:tc>
        <w:tc>
          <w:tcPr>
            <w:tcW w:w="1654" w:type="dxa"/>
            <w:tcBorders>
              <w:top w:val="single" w:sz="4" w:space="0" w:color="auto"/>
              <w:left w:val="single" w:sz="4" w:space="0" w:color="auto"/>
              <w:bottom w:val="single" w:sz="4" w:space="0" w:color="auto"/>
              <w:right w:val="single" w:sz="4" w:space="0" w:color="auto"/>
            </w:tcBorders>
            <w:vAlign w:val="center"/>
          </w:tcPr>
          <w:p w14:paraId="2B9D9B16" w14:textId="77777777" w:rsidR="00A17128" w:rsidRDefault="00A17128" w:rsidP="00A17128">
            <w:pPr>
              <w:rPr>
                <w:lang w:val="en-US"/>
              </w:rPr>
            </w:pPr>
            <w:r>
              <w:rPr>
                <w:lang w:val="en-US"/>
              </w:rPr>
              <w:t>TsE05A</w:t>
            </w:r>
          </w:p>
          <w:p w14:paraId="2149803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853714F" w14:textId="77777777" w:rsidR="00A17128" w:rsidRDefault="00A17128" w:rsidP="00A17128">
            <w:pPr>
              <w:adjustRightInd w:val="0"/>
              <w:rPr>
                <w:lang w:val="en-US"/>
              </w:rPr>
            </w:pPr>
            <w:r w:rsidRPr="003A3C4F">
              <w:rPr>
                <w:lang w:val="en-US"/>
              </w:rPr>
              <w:t xml:space="preserve">Nivelarea cu autogreder de pina la 175 CP a suprafetei terenului natural si a platformelor de terasamente, prin taierea damburilor si deplasarea in goluri a pamintului sapat in teren catg. </w:t>
            </w:r>
            <w:r>
              <w:t>I</w:t>
            </w:r>
          </w:p>
          <w:p w14:paraId="1BC833A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A71FD5E" w14:textId="142EC722"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3211FF17" w14:textId="619A1840" w:rsidR="00A17128" w:rsidRPr="00FF430B" w:rsidRDefault="00A17128" w:rsidP="00A17128">
            <w:pPr>
              <w:tabs>
                <w:tab w:val="left" w:pos="1134"/>
              </w:tabs>
              <w:ind w:left="720"/>
              <w:outlineLvl w:val="0"/>
              <w:rPr>
                <w:rFonts w:eastAsia="PMingLiU"/>
                <w:lang w:val="ro-MD" w:eastAsia="zh-CN"/>
              </w:rPr>
            </w:pPr>
            <w:r>
              <w:t>1,730</w:t>
            </w:r>
          </w:p>
        </w:tc>
      </w:tr>
      <w:tr w:rsidR="00A17128" w:rsidRPr="00EC30C2" w14:paraId="1C995FB9"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A999FC" w14:textId="6FA1323A" w:rsidR="00A17128" w:rsidRPr="00FF430B" w:rsidRDefault="00A17128" w:rsidP="00A17128">
            <w:pPr>
              <w:jc w:val="center"/>
              <w:rPr>
                <w:rFonts w:eastAsia="PMingLiU"/>
                <w:lang w:val="ro-MD" w:eastAsia="zh-CN"/>
              </w:rPr>
            </w:pPr>
            <w:r>
              <w:t xml:space="preserve"> 29</w:t>
            </w:r>
          </w:p>
        </w:tc>
        <w:tc>
          <w:tcPr>
            <w:tcW w:w="1654" w:type="dxa"/>
            <w:tcBorders>
              <w:top w:val="single" w:sz="4" w:space="0" w:color="auto"/>
              <w:left w:val="single" w:sz="4" w:space="0" w:color="auto"/>
              <w:bottom w:val="single" w:sz="4" w:space="0" w:color="auto"/>
              <w:right w:val="single" w:sz="4" w:space="0" w:color="auto"/>
            </w:tcBorders>
            <w:vAlign w:val="center"/>
          </w:tcPr>
          <w:p w14:paraId="1610D941" w14:textId="77777777" w:rsidR="00A17128" w:rsidRDefault="00A17128" w:rsidP="00A17128">
            <w:pPr>
              <w:rPr>
                <w:lang w:val="en-US"/>
              </w:rPr>
            </w:pPr>
            <w:r>
              <w:rPr>
                <w:lang w:val="en-US"/>
              </w:rPr>
              <w:t>TsH09C</w:t>
            </w:r>
          </w:p>
          <w:p w14:paraId="0C853AC8"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F6B4198" w14:textId="77777777" w:rsidR="00A17128" w:rsidRDefault="00A17128" w:rsidP="00A17128">
            <w:pPr>
              <w:adjustRightInd w:val="0"/>
              <w:rPr>
                <w:lang w:val="en-US"/>
              </w:rPr>
            </w:pPr>
            <w:r>
              <w:t>Semanarea gazonului pe suprafetele taluzelor cu 1 kg saminta pe 100 mp</w:t>
            </w:r>
          </w:p>
          <w:p w14:paraId="6E2CC32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647875C" w14:textId="70C039C9"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4120A652" w14:textId="1975BE7F" w:rsidR="00A17128" w:rsidRPr="00FF430B" w:rsidRDefault="00A17128" w:rsidP="00A17128">
            <w:pPr>
              <w:tabs>
                <w:tab w:val="left" w:pos="1134"/>
              </w:tabs>
              <w:ind w:left="720"/>
              <w:outlineLvl w:val="0"/>
              <w:rPr>
                <w:rFonts w:eastAsia="PMingLiU"/>
                <w:lang w:val="ro-MD" w:eastAsia="zh-CN"/>
              </w:rPr>
            </w:pPr>
            <w:r>
              <w:t>1,730</w:t>
            </w:r>
          </w:p>
        </w:tc>
      </w:tr>
      <w:tr w:rsidR="00A17128" w:rsidRPr="00EC30C2" w14:paraId="0F678C0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2F9FE12" w14:textId="5519C5F5" w:rsidR="00A17128" w:rsidRPr="00FF430B" w:rsidRDefault="00A17128" w:rsidP="00A17128">
            <w:pPr>
              <w:jc w:val="center"/>
              <w:rPr>
                <w:rFonts w:eastAsia="PMingLiU"/>
                <w:lang w:val="ro-MD" w:eastAsia="zh-CN"/>
              </w:rPr>
            </w:pPr>
            <w:r>
              <w:t xml:space="preserve"> 30</w:t>
            </w:r>
          </w:p>
        </w:tc>
        <w:tc>
          <w:tcPr>
            <w:tcW w:w="1654" w:type="dxa"/>
            <w:tcBorders>
              <w:top w:val="single" w:sz="4" w:space="0" w:color="auto"/>
              <w:left w:val="single" w:sz="4" w:space="0" w:color="auto"/>
              <w:bottom w:val="single" w:sz="4" w:space="0" w:color="auto"/>
              <w:right w:val="single" w:sz="4" w:space="0" w:color="auto"/>
            </w:tcBorders>
            <w:vAlign w:val="center"/>
          </w:tcPr>
          <w:p w14:paraId="58CC2E34" w14:textId="77777777" w:rsidR="00A17128" w:rsidRDefault="00A17128" w:rsidP="00A17128">
            <w:pPr>
              <w:rPr>
                <w:lang w:val="en-US"/>
              </w:rPr>
            </w:pPr>
            <w:r>
              <w:rPr>
                <w:lang w:val="en-US"/>
              </w:rPr>
              <w:t>TsH12B</w:t>
            </w:r>
          </w:p>
          <w:p w14:paraId="0B94C56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C1577CE" w14:textId="77777777" w:rsidR="00A17128" w:rsidRDefault="00A17128" w:rsidP="00A17128">
            <w:pPr>
              <w:adjustRightInd w:val="0"/>
              <w:rPr>
                <w:lang w:val="en-US"/>
              </w:rPr>
            </w:pPr>
            <w:r w:rsidRPr="003A3C4F">
              <w:rPr>
                <w:lang w:val="en-US"/>
              </w:rPr>
              <w:t>Udarea suprafetelor cu furtunul de la cisterna</w:t>
            </w:r>
          </w:p>
          <w:p w14:paraId="65665B48"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2C8C8F4" w14:textId="4EA1D76D"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0BD1EC6B" w14:textId="31D25647" w:rsidR="00A17128" w:rsidRPr="00FF430B" w:rsidRDefault="00A17128" w:rsidP="00A17128">
            <w:pPr>
              <w:tabs>
                <w:tab w:val="left" w:pos="1134"/>
              </w:tabs>
              <w:ind w:left="720"/>
              <w:outlineLvl w:val="0"/>
              <w:rPr>
                <w:rFonts w:eastAsia="PMingLiU"/>
                <w:lang w:val="ro-MD" w:eastAsia="zh-CN"/>
              </w:rPr>
            </w:pPr>
            <w:r>
              <w:t>1,730</w:t>
            </w:r>
          </w:p>
        </w:tc>
      </w:tr>
      <w:tr w:rsidR="00A17128" w:rsidRPr="00EC30C2" w14:paraId="23448190" w14:textId="77777777" w:rsidTr="0051372E">
        <w:trPr>
          <w:trHeight w:val="407"/>
        </w:trPr>
        <w:tc>
          <w:tcPr>
            <w:tcW w:w="656" w:type="dxa"/>
            <w:tcBorders>
              <w:top w:val="single" w:sz="4" w:space="0" w:color="auto"/>
              <w:left w:val="single" w:sz="4" w:space="0" w:color="auto"/>
              <w:bottom w:val="single" w:sz="4" w:space="0" w:color="auto"/>
              <w:right w:val="single" w:sz="4" w:space="0" w:color="auto"/>
            </w:tcBorders>
          </w:tcPr>
          <w:p w14:paraId="1274BDFF" w14:textId="6D44A7EC" w:rsidR="00A17128" w:rsidRPr="00FF430B" w:rsidRDefault="00A17128" w:rsidP="00A17128">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23A9890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7DEB0988" w14:textId="77777777" w:rsidR="00A17128" w:rsidRPr="007F2714" w:rsidRDefault="00A17128" w:rsidP="00A17128">
            <w:pPr>
              <w:rPr>
                <w:b/>
                <w:bCs/>
                <w:sz w:val="22"/>
                <w:szCs w:val="22"/>
                <w:lang w:val="en-US"/>
              </w:rPr>
            </w:pPr>
            <w:r>
              <w:rPr>
                <w:b/>
                <w:bCs/>
                <w:sz w:val="22"/>
                <w:szCs w:val="22"/>
                <w:lang w:val="en-US"/>
              </w:rPr>
              <w:t xml:space="preserve">Capitolul </w:t>
            </w:r>
            <w:r w:rsidRPr="003A3C4F">
              <w:rPr>
                <w:b/>
                <w:bCs/>
                <w:sz w:val="22"/>
                <w:szCs w:val="22"/>
                <w:lang w:val="en-US"/>
              </w:rPr>
              <w:t xml:space="preserve">4. Lucrari pentru siguranta circulatiei rutiere  </w:t>
            </w:r>
          </w:p>
          <w:p w14:paraId="39F982A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3416A068"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631477CB"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5BF938E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62B2A7C" w14:textId="3CD9AFE6" w:rsidR="00A17128" w:rsidRPr="00FF430B" w:rsidRDefault="00A17128" w:rsidP="00A17128">
            <w:pPr>
              <w:jc w:val="center"/>
              <w:rPr>
                <w:rFonts w:eastAsia="PMingLiU"/>
                <w:lang w:val="ro-MD" w:eastAsia="zh-CN"/>
              </w:rPr>
            </w:pPr>
            <w:r>
              <w:t>31</w:t>
            </w:r>
          </w:p>
        </w:tc>
        <w:tc>
          <w:tcPr>
            <w:tcW w:w="1654" w:type="dxa"/>
            <w:tcBorders>
              <w:top w:val="single" w:sz="4" w:space="0" w:color="auto"/>
              <w:left w:val="single" w:sz="4" w:space="0" w:color="auto"/>
              <w:bottom w:val="single" w:sz="4" w:space="0" w:color="auto"/>
              <w:right w:val="single" w:sz="4" w:space="0" w:color="auto"/>
            </w:tcBorders>
            <w:vAlign w:val="center"/>
          </w:tcPr>
          <w:p w14:paraId="063DF063" w14:textId="77777777" w:rsidR="00A17128" w:rsidRDefault="00A17128" w:rsidP="00A17128">
            <w:pPr>
              <w:rPr>
                <w:lang w:val="en-US"/>
              </w:rPr>
            </w:pPr>
            <w:r>
              <w:rPr>
                <w:lang w:val="en-US"/>
              </w:rPr>
              <w:t>DF18A</w:t>
            </w:r>
          </w:p>
          <w:p w14:paraId="1109A13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13BB3AD" w14:textId="77777777" w:rsidR="00A17128" w:rsidRDefault="00A17128" w:rsidP="00A17128">
            <w:pPr>
              <w:adjustRightInd w:val="0"/>
              <w:rPr>
                <w:lang w:val="en-US"/>
              </w:rPr>
            </w:pPr>
            <w:r w:rsidRPr="003A3C4F">
              <w:rPr>
                <w:lang w:val="en-US"/>
              </w:rPr>
              <w:t>Plantarea stilpilor pentru indicatoare pentru circulatie rutiera din metal, confectionati industrial (SM 2.35)</w:t>
            </w:r>
          </w:p>
          <w:p w14:paraId="397B012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EE892F5" w14:textId="3A689FAE" w:rsidR="00A17128" w:rsidRPr="001E611C" w:rsidRDefault="00A17128" w:rsidP="001E611C">
            <w:pPr>
              <w:tabs>
                <w:tab w:val="left" w:pos="1134"/>
              </w:tabs>
              <w:jc w:val="center"/>
              <w:outlineLvl w:val="0"/>
              <w:rPr>
                <w:rFonts w:eastAsia="PMingLiU"/>
                <w:lang w:val="ro-MD" w:eastAsia="zh-CN"/>
              </w:rPr>
            </w:pPr>
            <w:r w:rsidRPr="001E611C">
              <w:t>buc</w:t>
            </w:r>
          </w:p>
        </w:tc>
        <w:tc>
          <w:tcPr>
            <w:tcW w:w="2254" w:type="dxa"/>
            <w:tcBorders>
              <w:top w:val="single" w:sz="4" w:space="0" w:color="auto"/>
              <w:left w:val="single" w:sz="4" w:space="0" w:color="auto"/>
              <w:bottom w:val="single" w:sz="4" w:space="0" w:color="auto"/>
              <w:right w:val="single" w:sz="4" w:space="0" w:color="auto"/>
            </w:tcBorders>
            <w:vAlign w:val="center"/>
          </w:tcPr>
          <w:p w14:paraId="7B5A8DA7" w14:textId="5AC2BA04" w:rsidR="00A17128" w:rsidRPr="00FF430B" w:rsidRDefault="00A17128" w:rsidP="00A17128">
            <w:pPr>
              <w:tabs>
                <w:tab w:val="left" w:pos="1134"/>
              </w:tabs>
              <w:ind w:left="720"/>
              <w:outlineLvl w:val="0"/>
              <w:rPr>
                <w:rFonts w:eastAsia="PMingLiU"/>
                <w:lang w:val="ro-MD" w:eastAsia="zh-CN"/>
              </w:rPr>
            </w:pPr>
            <w:r>
              <w:t>1,000</w:t>
            </w:r>
          </w:p>
        </w:tc>
      </w:tr>
      <w:tr w:rsidR="00A17128" w:rsidRPr="00EC30C2" w14:paraId="18D5B7C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308CBDD" w14:textId="7B670331" w:rsidR="00A17128" w:rsidRPr="00FF430B" w:rsidRDefault="00A17128" w:rsidP="00A17128">
            <w:pPr>
              <w:jc w:val="center"/>
              <w:rPr>
                <w:rFonts w:eastAsia="PMingLiU"/>
                <w:lang w:val="ro-MD" w:eastAsia="zh-CN"/>
              </w:rPr>
            </w:pPr>
            <w:r>
              <w:t xml:space="preserve"> 32</w:t>
            </w:r>
          </w:p>
        </w:tc>
        <w:tc>
          <w:tcPr>
            <w:tcW w:w="1654" w:type="dxa"/>
            <w:tcBorders>
              <w:top w:val="single" w:sz="4" w:space="0" w:color="auto"/>
              <w:left w:val="single" w:sz="4" w:space="0" w:color="auto"/>
              <w:bottom w:val="single" w:sz="4" w:space="0" w:color="auto"/>
              <w:right w:val="single" w:sz="4" w:space="0" w:color="auto"/>
            </w:tcBorders>
            <w:vAlign w:val="center"/>
          </w:tcPr>
          <w:p w14:paraId="39F2638A" w14:textId="77777777" w:rsidR="00A17128" w:rsidRDefault="00A17128" w:rsidP="00A17128">
            <w:pPr>
              <w:rPr>
                <w:lang w:val="en-US"/>
              </w:rPr>
            </w:pPr>
            <w:r>
              <w:rPr>
                <w:lang w:val="en-US"/>
              </w:rPr>
              <w:t>DF19A</w:t>
            </w:r>
          </w:p>
          <w:p w14:paraId="03819DE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2E17EF9" w14:textId="77777777" w:rsidR="00A17128" w:rsidRDefault="00A17128" w:rsidP="00A17128">
            <w:pPr>
              <w:adjustRightInd w:val="0"/>
              <w:rPr>
                <w:lang w:val="en-US"/>
              </w:rPr>
            </w:pPr>
            <w:r w:rsidRPr="003A3C4F">
              <w:rPr>
                <w:lang w:val="en-US"/>
              </w:rPr>
              <w:t>Montarea indicatoarelor pentru circulatie rutiera din tabla din otel sau aluminiu pe un stilp gata plantat - indicatoare   A900</w:t>
            </w:r>
          </w:p>
          <w:p w14:paraId="1E9263E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10EA6D6" w14:textId="3FD0E821" w:rsidR="00A17128" w:rsidRPr="001E611C" w:rsidRDefault="00A17128" w:rsidP="001E611C">
            <w:pPr>
              <w:tabs>
                <w:tab w:val="left" w:pos="1134"/>
              </w:tabs>
              <w:jc w:val="center"/>
              <w:outlineLvl w:val="0"/>
              <w:rPr>
                <w:rFonts w:eastAsia="PMingLiU"/>
                <w:lang w:val="ro-MD" w:eastAsia="zh-CN"/>
              </w:rPr>
            </w:pPr>
            <w:r w:rsidRPr="001E611C">
              <w:t>buc</w:t>
            </w:r>
          </w:p>
        </w:tc>
        <w:tc>
          <w:tcPr>
            <w:tcW w:w="2254" w:type="dxa"/>
            <w:tcBorders>
              <w:top w:val="single" w:sz="4" w:space="0" w:color="auto"/>
              <w:left w:val="single" w:sz="4" w:space="0" w:color="auto"/>
              <w:bottom w:val="single" w:sz="4" w:space="0" w:color="auto"/>
              <w:right w:val="single" w:sz="4" w:space="0" w:color="auto"/>
            </w:tcBorders>
            <w:vAlign w:val="center"/>
          </w:tcPr>
          <w:p w14:paraId="5A235737" w14:textId="4C661361" w:rsidR="00A17128" w:rsidRPr="00FF430B" w:rsidRDefault="00A17128" w:rsidP="00A17128">
            <w:pPr>
              <w:tabs>
                <w:tab w:val="left" w:pos="1134"/>
              </w:tabs>
              <w:ind w:left="720"/>
              <w:outlineLvl w:val="0"/>
              <w:rPr>
                <w:rFonts w:eastAsia="PMingLiU"/>
                <w:lang w:val="ro-MD" w:eastAsia="zh-CN"/>
              </w:rPr>
            </w:pPr>
            <w:r>
              <w:t>1,000</w:t>
            </w:r>
          </w:p>
        </w:tc>
      </w:tr>
      <w:tr w:rsidR="00A17128" w:rsidRPr="00EC30C2" w14:paraId="346FA8F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9F7AB6D" w14:textId="77777777" w:rsidR="00A17128" w:rsidRPr="00FF430B" w:rsidRDefault="00A17128" w:rsidP="00A17128">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D784A8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AD07715" w14:textId="24E0EEBE" w:rsidR="00A17128" w:rsidRPr="00A17128" w:rsidRDefault="00A17128" w:rsidP="00A17128">
            <w:pPr>
              <w:tabs>
                <w:tab w:val="left" w:pos="1134"/>
              </w:tabs>
              <w:jc w:val="center"/>
              <w:outlineLvl w:val="0"/>
              <w:rPr>
                <w:rFonts w:eastAsia="PMingLiU"/>
                <w:lang w:val="ro-MD" w:eastAsia="zh-CN"/>
              </w:rPr>
            </w:pPr>
            <w:r w:rsidRPr="00A17128">
              <w:rPr>
                <w:b/>
                <w:bCs/>
                <w:lang w:val="en-US"/>
              </w:rPr>
              <w:t>Reabilitarea unor portiuni de drum din s. Cocieri, r-nul Dubasari (str.Livezilor, 1).</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A755080"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519DF93E"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41849253" w14:textId="77777777" w:rsidTr="00C86D1F">
        <w:trPr>
          <w:trHeight w:val="407"/>
        </w:trPr>
        <w:tc>
          <w:tcPr>
            <w:tcW w:w="656" w:type="dxa"/>
            <w:tcBorders>
              <w:top w:val="single" w:sz="4" w:space="0" w:color="auto"/>
              <w:left w:val="single" w:sz="4" w:space="0" w:color="auto"/>
              <w:bottom w:val="single" w:sz="4" w:space="0" w:color="auto"/>
              <w:right w:val="single" w:sz="4" w:space="0" w:color="auto"/>
            </w:tcBorders>
          </w:tcPr>
          <w:p w14:paraId="3AB13B8F" w14:textId="77777777" w:rsidR="00A17128" w:rsidRPr="00FF430B" w:rsidRDefault="00A17128" w:rsidP="00A17128">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3C46A92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18E63166" w14:textId="77777777" w:rsidR="00A17128" w:rsidRPr="007F2714" w:rsidRDefault="00A17128" w:rsidP="00A17128">
            <w:pPr>
              <w:rPr>
                <w:b/>
                <w:bCs/>
                <w:sz w:val="22"/>
                <w:szCs w:val="22"/>
                <w:lang w:val="en-US"/>
              </w:rPr>
            </w:pPr>
            <w:r>
              <w:rPr>
                <w:b/>
                <w:bCs/>
                <w:sz w:val="22"/>
                <w:szCs w:val="22"/>
                <w:lang w:val="en-US"/>
              </w:rPr>
              <w:t xml:space="preserve">Capitolul </w:t>
            </w:r>
            <w:r w:rsidRPr="00B40365">
              <w:rPr>
                <w:b/>
                <w:bCs/>
                <w:sz w:val="22"/>
                <w:szCs w:val="22"/>
              </w:rPr>
              <w:t>1. Lucrari de  terasamente</w:t>
            </w:r>
          </w:p>
          <w:p w14:paraId="7DD40C9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4AF3EB60"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0A9998B8"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7DEAD18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5EE5EEF" w14:textId="5201E734" w:rsidR="00A17128" w:rsidRPr="00FF430B" w:rsidRDefault="00A17128" w:rsidP="00A17128">
            <w:pPr>
              <w:jc w:val="center"/>
              <w:rPr>
                <w:rFonts w:eastAsia="PMingLiU"/>
                <w:lang w:val="ro-MD" w:eastAsia="zh-CN"/>
              </w:rPr>
            </w:pPr>
            <w:r>
              <w:t>1</w:t>
            </w:r>
          </w:p>
        </w:tc>
        <w:tc>
          <w:tcPr>
            <w:tcW w:w="1654" w:type="dxa"/>
            <w:tcBorders>
              <w:top w:val="single" w:sz="4" w:space="0" w:color="auto"/>
              <w:left w:val="single" w:sz="4" w:space="0" w:color="auto"/>
              <w:bottom w:val="single" w:sz="4" w:space="0" w:color="auto"/>
              <w:right w:val="single" w:sz="4" w:space="0" w:color="auto"/>
            </w:tcBorders>
            <w:vAlign w:val="center"/>
          </w:tcPr>
          <w:p w14:paraId="2E0F84DE" w14:textId="77777777" w:rsidR="00A17128" w:rsidRDefault="00A17128" w:rsidP="00A17128">
            <w:pPr>
              <w:rPr>
                <w:lang w:val="en-US"/>
              </w:rPr>
            </w:pPr>
            <w:r>
              <w:rPr>
                <w:lang w:val="en-US"/>
              </w:rPr>
              <w:t>TsC03A1</w:t>
            </w:r>
          </w:p>
          <w:p w14:paraId="74BCB61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468FD5C" w14:textId="77777777" w:rsidR="00A17128" w:rsidRDefault="00A17128" w:rsidP="00A17128">
            <w:pPr>
              <w:adjustRightInd w:val="0"/>
              <w:rPr>
                <w:lang w:val="en-US"/>
              </w:rPr>
            </w:pPr>
            <w:r w:rsidRPr="002D56D6">
              <w:rPr>
                <w:lang w:val="en-US"/>
              </w:rPr>
              <w:t xml:space="preserve">Sapatura mecanica cu excavatorul de 0,40-0,70 mc, cu motor cu ardere interna si comanda hidraulica, in pamint cu umiditate naturala, descarcare in depozit teren catg. </w:t>
            </w:r>
            <w:r>
              <w:t>I</w:t>
            </w:r>
          </w:p>
          <w:p w14:paraId="06A16958"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9530D3D" w14:textId="6ACC7B8D"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022FC6D0" w14:textId="41ACB4DA" w:rsidR="00A17128" w:rsidRPr="00FF430B" w:rsidRDefault="00A17128" w:rsidP="00A17128">
            <w:pPr>
              <w:tabs>
                <w:tab w:val="left" w:pos="1134"/>
              </w:tabs>
              <w:ind w:left="720"/>
              <w:outlineLvl w:val="0"/>
              <w:rPr>
                <w:rFonts w:eastAsia="PMingLiU"/>
                <w:lang w:val="ro-MD" w:eastAsia="zh-CN"/>
              </w:rPr>
            </w:pPr>
            <w:r>
              <w:t>0,800</w:t>
            </w:r>
          </w:p>
        </w:tc>
      </w:tr>
      <w:tr w:rsidR="00A17128" w:rsidRPr="00EC30C2" w14:paraId="0EEE350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75428C" w14:textId="19A2E6F0" w:rsidR="00A17128" w:rsidRPr="00FF430B" w:rsidRDefault="00A17128" w:rsidP="00A17128">
            <w:pPr>
              <w:jc w:val="center"/>
              <w:rPr>
                <w:rFonts w:eastAsia="PMingLiU"/>
                <w:lang w:val="ro-MD" w:eastAsia="zh-CN"/>
              </w:rPr>
            </w:pPr>
            <w: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14:paraId="19825391" w14:textId="77777777" w:rsidR="00A17128" w:rsidRDefault="00A17128" w:rsidP="00A17128">
            <w:pPr>
              <w:rPr>
                <w:lang w:val="en-US"/>
              </w:rPr>
            </w:pPr>
            <w:r>
              <w:rPr>
                <w:lang w:val="en-US"/>
              </w:rPr>
              <w:t>TsC03E1</w:t>
            </w:r>
          </w:p>
          <w:p w14:paraId="1186D43F"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7CC9501" w14:textId="77777777" w:rsidR="00A17128" w:rsidRDefault="00A17128" w:rsidP="00A17128">
            <w:pPr>
              <w:adjustRightInd w:val="0"/>
              <w:rPr>
                <w:lang w:val="en-US"/>
              </w:rPr>
            </w:pPr>
            <w:r w:rsidRPr="002D56D6">
              <w:rPr>
                <w:lang w:val="en-US"/>
              </w:rPr>
              <w:t xml:space="preserve">Sapatura mecanica cu excavatorul de 0,40-0,70 mc, cu motor cu ardere interna si comanda hidraulica, in pamint cu umiditate naturala, descarcare in autovehicule teren catg. </w:t>
            </w:r>
            <w:r>
              <w:t>I- incarcarea solului vegetal</w:t>
            </w:r>
          </w:p>
          <w:p w14:paraId="7C893120"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62E9A54" w14:textId="3E7D0B19" w:rsidR="00A17128" w:rsidRPr="001E611C" w:rsidRDefault="00A17128" w:rsidP="001E611C">
            <w:pPr>
              <w:tabs>
                <w:tab w:val="left" w:pos="1134"/>
              </w:tabs>
              <w:jc w:val="center"/>
              <w:outlineLvl w:val="0"/>
              <w:rPr>
                <w:rFonts w:eastAsia="PMingLiU"/>
                <w:lang w:val="ro-MD" w:eastAsia="zh-CN"/>
              </w:rPr>
            </w:pPr>
            <w:r w:rsidRPr="001E611C">
              <w:lastRenderedPageBreak/>
              <w:t>100 m3</w:t>
            </w:r>
          </w:p>
        </w:tc>
        <w:tc>
          <w:tcPr>
            <w:tcW w:w="2254" w:type="dxa"/>
            <w:tcBorders>
              <w:top w:val="single" w:sz="4" w:space="0" w:color="auto"/>
              <w:left w:val="single" w:sz="4" w:space="0" w:color="auto"/>
              <w:bottom w:val="single" w:sz="4" w:space="0" w:color="auto"/>
              <w:right w:val="single" w:sz="4" w:space="0" w:color="auto"/>
            </w:tcBorders>
            <w:vAlign w:val="center"/>
          </w:tcPr>
          <w:p w14:paraId="34E34C2D" w14:textId="5E1F9FB6" w:rsidR="00A17128" w:rsidRPr="00FF430B" w:rsidRDefault="00A17128" w:rsidP="00A17128">
            <w:pPr>
              <w:tabs>
                <w:tab w:val="left" w:pos="1134"/>
              </w:tabs>
              <w:ind w:left="720"/>
              <w:outlineLvl w:val="0"/>
              <w:rPr>
                <w:rFonts w:eastAsia="PMingLiU"/>
                <w:lang w:val="ro-MD" w:eastAsia="zh-CN"/>
              </w:rPr>
            </w:pPr>
            <w:r>
              <w:t>0,800</w:t>
            </w:r>
          </w:p>
        </w:tc>
      </w:tr>
      <w:tr w:rsidR="00A17128" w:rsidRPr="00EC30C2" w14:paraId="525162A2"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37485AF" w14:textId="7E3EFCF4" w:rsidR="00A17128" w:rsidRPr="00FF430B" w:rsidRDefault="00A17128" w:rsidP="00A17128">
            <w:pPr>
              <w:jc w:val="center"/>
              <w:rPr>
                <w:rFonts w:eastAsia="PMingLiU"/>
                <w:lang w:val="ro-MD" w:eastAsia="zh-CN"/>
              </w:rPr>
            </w:pPr>
            <w: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14:paraId="517B15CD" w14:textId="77777777" w:rsidR="00A17128" w:rsidRDefault="00A17128" w:rsidP="00A17128">
            <w:pPr>
              <w:rPr>
                <w:lang w:val="en-US"/>
              </w:rPr>
            </w:pPr>
            <w:r>
              <w:rPr>
                <w:lang w:val="en-US"/>
              </w:rPr>
              <w:t>TsI51A1</w:t>
            </w:r>
          </w:p>
          <w:p w14:paraId="0839835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A00285E" w14:textId="77777777" w:rsidR="00A17128" w:rsidRDefault="00A17128" w:rsidP="00A17128">
            <w:pPr>
              <w:adjustRightInd w:val="0"/>
              <w:rPr>
                <w:lang w:val="en-US"/>
              </w:rPr>
            </w:pPr>
            <w:r w:rsidRPr="002D56D6">
              <w:rPr>
                <w:lang w:val="en-US"/>
              </w:rPr>
              <w:t>Transportarea pamintului cu autobasculanta de 10 t la distanta de: 0,5 km  (k=0,92)</w:t>
            </w:r>
          </w:p>
          <w:p w14:paraId="217132C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EB57AF3" w14:textId="7319A89D"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633A6569" w14:textId="3A6682A6" w:rsidR="00A17128" w:rsidRPr="00FF430B" w:rsidRDefault="00A17128" w:rsidP="00A17128">
            <w:pPr>
              <w:tabs>
                <w:tab w:val="left" w:pos="1134"/>
              </w:tabs>
              <w:ind w:left="720"/>
              <w:outlineLvl w:val="0"/>
              <w:rPr>
                <w:rFonts w:eastAsia="PMingLiU"/>
                <w:lang w:val="ro-MD" w:eastAsia="zh-CN"/>
              </w:rPr>
            </w:pPr>
            <w:r>
              <w:t>96,000</w:t>
            </w:r>
          </w:p>
        </w:tc>
      </w:tr>
      <w:tr w:rsidR="00A17128" w:rsidRPr="00EC30C2" w14:paraId="5944AFD9"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741B380" w14:textId="09AEFEA3" w:rsidR="00A17128" w:rsidRPr="00FF430B" w:rsidRDefault="00A17128" w:rsidP="00A17128">
            <w:pPr>
              <w:jc w:val="center"/>
              <w:rPr>
                <w:rFonts w:eastAsia="PMingLiU"/>
                <w:lang w:val="ro-MD" w:eastAsia="zh-CN"/>
              </w:rPr>
            </w:pPr>
            <w:r>
              <w:t xml:space="preserve"> 4</w:t>
            </w:r>
          </w:p>
        </w:tc>
        <w:tc>
          <w:tcPr>
            <w:tcW w:w="1654" w:type="dxa"/>
            <w:tcBorders>
              <w:top w:val="single" w:sz="4" w:space="0" w:color="auto"/>
              <w:left w:val="single" w:sz="4" w:space="0" w:color="auto"/>
              <w:bottom w:val="single" w:sz="4" w:space="0" w:color="auto"/>
              <w:right w:val="single" w:sz="4" w:space="0" w:color="auto"/>
            </w:tcBorders>
            <w:vAlign w:val="center"/>
          </w:tcPr>
          <w:p w14:paraId="196B6F03" w14:textId="77777777" w:rsidR="00A17128" w:rsidRDefault="00A17128" w:rsidP="00A17128">
            <w:pPr>
              <w:rPr>
                <w:lang w:val="en-US"/>
              </w:rPr>
            </w:pPr>
            <w:r>
              <w:rPr>
                <w:lang w:val="en-US"/>
              </w:rPr>
              <w:t>TsC03B1</w:t>
            </w:r>
          </w:p>
          <w:p w14:paraId="4E8FF663"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98E779E" w14:textId="77777777" w:rsidR="00A17128" w:rsidRDefault="00A17128" w:rsidP="00A17128">
            <w:pPr>
              <w:adjustRightInd w:val="0"/>
              <w:rPr>
                <w:lang w:val="en-US"/>
              </w:rPr>
            </w:pPr>
            <w:r w:rsidRPr="002D56D6">
              <w:rPr>
                <w:lang w:val="en-US"/>
              </w:rPr>
              <w:t xml:space="preserve">Sapatura mecanica cu excavatorul de 0,40-0,70 mc, cu motor cu ardere interna si comanda hidraulica, in pamint cu umiditate naturala, descarcare in depozit teren catg. </w:t>
            </w:r>
            <w:r>
              <w:t>II</w:t>
            </w:r>
          </w:p>
          <w:p w14:paraId="03EC1959"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3951598" w14:textId="798FC4B5"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596A2CC7" w14:textId="1B7A4B91" w:rsidR="00A17128" w:rsidRPr="00FF430B" w:rsidRDefault="00A17128" w:rsidP="00A17128">
            <w:pPr>
              <w:tabs>
                <w:tab w:val="left" w:pos="1134"/>
              </w:tabs>
              <w:ind w:left="720"/>
              <w:outlineLvl w:val="0"/>
              <w:rPr>
                <w:rFonts w:eastAsia="PMingLiU"/>
                <w:lang w:val="ro-MD" w:eastAsia="zh-CN"/>
              </w:rPr>
            </w:pPr>
            <w:r>
              <w:t>1,710</w:t>
            </w:r>
          </w:p>
        </w:tc>
      </w:tr>
      <w:tr w:rsidR="00A17128" w:rsidRPr="00EC30C2" w14:paraId="2326637A"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B1B04B4" w14:textId="3DB1BE3C" w:rsidR="00A17128" w:rsidRPr="00FF430B" w:rsidRDefault="00A17128" w:rsidP="00A17128">
            <w:pPr>
              <w:jc w:val="center"/>
              <w:rPr>
                <w:rFonts w:eastAsia="PMingLiU"/>
                <w:lang w:val="ro-MD" w:eastAsia="zh-CN"/>
              </w:rPr>
            </w:pPr>
            <w: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14:paraId="66DBE55A" w14:textId="77777777" w:rsidR="00A17128" w:rsidRDefault="00A17128" w:rsidP="00A17128">
            <w:pPr>
              <w:rPr>
                <w:lang w:val="en-US"/>
              </w:rPr>
            </w:pPr>
            <w:r>
              <w:rPr>
                <w:lang w:val="en-US"/>
              </w:rPr>
              <w:t>TsC03F1</w:t>
            </w:r>
          </w:p>
          <w:p w14:paraId="1690444F"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CFA9A92" w14:textId="77777777" w:rsidR="00A17128" w:rsidRDefault="00A17128" w:rsidP="00A17128">
            <w:pPr>
              <w:adjustRightInd w:val="0"/>
              <w:rPr>
                <w:lang w:val="en-US"/>
              </w:rPr>
            </w:pPr>
            <w:r w:rsidRPr="002D56D6">
              <w:rPr>
                <w:lang w:val="en-US"/>
              </w:rPr>
              <w:t xml:space="preserve">Sapatura mecanica cu excavatorul de 0,40-0,70 mc, cu motor cu ardere interna si comanda hidraulica, in pamint cu umiditate naturala, descarcare in autovehicule teren catg. </w:t>
            </w:r>
            <w:r>
              <w:t>II- incarcare</w:t>
            </w:r>
          </w:p>
          <w:p w14:paraId="3799592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0FDE777" w14:textId="55088397"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7A57FD7" w14:textId="42AD2CAB" w:rsidR="00A17128" w:rsidRPr="00FF430B" w:rsidRDefault="00A17128" w:rsidP="00A17128">
            <w:pPr>
              <w:tabs>
                <w:tab w:val="left" w:pos="1134"/>
              </w:tabs>
              <w:ind w:left="720"/>
              <w:outlineLvl w:val="0"/>
              <w:rPr>
                <w:rFonts w:eastAsia="PMingLiU"/>
                <w:lang w:val="ro-MD" w:eastAsia="zh-CN"/>
              </w:rPr>
            </w:pPr>
            <w:r>
              <w:t>1,710</w:t>
            </w:r>
          </w:p>
        </w:tc>
      </w:tr>
      <w:tr w:rsidR="00A17128" w:rsidRPr="00EC30C2" w14:paraId="10A2F3CD"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2C30947" w14:textId="08977CC8" w:rsidR="00A17128" w:rsidRPr="00FF430B" w:rsidRDefault="00A17128" w:rsidP="00A17128">
            <w:pPr>
              <w:jc w:val="center"/>
              <w:rPr>
                <w:rFonts w:eastAsia="PMingLiU"/>
                <w:lang w:val="ro-MD" w:eastAsia="zh-CN"/>
              </w:rPr>
            </w:pPr>
            <w:r>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14:paraId="369AC445" w14:textId="77777777" w:rsidR="00A17128" w:rsidRDefault="00A17128" w:rsidP="00A17128">
            <w:pPr>
              <w:rPr>
                <w:lang w:val="en-US"/>
              </w:rPr>
            </w:pPr>
            <w:r>
              <w:rPr>
                <w:lang w:val="en-US"/>
              </w:rPr>
              <w:t>TsI51A1</w:t>
            </w:r>
          </w:p>
          <w:p w14:paraId="5F47A6F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A686D12" w14:textId="77777777" w:rsidR="00A17128" w:rsidRDefault="00A17128" w:rsidP="00A17128">
            <w:pPr>
              <w:adjustRightInd w:val="0"/>
              <w:rPr>
                <w:lang w:val="en-US"/>
              </w:rPr>
            </w:pPr>
            <w:r w:rsidRPr="002D56D6">
              <w:rPr>
                <w:lang w:val="en-US"/>
              </w:rPr>
              <w:t>Transportarea pamintului cu autobasculanta de 10 t la distanta de: 0,5 km  (k=0,92)</w:t>
            </w:r>
          </w:p>
          <w:p w14:paraId="5ADDE23E"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D3D566B" w14:textId="432D3BDB"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0528FDF3" w14:textId="395E251D" w:rsidR="00A17128" w:rsidRPr="00FF430B" w:rsidRDefault="00A17128" w:rsidP="00A17128">
            <w:pPr>
              <w:tabs>
                <w:tab w:val="left" w:pos="1134"/>
              </w:tabs>
              <w:ind w:left="720"/>
              <w:outlineLvl w:val="0"/>
              <w:rPr>
                <w:rFonts w:eastAsia="PMingLiU"/>
                <w:lang w:val="ro-MD" w:eastAsia="zh-CN"/>
              </w:rPr>
            </w:pPr>
            <w:r>
              <w:t>307,800</w:t>
            </w:r>
          </w:p>
        </w:tc>
      </w:tr>
      <w:tr w:rsidR="00A17128" w:rsidRPr="00EC30C2" w14:paraId="6BFE9A0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6FAC81" w14:textId="6BC29A3B" w:rsidR="00A17128" w:rsidRPr="00FF430B" w:rsidRDefault="00A17128" w:rsidP="00A17128">
            <w:pPr>
              <w:jc w:val="center"/>
              <w:rPr>
                <w:rFonts w:eastAsia="PMingLiU"/>
                <w:lang w:val="ro-MD" w:eastAsia="zh-CN"/>
              </w:rPr>
            </w:pPr>
            <w:r>
              <w:t xml:space="preserve"> 7</w:t>
            </w:r>
          </w:p>
        </w:tc>
        <w:tc>
          <w:tcPr>
            <w:tcW w:w="1654" w:type="dxa"/>
            <w:tcBorders>
              <w:top w:val="single" w:sz="4" w:space="0" w:color="auto"/>
              <w:left w:val="single" w:sz="4" w:space="0" w:color="auto"/>
              <w:bottom w:val="single" w:sz="4" w:space="0" w:color="auto"/>
              <w:right w:val="single" w:sz="4" w:space="0" w:color="auto"/>
            </w:tcBorders>
            <w:vAlign w:val="center"/>
          </w:tcPr>
          <w:p w14:paraId="23A3BB54" w14:textId="77777777" w:rsidR="00A17128" w:rsidRDefault="00A17128" w:rsidP="00A17128">
            <w:pPr>
              <w:rPr>
                <w:lang w:val="en-US"/>
              </w:rPr>
            </w:pPr>
            <w:r>
              <w:rPr>
                <w:lang w:val="en-US"/>
              </w:rPr>
              <w:t>TsC51B</w:t>
            </w:r>
          </w:p>
          <w:p w14:paraId="1539B113"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B563C96" w14:textId="77777777" w:rsidR="00A17128" w:rsidRDefault="00A17128" w:rsidP="00A17128">
            <w:pPr>
              <w:adjustRightInd w:val="0"/>
              <w:rPr>
                <w:lang w:val="en-US"/>
              </w:rPr>
            </w:pPr>
            <w:r>
              <w:t>Lucrari la descarcare</w:t>
            </w:r>
          </w:p>
          <w:p w14:paraId="614AE211"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0CFA0E9" w14:textId="165F33BE"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085CD25B" w14:textId="5D50AD0E" w:rsidR="00A17128" w:rsidRPr="00FF430B" w:rsidRDefault="00A17128" w:rsidP="00A17128">
            <w:pPr>
              <w:tabs>
                <w:tab w:val="left" w:pos="1134"/>
              </w:tabs>
              <w:ind w:left="720"/>
              <w:outlineLvl w:val="0"/>
              <w:rPr>
                <w:rFonts w:eastAsia="PMingLiU"/>
                <w:lang w:val="ro-MD" w:eastAsia="zh-CN"/>
              </w:rPr>
            </w:pPr>
            <w:r>
              <w:t>2,330</w:t>
            </w:r>
          </w:p>
        </w:tc>
      </w:tr>
      <w:tr w:rsidR="00A17128" w:rsidRPr="00EC30C2" w14:paraId="5FE36F6D"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16764B2" w14:textId="7B0BD24A" w:rsidR="00A17128" w:rsidRPr="00FF430B" w:rsidRDefault="00A17128" w:rsidP="00A17128">
            <w:pPr>
              <w:jc w:val="center"/>
              <w:rPr>
                <w:rFonts w:eastAsia="PMingLiU"/>
                <w:lang w:val="ro-MD" w:eastAsia="zh-CN"/>
              </w:rPr>
            </w:pPr>
            <w:r>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14:paraId="0F8F69C8" w14:textId="77777777" w:rsidR="00A17128" w:rsidRDefault="00A17128" w:rsidP="00A17128">
            <w:pPr>
              <w:rPr>
                <w:lang w:val="en-US"/>
              </w:rPr>
            </w:pPr>
            <w:r>
              <w:rPr>
                <w:lang w:val="en-US"/>
              </w:rPr>
              <w:t>DI96</w:t>
            </w:r>
          </w:p>
          <w:p w14:paraId="168EC108"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BD9CBBE" w14:textId="77777777" w:rsidR="00A17128" w:rsidRDefault="00A17128" w:rsidP="00A17128">
            <w:pPr>
              <w:adjustRightInd w:val="0"/>
              <w:rPr>
                <w:lang w:val="en-US"/>
              </w:rPr>
            </w:pPr>
            <w:r w:rsidRPr="002D56D6">
              <w:rPr>
                <w:lang w:val="en-US"/>
              </w:rPr>
              <w:t xml:space="preserve">Compactarea rambleului pamint de cat.II, cu compactor pe pneuri de 25 t , 8 parcursuri pe o urma </w:t>
            </w:r>
          </w:p>
          <w:p w14:paraId="7D900481"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909B656" w14:textId="3D69E056"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24A4C342" w14:textId="21D01272" w:rsidR="00A17128" w:rsidRPr="00FF430B" w:rsidRDefault="00A17128" w:rsidP="00A17128">
            <w:pPr>
              <w:tabs>
                <w:tab w:val="left" w:pos="1134"/>
              </w:tabs>
              <w:ind w:left="720"/>
              <w:outlineLvl w:val="0"/>
              <w:rPr>
                <w:rFonts w:eastAsia="PMingLiU"/>
                <w:lang w:val="ro-MD" w:eastAsia="zh-CN"/>
              </w:rPr>
            </w:pPr>
            <w:r>
              <w:t>1,710</w:t>
            </w:r>
          </w:p>
        </w:tc>
      </w:tr>
      <w:tr w:rsidR="00A17128" w:rsidRPr="00EC30C2" w14:paraId="6518D39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368822" w14:textId="466052AA" w:rsidR="00A17128" w:rsidRPr="00FF430B" w:rsidRDefault="00A17128" w:rsidP="00A17128">
            <w:pPr>
              <w:jc w:val="center"/>
              <w:rPr>
                <w:rFonts w:eastAsia="PMingLiU"/>
                <w:lang w:val="ro-MD" w:eastAsia="zh-CN"/>
              </w:rPr>
            </w:pPr>
            <w:r>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14:paraId="785026E3" w14:textId="77777777" w:rsidR="00A17128" w:rsidRDefault="00A17128" w:rsidP="00A17128">
            <w:pPr>
              <w:rPr>
                <w:lang w:val="en-US"/>
              </w:rPr>
            </w:pPr>
            <w:r>
              <w:rPr>
                <w:lang w:val="en-US"/>
              </w:rPr>
              <w:t>TsC03B1</w:t>
            </w:r>
          </w:p>
          <w:p w14:paraId="4E114A88"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5F0B838" w14:textId="77777777" w:rsidR="00A17128" w:rsidRDefault="00A17128" w:rsidP="00A17128">
            <w:pPr>
              <w:adjustRightInd w:val="0"/>
              <w:rPr>
                <w:lang w:val="en-US"/>
              </w:rPr>
            </w:pPr>
            <w:r w:rsidRPr="002D56D6">
              <w:rPr>
                <w:lang w:val="en-US"/>
              </w:rPr>
              <w:t xml:space="preserve">Sapatura mecanica cu excavatorul de 0,40-0,70 mc, cu motor cu ardere interna si comanda hidraulica, in pamint cu umiditate naturala, descarcare in depozit teren catg. </w:t>
            </w:r>
            <w:r>
              <w:t>II</w:t>
            </w:r>
          </w:p>
          <w:p w14:paraId="08651681"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91D1733" w14:textId="6ED80998"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5C0FCC2D" w14:textId="70F4F078" w:rsidR="00A17128" w:rsidRPr="00FF430B" w:rsidRDefault="00A17128" w:rsidP="00A17128">
            <w:pPr>
              <w:tabs>
                <w:tab w:val="left" w:pos="1134"/>
              </w:tabs>
              <w:ind w:left="720"/>
              <w:outlineLvl w:val="0"/>
              <w:rPr>
                <w:rFonts w:eastAsia="PMingLiU"/>
                <w:lang w:val="ro-MD" w:eastAsia="zh-CN"/>
              </w:rPr>
            </w:pPr>
            <w:r>
              <w:t>1,540</w:t>
            </w:r>
          </w:p>
        </w:tc>
      </w:tr>
      <w:tr w:rsidR="00A17128" w:rsidRPr="00EC30C2" w14:paraId="6CF066C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D35D245" w14:textId="7FBA2D4B" w:rsidR="00A17128" w:rsidRPr="00FF430B" w:rsidRDefault="00A17128" w:rsidP="00A17128">
            <w:pPr>
              <w:jc w:val="center"/>
              <w:rPr>
                <w:rFonts w:eastAsia="PMingLiU"/>
                <w:lang w:val="ro-MD" w:eastAsia="zh-CN"/>
              </w:rPr>
            </w:pPr>
            <w:r>
              <w:t xml:space="preserve"> 10</w:t>
            </w:r>
          </w:p>
        </w:tc>
        <w:tc>
          <w:tcPr>
            <w:tcW w:w="1654" w:type="dxa"/>
            <w:tcBorders>
              <w:top w:val="single" w:sz="4" w:space="0" w:color="auto"/>
              <w:left w:val="single" w:sz="4" w:space="0" w:color="auto"/>
              <w:bottom w:val="single" w:sz="4" w:space="0" w:color="auto"/>
              <w:right w:val="single" w:sz="4" w:space="0" w:color="auto"/>
            </w:tcBorders>
            <w:vAlign w:val="center"/>
          </w:tcPr>
          <w:p w14:paraId="24688046" w14:textId="77777777" w:rsidR="00A17128" w:rsidRDefault="00A17128" w:rsidP="00A17128">
            <w:pPr>
              <w:rPr>
                <w:lang w:val="en-US"/>
              </w:rPr>
            </w:pPr>
            <w:r>
              <w:rPr>
                <w:lang w:val="en-US"/>
              </w:rPr>
              <w:t>TsC03F1</w:t>
            </w:r>
          </w:p>
          <w:p w14:paraId="34D068C6"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80DB1CE" w14:textId="77777777" w:rsidR="00A17128" w:rsidRDefault="00A17128" w:rsidP="00A17128">
            <w:pPr>
              <w:adjustRightInd w:val="0"/>
              <w:rPr>
                <w:lang w:val="en-US"/>
              </w:rPr>
            </w:pPr>
            <w:r w:rsidRPr="002D56D6">
              <w:rPr>
                <w:lang w:val="en-US"/>
              </w:rPr>
              <w:t xml:space="preserve">Sapatura mecanica cu excavatorul de 0,40-0,70 mc, cu motor cu ardere interna si comanda hidraulica, in pamint cu umiditate naturala, descarcare in autovehicule teren catg. </w:t>
            </w:r>
            <w:r>
              <w:t>II- incarcare</w:t>
            </w:r>
          </w:p>
          <w:p w14:paraId="3A504740"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4CA3B7E" w14:textId="206B0467"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4D591110" w14:textId="4494B1B8" w:rsidR="00A17128" w:rsidRPr="00FF430B" w:rsidRDefault="00A17128" w:rsidP="00A17128">
            <w:pPr>
              <w:tabs>
                <w:tab w:val="left" w:pos="1134"/>
              </w:tabs>
              <w:ind w:left="720"/>
              <w:outlineLvl w:val="0"/>
              <w:rPr>
                <w:rFonts w:eastAsia="PMingLiU"/>
                <w:lang w:val="ro-MD" w:eastAsia="zh-CN"/>
              </w:rPr>
            </w:pPr>
            <w:r>
              <w:t>1,540</w:t>
            </w:r>
          </w:p>
        </w:tc>
      </w:tr>
      <w:tr w:rsidR="00A17128" w:rsidRPr="00EC30C2" w14:paraId="641CA35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B5DC83" w14:textId="1772B291" w:rsidR="00A17128" w:rsidRPr="00FF430B" w:rsidRDefault="00A17128" w:rsidP="00A17128">
            <w:pPr>
              <w:jc w:val="center"/>
              <w:rPr>
                <w:rFonts w:eastAsia="PMingLiU"/>
                <w:lang w:val="ro-MD" w:eastAsia="zh-CN"/>
              </w:rPr>
            </w:pPr>
            <w: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14:paraId="26392C89" w14:textId="77777777" w:rsidR="00A17128" w:rsidRDefault="00A17128" w:rsidP="00A17128">
            <w:pPr>
              <w:rPr>
                <w:lang w:val="en-US"/>
              </w:rPr>
            </w:pPr>
            <w:r>
              <w:rPr>
                <w:lang w:val="en-US"/>
              </w:rPr>
              <w:t>TsI51A1</w:t>
            </w:r>
          </w:p>
          <w:p w14:paraId="40D94BA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A6E3EA9" w14:textId="77777777" w:rsidR="00A17128" w:rsidRDefault="00A17128" w:rsidP="00A17128">
            <w:pPr>
              <w:adjustRightInd w:val="0"/>
              <w:rPr>
                <w:lang w:val="en-US"/>
              </w:rPr>
            </w:pPr>
            <w:r w:rsidRPr="002D56D6">
              <w:rPr>
                <w:lang w:val="en-US"/>
              </w:rPr>
              <w:t>Transportarea pamintului cu autobasculanta de 10 t la distanta de: 0,5 km  (k=0,92)</w:t>
            </w:r>
          </w:p>
          <w:p w14:paraId="6B37489C"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2E982CE" w14:textId="7266D0C1"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134BF5AD" w14:textId="6D636396" w:rsidR="00A17128" w:rsidRPr="00FF430B" w:rsidRDefault="00A17128" w:rsidP="00A17128">
            <w:pPr>
              <w:tabs>
                <w:tab w:val="left" w:pos="1134"/>
              </w:tabs>
              <w:ind w:left="720"/>
              <w:outlineLvl w:val="0"/>
              <w:rPr>
                <w:rFonts w:eastAsia="PMingLiU"/>
                <w:lang w:val="ro-MD" w:eastAsia="zh-CN"/>
              </w:rPr>
            </w:pPr>
            <w:r>
              <w:t>277,200</w:t>
            </w:r>
          </w:p>
        </w:tc>
      </w:tr>
      <w:tr w:rsidR="00A17128" w:rsidRPr="00EC30C2" w14:paraId="25017D86"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9B35B55" w14:textId="18F06BDA" w:rsidR="00A17128" w:rsidRPr="00FF430B" w:rsidRDefault="00A17128" w:rsidP="00A17128">
            <w:pPr>
              <w:jc w:val="center"/>
              <w:rPr>
                <w:rFonts w:eastAsia="PMingLiU"/>
                <w:lang w:val="ro-MD" w:eastAsia="zh-CN"/>
              </w:rPr>
            </w:pPr>
            <w: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14:paraId="5A66557F" w14:textId="77777777" w:rsidR="00A17128" w:rsidRDefault="00A17128" w:rsidP="00A17128">
            <w:pPr>
              <w:rPr>
                <w:lang w:val="en-US"/>
              </w:rPr>
            </w:pPr>
            <w:r>
              <w:rPr>
                <w:lang w:val="en-US"/>
              </w:rPr>
              <w:t>TsE05C</w:t>
            </w:r>
          </w:p>
          <w:p w14:paraId="30C3A91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2EAD808" w14:textId="77777777" w:rsidR="00A17128" w:rsidRDefault="00A17128" w:rsidP="00A17128">
            <w:pPr>
              <w:adjustRightInd w:val="0"/>
              <w:rPr>
                <w:lang w:val="en-US"/>
              </w:rPr>
            </w:pPr>
            <w:r w:rsidRPr="002D56D6">
              <w:rPr>
                <w:lang w:val="en-US"/>
              </w:rPr>
              <w:t xml:space="preserve">Nivelarea cu autogreder de pina la 175 CP a suprafetei terenului natural si a platformelor de terasamente, prin taierea damburilor si deplasarea in goluri a </w:t>
            </w:r>
            <w:r w:rsidRPr="002D56D6">
              <w:rPr>
                <w:lang w:val="en-US"/>
              </w:rPr>
              <w:lastRenderedPageBreak/>
              <w:t>pamintului sapat  (platforma drumului)</w:t>
            </w:r>
          </w:p>
          <w:p w14:paraId="5D3AAFB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F731F6C" w14:textId="266E7E27" w:rsidR="00A17128" w:rsidRPr="001E611C" w:rsidRDefault="00A17128" w:rsidP="001E611C">
            <w:pPr>
              <w:tabs>
                <w:tab w:val="left" w:pos="1134"/>
              </w:tabs>
              <w:jc w:val="center"/>
              <w:outlineLvl w:val="0"/>
              <w:rPr>
                <w:rFonts w:eastAsia="PMingLiU"/>
                <w:lang w:val="ro-MD" w:eastAsia="zh-CN"/>
              </w:rPr>
            </w:pPr>
            <w:r w:rsidRPr="001E611C">
              <w:lastRenderedPageBreak/>
              <w:t>100m2</w:t>
            </w:r>
          </w:p>
        </w:tc>
        <w:tc>
          <w:tcPr>
            <w:tcW w:w="2254" w:type="dxa"/>
            <w:tcBorders>
              <w:top w:val="single" w:sz="4" w:space="0" w:color="auto"/>
              <w:left w:val="single" w:sz="4" w:space="0" w:color="auto"/>
              <w:bottom w:val="single" w:sz="4" w:space="0" w:color="auto"/>
              <w:right w:val="single" w:sz="4" w:space="0" w:color="auto"/>
            </w:tcBorders>
            <w:vAlign w:val="center"/>
          </w:tcPr>
          <w:p w14:paraId="6E895151" w14:textId="77EA7070" w:rsidR="00A17128" w:rsidRPr="00FF430B" w:rsidRDefault="00A17128" w:rsidP="00A17128">
            <w:pPr>
              <w:tabs>
                <w:tab w:val="left" w:pos="1134"/>
              </w:tabs>
              <w:ind w:left="720"/>
              <w:outlineLvl w:val="0"/>
              <w:rPr>
                <w:rFonts w:eastAsia="PMingLiU"/>
                <w:lang w:val="ro-MD" w:eastAsia="zh-CN"/>
              </w:rPr>
            </w:pPr>
            <w:r>
              <w:t>11,400</w:t>
            </w:r>
          </w:p>
        </w:tc>
      </w:tr>
      <w:tr w:rsidR="00A17128" w:rsidRPr="00EC30C2" w14:paraId="6476909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5394323" w14:textId="77E86375" w:rsidR="00A17128" w:rsidRPr="00FF430B" w:rsidRDefault="00A17128" w:rsidP="00A17128">
            <w:pPr>
              <w:jc w:val="center"/>
              <w:rPr>
                <w:rFonts w:eastAsia="PMingLiU"/>
                <w:lang w:val="ro-MD" w:eastAsia="zh-CN"/>
              </w:rPr>
            </w:pPr>
            <w:r>
              <w:t xml:space="preserve"> 13</w:t>
            </w:r>
          </w:p>
        </w:tc>
        <w:tc>
          <w:tcPr>
            <w:tcW w:w="1654" w:type="dxa"/>
            <w:tcBorders>
              <w:top w:val="single" w:sz="4" w:space="0" w:color="auto"/>
              <w:left w:val="single" w:sz="4" w:space="0" w:color="auto"/>
              <w:bottom w:val="single" w:sz="4" w:space="0" w:color="auto"/>
              <w:right w:val="single" w:sz="4" w:space="0" w:color="auto"/>
            </w:tcBorders>
            <w:vAlign w:val="center"/>
          </w:tcPr>
          <w:p w14:paraId="293C7990" w14:textId="77777777" w:rsidR="00A17128" w:rsidRDefault="00A17128" w:rsidP="00A17128">
            <w:pPr>
              <w:rPr>
                <w:lang w:val="en-US"/>
              </w:rPr>
            </w:pPr>
            <w:r>
              <w:rPr>
                <w:lang w:val="en-US"/>
              </w:rPr>
              <w:t>TsE05C</w:t>
            </w:r>
          </w:p>
          <w:p w14:paraId="40D17E2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0105F1C" w14:textId="77777777" w:rsidR="00A17128" w:rsidRDefault="00A17128" w:rsidP="00A17128">
            <w:pPr>
              <w:adjustRightInd w:val="0"/>
              <w:rPr>
                <w:lang w:val="en-US"/>
              </w:rPr>
            </w:pPr>
            <w:r w:rsidRPr="002D56D6">
              <w:rPr>
                <w:lang w:val="en-US"/>
              </w:rPr>
              <w:t>Nivelarea cu autogreder de pina la 175 CP a suprafetei terenului natural si a platformelor de terasamente, prin taierea damburilor si deplasarea in goluri a pamintului sapat  (terasament)</w:t>
            </w:r>
          </w:p>
          <w:p w14:paraId="3FE1F30A"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A35A20B" w14:textId="5F1D67D2"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569670E9" w14:textId="0624DB67" w:rsidR="00A17128" w:rsidRPr="00FF430B" w:rsidRDefault="00A17128" w:rsidP="00A17128">
            <w:pPr>
              <w:tabs>
                <w:tab w:val="left" w:pos="1134"/>
              </w:tabs>
              <w:ind w:left="720"/>
              <w:outlineLvl w:val="0"/>
              <w:rPr>
                <w:rFonts w:eastAsia="PMingLiU"/>
                <w:lang w:val="ro-MD" w:eastAsia="zh-CN"/>
              </w:rPr>
            </w:pPr>
            <w:r>
              <w:t>9,960</w:t>
            </w:r>
          </w:p>
        </w:tc>
      </w:tr>
      <w:tr w:rsidR="00A17128" w:rsidRPr="00EC30C2" w14:paraId="59E0621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57A39" w14:textId="4F01B869" w:rsidR="00A17128" w:rsidRPr="00FF430B" w:rsidRDefault="00A17128" w:rsidP="00A17128">
            <w:pPr>
              <w:jc w:val="center"/>
              <w:rPr>
                <w:rFonts w:eastAsia="PMingLiU"/>
                <w:lang w:val="ro-MD" w:eastAsia="zh-CN"/>
              </w:rPr>
            </w:pPr>
            <w:r>
              <w:t xml:space="preserve"> 14</w:t>
            </w:r>
          </w:p>
        </w:tc>
        <w:tc>
          <w:tcPr>
            <w:tcW w:w="1654" w:type="dxa"/>
            <w:tcBorders>
              <w:top w:val="single" w:sz="4" w:space="0" w:color="auto"/>
              <w:left w:val="single" w:sz="4" w:space="0" w:color="auto"/>
              <w:bottom w:val="single" w:sz="4" w:space="0" w:color="auto"/>
              <w:right w:val="single" w:sz="4" w:space="0" w:color="auto"/>
            </w:tcBorders>
            <w:vAlign w:val="center"/>
          </w:tcPr>
          <w:p w14:paraId="100C849D" w14:textId="77777777" w:rsidR="00A17128" w:rsidRDefault="00A17128" w:rsidP="00A17128">
            <w:pPr>
              <w:rPr>
                <w:lang w:val="en-US"/>
              </w:rPr>
            </w:pPr>
            <w:r>
              <w:rPr>
                <w:lang w:val="en-US"/>
              </w:rPr>
              <w:t>TsE02B</w:t>
            </w:r>
          </w:p>
          <w:p w14:paraId="087EAB3C"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B484729" w14:textId="77777777" w:rsidR="00A17128" w:rsidRDefault="00A17128" w:rsidP="00A17128">
            <w:pPr>
              <w:adjustRightInd w:val="0"/>
              <w:rPr>
                <w:lang w:val="en-US"/>
              </w:rPr>
            </w:pPr>
            <w:r>
              <w:t>Finisarea (politura) manuala a terasamentului, in teren mijlociu</w:t>
            </w:r>
          </w:p>
          <w:p w14:paraId="7E7BDE0E"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102C74E" w14:textId="2EDEDEB7"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12A4DDDF" w14:textId="3712DEC2" w:rsidR="00A17128" w:rsidRPr="00FF430B" w:rsidRDefault="00A17128" w:rsidP="00A17128">
            <w:pPr>
              <w:tabs>
                <w:tab w:val="left" w:pos="1134"/>
              </w:tabs>
              <w:ind w:left="720"/>
              <w:outlineLvl w:val="0"/>
              <w:rPr>
                <w:rFonts w:eastAsia="PMingLiU"/>
                <w:lang w:val="ro-MD" w:eastAsia="zh-CN"/>
              </w:rPr>
            </w:pPr>
            <w:r>
              <w:t>0,990</w:t>
            </w:r>
          </w:p>
        </w:tc>
      </w:tr>
      <w:tr w:rsidR="00A17128" w:rsidRPr="00EC30C2" w14:paraId="08EDA856" w14:textId="77777777" w:rsidTr="00C86D1F">
        <w:trPr>
          <w:trHeight w:val="407"/>
        </w:trPr>
        <w:tc>
          <w:tcPr>
            <w:tcW w:w="656" w:type="dxa"/>
            <w:tcBorders>
              <w:top w:val="single" w:sz="4" w:space="0" w:color="auto"/>
              <w:left w:val="single" w:sz="4" w:space="0" w:color="auto"/>
              <w:bottom w:val="single" w:sz="4" w:space="0" w:color="auto"/>
              <w:right w:val="single" w:sz="4" w:space="0" w:color="auto"/>
            </w:tcBorders>
          </w:tcPr>
          <w:p w14:paraId="10200166" w14:textId="69F88EDE" w:rsidR="00A17128" w:rsidRPr="00FF430B" w:rsidRDefault="00A17128" w:rsidP="00A17128">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36E24EE4"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7F8DC50B" w14:textId="77777777" w:rsidR="00A17128" w:rsidRPr="007F2714" w:rsidRDefault="00A17128" w:rsidP="00A17128">
            <w:pPr>
              <w:rPr>
                <w:b/>
                <w:bCs/>
                <w:sz w:val="22"/>
                <w:szCs w:val="22"/>
                <w:lang w:val="en-US"/>
              </w:rPr>
            </w:pPr>
            <w:r>
              <w:rPr>
                <w:b/>
                <w:bCs/>
                <w:sz w:val="22"/>
                <w:szCs w:val="22"/>
                <w:lang w:val="en-US"/>
              </w:rPr>
              <w:t xml:space="preserve">Capitolul </w:t>
            </w:r>
            <w:r w:rsidRPr="00B40365">
              <w:rPr>
                <w:b/>
                <w:bCs/>
                <w:sz w:val="22"/>
                <w:szCs w:val="22"/>
              </w:rPr>
              <w:t>2. Executarea sistemului rutier</w:t>
            </w:r>
          </w:p>
          <w:p w14:paraId="22F95A7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530F842E"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154EBE77"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5CBABCB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5F9B33" w14:textId="7CCD347F" w:rsidR="00A17128" w:rsidRPr="00FF430B" w:rsidRDefault="00A17128" w:rsidP="00A17128">
            <w:pPr>
              <w:jc w:val="center"/>
              <w:rPr>
                <w:rFonts w:eastAsia="PMingLiU"/>
                <w:lang w:val="ro-MD" w:eastAsia="zh-CN"/>
              </w:rPr>
            </w:pPr>
            <w:r>
              <w:t>15</w:t>
            </w:r>
          </w:p>
        </w:tc>
        <w:tc>
          <w:tcPr>
            <w:tcW w:w="1654" w:type="dxa"/>
            <w:tcBorders>
              <w:top w:val="single" w:sz="4" w:space="0" w:color="auto"/>
              <w:left w:val="single" w:sz="4" w:space="0" w:color="auto"/>
              <w:bottom w:val="single" w:sz="4" w:space="0" w:color="auto"/>
              <w:right w:val="single" w:sz="4" w:space="0" w:color="auto"/>
            </w:tcBorders>
            <w:vAlign w:val="center"/>
          </w:tcPr>
          <w:p w14:paraId="6763F5EE" w14:textId="77777777" w:rsidR="00A17128" w:rsidRDefault="00A17128" w:rsidP="00A17128">
            <w:pPr>
              <w:rPr>
                <w:lang w:val="en-US"/>
              </w:rPr>
            </w:pPr>
            <w:r>
              <w:rPr>
                <w:lang w:val="en-US"/>
              </w:rPr>
              <w:t>DI96</w:t>
            </w:r>
          </w:p>
          <w:p w14:paraId="0ED1B099"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0DE86CD" w14:textId="77777777" w:rsidR="00A17128" w:rsidRDefault="00A17128" w:rsidP="00A17128">
            <w:pPr>
              <w:adjustRightInd w:val="0"/>
              <w:rPr>
                <w:lang w:val="en-US"/>
              </w:rPr>
            </w:pPr>
            <w:r w:rsidRPr="002D56D6">
              <w:rPr>
                <w:lang w:val="en-US"/>
              </w:rPr>
              <w:t xml:space="preserve">Compactarea rambleului pamint de cat.II, cu compactor pe pneuri de 25 t , 8 parcursuri pe o urma </w:t>
            </w:r>
          </w:p>
          <w:p w14:paraId="1D70927C"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2B05BAB" w14:textId="73E62A0E"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42B96093" w14:textId="5FE85525" w:rsidR="00A17128" w:rsidRPr="00FF430B" w:rsidRDefault="00A17128" w:rsidP="00A17128">
            <w:pPr>
              <w:tabs>
                <w:tab w:val="left" w:pos="1134"/>
              </w:tabs>
              <w:ind w:left="720"/>
              <w:outlineLvl w:val="0"/>
              <w:rPr>
                <w:rFonts w:eastAsia="PMingLiU"/>
                <w:lang w:val="ro-MD" w:eastAsia="zh-CN"/>
              </w:rPr>
            </w:pPr>
            <w:r>
              <w:t>1,206</w:t>
            </w:r>
          </w:p>
        </w:tc>
      </w:tr>
      <w:tr w:rsidR="00A17128" w:rsidRPr="00EC30C2" w14:paraId="7C7E76B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2E7D7F6" w14:textId="6F174DC5" w:rsidR="00A17128" w:rsidRPr="00FF430B" w:rsidRDefault="00A17128" w:rsidP="00A17128">
            <w:pPr>
              <w:jc w:val="center"/>
              <w:rPr>
                <w:rFonts w:eastAsia="PMingLiU"/>
                <w:lang w:val="ro-MD" w:eastAsia="zh-CN"/>
              </w:rPr>
            </w:pPr>
            <w:r>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14:paraId="6C0F7CE5" w14:textId="77777777" w:rsidR="00A17128" w:rsidRDefault="00A17128" w:rsidP="00A17128">
            <w:pPr>
              <w:rPr>
                <w:lang w:val="en-US"/>
              </w:rPr>
            </w:pPr>
            <w:r>
              <w:rPr>
                <w:lang w:val="en-US"/>
              </w:rPr>
              <w:t>DI97</w:t>
            </w:r>
          </w:p>
          <w:p w14:paraId="1354B36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937409F" w14:textId="77777777" w:rsidR="00A17128" w:rsidRDefault="00A17128" w:rsidP="00A17128">
            <w:pPr>
              <w:adjustRightInd w:val="0"/>
              <w:rPr>
                <w:lang w:val="en-US"/>
              </w:rPr>
            </w:pPr>
            <w:r w:rsidRPr="002D56D6">
              <w:rPr>
                <w:lang w:val="en-US"/>
              </w:rPr>
              <w:t>Pentru fiecare trecere urmatoare se adauga sau se scade la norma Dl96  (k=-6)</w:t>
            </w:r>
          </w:p>
          <w:p w14:paraId="3373A21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61DCF6D" w14:textId="47B6EF19"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0AB7398" w14:textId="4FFF7C08" w:rsidR="00A17128" w:rsidRPr="00FF430B" w:rsidRDefault="00A17128" w:rsidP="00A17128">
            <w:pPr>
              <w:tabs>
                <w:tab w:val="left" w:pos="1134"/>
              </w:tabs>
              <w:ind w:left="720"/>
              <w:outlineLvl w:val="0"/>
              <w:rPr>
                <w:rFonts w:eastAsia="PMingLiU"/>
                <w:lang w:val="ro-MD" w:eastAsia="zh-CN"/>
              </w:rPr>
            </w:pPr>
            <w:r>
              <w:t>-1,206</w:t>
            </w:r>
          </w:p>
        </w:tc>
      </w:tr>
      <w:tr w:rsidR="00A17128" w:rsidRPr="00EC30C2" w14:paraId="176F7A22"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A9E3FDA" w14:textId="1746129B" w:rsidR="00A17128" w:rsidRPr="00FF430B" w:rsidRDefault="00A17128" w:rsidP="00A17128">
            <w:pPr>
              <w:jc w:val="center"/>
              <w:rPr>
                <w:rFonts w:eastAsia="PMingLiU"/>
                <w:lang w:val="ro-MD" w:eastAsia="zh-CN"/>
              </w:rPr>
            </w:pPr>
            <w: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14:paraId="764473A9" w14:textId="77777777" w:rsidR="00A17128" w:rsidRDefault="00A17128" w:rsidP="00A17128">
            <w:pPr>
              <w:rPr>
                <w:lang w:val="en-US"/>
              </w:rPr>
            </w:pPr>
            <w:r>
              <w:rPr>
                <w:lang w:val="en-US"/>
              </w:rPr>
              <w:t>DI110</w:t>
            </w:r>
          </w:p>
          <w:p w14:paraId="4404462B"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B1612CE" w14:textId="77777777" w:rsidR="00A17128" w:rsidRDefault="00A17128" w:rsidP="00A17128">
            <w:pPr>
              <w:adjustRightInd w:val="0"/>
              <w:rPr>
                <w:lang w:val="en-US"/>
              </w:rPr>
            </w:pPr>
            <w:r w:rsidRPr="002D56D6">
              <w:rPr>
                <w:lang w:val="en-US"/>
              </w:rPr>
              <w:t>Amenajarea stratului de egalizare  (balast amestec  optimal 0-63mm, h=15 cm)  SM  EN 13285</w:t>
            </w:r>
          </w:p>
          <w:p w14:paraId="7304AD6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57CEA5D" w14:textId="58DC3EC7"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7437B033" w14:textId="14613F3F" w:rsidR="00A17128" w:rsidRPr="00FF430B" w:rsidRDefault="00A17128" w:rsidP="00A17128">
            <w:pPr>
              <w:tabs>
                <w:tab w:val="left" w:pos="1134"/>
              </w:tabs>
              <w:ind w:left="720"/>
              <w:outlineLvl w:val="0"/>
              <w:rPr>
                <w:rFonts w:eastAsia="PMingLiU"/>
                <w:lang w:val="ro-MD" w:eastAsia="zh-CN"/>
              </w:rPr>
            </w:pPr>
            <w:r>
              <w:t>61,000</w:t>
            </w:r>
          </w:p>
        </w:tc>
      </w:tr>
      <w:tr w:rsidR="00A17128" w:rsidRPr="00EC30C2" w14:paraId="39F107C0"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AAD2985" w14:textId="71C41D63" w:rsidR="00A17128" w:rsidRPr="00FF430B" w:rsidRDefault="00A17128" w:rsidP="00A17128">
            <w:pPr>
              <w:jc w:val="center"/>
              <w:rPr>
                <w:rFonts w:eastAsia="PMingLiU"/>
                <w:lang w:val="ro-MD" w:eastAsia="zh-CN"/>
              </w:rPr>
            </w:pPr>
            <w:r>
              <w:t xml:space="preserve"> 18</w:t>
            </w:r>
          </w:p>
        </w:tc>
        <w:tc>
          <w:tcPr>
            <w:tcW w:w="1654" w:type="dxa"/>
            <w:tcBorders>
              <w:top w:val="single" w:sz="4" w:space="0" w:color="auto"/>
              <w:left w:val="single" w:sz="4" w:space="0" w:color="auto"/>
              <w:bottom w:val="single" w:sz="4" w:space="0" w:color="auto"/>
              <w:right w:val="single" w:sz="4" w:space="0" w:color="auto"/>
            </w:tcBorders>
            <w:vAlign w:val="center"/>
          </w:tcPr>
          <w:p w14:paraId="0BA86670" w14:textId="77777777" w:rsidR="00A17128" w:rsidRDefault="00A17128" w:rsidP="00A17128">
            <w:pPr>
              <w:rPr>
                <w:lang w:val="en-US"/>
              </w:rPr>
            </w:pPr>
            <w:r>
              <w:rPr>
                <w:lang w:val="en-US"/>
              </w:rPr>
              <w:t>DI110</w:t>
            </w:r>
          </w:p>
          <w:p w14:paraId="501E8B83"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66E99BF" w14:textId="77777777" w:rsidR="00A17128" w:rsidRPr="002D56D6" w:rsidRDefault="00A17128" w:rsidP="00A17128">
            <w:pPr>
              <w:adjustRightInd w:val="0"/>
              <w:rPr>
                <w:lang w:val="pl-PL"/>
              </w:rPr>
            </w:pPr>
            <w:r w:rsidRPr="002D56D6">
              <w:rPr>
                <w:lang w:val="pl-PL"/>
              </w:rPr>
              <w:t>Amenajarea stratului de egalizare  (piatra sparta, h=15 cm)  LA 30</w:t>
            </w:r>
          </w:p>
          <w:p w14:paraId="3EDB034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319505F" w14:textId="6C0D2407"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2D2D3257" w14:textId="4F2C131C" w:rsidR="00A17128" w:rsidRPr="00FF430B" w:rsidRDefault="00A17128" w:rsidP="00A17128">
            <w:pPr>
              <w:tabs>
                <w:tab w:val="left" w:pos="1134"/>
              </w:tabs>
              <w:ind w:left="720"/>
              <w:outlineLvl w:val="0"/>
              <w:rPr>
                <w:rFonts w:eastAsia="PMingLiU"/>
                <w:lang w:val="ro-MD" w:eastAsia="zh-CN"/>
              </w:rPr>
            </w:pPr>
            <w:r>
              <w:t>12,000</w:t>
            </w:r>
          </w:p>
        </w:tc>
      </w:tr>
      <w:tr w:rsidR="00A17128" w:rsidRPr="00EC30C2" w14:paraId="7CA73CD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EC329EA" w14:textId="68E5E8AB" w:rsidR="00A17128" w:rsidRPr="00FF430B" w:rsidRDefault="00A17128" w:rsidP="00A17128">
            <w:pPr>
              <w:jc w:val="center"/>
              <w:rPr>
                <w:rFonts w:eastAsia="PMingLiU"/>
                <w:lang w:val="ro-MD" w:eastAsia="zh-CN"/>
              </w:rPr>
            </w:pPr>
            <w:r>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14:paraId="571BDD9C" w14:textId="77777777" w:rsidR="00A17128" w:rsidRDefault="00A17128" w:rsidP="00A17128">
            <w:pPr>
              <w:rPr>
                <w:lang w:val="en-US"/>
              </w:rPr>
            </w:pPr>
            <w:r>
              <w:rPr>
                <w:lang w:val="en-US"/>
              </w:rPr>
              <w:t>DA12B</w:t>
            </w:r>
          </w:p>
          <w:p w14:paraId="502BD5B1"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3117C51" w14:textId="77777777" w:rsidR="00A17128" w:rsidRPr="002D56D6" w:rsidRDefault="00A17128" w:rsidP="00A17128">
            <w:pPr>
              <w:adjustRightInd w:val="0"/>
            </w:pPr>
            <w:r>
              <w:t>Strat de fundatie sau reprofilare din piatra sparta, pentru drumuri, cu asternere mecanica, executat cu impanare fara innororire (piatra sparta LA30 ,   h=15 cm)</w:t>
            </w:r>
          </w:p>
          <w:p w14:paraId="3CB1BF7E"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A0C1699" w14:textId="30DB16AE"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0CCBAC8C" w14:textId="6001D039" w:rsidR="00A17128" w:rsidRPr="00FF430B" w:rsidRDefault="00A17128" w:rsidP="00A17128">
            <w:pPr>
              <w:tabs>
                <w:tab w:val="left" w:pos="1134"/>
              </w:tabs>
              <w:ind w:left="720"/>
              <w:outlineLvl w:val="0"/>
              <w:rPr>
                <w:rFonts w:eastAsia="PMingLiU"/>
                <w:lang w:val="ro-MD" w:eastAsia="zh-CN"/>
              </w:rPr>
            </w:pPr>
            <w:r>
              <w:t>170,550</w:t>
            </w:r>
          </w:p>
        </w:tc>
      </w:tr>
      <w:tr w:rsidR="00A17128" w:rsidRPr="00EC30C2" w14:paraId="78E3280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D5F6F9" w14:textId="409E11B2" w:rsidR="00A17128" w:rsidRPr="00FF430B" w:rsidRDefault="00A17128" w:rsidP="00A17128">
            <w:pPr>
              <w:jc w:val="center"/>
              <w:rPr>
                <w:rFonts w:eastAsia="PMingLiU"/>
                <w:lang w:val="ro-MD" w:eastAsia="zh-CN"/>
              </w:rPr>
            </w:pPr>
            <w:r>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14:paraId="0B199E3A" w14:textId="77777777" w:rsidR="00A17128" w:rsidRDefault="00A17128" w:rsidP="00A17128">
            <w:pPr>
              <w:rPr>
                <w:lang w:val="en-US"/>
              </w:rPr>
            </w:pPr>
            <w:r>
              <w:rPr>
                <w:lang w:val="en-US"/>
              </w:rPr>
              <w:t>DA12B</w:t>
            </w:r>
          </w:p>
          <w:p w14:paraId="4970737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0D7D243" w14:textId="77777777" w:rsidR="00A17128" w:rsidRPr="002D56D6" w:rsidRDefault="00A17128" w:rsidP="00A17128">
            <w:pPr>
              <w:adjustRightInd w:val="0"/>
            </w:pPr>
            <w:r>
              <w:t>Strat de fundatie sau reprofilare din piatra sparta, pentru drumuri, cu asternere mecanica, executat cu impanare fara innororire (piatra sparta LA30 ,   h=24 cm)</w:t>
            </w:r>
          </w:p>
          <w:p w14:paraId="7A0A813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00CAEF2" w14:textId="22AA4136" w:rsidR="00A17128" w:rsidRPr="001E611C" w:rsidRDefault="00A17128"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01A02CCB" w14:textId="78948B9B" w:rsidR="00A17128" w:rsidRPr="00FF430B" w:rsidRDefault="00A17128" w:rsidP="00A17128">
            <w:pPr>
              <w:tabs>
                <w:tab w:val="left" w:pos="1134"/>
              </w:tabs>
              <w:ind w:left="720"/>
              <w:outlineLvl w:val="0"/>
              <w:rPr>
                <w:rFonts w:eastAsia="PMingLiU"/>
                <w:lang w:val="ro-MD" w:eastAsia="zh-CN"/>
              </w:rPr>
            </w:pPr>
            <w:r>
              <w:t>90,000</w:t>
            </w:r>
          </w:p>
        </w:tc>
      </w:tr>
      <w:tr w:rsidR="00A17128" w:rsidRPr="00EC30C2" w14:paraId="64AFDF4A"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D83C2EB" w14:textId="75BCB516" w:rsidR="00A17128" w:rsidRPr="00FF430B" w:rsidRDefault="00A17128" w:rsidP="00A17128">
            <w:pPr>
              <w:jc w:val="center"/>
              <w:rPr>
                <w:rFonts w:eastAsia="PMingLiU"/>
                <w:lang w:val="ro-MD" w:eastAsia="zh-CN"/>
              </w:rPr>
            </w:pPr>
            <w:r>
              <w:t xml:space="preserve"> 21</w:t>
            </w:r>
          </w:p>
        </w:tc>
        <w:tc>
          <w:tcPr>
            <w:tcW w:w="1654" w:type="dxa"/>
            <w:tcBorders>
              <w:top w:val="single" w:sz="4" w:space="0" w:color="auto"/>
              <w:left w:val="single" w:sz="4" w:space="0" w:color="auto"/>
              <w:bottom w:val="single" w:sz="4" w:space="0" w:color="auto"/>
              <w:right w:val="single" w:sz="4" w:space="0" w:color="auto"/>
            </w:tcBorders>
            <w:vAlign w:val="center"/>
          </w:tcPr>
          <w:p w14:paraId="637C0FE4" w14:textId="77777777" w:rsidR="00A17128" w:rsidRDefault="00A17128" w:rsidP="00A17128">
            <w:pPr>
              <w:rPr>
                <w:lang w:val="en-US"/>
              </w:rPr>
            </w:pPr>
            <w:r>
              <w:rPr>
                <w:lang w:val="en-US"/>
              </w:rPr>
              <w:t>Dl107</w:t>
            </w:r>
          </w:p>
          <w:p w14:paraId="02D991F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97A8442" w14:textId="77777777" w:rsidR="00A17128" w:rsidRDefault="00A17128" w:rsidP="00A17128">
            <w:pPr>
              <w:adjustRightInd w:val="0"/>
              <w:rPr>
                <w:lang w:val="en-US"/>
              </w:rPr>
            </w:pPr>
            <w:r w:rsidRPr="002D56D6">
              <w:rPr>
                <w:lang w:val="en-US"/>
              </w:rPr>
              <w:t>Amorsarea suprafetelor straturilor de baza in vederea aplicarii unui strat de beton asfaltic, 0,8 l/m2</w:t>
            </w:r>
          </w:p>
          <w:p w14:paraId="6FC11CA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E74F26F" w14:textId="5C309711"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47856CE8" w14:textId="4F203EC4" w:rsidR="00A17128" w:rsidRPr="00FF430B" w:rsidRDefault="00A17128" w:rsidP="00A17128">
            <w:pPr>
              <w:tabs>
                <w:tab w:val="left" w:pos="1134"/>
              </w:tabs>
              <w:ind w:left="720"/>
              <w:outlineLvl w:val="0"/>
              <w:rPr>
                <w:rFonts w:eastAsia="PMingLiU"/>
                <w:lang w:val="ro-MD" w:eastAsia="zh-CN"/>
              </w:rPr>
            </w:pPr>
            <w:r>
              <w:t>0,970</w:t>
            </w:r>
          </w:p>
        </w:tc>
      </w:tr>
      <w:tr w:rsidR="00A17128" w:rsidRPr="00EC30C2" w14:paraId="2E05C882"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A4DE6D" w14:textId="2314CC02" w:rsidR="00A17128" w:rsidRPr="00FF430B" w:rsidRDefault="00A17128" w:rsidP="00A17128">
            <w:pPr>
              <w:jc w:val="center"/>
              <w:rPr>
                <w:rFonts w:eastAsia="PMingLiU"/>
                <w:lang w:val="ro-MD" w:eastAsia="zh-CN"/>
              </w:rPr>
            </w:pPr>
            <w:r>
              <w:t xml:space="preserve"> 22</w:t>
            </w:r>
          </w:p>
        </w:tc>
        <w:tc>
          <w:tcPr>
            <w:tcW w:w="1654" w:type="dxa"/>
            <w:tcBorders>
              <w:top w:val="single" w:sz="4" w:space="0" w:color="auto"/>
              <w:left w:val="single" w:sz="4" w:space="0" w:color="auto"/>
              <w:bottom w:val="single" w:sz="4" w:space="0" w:color="auto"/>
              <w:right w:val="single" w:sz="4" w:space="0" w:color="auto"/>
            </w:tcBorders>
            <w:vAlign w:val="center"/>
          </w:tcPr>
          <w:p w14:paraId="6FE3244B" w14:textId="77777777" w:rsidR="00A17128" w:rsidRDefault="00A17128" w:rsidP="00A17128">
            <w:pPr>
              <w:rPr>
                <w:lang w:val="en-US"/>
              </w:rPr>
            </w:pPr>
            <w:r>
              <w:rPr>
                <w:lang w:val="en-US"/>
              </w:rPr>
              <w:t>DB19G</w:t>
            </w:r>
          </w:p>
          <w:p w14:paraId="18F5E38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7F43A98" w14:textId="77777777" w:rsidR="00A17128" w:rsidRDefault="00A17128" w:rsidP="00A17128">
            <w:pPr>
              <w:adjustRightInd w:val="0"/>
              <w:rPr>
                <w:lang w:val="en-US"/>
              </w:rPr>
            </w:pPr>
            <w:r w:rsidRPr="002D56D6">
              <w:rPr>
                <w:lang w:val="en-US"/>
              </w:rPr>
              <w:t xml:space="preserve">Imbracaminte de beton asfaltic cu agregat mare, executata la cald, in grosime de 6,0 cm, cu asternere mecanica (beton asfaltic poros BAD 22.4 50/70) </w:t>
            </w:r>
          </w:p>
          <w:p w14:paraId="2C26630C"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7B29541" w14:textId="6F78C20A"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7914CCE8" w14:textId="06B8FE56" w:rsidR="00A17128" w:rsidRPr="00FF430B" w:rsidRDefault="00A17128" w:rsidP="00A17128">
            <w:pPr>
              <w:tabs>
                <w:tab w:val="left" w:pos="1134"/>
              </w:tabs>
              <w:ind w:left="720"/>
              <w:outlineLvl w:val="0"/>
              <w:rPr>
                <w:rFonts w:eastAsia="PMingLiU"/>
                <w:lang w:val="ro-MD" w:eastAsia="zh-CN"/>
              </w:rPr>
            </w:pPr>
            <w:r>
              <w:t>1 209,000</w:t>
            </w:r>
          </w:p>
        </w:tc>
      </w:tr>
      <w:tr w:rsidR="00A17128" w:rsidRPr="00EC30C2" w14:paraId="4FACC5D6"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E9F02E" w14:textId="0201D0BC" w:rsidR="00A17128" w:rsidRPr="00FF430B" w:rsidRDefault="00A17128" w:rsidP="00A17128">
            <w:pPr>
              <w:jc w:val="center"/>
              <w:rPr>
                <w:rFonts w:eastAsia="PMingLiU"/>
                <w:lang w:val="ro-MD" w:eastAsia="zh-CN"/>
              </w:rPr>
            </w:pPr>
            <w:r>
              <w:t xml:space="preserve"> 23</w:t>
            </w:r>
          </w:p>
        </w:tc>
        <w:tc>
          <w:tcPr>
            <w:tcW w:w="1654" w:type="dxa"/>
            <w:tcBorders>
              <w:top w:val="single" w:sz="4" w:space="0" w:color="auto"/>
              <w:left w:val="single" w:sz="4" w:space="0" w:color="auto"/>
              <w:bottom w:val="single" w:sz="4" w:space="0" w:color="auto"/>
              <w:right w:val="single" w:sz="4" w:space="0" w:color="auto"/>
            </w:tcBorders>
            <w:vAlign w:val="center"/>
          </w:tcPr>
          <w:p w14:paraId="1AB16536" w14:textId="77777777" w:rsidR="00A17128" w:rsidRDefault="00A17128" w:rsidP="00A17128">
            <w:pPr>
              <w:rPr>
                <w:lang w:val="en-US"/>
              </w:rPr>
            </w:pPr>
            <w:r>
              <w:rPr>
                <w:lang w:val="en-US"/>
              </w:rPr>
              <w:t>Dl107</w:t>
            </w:r>
          </w:p>
          <w:p w14:paraId="5FAFDD1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28482D7" w14:textId="77777777" w:rsidR="00A17128" w:rsidRDefault="00A17128" w:rsidP="00A17128">
            <w:pPr>
              <w:adjustRightInd w:val="0"/>
              <w:rPr>
                <w:lang w:val="en-US"/>
              </w:rPr>
            </w:pPr>
            <w:r w:rsidRPr="002D56D6">
              <w:rPr>
                <w:lang w:val="en-US"/>
              </w:rPr>
              <w:t>Amorsarea suprafetelor straturilor de baza in vederea aplicarii unui strat de beton asfaltic, 0,3 l/m2</w:t>
            </w:r>
          </w:p>
          <w:p w14:paraId="78C1A706"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831920F" w14:textId="509C41C1" w:rsidR="00A17128" w:rsidRPr="001E611C" w:rsidRDefault="00A17128" w:rsidP="001E611C">
            <w:pPr>
              <w:tabs>
                <w:tab w:val="left" w:pos="1134"/>
              </w:tabs>
              <w:jc w:val="center"/>
              <w:outlineLvl w:val="0"/>
              <w:rPr>
                <w:rFonts w:eastAsia="PMingLiU"/>
                <w:lang w:val="ro-MD" w:eastAsia="zh-CN"/>
              </w:rPr>
            </w:pPr>
            <w:r w:rsidRPr="001E611C">
              <w:lastRenderedPageBreak/>
              <w:t>t</w:t>
            </w:r>
          </w:p>
        </w:tc>
        <w:tc>
          <w:tcPr>
            <w:tcW w:w="2254" w:type="dxa"/>
            <w:tcBorders>
              <w:top w:val="single" w:sz="4" w:space="0" w:color="auto"/>
              <w:left w:val="single" w:sz="4" w:space="0" w:color="auto"/>
              <w:bottom w:val="single" w:sz="4" w:space="0" w:color="auto"/>
              <w:right w:val="single" w:sz="4" w:space="0" w:color="auto"/>
            </w:tcBorders>
            <w:vAlign w:val="center"/>
          </w:tcPr>
          <w:p w14:paraId="60BD0D1C" w14:textId="1593662D" w:rsidR="00A17128" w:rsidRPr="00FF430B" w:rsidRDefault="00A17128" w:rsidP="00A17128">
            <w:pPr>
              <w:tabs>
                <w:tab w:val="left" w:pos="1134"/>
              </w:tabs>
              <w:ind w:left="720"/>
              <w:outlineLvl w:val="0"/>
              <w:rPr>
                <w:rFonts w:eastAsia="PMingLiU"/>
                <w:lang w:val="ro-MD" w:eastAsia="zh-CN"/>
              </w:rPr>
            </w:pPr>
            <w:r>
              <w:t>0,370</w:t>
            </w:r>
          </w:p>
        </w:tc>
      </w:tr>
      <w:tr w:rsidR="00A17128" w:rsidRPr="00EC30C2" w14:paraId="5C37F73C"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22E7457" w14:textId="52C396C0" w:rsidR="00A17128" w:rsidRPr="00FF430B" w:rsidRDefault="00A17128" w:rsidP="00A17128">
            <w:pPr>
              <w:jc w:val="center"/>
              <w:rPr>
                <w:rFonts w:eastAsia="PMingLiU"/>
                <w:lang w:val="ro-MD" w:eastAsia="zh-CN"/>
              </w:rPr>
            </w:pPr>
            <w:r>
              <w:t xml:space="preserve"> 24</w:t>
            </w:r>
          </w:p>
        </w:tc>
        <w:tc>
          <w:tcPr>
            <w:tcW w:w="1654" w:type="dxa"/>
            <w:tcBorders>
              <w:top w:val="single" w:sz="4" w:space="0" w:color="auto"/>
              <w:left w:val="single" w:sz="4" w:space="0" w:color="auto"/>
              <w:bottom w:val="single" w:sz="4" w:space="0" w:color="auto"/>
              <w:right w:val="single" w:sz="4" w:space="0" w:color="auto"/>
            </w:tcBorders>
            <w:vAlign w:val="center"/>
          </w:tcPr>
          <w:p w14:paraId="347B2BC0" w14:textId="77777777" w:rsidR="00A17128" w:rsidRDefault="00A17128" w:rsidP="00A17128">
            <w:pPr>
              <w:rPr>
                <w:lang w:val="en-US"/>
              </w:rPr>
            </w:pPr>
            <w:r>
              <w:rPr>
                <w:lang w:val="en-US"/>
              </w:rPr>
              <w:t>DB16H</w:t>
            </w:r>
          </w:p>
          <w:p w14:paraId="3B32000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44A4315" w14:textId="77777777" w:rsidR="00A17128" w:rsidRDefault="00A17128" w:rsidP="00A17128">
            <w:pPr>
              <w:adjustRightInd w:val="0"/>
              <w:rPr>
                <w:lang w:val="en-US"/>
              </w:rPr>
            </w:pPr>
            <w:r w:rsidRPr="002D56D6">
              <w:rPr>
                <w:lang w:val="en-US"/>
              </w:rPr>
              <w:t>Imbracaminte de beton asfaltic cu agregate marunte, executata la cald, in grosime de 4,0 cm, cu asternere mecanica (beton asfaltic pe baza de mastic bituminos BA 16 50/70)   norma la betonul asfaltic se aplica 0.097 t/m2</w:t>
            </w:r>
          </w:p>
          <w:p w14:paraId="0837DEE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26E9C34" w14:textId="5FFC70C4"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486B6CC1" w14:textId="727EFE05" w:rsidR="00A17128" w:rsidRPr="00FF430B" w:rsidRDefault="00A17128" w:rsidP="00A17128">
            <w:pPr>
              <w:tabs>
                <w:tab w:val="left" w:pos="1134"/>
              </w:tabs>
              <w:ind w:left="720"/>
              <w:outlineLvl w:val="0"/>
              <w:rPr>
                <w:rFonts w:eastAsia="PMingLiU"/>
                <w:lang w:val="ro-MD" w:eastAsia="zh-CN"/>
              </w:rPr>
            </w:pPr>
            <w:r>
              <w:t>1 209,000</w:t>
            </w:r>
          </w:p>
        </w:tc>
      </w:tr>
      <w:tr w:rsidR="00A17128" w:rsidRPr="00EC30C2" w14:paraId="620E22FC"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14B1CE" w14:textId="0CE3F876" w:rsidR="00A17128" w:rsidRPr="00FF430B" w:rsidRDefault="00A17128" w:rsidP="00A17128">
            <w:pPr>
              <w:jc w:val="center"/>
              <w:rPr>
                <w:rFonts w:eastAsia="PMingLiU"/>
                <w:lang w:val="ro-MD" w:eastAsia="zh-CN"/>
              </w:rPr>
            </w:pPr>
            <w:r>
              <w:t xml:space="preserve"> 25</w:t>
            </w:r>
          </w:p>
        </w:tc>
        <w:tc>
          <w:tcPr>
            <w:tcW w:w="1654" w:type="dxa"/>
            <w:tcBorders>
              <w:top w:val="single" w:sz="4" w:space="0" w:color="auto"/>
              <w:left w:val="single" w:sz="4" w:space="0" w:color="auto"/>
              <w:bottom w:val="single" w:sz="4" w:space="0" w:color="auto"/>
              <w:right w:val="single" w:sz="4" w:space="0" w:color="auto"/>
            </w:tcBorders>
            <w:vAlign w:val="center"/>
          </w:tcPr>
          <w:p w14:paraId="20BF770C" w14:textId="77777777" w:rsidR="00A17128" w:rsidRDefault="00A17128" w:rsidP="00A17128">
            <w:pPr>
              <w:rPr>
                <w:lang w:val="en-US"/>
              </w:rPr>
            </w:pPr>
            <w:r>
              <w:rPr>
                <w:lang w:val="en-US"/>
              </w:rPr>
              <w:t>DI115</w:t>
            </w:r>
          </w:p>
          <w:p w14:paraId="36F61317"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C46D954" w14:textId="77777777" w:rsidR="00A17128" w:rsidRDefault="00A17128" w:rsidP="00A17128">
            <w:pPr>
              <w:adjustRightInd w:val="0"/>
              <w:rPr>
                <w:lang w:val="en-US"/>
              </w:rPr>
            </w:pPr>
            <w:r w:rsidRPr="002D56D6">
              <w:rPr>
                <w:lang w:val="en-US"/>
              </w:rPr>
              <w:t xml:space="preserve">Consolidarea acostamentelor cu un strat de piatra sparta de 10 cm </w:t>
            </w:r>
          </w:p>
          <w:p w14:paraId="1947185F"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77EC522" w14:textId="750C60C7" w:rsidR="00A17128" w:rsidRPr="001E611C" w:rsidRDefault="00A17128"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355D9446" w14:textId="76E99678" w:rsidR="00A17128" w:rsidRPr="00FF430B" w:rsidRDefault="00A17128" w:rsidP="00A17128">
            <w:pPr>
              <w:tabs>
                <w:tab w:val="left" w:pos="1134"/>
              </w:tabs>
              <w:ind w:left="720"/>
              <w:outlineLvl w:val="0"/>
              <w:rPr>
                <w:rFonts w:eastAsia="PMingLiU"/>
                <w:lang w:val="ro-MD" w:eastAsia="zh-CN"/>
              </w:rPr>
            </w:pPr>
            <w:r>
              <w:t>433,000</w:t>
            </w:r>
          </w:p>
        </w:tc>
      </w:tr>
      <w:tr w:rsidR="00A17128" w:rsidRPr="00EC30C2" w14:paraId="618E11E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3610A6B" w14:textId="7A3E7440" w:rsidR="00A17128" w:rsidRPr="00FF430B" w:rsidRDefault="00A17128" w:rsidP="00A17128">
            <w:pPr>
              <w:jc w:val="center"/>
              <w:rPr>
                <w:rFonts w:eastAsia="PMingLiU"/>
                <w:lang w:val="ro-MD" w:eastAsia="zh-CN"/>
              </w:rPr>
            </w:pPr>
            <w:r>
              <w:t xml:space="preserve"> 26</w:t>
            </w:r>
          </w:p>
        </w:tc>
        <w:tc>
          <w:tcPr>
            <w:tcW w:w="1654" w:type="dxa"/>
            <w:tcBorders>
              <w:top w:val="single" w:sz="4" w:space="0" w:color="auto"/>
              <w:left w:val="single" w:sz="4" w:space="0" w:color="auto"/>
              <w:bottom w:val="single" w:sz="4" w:space="0" w:color="auto"/>
              <w:right w:val="single" w:sz="4" w:space="0" w:color="auto"/>
            </w:tcBorders>
            <w:vAlign w:val="center"/>
          </w:tcPr>
          <w:p w14:paraId="48FEA26D" w14:textId="77777777" w:rsidR="00A17128" w:rsidRDefault="00A17128" w:rsidP="00A17128">
            <w:pPr>
              <w:rPr>
                <w:lang w:val="en-US"/>
              </w:rPr>
            </w:pPr>
            <w:r>
              <w:rPr>
                <w:lang w:val="en-US"/>
              </w:rPr>
              <w:t>TsC03E1</w:t>
            </w:r>
          </w:p>
          <w:p w14:paraId="4CD981CA"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BAA0E14" w14:textId="77777777" w:rsidR="00A17128" w:rsidRDefault="00A17128" w:rsidP="00A17128">
            <w:pPr>
              <w:adjustRightInd w:val="0"/>
              <w:rPr>
                <w:lang w:val="en-US"/>
              </w:rPr>
            </w:pPr>
            <w:r w:rsidRPr="002D56D6">
              <w:rPr>
                <w:lang w:val="en-US"/>
              </w:rPr>
              <w:t xml:space="preserve">Sapatura mecanica cu excavatorul de 0,40-0,70 mc, cu motor cu ardere interna si comanda hidraulica, in pamint cu umiditate naturala, descarcare in autovehicule teren catg. </w:t>
            </w:r>
            <w:r>
              <w:t>I- incarcarea solului vegetal</w:t>
            </w:r>
          </w:p>
          <w:p w14:paraId="4F54F0D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8A7FC0A" w14:textId="75EB1757"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2F7CCB40" w14:textId="56EB4B08" w:rsidR="00A17128" w:rsidRPr="00FF430B" w:rsidRDefault="00A17128" w:rsidP="00A17128">
            <w:pPr>
              <w:tabs>
                <w:tab w:val="left" w:pos="1134"/>
              </w:tabs>
              <w:ind w:left="720"/>
              <w:outlineLvl w:val="0"/>
              <w:rPr>
                <w:rFonts w:eastAsia="PMingLiU"/>
                <w:lang w:val="ro-MD" w:eastAsia="zh-CN"/>
              </w:rPr>
            </w:pPr>
            <w:r>
              <w:t>0,400</w:t>
            </w:r>
          </w:p>
        </w:tc>
      </w:tr>
      <w:tr w:rsidR="00A17128" w:rsidRPr="00EC30C2" w14:paraId="4810EC3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2514826" w14:textId="1BAA5770" w:rsidR="00A17128" w:rsidRPr="00FF430B" w:rsidRDefault="00A17128" w:rsidP="00A17128">
            <w:pPr>
              <w:jc w:val="center"/>
              <w:rPr>
                <w:rFonts w:eastAsia="PMingLiU"/>
                <w:lang w:val="ro-MD" w:eastAsia="zh-CN"/>
              </w:rPr>
            </w:pPr>
            <w:r>
              <w:t xml:space="preserve"> 27</w:t>
            </w:r>
          </w:p>
        </w:tc>
        <w:tc>
          <w:tcPr>
            <w:tcW w:w="1654" w:type="dxa"/>
            <w:tcBorders>
              <w:top w:val="single" w:sz="4" w:space="0" w:color="auto"/>
              <w:left w:val="single" w:sz="4" w:space="0" w:color="auto"/>
              <w:bottom w:val="single" w:sz="4" w:space="0" w:color="auto"/>
              <w:right w:val="single" w:sz="4" w:space="0" w:color="auto"/>
            </w:tcBorders>
            <w:vAlign w:val="center"/>
          </w:tcPr>
          <w:p w14:paraId="70E91BE2" w14:textId="77777777" w:rsidR="00A17128" w:rsidRDefault="00A17128" w:rsidP="00A17128">
            <w:pPr>
              <w:rPr>
                <w:lang w:val="en-US"/>
              </w:rPr>
            </w:pPr>
            <w:r>
              <w:rPr>
                <w:lang w:val="en-US"/>
              </w:rPr>
              <w:t>TsI51A1</w:t>
            </w:r>
          </w:p>
          <w:p w14:paraId="234997FF"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9DF8FC8" w14:textId="77777777" w:rsidR="00A17128" w:rsidRDefault="00A17128" w:rsidP="00A17128">
            <w:pPr>
              <w:adjustRightInd w:val="0"/>
              <w:rPr>
                <w:lang w:val="en-US"/>
              </w:rPr>
            </w:pPr>
            <w:r w:rsidRPr="002D56D6">
              <w:rPr>
                <w:lang w:val="en-US"/>
              </w:rPr>
              <w:t>Transportarea pamintului cu autobasculanta de 10 t la distanta de: 0,5 km (k=0,92)</w:t>
            </w:r>
          </w:p>
          <w:p w14:paraId="5958E255"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1EFC8C5" w14:textId="509BCE09" w:rsidR="00A17128" w:rsidRPr="001E611C" w:rsidRDefault="00A17128"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26F60B01" w14:textId="043C1C12" w:rsidR="00A17128" w:rsidRPr="00FF430B" w:rsidRDefault="00A17128" w:rsidP="00A17128">
            <w:pPr>
              <w:tabs>
                <w:tab w:val="left" w:pos="1134"/>
              </w:tabs>
              <w:ind w:left="720"/>
              <w:outlineLvl w:val="0"/>
              <w:rPr>
                <w:rFonts w:eastAsia="PMingLiU"/>
                <w:lang w:val="ro-MD" w:eastAsia="zh-CN"/>
              </w:rPr>
            </w:pPr>
            <w:r>
              <w:t>48,000</w:t>
            </w:r>
          </w:p>
        </w:tc>
      </w:tr>
      <w:tr w:rsidR="00A17128" w:rsidRPr="00EC30C2" w14:paraId="67584D3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C440048" w14:textId="110D8821" w:rsidR="00A17128" w:rsidRPr="00FF430B" w:rsidRDefault="00A17128" w:rsidP="00A17128">
            <w:pPr>
              <w:jc w:val="center"/>
              <w:rPr>
                <w:rFonts w:eastAsia="PMingLiU"/>
                <w:lang w:val="ro-MD" w:eastAsia="zh-CN"/>
              </w:rPr>
            </w:pPr>
            <w:r>
              <w:t xml:space="preserve"> 28</w:t>
            </w:r>
          </w:p>
        </w:tc>
        <w:tc>
          <w:tcPr>
            <w:tcW w:w="1654" w:type="dxa"/>
            <w:tcBorders>
              <w:top w:val="single" w:sz="4" w:space="0" w:color="auto"/>
              <w:left w:val="single" w:sz="4" w:space="0" w:color="auto"/>
              <w:bottom w:val="single" w:sz="4" w:space="0" w:color="auto"/>
              <w:right w:val="single" w:sz="4" w:space="0" w:color="auto"/>
            </w:tcBorders>
            <w:vAlign w:val="center"/>
          </w:tcPr>
          <w:p w14:paraId="4F2C0632" w14:textId="77777777" w:rsidR="00A17128" w:rsidRDefault="00A17128" w:rsidP="00A17128">
            <w:pPr>
              <w:rPr>
                <w:lang w:val="en-US"/>
              </w:rPr>
            </w:pPr>
            <w:r>
              <w:rPr>
                <w:lang w:val="en-US"/>
              </w:rPr>
              <w:t>TsC21A1</w:t>
            </w:r>
          </w:p>
          <w:p w14:paraId="67CBAA5D"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6F68C72" w14:textId="77777777" w:rsidR="00A17128" w:rsidRDefault="00A17128" w:rsidP="00A17128">
            <w:pPr>
              <w:adjustRightInd w:val="0"/>
              <w:rPr>
                <w:lang w:val="en-US"/>
              </w:rPr>
            </w:pPr>
            <w:r w:rsidRPr="002D56D6">
              <w:rPr>
                <w:lang w:val="en-US"/>
              </w:rPr>
              <w:t xml:space="preserve">Sapatura mecanica cu autogreder de pina la 175 CP, inclusiv imprastierea pamintului la 10 m, in teren catg. </w:t>
            </w:r>
            <w:r>
              <w:t>I(amenajarea taluz si acostamente)</w:t>
            </w:r>
          </w:p>
          <w:p w14:paraId="0B539452"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06DBBCC" w14:textId="1B76DAEA" w:rsidR="00A17128" w:rsidRPr="001E611C" w:rsidRDefault="00A17128"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2CCA48D1" w14:textId="39B91342" w:rsidR="00A17128" w:rsidRPr="00FF430B" w:rsidRDefault="00A17128" w:rsidP="00A17128">
            <w:pPr>
              <w:tabs>
                <w:tab w:val="left" w:pos="1134"/>
              </w:tabs>
              <w:ind w:left="720"/>
              <w:outlineLvl w:val="0"/>
              <w:rPr>
                <w:rFonts w:eastAsia="PMingLiU"/>
                <w:lang w:val="ro-MD" w:eastAsia="zh-CN"/>
              </w:rPr>
            </w:pPr>
            <w:r>
              <w:t>0,400</w:t>
            </w:r>
          </w:p>
        </w:tc>
      </w:tr>
      <w:tr w:rsidR="00A17128" w:rsidRPr="00EC30C2" w14:paraId="684928F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984320" w14:textId="0C249310" w:rsidR="00A17128" w:rsidRPr="00FF430B" w:rsidRDefault="00A17128" w:rsidP="00A17128">
            <w:pPr>
              <w:jc w:val="center"/>
              <w:rPr>
                <w:rFonts w:eastAsia="PMingLiU"/>
                <w:lang w:val="ro-MD" w:eastAsia="zh-CN"/>
              </w:rPr>
            </w:pPr>
            <w:r>
              <w:t xml:space="preserve"> 29</w:t>
            </w:r>
          </w:p>
        </w:tc>
        <w:tc>
          <w:tcPr>
            <w:tcW w:w="1654" w:type="dxa"/>
            <w:tcBorders>
              <w:top w:val="single" w:sz="4" w:space="0" w:color="auto"/>
              <w:left w:val="single" w:sz="4" w:space="0" w:color="auto"/>
              <w:bottom w:val="single" w:sz="4" w:space="0" w:color="auto"/>
              <w:right w:val="single" w:sz="4" w:space="0" w:color="auto"/>
            </w:tcBorders>
            <w:vAlign w:val="center"/>
          </w:tcPr>
          <w:p w14:paraId="722A763F" w14:textId="77777777" w:rsidR="00A17128" w:rsidRDefault="00A17128" w:rsidP="00A17128">
            <w:pPr>
              <w:rPr>
                <w:lang w:val="en-US"/>
              </w:rPr>
            </w:pPr>
            <w:r>
              <w:rPr>
                <w:lang w:val="en-US"/>
              </w:rPr>
              <w:t>TsE05A</w:t>
            </w:r>
          </w:p>
          <w:p w14:paraId="09540948"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20739E2" w14:textId="77777777" w:rsidR="00A17128" w:rsidRDefault="00A17128" w:rsidP="00A17128">
            <w:pPr>
              <w:adjustRightInd w:val="0"/>
              <w:rPr>
                <w:lang w:val="en-US"/>
              </w:rPr>
            </w:pPr>
            <w:r w:rsidRPr="002D56D6">
              <w:rPr>
                <w:lang w:val="en-US"/>
              </w:rPr>
              <w:t xml:space="preserve">Nivelarea cu autogreder de pina la 175 CP a suprafetei terenului natural si a platformelor de terasamente, prin taierea damburilor si deplasarea in goluri a pamintului sapat in teren catg. </w:t>
            </w:r>
            <w:r>
              <w:t>I</w:t>
            </w:r>
          </w:p>
          <w:p w14:paraId="77F4BCC9"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2FB5C9D" w14:textId="4A447BA0"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001CB49A" w14:textId="404791E0" w:rsidR="00A17128" w:rsidRPr="00FF430B" w:rsidRDefault="00A17128" w:rsidP="00A17128">
            <w:pPr>
              <w:tabs>
                <w:tab w:val="left" w:pos="1134"/>
              </w:tabs>
              <w:ind w:left="720"/>
              <w:outlineLvl w:val="0"/>
              <w:rPr>
                <w:rFonts w:eastAsia="PMingLiU"/>
                <w:lang w:val="ro-MD" w:eastAsia="zh-CN"/>
              </w:rPr>
            </w:pPr>
            <w:r>
              <w:t>4,000</w:t>
            </w:r>
          </w:p>
        </w:tc>
      </w:tr>
      <w:tr w:rsidR="00A17128" w:rsidRPr="00EC30C2" w14:paraId="024C30FB"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B4DB2C" w14:textId="14B415AB" w:rsidR="00A17128" w:rsidRPr="00FF430B" w:rsidRDefault="00A17128" w:rsidP="00A17128">
            <w:pPr>
              <w:jc w:val="center"/>
              <w:rPr>
                <w:rFonts w:eastAsia="PMingLiU"/>
                <w:lang w:val="ro-MD" w:eastAsia="zh-CN"/>
              </w:rPr>
            </w:pPr>
            <w:r>
              <w:t xml:space="preserve"> 30</w:t>
            </w:r>
          </w:p>
        </w:tc>
        <w:tc>
          <w:tcPr>
            <w:tcW w:w="1654" w:type="dxa"/>
            <w:tcBorders>
              <w:top w:val="single" w:sz="4" w:space="0" w:color="auto"/>
              <w:left w:val="single" w:sz="4" w:space="0" w:color="auto"/>
              <w:bottom w:val="single" w:sz="4" w:space="0" w:color="auto"/>
              <w:right w:val="single" w:sz="4" w:space="0" w:color="auto"/>
            </w:tcBorders>
            <w:vAlign w:val="center"/>
          </w:tcPr>
          <w:p w14:paraId="5BB00C0C" w14:textId="77777777" w:rsidR="00A17128" w:rsidRDefault="00A17128" w:rsidP="00A17128">
            <w:pPr>
              <w:rPr>
                <w:lang w:val="en-US"/>
              </w:rPr>
            </w:pPr>
            <w:r>
              <w:rPr>
                <w:lang w:val="en-US"/>
              </w:rPr>
              <w:t>TsH09C</w:t>
            </w:r>
          </w:p>
          <w:p w14:paraId="0A48FBF5"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BCB1AC7" w14:textId="77777777" w:rsidR="00A17128" w:rsidRDefault="00A17128" w:rsidP="00A17128">
            <w:pPr>
              <w:adjustRightInd w:val="0"/>
              <w:rPr>
                <w:lang w:val="en-US"/>
              </w:rPr>
            </w:pPr>
            <w:r>
              <w:t>Semanarea gazonului pe suprafetele taluzelor cu 1 kg saminta pe 100 mp</w:t>
            </w:r>
          </w:p>
          <w:p w14:paraId="2CF698BB"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B4E16A7" w14:textId="09CF05C9"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4DC7BA8A" w14:textId="661D9A0D" w:rsidR="00A17128" w:rsidRPr="00FF430B" w:rsidRDefault="00A17128" w:rsidP="00A17128">
            <w:pPr>
              <w:tabs>
                <w:tab w:val="left" w:pos="1134"/>
              </w:tabs>
              <w:ind w:left="720"/>
              <w:outlineLvl w:val="0"/>
              <w:rPr>
                <w:rFonts w:eastAsia="PMingLiU"/>
                <w:lang w:val="ro-MD" w:eastAsia="zh-CN"/>
              </w:rPr>
            </w:pPr>
            <w:r>
              <w:t>4,000</w:t>
            </w:r>
          </w:p>
        </w:tc>
      </w:tr>
      <w:tr w:rsidR="00A17128" w:rsidRPr="00EC30C2" w14:paraId="331F7F3B"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FFAF6D" w14:textId="18ABE11B" w:rsidR="00A17128" w:rsidRPr="00FF430B" w:rsidRDefault="00A17128" w:rsidP="00A17128">
            <w:pPr>
              <w:jc w:val="center"/>
              <w:rPr>
                <w:rFonts w:eastAsia="PMingLiU"/>
                <w:lang w:val="ro-MD" w:eastAsia="zh-CN"/>
              </w:rPr>
            </w:pPr>
            <w:r>
              <w:t xml:space="preserve"> 31</w:t>
            </w:r>
          </w:p>
        </w:tc>
        <w:tc>
          <w:tcPr>
            <w:tcW w:w="1654" w:type="dxa"/>
            <w:tcBorders>
              <w:top w:val="single" w:sz="4" w:space="0" w:color="auto"/>
              <w:left w:val="single" w:sz="4" w:space="0" w:color="auto"/>
              <w:bottom w:val="single" w:sz="4" w:space="0" w:color="auto"/>
              <w:right w:val="single" w:sz="4" w:space="0" w:color="auto"/>
            </w:tcBorders>
            <w:vAlign w:val="center"/>
          </w:tcPr>
          <w:p w14:paraId="14E7905E" w14:textId="77777777" w:rsidR="00A17128" w:rsidRDefault="00A17128" w:rsidP="00A17128">
            <w:pPr>
              <w:rPr>
                <w:lang w:val="en-US"/>
              </w:rPr>
            </w:pPr>
            <w:r>
              <w:rPr>
                <w:lang w:val="en-US"/>
              </w:rPr>
              <w:t>TsH12B</w:t>
            </w:r>
          </w:p>
          <w:p w14:paraId="4EF9C2D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29A2B89" w14:textId="77777777" w:rsidR="00A17128" w:rsidRDefault="00A17128" w:rsidP="00A17128">
            <w:pPr>
              <w:adjustRightInd w:val="0"/>
              <w:rPr>
                <w:lang w:val="en-US"/>
              </w:rPr>
            </w:pPr>
            <w:r w:rsidRPr="002D56D6">
              <w:rPr>
                <w:lang w:val="en-US"/>
              </w:rPr>
              <w:t>Udarea suprafetelor cu furtunul de la cisterna</w:t>
            </w:r>
          </w:p>
          <w:p w14:paraId="5EB38AB7"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8DD7090" w14:textId="3F84E1E3" w:rsidR="00A17128" w:rsidRPr="001E611C" w:rsidRDefault="00A17128"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5234153C" w14:textId="67DAA75D" w:rsidR="00A17128" w:rsidRPr="00FF430B" w:rsidRDefault="00A17128" w:rsidP="00A17128">
            <w:pPr>
              <w:tabs>
                <w:tab w:val="left" w:pos="1134"/>
              </w:tabs>
              <w:ind w:left="720"/>
              <w:outlineLvl w:val="0"/>
              <w:rPr>
                <w:rFonts w:eastAsia="PMingLiU"/>
                <w:lang w:val="ro-MD" w:eastAsia="zh-CN"/>
              </w:rPr>
            </w:pPr>
            <w:r>
              <w:t>4,000</w:t>
            </w:r>
          </w:p>
        </w:tc>
      </w:tr>
      <w:tr w:rsidR="00A17128" w:rsidRPr="00EC30C2" w14:paraId="00040F89" w14:textId="77777777" w:rsidTr="00C86D1F">
        <w:trPr>
          <w:trHeight w:val="407"/>
        </w:trPr>
        <w:tc>
          <w:tcPr>
            <w:tcW w:w="656" w:type="dxa"/>
            <w:tcBorders>
              <w:top w:val="single" w:sz="4" w:space="0" w:color="auto"/>
              <w:left w:val="single" w:sz="4" w:space="0" w:color="auto"/>
              <w:bottom w:val="single" w:sz="4" w:space="0" w:color="auto"/>
              <w:right w:val="single" w:sz="4" w:space="0" w:color="auto"/>
            </w:tcBorders>
          </w:tcPr>
          <w:p w14:paraId="1BBB4DE8" w14:textId="4A539C30" w:rsidR="00A17128" w:rsidRPr="00FF430B" w:rsidRDefault="00A17128" w:rsidP="00A17128">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7BA890C0"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049BAB84" w14:textId="77777777" w:rsidR="00A17128" w:rsidRPr="007F2714" w:rsidRDefault="00A17128" w:rsidP="00A17128">
            <w:pPr>
              <w:rPr>
                <w:b/>
                <w:bCs/>
                <w:sz w:val="22"/>
                <w:szCs w:val="22"/>
                <w:lang w:val="en-US"/>
              </w:rPr>
            </w:pPr>
            <w:r>
              <w:rPr>
                <w:b/>
                <w:bCs/>
                <w:sz w:val="22"/>
                <w:szCs w:val="22"/>
                <w:lang w:val="en-US"/>
              </w:rPr>
              <w:t xml:space="preserve">Capitolul </w:t>
            </w:r>
            <w:r w:rsidRPr="002D56D6">
              <w:rPr>
                <w:b/>
                <w:bCs/>
                <w:sz w:val="22"/>
                <w:szCs w:val="22"/>
                <w:lang w:val="en-US"/>
              </w:rPr>
              <w:t xml:space="preserve">3. Lucrari pentru siguranta circulatiei rutiere  </w:t>
            </w:r>
          </w:p>
          <w:p w14:paraId="0CC5FCEE"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2284EE96"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60C1A5D7" w14:textId="77777777" w:rsidR="00A17128" w:rsidRPr="00FF430B" w:rsidRDefault="00A17128" w:rsidP="00A17128">
            <w:pPr>
              <w:tabs>
                <w:tab w:val="left" w:pos="1134"/>
              </w:tabs>
              <w:ind w:left="720"/>
              <w:outlineLvl w:val="0"/>
              <w:rPr>
                <w:rFonts w:eastAsia="PMingLiU"/>
                <w:lang w:val="ro-MD" w:eastAsia="zh-CN"/>
              </w:rPr>
            </w:pPr>
          </w:p>
        </w:tc>
      </w:tr>
      <w:tr w:rsidR="00A17128" w:rsidRPr="00EC30C2" w14:paraId="761A0156"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6D4B9DC" w14:textId="630FA4C4" w:rsidR="00A17128" w:rsidRPr="00FF430B" w:rsidRDefault="00A17128" w:rsidP="00A17128">
            <w:pPr>
              <w:jc w:val="center"/>
              <w:rPr>
                <w:rFonts w:eastAsia="PMingLiU"/>
                <w:lang w:val="ro-MD" w:eastAsia="zh-CN"/>
              </w:rPr>
            </w:pPr>
            <w:r>
              <w:t>32</w:t>
            </w:r>
          </w:p>
        </w:tc>
        <w:tc>
          <w:tcPr>
            <w:tcW w:w="1654" w:type="dxa"/>
            <w:tcBorders>
              <w:top w:val="single" w:sz="4" w:space="0" w:color="auto"/>
              <w:left w:val="single" w:sz="4" w:space="0" w:color="auto"/>
              <w:bottom w:val="single" w:sz="4" w:space="0" w:color="auto"/>
              <w:right w:val="single" w:sz="4" w:space="0" w:color="auto"/>
            </w:tcBorders>
            <w:vAlign w:val="center"/>
          </w:tcPr>
          <w:p w14:paraId="6A30EDC9" w14:textId="77777777" w:rsidR="00A17128" w:rsidRDefault="00A17128" w:rsidP="00A17128">
            <w:pPr>
              <w:rPr>
                <w:lang w:val="en-US"/>
              </w:rPr>
            </w:pPr>
            <w:r>
              <w:rPr>
                <w:lang w:val="en-US"/>
              </w:rPr>
              <w:t>DF18A</w:t>
            </w:r>
          </w:p>
          <w:p w14:paraId="19EB0484"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21F1826" w14:textId="77777777" w:rsidR="00A17128" w:rsidRDefault="00A17128" w:rsidP="00A17128">
            <w:pPr>
              <w:adjustRightInd w:val="0"/>
              <w:rPr>
                <w:lang w:val="en-US"/>
              </w:rPr>
            </w:pPr>
            <w:r w:rsidRPr="002D56D6">
              <w:rPr>
                <w:lang w:val="en-US"/>
              </w:rPr>
              <w:t>Plantarea stilpilor pentru indicatoare pentru circulatie rutiera din metal, confectionati industrial (SM 2.35)</w:t>
            </w:r>
          </w:p>
          <w:p w14:paraId="68190A40"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3AB3256" w14:textId="2DEE6BBB" w:rsidR="00A17128" w:rsidRPr="001E611C" w:rsidRDefault="00A17128" w:rsidP="001E611C">
            <w:pPr>
              <w:tabs>
                <w:tab w:val="left" w:pos="1134"/>
              </w:tabs>
              <w:jc w:val="center"/>
              <w:outlineLvl w:val="0"/>
              <w:rPr>
                <w:rFonts w:eastAsia="PMingLiU"/>
                <w:lang w:val="ro-MD" w:eastAsia="zh-CN"/>
              </w:rPr>
            </w:pPr>
            <w:r w:rsidRPr="001E611C">
              <w:t>buc</w:t>
            </w:r>
          </w:p>
        </w:tc>
        <w:tc>
          <w:tcPr>
            <w:tcW w:w="2254" w:type="dxa"/>
            <w:tcBorders>
              <w:top w:val="single" w:sz="4" w:space="0" w:color="auto"/>
              <w:left w:val="single" w:sz="4" w:space="0" w:color="auto"/>
              <w:bottom w:val="single" w:sz="4" w:space="0" w:color="auto"/>
              <w:right w:val="single" w:sz="4" w:space="0" w:color="auto"/>
            </w:tcBorders>
            <w:vAlign w:val="center"/>
          </w:tcPr>
          <w:p w14:paraId="79B6D518" w14:textId="2EA7BD93" w:rsidR="00A17128" w:rsidRPr="00FF430B" w:rsidRDefault="00A17128" w:rsidP="00A17128">
            <w:pPr>
              <w:tabs>
                <w:tab w:val="left" w:pos="1134"/>
              </w:tabs>
              <w:ind w:left="720"/>
              <w:outlineLvl w:val="0"/>
              <w:rPr>
                <w:rFonts w:eastAsia="PMingLiU"/>
                <w:lang w:val="ro-MD" w:eastAsia="zh-CN"/>
              </w:rPr>
            </w:pPr>
            <w:r>
              <w:t>3,000</w:t>
            </w:r>
          </w:p>
        </w:tc>
      </w:tr>
      <w:tr w:rsidR="00A17128" w:rsidRPr="00EC30C2" w14:paraId="4408B08C"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EB237C0" w14:textId="742085AB" w:rsidR="00A17128" w:rsidRPr="00FF430B" w:rsidRDefault="00A17128" w:rsidP="00A17128">
            <w:pPr>
              <w:jc w:val="center"/>
              <w:rPr>
                <w:rFonts w:eastAsia="PMingLiU"/>
                <w:lang w:val="ro-MD" w:eastAsia="zh-CN"/>
              </w:rPr>
            </w:pPr>
            <w:r>
              <w:t xml:space="preserve"> 33</w:t>
            </w:r>
          </w:p>
        </w:tc>
        <w:tc>
          <w:tcPr>
            <w:tcW w:w="1654" w:type="dxa"/>
            <w:tcBorders>
              <w:top w:val="single" w:sz="4" w:space="0" w:color="auto"/>
              <w:left w:val="single" w:sz="4" w:space="0" w:color="auto"/>
              <w:bottom w:val="single" w:sz="4" w:space="0" w:color="auto"/>
              <w:right w:val="single" w:sz="4" w:space="0" w:color="auto"/>
            </w:tcBorders>
            <w:vAlign w:val="center"/>
          </w:tcPr>
          <w:p w14:paraId="1EB4E616" w14:textId="77777777" w:rsidR="00A17128" w:rsidRDefault="00A17128" w:rsidP="00A17128">
            <w:pPr>
              <w:rPr>
                <w:lang w:val="en-US"/>
              </w:rPr>
            </w:pPr>
            <w:r>
              <w:rPr>
                <w:lang w:val="en-US"/>
              </w:rPr>
              <w:t>DF19A</w:t>
            </w:r>
          </w:p>
          <w:p w14:paraId="7611B629"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CEBA24D" w14:textId="77777777" w:rsidR="00A17128" w:rsidRDefault="00A17128" w:rsidP="00A17128">
            <w:pPr>
              <w:adjustRightInd w:val="0"/>
              <w:rPr>
                <w:lang w:val="en-US"/>
              </w:rPr>
            </w:pPr>
            <w:r w:rsidRPr="002D56D6">
              <w:rPr>
                <w:lang w:val="en-US"/>
              </w:rPr>
              <w:t xml:space="preserve">Montarea indicatoarelor pentru circulatie rutiera din tabla din otel </w:t>
            </w:r>
            <w:r w:rsidRPr="002D56D6">
              <w:rPr>
                <w:lang w:val="en-US"/>
              </w:rPr>
              <w:lastRenderedPageBreak/>
              <w:t>sau aluminiu pe un stilp gata plantat - indicatoare   A900</w:t>
            </w:r>
          </w:p>
          <w:p w14:paraId="208634F0" w14:textId="77777777" w:rsidR="00A17128" w:rsidRPr="00FF430B" w:rsidRDefault="00A17128" w:rsidP="00A17128">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7A9A058" w14:textId="16BE2251" w:rsidR="00A17128" w:rsidRPr="001E611C" w:rsidRDefault="00A17128" w:rsidP="001E611C">
            <w:pPr>
              <w:tabs>
                <w:tab w:val="left" w:pos="1134"/>
              </w:tabs>
              <w:jc w:val="center"/>
              <w:outlineLvl w:val="0"/>
              <w:rPr>
                <w:rFonts w:eastAsia="PMingLiU"/>
                <w:lang w:val="ro-MD" w:eastAsia="zh-CN"/>
              </w:rPr>
            </w:pPr>
            <w:r w:rsidRPr="001E611C">
              <w:lastRenderedPageBreak/>
              <w:t>buc</w:t>
            </w:r>
          </w:p>
        </w:tc>
        <w:tc>
          <w:tcPr>
            <w:tcW w:w="2254" w:type="dxa"/>
            <w:tcBorders>
              <w:top w:val="single" w:sz="4" w:space="0" w:color="auto"/>
              <w:left w:val="single" w:sz="4" w:space="0" w:color="auto"/>
              <w:bottom w:val="single" w:sz="4" w:space="0" w:color="auto"/>
              <w:right w:val="single" w:sz="4" w:space="0" w:color="auto"/>
            </w:tcBorders>
            <w:vAlign w:val="center"/>
          </w:tcPr>
          <w:p w14:paraId="217942E9" w14:textId="173735B3" w:rsidR="00A17128" w:rsidRPr="00FF430B" w:rsidRDefault="00A17128" w:rsidP="00A17128">
            <w:pPr>
              <w:tabs>
                <w:tab w:val="left" w:pos="1134"/>
              </w:tabs>
              <w:ind w:left="720"/>
              <w:outlineLvl w:val="0"/>
              <w:rPr>
                <w:rFonts w:eastAsia="PMingLiU"/>
                <w:lang w:val="ro-MD" w:eastAsia="zh-CN"/>
              </w:rPr>
            </w:pPr>
            <w:r>
              <w:t>3,000</w:t>
            </w:r>
          </w:p>
        </w:tc>
      </w:tr>
      <w:tr w:rsidR="00A17128" w:rsidRPr="00EC30C2" w14:paraId="44CAC5A0"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C69C4C7" w14:textId="77777777" w:rsidR="00A17128" w:rsidRPr="00FF430B" w:rsidRDefault="00A17128" w:rsidP="00A17128">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20AEB892" w14:textId="77777777" w:rsidR="00A17128" w:rsidRPr="00FF430B" w:rsidRDefault="00A17128" w:rsidP="00A17128">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69EB8E4E" w14:textId="5EF4404F" w:rsidR="00A17128" w:rsidRPr="00A17128" w:rsidRDefault="00A17128" w:rsidP="00A17128">
            <w:pPr>
              <w:tabs>
                <w:tab w:val="left" w:pos="1134"/>
              </w:tabs>
              <w:jc w:val="center"/>
              <w:outlineLvl w:val="0"/>
              <w:rPr>
                <w:rFonts w:eastAsia="PMingLiU"/>
                <w:lang w:val="ro-MD" w:eastAsia="zh-CN"/>
              </w:rPr>
            </w:pPr>
            <w:r w:rsidRPr="00A17128">
              <w:rPr>
                <w:b/>
                <w:bCs/>
                <w:lang w:val="en-US"/>
              </w:rPr>
              <w:t>Reabilitarea unor portiuni de drum din s. Cocieri, r-nul Dubasari (str.Livezilor, 2).</w:t>
            </w:r>
          </w:p>
        </w:tc>
        <w:tc>
          <w:tcPr>
            <w:tcW w:w="1276"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0CBF3B4D" w14:textId="77777777" w:rsidR="00A17128" w:rsidRPr="001E611C" w:rsidRDefault="00A17128"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shd w:val="clear" w:color="auto" w:fill="E7E6E6" w:themeFill="background2"/>
            <w:vAlign w:val="center"/>
          </w:tcPr>
          <w:p w14:paraId="1F52C135" w14:textId="77777777" w:rsidR="00A17128" w:rsidRPr="00FF430B" w:rsidRDefault="00A17128" w:rsidP="00A17128">
            <w:pPr>
              <w:tabs>
                <w:tab w:val="left" w:pos="1134"/>
              </w:tabs>
              <w:ind w:left="720"/>
              <w:outlineLvl w:val="0"/>
              <w:rPr>
                <w:rFonts w:eastAsia="PMingLiU"/>
                <w:lang w:val="ro-MD" w:eastAsia="zh-CN"/>
              </w:rPr>
            </w:pPr>
          </w:p>
        </w:tc>
      </w:tr>
      <w:tr w:rsidR="001E611C" w:rsidRPr="00EC30C2" w14:paraId="4B65EB8A" w14:textId="77777777" w:rsidTr="001A4D97">
        <w:trPr>
          <w:trHeight w:val="407"/>
        </w:trPr>
        <w:tc>
          <w:tcPr>
            <w:tcW w:w="656" w:type="dxa"/>
            <w:tcBorders>
              <w:top w:val="single" w:sz="4" w:space="0" w:color="auto"/>
              <w:left w:val="single" w:sz="4" w:space="0" w:color="auto"/>
              <w:bottom w:val="single" w:sz="4" w:space="0" w:color="auto"/>
              <w:right w:val="single" w:sz="4" w:space="0" w:color="auto"/>
            </w:tcBorders>
          </w:tcPr>
          <w:p w14:paraId="320C6DE2" w14:textId="77777777" w:rsidR="001E611C" w:rsidRPr="00FF430B" w:rsidRDefault="001E611C" w:rsidP="001E611C">
            <w:pPr>
              <w:jc w:val="center"/>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tcPr>
          <w:p w14:paraId="21E03A04"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570F55DB" w14:textId="77777777" w:rsidR="001E611C" w:rsidRPr="007F2714" w:rsidRDefault="001E611C" w:rsidP="001E611C">
            <w:pPr>
              <w:rPr>
                <w:b/>
                <w:bCs/>
                <w:sz w:val="22"/>
                <w:szCs w:val="22"/>
                <w:lang w:val="en-US"/>
              </w:rPr>
            </w:pPr>
            <w:r>
              <w:rPr>
                <w:b/>
                <w:bCs/>
                <w:sz w:val="22"/>
                <w:szCs w:val="22"/>
                <w:lang w:val="en-US"/>
              </w:rPr>
              <w:t xml:space="preserve">Capitolul </w:t>
            </w:r>
            <w:r w:rsidRPr="00B40365">
              <w:rPr>
                <w:b/>
                <w:bCs/>
                <w:sz w:val="22"/>
                <w:szCs w:val="22"/>
              </w:rPr>
              <w:t>1. Lucrari de  terasamente</w:t>
            </w:r>
          </w:p>
          <w:p w14:paraId="321E66CC"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535A748D" w14:textId="77777777" w:rsidR="001E611C" w:rsidRPr="001E611C" w:rsidRDefault="001E611C"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50363A43" w14:textId="77777777" w:rsidR="001E611C" w:rsidRPr="00FF430B" w:rsidRDefault="001E611C" w:rsidP="001E611C">
            <w:pPr>
              <w:tabs>
                <w:tab w:val="left" w:pos="1134"/>
              </w:tabs>
              <w:ind w:left="720"/>
              <w:outlineLvl w:val="0"/>
              <w:rPr>
                <w:rFonts w:eastAsia="PMingLiU"/>
                <w:lang w:val="ro-MD" w:eastAsia="zh-CN"/>
              </w:rPr>
            </w:pPr>
          </w:p>
        </w:tc>
      </w:tr>
      <w:tr w:rsidR="001E611C" w:rsidRPr="00EC30C2" w14:paraId="2930DCC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009E6C0" w14:textId="025DA833" w:rsidR="001E611C" w:rsidRPr="00FF430B" w:rsidRDefault="001E611C" w:rsidP="001E611C">
            <w:pPr>
              <w:jc w:val="center"/>
              <w:rPr>
                <w:rFonts w:eastAsia="PMingLiU"/>
                <w:lang w:val="ro-MD" w:eastAsia="zh-CN"/>
              </w:rPr>
            </w:pPr>
            <w:r>
              <w:t>1</w:t>
            </w:r>
          </w:p>
        </w:tc>
        <w:tc>
          <w:tcPr>
            <w:tcW w:w="1654" w:type="dxa"/>
            <w:tcBorders>
              <w:top w:val="single" w:sz="4" w:space="0" w:color="auto"/>
              <w:left w:val="single" w:sz="4" w:space="0" w:color="auto"/>
              <w:bottom w:val="single" w:sz="4" w:space="0" w:color="auto"/>
              <w:right w:val="single" w:sz="4" w:space="0" w:color="auto"/>
            </w:tcBorders>
            <w:vAlign w:val="center"/>
          </w:tcPr>
          <w:p w14:paraId="5E0A66BF" w14:textId="77777777" w:rsidR="001E611C" w:rsidRDefault="001E611C" w:rsidP="001E611C">
            <w:pPr>
              <w:rPr>
                <w:lang w:val="en-US"/>
              </w:rPr>
            </w:pPr>
            <w:r>
              <w:rPr>
                <w:lang w:val="en-US"/>
              </w:rPr>
              <w:t>TsC03A1</w:t>
            </w:r>
          </w:p>
          <w:p w14:paraId="36E61085"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0148C66" w14:textId="77777777" w:rsidR="001E611C" w:rsidRDefault="001E611C" w:rsidP="001E611C">
            <w:pPr>
              <w:adjustRightInd w:val="0"/>
              <w:rPr>
                <w:lang w:val="en-US"/>
              </w:rPr>
            </w:pPr>
            <w:r>
              <w:t>Sapatura mecanica cu excavatorul de 0,40-0,70 mc, cu motor cu ardere interna si comanda hidraulica, in pamint cu umiditate naturala, descarcare in depozit teren catg. I</w:t>
            </w:r>
          </w:p>
          <w:p w14:paraId="33147DB5"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42755DB" w14:textId="3F5AFBD2"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641588E0" w14:textId="207B8E2B" w:rsidR="001E611C" w:rsidRPr="00FF430B" w:rsidRDefault="001E611C" w:rsidP="001E611C">
            <w:pPr>
              <w:tabs>
                <w:tab w:val="left" w:pos="1134"/>
              </w:tabs>
              <w:ind w:left="720"/>
              <w:outlineLvl w:val="0"/>
              <w:rPr>
                <w:rFonts w:eastAsia="PMingLiU"/>
                <w:lang w:val="ro-MD" w:eastAsia="zh-CN"/>
              </w:rPr>
            </w:pPr>
            <w:r>
              <w:t>0,080</w:t>
            </w:r>
          </w:p>
        </w:tc>
      </w:tr>
      <w:tr w:rsidR="001E611C" w:rsidRPr="00EC30C2" w14:paraId="77276C62"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293A619" w14:textId="3F09CA28" w:rsidR="001E611C" w:rsidRPr="00FF430B" w:rsidRDefault="001E611C" w:rsidP="001E611C">
            <w:pPr>
              <w:jc w:val="center"/>
              <w:rPr>
                <w:rFonts w:eastAsia="PMingLiU"/>
                <w:lang w:val="ro-MD" w:eastAsia="zh-CN"/>
              </w:rPr>
            </w:pPr>
            <w:r>
              <w:t xml:space="preserve"> 2</w:t>
            </w:r>
          </w:p>
        </w:tc>
        <w:tc>
          <w:tcPr>
            <w:tcW w:w="1654" w:type="dxa"/>
            <w:tcBorders>
              <w:top w:val="single" w:sz="4" w:space="0" w:color="auto"/>
              <w:left w:val="single" w:sz="4" w:space="0" w:color="auto"/>
              <w:bottom w:val="single" w:sz="4" w:space="0" w:color="auto"/>
              <w:right w:val="single" w:sz="4" w:space="0" w:color="auto"/>
            </w:tcBorders>
            <w:vAlign w:val="center"/>
          </w:tcPr>
          <w:p w14:paraId="759D45C2" w14:textId="77777777" w:rsidR="001E611C" w:rsidRDefault="001E611C" w:rsidP="001E611C">
            <w:pPr>
              <w:rPr>
                <w:lang w:val="en-US"/>
              </w:rPr>
            </w:pPr>
            <w:r>
              <w:rPr>
                <w:lang w:val="en-US"/>
              </w:rPr>
              <w:t>TsC03E1</w:t>
            </w:r>
          </w:p>
          <w:p w14:paraId="0557F011"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D8A0C87" w14:textId="77777777" w:rsidR="001E611C" w:rsidRDefault="001E611C" w:rsidP="001E611C">
            <w:pPr>
              <w:adjustRightInd w:val="0"/>
              <w:rPr>
                <w:lang w:val="en-US"/>
              </w:rPr>
            </w:pPr>
            <w:r>
              <w:t>Sapatura mecanica cu excavatorul de 0,40-0,70 mc, cu motor cu ardere interna si comanda hidraulica, in pamint cu umiditate naturala, descarcare in autovehicule teren catg. I- incarcarea solului vegetal</w:t>
            </w:r>
          </w:p>
          <w:p w14:paraId="19A16DA2"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0F78ED4" w14:textId="240F63FF"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142F56F3" w14:textId="7D7BF604" w:rsidR="001E611C" w:rsidRPr="00FF430B" w:rsidRDefault="001E611C" w:rsidP="001E611C">
            <w:pPr>
              <w:tabs>
                <w:tab w:val="left" w:pos="1134"/>
              </w:tabs>
              <w:ind w:left="720"/>
              <w:outlineLvl w:val="0"/>
              <w:rPr>
                <w:rFonts w:eastAsia="PMingLiU"/>
                <w:lang w:val="ro-MD" w:eastAsia="zh-CN"/>
              </w:rPr>
            </w:pPr>
            <w:r>
              <w:t>0,080</w:t>
            </w:r>
          </w:p>
        </w:tc>
      </w:tr>
      <w:tr w:rsidR="001E611C" w:rsidRPr="00EC30C2" w14:paraId="7C7E505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E75F013" w14:textId="1799E321" w:rsidR="001E611C" w:rsidRPr="00FF430B" w:rsidRDefault="001E611C" w:rsidP="001E611C">
            <w:pPr>
              <w:jc w:val="center"/>
              <w:rPr>
                <w:rFonts w:eastAsia="PMingLiU"/>
                <w:lang w:val="ro-MD" w:eastAsia="zh-CN"/>
              </w:rPr>
            </w:pPr>
            <w:r>
              <w:t xml:space="preserve"> 3</w:t>
            </w:r>
          </w:p>
        </w:tc>
        <w:tc>
          <w:tcPr>
            <w:tcW w:w="1654" w:type="dxa"/>
            <w:tcBorders>
              <w:top w:val="single" w:sz="4" w:space="0" w:color="auto"/>
              <w:left w:val="single" w:sz="4" w:space="0" w:color="auto"/>
              <w:bottom w:val="single" w:sz="4" w:space="0" w:color="auto"/>
              <w:right w:val="single" w:sz="4" w:space="0" w:color="auto"/>
            </w:tcBorders>
            <w:vAlign w:val="center"/>
          </w:tcPr>
          <w:p w14:paraId="05AB1D38" w14:textId="77777777" w:rsidR="001E611C" w:rsidRDefault="001E611C" w:rsidP="001E611C">
            <w:pPr>
              <w:rPr>
                <w:lang w:val="en-US"/>
              </w:rPr>
            </w:pPr>
            <w:r>
              <w:rPr>
                <w:lang w:val="en-US"/>
              </w:rPr>
              <w:t>TsI51A1</w:t>
            </w:r>
          </w:p>
          <w:p w14:paraId="4D87E823"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08C919D" w14:textId="77777777" w:rsidR="001E611C" w:rsidRDefault="001E611C" w:rsidP="001E611C">
            <w:pPr>
              <w:adjustRightInd w:val="0"/>
              <w:rPr>
                <w:lang w:val="en-US"/>
              </w:rPr>
            </w:pPr>
            <w:r>
              <w:t>Transportarea pamintului cu autobasculanta de 10 t la distanta de: 0,5 km  (k=0,92)</w:t>
            </w:r>
          </w:p>
          <w:p w14:paraId="71E15B62"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D7BA22E" w14:textId="7BBAE436" w:rsidR="001E611C" w:rsidRPr="001E611C" w:rsidRDefault="001E611C"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3B09A7FC" w14:textId="4BD1E3F4" w:rsidR="001E611C" w:rsidRPr="00FF430B" w:rsidRDefault="001E611C" w:rsidP="001E611C">
            <w:pPr>
              <w:tabs>
                <w:tab w:val="left" w:pos="1134"/>
              </w:tabs>
              <w:ind w:left="720"/>
              <w:outlineLvl w:val="0"/>
              <w:rPr>
                <w:rFonts w:eastAsia="PMingLiU"/>
                <w:lang w:val="ro-MD" w:eastAsia="zh-CN"/>
              </w:rPr>
            </w:pPr>
            <w:r>
              <w:t>9,600</w:t>
            </w:r>
          </w:p>
        </w:tc>
      </w:tr>
      <w:tr w:rsidR="001E611C" w:rsidRPr="00EC30C2" w14:paraId="64FF1A49"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4DC81EE" w14:textId="4E22D6B0" w:rsidR="001E611C" w:rsidRPr="00FF430B" w:rsidRDefault="001E611C" w:rsidP="001E611C">
            <w:pPr>
              <w:jc w:val="center"/>
              <w:rPr>
                <w:rFonts w:eastAsia="PMingLiU"/>
                <w:lang w:val="ro-MD" w:eastAsia="zh-CN"/>
              </w:rPr>
            </w:pPr>
            <w:r>
              <w:t xml:space="preserve"> 4</w:t>
            </w:r>
          </w:p>
        </w:tc>
        <w:tc>
          <w:tcPr>
            <w:tcW w:w="1654" w:type="dxa"/>
            <w:tcBorders>
              <w:top w:val="single" w:sz="4" w:space="0" w:color="auto"/>
              <w:left w:val="single" w:sz="4" w:space="0" w:color="auto"/>
              <w:bottom w:val="single" w:sz="4" w:space="0" w:color="auto"/>
              <w:right w:val="single" w:sz="4" w:space="0" w:color="auto"/>
            </w:tcBorders>
            <w:vAlign w:val="center"/>
          </w:tcPr>
          <w:p w14:paraId="29930FFB" w14:textId="77777777" w:rsidR="001E611C" w:rsidRDefault="001E611C" w:rsidP="001E611C">
            <w:pPr>
              <w:rPr>
                <w:lang w:val="en-US"/>
              </w:rPr>
            </w:pPr>
            <w:r>
              <w:rPr>
                <w:lang w:val="en-US"/>
              </w:rPr>
              <w:t>TsC03B1</w:t>
            </w:r>
          </w:p>
          <w:p w14:paraId="6A715203"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9D8D532" w14:textId="77777777" w:rsidR="001E611C" w:rsidRDefault="001E611C" w:rsidP="001E611C">
            <w:pPr>
              <w:adjustRightInd w:val="0"/>
              <w:rPr>
                <w:lang w:val="en-US"/>
              </w:rPr>
            </w:pPr>
            <w:r>
              <w:t>Sapatura mecanica cu excavatorul de 0,40-0,70 mc, cu motor cu ardere interna si comanda hidraulica, in pamint cu umiditate naturala, descarcare in depozit teren catg. II</w:t>
            </w:r>
          </w:p>
          <w:p w14:paraId="18643308"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70669A2" w14:textId="5E779DCD"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2C0F60BE" w14:textId="2DEDBBFB" w:rsidR="001E611C" w:rsidRPr="00FF430B" w:rsidRDefault="001E611C" w:rsidP="001E611C">
            <w:pPr>
              <w:tabs>
                <w:tab w:val="left" w:pos="1134"/>
              </w:tabs>
              <w:ind w:left="720"/>
              <w:outlineLvl w:val="0"/>
              <w:rPr>
                <w:rFonts w:eastAsia="PMingLiU"/>
                <w:lang w:val="ro-MD" w:eastAsia="zh-CN"/>
              </w:rPr>
            </w:pPr>
            <w:r>
              <w:t>0,020</w:t>
            </w:r>
          </w:p>
        </w:tc>
      </w:tr>
      <w:tr w:rsidR="001E611C" w:rsidRPr="00EC30C2" w14:paraId="384D5D2B"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9A04461" w14:textId="1451655A" w:rsidR="001E611C" w:rsidRPr="00FF430B" w:rsidRDefault="001E611C" w:rsidP="001E611C">
            <w:pPr>
              <w:jc w:val="center"/>
              <w:rPr>
                <w:rFonts w:eastAsia="PMingLiU"/>
                <w:lang w:val="ro-MD" w:eastAsia="zh-CN"/>
              </w:rPr>
            </w:pPr>
            <w:r>
              <w:t xml:space="preserve"> 5</w:t>
            </w:r>
          </w:p>
        </w:tc>
        <w:tc>
          <w:tcPr>
            <w:tcW w:w="1654" w:type="dxa"/>
            <w:tcBorders>
              <w:top w:val="single" w:sz="4" w:space="0" w:color="auto"/>
              <w:left w:val="single" w:sz="4" w:space="0" w:color="auto"/>
              <w:bottom w:val="single" w:sz="4" w:space="0" w:color="auto"/>
              <w:right w:val="single" w:sz="4" w:space="0" w:color="auto"/>
            </w:tcBorders>
            <w:vAlign w:val="center"/>
          </w:tcPr>
          <w:p w14:paraId="11A9E705" w14:textId="77777777" w:rsidR="001E611C" w:rsidRDefault="001E611C" w:rsidP="001E611C">
            <w:pPr>
              <w:rPr>
                <w:lang w:val="en-US"/>
              </w:rPr>
            </w:pPr>
            <w:r>
              <w:rPr>
                <w:lang w:val="en-US"/>
              </w:rPr>
              <w:t>TsC03F1</w:t>
            </w:r>
          </w:p>
          <w:p w14:paraId="046BF943"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E105C92" w14:textId="77777777" w:rsidR="001E611C" w:rsidRDefault="001E611C" w:rsidP="001E611C">
            <w:pPr>
              <w:adjustRightInd w:val="0"/>
              <w:rPr>
                <w:lang w:val="en-US"/>
              </w:rPr>
            </w:pPr>
            <w:r>
              <w:t>Sapatura mecanica cu excavatorul de 0,40-0,70 mc, cu motor cu ardere interna si comanda hidraulica, in pamint cu umiditate naturala, descarcare in autovehicule teren catg. II- incarcare</w:t>
            </w:r>
          </w:p>
          <w:p w14:paraId="3D461F69"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62FCF18" w14:textId="14BC17E5"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33289E4A" w14:textId="0EED7147" w:rsidR="001E611C" w:rsidRPr="00FF430B" w:rsidRDefault="001E611C" w:rsidP="001E611C">
            <w:pPr>
              <w:tabs>
                <w:tab w:val="left" w:pos="1134"/>
              </w:tabs>
              <w:ind w:left="720"/>
              <w:outlineLvl w:val="0"/>
              <w:rPr>
                <w:rFonts w:eastAsia="PMingLiU"/>
                <w:lang w:val="ro-MD" w:eastAsia="zh-CN"/>
              </w:rPr>
            </w:pPr>
            <w:r>
              <w:t>0,020</w:t>
            </w:r>
          </w:p>
        </w:tc>
      </w:tr>
      <w:tr w:rsidR="001E611C" w:rsidRPr="00EC30C2" w14:paraId="571444C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AFBFDC3" w14:textId="461F7667" w:rsidR="001E611C" w:rsidRPr="00FF430B" w:rsidRDefault="001E611C" w:rsidP="001E611C">
            <w:pPr>
              <w:jc w:val="center"/>
              <w:rPr>
                <w:rFonts w:eastAsia="PMingLiU"/>
                <w:lang w:val="ro-MD" w:eastAsia="zh-CN"/>
              </w:rPr>
            </w:pPr>
            <w:r>
              <w:t xml:space="preserve"> 6</w:t>
            </w:r>
          </w:p>
        </w:tc>
        <w:tc>
          <w:tcPr>
            <w:tcW w:w="1654" w:type="dxa"/>
            <w:tcBorders>
              <w:top w:val="single" w:sz="4" w:space="0" w:color="auto"/>
              <w:left w:val="single" w:sz="4" w:space="0" w:color="auto"/>
              <w:bottom w:val="single" w:sz="4" w:space="0" w:color="auto"/>
              <w:right w:val="single" w:sz="4" w:space="0" w:color="auto"/>
            </w:tcBorders>
            <w:vAlign w:val="center"/>
          </w:tcPr>
          <w:p w14:paraId="400E1D71" w14:textId="77777777" w:rsidR="001E611C" w:rsidRDefault="001E611C" w:rsidP="001E611C">
            <w:pPr>
              <w:rPr>
                <w:lang w:val="en-US"/>
              </w:rPr>
            </w:pPr>
            <w:r>
              <w:rPr>
                <w:lang w:val="en-US"/>
              </w:rPr>
              <w:t>TsI51A1</w:t>
            </w:r>
          </w:p>
          <w:p w14:paraId="0042CBBB"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88C5196" w14:textId="77777777" w:rsidR="001E611C" w:rsidRDefault="001E611C" w:rsidP="001E611C">
            <w:pPr>
              <w:adjustRightInd w:val="0"/>
              <w:rPr>
                <w:lang w:val="en-US"/>
              </w:rPr>
            </w:pPr>
            <w:r>
              <w:t>Transportarea pamintului cu autobasculanta de 10 t la distanta de: 0,5 km  (k=0,92)</w:t>
            </w:r>
          </w:p>
          <w:p w14:paraId="1D8E66A7"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B04E477" w14:textId="3A22EA05" w:rsidR="001E611C" w:rsidRPr="001E611C" w:rsidRDefault="001E611C"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05BDA29E" w14:textId="68788579" w:rsidR="001E611C" w:rsidRPr="00FF430B" w:rsidRDefault="001E611C" w:rsidP="001E611C">
            <w:pPr>
              <w:tabs>
                <w:tab w:val="left" w:pos="1134"/>
              </w:tabs>
              <w:ind w:left="720"/>
              <w:outlineLvl w:val="0"/>
              <w:rPr>
                <w:rFonts w:eastAsia="PMingLiU"/>
                <w:lang w:val="ro-MD" w:eastAsia="zh-CN"/>
              </w:rPr>
            </w:pPr>
            <w:r>
              <w:t>3,600</w:t>
            </w:r>
          </w:p>
        </w:tc>
      </w:tr>
      <w:tr w:rsidR="001E611C" w:rsidRPr="00EC30C2" w14:paraId="1C6A5D22"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CB2BED9" w14:textId="72A573FB" w:rsidR="001E611C" w:rsidRPr="00FF430B" w:rsidRDefault="001E611C" w:rsidP="001E611C">
            <w:pPr>
              <w:jc w:val="center"/>
              <w:rPr>
                <w:rFonts w:eastAsia="PMingLiU"/>
                <w:lang w:val="ro-MD" w:eastAsia="zh-CN"/>
              </w:rPr>
            </w:pPr>
            <w:r>
              <w:t xml:space="preserve"> 7</w:t>
            </w:r>
          </w:p>
        </w:tc>
        <w:tc>
          <w:tcPr>
            <w:tcW w:w="1654" w:type="dxa"/>
            <w:tcBorders>
              <w:top w:val="single" w:sz="4" w:space="0" w:color="auto"/>
              <w:left w:val="single" w:sz="4" w:space="0" w:color="auto"/>
              <w:bottom w:val="single" w:sz="4" w:space="0" w:color="auto"/>
              <w:right w:val="single" w:sz="4" w:space="0" w:color="auto"/>
            </w:tcBorders>
            <w:vAlign w:val="center"/>
          </w:tcPr>
          <w:p w14:paraId="505F5C25" w14:textId="77777777" w:rsidR="001E611C" w:rsidRDefault="001E611C" w:rsidP="001E611C">
            <w:pPr>
              <w:rPr>
                <w:lang w:val="en-US"/>
              </w:rPr>
            </w:pPr>
            <w:r>
              <w:rPr>
                <w:lang w:val="en-US"/>
              </w:rPr>
              <w:t>TsC51B</w:t>
            </w:r>
          </w:p>
          <w:p w14:paraId="30505816"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55EC9EF" w14:textId="77777777" w:rsidR="001E611C" w:rsidRDefault="001E611C" w:rsidP="001E611C">
            <w:pPr>
              <w:adjustRightInd w:val="0"/>
              <w:rPr>
                <w:lang w:val="en-US"/>
              </w:rPr>
            </w:pPr>
            <w:r>
              <w:t>Lucrari la descarcare</w:t>
            </w:r>
          </w:p>
          <w:p w14:paraId="155001E3"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965164A" w14:textId="5075D580"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614F0E4" w14:textId="538C7D1F" w:rsidR="001E611C" w:rsidRPr="00FF430B" w:rsidRDefault="001E611C" w:rsidP="001E611C">
            <w:pPr>
              <w:tabs>
                <w:tab w:val="left" w:pos="1134"/>
              </w:tabs>
              <w:ind w:left="720"/>
              <w:outlineLvl w:val="0"/>
              <w:rPr>
                <w:rFonts w:eastAsia="PMingLiU"/>
                <w:lang w:val="ro-MD" w:eastAsia="zh-CN"/>
              </w:rPr>
            </w:pPr>
            <w:r>
              <w:t>0,840</w:t>
            </w:r>
          </w:p>
        </w:tc>
      </w:tr>
      <w:tr w:rsidR="001E611C" w:rsidRPr="00EC30C2" w14:paraId="45FFB35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7839008" w14:textId="4FA8DE22" w:rsidR="001E611C" w:rsidRPr="00FF430B" w:rsidRDefault="001E611C" w:rsidP="001E611C">
            <w:pPr>
              <w:jc w:val="center"/>
              <w:rPr>
                <w:rFonts w:eastAsia="PMingLiU"/>
                <w:lang w:val="ro-MD" w:eastAsia="zh-CN"/>
              </w:rPr>
            </w:pPr>
            <w:r>
              <w:t xml:space="preserve"> 8</w:t>
            </w:r>
          </w:p>
        </w:tc>
        <w:tc>
          <w:tcPr>
            <w:tcW w:w="1654" w:type="dxa"/>
            <w:tcBorders>
              <w:top w:val="single" w:sz="4" w:space="0" w:color="auto"/>
              <w:left w:val="single" w:sz="4" w:space="0" w:color="auto"/>
              <w:bottom w:val="single" w:sz="4" w:space="0" w:color="auto"/>
              <w:right w:val="single" w:sz="4" w:space="0" w:color="auto"/>
            </w:tcBorders>
            <w:vAlign w:val="center"/>
          </w:tcPr>
          <w:p w14:paraId="1C5EB052" w14:textId="77777777" w:rsidR="001E611C" w:rsidRDefault="001E611C" w:rsidP="001E611C">
            <w:pPr>
              <w:rPr>
                <w:lang w:val="en-US"/>
              </w:rPr>
            </w:pPr>
            <w:r>
              <w:rPr>
                <w:lang w:val="en-US"/>
              </w:rPr>
              <w:t>DI96</w:t>
            </w:r>
          </w:p>
          <w:p w14:paraId="4D3962F7"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79EF7D4" w14:textId="77777777" w:rsidR="001E611C" w:rsidRDefault="001E611C" w:rsidP="001E611C">
            <w:pPr>
              <w:adjustRightInd w:val="0"/>
              <w:rPr>
                <w:lang w:val="en-US"/>
              </w:rPr>
            </w:pPr>
            <w:r>
              <w:t xml:space="preserve">Compactarea rambleului pamint de cat.II, cu compactor pe pneuri de 25 t , 8 parcursuri pe o urma </w:t>
            </w:r>
          </w:p>
          <w:p w14:paraId="2D967253"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FACB6C3" w14:textId="28966924"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1FEC442A" w14:textId="2D4C5DED" w:rsidR="001E611C" w:rsidRPr="00FF430B" w:rsidRDefault="001E611C" w:rsidP="001E611C">
            <w:pPr>
              <w:tabs>
                <w:tab w:val="left" w:pos="1134"/>
              </w:tabs>
              <w:ind w:left="720"/>
              <w:outlineLvl w:val="0"/>
              <w:rPr>
                <w:rFonts w:eastAsia="PMingLiU"/>
                <w:lang w:val="ro-MD" w:eastAsia="zh-CN"/>
              </w:rPr>
            </w:pPr>
            <w:r>
              <w:t>0,020</w:t>
            </w:r>
          </w:p>
        </w:tc>
      </w:tr>
      <w:tr w:rsidR="001E611C" w:rsidRPr="00EC30C2" w14:paraId="4AA28E0B"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D8FA6EE" w14:textId="65BC0A63" w:rsidR="001E611C" w:rsidRPr="00FF430B" w:rsidRDefault="001E611C" w:rsidP="001E611C">
            <w:pPr>
              <w:jc w:val="center"/>
              <w:rPr>
                <w:rFonts w:eastAsia="PMingLiU"/>
                <w:lang w:val="ro-MD" w:eastAsia="zh-CN"/>
              </w:rPr>
            </w:pPr>
            <w:r>
              <w:t xml:space="preserve"> 9</w:t>
            </w:r>
          </w:p>
        </w:tc>
        <w:tc>
          <w:tcPr>
            <w:tcW w:w="1654" w:type="dxa"/>
            <w:tcBorders>
              <w:top w:val="single" w:sz="4" w:space="0" w:color="auto"/>
              <w:left w:val="single" w:sz="4" w:space="0" w:color="auto"/>
              <w:bottom w:val="single" w:sz="4" w:space="0" w:color="auto"/>
              <w:right w:val="single" w:sz="4" w:space="0" w:color="auto"/>
            </w:tcBorders>
            <w:vAlign w:val="center"/>
          </w:tcPr>
          <w:p w14:paraId="79E76821" w14:textId="77777777" w:rsidR="001E611C" w:rsidRDefault="001E611C" w:rsidP="001E611C">
            <w:pPr>
              <w:rPr>
                <w:lang w:val="en-US"/>
              </w:rPr>
            </w:pPr>
            <w:r>
              <w:rPr>
                <w:lang w:val="en-US"/>
              </w:rPr>
              <w:t>TsC03B1</w:t>
            </w:r>
          </w:p>
          <w:p w14:paraId="0B03FD9D"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D92B6F8" w14:textId="77777777" w:rsidR="001E611C" w:rsidRDefault="001E611C" w:rsidP="001E611C">
            <w:pPr>
              <w:adjustRightInd w:val="0"/>
              <w:rPr>
                <w:lang w:val="en-US"/>
              </w:rPr>
            </w:pPr>
            <w:r>
              <w:t xml:space="preserve">Sapatura mecanica cu excavatorul de 0,40-0,70 mc, cu motor cu ardere interna si comanda </w:t>
            </w:r>
            <w:r>
              <w:lastRenderedPageBreak/>
              <w:t>hidraulica, in pamint cu umiditate naturala, descarcare in depozit teren catg. II</w:t>
            </w:r>
          </w:p>
          <w:p w14:paraId="33251AF8"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1887902" w14:textId="40822109" w:rsidR="001E611C" w:rsidRPr="001E611C" w:rsidRDefault="001E611C" w:rsidP="001E611C">
            <w:pPr>
              <w:tabs>
                <w:tab w:val="left" w:pos="1134"/>
              </w:tabs>
              <w:jc w:val="center"/>
              <w:outlineLvl w:val="0"/>
              <w:rPr>
                <w:rFonts w:eastAsia="PMingLiU"/>
                <w:lang w:val="ro-MD" w:eastAsia="zh-CN"/>
              </w:rPr>
            </w:pPr>
            <w:r w:rsidRPr="001E611C">
              <w:lastRenderedPageBreak/>
              <w:t>100 m3</w:t>
            </w:r>
          </w:p>
        </w:tc>
        <w:tc>
          <w:tcPr>
            <w:tcW w:w="2254" w:type="dxa"/>
            <w:tcBorders>
              <w:top w:val="single" w:sz="4" w:space="0" w:color="auto"/>
              <w:left w:val="single" w:sz="4" w:space="0" w:color="auto"/>
              <w:bottom w:val="single" w:sz="4" w:space="0" w:color="auto"/>
              <w:right w:val="single" w:sz="4" w:space="0" w:color="auto"/>
            </w:tcBorders>
            <w:vAlign w:val="center"/>
          </w:tcPr>
          <w:p w14:paraId="5B96FE31" w14:textId="5B3A210C" w:rsidR="001E611C" w:rsidRPr="00FF430B" w:rsidRDefault="001E611C" w:rsidP="001E611C">
            <w:pPr>
              <w:tabs>
                <w:tab w:val="left" w:pos="1134"/>
              </w:tabs>
              <w:ind w:left="720"/>
              <w:outlineLvl w:val="0"/>
              <w:rPr>
                <w:rFonts w:eastAsia="PMingLiU"/>
                <w:lang w:val="ro-MD" w:eastAsia="zh-CN"/>
              </w:rPr>
            </w:pPr>
            <w:r>
              <w:t>0,830</w:t>
            </w:r>
          </w:p>
        </w:tc>
      </w:tr>
      <w:tr w:rsidR="001E611C" w:rsidRPr="00EC30C2" w14:paraId="10566572"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9301995" w14:textId="6012ADD6" w:rsidR="001E611C" w:rsidRPr="00FF430B" w:rsidRDefault="001E611C" w:rsidP="001E611C">
            <w:pPr>
              <w:jc w:val="center"/>
              <w:rPr>
                <w:rFonts w:eastAsia="PMingLiU"/>
                <w:lang w:val="ro-MD" w:eastAsia="zh-CN"/>
              </w:rPr>
            </w:pPr>
            <w:r>
              <w:t xml:space="preserve"> 10</w:t>
            </w:r>
          </w:p>
        </w:tc>
        <w:tc>
          <w:tcPr>
            <w:tcW w:w="1654" w:type="dxa"/>
            <w:tcBorders>
              <w:top w:val="single" w:sz="4" w:space="0" w:color="auto"/>
              <w:left w:val="single" w:sz="4" w:space="0" w:color="auto"/>
              <w:bottom w:val="single" w:sz="4" w:space="0" w:color="auto"/>
              <w:right w:val="single" w:sz="4" w:space="0" w:color="auto"/>
            </w:tcBorders>
            <w:vAlign w:val="center"/>
          </w:tcPr>
          <w:p w14:paraId="47A3DAD6" w14:textId="77777777" w:rsidR="001E611C" w:rsidRDefault="001E611C" w:rsidP="001E611C">
            <w:pPr>
              <w:rPr>
                <w:lang w:val="en-US"/>
              </w:rPr>
            </w:pPr>
            <w:r>
              <w:rPr>
                <w:lang w:val="en-US"/>
              </w:rPr>
              <w:t>TsC03F1</w:t>
            </w:r>
          </w:p>
          <w:p w14:paraId="25523DF3"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40F1363" w14:textId="77777777" w:rsidR="001E611C" w:rsidRDefault="001E611C" w:rsidP="001E611C">
            <w:pPr>
              <w:adjustRightInd w:val="0"/>
              <w:rPr>
                <w:lang w:val="en-US"/>
              </w:rPr>
            </w:pPr>
            <w:r>
              <w:t>Sapatura mecanica cu excavatorul de 0,40-0,70 mc, cu motor cu ardere interna si comanda hidraulica, in pamint cu umiditate naturala, descarcare in autovehicule teren catg. II- incarcare</w:t>
            </w:r>
          </w:p>
          <w:p w14:paraId="5F1F5E6E"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17682EB" w14:textId="0167C065"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4A894CDC" w14:textId="044C86E3" w:rsidR="001E611C" w:rsidRPr="00FF430B" w:rsidRDefault="001E611C" w:rsidP="001E611C">
            <w:pPr>
              <w:tabs>
                <w:tab w:val="left" w:pos="1134"/>
              </w:tabs>
              <w:ind w:left="720"/>
              <w:outlineLvl w:val="0"/>
              <w:rPr>
                <w:rFonts w:eastAsia="PMingLiU"/>
                <w:lang w:val="ro-MD" w:eastAsia="zh-CN"/>
              </w:rPr>
            </w:pPr>
            <w:r>
              <w:t>0,830</w:t>
            </w:r>
          </w:p>
        </w:tc>
      </w:tr>
      <w:tr w:rsidR="001E611C" w:rsidRPr="00EC30C2" w14:paraId="09C1DF26"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D7E91DE" w14:textId="06DF5BAE" w:rsidR="001E611C" w:rsidRPr="00FF430B" w:rsidRDefault="001E611C" w:rsidP="001E611C">
            <w:pPr>
              <w:jc w:val="center"/>
              <w:rPr>
                <w:rFonts w:eastAsia="PMingLiU"/>
                <w:lang w:val="ro-MD" w:eastAsia="zh-CN"/>
              </w:rPr>
            </w:pPr>
            <w:r>
              <w:t xml:space="preserve"> 11</w:t>
            </w:r>
          </w:p>
        </w:tc>
        <w:tc>
          <w:tcPr>
            <w:tcW w:w="1654" w:type="dxa"/>
            <w:tcBorders>
              <w:top w:val="single" w:sz="4" w:space="0" w:color="auto"/>
              <w:left w:val="single" w:sz="4" w:space="0" w:color="auto"/>
              <w:bottom w:val="single" w:sz="4" w:space="0" w:color="auto"/>
              <w:right w:val="single" w:sz="4" w:space="0" w:color="auto"/>
            </w:tcBorders>
            <w:vAlign w:val="center"/>
          </w:tcPr>
          <w:p w14:paraId="41CCDD70" w14:textId="77777777" w:rsidR="001E611C" w:rsidRDefault="001E611C" w:rsidP="001E611C">
            <w:pPr>
              <w:rPr>
                <w:lang w:val="en-US"/>
              </w:rPr>
            </w:pPr>
            <w:r>
              <w:rPr>
                <w:lang w:val="en-US"/>
              </w:rPr>
              <w:t>TsI51A1</w:t>
            </w:r>
          </w:p>
          <w:p w14:paraId="5BAEC81D"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B57E73C" w14:textId="77777777" w:rsidR="001E611C" w:rsidRDefault="001E611C" w:rsidP="001E611C">
            <w:pPr>
              <w:adjustRightInd w:val="0"/>
              <w:rPr>
                <w:lang w:val="en-US"/>
              </w:rPr>
            </w:pPr>
            <w:r>
              <w:t>Transportarea pamintului cu autobasculanta de 10 t la distanta de: 0,5 km  (k=0,92)</w:t>
            </w:r>
          </w:p>
          <w:p w14:paraId="5B3FF1E6"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F2FFDF0" w14:textId="264EDB24" w:rsidR="001E611C" w:rsidRPr="001E611C" w:rsidRDefault="001E611C"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2F2DC3EB" w14:textId="3A39AEBF" w:rsidR="001E611C" w:rsidRPr="00FF430B" w:rsidRDefault="001E611C" w:rsidP="001E611C">
            <w:pPr>
              <w:tabs>
                <w:tab w:val="left" w:pos="1134"/>
              </w:tabs>
              <w:ind w:left="720"/>
              <w:outlineLvl w:val="0"/>
              <w:rPr>
                <w:rFonts w:eastAsia="PMingLiU"/>
                <w:lang w:val="ro-MD" w:eastAsia="zh-CN"/>
              </w:rPr>
            </w:pPr>
            <w:r>
              <w:t>149,400</w:t>
            </w:r>
          </w:p>
        </w:tc>
      </w:tr>
      <w:tr w:rsidR="001E611C" w:rsidRPr="00EC30C2" w14:paraId="2BADC2D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D9A60EF" w14:textId="51F1B7D7" w:rsidR="001E611C" w:rsidRPr="00FF430B" w:rsidRDefault="001E611C" w:rsidP="001E611C">
            <w:pPr>
              <w:jc w:val="center"/>
              <w:rPr>
                <w:rFonts w:eastAsia="PMingLiU"/>
                <w:lang w:val="ro-MD" w:eastAsia="zh-CN"/>
              </w:rPr>
            </w:pPr>
            <w:r>
              <w:t xml:space="preserve"> 12</w:t>
            </w:r>
          </w:p>
        </w:tc>
        <w:tc>
          <w:tcPr>
            <w:tcW w:w="1654" w:type="dxa"/>
            <w:tcBorders>
              <w:top w:val="single" w:sz="4" w:space="0" w:color="auto"/>
              <w:left w:val="single" w:sz="4" w:space="0" w:color="auto"/>
              <w:bottom w:val="single" w:sz="4" w:space="0" w:color="auto"/>
              <w:right w:val="single" w:sz="4" w:space="0" w:color="auto"/>
            </w:tcBorders>
            <w:vAlign w:val="center"/>
          </w:tcPr>
          <w:p w14:paraId="4126A6DF" w14:textId="77777777" w:rsidR="001E611C" w:rsidRDefault="001E611C" w:rsidP="001E611C">
            <w:pPr>
              <w:rPr>
                <w:lang w:val="en-US"/>
              </w:rPr>
            </w:pPr>
            <w:r>
              <w:rPr>
                <w:lang w:val="en-US"/>
              </w:rPr>
              <w:t>TsE05C</w:t>
            </w:r>
          </w:p>
          <w:p w14:paraId="5685B080"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2DC84D8" w14:textId="77777777" w:rsidR="001E611C" w:rsidRDefault="001E611C" w:rsidP="001E611C">
            <w:pPr>
              <w:adjustRightInd w:val="0"/>
              <w:rPr>
                <w:lang w:val="en-US"/>
              </w:rPr>
            </w:pPr>
            <w:r>
              <w:t>Nivelarea cu autogreder de pina la 175 CP a suprafetei terenului natural si a platformelor de terasamente, prin taierea damburilor si deplasarea in goluri a pamintului sapat  (platforma drumului)</w:t>
            </w:r>
          </w:p>
          <w:p w14:paraId="61D10C1E"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BCAD123" w14:textId="60E0FF0D" w:rsidR="001E611C" w:rsidRPr="001E611C" w:rsidRDefault="001E611C"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1EC5F752" w14:textId="32A5727D" w:rsidR="001E611C" w:rsidRPr="00FF430B" w:rsidRDefault="001E611C" w:rsidP="001E611C">
            <w:pPr>
              <w:tabs>
                <w:tab w:val="left" w:pos="1134"/>
              </w:tabs>
              <w:ind w:left="720"/>
              <w:outlineLvl w:val="0"/>
              <w:rPr>
                <w:rFonts w:eastAsia="PMingLiU"/>
                <w:lang w:val="ro-MD" w:eastAsia="zh-CN"/>
              </w:rPr>
            </w:pPr>
            <w:r>
              <w:t>1,800</w:t>
            </w:r>
          </w:p>
        </w:tc>
      </w:tr>
      <w:tr w:rsidR="001E611C" w:rsidRPr="00EC30C2" w14:paraId="3989868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4182824" w14:textId="1025EAF2" w:rsidR="001E611C" w:rsidRPr="00FF430B" w:rsidRDefault="001E611C" w:rsidP="001E611C">
            <w:pPr>
              <w:jc w:val="center"/>
              <w:rPr>
                <w:rFonts w:eastAsia="PMingLiU"/>
                <w:lang w:val="ro-MD" w:eastAsia="zh-CN"/>
              </w:rPr>
            </w:pPr>
            <w:r>
              <w:t xml:space="preserve"> 13</w:t>
            </w:r>
          </w:p>
        </w:tc>
        <w:tc>
          <w:tcPr>
            <w:tcW w:w="1654" w:type="dxa"/>
            <w:tcBorders>
              <w:top w:val="single" w:sz="4" w:space="0" w:color="auto"/>
              <w:left w:val="single" w:sz="4" w:space="0" w:color="auto"/>
              <w:bottom w:val="single" w:sz="4" w:space="0" w:color="auto"/>
              <w:right w:val="single" w:sz="4" w:space="0" w:color="auto"/>
            </w:tcBorders>
            <w:vAlign w:val="center"/>
          </w:tcPr>
          <w:p w14:paraId="19B30EF9" w14:textId="77777777" w:rsidR="001E611C" w:rsidRDefault="001E611C" w:rsidP="001E611C">
            <w:pPr>
              <w:rPr>
                <w:lang w:val="en-US"/>
              </w:rPr>
            </w:pPr>
            <w:r>
              <w:rPr>
                <w:lang w:val="en-US"/>
              </w:rPr>
              <w:t>TsE05C</w:t>
            </w:r>
          </w:p>
          <w:p w14:paraId="6DC8C0D8"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5521DC2" w14:textId="77777777" w:rsidR="001E611C" w:rsidRDefault="001E611C" w:rsidP="001E611C">
            <w:pPr>
              <w:adjustRightInd w:val="0"/>
              <w:rPr>
                <w:lang w:val="en-US"/>
              </w:rPr>
            </w:pPr>
            <w:r>
              <w:t>Nivelarea cu autogreder de pina la 175 CP a suprafetei terenului natural si a platformelor de terasamente, prin taierea damburilor si deplasarea in goluri a pamintului sapat  (terasament)</w:t>
            </w:r>
          </w:p>
          <w:p w14:paraId="499B2185"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F61B951" w14:textId="3A4C50E7" w:rsidR="001E611C" w:rsidRPr="001E611C" w:rsidRDefault="001E611C"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430F35A3" w14:textId="1CC874F4" w:rsidR="001E611C" w:rsidRPr="00FF430B" w:rsidRDefault="001E611C" w:rsidP="001E611C">
            <w:pPr>
              <w:tabs>
                <w:tab w:val="left" w:pos="1134"/>
              </w:tabs>
              <w:ind w:left="720"/>
              <w:outlineLvl w:val="0"/>
              <w:rPr>
                <w:rFonts w:eastAsia="PMingLiU"/>
                <w:lang w:val="ro-MD" w:eastAsia="zh-CN"/>
              </w:rPr>
            </w:pPr>
            <w:r>
              <w:t>5,050</w:t>
            </w:r>
          </w:p>
        </w:tc>
      </w:tr>
      <w:tr w:rsidR="001E611C" w:rsidRPr="00EC30C2" w14:paraId="45BFFEBA"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BFBD558" w14:textId="513B6F9C" w:rsidR="001E611C" w:rsidRPr="00FF430B" w:rsidRDefault="001E611C" w:rsidP="001E611C">
            <w:pPr>
              <w:jc w:val="center"/>
              <w:rPr>
                <w:rFonts w:eastAsia="PMingLiU"/>
                <w:lang w:val="ro-MD" w:eastAsia="zh-CN"/>
              </w:rPr>
            </w:pPr>
            <w:r>
              <w:t xml:space="preserve"> 14</w:t>
            </w:r>
          </w:p>
        </w:tc>
        <w:tc>
          <w:tcPr>
            <w:tcW w:w="1654" w:type="dxa"/>
            <w:tcBorders>
              <w:top w:val="single" w:sz="4" w:space="0" w:color="auto"/>
              <w:left w:val="single" w:sz="4" w:space="0" w:color="auto"/>
              <w:bottom w:val="single" w:sz="4" w:space="0" w:color="auto"/>
              <w:right w:val="single" w:sz="4" w:space="0" w:color="auto"/>
            </w:tcBorders>
            <w:vAlign w:val="center"/>
          </w:tcPr>
          <w:p w14:paraId="70358BA3" w14:textId="77777777" w:rsidR="001E611C" w:rsidRDefault="001E611C" w:rsidP="001E611C">
            <w:pPr>
              <w:rPr>
                <w:lang w:val="en-US"/>
              </w:rPr>
            </w:pPr>
            <w:r>
              <w:rPr>
                <w:lang w:val="en-US"/>
              </w:rPr>
              <w:t>TsE02B</w:t>
            </w:r>
          </w:p>
          <w:p w14:paraId="3734700E"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13ACF7E" w14:textId="77777777" w:rsidR="001E611C" w:rsidRDefault="001E611C" w:rsidP="001E611C">
            <w:pPr>
              <w:adjustRightInd w:val="0"/>
              <w:rPr>
                <w:lang w:val="en-US"/>
              </w:rPr>
            </w:pPr>
            <w:r>
              <w:t>Finisarea (politura) manuala a platformelor, in teren mijlociu</w:t>
            </w:r>
          </w:p>
          <w:p w14:paraId="71BB8FE4"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38C109E" w14:textId="58370889" w:rsidR="001E611C" w:rsidRPr="001E611C" w:rsidRDefault="001E611C"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6F6661BA" w14:textId="524F61F6" w:rsidR="001E611C" w:rsidRPr="00FF430B" w:rsidRDefault="001E611C" w:rsidP="001E611C">
            <w:pPr>
              <w:tabs>
                <w:tab w:val="left" w:pos="1134"/>
              </w:tabs>
              <w:ind w:left="720"/>
              <w:outlineLvl w:val="0"/>
              <w:rPr>
                <w:rFonts w:eastAsia="PMingLiU"/>
                <w:lang w:val="ro-MD" w:eastAsia="zh-CN"/>
              </w:rPr>
            </w:pPr>
            <w:r>
              <w:t>0,500</w:t>
            </w:r>
          </w:p>
        </w:tc>
      </w:tr>
      <w:tr w:rsidR="001E611C" w:rsidRPr="00EC30C2" w14:paraId="387AABA9" w14:textId="77777777" w:rsidTr="001A4D97">
        <w:trPr>
          <w:trHeight w:val="407"/>
        </w:trPr>
        <w:tc>
          <w:tcPr>
            <w:tcW w:w="656" w:type="dxa"/>
            <w:tcBorders>
              <w:top w:val="single" w:sz="4" w:space="0" w:color="auto"/>
              <w:left w:val="single" w:sz="4" w:space="0" w:color="auto"/>
              <w:bottom w:val="single" w:sz="4" w:space="0" w:color="auto"/>
              <w:right w:val="single" w:sz="4" w:space="0" w:color="auto"/>
            </w:tcBorders>
          </w:tcPr>
          <w:p w14:paraId="19BE9F9B" w14:textId="4A6DED50" w:rsidR="001E611C" w:rsidRPr="00FF430B" w:rsidRDefault="001E611C" w:rsidP="001E611C">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40FDC850"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7635F2D2" w14:textId="77777777" w:rsidR="001E611C" w:rsidRPr="007F2714" w:rsidRDefault="001E611C" w:rsidP="001E611C">
            <w:pPr>
              <w:rPr>
                <w:b/>
                <w:bCs/>
                <w:sz w:val="22"/>
                <w:szCs w:val="22"/>
                <w:lang w:val="en-US"/>
              </w:rPr>
            </w:pPr>
            <w:r>
              <w:rPr>
                <w:b/>
                <w:bCs/>
                <w:sz w:val="22"/>
                <w:szCs w:val="22"/>
                <w:lang w:val="en-US"/>
              </w:rPr>
              <w:t xml:space="preserve">Capitolul </w:t>
            </w:r>
            <w:r w:rsidRPr="00B40365">
              <w:rPr>
                <w:b/>
                <w:bCs/>
                <w:sz w:val="22"/>
                <w:szCs w:val="22"/>
              </w:rPr>
              <w:t>2. Executarea sistemului rutier</w:t>
            </w:r>
          </w:p>
          <w:p w14:paraId="62FA7815"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3DDDA15C" w14:textId="77777777" w:rsidR="001E611C" w:rsidRPr="001E611C" w:rsidRDefault="001E611C"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7A841731" w14:textId="77777777" w:rsidR="001E611C" w:rsidRPr="00FF430B" w:rsidRDefault="001E611C" w:rsidP="001E611C">
            <w:pPr>
              <w:tabs>
                <w:tab w:val="left" w:pos="1134"/>
              </w:tabs>
              <w:ind w:left="720"/>
              <w:outlineLvl w:val="0"/>
              <w:rPr>
                <w:rFonts w:eastAsia="PMingLiU"/>
                <w:lang w:val="ro-MD" w:eastAsia="zh-CN"/>
              </w:rPr>
            </w:pPr>
          </w:p>
        </w:tc>
      </w:tr>
      <w:tr w:rsidR="001E611C" w:rsidRPr="00EC30C2" w14:paraId="5739071D"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184BC8" w14:textId="0EB15D8D" w:rsidR="001E611C" w:rsidRPr="00FF430B" w:rsidRDefault="001E611C" w:rsidP="001E611C">
            <w:pPr>
              <w:jc w:val="center"/>
              <w:rPr>
                <w:rFonts w:eastAsia="PMingLiU"/>
                <w:lang w:val="ro-MD" w:eastAsia="zh-CN"/>
              </w:rPr>
            </w:pPr>
            <w:r>
              <w:t>15</w:t>
            </w:r>
          </w:p>
        </w:tc>
        <w:tc>
          <w:tcPr>
            <w:tcW w:w="1654" w:type="dxa"/>
            <w:tcBorders>
              <w:top w:val="single" w:sz="4" w:space="0" w:color="auto"/>
              <w:left w:val="single" w:sz="4" w:space="0" w:color="auto"/>
              <w:bottom w:val="single" w:sz="4" w:space="0" w:color="auto"/>
              <w:right w:val="single" w:sz="4" w:space="0" w:color="auto"/>
            </w:tcBorders>
            <w:vAlign w:val="center"/>
          </w:tcPr>
          <w:p w14:paraId="455E960E" w14:textId="77777777" w:rsidR="001E611C" w:rsidRDefault="001E611C" w:rsidP="001E611C">
            <w:pPr>
              <w:rPr>
                <w:lang w:val="en-US"/>
              </w:rPr>
            </w:pPr>
            <w:r>
              <w:rPr>
                <w:lang w:val="en-US"/>
              </w:rPr>
              <w:t>DI96</w:t>
            </w:r>
          </w:p>
          <w:p w14:paraId="20202C3F"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8AF7AE4" w14:textId="77777777" w:rsidR="001E611C" w:rsidRDefault="001E611C" w:rsidP="001E611C">
            <w:pPr>
              <w:adjustRightInd w:val="0"/>
              <w:rPr>
                <w:lang w:val="en-US"/>
              </w:rPr>
            </w:pPr>
            <w:r>
              <w:t xml:space="preserve">Compactarea rambleului pamint de cat.II, cu compactor pe pneuri de 25 t , 8 parcursuri pe o urma </w:t>
            </w:r>
          </w:p>
          <w:p w14:paraId="0D4E38A5"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CDFB78F" w14:textId="5F0A5491"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7D91A377" w14:textId="2A5B336A" w:rsidR="001E611C" w:rsidRPr="00FF430B" w:rsidRDefault="001E611C" w:rsidP="001E611C">
            <w:pPr>
              <w:tabs>
                <w:tab w:val="left" w:pos="1134"/>
              </w:tabs>
              <w:ind w:left="720"/>
              <w:outlineLvl w:val="0"/>
              <w:rPr>
                <w:rFonts w:eastAsia="PMingLiU"/>
                <w:lang w:val="ro-MD" w:eastAsia="zh-CN"/>
              </w:rPr>
            </w:pPr>
            <w:r>
              <w:t>0,669</w:t>
            </w:r>
          </w:p>
        </w:tc>
      </w:tr>
      <w:tr w:rsidR="001E611C" w:rsidRPr="00EC30C2" w14:paraId="5169241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1D2B92E" w14:textId="07D04333" w:rsidR="001E611C" w:rsidRPr="00FF430B" w:rsidRDefault="001E611C" w:rsidP="001E611C">
            <w:pPr>
              <w:jc w:val="center"/>
              <w:rPr>
                <w:rFonts w:eastAsia="PMingLiU"/>
                <w:lang w:val="ro-MD" w:eastAsia="zh-CN"/>
              </w:rPr>
            </w:pPr>
            <w:r>
              <w:t xml:space="preserve"> 16</w:t>
            </w:r>
          </w:p>
        </w:tc>
        <w:tc>
          <w:tcPr>
            <w:tcW w:w="1654" w:type="dxa"/>
            <w:tcBorders>
              <w:top w:val="single" w:sz="4" w:space="0" w:color="auto"/>
              <w:left w:val="single" w:sz="4" w:space="0" w:color="auto"/>
              <w:bottom w:val="single" w:sz="4" w:space="0" w:color="auto"/>
              <w:right w:val="single" w:sz="4" w:space="0" w:color="auto"/>
            </w:tcBorders>
            <w:vAlign w:val="center"/>
          </w:tcPr>
          <w:p w14:paraId="5BAEBF43" w14:textId="77777777" w:rsidR="001E611C" w:rsidRDefault="001E611C" w:rsidP="001E611C">
            <w:pPr>
              <w:rPr>
                <w:lang w:val="en-US"/>
              </w:rPr>
            </w:pPr>
            <w:r>
              <w:rPr>
                <w:lang w:val="en-US"/>
              </w:rPr>
              <w:t>DI97</w:t>
            </w:r>
          </w:p>
          <w:p w14:paraId="4C16E4CA"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9EC4EF8" w14:textId="77777777" w:rsidR="001E611C" w:rsidRDefault="001E611C" w:rsidP="001E611C">
            <w:pPr>
              <w:adjustRightInd w:val="0"/>
              <w:rPr>
                <w:lang w:val="en-US"/>
              </w:rPr>
            </w:pPr>
            <w:r>
              <w:t>Pentru fiecare trecere urmatoare se adauga sau se scade la norma Dl96  (k=-6)</w:t>
            </w:r>
          </w:p>
          <w:p w14:paraId="2553F360"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0AC631F" w14:textId="599E73EF"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10636D6A" w14:textId="2ED26A9F" w:rsidR="001E611C" w:rsidRPr="00FF430B" w:rsidRDefault="001E611C" w:rsidP="001E611C">
            <w:pPr>
              <w:tabs>
                <w:tab w:val="left" w:pos="1134"/>
              </w:tabs>
              <w:ind w:left="720"/>
              <w:outlineLvl w:val="0"/>
              <w:rPr>
                <w:rFonts w:eastAsia="PMingLiU"/>
                <w:lang w:val="ro-MD" w:eastAsia="zh-CN"/>
              </w:rPr>
            </w:pPr>
            <w:r>
              <w:t>-0,669</w:t>
            </w:r>
          </w:p>
        </w:tc>
      </w:tr>
      <w:tr w:rsidR="001E611C" w:rsidRPr="00EC30C2" w14:paraId="05B6F25A"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9B7DF9" w14:textId="59512496" w:rsidR="001E611C" w:rsidRPr="00FF430B" w:rsidRDefault="001E611C" w:rsidP="001E611C">
            <w:pPr>
              <w:jc w:val="center"/>
              <w:rPr>
                <w:rFonts w:eastAsia="PMingLiU"/>
                <w:lang w:val="ro-MD" w:eastAsia="zh-CN"/>
              </w:rPr>
            </w:pPr>
            <w:r>
              <w:t xml:space="preserve"> 17</w:t>
            </w:r>
          </w:p>
        </w:tc>
        <w:tc>
          <w:tcPr>
            <w:tcW w:w="1654" w:type="dxa"/>
            <w:tcBorders>
              <w:top w:val="single" w:sz="4" w:space="0" w:color="auto"/>
              <w:left w:val="single" w:sz="4" w:space="0" w:color="auto"/>
              <w:bottom w:val="single" w:sz="4" w:space="0" w:color="auto"/>
              <w:right w:val="single" w:sz="4" w:space="0" w:color="auto"/>
            </w:tcBorders>
            <w:vAlign w:val="center"/>
          </w:tcPr>
          <w:p w14:paraId="18F56BA1" w14:textId="77777777" w:rsidR="001E611C" w:rsidRDefault="001E611C" w:rsidP="001E611C">
            <w:pPr>
              <w:rPr>
                <w:lang w:val="en-US"/>
              </w:rPr>
            </w:pPr>
            <w:r>
              <w:rPr>
                <w:lang w:val="en-US"/>
              </w:rPr>
              <w:t>DI110</w:t>
            </w:r>
          </w:p>
          <w:p w14:paraId="6D3C8296"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A2ED0DD" w14:textId="77777777" w:rsidR="001E611C" w:rsidRDefault="001E611C" w:rsidP="001E611C">
            <w:pPr>
              <w:adjustRightInd w:val="0"/>
              <w:rPr>
                <w:lang w:val="en-US"/>
              </w:rPr>
            </w:pPr>
            <w:r>
              <w:t>Amenajarea stratului de egalizare  (balast amestec  optimal 0-63mm, h=15 cm)  SM  EN 13285</w:t>
            </w:r>
          </w:p>
          <w:p w14:paraId="456A991F"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5811201" w14:textId="110F6BCE" w:rsidR="001E611C" w:rsidRPr="001E611C" w:rsidRDefault="001E611C"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639C7EBD" w14:textId="17A7762F" w:rsidR="001E611C" w:rsidRPr="00FF430B" w:rsidRDefault="001E611C" w:rsidP="001E611C">
            <w:pPr>
              <w:tabs>
                <w:tab w:val="left" w:pos="1134"/>
              </w:tabs>
              <w:ind w:left="720"/>
              <w:outlineLvl w:val="0"/>
              <w:rPr>
                <w:rFonts w:eastAsia="PMingLiU"/>
                <w:lang w:val="ro-MD" w:eastAsia="zh-CN"/>
              </w:rPr>
            </w:pPr>
            <w:r>
              <w:t>34,000</w:t>
            </w:r>
          </w:p>
        </w:tc>
      </w:tr>
      <w:tr w:rsidR="001E611C" w:rsidRPr="00EC30C2" w14:paraId="429C0A38"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67C2A6E" w14:textId="0E6DB355" w:rsidR="001E611C" w:rsidRPr="00FF430B" w:rsidRDefault="001E611C" w:rsidP="001E611C">
            <w:pPr>
              <w:jc w:val="center"/>
              <w:rPr>
                <w:rFonts w:eastAsia="PMingLiU"/>
                <w:lang w:val="ro-MD" w:eastAsia="zh-CN"/>
              </w:rPr>
            </w:pPr>
            <w:r>
              <w:t xml:space="preserve"> 18</w:t>
            </w:r>
          </w:p>
        </w:tc>
        <w:tc>
          <w:tcPr>
            <w:tcW w:w="1654" w:type="dxa"/>
            <w:tcBorders>
              <w:top w:val="single" w:sz="4" w:space="0" w:color="auto"/>
              <w:left w:val="single" w:sz="4" w:space="0" w:color="auto"/>
              <w:bottom w:val="single" w:sz="4" w:space="0" w:color="auto"/>
              <w:right w:val="single" w:sz="4" w:space="0" w:color="auto"/>
            </w:tcBorders>
            <w:vAlign w:val="center"/>
          </w:tcPr>
          <w:p w14:paraId="21857795" w14:textId="77777777" w:rsidR="001E611C" w:rsidRDefault="001E611C" w:rsidP="001E611C">
            <w:pPr>
              <w:rPr>
                <w:lang w:val="en-US"/>
              </w:rPr>
            </w:pPr>
            <w:r>
              <w:rPr>
                <w:lang w:val="en-US"/>
              </w:rPr>
              <w:t>DA12B</w:t>
            </w:r>
          </w:p>
          <w:p w14:paraId="74749F97"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8494F58" w14:textId="77777777" w:rsidR="001E611C" w:rsidRDefault="001E611C" w:rsidP="001E611C">
            <w:pPr>
              <w:adjustRightInd w:val="0"/>
              <w:rPr>
                <w:lang w:val="en-US"/>
              </w:rPr>
            </w:pPr>
            <w:r>
              <w:t>Strat de fundatie sau reprofilare din piatra sparta, pentru drumuri, cu asternere mecanica, executat cu impanare fara innororire (piatra sparta LA30 ,   h=24 cm)</w:t>
            </w:r>
          </w:p>
          <w:p w14:paraId="391B57B2"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69001A9C" w14:textId="4F75AFFF" w:rsidR="001E611C" w:rsidRPr="001E611C" w:rsidRDefault="001E611C" w:rsidP="001E611C">
            <w:pPr>
              <w:tabs>
                <w:tab w:val="left" w:pos="1134"/>
              </w:tabs>
              <w:jc w:val="center"/>
              <w:outlineLvl w:val="0"/>
              <w:rPr>
                <w:rFonts w:eastAsia="PMingLiU"/>
                <w:lang w:val="ro-MD" w:eastAsia="zh-CN"/>
              </w:rPr>
            </w:pPr>
            <w:r w:rsidRPr="001E611C">
              <w:t>m3</w:t>
            </w:r>
          </w:p>
        </w:tc>
        <w:tc>
          <w:tcPr>
            <w:tcW w:w="2254" w:type="dxa"/>
            <w:tcBorders>
              <w:top w:val="single" w:sz="4" w:space="0" w:color="auto"/>
              <w:left w:val="single" w:sz="4" w:space="0" w:color="auto"/>
              <w:bottom w:val="single" w:sz="4" w:space="0" w:color="auto"/>
              <w:right w:val="single" w:sz="4" w:space="0" w:color="auto"/>
            </w:tcBorders>
            <w:vAlign w:val="center"/>
          </w:tcPr>
          <w:p w14:paraId="4409AF6F" w14:textId="70ED98FC" w:rsidR="001E611C" w:rsidRPr="00FF430B" w:rsidRDefault="001E611C" w:rsidP="001E611C">
            <w:pPr>
              <w:tabs>
                <w:tab w:val="left" w:pos="1134"/>
              </w:tabs>
              <w:ind w:left="720"/>
              <w:outlineLvl w:val="0"/>
              <w:rPr>
                <w:rFonts w:eastAsia="PMingLiU"/>
                <w:lang w:val="ro-MD" w:eastAsia="zh-CN"/>
              </w:rPr>
            </w:pPr>
            <w:r>
              <w:t>49,920</w:t>
            </w:r>
          </w:p>
        </w:tc>
      </w:tr>
      <w:tr w:rsidR="001E611C" w:rsidRPr="00EC30C2" w14:paraId="1A27695C"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740D876" w14:textId="6612E319" w:rsidR="001E611C" w:rsidRPr="00FF430B" w:rsidRDefault="001E611C" w:rsidP="001E611C">
            <w:pPr>
              <w:jc w:val="center"/>
              <w:rPr>
                <w:rFonts w:eastAsia="PMingLiU"/>
                <w:lang w:val="ro-MD" w:eastAsia="zh-CN"/>
              </w:rPr>
            </w:pPr>
            <w:r>
              <w:lastRenderedPageBreak/>
              <w:t xml:space="preserve"> 19</w:t>
            </w:r>
          </w:p>
        </w:tc>
        <w:tc>
          <w:tcPr>
            <w:tcW w:w="1654" w:type="dxa"/>
            <w:tcBorders>
              <w:top w:val="single" w:sz="4" w:space="0" w:color="auto"/>
              <w:left w:val="single" w:sz="4" w:space="0" w:color="auto"/>
              <w:bottom w:val="single" w:sz="4" w:space="0" w:color="auto"/>
              <w:right w:val="single" w:sz="4" w:space="0" w:color="auto"/>
            </w:tcBorders>
            <w:vAlign w:val="center"/>
          </w:tcPr>
          <w:p w14:paraId="7D9F111E" w14:textId="77777777" w:rsidR="001E611C" w:rsidRDefault="001E611C" w:rsidP="001E611C">
            <w:pPr>
              <w:rPr>
                <w:lang w:val="en-US"/>
              </w:rPr>
            </w:pPr>
            <w:r>
              <w:rPr>
                <w:lang w:val="en-US"/>
              </w:rPr>
              <w:t>Dl107</w:t>
            </w:r>
          </w:p>
          <w:p w14:paraId="0DBD2A12"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A60A056" w14:textId="77777777" w:rsidR="001E611C" w:rsidRDefault="001E611C" w:rsidP="001E611C">
            <w:pPr>
              <w:adjustRightInd w:val="0"/>
              <w:rPr>
                <w:lang w:val="en-US"/>
              </w:rPr>
            </w:pPr>
            <w:r>
              <w:t>Amorsarea suprafetelor straturilor de baza in vederea aplicarii unui strat de beton asfaltic, 0,8 l/m2</w:t>
            </w:r>
          </w:p>
          <w:p w14:paraId="2D03AA1D"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0A1EF82" w14:textId="47F3E792" w:rsidR="001E611C" w:rsidRPr="001E611C" w:rsidRDefault="001E611C"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5F6E00F4" w14:textId="7307AE31" w:rsidR="001E611C" w:rsidRPr="00FF430B" w:rsidRDefault="001E611C" w:rsidP="001E611C">
            <w:pPr>
              <w:tabs>
                <w:tab w:val="left" w:pos="1134"/>
              </w:tabs>
              <w:ind w:left="720"/>
              <w:outlineLvl w:val="0"/>
              <w:rPr>
                <w:rFonts w:eastAsia="PMingLiU"/>
                <w:lang w:val="ro-MD" w:eastAsia="zh-CN"/>
              </w:rPr>
            </w:pPr>
            <w:r>
              <w:t>0,280</w:t>
            </w:r>
          </w:p>
        </w:tc>
      </w:tr>
      <w:tr w:rsidR="001E611C" w:rsidRPr="00EC30C2" w14:paraId="284A68D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501AFC2" w14:textId="08B28C0F" w:rsidR="001E611C" w:rsidRPr="00FF430B" w:rsidRDefault="001E611C" w:rsidP="001E611C">
            <w:pPr>
              <w:jc w:val="center"/>
              <w:rPr>
                <w:rFonts w:eastAsia="PMingLiU"/>
                <w:lang w:val="ro-MD" w:eastAsia="zh-CN"/>
              </w:rPr>
            </w:pPr>
            <w:r>
              <w:t xml:space="preserve"> 20</w:t>
            </w:r>
          </w:p>
        </w:tc>
        <w:tc>
          <w:tcPr>
            <w:tcW w:w="1654" w:type="dxa"/>
            <w:tcBorders>
              <w:top w:val="single" w:sz="4" w:space="0" w:color="auto"/>
              <w:left w:val="single" w:sz="4" w:space="0" w:color="auto"/>
              <w:bottom w:val="single" w:sz="4" w:space="0" w:color="auto"/>
              <w:right w:val="single" w:sz="4" w:space="0" w:color="auto"/>
            </w:tcBorders>
            <w:vAlign w:val="center"/>
          </w:tcPr>
          <w:p w14:paraId="44B3D179" w14:textId="77777777" w:rsidR="001E611C" w:rsidRDefault="001E611C" w:rsidP="001E611C">
            <w:pPr>
              <w:rPr>
                <w:lang w:val="en-US"/>
              </w:rPr>
            </w:pPr>
            <w:r>
              <w:rPr>
                <w:lang w:val="en-US"/>
              </w:rPr>
              <w:t>DB19G</w:t>
            </w:r>
          </w:p>
          <w:p w14:paraId="5CC08E4D"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177E75F" w14:textId="77777777" w:rsidR="001E611C" w:rsidRDefault="001E611C" w:rsidP="001E611C">
            <w:pPr>
              <w:adjustRightInd w:val="0"/>
              <w:rPr>
                <w:lang w:val="en-US"/>
              </w:rPr>
            </w:pPr>
            <w:r>
              <w:t xml:space="preserve">Imbracaminte de beton asfaltic cu agregat mare, executata la cald, in grosime de 6,0 cm, cu asternere mecanica (beton asfaltic poros BAD 22.4 50/70) </w:t>
            </w:r>
          </w:p>
          <w:p w14:paraId="621FFE4E"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06BEA7B" w14:textId="2FF40E3D" w:rsidR="001E611C" w:rsidRPr="001E611C" w:rsidRDefault="001E611C"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470F12A0" w14:textId="40D31520" w:rsidR="001E611C" w:rsidRPr="00FF430B" w:rsidRDefault="001E611C" w:rsidP="001E611C">
            <w:pPr>
              <w:tabs>
                <w:tab w:val="left" w:pos="1134"/>
              </w:tabs>
              <w:ind w:left="720"/>
              <w:outlineLvl w:val="0"/>
              <w:rPr>
                <w:rFonts w:eastAsia="PMingLiU"/>
                <w:lang w:val="ro-MD" w:eastAsia="zh-CN"/>
              </w:rPr>
            </w:pPr>
            <w:r>
              <w:t>342,000</w:t>
            </w:r>
          </w:p>
        </w:tc>
      </w:tr>
      <w:tr w:rsidR="001E611C" w:rsidRPr="00EC30C2" w14:paraId="28A0B87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9A4771D" w14:textId="7CDE33BB" w:rsidR="001E611C" w:rsidRPr="00FF430B" w:rsidRDefault="001E611C" w:rsidP="001E611C">
            <w:pPr>
              <w:jc w:val="center"/>
              <w:rPr>
                <w:rFonts w:eastAsia="PMingLiU"/>
                <w:lang w:val="ro-MD" w:eastAsia="zh-CN"/>
              </w:rPr>
            </w:pPr>
            <w:r>
              <w:t xml:space="preserve"> 21</w:t>
            </w:r>
          </w:p>
        </w:tc>
        <w:tc>
          <w:tcPr>
            <w:tcW w:w="1654" w:type="dxa"/>
            <w:tcBorders>
              <w:top w:val="single" w:sz="4" w:space="0" w:color="auto"/>
              <w:left w:val="single" w:sz="4" w:space="0" w:color="auto"/>
              <w:bottom w:val="single" w:sz="4" w:space="0" w:color="auto"/>
              <w:right w:val="single" w:sz="4" w:space="0" w:color="auto"/>
            </w:tcBorders>
            <w:vAlign w:val="center"/>
          </w:tcPr>
          <w:p w14:paraId="7373753B" w14:textId="77777777" w:rsidR="001E611C" w:rsidRDefault="001E611C" w:rsidP="001E611C">
            <w:pPr>
              <w:rPr>
                <w:lang w:val="en-US"/>
              </w:rPr>
            </w:pPr>
            <w:r>
              <w:rPr>
                <w:lang w:val="en-US"/>
              </w:rPr>
              <w:t>Dl107</w:t>
            </w:r>
          </w:p>
          <w:p w14:paraId="457A752B"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2F6552A5" w14:textId="77777777" w:rsidR="001E611C" w:rsidRDefault="001E611C" w:rsidP="001E611C">
            <w:pPr>
              <w:adjustRightInd w:val="0"/>
              <w:rPr>
                <w:lang w:val="en-US"/>
              </w:rPr>
            </w:pPr>
            <w:r>
              <w:t>Amorsarea suprafetelor straturilor de baza in vederea aplicarii unui strat de beton asfaltic, 0,3 l/m2</w:t>
            </w:r>
          </w:p>
          <w:p w14:paraId="05EDC01A"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CEF51E2" w14:textId="5D20414E" w:rsidR="001E611C" w:rsidRPr="001E611C" w:rsidRDefault="001E611C"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5424F390" w14:textId="39764479" w:rsidR="001E611C" w:rsidRPr="00FF430B" w:rsidRDefault="001E611C" w:rsidP="001E611C">
            <w:pPr>
              <w:tabs>
                <w:tab w:val="left" w:pos="1134"/>
              </w:tabs>
              <w:ind w:left="720"/>
              <w:outlineLvl w:val="0"/>
              <w:rPr>
                <w:rFonts w:eastAsia="PMingLiU"/>
                <w:lang w:val="ro-MD" w:eastAsia="zh-CN"/>
              </w:rPr>
            </w:pPr>
            <w:r>
              <w:t>0,110</w:t>
            </w:r>
          </w:p>
        </w:tc>
      </w:tr>
      <w:tr w:rsidR="001E611C" w:rsidRPr="00EC30C2" w14:paraId="0F887001"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8D0E526" w14:textId="092DA875" w:rsidR="001E611C" w:rsidRPr="00FF430B" w:rsidRDefault="001E611C" w:rsidP="001E611C">
            <w:pPr>
              <w:jc w:val="center"/>
              <w:rPr>
                <w:rFonts w:eastAsia="PMingLiU"/>
                <w:lang w:val="ro-MD" w:eastAsia="zh-CN"/>
              </w:rPr>
            </w:pPr>
            <w:r>
              <w:t xml:space="preserve"> 22</w:t>
            </w:r>
          </w:p>
        </w:tc>
        <w:tc>
          <w:tcPr>
            <w:tcW w:w="1654" w:type="dxa"/>
            <w:tcBorders>
              <w:top w:val="single" w:sz="4" w:space="0" w:color="auto"/>
              <w:left w:val="single" w:sz="4" w:space="0" w:color="auto"/>
              <w:bottom w:val="single" w:sz="4" w:space="0" w:color="auto"/>
              <w:right w:val="single" w:sz="4" w:space="0" w:color="auto"/>
            </w:tcBorders>
            <w:vAlign w:val="center"/>
          </w:tcPr>
          <w:p w14:paraId="37A44375" w14:textId="77777777" w:rsidR="001E611C" w:rsidRDefault="001E611C" w:rsidP="001E611C">
            <w:pPr>
              <w:rPr>
                <w:lang w:val="en-US"/>
              </w:rPr>
            </w:pPr>
            <w:r>
              <w:rPr>
                <w:lang w:val="en-US"/>
              </w:rPr>
              <w:t>DB16H</w:t>
            </w:r>
          </w:p>
          <w:p w14:paraId="40F3C6AF"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33BCA6C3" w14:textId="77777777" w:rsidR="001E611C" w:rsidRDefault="001E611C" w:rsidP="001E611C">
            <w:pPr>
              <w:adjustRightInd w:val="0"/>
              <w:rPr>
                <w:lang w:val="en-US"/>
              </w:rPr>
            </w:pPr>
            <w:r>
              <w:t>Imbracaminte de beton asfaltic cu agregate marunte, executata la cald, in grosime de 4,0 cm, cu asternere mecanica (beton asfaltic pe baza de mastic bituminos BA 16 50/70)   norma la betonul asfaltic se aplica 0.097 t/m2</w:t>
            </w:r>
          </w:p>
          <w:p w14:paraId="631A0648"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786FE8C5" w14:textId="675656B6" w:rsidR="001E611C" w:rsidRPr="001E611C" w:rsidRDefault="001E611C"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7841CDFE" w14:textId="76497615" w:rsidR="001E611C" w:rsidRPr="00FF430B" w:rsidRDefault="001E611C" w:rsidP="001E611C">
            <w:pPr>
              <w:tabs>
                <w:tab w:val="left" w:pos="1134"/>
              </w:tabs>
              <w:ind w:left="720"/>
              <w:outlineLvl w:val="0"/>
              <w:rPr>
                <w:rFonts w:eastAsia="PMingLiU"/>
                <w:lang w:val="ro-MD" w:eastAsia="zh-CN"/>
              </w:rPr>
            </w:pPr>
            <w:r>
              <w:t>342,000</w:t>
            </w:r>
          </w:p>
        </w:tc>
      </w:tr>
      <w:tr w:rsidR="001E611C" w:rsidRPr="00EC30C2" w14:paraId="49E40E8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003D8B0B" w14:textId="7B43E808" w:rsidR="001E611C" w:rsidRPr="00FF430B" w:rsidRDefault="001E611C" w:rsidP="001E611C">
            <w:pPr>
              <w:jc w:val="center"/>
              <w:rPr>
                <w:rFonts w:eastAsia="PMingLiU"/>
                <w:lang w:val="ro-MD" w:eastAsia="zh-CN"/>
              </w:rPr>
            </w:pPr>
            <w:r>
              <w:t xml:space="preserve"> 23</w:t>
            </w:r>
          </w:p>
        </w:tc>
        <w:tc>
          <w:tcPr>
            <w:tcW w:w="1654" w:type="dxa"/>
            <w:tcBorders>
              <w:top w:val="single" w:sz="4" w:space="0" w:color="auto"/>
              <w:left w:val="single" w:sz="4" w:space="0" w:color="auto"/>
              <w:bottom w:val="single" w:sz="4" w:space="0" w:color="auto"/>
              <w:right w:val="single" w:sz="4" w:space="0" w:color="auto"/>
            </w:tcBorders>
            <w:vAlign w:val="center"/>
          </w:tcPr>
          <w:p w14:paraId="77296407" w14:textId="77777777" w:rsidR="001E611C" w:rsidRDefault="001E611C" w:rsidP="001E611C">
            <w:pPr>
              <w:rPr>
                <w:lang w:val="en-US"/>
              </w:rPr>
            </w:pPr>
            <w:r>
              <w:rPr>
                <w:lang w:val="en-US"/>
              </w:rPr>
              <w:t>DI115</w:t>
            </w:r>
          </w:p>
          <w:p w14:paraId="540BCCB5"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9EF5AC1" w14:textId="77777777" w:rsidR="001E611C" w:rsidRDefault="001E611C" w:rsidP="001E611C">
            <w:pPr>
              <w:adjustRightInd w:val="0"/>
              <w:rPr>
                <w:lang w:val="en-US"/>
              </w:rPr>
            </w:pPr>
            <w:r>
              <w:t xml:space="preserve">Consolidarea acostamentelor cu un strat de piatra sparta de 10 cm </w:t>
            </w:r>
          </w:p>
          <w:p w14:paraId="63B91FEF"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500AF66E" w14:textId="3E795B7B" w:rsidR="001E611C" w:rsidRPr="001E611C" w:rsidRDefault="001E611C" w:rsidP="001E611C">
            <w:pPr>
              <w:tabs>
                <w:tab w:val="left" w:pos="1134"/>
              </w:tabs>
              <w:jc w:val="center"/>
              <w:outlineLvl w:val="0"/>
              <w:rPr>
                <w:rFonts w:eastAsia="PMingLiU"/>
                <w:lang w:val="ro-MD" w:eastAsia="zh-CN"/>
              </w:rPr>
            </w:pPr>
            <w:r w:rsidRPr="001E611C">
              <w:t>m2</w:t>
            </w:r>
          </w:p>
        </w:tc>
        <w:tc>
          <w:tcPr>
            <w:tcW w:w="2254" w:type="dxa"/>
            <w:tcBorders>
              <w:top w:val="single" w:sz="4" w:space="0" w:color="auto"/>
              <w:left w:val="single" w:sz="4" w:space="0" w:color="auto"/>
              <w:bottom w:val="single" w:sz="4" w:space="0" w:color="auto"/>
              <w:right w:val="single" w:sz="4" w:space="0" w:color="auto"/>
            </w:tcBorders>
            <w:vAlign w:val="center"/>
          </w:tcPr>
          <w:p w14:paraId="4F9CB54C" w14:textId="50B74E75" w:rsidR="001E611C" w:rsidRPr="00FF430B" w:rsidRDefault="001E611C" w:rsidP="001E611C">
            <w:pPr>
              <w:tabs>
                <w:tab w:val="left" w:pos="1134"/>
              </w:tabs>
              <w:ind w:left="720"/>
              <w:outlineLvl w:val="0"/>
              <w:rPr>
                <w:rFonts w:eastAsia="PMingLiU"/>
                <w:lang w:val="ro-MD" w:eastAsia="zh-CN"/>
              </w:rPr>
            </w:pPr>
            <w:r>
              <w:t>123,000</w:t>
            </w:r>
          </w:p>
        </w:tc>
      </w:tr>
      <w:tr w:rsidR="001E611C" w:rsidRPr="00EC30C2" w14:paraId="5600B2A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D0F57A5" w14:textId="2349B101" w:rsidR="001E611C" w:rsidRPr="00FF430B" w:rsidRDefault="001E611C" w:rsidP="001E611C">
            <w:pPr>
              <w:jc w:val="center"/>
              <w:rPr>
                <w:rFonts w:eastAsia="PMingLiU"/>
                <w:lang w:val="ro-MD" w:eastAsia="zh-CN"/>
              </w:rPr>
            </w:pPr>
            <w:r>
              <w:t xml:space="preserve"> 24</w:t>
            </w:r>
          </w:p>
        </w:tc>
        <w:tc>
          <w:tcPr>
            <w:tcW w:w="1654" w:type="dxa"/>
            <w:tcBorders>
              <w:top w:val="single" w:sz="4" w:space="0" w:color="auto"/>
              <w:left w:val="single" w:sz="4" w:space="0" w:color="auto"/>
              <w:bottom w:val="single" w:sz="4" w:space="0" w:color="auto"/>
              <w:right w:val="single" w:sz="4" w:space="0" w:color="auto"/>
            </w:tcBorders>
            <w:vAlign w:val="center"/>
          </w:tcPr>
          <w:p w14:paraId="5D182650" w14:textId="77777777" w:rsidR="001E611C" w:rsidRDefault="001E611C" w:rsidP="001E611C">
            <w:pPr>
              <w:rPr>
                <w:lang w:val="en-US"/>
              </w:rPr>
            </w:pPr>
            <w:r>
              <w:rPr>
                <w:lang w:val="en-US"/>
              </w:rPr>
              <w:t>TsC03E1</w:t>
            </w:r>
          </w:p>
          <w:p w14:paraId="60A22AA8"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282B8B0" w14:textId="77777777" w:rsidR="001E611C" w:rsidRDefault="001E611C" w:rsidP="001E611C">
            <w:pPr>
              <w:adjustRightInd w:val="0"/>
              <w:rPr>
                <w:lang w:val="en-US"/>
              </w:rPr>
            </w:pPr>
            <w:r>
              <w:t>Sapatura mecanica cu excavatorul de 0,40-0,70 mc, cu motor cu ardere interna si comanda hidraulica, in pamint cu umiditate naturala, descarcare in autovehicule teren catg. I- incarcarea solului vegetal</w:t>
            </w:r>
          </w:p>
          <w:p w14:paraId="484B6771"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FCC2FEC" w14:textId="6BF3E172"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27572A5B" w14:textId="061CC463" w:rsidR="001E611C" w:rsidRPr="00FF430B" w:rsidRDefault="001E611C" w:rsidP="001E611C">
            <w:pPr>
              <w:tabs>
                <w:tab w:val="left" w:pos="1134"/>
              </w:tabs>
              <w:ind w:left="720"/>
              <w:outlineLvl w:val="0"/>
              <w:rPr>
                <w:rFonts w:eastAsia="PMingLiU"/>
                <w:lang w:val="ro-MD" w:eastAsia="zh-CN"/>
              </w:rPr>
            </w:pPr>
            <w:r>
              <w:t>0,110</w:t>
            </w:r>
          </w:p>
        </w:tc>
      </w:tr>
      <w:tr w:rsidR="001E611C" w:rsidRPr="00EC30C2" w14:paraId="4AE0D3EF"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73D3C44E" w14:textId="18A6B8A6" w:rsidR="001E611C" w:rsidRPr="00FF430B" w:rsidRDefault="001E611C" w:rsidP="001E611C">
            <w:pPr>
              <w:jc w:val="center"/>
              <w:rPr>
                <w:rFonts w:eastAsia="PMingLiU"/>
                <w:lang w:val="ro-MD" w:eastAsia="zh-CN"/>
              </w:rPr>
            </w:pPr>
            <w:r>
              <w:t xml:space="preserve"> 25</w:t>
            </w:r>
          </w:p>
        </w:tc>
        <w:tc>
          <w:tcPr>
            <w:tcW w:w="1654" w:type="dxa"/>
            <w:tcBorders>
              <w:top w:val="single" w:sz="4" w:space="0" w:color="auto"/>
              <w:left w:val="single" w:sz="4" w:space="0" w:color="auto"/>
              <w:bottom w:val="single" w:sz="4" w:space="0" w:color="auto"/>
              <w:right w:val="single" w:sz="4" w:space="0" w:color="auto"/>
            </w:tcBorders>
            <w:vAlign w:val="center"/>
          </w:tcPr>
          <w:p w14:paraId="4F067200" w14:textId="77777777" w:rsidR="001E611C" w:rsidRDefault="001E611C" w:rsidP="001E611C">
            <w:pPr>
              <w:rPr>
                <w:lang w:val="en-US"/>
              </w:rPr>
            </w:pPr>
            <w:r>
              <w:rPr>
                <w:lang w:val="en-US"/>
              </w:rPr>
              <w:t>TsI51A1</w:t>
            </w:r>
          </w:p>
          <w:p w14:paraId="1E1ED149"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45503E98" w14:textId="77777777" w:rsidR="001E611C" w:rsidRDefault="001E611C" w:rsidP="001E611C">
            <w:pPr>
              <w:adjustRightInd w:val="0"/>
              <w:rPr>
                <w:lang w:val="en-US"/>
              </w:rPr>
            </w:pPr>
            <w:r>
              <w:t>Transportarea pamintului cu autobasculanta de 10 t la distanta de: 0,5 km (k=0,92)</w:t>
            </w:r>
          </w:p>
          <w:p w14:paraId="1F4F9532"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B1B5111" w14:textId="327E29D5" w:rsidR="001E611C" w:rsidRPr="001E611C" w:rsidRDefault="001E611C" w:rsidP="001E611C">
            <w:pPr>
              <w:tabs>
                <w:tab w:val="left" w:pos="1134"/>
              </w:tabs>
              <w:jc w:val="center"/>
              <w:outlineLvl w:val="0"/>
              <w:rPr>
                <w:rFonts w:eastAsia="PMingLiU"/>
                <w:lang w:val="ro-MD" w:eastAsia="zh-CN"/>
              </w:rPr>
            </w:pPr>
            <w:r w:rsidRPr="001E611C">
              <w:t>t</w:t>
            </w:r>
          </w:p>
        </w:tc>
        <w:tc>
          <w:tcPr>
            <w:tcW w:w="2254" w:type="dxa"/>
            <w:tcBorders>
              <w:top w:val="single" w:sz="4" w:space="0" w:color="auto"/>
              <w:left w:val="single" w:sz="4" w:space="0" w:color="auto"/>
              <w:bottom w:val="single" w:sz="4" w:space="0" w:color="auto"/>
              <w:right w:val="single" w:sz="4" w:space="0" w:color="auto"/>
            </w:tcBorders>
            <w:vAlign w:val="center"/>
          </w:tcPr>
          <w:p w14:paraId="7201D1F7" w14:textId="2D179756" w:rsidR="001E611C" w:rsidRPr="00FF430B" w:rsidRDefault="001E611C" w:rsidP="001E611C">
            <w:pPr>
              <w:tabs>
                <w:tab w:val="left" w:pos="1134"/>
              </w:tabs>
              <w:ind w:left="720"/>
              <w:outlineLvl w:val="0"/>
              <w:rPr>
                <w:rFonts w:eastAsia="PMingLiU"/>
                <w:lang w:val="ro-MD" w:eastAsia="zh-CN"/>
              </w:rPr>
            </w:pPr>
            <w:r>
              <w:t>13,200</w:t>
            </w:r>
          </w:p>
        </w:tc>
      </w:tr>
      <w:tr w:rsidR="001E611C" w:rsidRPr="00EC30C2" w14:paraId="3D9FADB4"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2E2F648C" w14:textId="7D15989A" w:rsidR="001E611C" w:rsidRPr="00FF430B" w:rsidRDefault="001E611C" w:rsidP="001E611C">
            <w:pPr>
              <w:jc w:val="center"/>
              <w:rPr>
                <w:rFonts w:eastAsia="PMingLiU"/>
                <w:lang w:val="ro-MD" w:eastAsia="zh-CN"/>
              </w:rPr>
            </w:pPr>
            <w:r>
              <w:t xml:space="preserve"> 26</w:t>
            </w:r>
          </w:p>
        </w:tc>
        <w:tc>
          <w:tcPr>
            <w:tcW w:w="1654" w:type="dxa"/>
            <w:tcBorders>
              <w:top w:val="single" w:sz="4" w:space="0" w:color="auto"/>
              <w:left w:val="single" w:sz="4" w:space="0" w:color="auto"/>
              <w:bottom w:val="single" w:sz="4" w:space="0" w:color="auto"/>
              <w:right w:val="single" w:sz="4" w:space="0" w:color="auto"/>
            </w:tcBorders>
            <w:vAlign w:val="center"/>
          </w:tcPr>
          <w:p w14:paraId="408C4E65" w14:textId="77777777" w:rsidR="001E611C" w:rsidRDefault="001E611C" w:rsidP="001E611C">
            <w:pPr>
              <w:rPr>
                <w:lang w:val="en-US"/>
              </w:rPr>
            </w:pPr>
            <w:r>
              <w:rPr>
                <w:lang w:val="en-US"/>
              </w:rPr>
              <w:t>TsC21A1</w:t>
            </w:r>
          </w:p>
          <w:p w14:paraId="6B3117D6"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61A85BAC" w14:textId="77777777" w:rsidR="001E611C" w:rsidRDefault="001E611C" w:rsidP="001E611C">
            <w:pPr>
              <w:adjustRightInd w:val="0"/>
              <w:rPr>
                <w:lang w:val="en-US"/>
              </w:rPr>
            </w:pPr>
            <w:r>
              <w:t>Sapatura mecanica cu autogreder de pina la 175 CP, inclusiv imprastierea pamintului la 10 m, in teren catg. I(amenajarea taluz si acostamente)</w:t>
            </w:r>
          </w:p>
          <w:p w14:paraId="556C69CC"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B239718" w14:textId="12D1AD4E" w:rsidR="001E611C" w:rsidRPr="001E611C" w:rsidRDefault="001E611C" w:rsidP="001E611C">
            <w:pPr>
              <w:tabs>
                <w:tab w:val="left" w:pos="1134"/>
              </w:tabs>
              <w:jc w:val="center"/>
              <w:outlineLvl w:val="0"/>
              <w:rPr>
                <w:rFonts w:eastAsia="PMingLiU"/>
                <w:lang w:val="ro-MD" w:eastAsia="zh-CN"/>
              </w:rPr>
            </w:pPr>
            <w:r w:rsidRPr="001E611C">
              <w:t>100 m3</w:t>
            </w:r>
          </w:p>
        </w:tc>
        <w:tc>
          <w:tcPr>
            <w:tcW w:w="2254" w:type="dxa"/>
            <w:tcBorders>
              <w:top w:val="single" w:sz="4" w:space="0" w:color="auto"/>
              <w:left w:val="single" w:sz="4" w:space="0" w:color="auto"/>
              <w:bottom w:val="single" w:sz="4" w:space="0" w:color="auto"/>
              <w:right w:val="single" w:sz="4" w:space="0" w:color="auto"/>
            </w:tcBorders>
            <w:vAlign w:val="center"/>
          </w:tcPr>
          <w:p w14:paraId="5F684158" w14:textId="10F23852" w:rsidR="001E611C" w:rsidRPr="00FF430B" w:rsidRDefault="001E611C" w:rsidP="001E611C">
            <w:pPr>
              <w:tabs>
                <w:tab w:val="left" w:pos="1134"/>
              </w:tabs>
              <w:ind w:left="720"/>
              <w:outlineLvl w:val="0"/>
              <w:rPr>
                <w:rFonts w:eastAsia="PMingLiU"/>
                <w:lang w:val="ro-MD" w:eastAsia="zh-CN"/>
              </w:rPr>
            </w:pPr>
            <w:r>
              <w:t>0,110</w:t>
            </w:r>
          </w:p>
        </w:tc>
      </w:tr>
      <w:tr w:rsidR="001E611C" w:rsidRPr="00EC30C2" w14:paraId="40F290AC"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1D798F9" w14:textId="376750FF" w:rsidR="001E611C" w:rsidRPr="00FF430B" w:rsidRDefault="001E611C" w:rsidP="001E611C">
            <w:pPr>
              <w:jc w:val="center"/>
              <w:rPr>
                <w:rFonts w:eastAsia="PMingLiU"/>
                <w:lang w:val="ro-MD" w:eastAsia="zh-CN"/>
              </w:rPr>
            </w:pPr>
            <w:r>
              <w:t xml:space="preserve"> 27</w:t>
            </w:r>
          </w:p>
        </w:tc>
        <w:tc>
          <w:tcPr>
            <w:tcW w:w="1654" w:type="dxa"/>
            <w:tcBorders>
              <w:top w:val="single" w:sz="4" w:space="0" w:color="auto"/>
              <w:left w:val="single" w:sz="4" w:space="0" w:color="auto"/>
              <w:bottom w:val="single" w:sz="4" w:space="0" w:color="auto"/>
              <w:right w:val="single" w:sz="4" w:space="0" w:color="auto"/>
            </w:tcBorders>
            <w:vAlign w:val="center"/>
          </w:tcPr>
          <w:p w14:paraId="119B0AC0" w14:textId="77777777" w:rsidR="001E611C" w:rsidRDefault="001E611C" w:rsidP="001E611C">
            <w:pPr>
              <w:rPr>
                <w:lang w:val="en-US"/>
              </w:rPr>
            </w:pPr>
            <w:r>
              <w:rPr>
                <w:lang w:val="en-US"/>
              </w:rPr>
              <w:t>TsE05A</w:t>
            </w:r>
          </w:p>
          <w:p w14:paraId="37146658"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03F81F80" w14:textId="77777777" w:rsidR="001E611C" w:rsidRDefault="001E611C" w:rsidP="001E611C">
            <w:pPr>
              <w:adjustRightInd w:val="0"/>
              <w:rPr>
                <w:lang w:val="en-US"/>
              </w:rPr>
            </w:pPr>
            <w:r>
              <w:t>Nivelarea cu autogreder de pina la 175 CP a suprafetei terenului natural si a platformelor de terasamente, prin taierea damburilor si deplasarea in goluri a pamintului sapat in teren catg. I</w:t>
            </w:r>
          </w:p>
          <w:p w14:paraId="24A7084D"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36F62CA4" w14:textId="60DD2A5E" w:rsidR="001E611C" w:rsidRPr="001E611C" w:rsidRDefault="001E611C"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1D1B7209" w14:textId="1FAF532F" w:rsidR="001E611C" w:rsidRPr="00FF430B" w:rsidRDefault="001E611C" w:rsidP="001E611C">
            <w:pPr>
              <w:tabs>
                <w:tab w:val="left" w:pos="1134"/>
              </w:tabs>
              <w:ind w:left="720"/>
              <w:outlineLvl w:val="0"/>
              <w:rPr>
                <w:rFonts w:eastAsia="PMingLiU"/>
                <w:lang w:val="ro-MD" w:eastAsia="zh-CN"/>
              </w:rPr>
            </w:pPr>
            <w:r>
              <w:t>1,120</w:t>
            </w:r>
          </w:p>
        </w:tc>
      </w:tr>
      <w:tr w:rsidR="001E611C" w:rsidRPr="00EC30C2" w14:paraId="43428657"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4A4E250" w14:textId="2416EF4B" w:rsidR="001E611C" w:rsidRPr="00FF430B" w:rsidRDefault="001E611C" w:rsidP="001E611C">
            <w:pPr>
              <w:jc w:val="center"/>
              <w:rPr>
                <w:rFonts w:eastAsia="PMingLiU"/>
                <w:lang w:val="ro-MD" w:eastAsia="zh-CN"/>
              </w:rPr>
            </w:pPr>
            <w:r>
              <w:t xml:space="preserve"> 28</w:t>
            </w:r>
          </w:p>
        </w:tc>
        <w:tc>
          <w:tcPr>
            <w:tcW w:w="1654" w:type="dxa"/>
            <w:tcBorders>
              <w:top w:val="single" w:sz="4" w:space="0" w:color="auto"/>
              <w:left w:val="single" w:sz="4" w:space="0" w:color="auto"/>
              <w:bottom w:val="single" w:sz="4" w:space="0" w:color="auto"/>
              <w:right w:val="single" w:sz="4" w:space="0" w:color="auto"/>
            </w:tcBorders>
            <w:vAlign w:val="center"/>
          </w:tcPr>
          <w:p w14:paraId="1EE6D316" w14:textId="77777777" w:rsidR="001E611C" w:rsidRDefault="001E611C" w:rsidP="001E611C">
            <w:pPr>
              <w:rPr>
                <w:lang w:val="en-US"/>
              </w:rPr>
            </w:pPr>
            <w:r>
              <w:rPr>
                <w:lang w:val="en-US"/>
              </w:rPr>
              <w:t>TsH09C</w:t>
            </w:r>
          </w:p>
          <w:p w14:paraId="348AEA02"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183CA75F" w14:textId="77777777" w:rsidR="001E611C" w:rsidRDefault="001E611C" w:rsidP="001E611C">
            <w:pPr>
              <w:adjustRightInd w:val="0"/>
              <w:rPr>
                <w:lang w:val="en-US"/>
              </w:rPr>
            </w:pPr>
            <w:r>
              <w:t>Semanarea gazonului pe suprafetele taluzelor cu 1 kg saminta pe 100 mp</w:t>
            </w:r>
          </w:p>
          <w:p w14:paraId="50402B7D"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48D12F4E" w14:textId="69ED99B6" w:rsidR="001E611C" w:rsidRPr="001E611C" w:rsidRDefault="001E611C"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1C109576" w14:textId="5B2ECFC7" w:rsidR="001E611C" w:rsidRPr="00FF430B" w:rsidRDefault="001E611C" w:rsidP="001E611C">
            <w:pPr>
              <w:tabs>
                <w:tab w:val="left" w:pos="1134"/>
              </w:tabs>
              <w:ind w:left="720"/>
              <w:outlineLvl w:val="0"/>
              <w:rPr>
                <w:rFonts w:eastAsia="PMingLiU"/>
                <w:lang w:val="ro-MD" w:eastAsia="zh-CN"/>
              </w:rPr>
            </w:pPr>
            <w:r>
              <w:t>1,120</w:t>
            </w:r>
          </w:p>
        </w:tc>
      </w:tr>
      <w:tr w:rsidR="001E611C" w:rsidRPr="00EC30C2" w14:paraId="5FFF7905"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289377" w14:textId="2DE5FE61" w:rsidR="001E611C" w:rsidRPr="00FF430B" w:rsidRDefault="001E611C" w:rsidP="001E611C">
            <w:pPr>
              <w:jc w:val="center"/>
              <w:rPr>
                <w:rFonts w:eastAsia="PMingLiU"/>
                <w:lang w:val="ro-MD" w:eastAsia="zh-CN"/>
              </w:rPr>
            </w:pPr>
            <w:r>
              <w:lastRenderedPageBreak/>
              <w:t xml:space="preserve"> 29</w:t>
            </w:r>
          </w:p>
        </w:tc>
        <w:tc>
          <w:tcPr>
            <w:tcW w:w="1654" w:type="dxa"/>
            <w:tcBorders>
              <w:top w:val="single" w:sz="4" w:space="0" w:color="auto"/>
              <w:left w:val="single" w:sz="4" w:space="0" w:color="auto"/>
              <w:bottom w:val="single" w:sz="4" w:space="0" w:color="auto"/>
              <w:right w:val="single" w:sz="4" w:space="0" w:color="auto"/>
            </w:tcBorders>
            <w:vAlign w:val="center"/>
          </w:tcPr>
          <w:p w14:paraId="6B5C9718" w14:textId="77777777" w:rsidR="001E611C" w:rsidRDefault="001E611C" w:rsidP="001E611C">
            <w:pPr>
              <w:rPr>
                <w:lang w:val="en-US"/>
              </w:rPr>
            </w:pPr>
            <w:r>
              <w:rPr>
                <w:lang w:val="en-US"/>
              </w:rPr>
              <w:t>TsH12B</w:t>
            </w:r>
          </w:p>
          <w:p w14:paraId="31AE3098"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A1D54F9" w14:textId="77777777" w:rsidR="001E611C" w:rsidRDefault="001E611C" w:rsidP="001E611C">
            <w:pPr>
              <w:adjustRightInd w:val="0"/>
              <w:rPr>
                <w:lang w:val="en-US"/>
              </w:rPr>
            </w:pPr>
            <w:r>
              <w:t>Udarea suprafetelor cu furtunul de la cisterna</w:t>
            </w:r>
          </w:p>
          <w:p w14:paraId="028B146F"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2C9B984E" w14:textId="3251CBF8" w:rsidR="001E611C" w:rsidRPr="001E611C" w:rsidRDefault="001E611C" w:rsidP="001E611C">
            <w:pPr>
              <w:tabs>
                <w:tab w:val="left" w:pos="1134"/>
              </w:tabs>
              <w:jc w:val="center"/>
              <w:outlineLvl w:val="0"/>
              <w:rPr>
                <w:rFonts w:eastAsia="PMingLiU"/>
                <w:lang w:val="ro-MD" w:eastAsia="zh-CN"/>
              </w:rPr>
            </w:pPr>
            <w:r w:rsidRPr="001E611C">
              <w:t>100m2</w:t>
            </w:r>
          </w:p>
        </w:tc>
        <w:tc>
          <w:tcPr>
            <w:tcW w:w="2254" w:type="dxa"/>
            <w:tcBorders>
              <w:top w:val="single" w:sz="4" w:space="0" w:color="auto"/>
              <w:left w:val="single" w:sz="4" w:space="0" w:color="auto"/>
              <w:bottom w:val="single" w:sz="4" w:space="0" w:color="auto"/>
              <w:right w:val="single" w:sz="4" w:space="0" w:color="auto"/>
            </w:tcBorders>
            <w:vAlign w:val="center"/>
          </w:tcPr>
          <w:p w14:paraId="682EA1BB" w14:textId="070AB812" w:rsidR="001E611C" w:rsidRPr="00FF430B" w:rsidRDefault="001E611C" w:rsidP="001E611C">
            <w:pPr>
              <w:tabs>
                <w:tab w:val="left" w:pos="1134"/>
              </w:tabs>
              <w:ind w:left="720"/>
              <w:outlineLvl w:val="0"/>
              <w:rPr>
                <w:rFonts w:eastAsia="PMingLiU"/>
                <w:lang w:val="ro-MD" w:eastAsia="zh-CN"/>
              </w:rPr>
            </w:pPr>
            <w:r>
              <w:t>1,120</w:t>
            </w:r>
          </w:p>
        </w:tc>
      </w:tr>
      <w:tr w:rsidR="001E611C" w:rsidRPr="00EC30C2" w14:paraId="05708E95" w14:textId="77777777" w:rsidTr="001A4D97">
        <w:trPr>
          <w:trHeight w:val="407"/>
        </w:trPr>
        <w:tc>
          <w:tcPr>
            <w:tcW w:w="656" w:type="dxa"/>
            <w:tcBorders>
              <w:top w:val="single" w:sz="4" w:space="0" w:color="auto"/>
              <w:left w:val="single" w:sz="4" w:space="0" w:color="auto"/>
              <w:bottom w:val="single" w:sz="4" w:space="0" w:color="auto"/>
              <w:right w:val="single" w:sz="4" w:space="0" w:color="auto"/>
            </w:tcBorders>
          </w:tcPr>
          <w:p w14:paraId="4390F1D0" w14:textId="41444F40" w:rsidR="001E611C" w:rsidRPr="00FF430B" w:rsidRDefault="001E611C" w:rsidP="001E611C">
            <w:pPr>
              <w:jc w:val="center"/>
              <w:rPr>
                <w:rFonts w:eastAsia="PMingLiU"/>
                <w:lang w:val="ro-MD" w:eastAsia="zh-CN"/>
              </w:rPr>
            </w:pPr>
            <w:r>
              <w:t xml:space="preserve"> </w:t>
            </w:r>
          </w:p>
        </w:tc>
        <w:tc>
          <w:tcPr>
            <w:tcW w:w="1654" w:type="dxa"/>
            <w:tcBorders>
              <w:top w:val="single" w:sz="4" w:space="0" w:color="auto"/>
              <w:left w:val="single" w:sz="4" w:space="0" w:color="auto"/>
              <w:bottom w:val="single" w:sz="4" w:space="0" w:color="auto"/>
              <w:right w:val="single" w:sz="4" w:space="0" w:color="auto"/>
            </w:tcBorders>
          </w:tcPr>
          <w:p w14:paraId="2A998BA9"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tcPr>
          <w:p w14:paraId="74A11361" w14:textId="77777777" w:rsidR="001E611C" w:rsidRPr="007F2714" w:rsidRDefault="001E611C" w:rsidP="001E611C">
            <w:pPr>
              <w:rPr>
                <w:b/>
                <w:bCs/>
                <w:sz w:val="22"/>
                <w:szCs w:val="22"/>
                <w:lang w:val="en-US"/>
              </w:rPr>
            </w:pPr>
            <w:r>
              <w:rPr>
                <w:b/>
                <w:bCs/>
                <w:sz w:val="22"/>
                <w:szCs w:val="22"/>
                <w:lang w:val="en-US"/>
              </w:rPr>
              <w:t xml:space="preserve">Capitolul </w:t>
            </w:r>
            <w:r w:rsidRPr="00B40365">
              <w:rPr>
                <w:b/>
                <w:bCs/>
                <w:sz w:val="22"/>
                <w:szCs w:val="22"/>
              </w:rPr>
              <w:t xml:space="preserve">3. Lucrari pentru siguranta circulatiei rutiere  </w:t>
            </w:r>
          </w:p>
          <w:p w14:paraId="5F8F96BA"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tcPr>
          <w:p w14:paraId="22965096" w14:textId="77777777" w:rsidR="001E611C" w:rsidRPr="001E611C" w:rsidRDefault="001E611C" w:rsidP="001E611C">
            <w:pPr>
              <w:tabs>
                <w:tab w:val="left" w:pos="1134"/>
              </w:tabs>
              <w:ind w:left="720"/>
              <w:jc w:val="center"/>
              <w:outlineLvl w:val="0"/>
              <w:rPr>
                <w:rFonts w:eastAsia="PMingLiU"/>
                <w:lang w:val="ro-MD" w:eastAsia="zh-CN"/>
              </w:rPr>
            </w:pPr>
          </w:p>
        </w:tc>
        <w:tc>
          <w:tcPr>
            <w:tcW w:w="2254" w:type="dxa"/>
            <w:tcBorders>
              <w:top w:val="single" w:sz="4" w:space="0" w:color="auto"/>
              <w:left w:val="single" w:sz="4" w:space="0" w:color="auto"/>
              <w:bottom w:val="single" w:sz="4" w:space="0" w:color="auto"/>
              <w:right w:val="single" w:sz="4" w:space="0" w:color="auto"/>
            </w:tcBorders>
          </w:tcPr>
          <w:p w14:paraId="7B9E5D5C" w14:textId="77777777" w:rsidR="001E611C" w:rsidRPr="00FF430B" w:rsidRDefault="001E611C" w:rsidP="001E611C">
            <w:pPr>
              <w:tabs>
                <w:tab w:val="left" w:pos="1134"/>
              </w:tabs>
              <w:ind w:left="720"/>
              <w:outlineLvl w:val="0"/>
              <w:rPr>
                <w:rFonts w:eastAsia="PMingLiU"/>
                <w:lang w:val="ro-MD" w:eastAsia="zh-CN"/>
              </w:rPr>
            </w:pPr>
          </w:p>
        </w:tc>
      </w:tr>
      <w:tr w:rsidR="001E611C" w:rsidRPr="00EC30C2" w14:paraId="18625E33"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A1A9CDB" w14:textId="627154DD" w:rsidR="001E611C" w:rsidRPr="00FF430B" w:rsidRDefault="001E611C" w:rsidP="001E611C">
            <w:pPr>
              <w:jc w:val="center"/>
              <w:rPr>
                <w:rFonts w:eastAsia="PMingLiU"/>
                <w:lang w:val="ro-MD" w:eastAsia="zh-CN"/>
              </w:rPr>
            </w:pPr>
            <w:r>
              <w:t>30</w:t>
            </w:r>
          </w:p>
        </w:tc>
        <w:tc>
          <w:tcPr>
            <w:tcW w:w="1654" w:type="dxa"/>
            <w:tcBorders>
              <w:top w:val="single" w:sz="4" w:space="0" w:color="auto"/>
              <w:left w:val="single" w:sz="4" w:space="0" w:color="auto"/>
              <w:bottom w:val="single" w:sz="4" w:space="0" w:color="auto"/>
              <w:right w:val="single" w:sz="4" w:space="0" w:color="auto"/>
            </w:tcBorders>
            <w:vAlign w:val="center"/>
          </w:tcPr>
          <w:p w14:paraId="30D1A064" w14:textId="77777777" w:rsidR="001E611C" w:rsidRDefault="001E611C" w:rsidP="001E611C">
            <w:pPr>
              <w:rPr>
                <w:lang w:val="en-US"/>
              </w:rPr>
            </w:pPr>
            <w:r>
              <w:rPr>
                <w:lang w:val="en-US"/>
              </w:rPr>
              <w:t>DF18A</w:t>
            </w:r>
          </w:p>
          <w:p w14:paraId="7A005645"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7502EAB3" w14:textId="77777777" w:rsidR="001E611C" w:rsidRDefault="001E611C" w:rsidP="001E611C">
            <w:pPr>
              <w:adjustRightInd w:val="0"/>
              <w:rPr>
                <w:lang w:val="en-US"/>
              </w:rPr>
            </w:pPr>
            <w:r>
              <w:t>Plantarea stilpilor pentru indicatoare pentru circulatie rutiera din metal, confectionati industrial (SM 2.35)</w:t>
            </w:r>
          </w:p>
          <w:p w14:paraId="79FA97AA"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1D9945AD" w14:textId="0BF2D515" w:rsidR="001E611C" w:rsidRPr="001E611C" w:rsidRDefault="001E611C" w:rsidP="001E611C">
            <w:pPr>
              <w:tabs>
                <w:tab w:val="left" w:pos="1134"/>
              </w:tabs>
              <w:jc w:val="center"/>
              <w:outlineLvl w:val="0"/>
              <w:rPr>
                <w:rFonts w:eastAsia="PMingLiU"/>
                <w:lang w:val="ro-MD" w:eastAsia="zh-CN"/>
              </w:rPr>
            </w:pPr>
            <w:r w:rsidRPr="001E611C">
              <w:t>buc</w:t>
            </w:r>
          </w:p>
        </w:tc>
        <w:tc>
          <w:tcPr>
            <w:tcW w:w="2254" w:type="dxa"/>
            <w:tcBorders>
              <w:top w:val="single" w:sz="4" w:space="0" w:color="auto"/>
              <w:left w:val="single" w:sz="4" w:space="0" w:color="auto"/>
              <w:bottom w:val="single" w:sz="4" w:space="0" w:color="auto"/>
              <w:right w:val="single" w:sz="4" w:space="0" w:color="auto"/>
            </w:tcBorders>
            <w:vAlign w:val="center"/>
          </w:tcPr>
          <w:p w14:paraId="1C12CD80" w14:textId="7DE54A70" w:rsidR="001E611C" w:rsidRPr="00FF430B" w:rsidRDefault="001E611C" w:rsidP="001E611C">
            <w:pPr>
              <w:tabs>
                <w:tab w:val="left" w:pos="1134"/>
              </w:tabs>
              <w:ind w:left="720"/>
              <w:outlineLvl w:val="0"/>
              <w:rPr>
                <w:rFonts w:eastAsia="PMingLiU"/>
                <w:lang w:val="ro-MD" w:eastAsia="zh-CN"/>
              </w:rPr>
            </w:pPr>
            <w:r>
              <w:t>2,000</w:t>
            </w:r>
          </w:p>
        </w:tc>
      </w:tr>
      <w:tr w:rsidR="001E611C" w:rsidRPr="00EC30C2" w14:paraId="1FB7514E" w14:textId="77777777" w:rsidTr="00A17128">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10C494EF" w14:textId="60659349" w:rsidR="001E611C" w:rsidRPr="00FF430B" w:rsidRDefault="001E611C" w:rsidP="001E611C">
            <w:pPr>
              <w:jc w:val="center"/>
              <w:rPr>
                <w:rFonts w:eastAsia="PMingLiU"/>
                <w:lang w:val="ro-MD" w:eastAsia="zh-CN"/>
              </w:rPr>
            </w:pPr>
            <w:r>
              <w:t xml:space="preserve"> 31</w:t>
            </w:r>
          </w:p>
        </w:tc>
        <w:tc>
          <w:tcPr>
            <w:tcW w:w="1654" w:type="dxa"/>
            <w:tcBorders>
              <w:top w:val="single" w:sz="4" w:space="0" w:color="auto"/>
              <w:left w:val="single" w:sz="4" w:space="0" w:color="auto"/>
              <w:bottom w:val="single" w:sz="4" w:space="0" w:color="auto"/>
              <w:right w:val="single" w:sz="4" w:space="0" w:color="auto"/>
            </w:tcBorders>
            <w:vAlign w:val="center"/>
          </w:tcPr>
          <w:p w14:paraId="33D0473D" w14:textId="77777777" w:rsidR="001E611C" w:rsidRDefault="001E611C" w:rsidP="001E611C">
            <w:pPr>
              <w:rPr>
                <w:lang w:val="en-US"/>
              </w:rPr>
            </w:pPr>
            <w:r>
              <w:rPr>
                <w:lang w:val="en-US"/>
              </w:rPr>
              <w:t>DF19A</w:t>
            </w:r>
          </w:p>
          <w:p w14:paraId="60925676" w14:textId="77777777" w:rsidR="001E611C" w:rsidRPr="00FF430B" w:rsidRDefault="001E611C" w:rsidP="001E611C">
            <w:pPr>
              <w:tabs>
                <w:tab w:val="left" w:pos="1134"/>
              </w:tabs>
              <w:ind w:left="720"/>
              <w:outlineLvl w:val="0"/>
              <w:rPr>
                <w:rFonts w:eastAsia="PMingLiU"/>
                <w:lang w:val="ro-MD" w:eastAsia="zh-CN"/>
              </w:rPr>
            </w:pPr>
          </w:p>
        </w:tc>
        <w:tc>
          <w:tcPr>
            <w:tcW w:w="3639" w:type="dxa"/>
            <w:tcBorders>
              <w:top w:val="single" w:sz="4" w:space="0" w:color="auto"/>
              <w:left w:val="single" w:sz="4" w:space="0" w:color="auto"/>
              <w:bottom w:val="single" w:sz="4" w:space="0" w:color="auto"/>
              <w:right w:val="single" w:sz="4" w:space="0" w:color="auto"/>
            </w:tcBorders>
            <w:vAlign w:val="center"/>
          </w:tcPr>
          <w:p w14:paraId="5849C254" w14:textId="77777777" w:rsidR="001E611C" w:rsidRDefault="001E611C" w:rsidP="001E611C">
            <w:pPr>
              <w:adjustRightInd w:val="0"/>
              <w:rPr>
                <w:lang w:val="en-US"/>
              </w:rPr>
            </w:pPr>
            <w:r>
              <w:t>Montarea indicatoarelor pentru circulatie rutiera din tabla din otel sau aluminiu pe un stilp gata plantat - indicatoare   A900</w:t>
            </w:r>
          </w:p>
          <w:p w14:paraId="690BCB33" w14:textId="77777777" w:rsidR="001E611C" w:rsidRPr="00FF430B" w:rsidRDefault="001E611C" w:rsidP="001E611C">
            <w:pPr>
              <w:tabs>
                <w:tab w:val="left" w:pos="1134"/>
              </w:tabs>
              <w:ind w:left="720"/>
              <w:outlineLvl w:val="0"/>
              <w:rPr>
                <w:rFonts w:eastAsia="PMingLiU"/>
                <w:lang w:val="ro-MD" w:eastAsia="zh-CN"/>
              </w:rPr>
            </w:pPr>
          </w:p>
        </w:tc>
        <w:tc>
          <w:tcPr>
            <w:tcW w:w="1276" w:type="dxa"/>
            <w:tcBorders>
              <w:top w:val="single" w:sz="4" w:space="0" w:color="auto"/>
              <w:left w:val="single" w:sz="4" w:space="0" w:color="auto"/>
              <w:bottom w:val="single" w:sz="4" w:space="0" w:color="auto"/>
              <w:right w:val="single" w:sz="4" w:space="0" w:color="auto"/>
            </w:tcBorders>
            <w:vAlign w:val="center"/>
          </w:tcPr>
          <w:p w14:paraId="047F57AC" w14:textId="20B1022F" w:rsidR="001E611C" w:rsidRPr="001E611C" w:rsidRDefault="001E611C" w:rsidP="001E611C">
            <w:pPr>
              <w:tabs>
                <w:tab w:val="left" w:pos="1134"/>
              </w:tabs>
              <w:jc w:val="center"/>
              <w:outlineLvl w:val="0"/>
              <w:rPr>
                <w:rFonts w:eastAsia="PMingLiU"/>
                <w:lang w:val="ro-MD" w:eastAsia="zh-CN"/>
              </w:rPr>
            </w:pPr>
            <w:r w:rsidRPr="001E611C">
              <w:t>buc</w:t>
            </w:r>
          </w:p>
        </w:tc>
        <w:tc>
          <w:tcPr>
            <w:tcW w:w="2254" w:type="dxa"/>
            <w:tcBorders>
              <w:top w:val="single" w:sz="4" w:space="0" w:color="auto"/>
              <w:left w:val="single" w:sz="4" w:space="0" w:color="auto"/>
              <w:bottom w:val="single" w:sz="4" w:space="0" w:color="auto"/>
              <w:right w:val="single" w:sz="4" w:space="0" w:color="auto"/>
            </w:tcBorders>
            <w:vAlign w:val="center"/>
          </w:tcPr>
          <w:p w14:paraId="2453036E" w14:textId="41AD8D9B" w:rsidR="001E611C" w:rsidRPr="00FF430B" w:rsidRDefault="001E611C" w:rsidP="001E611C">
            <w:pPr>
              <w:tabs>
                <w:tab w:val="left" w:pos="1134"/>
              </w:tabs>
              <w:ind w:left="720"/>
              <w:outlineLvl w:val="0"/>
              <w:rPr>
                <w:rFonts w:eastAsia="PMingLiU"/>
                <w:lang w:val="ro-MD" w:eastAsia="zh-CN"/>
              </w:rPr>
            </w:pPr>
            <w:r>
              <w:t>2,000</w:t>
            </w:r>
          </w:p>
        </w:tc>
      </w:tr>
      <w:tr w:rsidR="001E611C"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05768B69" w:rsidR="001E611C" w:rsidRPr="00FF430B" w:rsidRDefault="001E611C" w:rsidP="001E611C">
            <w:pPr>
              <w:rPr>
                <w:rFonts w:eastAsia="PMingLiU"/>
                <w:b/>
                <w:lang w:val="ro-MD" w:eastAsia="zh-CN"/>
              </w:rPr>
            </w:pPr>
            <w:r w:rsidRPr="00FF430B">
              <w:rPr>
                <w:rFonts w:eastAsia="PMingLiU"/>
                <w:b/>
                <w:lang w:val="ro-MD" w:eastAsia="zh-CN"/>
              </w:rPr>
              <w:t>Total</w:t>
            </w:r>
            <w:r>
              <w:rPr>
                <w:rFonts w:eastAsia="PMingLiU"/>
                <w:b/>
                <w:lang w:val="ro-MD" w:eastAsia="zh-CN"/>
              </w:rPr>
              <w:t xml:space="preserve">                                                                                                                </w:t>
            </w:r>
            <w:r w:rsidRPr="00127A04">
              <w:rPr>
                <w:b/>
                <w:bCs/>
                <w:lang w:eastAsia="ru-RU"/>
              </w:rPr>
              <w:t>2 210 000.00</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9"/>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382092">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382092">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382092">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382092">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382092">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382092">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382092">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382092">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382092">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382092">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A8389B">
      <w:pPr>
        <w:tabs>
          <w:tab w:val="left" w:pos="540"/>
        </w:tabs>
        <w:spacing w:after="120"/>
        <w:contextualSpacing/>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A8389B">
            <w:pPr>
              <w:tabs>
                <w:tab w:val="left" w:pos="360"/>
              </w:tabs>
              <w:jc w:val="center"/>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A8389B">
            <w:pPr>
              <w:tabs>
                <w:tab w:val="left" w:pos="360"/>
              </w:tabs>
              <w:jc w:val="center"/>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45A06A9" w14:textId="77777777" w:rsidR="00A8389B" w:rsidRPr="0091667D" w:rsidRDefault="00A8389B" w:rsidP="00A8389B">
            <w:pPr>
              <w:jc w:val="center"/>
              <w:rPr>
                <w:lang w:val="en-US"/>
              </w:rPr>
            </w:pPr>
            <w:r w:rsidRPr="0091667D">
              <w:rPr>
                <w:b/>
                <w:u w:val="single"/>
                <w:lang w:val="en-US"/>
              </w:rPr>
              <w:t>PRIMĂRIA COMUNEI COCIERI</w:t>
            </w:r>
            <w:r w:rsidRPr="0091667D">
              <w:rPr>
                <w:lang w:val="en-US"/>
              </w:rPr>
              <w:t>,</w:t>
            </w:r>
          </w:p>
          <w:p w14:paraId="5CBE3458" w14:textId="77777777" w:rsidR="00A8389B" w:rsidRPr="0091667D" w:rsidRDefault="00A8389B" w:rsidP="00A8389B">
            <w:pPr>
              <w:rPr>
                <w:lang w:val="en-US"/>
              </w:rPr>
            </w:pPr>
            <w:r w:rsidRPr="0091667D">
              <w:rPr>
                <w:lang w:val="en-US"/>
              </w:rPr>
              <w:t xml:space="preserve">reprezentată prin </w:t>
            </w:r>
            <w:r w:rsidRPr="0091667D">
              <w:rPr>
                <w:b/>
                <w:u w:val="single"/>
                <w:lang w:val="en-US"/>
              </w:rPr>
              <w:t>Primar Spinovschi Raisa</w:t>
            </w:r>
          </w:p>
          <w:p w14:paraId="07EB0198" w14:textId="77777777" w:rsidR="00A8389B" w:rsidRPr="0091667D" w:rsidRDefault="00A8389B" w:rsidP="00A8389B">
            <w:pPr>
              <w:rPr>
                <w:lang w:val="en-US"/>
              </w:rPr>
            </w:pPr>
            <w:r w:rsidRPr="0091667D">
              <w:rPr>
                <w:lang w:val="en-US"/>
              </w:rPr>
              <w:t xml:space="preserve">care acţionează în baza </w:t>
            </w:r>
            <w:r w:rsidRPr="0091667D">
              <w:rPr>
                <w:b/>
                <w:u w:val="single"/>
                <w:lang w:val="en-US"/>
              </w:rPr>
              <w:t>Extras din Registrul de Stat</w:t>
            </w:r>
            <w:r w:rsidRPr="0091667D">
              <w:rPr>
                <w:lang w:val="en-US"/>
              </w:rPr>
              <w:t>,</w:t>
            </w:r>
          </w:p>
          <w:p w14:paraId="5DA8CDBA" w14:textId="77777777" w:rsidR="00A8389B" w:rsidRPr="0091667D" w:rsidRDefault="00A8389B" w:rsidP="00A8389B">
            <w:pPr>
              <w:spacing w:line="360" w:lineRule="auto"/>
              <w:rPr>
                <w:lang w:val="en-US"/>
              </w:rPr>
            </w:pPr>
            <w:r w:rsidRPr="0091667D">
              <w:rPr>
                <w:lang w:val="en-US"/>
              </w:rPr>
              <w:t xml:space="preserve">denumit(a) în continuare </w:t>
            </w:r>
            <w:r w:rsidRPr="0091667D">
              <w:rPr>
                <w:i/>
                <w:lang w:val="en-US"/>
              </w:rPr>
              <w:t xml:space="preserve">Cumpărător </w:t>
            </w:r>
          </w:p>
          <w:p w14:paraId="2FE94A8A" w14:textId="77777777" w:rsidR="00A8389B" w:rsidRPr="0091667D" w:rsidRDefault="00A8389B" w:rsidP="00A8389B">
            <w:pPr>
              <w:rPr>
                <w:b/>
                <w:u w:val="single"/>
                <w:lang w:val="en-US"/>
              </w:rPr>
            </w:pPr>
            <w:r w:rsidRPr="0091667D">
              <w:rPr>
                <w:b/>
                <w:u w:val="single"/>
                <w:lang w:val="en-US"/>
              </w:rPr>
              <w:t>1007601007790,</w:t>
            </w:r>
          </w:p>
          <w:p w14:paraId="23DD4E2D" w14:textId="77777777" w:rsidR="00A8389B" w:rsidRPr="0091667D" w:rsidRDefault="00A8389B" w:rsidP="00A8389B">
            <w:pPr>
              <w:rPr>
                <w:b/>
                <w:u w:val="single"/>
                <w:lang w:val="en-US"/>
              </w:rPr>
            </w:pPr>
          </w:p>
          <w:p w14:paraId="15ED77EB" w14:textId="7C0CD71B" w:rsidR="00892FAB" w:rsidRPr="00892FAB" w:rsidRDefault="00A8389B" w:rsidP="00A8389B">
            <w:pPr>
              <w:tabs>
                <w:tab w:val="left" w:pos="360"/>
              </w:tabs>
              <w:jc w:val="both"/>
              <w:rPr>
                <w:noProof w:val="0"/>
                <w:lang w:val="en-US" w:eastAsia="ru-RU"/>
              </w:rPr>
            </w:pPr>
            <w:r w:rsidRPr="005E18D5">
              <w:t>pe de altă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A8389B">
            <w:pPr>
              <w:tabs>
                <w:tab w:val="left" w:pos="525"/>
                <w:tab w:val="left" w:pos="1134"/>
                <w:tab w:val="left" w:pos="3705"/>
              </w:tabs>
              <w:jc w:val="center"/>
              <w:rPr>
                <w:b/>
                <w:noProof w:val="0"/>
                <w:lang w:val="en-US" w:eastAsia="ru-RU"/>
              </w:rPr>
            </w:pPr>
            <w:r w:rsidRPr="00892FAB">
              <w:rPr>
                <w:b/>
                <w:noProof w:val="0"/>
                <w:lang w:val="en-US" w:eastAsia="ru-RU"/>
              </w:rPr>
              <w:t>1. OBIECTUL CONTRACTULUI</w:t>
            </w:r>
          </w:p>
          <w:p w14:paraId="018B9508" w14:textId="55DE442B"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00A8389B">
              <w:rPr>
                <w:b/>
                <w:noProof w:val="0"/>
                <w:lang w:val="en-US" w:eastAsia="ru-RU"/>
              </w:rPr>
              <w:t xml:space="preserve">de </w:t>
            </w:r>
            <w:r w:rsidR="00A8389B" w:rsidRPr="00A8389B">
              <w:rPr>
                <w:b/>
                <w:bCs/>
                <w:i/>
                <w:lang w:eastAsia="ru-RU"/>
              </w:rPr>
              <w:t>Reabilitare</w:t>
            </w:r>
            <w:r w:rsidR="00A8389B" w:rsidRPr="00A8389B">
              <w:rPr>
                <w:b/>
                <w:bCs/>
                <w:i/>
                <w:lang w:eastAsia="ru-RU"/>
              </w:rPr>
              <w:t xml:space="preserve"> </w:t>
            </w:r>
            <w:r w:rsidR="00A8389B" w:rsidRPr="00A8389B">
              <w:rPr>
                <w:b/>
                <w:bCs/>
                <w:i/>
                <w:lang w:eastAsia="ru-RU"/>
              </w:rPr>
              <w:t>a unor porțiuni de drumuri din s. Cocieri, r-nul Dubăsari             (str. Struguraș, str. Biruinței și str. Livezilor</w:t>
            </w:r>
            <w:r w:rsidR="00A8389B" w:rsidRPr="00A8389B">
              <w:rPr>
                <w:b/>
                <w:bCs/>
                <w:i/>
                <w:sz w:val="20"/>
                <w:szCs w:val="20"/>
                <w:lang w:eastAsia="ru-RU"/>
              </w:rPr>
              <w:t>)</w:t>
            </w:r>
            <w:r w:rsidRPr="00892FAB">
              <w:rPr>
                <w:i/>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A8389B">
            <w:pPr>
              <w:tabs>
                <w:tab w:val="left" w:pos="525"/>
                <w:tab w:val="left" w:pos="567"/>
              </w:tabs>
              <w:ind w:left="-15"/>
              <w:jc w:val="center"/>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38209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38209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382092">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17DFD79F" w14:textId="77777777" w:rsidR="00892FAB" w:rsidRPr="00892FAB" w:rsidRDefault="00892FAB" w:rsidP="00382092">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A8389B">
            <w:pPr>
              <w:tabs>
                <w:tab w:val="left" w:pos="525"/>
                <w:tab w:val="left" w:pos="3645"/>
              </w:tabs>
              <w:jc w:val="center"/>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2A16D4B2"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w:t>
            </w:r>
            <w:r w:rsidR="00A8389B">
              <w:rPr>
                <w:noProof w:val="0"/>
                <w:lang w:val="en-US" w:eastAsia="ru-RU"/>
              </w:rPr>
              <w:t xml:space="preserve">10 </w:t>
            </w:r>
            <w:proofErr w:type="spellStart"/>
            <w:r w:rsidRPr="00892FAB">
              <w:rPr>
                <w:noProof w:val="0"/>
                <w:lang w:val="en-US" w:eastAsia="ru-RU"/>
              </w:rPr>
              <w:t>zile</w:t>
            </w:r>
            <w:proofErr w:type="spellEnd"/>
            <w:r w:rsidRPr="00892FAB">
              <w:rPr>
                <w:noProof w:val="0"/>
                <w:lang w:val="en-US" w:eastAsia="ru-RU"/>
              </w:rPr>
              <w:t>.</w:t>
            </w:r>
          </w:p>
          <w:p w14:paraId="14A4971E" w14:textId="6B4532BC"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A8389B">
              <w:rPr>
                <w:noProof w:val="0"/>
                <w:lang w:val="en-US" w:eastAsia="ru-RU"/>
              </w:rPr>
              <w:t>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636AEA">
            <w:pPr>
              <w:tabs>
                <w:tab w:val="left" w:pos="567"/>
              </w:tabs>
              <w:jc w:val="center"/>
              <w:rPr>
                <w:b/>
                <w:noProof w:val="0"/>
                <w:lang w:val="en-US" w:eastAsia="ru-RU"/>
              </w:rPr>
            </w:pPr>
            <w:r w:rsidRPr="00892FAB">
              <w:rPr>
                <w:b/>
                <w:noProof w:val="0"/>
                <w:lang w:val="en-US" w:eastAsia="ru-RU"/>
              </w:rPr>
              <w:t>4. DURATA DE EXECUȚIE</w:t>
            </w:r>
          </w:p>
          <w:p w14:paraId="7AE0CE99" w14:textId="2296B0BE"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r w:rsidR="003C5842">
              <w:rPr>
                <w:noProof w:val="0"/>
                <w:lang w:val="en-US" w:eastAsia="ru-RU"/>
              </w:rPr>
              <w:t>2</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508F0D22"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3C5842">
              <w:rPr>
                <w:noProof w:val="0"/>
                <w:lang w:eastAsia="ru-RU"/>
              </w:rPr>
              <w:t>2</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636AEA">
            <w:pPr>
              <w:tabs>
                <w:tab w:val="left" w:pos="525"/>
              </w:tabs>
              <w:jc w:val="center"/>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636AEA">
            <w:pPr>
              <w:tabs>
                <w:tab w:val="left" w:pos="525"/>
              </w:tabs>
              <w:jc w:val="center"/>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636AEA">
            <w:pPr>
              <w:tabs>
                <w:tab w:val="left" w:pos="525"/>
              </w:tabs>
              <w:jc w:val="center"/>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lastRenderedPageBreak/>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382092">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a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38209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382092">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lastRenderedPageBreak/>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636AEA">
            <w:pPr>
              <w:tabs>
                <w:tab w:val="left" w:pos="525"/>
              </w:tabs>
              <w:jc w:val="center"/>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636AEA">
            <w:pPr>
              <w:tabs>
                <w:tab w:val="left" w:pos="360"/>
              </w:tabs>
              <w:jc w:val="center"/>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263E1E60" w:rsidR="00892FAB" w:rsidRPr="00892FAB" w:rsidRDefault="00892FAB" w:rsidP="00636AEA">
            <w:pPr>
              <w:tabs>
                <w:tab w:val="left" w:pos="555"/>
                <w:tab w:val="left" w:pos="4365"/>
              </w:tabs>
              <w:jc w:val="center"/>
              <w:rPr>
                <w:b/>
                <w:noProof w:val="0"/>
                <w:lang w:val="en-US" w:eastAsia="ru-RU"/>
              </w:rPr>
            </w:pPr>
            <w:r w:rsidRPr="00892FAB">
              <w:rPr>
                <w:b/>
                <w:noProof w:val="0"/>
                <w:lang w:val="en-US" w:eastAsia="ru-RU"/>
              </w:rPr>
              <w:t>10. ANTREPRENORUL ŞI SUBANTREPRENORII</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636AEA">
            <w:pPr>
              <w:tabs>
                <w:tab w:val="left" w:pos="4365"/>
              </w:tabs>
              <w:jc w:val="center"/>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636AEA">
            <w:pPr>
              <w:tabs>
                <w:tab w:val="left" w:pos="795"/>
              </w:tabs>
              <w:jc w:val="center"/>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636AEA">
            <w:pPr>
              <w:tabs>
                <w:tab w:val="left" w:pos="525"/>
              </w:tabs>
              <w:jc w:val="center"/>
              <w:rPr>
                <w:noProof w:val="0"/>
                <w:lang w:val="en-US" w:eastAsia="ru-RU"/>
              </w:rPr>
            </w:pPr>
            <w:r w:rsidRPr="00892FAB">
              <w:rPr>
                <w:b/>
                <w:noProof w:val="0"/>
                <w:lang w:val="en-US" w:eastAsia="ru-RU"/>
              </w:rPr>
              <w:t>13. PERIOADA DE GARANŢIE ŞI REMEDIERI ÎN PERIOADA DE GARANŢIE</w:t>
            </w:r>
          </w:p>
          <w:p w14:paraId="283CDC95" w14:textId="56D36840"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  </w:t>
            </w:r>
            <w:r w:rsidR="00636AEA">
              <w:rPr>
                <w:noProof w:val="0"/>
                <w:lang w:val="en-US" w:eastAsia="ru-RU"/>
              </w:rPr>
              <w:t>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AC36DB">
            <w:pPr>
              <w:tabs>
                <w:tab w:val="left" w:pos="525"/>
              </w:tabs>
              <w:jc w:val="center"/>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AC36DB">
            <w:pPr>
              <w:tabs>
                <w:tab w:val="left" w:pos="525"/>
              </w:tabs>
              <w:jc w:val="center"/>
              <w:rPr>
                <w:noProof w:val="0"/>
                <w:lang w:val="en-US" w:eastAsia="ru-RU"/>
              </w:rPr>
            </w:pPr>
            <w:r w:rsidRPr="00892FAB">
              <w:rPr>
                <w:b/>
                <w:noProof w:val="0"/>
                <w:lang w:val="en-US" w:eastAsia="ru-RU"/>
              </w:rPr>
              <w:t>15. RECLAMAŢII ŞI SANCŢIUNI</w:t>
            </w:r>
          </w:p>
          <w:p w14:paraId="310D5455" w14:textId="6BC414D1"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AC36DB">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AC36DB">
              <w:rPr>
                <w:noProof w:val="0"/>
                <w:lang w:val="en-US" w:eastAsia="ru-RU"/>
              </w:rPr>
              <w:t xml:space="preserve">5 </w:t>
            </w:r>
            <w:r w:rsidRPr="00892FAB">
              <w:rPr>
                <w:noProof w:val="0"/>
                <w:lang w:val="en-US" w:eastAsia="ru-RU"/>
              </w:rPr>
              <w:t xml:space="preserve">%  din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a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5F9B5661"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a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AC36DB">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lastRenderedPageBreak/>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a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654DAF29" w:rsidR="00892FAB" w:rsidRPr="00892FAB" w:rsidRDefault="00892FAB" w:rsidP="00AC36DB">
            <w:pPr>
              <w:tabs>
                <w:tab w:val="left" w:pos="540"/>
              </w:tabs>
              <w:jc w:val="center"/>
              <w:rPr>
                <w:b/>
                <w:noProof w:val="0"/>
                <w:lang w:val="en-US" w:eastAsia="ru-RU"/>
              </w:rPr>
            </w:pPr>
            <w:r w:rsidRPr="00892FAB">
              <w:rPr>
                <w:b/>
                <w:noProof w:val="0"/>
                <w:lang w:val="en-US" w:eastAsia="ru-RU"/>
              </w:rPr>
              <w:t>16. GARANŢIA DE BUNĂ EXECUŢIE A CONTRACTULUI</w:t>
            </w:r>
          </w:p>
          <w:p w14:paraId="054C4E90" w14:textId="428AC532" w:rsidR="00892FAB" w:rsidRPr="00EA2845" w:rsidRDefault="00892FAB" w:rsidP="00892FAB">
            <w:pPr>
              <w:jc w:val="both"/>
              <w:rPr>
                <w:noProof w:val="0"/>
                <w:lang w:eastAsia="ru-RU"/>
              </w:rPr>
            </w:pPr>
            <w:r w:rsidRPr="00892FAB">
              <w:rPr>
                <w:noProof w:val="0"/>
                <w:lang w:val="en-US" w:eastAsia="ru-RU"/>
              </w:rPr>
              <w:t xml:space="preserve">16.1. </w:t>
            </w:r>
            <w:proofErr w:type="spellStart"/>
            <w:r w:rsidR="00EA2845">
              <w:rPr>
                <w:noProof w:val="0"/>
                <w:lang w:eastAsia="ru-RU"/>
              </w:rPr>
              <w:t>G</w:t>
            </w:r>
            <w:r w:rsidRPr="00892FAB">
              <w:rPr>
                <w:noProof w:val="0"/>
                <w:lang w:eastAsia="ru-RU"/>
              </w:rPr>
              <w:t>aranţi</w:t>
            </w:r>
            <w:r w:rsidR="00EA2845">
              <w:rPr>
                <w:noProof w:val="0"/>
                <w:lang w:eastAsia="ru-RU"/>
              </w:rPr>
              <w:t>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r w:rsidR="00EA2845" w:rsidRPr="00892FAB">
              <w:rPr>
                <w:noProof w:val="0"/>
                <w:lang w:eastAsia="ru-RU"/>
              </w:rPr>
              <w:t>a contractului</w:t>
            </w:r>
            <w:r w:rsidR="00EA2845" w:rsidRPr="00892FAB">
              <w:rPr>
                <w:noProof w:val="0"/>
                <w:lang w:eastAsia="ru-RU"/>
              </w:rPr>
              <w:t xml:space="preserve"> </w:t>
            </w:r>
            <w:r w:rsidR="00EA2845">
              <w:rPr>
                <w:noProof w:val="0"/>
                <w:lang w:eastAsia="ru-RU"/>
              </w:rPr>
              <w:t xml:space="preserve">se stabilește în cuantum de 5 % din valoarea </w:t>
            </w:r>
            <w:r w:rsidR="00EA2845" w:rsidRPr="00EA2845">
              <w:rPr>
                <w:noProof w:val="0"/>
                <w:lang w:eastAsia="ru-RU"/>
              </w:rPr>
              <w:t>contractului (fără TVA).</w:t>
            </w:r>
          </w:p>
          <w:p w14:paraId="5B6E9E03" w14:textId="56A6A3F9" w:rsidR="00892FAB" w:rsidRPr="00EA2845" w:rsidRDefault="00892FAB" w:rsidP="00892FAB">
            <w:pPr>
              <w:jc w:val="both"/>
              <w:rPr>
                <w:noProof w:val="0"/>
                <w:lang w:eastAsia="ru-RU"/>
              </w:rPr>
            </w:pPr>
            <w:r w:rsidRPr="00EA2845">
              <w:rPr>
                <w:noProof w:val="0"/>
                <w:lang w:eastAsia="ru-RU"/>
              </w:rPr>
              <w:t xml:space="preserve">16.2. Cuantumul </w:t>
            </w:r>
            <w:proofErr w:type="spellStart"/>
            <w:r w:rsidRPr="00EA2845">
              <w:rPr>
                <w:noProof w:val="0"/>
                <w:lang w:eastAsia="ru-RU"/>
              </w:rPr>
              <w:t>garanţiei</w:t>
            </w:r>
            <w:proofErr w:type="spellEnd"/>
            <w:r w:rsidRPr="00EA2845">
              <w:rPr>
                <w:noProof w:val="0"/>
                <w:lang w:eastAsia="ru-RU"/>
              </w:rPr>
              <w:t xml:space="preserve"> de bună </w:t>
            </w:r>
            <w:proofErr w:type="spellStart"/>
            <w:r w:rsidRPr="00EA2845">
              <w:rPr>
                <w:noProof w:val="0"/>
                <w:lang w:eastAsia="ru-RU"/>
              </w:rPr>
              <w:t>execuţie</w:t>
            </w:r>
            <w:proofErr w:type="spellEnd"/>
            <w:r w:rsidRPr="00EA2845">
              <w:rPr>
                <w:noProof w:val="0"/>
                <w:lang w:eastAsia="ru-RU"/>
              </w:rPr>
              <w:t xml:space="preserve"> a contractului </w:t>
            </w:r>
            <w:r w:rsidR="00EA2845" w:rsidRPr="00EA2845">
              <w:rPr>
                <w:noProof w:val="0"/>
                <w:lang w:eastAsia="ru-RU"/>
              </w:rPr>
              <w:t>se constituie prin r</w:t>
            </w:r>
            <w:r w:rsidR="00EA2845" w:rsidRPr="00EA2845">
              <w:rPr>
                <w:shd w:val="clear" w:color="auto" w:fill="FFFFFF"/>
              </w:rPr>
              <w:t xml:space="preserve">ețineri succesive directe din plata cuvenită pentru facturile înaintate, </w:t>
            </w:r>
            <w:r w:rsidR="00EA2845" w:rsidRPr="00EA2845">
              <w:rPr>
                <w:shd w:val="clear" w:color="auto" w:fill="FFFFFF"/>
              </w:rPr>
              <w:t xml:space="preserve">în mărime de </w:t>
            </w:r>
            <w:r w:rsidRPr="00EA2845">
              <w:rPr>
                <w:noProof w:val="0"/>
                <w:lang w:eastAsia="ru-RU"/>
              </w:rPr>
              <w:t xml:space="preserve"> </w:t>
            </w:r>
            <w:r w:rsidR="00AC36DB" w:rsidRPr="00EA2845">
              <w:rPr>
                <w:noProof w:val="0"/>
                <w:lang w:eastAsia="ru-RU"/>
              </w:rPr>
              <w:t>5</w:t>
            </w:r>
            <w:r w:rsidRPr="00EA2845">
              <w:rPr>
                <w:noProof w:val="0"/>
                <w:lang w:eastAsia="ru-RU"/>
              </w:rPr>
              <w:t xml:space="preserve"> %  </w:t>
            </w:r>
            <w:r w:rsidRPr="00EA2845">
              <w:rPr>
                <w:noProof w:val="0"/>
                <w:shd w:val="clear" w:color="auto" w:fill="FFFFFF"/>
                <w:lang w:eastAsia="ru-RU"/>
              </w:rPr>
              <w:t xml:space="preserve">din valoarea </w:t>
            </w:r>
            <w:r w:rsidRPr="00EA2845">
              <w:rPr>
                <w:noProof w:val="0"/>
                <w:lang w:eastAsia="ru-RU"/>
              </w:rPr>
              <w:t>fie</w:t>
            </w:r>
            <w:r w:rsidR="00EA2845" w:rsidRPr="00EA2845">
              <w:rPr>
                <w:noProof w:val="0"/>
                <w:lang w:eastAsia="ru-RU"/>
              </w:rPr>
              <w:t>cărei plăți parțiale, până la atingerea sumei totale.</w:t>
            </w:r>
          </w:p>
          <w:p w14:paraId="19FF1128" w14:textId="5CBECA92" w:rsidR="00892FAB" w:rsidRPr="00892FAB" w:rsidRDefault="00892FAB" w:rsidP="00892FAB">
            <w:pPr>
              <w:jc w:val="both"/>
              <w:rPr>
                <w:noProof w:val="0"/>
                <w:lang w:eastAsia="ru-RU"/>
              </w:rPr>
            </w:pPr>
            <w:r w:rsidRPr="00892FAB">
              <w:rPr>
                <w:noProof w:val="0"/>
                <w:lang w:eastAsia="ru-RU"/>
              </w:rPr>
              <w:t xml:space="preserve">16.3. </w:t>
            </w:r>
            <w:r w:rsidR="005F7191">
              <w:rPr>
                <w:noProof w:val="0"/>
                <w:lang w:eastAsia="ru-RU"/>
              </w:rPr>
              <w:t>Sumele reținute, vor fi transferate în contul de depozit al Beneficiarului</w:t>
            </w:r>
            <w:r w:rsidR="005F7191" w:rsidRPr="00892FAB">
              <w:rPr>
                <w:noProof w:val="0"/>
                <w:lang w:eastAsia="ru-RU"/>
              </w:rPr>
              <w:t xml:space="preserve"> </w:t>
            </w:r>
            <w:r w:rsidR="005F7191">
              <w:rPr>
                <w:noProof w:val="0"/>
                <w:lang w:eastAsia="ru-RU"/>
              </w:rPr>
              <w:t xml:space="preserve"> </w:t>
            </w:r>
            <w:r w:rsidRPr="00892FAB">
              <w:rPr>
                <w:noProof w:val="0"/>
                <w:lang w:eastAsia="ru-RU"/>
              </w:rPr>
              <w:t xml:space="preserve">În cazul în care pe parcursul executării contractului, </w:t>
            </w:r>
            <w:r w:rsidR="005F7191">
              <w:rPr>
                <w:noProof w:val="0"/>
                <w:lang w:eastAsia="ru-RU"/>
              </w:rPr>
              <w:t xml:space="preserve">prin act adițional </w:t>
            </w:r>
            <w:r w:rsidRPr="00892FAB">
              <w:rPr>
                <w:noProof w:val="0"/>
                <w:lang w:eastAsia="ru-RU"/>
              </w:rPr>
              <w:t xml:space="preserve">se suplimentează valoarea acestuia, </w:t>
            </w:r>
            <w:r w:rsidR="005F7191">
              <w:rPr>
                <w:noProof w:val="0"/>
                <w:lang w:eastAsia="ru-RU"/>
              </w:rPr>
              <w:t xml:space="preserve">Garanția va fi reținută și din suma majorată. </w:t>
            </w:r>
          </w:p>
          <w:p w14:paraId="6852CBB4" w14:textId="4CF86DA5" w:rsidR="00892FAB" w:rsidRDefault="00892FAB" w:rsidP="005F7191">
            <w:pPr>
              <w:jc w:val="both"/>
              <w:rPr>
                <w:noProof w:val="0"/>
                <w:lang w:eastAsia="ru-RU"/>
              </w:rPr>
            </w:pPr>
            <w:r w:rsidRPr="00892FAB">
              <w:rPr>
                <w:noProof w:val="0"/>
                <w:lang w:eastAsia="ru-RU"/>
              </w:rPr>
              <w:t xml:space="preserve">16.4.  </w:t>
            </w:r>
            <w:proofErr w:type="spellStart"/>
            <w:r w:rsidR="005F7191">
              <w:rPr>
                <w:noProof w:val="0"/>
                <w:lang w:eastAsia="ru-RU"/>
              </w:rPr>
              <w:t>G</w:t>
            </w:r>
            <w:r w:rsidRPr="00892FAB">
              <w:rPr>
                <w:noProof w:val="0"/>
                <w:lang w:eastAsia="ru-RU"/>
              </w:rPr>
              <w:t>aranţi</w:t>
            </w:r>
            <w:r w:rsidR="005F7191">
              <w:rPr>
                <w:noProof w:val="0"/>
                <w:lang w:eastAsia="ru-RU"/>
              </w:rPr>
              <w:t>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w:t>
            </w:r>
            <w:r w:rsidR="005F7191">
              <w:rPr>
                <w:noProof w:val="0"/>
                <w:lang w:eastAsia="ru-RU"/>
              </w:rPr>
              <w:t>restitui Antreprenorului în felul următor</w:t>
            </w:r>
            <w:r w:rsidR="005F7191" w:rsidRPr="005F7191">
              <w:rPr>
                <w:noProof w:val="0"/>
                <w:lang w:eastAsia="ru-RU"/>
              </w:rPr>
              <w:t>:</w:t>
            </w:r>
          </w:p>
          <w:p w14:paraId="71932369" w14:textId="6691C8DE" w:rsidR="005F7191" w:rsidRDefault="005F7191" w:rsidP="005F7191">
            <w:pPr>
              <w:jc w:val="both"/>
              <w:rPr>
                <w:noProof w:val="0"/>
                <w:lang w:eastAsia="ru-RU"/>
              </w:rPr>
            </w:pPr>
            <w:r>
              <w:rPr>
                <w:noProof w:val="0"/>
                <w:lang w:eastAsia="ru-RU"/>
              </w:rPr>
              <w:t xml:space="preserve">a) 70 % din valoarea garanției – în termen de 15 zile de la data semnării </w:t>
            </w:r>
            <w:r w:rsidR="00B11B4F">
              <w:rPr>
                <w:noProof w:val="0"/>
                <w:lang w:eastAsia="ru-RU"/>
              </w:rPr>
              <w:t xml:space="preserve">și aprobării </w:t>
            </w:r>
            <w:r>
              <w:rPr>
                <w:noProof w:val="0"/>
                <w:lang w:eastAsia="ru-RU"/>
              </w:rPr>
              <w:t>Procesului-verbal de recepție la terminarea lucrărilor</w:t>
            </w:r>
            <w:r w:rsidR="00B11B4F">
              <w:rPr>
                <w:noProof w:val="0"/>
                <w:lang w:eastAsia="ru-RU"/>
              </w:rPr>
              <w:t xml:space="preserve">, fără obiecții. </w:t>
            </w:r>
          </w:p>
          <w:p w14:paraId="701C1AEA" w14:textId="64100952" w:rsidR="00405B8C" w:rsidRDefault="00405B8C" w:rsidP="005F7191">
            <w:pPr>
              <w:jc w:val="both"/>
              <w:rPr>
                <w:noProof w:val="0"/>
                <w:lang w:eastAsia="ru-RU"/>
              </w:rPr>
            </w:pPr>
            <w:r>
              <w:rPr>
                <w:noProof w:val="0"/>
                <w:lang w:eastAsia="ru-RU"/>
              </w:rPr>
              <w:t xml:space="preserve">b) 30% restul garanției – </w:t>
            </w:r>
            <w:r w:rsidR="00B11B4F">
              <w:rPr>
                <w:noProof w:val="0"/>
                <w:lang w:eastAsia="ru-RU"/>
              </w:rPr>
              <w:t xml:space="preserve">în termen de 15 zile, </w:t>
            </w:r>
            <w:r>
              <w:rPr>
                <w:noProof w:val="0"/>
                <w:lang w:eastAsia="ru-RU"/>
              </w:rPr>
              <w:t>după semnarea</w:t>
            </w:r>
            <w:r w:rsidR="00B11B4F">
              <w:rPr>
                <w:noProof w:val="0"/>
                <w:lang w:eastAsia="ru-RU"/>
              </w:rPr>
              <w:t xml:space="preserve"> și aprobarea </w:t>
            </w:r>
            <w:r>
              <w:rPr>
                <w:noProof w:val="0"/>
                <w:lang w:eastAsia="ru-RU"/>
              </w:rPr>
              <w:t xml:space="preserve"> </w:t>
            </w:r>
            <w:r>
              <w:rPr>
                <w:noProof w:val="0"/>
                <w:lang w:eastAsia="ru-RU"/>
              </w:rPr>
              <w:t xml:space="preserve">Procesului-verbal </w:t>
            </w:r>
            <w:r>
              <w:rPr>
                <w:noProof w:val="0"/>
                <w:lang w:eastAsia="ru-RU"/>
              </w:rPr>
              <w:t xml:space="preserve"> de recepție finală.  </w:t>
            </w:r>
          </w:p>
          <w:p w14:paraId="56428DA4" w14:textId="73BCB6AF" w:rsidR="00B11B4F" w:rsidRPr="005F7191" w:rsidRDefault="00B11B4F" w:rsidP="005F7191">
            <w:pPr>
              <w:jc w:val="both"/>
              <w:rPr>
                <w:noProof w:val="0"/>
                <w:lang w:eastAsia="ru-RU"/>
              </w:rPr>
            </w:pPr>
            <w:r>
              <w:rPr>
                <w:noProof w:val="0"/>
                <w:lang w:eastAsia="ru-RU"/>
              </w:rPr>
              <w:t>16.5. În cazul în care comisia de recepție, constată existența unor obiecții, garanția se va elibera numai după remedierea integrală a deficiențelor.</w:t>
            </w:r>
          </w:p>
          <w:p w14:paraId="4B5DB37F" w14:textId="77777777" w:rsidR="00892FAB" w:rsidRPr="00892FAB" w:rsidRDefault="00892FAB" w:rsidP="00382092">
            <w:pPr>
              <w:numPr>
                <w:ilvl w:val="0"/>
                <w:numId w:val="34"/>
              </w:numPr>
              <w:tabs>
                <w:tab w:val="left" w:pos="525"/>
              </w:tabs>
              <w:ind w:left="0" w:hanging="15"/>
              <w:contextualSpacing/>
              <w:jc w:val="center"/>
              <w:rPr>
                <w:noProof w:val="0"/>
                <w:lang w:val="ru-RU" w:eastAsia="ru-RU"/>
              </w:rPr>
            </w:pPr>
            <w:r w:rsidRPr="005F7191">
              <w:rPr>
                <w:b/>
                <w:noProof w:val="0"/>
                <w:lang w:val="en-US"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66EA878E"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00AC36DB">
              <w:rPr>
                <w:noProof w:val="0"/>
                <w:lang w:val="en-US" w:eastAsia="ru-RU"/>
              </w:rPr>
              <w:t>5</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AC36DB">
            <w:pPr>
              <w:tabs>
                <w:tab w:val="left" w:pos="567"/>
              </w:tabs>
              <w:jc w:val="center"/>
              <w:rPr>
                <w:b/>
                <w:noProof w:val="0"/>
                <w:lang w:val="en-US" w:eastAsia="ru-RU"/>
              </w:rPr>
            </w:pPr>
            <w:r w:rsidRPr="00892FAB">
              <w:rPr>
                <w:b/>
                <w:noProof w:val="0"/>
                <w:lang w:val="en-US" w:eastAsia="ru-RU"/>
              </w:rPr>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382092">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38209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382092">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382092">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382092">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382092">
            <w:pPr>
              <w:numPr>
                <w:ilvl w:val="0"/>
                <w:numId w:val="10"/>
              </w:numPr>
              <w:tabs>
                <w:tab w:val="left" w:pos="1276"/>
              </w:tabs>
              <w:ind w:left="0"/>
              <w:contextualSpacing/>
              <w:jc w:val="both"/>
              <w:rPr>
                <w:noProof w:val="0"/>
                <w:lang w:val="en-US" w:eastAsia="ru-RU"/>
              </w:rPr>
            </w:pPr>
            <w:r w:rsidRPr="00892FAB">
              <w:rPr>
                <w:noProof w:val="0"/>
                <w:lang w:val="en-US" w:eastAsia="ru-RU"/>
              </w:rPr>
              <w:lastRenderedPageBreak/>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382092">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382092">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382092">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382092">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AC36DB">
            <w:pPr>
              <w:tabs>
                <w:tab w:val="left" w:pos="567"/>
              </w:tabs>
              <w:jc w:val="center"/>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2AF9B66B"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00AC36DB">
              <w:rPr>
                <w:noProof w:val="0"/>
                <w:lang w:val="en-US" w:eastAsia="ru-RU"/>
              </w:rPr>
              <w:t>/ 31.12.2026</w:t>
            </w:r>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382092">
            <w:pPr>
              <w:numPr>
                <w:ilvl w:val="0"/>
                <w:numId w:val="31"/>
              </w:numPr>
              <w:tabs>
                <w:tab w:val="left" w:pos="525"/>
                <w:tab w:val="left" w:pos="2295"/>
              </w:tabs>
              <w:ind w:left="0" w:firstLine="0"/>
              <w:jc w:val="center"/>
              <w:rPr>
                <w:noProof w:val="0"/>
                <w:lang w:val="ru-RU" w:eastAsia="ru-RU"/>
              </w:rPr>
            </w:pPr>
            <w:r w:rsidRPr="00892FAB">
              <w:rPr>
                <w:b/>
                <w:noProof w:val="0"/>
                <w:lang w:val="ru-RU" w:eastAsia="ru-RU"/>
              </w:rPr>
              <w:lastRenderedPageBreak/>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382092">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382092">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382092">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A8389B">
            <w:pPr>
              <w:jc w:val="center"/>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A8389B">
            <w:pPr>
              <w:jc w:val="center"/>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elaborare</w:t>
      </w:r>
      <w:proofErr w:type="spell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38209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382092">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3820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3820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3820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3820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382092">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38209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382092">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a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382092">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382092">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382092">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382092">
            <w:pPr>
              <w:pStyle w:val="a"/>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382092">
            <w:pPr>
              <w:pStyle w:val="a"/>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382092">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56E5C" w14:textId="77777777" w:rsidR="00382092" w:rsidRDefault="00382092" w:rsidP="00A20ACF">
      <w:r>
        <w:separator/>
      </w:r>
    </w:p>
  </w:endnote>
  <w:endnote w:type="continuationSeparator" w:id="0">
    <w:p w14:paraId="2C2C340C" w14:textId="77777777" w:rsidR="00382092" w:rsidRDefault="0038209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DB2BCB" w14:textId="77777777" w:rsidR="00382092" w:rsidRDefault="00382092" w:rsidP="00A20ACF">
      <w:r>
        <w:separator/>
      </w:r>
    </w:p>
  </w:footnote>
  <w:footnote w:type="continuationSeparator" w:id="0">
    <w:p w14:paraId="220D4146" w14:textId="77777777" w:rsidR="00382092" w:rsidRDefault="0038209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5D6E"/>
    <w:rsid w:val="001D7219"/>
    <w:rsid w:val="001E29F8"/>
    <w:rsid w:val="001E611C"/>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1528"/>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09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842"/>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B8C"/>
    <w:rsid w:val="004063D9"/>
    <w:rsid w:val="00406C0C"/>
    <w:rsid w:val="00406F15"/>
    <w:rsid w:val="0041009B"/>
    <w:rsid w:val="00411C62"/>
    <w:rsid w:val="0041210D"/>
    <w:rsid w:val="00412CB8"/>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88A"/>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5F7191"/>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6AEA"/>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6F5CF7"/>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2B48"/>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5E29"/>
    <w:rsid w:val="00A16110"/>
    <w:rsid w:val="00A17128"/>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151F"/>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389B"/>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36DB"/>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1B4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0E32"/>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2845"/>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A15E29"/>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A15E29"/>
    <w:rPr>
      <w:rFonts w:ascii="TimesNewRomanPSMT" w:hAnsi="TimesNewRomanPSMT" w:hint="default"/>
      <w:b w:val="0"/>
      <w:bCs w:val="0"/>
      <w:i w:val="0"/>
      <w:iCs w:val="0"/>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ocieri.comuna.md/" TargetMode="External"/><Relationship Id="rId18" Type="http://schemas.openxmlformats.org/officeDocument/2006/relationships/hyperlink" Target="http://www.mtender.gov.md"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aplcocieri@gmail.com" TargetMode="External"/><Relationship Id="rId17" Type="http://schemas.openxmlformats.org/officeDocument/2006/relationships/hyperlink" Target="mailto:contestatii@ansc.md" TargetMode="External"/><Relationship Id="rId2" Type="http://schemas.openxmlformats.org/officeDocument/2006/relationships/numbering" Target="numbering.xml"/><Relationship Id="rId16" Type="http://schemas.openxmlformats.org/officeDocument/2006/relationships/hyperlink" Target="https://cocieri.comuna.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mailto:aplcocieri@gmail.com" TargetMode="External"/><Relationship Id="rId10" Type="http://schemas.openxmlformats.org/officeDocument/2006/relationships/hyperlink" Target="https://www.legis.md/cautare/getResults?doc_id=123036&amp;lang=ro"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269</TotalTime>
  <Pages>84</Pages>
  <Words>31036</Words>
  <Characters>176906</Characters>
  <Application>Microsoft Office Word</Application>
  <DocSecurity>0</DocSecurity>
  <Lines>1474</Lines>
  <Paragraphs>415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207527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cp:lastModifiedBy>
  <cp:revision>14</cp:revision>
  <cp:lastPrinted>2021-06-01T11:52:00Z</cp:lastPrinted>
  <dcterms:created xsi:type="dcterms:W3CDTF">2026-02-19T08:09:00Z</dcterms:created>
  <dcterms:modified xsi:type="dcterms:W3CDTF">2026-07-22T11:46:00Z</dcterms:modified>
</cp:coreProperties>
</file>