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4545BA40" w:rsidR="00615E49" w:rsidRPr="00FF430B" w:rsidRDefault="00CB7A50" w:rsidP="00615E49">
            <w:pPr>
              <w:spacing w:line="276" w:lineRule="auto"/>
              <w:jc w:val="both"/>
              <w:rPr>
                <w:rFonts w:eastAsia="Calibri"/>
                <w:noProof w:val="0"/>
                <w:lang w:val="ro-MD"/>
              </w:rPr>
            </w:pPr>
            <w:r w:rsidRPr="000E57B2">
              <w:rPr>
                <w:b/>
                <w:u w:val="single"/>
                <w:lang w:eastAsia="ru-RU"/>
              </w:rPr>
              <w:t>IMSP Spitalul Raional Criuleni</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49F9ECAD" w:rsidR="00615E49" w:rsidRPr="00FF430B" w:rsidRDefault="00CB7A50" w:rsidP="00615E49">
            <w:pPr>
              <w:spacing w:line="276" w:lineRule="auto"/>
              <w:jc w:val="both"/>
              <w:rPr>
                <w:rFonts w:eastAsia="Calibri"/>
                <w:noProof w:val="0"/>
                <w:lang w:val="ro-MD"/>
              </w:rPr>
            </w:pPr>
            <w:r w:rsidRPr="000E57B2">
              <w:rPr>
                <w:b/>
                <w:noProof w:val="0"/>
                <w:u w:val="single"/>
                <w:shd w:val="clear" w:color="auto" w:fill="FFFFFF" w:themeFill="background1"/>
                <w:lang w:val="ru-RU" w:eastAsia="ru-RU"/>
              </w:rPr>
              <w:t>1003600153223</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59C34096" w:rsidR="00615E49" w:rsidRPr="00FF430B" w:rsidRDefault="00CB7A50" w:rsidP="00615E49">
            <w:pPr>
              <w:spacing w:line="276" w:lineRule="auto"/>
              <w:jc w:val="both"/>
              <w:rPr>
                <w:rFonts w:eastAsia="Calibri"/>
                <w:noProof w:val="0"/>
                <w:lang w:val="ro-MD"/>
              </w:rPr>
            </w:pPr>
            <w:r w:rsidRPr="00D53088">
              <w:rPr>
                <w:b/>
                <w:u w:val="single"/>
                <w:shd w:val="clear" w:color="auto" w:fill="FFFFFF" w:themeFill="background1"/>
                <w:lang w:eastAsia="ru-RU"/>
              </w:rPr>
              <w:t>str. Stefan cel Mare 1, or. Criuleni</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C0F1831" w:rsidR="00615E49" w:rsidRPr="00FF430B" w:rsidRDefault="00CB7A50" w:rsidP="00615E49">
            <w:pPr>
              <w:spacing w:line="276" w:lineRule="auto"/>
              <w:jc w:val="both"/>
              <w:rPr>
                <w:rFonts w:eastAsia="Calibri"/>
                <w:noProof w:val="0"/>
                <w:lang w:val="ro-MD"/>
              </w:rPr>
            </w:pPr>
            <w:bookmarkStart w:id="45" w:name="_Hlk86403574"/>
            <w:r w:rsidRPr="00D53088">
              <w:rPr>
                <w:b/>
                <w:noProof w:val="0"/>
                <w:u w:val="single"/>
                <w:shd w:val="clear" w:color="auto" w:fill="FFFFFF" w:themeFill="background1"/>
                <w:lang w:val="en-US" w:eastAsia="ru-RU"/>
              </w:rPr>
              <w:t>0248 22136; fax: 0 248 22136</w:t>
            </w:r>
            <w:bookmarkEnd w:id="45"/>
            <w:r w:rsidRPr="00D53088">
              <w:rPr>
                <w:b/>
                <w:noProof w:val="0"/>
                <w:u w:val="single"/>
                <w:shd w:val="clear" w:color="auto" w:fill="FFFFFF" w:themeFill="background1"/>
                <w:lang w:val="en-US" w:eastAsia="ru-RU"/>
              </w:rPr>
              <w:t>, 060175601</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05C4524E" w14:textId="77777777" w:rsidR="00CB7A50" w:rsidRPr="00D53088" w:rsidRDefault="00CB7A50" w:rsidP="00CB7A50">
            <w:pPr>
              <w:shd w:val="clear" w:color="auto" w:fill="FFFFFF" w:themeFill="background1"/>
              <w:tabs>
                <w:tab w:val="left" w:pos="284"/>
                <w:tab w:val="right" w:pos="9531"/>
              </w:tabs>
              <w:spacing w:before="120"/>
              <w:rPr>
                <w:b/>
                <w:noProof w:val="0"/>
                <w:u w:val="single"/>
                <w:lang w:val="it-IT" w:eastAsia="ru-RU"/>
              </w:rPr>
            </w:pPr>
            <w:r w:rsidRPr="00D53088">
              <w:rPr>
                <w:b/>
                <w:noProof w:val="0"/>
                <w:u w:val="single"/>
                <w:lang w:val="it-IT" w:eastAsia="ru-RU"/>
              </w:rPr>
              <w:t xml:space="preserve">srcriuleni@ms.md_ </w:t>
            </w:r>
            <w:hyperlink r:id="rId12" w:history="1">
              <w:r w:rsidRPr="00D53088">
                <w:rPr>
                  <w:rStyle w:val="Hyperlink"/>
                  <w:b/>
                  <w:noProof w:val="0"/>
                  <w:lang w:val="it-IT" w:eastAsia="ru-RU"/>
                </w:rPr>
                <w:t>apcriuleni@gmail.com</w:t>
              </w:r>
            </w:hyperlink>
            <w:r w:rsidRPr="00D53088">
              <w:rPr>
                <w:b/>
                <w:noProof w:val="0"/>
                <w:u w:val="single"/>
                <w:lang w:val="it-IT" w:eastAsia="ru-RU"/>
              </w:rPr>
              <w:t>, iura.proca@mail.ru</w:t>
            </w:r>
          </w:p>
          <w:p w14:paraId="446C0DB0" w14:textId="77777777" w:rsidR="00615E49" w:rsidRPr="00CB7A50" w:rsidRDefault="00615E49" w:rsidP="00615E49">
            <w:pPr>
              <w:spacing w:line="276" w:lineRule="auto"/>
              <w:jc w:val="both"/>
              <w:rPr>
                <w:rFonts w:eastAsia="Calibri"/>
                <w:noProof w:val="0"/>
                <w:lang w:val="it-IT"/>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35D64426" w:rsidR="00615E49" w:rsidRPr="00CB7A50" w:rsidRDefault="00CB7A50" w:rsidP="00615E49">
            <w:pPr>
              <w:spacing w:line="276" w:lineRule="auto"/>
              <w:jc w:val="both"/>
              <w:rPr>
                <w:rFonts w:eastAsia="Calibri"/>
                <w:b/>
                <w:bCs/>
                <w:noProof w:val="0"/>
                <w:u w:val="single"/>
                <w:lang w:val="ro-MD"/>
              </w:rPr>
            </w:pPr>
            <w:r w:rsidRPr="00CB7A50">
              <w:rPr>
                <w:rFonts w:eastAsia="Calibri"/>
                <w:b/>
                <w:bCs/>
                <w:noProof w:val="0"/>
                <w:u w:val="single"/>
                <w:lang w:val="ro-MD"/>
              </w:rPr>
              <w:t xml:space="preserve">Procofiev Iurie, </w:t>
            </w:r>
            <w:r w:rsidRPr="00CB7A50">
              <w:rPr>
                <w:b/>
                <w:bCs/>
                <w:noProof w:val="0"/>
                <w:u w:val="single"/>
                <w:shd w:val="clear" w:color="auto" w:fill="FFFFFF" w:themeFill="background1"/>
                <w:lang w:val="en-US" w:eastAsia="ru-RU"/>
              </w:rPr>
              <w:t>060175601, iura proca@mail.ru</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2B4DCDF8" w:rsidR="00615E49" w:rsidRPr="00CB7A50" w:rsidRDefault="00CB7A50" w:rsidP="00615E49">
            <w:pPr>
              <w:spacing w:line="276" w:lineRule="auto"/>
              <w:jc w:val="both"/>
              <w:rPr>
                <w:rFonts w:eastAsia="Calibri"/>
                <w:b/>
                <w:bCs/>
                <w:noProof w:val="0"/>
                <w:u w:val="single"/>
                <w:lang w:val="ro-MD"/>
              </w:rPr>
            </w:pPr>
            <w:r w:rsidRPr="00CB7A50">
              <w:rPr>
                <w:rFonts w:eastAsia="Calibri"/>
                <w:b/>
                <w:bCs/>
                <w:noProof w:val="0"/>
                <w:u w:val="single"/>
                <w:lang w:val="ro-MD"/>
              </w:rPr>
              <w:t>SIA RSAP</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45927CE" w:rsidR="00615E49" w:rsidRPr="00FF430B" w:rsidRDefault="00CB7A50" w:rsidP="00615E49">
            <w:pPr>
              <w:spacing w:line="276" w:lineRule="auto"/>
              <w:jc w:val="both"/>
              <w:rPr>
                <w:rFonts w:eastAsia="Calibri"/>
                <w:noProof w:val="0"/>
                <w:lang w:val="ro-MD"/>
              </w:rPr>
            </w:pPr>
            <w:r w:rsidRPr="00BB12F2">
              <w:rPr>
                <w:b/>
                <w:bCs/>
                <w:noProof w:val="0"/>
                <w:u w:val="single"/>
                <w:lang w:val="it-IT" w:eastAsia="ru-RU"/>
              </w:rPr>
              <w:t>Institutia medico sanitara publică</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CB7A5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CB7A50">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18EF8945" w:rsidR="00615E49" w:rsidRPr="00FF430B" w:rsidRDefault="00CB7A50" w:rsidP="00CB7A50">
            <w:pPr>
              <w:spacing w:line="276" w:lineRule="auto"/>
              <w:jc w:val="center"/>
              <w:rPr>
                <w:rFonts w:eastAsia="Calibri"/>
                <w:noProof w:val="0"/>
                <w:lang w:val="ro-MD"/>
              </w:rPr>
            </w:pPr>
            <w:r w:rsidRPr="0028096F">
              <w:rPr>
                <w:b/>
                <w:bCs/>
              </w:rPr>
              <w:t>44600000-6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DBC8C4D" w:rsidR="00615E49" w:rsidRPr="00FF430B" w:rsidRDefault="00CB7A50" w:rsidP="00CB7A50">
            <w:pPr>
              <w:spacing w:line="276" w:lineRule="auto"/>
              <w:jc w:val="center"/>
              <w:rPr>
                <w:rFonts w:eastAsia="Calibri"/>
                <w:noProof w:val="0"/>
                <w:lang w:val="ro-MD"/>
              </w:rPr>
            </w:pPr>
            <w:r w:rsidRPr="0028096F">
              <w:rPr>
                <w:b/>
                <w:bCs/>
              </w:rPr>
              <w:t xml:space="preserve">Înlocuirea cazanelor(pe gaze naturale) cu capacitatea de </w:t>
            </w:r>
            <w:r>
              <w:rPr>
                <w:b/>
                <w:bCs/>
              </w:rPr>
              <w:t>1</w:t>
            </w:r>
            <w:r w:rsidRPr="0028096F">
              <w:rPr>
                <w:b/>
                <w:bCs/>
              </w:rPr>
              <w:t>,</w:t>
            </w:r>
            <w:r>
              <w:rPr>
                <w:b/>
                <w:bCs/>
              </w:rPr>
              <w:t>4</w:t>
            </w:r>
            <w:r w:rsidRPr="0028096F">
              <w:rPr>
                <w:b/>
                <w:bCs/>
              </w:rPr>
              <w:t xml:space="preserve"> MVt, în centrală termică IMSP Spitalul de </w:t>
            </w:r>
            <w:r>
              <w:rPr>
                <w:b/>
                <w:bCs/>
              </w:rPr>
              <w:t>Raional Criuleni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4CF0745" w:rsidR="00615E49" w:rsidRPr="00CB7A50" w:rsidRDefault="00D87DA0" w:rsidP="00CB7A50">
            <w:pPr>
              <w:spacing w:line="276" w:lineRule="auto"/>
              <w:jc w:val="center"/>
              <w:rPr>
                <w:rFonts w:eastAsia="Calibri"/>
                <w:b/>
                <w:bCs/>
                <w:noProof w:val="0"/>
                <w:lang w:val="ro-MD"/>
              </w:rPr>
            </w:pPr>
            <w:r>
              <w:rPr>
                <w:rFonts w:eastAsia="Calibri"/>
                <w:b/>
                <w:bCs/>
                <w:noProof w:val="0"/>
                <w:lang w:val="ro-MD"/>
              </w:rPr>
              <w:t>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2179C95A" w:rsidR="00615E49" w:rsidRPr="00FF430B" w:rsidRDefault="00CB7A50" w:rsidP="00CB7A50">
            <w:pPr>
              <w:spacing w:line="276" w:lineRule="auto"/>
              <w:jc w:val="center"/>
              <w:rPr>
                <w:rFonts w:eastAsia="Calibri"/>
                <w:noProof w:val="0"/>
                <w:lang w:val="ro-MD"/>
              </w:rPr>
            </w:pPr>
            <w:r w:rsidRPr="0028096F">
              <w:rPr>
                <w:b/>
                <w:bCs/>
              </w:rPr>
              <w:t>Conform caietului de sarcini/Devizului de lucrări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5F580137" w:rsidR="00615E49" w:rsidRPr="00FF430B" w:rsidRDefault="00CB7A50" w:rsidP="00CB7A50">
            <w:pPr>
              <w:spacing w:line="276" w:lineRule="auto"/>
              <w:jc w:val="center"/>
              <w:rPr>
                <w:rFonts w:eastAsia="Calibri"/>
                <w:noProof w:val="0"/>
                <w:lang w:val="ro-MD"/>
              </w:rPr>
            </w:pPr>
            <w:r w:rsidRPr="0028096F">
              <w:rPr>
                <w:b/>
                <w:bCs/>
                <w:noProof w:val="0"/>
                <w:lang w:val="it-IT" w:eastAsia="ru-RU"/>
              </w:rPr>
              <w:t>1124059</w:t>
            </w:r>
            <w:r>
              <w:rPr>
                <w:b/>
                <w:bCs/>
                <w:noProof w:val="0"/>
                <w:lang w:val="it-IT" w:eastAsia="ru-RU"/>
              </w:rPr>
              <w:t>.00</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65D35DC1" w:rsidR="00615E49" w:rsidRPr="00FF430B" w:rsidRDefault="00615E49" w:rsidP="00615E49">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D42C6D9" w:rsidR="00615E49" w:rsidRPr="00FF430B" w:rsidRDefault="00615E49" w:rsidP="00615E49">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CB7A50">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CB7A50">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D1E4ABE" w:rsidR="00615E49" w:rsidRPr="00FF430B" w:rsidRDefault="00CB7A50" w:rsidP="00615E49">
            <w:pPr>
              <w:spacing w:line="276" w:lineRule="auto"/>
              <w:contextualSpacing/>
              <w:jc w:val="both"/>
              <w:rPr>
                <w:rFonts w:eastAsia="Calibri"/>
                <w:noProof w:val="0"/>
                <w:lang w:val="ro-MD"/>
              </w:rPr>
            </w:pPr>
            <w:r w:rsidRPr="0026315A">
              <w:rPr>
                <w:b/>
                <w:u w:val="single"/>
                <w:lang w:val="it-IT" w:eastAsia="ru-RU"/>
              </w:rPr>
              <w:t>cel mai mic pret fara TVA</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2204BC8E" w:rsidR="00615E49" w:rsidRPr="00CB7A50" w:rsidRDefault="00CB7A50" w:rsidP="00615E49">
            <w:pPr>
              <w:spacing w:line="276" w:lineRule="auto"/>
              <w:contextualSpacing/>
              <w:jc w:val="both"/>
              <w:rPr>
                <w:rFonts w:eastAsia="Calibri"/>
                <w:b/>
                <w:bCs/>
                <w:noProof w:val="0"/>
                <w:u w:val="single"/>
                <w:lang w:val="ro-MD"/>
              </w:rPr>
            </w:pPr>
            <w:r w:rsidRPr="00CB7A50">
              <w:rPr>
                <w:rFonts w:eastAsia="Calibri"/>
                <w:b/>
                <w:bCs/>
                <w:noProof w:val="0"/>
                <w:u w:val="single"/>
                <w:lang w:val="ro-MD"/>
              </w:rPr>
              <w:t>SIA RSAP</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 xml:space="preserve">Acord-cadru </w:t>
            </w:r>
            <w:r w:rsidRPr="00CB7A50">
              <w:rPr>
                <w:rFonts w:eastAsia="Calibri"/>
                <w:noProof w:val="0"/>
                <w:highlight w:val="black"/>
                <w:lang w:val="ro-MD"/>
              </w:rPr>
              <w:t>□</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CB7A50">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Default="001F7AEE" w:rsidP="00A26B23">
      <w:pPr>
        <w:pStyle w:val="Style3"/>
        <w:tabs>
          <w:tab w:val="left" w:pos="567"/>
        </w:tabs>
        <w:spacing w:before="0" w:beforeAutospacing="0" w:after="0"/>
        <w:ind w:left="0" w:firstLine="0"/>
        <w:rPr>
          <w:rFonts w:eastAsia="PMingLiU"/>
          <w:lang w:val="ro-MD" w:eastAsia="zh-CN"/>
        </w:rPr>
      </w:pPr>
    </w:p>
    <w:p w14:paraId="6CF4351D" w14:textId="77777777" w:rsidR="00D54713" w:rsidRDefault="00D54713" w:rsidP="00A26B23">
      <w:pPr>
        <w:pStyle w:val="Style3"/>
        <w:tabs>
          <w:tab w:val="left" w:pos="567"/>
        </w:tabs>
        <w:spacing w:before="0" w:beforeAutospacing="0" w:after="0"/>
        <w:ind w:left="0" w:firstLine="0"/>
        <w:rPr>
          <w:rFonts w:eastAsia="PMingLiU"/>
          <w:lang w:val="ro-MD" w:eastAsia="zh-CN"/>
        </w:rPr>
      </w:pPr>
    </w:p>
    <w:p w14:paraId="63F4C9F5" w14:textId="77777777" w:rsidR="00D54713" w:rsidRDefault="00D54713" w:rsidP="00A26B23">
      <w:pPr>
        <w:pStyle w:val="Style3"/>
        <w:tabs>
          <w:tab w:val="left" w:pos="567"/>
        </w:tabs>
        <w:spacing w:before="0" w:beforeAutospacing="0" w:after="0"/>
        <w:ind w:left="0" w:firstLine="0"/>
        <w:rPr>
          <w:rFonts w:eastAsia="PMingLiU"/>
          <w:lang w:val="ro-MD" w:eastAsia="zh-CN"/>
        </w:rPr>
      </w:pPr>
    </w:p>
    <w:p w14:paraId="0772141A" w14:textId="77777777" w:rsidR="00D54713" w:rsidRPr="00FF430B" w:rsidRDefault="00D54713"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0AC195AF" w:rsidR="009D62FF" w:rsidRDefault="009D62FF" w:rsidP="009D62FF">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3F9821AE" w14:textId="4A50F883" w:rsidR="00457DB2" w:rsidRDefault="00457DB2" w:rsidP="009D62FF">
      <w:pPr>
        <w:jc w:val="both"/>
        <w:rPr>
          <w:rFonts w:eastAsia="Calibri"/>
          <w:i/>
          <w:noProof w:val="0"/>
          <w:bdr w:val="none" w:sz="0" w:space="0" w:color="auto" w:frame="1"/>
          <w:shd w:val="clear" w:color="auto" w:fill="FFFFFF"/>
          <w:lang w:val="ro-MD"/>
        </w:rPr>
      </w:pPr>
    </w:p>
    <w:p w14:paraId="1F5A8D70" w14:textId="6FF0BEFA" w:rsidR="00457DB2" w:rsidRDefault="00457DB2" w:rsidP="009D62FF">
      <w:pPr>
        <w:jc w:val="both"/>
        <w:rPr>
          <w:rFonts w:eastAsia="Calibri"/>
          <w:i/>
          <w:noProof w:val="0"/>
          <w:bdr w:val="none" w:sz="0" w:space="0" w:color="auto" w:frame="1"/>
          <w:shd w:val="clear" w:color="auto" w:fill="FFFFFF"/>
          <w:lang w:val="ro-MD"/>
        </w:rPr>
      </w:pPr>
    </w:p>
    <w:p w14:paraId="01DB6CFE" w14:textId="59F0FC9A" w:rsidR="00457DB2" w:rsidRDefault="00457DB2" w:rsidP="009D62FF">
      <w:pPr>
        <w:jc w:val="both"/>
        <w:rPr>
          <w:rFonts w:eastAsia="Calibri"/>
          <w:i/>
          <w:noProof w:val="0"/>
          <w:bdr w:val="none" w:sz="0" w:space="0" w:color="auto" w:frame="1"/>
          <w:shd w:val="clear" w:color="auto" w:fill="FFFFFF"/>
          <w:lang w:val="ro-MD"/>
        </w:rPr>
      </w:pPr>
    </w:p>
    <w:p w14:paraId="0D177FDC" w14:textId="77777777" w:rsidR="00457DB2" w:rsidRPr="00FF430B" w:rsidRDefault="00457DB2" w:rsidP="009D62FF">
      <w:pPr>
        <w:jc w:val="both"/>
        <w:rPr>
          <w:rFonts w:eastAsia="Calibri"/>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CA2BCE">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FF7C7D9"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22687D" w:rsidRPr="0022687D">
              <w:rPr>
                <w:b/>
                <w:color w:val="000000" w:themeColor="text1"/>
                <w:lang w:val="ro-MD"/>
              </w:rPr>
              <w:t>1</w:t>
            </w:r>
            <w:r w:rsidR="009F0FE8" w:rsidRPr="0022687D">
              <w:rPr>
                <w:b/>
                <w:color w:val="000000" w:themeColor="text1"/>
                <w:lang w:val="ro-MD"/>
              </w:rPr>
              <w:t>luni</w:t>
            </w:r>
            <w:r w:rsidR="005D4B79" w:rsidRPr="0022687D">
              <w:rPr>
                <w:b/>
                <w:color w:val="000000" w:themeColor="text1"/>
                <w:lang w:val="ro-MD"/>
              </w:rPr>
              <w:t xml:space="preserve"> </w:t>
            </w:r>
            <w:r w:rsidR="00EB65F6" w:rsidRPr="0022687D">
              <w:rPr>
                <w:b/>
                <w:color w:val="000000" w:themeColor="text1"/>
                <w:lang w:val="ro-MD"/>
              </w:rPr>
              <w:t>și zile</w:t>
            </w:r>
            <w:r w:rsidR="0022687D" w:rsidRPr="0022687D">
              <w:rPr>
                <w:b/>
                <w:color w:val="000000" w:themeColor="text1"/>
                <w:lang w:val="ro-MD"/>
              </w:rPr>
              <w:t xml:space="preserve"> 19</w:t>
            </w:r>
            <w:r w:rsidR="0022687D" w:rsidRPr="0022687D">
              <w:rPr>
                <w:color w:val="000000" w:themeColor="text1"/>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DC2166E" w14:textId="77777777" w:rsidR="00534EFF" w:rsidRDefault="00534EFF" w:rsidP="004D7C86">
            <w:pPr>
              <w:tabs>
                <w:tab w:val="left" w:pos="2295"/>
              </w:tabs>
              <w:jc w:val="right"/>
              <w:rPr>
                <w:lang w:val="ro-MD"/>
              </w:rPr>
            </w:pPr>
          </w:p>
          <w:p w14:paraId="1140AF14" w14:textId="77777777" w:rsidR="00534EFF" w:rsidRDefault="00534EFF" w:rsidP="004D7C86">
            <w:pPr>
              <w:tabs>
                <w:tab w:val="left" w:pos="2295"/>
              </w:tabs>
              <w:jc w:val="right"/>
              <w:rPr>
                <w:lang w:val="ro-MD"/>
              </w:rPr>
            </w:pPr>
          </w:p>
          <w:p w14:paraId="23D209DA" w14:textId="77777777" w:rsidR="00534EFF" w:rsidRDefault="00534EFF" w:rsidP="004D7C86">
            <w:pPr>
              <w:tabs>
                <w:tab w:val="left" w:pos="2295"/>
              </w:tabs>
              <w:jc w:val="right"/>
              <w:rPr>
                <w:lang w:val="ro-MD"/>
              </w:rPr>
            </w:pPr>
          </w:p>
          <w:p w14:paraId="1F15444C" w14:textId="77777777" w:rsidR="00534EFF" w:rsidRDefault="00534EFF" w:rsidP="004D7C86">
            <w:pPr>
              <w:tabs>
                <w:tab w:val="left" w:pos="2295"/>
              </w:tabs>
              <w:jc w:val="right"/>
              <w:rPr>
                <w:lang w:val="ro-MD"/>
              </w:rPr>
            </w:pPr>
          </w:p>
          <w:p w14:paraId="5CED1EFE" w14:textId="77777777" w:rsidR="00534EFF" w:rsidRDefault="00534EFF" w:rsidP="004D7C86">
            <w:pPr>
              <w:tabs>
                <w:tab w:val="left" w:pos="2295"/>
              </w:tabs>
              <w:jc w:val="right"/>
              <w:rPr>
                <w:lang w:val="ro-MD"/>
              </w:rPr>
            </w:pPr>
          </w:p>
          <w:p w14:paraId="722BBF61" w14:textId="77777777" w:rsidR="00534EFF" w:rsidRDefault="00534EFF" w:rsidP="004D7C86">
            <w:pPr>
              <w:tabs>
                <w:tab w:val="left" w:pos="2295"/>
              </w:tabs>
              <w:jc w:val="right"/>
              <w:rPr>
                <w:lang w:val="ro-MD"/>
              </w:rPr>
            </w:pPr>
          </w:p>
          <w:p w14:paraId="49FD91B9" w14:textId="0FCACD1E"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77B46C21" w14:textId="77777777" w:rsidR="00534EFF" w:rsidRDefault="00534EFF" w:rsidP="000C5DFB">
            <w:pPr>
              <w:jc w:val="right"/>
              <w:rPr>
                <w:noProof w:val="0"/>
                <w:lang w:val="ro-MD"/>
              </w:rPr>
            </w:pPr>
          </w:p>
          <w:p w14:paraId="5BF5E17C" w14:textId="77777777" w:rsidR="00534EFF" w:rsidRDefault="00534EFF" w:rsidP="000C5DFB">
            <w:pPr>
              <w:jc w:val="right"/>
              <w:rPr>
                <w:noProof w:val="0"/>
                <w:lang w:val="ro-MD"/>
              </w:rPr>
            </w:pPr>
          </w:p>
          <w:p w14:paraId="41D74A3F" w14:textId="5FA51A7C"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CA2BCE">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C11C8" w14:textId="77777777" w:rsidR="00CA2BCE" w:rsidRDefault="00CA2BCE" w:rsidP="00A20ACF">
      <w:r>
        <w:separator/>
      </w:r>
    </w:p>
  </w:endnote>
  <w:endnote w:type="continuationSeparator" w:id="0">
    <w:p w14:paraId="670CDE7E" w14:textId="77777777" w:rsidR="00CA2BCE" w:rsidRDefault="00CA2B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22687D">
          <w:t>59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92F11" w14:textId="77777777" w:rsidR="00CA2BCE" w:rsidRDefault="00CA2BCE" w:rsidP="00A20ACF">
      <w:r>
        <w:separator/>
      </w:r>
    </w:p>
  </w:footnote>
  <w:footnote w:type="continuationSeparator" w:id="0">
    <w:p w14:paraId="7F044D63" w14:textId="77777777" w:rsidR="00CA2BCE" w:rsidRDefault="00CA2B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6424971">
    <w:abstractNumId w:val="35"/>
  </w:num>
  <w:num w:numId="2" w16cid:durableId="1312372499">
    <w:abstractNumId w:val="43"/>
  </w:num>
  <w:num w:numId="3" w16cid:durableId="1959138585">
    <w:abstractNumId w:val="32"/>
  </w:num>
  <w:num w:numId="4" w16cid:durableId="766466244">
    <w:abstractNumId w:val="31"/>
  </w:num>
  <w:num w:numId="5" w16cid:durableId="840974515">
    <w:abstractNumId w:val="15"/>
  </w:num>
  <w:num w:numId="6" w16cid:durableId="1354302193">
    <w:abstractNumId w:val="18"/>
  </w:num>
  <w:num w:numId="7" w16cid:durableId="750127462">
    <w:abstractNumId w:val="16"/>
  </w:num>
  <w:num w:numId="8" w16cid:durableId="2000037596">
    <w:abstractNumId w:val="9"/>
  </w:num>
  <w:num w:numId="9" w16cid:durableId="1547642893">
    <w:abstractNumId w:val="30"/>
  </w:num>
  <w:num w:numId="10" w16cid:durableId="2139448429">
    <w:abstractNumId w:val="13"/>
  </w:num>
  <w:num w:numId="11" w16cid:durableId="1790082902">
    <w:abstractNumId w:val="22"/>
  </w:num>
  <w:num w:numId="12" w16cid:durableId="783497591">
    <w:abstractNumId w:val="23"/>
  </w:num>
  <w:num w:numId="13" w16cid:durableId="1531646363">
    <w:abstractNumId w:val="38"/>
  </w:num>
  <w:num w:numId="14" w16cid:durableId="731317143">
    <w:abstractNumId w:val="29"/>
  </w:num>
  <w:num w:numId="15" w16cid:durableId="1450660613">
    <w:abstractNumId w:val="8"/>
  </w:num>
  <w:num w:numId="16" w16cid:durableId="281769541">
    <w:abstractNumId w:val="24"/>
  </w:num>
  <w:num w:numId="17" w16cid:durableId="2103642553">
    <w:abstractNumId w:val="25"/>
  </w:num>
  <w:num w:numId="18" w16cid:durableId="915550998">
    <w:abstractNumId w:val="36"/>
  </w:num>
  <w:num w:numId="19" w16cid:durableId="524179431">
    <w:abstractNumId w:val="11"/>
  </w:num>
  <w:num w:numId="20" w16cid:durableId="872378952">
    <w:abstractNumId w:val="40"/>
  </w:num>
  <w:num w:numId="21" w16cid:durableId="1968854596">
    <w:abstractNumId w:val="34"/>
  </w:num>
  <w:num w:numId="22" w16cid:durableId="2086295664">
    <w:abstractNumId w:val="12"/>
  </w:num>
  <w:num w:numId="23" w16cid:durableId="144665413">
    <w:abstractNumId w:val="33"/>
  </w:num>
  <w:num w:numId="24" w16cid:durableId="405764212">
    <w:abstractNumId w:val="19"/>
  </w:num>
  <w:num w:numId="25" w16cid:durableId="756246739">
    <w:abstractNumId w:val="27"/>
  </w:num>
  <w:num w:numId="26" w16cid:durableId="2029329057">
    <w:abstractNumId w:val="21"/>
  </w:num>
  <w:num w:numId="27" w16cid:durableId="1152984342">
    <w:abstractNumId w:val="39"/>
  </w:num>
  <w:num w:numId="28" w16cid:durableId="1911381306">
    <w:abstractNumId w:val="14"/>
  </w:num>
  <w:num w:numId="29" w16cid:durableId="879587416">
    <w:abstractNumId w:val="10"/>
  </w:num>
  <w:num w:numId="30" w16cid:durableId="998925693">
    <w:abstractNumId w:val="20"/>
  </w:num>
  <w:num w:numId="31" w16cid:durableId="1293946542">
    <w:abstractNumId w:val="7"/>
  </w:num>
  <w:num w:numId="32" w16cid:durableId="1392849809">
    <w:abstractNumId w:val="5"/>
  </w:num>
  <w:num w:numId="33" w16cid:durableId="1388382492">
    <w:abstractNumId w:val="3"/>
  </w:num>
  <w:num w:numId="34" w16cid:durableId="1619143711">
    <w:abstractNumId w:val="0"/>
  </w:num>
  <w:num w:numId="35" w16cid:durableId="1827014842">
    <w:abstractNumId w:val="2"/>
  </w:num>
  <w:num w:numId="36" w16cid:durableId="820268325">
    <w:abstractNumId w:val="4"/>
  </w:num>
  <w:num w:numId="37" w16cid:durableId="164132928">
    <w:abstractNumId w:val="1"/>
  </w:num>
  <w:num w:numId="38" w16cid:durableId="1062562260">
    <w:abstractNumId w:val="28"/>
  </w:num>
  <w:num w:numId="39" w16cid:durableId="9986546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660047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655680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016779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277013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156995">
    <w:abstractNumId w:val="43"/>
  </w:num>
  <w:num w:numId="45" w16cid:durableId="453136714">
    <w:abstractNumId w:val="37"/>
  </w:num>
  <w:num w:numId="46" w16cid:durableId="460852504">
    <w:abstractNumId w:val="6"/>
  </w:num>
  <w:num w:numId="47" w16cid:durableId="774986962">
    <w:abstractNumId w:val="42"/>
  </w:num>
  <w:num w:numId="48" w16cid:durableId="601575273">
    <w:abstractNumId w:val="26"/>
  </w:num>
  <w:num w:numId="49" w16cid:durableId="953052612">
    <w:abstractNumId w:val="17"/>
  </w:num>
  <w:num w:numId="50" w16cid:durableId="86752374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87D"/>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3DF"/>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50F"/>
    <w:rsid w:val="00455A94"/>
    <w:rsid w:val="004576E2"/>
    <w:rsid w:val="00457DB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4EFF"/>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1E5"/>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5BD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BCE"/>
    <w:rsid w:val="00CA2D6F"/>
    <w:rsid w:val="00CA55D4"/>
    <w:rsid w:val="00CA5AF4"/>
    <w:rsid w:val="00CA5FA1"/>
    <w:rsid w:val="00CA6004"/>
    <w:rsid w:val="00CA60CC"/>
    <w:rsid w:val="00CA7EF1"/>
    <w:rsid w:val="00CB0AEA"/>
    <w:rsid w:val="00CB0CC6"/>
    <w:rsid w:val="00CB0DDA"/>
    <w:rsid w:val="00CB392C"/>
    <w:rsid w:val="00CB4A20"/>
    <w:rsid w:val="00CB5DEC"/>
    <w:rsid w:val="00CB71A4"/>
    <w:rsid w:val="00CB7A50"/>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713"/>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DA0"/>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criuleni@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2F3D6-B3BF-4754-A1AC-B52419698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69</Pages>
  <Words>24691</Words>
  <Characters>140740</Characters>
  <Application>Microsoft Office Word</Application>
  <DocSecurity>0</DocSecurity>
  <Lines>1172</Lines>
  <Paragraphs>330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iura proca</cp:lastModifiedBy>
  <cp:revision>7</cp:revision>
  <cp:lastPrinted>2021-06-01T11:52:00Z</cp:lastPrinted>
  <dcterms:created xsi:type="dcterms:W3CDTF">2023-03-16T11:34:00Z</dcterms:created>
  <dcterms:modified xsi:type="dcterms:W3CDTF">2024-02-29T13:05:00Z</dcterms:modified>
</cp:coreProperties>
</file>