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A573B"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bookmarkStart w:id="63" w:name="_GoBack"/>
            <w:bookmarkEnd w:id="63"/>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lastRenderedPageBreak/>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w:t>
            </w:r>
            <w:r w:rsidR="00C44B96" w:rsidRPr="00FF430B">
              <w:rPr>
                <w:lang w:val="ro-MD"/>
              </w:rPr>
              <w:lastRenderedPageBreak/>
              <w:t>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31E44B" w14:textId="77777777" w:rsidR="00CA573B" w:rsidRDefault="00CA573B" w:rsidP="00A20ACF">
      <w:r>
        <w:separator/>
      </w:r>
    </w:p>
  </w:endnote>
  <w:endnote w:type="continuationSeparator" w:id="0">
    <w:p w14:paraId="251E6A40" w14:textId="77777777" w:rsidR="00CA573B" w:rsidRDefault="00CA57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FFB4222" w:rsidR="008F1D40" w:rsidRDefault="008F1D40">
        <w:pPr>
          <w:pStyle w:val="a4"/>
          <w:jc w:val="right"/>
        </w:pPr>
        <w:r>
          <w:fldChar w:fldCharType="begin"/>
        </w:r>
        <w:r>
          <w:instrText xml:space="preserve"> PAGE   \* MERGEFORMAT </w:instrText>
        </w:r>
        <w:r>
          <w:fldChar w:fldCharType="separate"/>
        </w:r>
        <w:r w:rsidR="0084536A">
          <w:t>50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AA756F" w14:textId="77777777" w:rsidR="00CA573B" w:rsidRDefault="00CA573B" w:rsidP="00A20ACF">
      <w:r>
        <w:separator/>
      </w:r>
    </w:p>
  </w:footnote>
  <w:footnote w:type="continuationSeparator" w:id="0">
    <w:p w14:paraId="06E6ABC1" w14:textId="77777777" w:rsidR="00CA573B" w:rsidRDefault="00CA573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0CDF"/>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D8E"/>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536A"/>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73B"/>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02452-C7D7-4356-9C86-5F6C8BF9C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24615</Words>
  <Characters>140312</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2021-06-01T11:52:00Z</cp:lastPrinted>
  <dcterms:created xsi:type="dcterms:W3CDTF">2021-09-08T07:31:00Z</dcterms:created>
  <dcterms:modified xsi:type="dcterms:W3CDTF">2021-09-15T11:03:00Z</dcterms:modified>
</cp:coreProperties>
</file>